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8FBB12B" w14:textId="21CB9A51" w:rsidR="00D925B0" w:rsidRDefault="003961E7" w:rsidP="00B13F4F">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1AEBE06E" w14:textId="77777777" w:rsidR="00B13F4F" w:rsidRDefault="00B13F4F" w:rsidP="00B13F4F">
      <w:pPr>
        <w:tabs>
          <w:tab w:val="left" w:pos="5103"/>
          <w:tab w:val="left" w:pos="10348"/>
        </w:tabs>
        <w:jc w:val="right"/>
        <w:rPr>
          <w:noProof w:val="0"/>
          <w:lang w:val="ro-MD" w:eastAsia="ru-RU"/>
        </w:rPr>
      </w:pPr>
    </w:p>
    <w:p w14:paraId="56D95A84" w14:textId="77777777" w:rsidR="00B13F4F" w:rsidRPr="00FF430B" w:rsidRDefault="00B13F4F" w:rsidP="003961E7">
      <w:pPr>
        <w:tabs>
          <w:tab w:val="left" w:pos="5103"/>
          <w:tab w:val="left" w:pos="10348"/>
        </w:tabs>
        <w:jc w:val="center"/>
        <w:rPr>
          <w:noProof w:val="0"/>
          <w:lang w:val="ro-MD" w:eastAsia="ru-RU"/>
        </w:rPr>
      </w:pPr>
      <w:bookmarkStart w:id="0" w:name="_GoBack"/>
      <w:bookmarkEnd w:id="0"/>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142DA"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 xml:space="preserve">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66887D" w14:textId="77777777" w:rsidR="000E4D7D" w:rsidRPr="00F56BC7" w:rsidRDefault="000E4D7D" w:rsidP="00502EFF">
      <w:pPr>
        <w:jc w:val="right"/>
        <w:rPr>
          <w:noProof w:val="0"/>
          <w:lang w:val="en-US"/>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B9DB3C8" w14:textId="5FADDC85" w:rsidR="002D6E71" w:rsidRPr="00FF430B" w:rsidRDefault="002D6E71" w:rsidP="004804AD">
      <w:pPr>
        <w:spacing w:line="276" w:lineRule="auto"/>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428C58EF"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1E298A8" w14:textId="54839009" w:rsidR="00B27D8B" w:rsidRPr="004804AD" w:rsidRDefault="005C6BF4" w:rsidP="004804A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6A84B78"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807CF49" w14:textId="77777777" w:rsidR="00B41E6E" w:rsidRDefault="00C816F2" w:rsidP="00B41E6E">
            <w:pPr>
              <w:jc w:val="both"/>
              <w:rPr>
                <w:lang w:val="en-US"/>
              </w:rPr>
            </w:pPr>
            <w:r>
              <w:t xml:space="preserve">Prezentul contract este încheiat în urma procedurii de achiziție nr. </w:t>
            </w:r>
            <w:hyperlink r:id="rId13" w:tgtFrame="_blank" w:history="1">
              <w:r>
                <w:rPr>
                  <w:rStyle w:val="Hyperlink"/>
                  <w:rFonts w:ascii="Helvetica Neue" w:eastAsiaTheme="majorEastAsia" w:hAnsi="Helvetica Neue"/>
                  <w:color w:val="2771C5"/>
                  <w:sz w:val="23"/>
                  <w:szCs w:val="23"/>
                  <w:bdr w:val="none" w:sz="0" w:space="0" w:color="auto" w:frame="1"/>
                  <w:shd w:val="clear" w:color="auto" w:fill="FFFFFF"/>
                </w:rPr>
                <w:t>_________</w:t>
              </w:r>
            </w:hyperlink>
            <w:r w:rsidRPr="007609FC">
              <w:t xml:space="preserve"> </w:t>
            </w:r>
            <w:r>
              <w:t xml:space="preserve"> </w:t>
            </w:r>
            <w:r w:rsidRPr="007609FC">
              <w:t xml:space="preserve">din data </w:t>
            </w:r>
            <w:r>
              <w:t>________</w:t>
            </w:r>
            <w:r w:rsidRPr="007609FC">
              <w:t>,</w:t>
            </w:r>
            <w:r>
              <w:t xml:space="preserve"> între </w:t>
            </w:r>
            <w:r w:rsidR="00B41E6E">
              <w:rPr>
                <w:u w:val="single"/>
                <w:lang w:val="en-US"/>
              </w:rPr>
              <w:t>Judecatoria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sidR="00B41E6E">
              <w:rPr>
                <w:u w:val="single"/>
                <w:lang w:val="en-US"/>
              </w:rPr>
              <w:t>Constantin Stamati, 1</w:t>
            </w:r>
            <w:r w:rsidR="00B41E6E">
              <w:rPr>
                <w:lang w:val="en-US"/>
              </w:rPr>
              <w:t>, telefon 079176007,</w:t>
            </w:r>
          </w:p>
          <w:p w14:paraId="4BC9B345" w14:textId="0A5CFEC5" w:rsidR="00C816F2" w:rsidRDefault="00C816F2" w:rsidP="00B41E6E">
            <w:pPr>
              <w:jc w:val="both"/>
            </w:pPr>
            <w:r>
              <w:t xml:space="preserve">autentificat prin cod unic de înregistrare nr. </w:t>
            </w:r>
            <w:r w:rsidR="00B41E6E" w:rsidRPr="0006531B">
              <w:rPr>
                <w:b/>
                <w:u w:val="single"/>
                <w:lang w:val="en-US"/>
              </w:rPr>
              <w:t>Ordinului nr.l79p din 07.04.2023</w:t>
            </w:r>
            <w:r w:rsidR="00B41E6E">
              <w:rPr>
                <w:u w:val="single"/>
                <w:lang w:val="en-US"/>
              </w:rPr>
              <w:t xml:space="preserve"> </w:t>
            </w:r>
            <w:r w:rsidR="00B41E6E">
              <w:t xml:space="preserve">reprezentat prin </w:t>
            </w:r>
            <w:r w:rsidR="00B41E6E" w:rsidRPr="0006531B">
              <w:rPr>
                <w:b/>
              </w:rPr>
              <w:t>Natalia Miculici</w:t>
            </w:r>
            <w:r w:rsidRPr="0006531B">
              <w:rPr>
                <w:b/>
                <w:u w:val="single"/>
              </w:rPr>
              <w:t xml:space="preserve"> </w:t>
            </w:r>
            <w:r w:rsidR="00B41E6E" w:rsidRPr="0006531B">
              <w:rPr>
                <w:b/>
                <w:u w:val="single"/>
              </w:rPr>
              <w:t>–</w:t>
            </w:r>
            <w:r w:rsidRPr="0006531B">
              <w:rPr>
                <w:b/>
                <w:u w:val="single"/>
              </w:rPr>
              <w:t xml:space="preserve"> </w:t>
            </w:r>
            <w:r w:rsidR="00B41E6E" w:rsidRPr="0006531B">
              <w:rPr>
                <w:b/>
                <w:u w:val="single"/>
              </w:rPr>
              <w:t>șefă a secretariatului</w:t>
            </w:r>
            <w:r>
              <w:t xml:space="preserve">,    </w:t>
            </w:r>
          </w:p>
          <w:p w14:paraId="13EF301E" w14:textId="6EE1F05F" w:rsidR="00C816F2" w:rsidRPr="0030652C" w:rsidRDefault="00C816F2" w:rsidP="00C816F2">
            <w:pPr>
              <w:pStyle w:val="NormalWeb"/>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00B41E6E">
              <w:rPr>
                <w:sz w:val="20"/>
                <w:szCs w:val="20"/>
                <w:lang w:val="ro-RO"/>
              </w:rPr>
              <w:t xml:space="preserve">             </w:t>
            </w:r>
            <w:r w:rsidRPr="0030652C">
              <w:rPr>
                <w:sz w:val="20"/>
                <w:szCs w:val="20"/>
                <w:lang w:val="ro-RO"/>
              </w:rPr>
              <w:t xml:space="preserve">(numele, prenumele </w:t>
            </w:r>
            <w:proofErr w:type="spellStart"/>
            <w:r w:rsidRPr="0030652C">
              <w:rPr>
                <w:sz w:val="20"/>
                <w:szCs w:val="20"/>
                <w:lang w:val="ro-RO"/>
              </w:rPr>
              <w:t>şi</w:t>
            </w:r>
            <w:proofErr w:type="spellEnd"/>
            <w:r w:rsidR="00B41E6E">
              <w:rPr>
                <w:sz w:val="20"/>
                <w:szCs w:val="20"/>
                <w:lang w:val="ro-RO"/>
              </w:rPr>
              <w:t xml:space="preserve"> </w:t>
            </w:r>
            <w:proofErr w:type="spellStart"/>
            <w:r w:rsidRPr="0030652C">
              <w:rPr>
                <w:sz w:val="20"/>
                <w:szCs w:val="20"/>
                <w:lang w:val="ro-RO"/>
              </w:rPr>
              <w:t>funcţia</w:t>
            </w:r>
            <w:proofErr w:type="spellEnd"/>
            <w:r w:rsidRPr="0030652C">
              <w:rPr>
                <w:sz w:val="20"/>
                <w:szCs w:val="20"/>
                <w:lang w:val="ro-RO"/>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 xml:space="preserve">ordonatorul de </w:t>
            </w:r>
            <w:r w:rsidR="00460653" w:rsidRPr="00FF430B">
              <w:rPr>
                <w:lang w:val="ro-MD"/>
              </w:rPr>
              <w:lastRenderedPageBreak/>
              <w:t>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5E9C385"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F56BC7">
              <w:rPr>
                <w:b/>
                <w:noProof w:val="0"/>
                <w:lang w:val="ro-MD" w:eastAsia="ru-RU"/>
              </w:rPr>
              <w:t xml:space="preserve"> 3 ani</w:t>
            </w:r>
            <w:r w:rsidRPr="00FF430B">
              <w:rPr>
                <w:b/>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871D44E"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56BC7">
              <w:rPr>
                <w:lang w:val="ro-MD"/>
              </w:rPr>
              <w:t xml:space="preserve">5 </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 xml:space="preserve">orii de </w:t>
            </w:r>
            <w:r w:rsidR="00404C0D" w:rsidRPr="00FF430B">
              <w:rPr>
                <w:lang w:val="ro-MD"/>
              </w:rPr>
              <w:lastRenderedPageBreak/>
              <w:t>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w:t>
            </w:r>
            <w:r w:rsidR="00460653" w:rsidRPr="00FF430B">
              <w:rPr>
                <w:lang w:val="ro-MD"/>
              </w:rPr>
              <w:lastRenderedPageBreak/>
              <w:t xml:space="preserve">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C1C378B"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F56BC7">
              <w:rPr>
                <w:b/>
                <w:lang w:val="ro-MD"/>
              </w:rPr>
              <w:t>3</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w:t>
            </w:r>
            <w:r w:rsidR="00460653" w:rsidRPr="00FF430B">
              <w:rPr>
                <w:lang w:val="ro-MD"/>
              </w:rPr>
              <w:lastRenderedPageBreak/>
              <w:t xml:space="preserve">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2188B65E" w:rsidR="00877B36" w:rsidRDefault="00877B36" w:rsidP="00877B36">
            <w:pPr>
              <w:tabs>
                <w:tab w:val="left" w:pos="2295"/>
              </w:tabs>
              <w:jc w:val="both"/>
              <w:rPr>
                <w:lang w:val="ro-MD"/>
              </w:rPr>
            </w:pPr>
          </w:p>
          <w:p w14:paraId="14C8EFB8" w14:textId="02E1C4CD" w:rsidR="00B1676D" w:rsidRDefault="00B1676D" w:rsidP="00877B36">
            <w:pPr>
              <w:tabs>
                <w:tab w:val="left" w:pos="2295"/>
              </w:tabs>
              <w:jc w:val="both"/>
              <w:rPr>
                <w:lang w:val="ro-MD"/>
              </w:rPr>
            </w:pPr>
          </w:p>
          <w:p w14:paraId="2A479CF4" w14:textId="7D581774" w:rsidR="00B1676D" w:rsidRDefault="00B1676D" w:rsidP="00877B36">
            <w:pPr>
              <w:tabs>
                <w:tab w:val="left" w:pos="2295"/>
              </w:tabs>
              <w:jc w:val="both"/>
              <w:rPr>
                <w:lang w:val="ro-MD"/>
              </w:rPr>
            </w:pPr>
          </w:p>
          <w:p w14:paraId="3788BA92" w14:textId="0EA3B783" w:rsidR="00B1676D" w:rsidRDefault="00B1676D" w:rsidP="00877B36">
            <w:pPr>
              <w:tabs>
                <w:tab w:val="left" w:pos="2295"/>
              </w:tabs>
              <w:jc w:val="both"/>
              <w:rPr>
                <w:lang w:val="ro-MD"/>
              </w:rPr>
            </w:pPr>
          </w:p>
          <w:p w14:paraId="39C3D922" w14:textId="1CCF9BB1" w:rsidR="00B1676D" w:rsidRDefault="00B1676D" w:rsidP="00877B36">
            <w:pPr>
              <w:tabs>
                <w:tab w:val="left" w:pos="2295"/>
              </w:tabs>
              <w:jc w:val="both"/>
              <w:rPr>
                <w:lang w:val="ro-MD"/>
              </w:rPr>
            </w:pPr>
          </w:p>
          <w:p w14:paraId="63949E34" w14:textId="0B570DB4" w:rsidR="00B1676D" w:rsidRDefault="00B1676D" w:rsidP="00877B36">
            <w:pPr>
              <w:tabs>
                <w:tab w:val="left" w:pos="2295"/>
              </w:tabs>
              <w:jc w:val="both"/>
              <w:rPr>
                <w:lang w:val="ro-MD"/>
              </w:rPr>
            </w:pPr>
          </w:p>
          <w:p w14:paraId="25B5590E" w14:textId="5B399247" w:rsidR="00B1676D" w:rsidRDefault="00B1676D" w:rsidP="00877B36">
            <w:pPr>
              <w:tabs>
                <w:tab w:val="left" w:pos="2295"/>
              </w:tabs>
              <w:jc w:val="both"/>
              <w:rPr>
                <w:lang w:val="ro-MD"/>
              </w:rPr>
            </w:pPr>
          </w:p>
          <w:p w14:paraId="4AAD8B61" w14:textId="77777777" w:rsidR="00B1676D" w:rsidRPr="00FF430B" w:rsidRDefault="00B1676D"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2EF0E5A1" w:rsidR="00F7186F" w:rsidRDefault="00F7186F" w:rsidP="00196AB4">
            <w:pPr>
              <w:tabs>
                <w:tab w:val="left" w:pos="2295"/>
              </w:tabs>
              <w:jc w:val="both"/>
              <w:rPr>
                <w:lang w:val="ro-MD"/>
              </w:rPr>
            </w:pPr>
          </w:p>
          <w:p w14:paraId="6AA60ACE" w14:textId="65E52F25" w:rsidR="00B1676D" w:rsidRDefault="00B1676D" w:rsidP="00196AB4">
            <w:pPr>
              <w:tabs>
                <w:tab w:val="left" w:pos="2295"/>
              </w:tabs>
              <w:jc w:val="both"/>
              <w:rPr>
                <w:lang w:val="ro-MD"/>
              </w:rPr>
            </w:pPr>
          </w:p>
          <w:p w14:paraId="244E7BCE" w14:textId="15769338" w:rsidR="00B1676D" w:rsidRDefault="00B1676D" w:rsidP="00196AB4">
            <w:pPr>
              <w:tabs>
                <w:tab w:val="left" w:pos="2295"/>
              </w:tabs>
              <w:jc w:val="both"/>
              <w:rPr>
                <w:lang w:val="ro-MD"/>
              </w:rPr>
            </w:pPr>
          </w:p>
          <w:p w14:paraId="00FA8498" w14:textId="3901E7B9" w:rsidR="00B1676D" w:rsidRDefault="00B1676D" w:rsidP="00196AB4">
            <w:pPr>
              <w:tabs>
                <w:tab w:val="left" w:pos="2295"/>
              </w:tabs>
              <w:jc w:val="both"/>
              <w:rPr>
                <w:lang w:val="ro-MD"/>
              </w:rPr>
            </w:pPr>
          </w:p>
          <w:p w14:paraId="19237CB3" w14:textId="3446EA1B" w:rsidR="00B1676D" w:rsidRDefault="00B1676D" w:rsidP="00196AB4">
            <w:pPr>
              <w:tabs>
                <w:tab w:val="left" w:pos="2295"/>
              </w:tabs>
              <w:jc w:val="both"/>
              <w:rPr>
                <w:lang w:val="ro-MD"/>
              </w:rPr>
            </w:pPr>
          </w:p>
          <w:p w14:paraId="1F8FDF42" w14:textId="55830A0F" w:rsidR="00B1676D" w:rsidRDefault="00B1676D" w:rsidP="00196AB4">
            <w:pPr>
              <w:tabs>
                <w:tab w:val="left" w:pos="2295"/>
              </w:tabs>
              <w:jc w:val="both"/>
              <w:rPr>
                <w:lang w:val="ro-MD"/>
              </w:rPr>
            </w:pPr>
          </w:p>
          <w:p w14:paraId="1F25BA9E" w14:textId="7C8DE4C3" w:rsidR="00B1676D" w:rsidRDefault="00B1676D" w:rsidP="00196AB4">
            <w:pPr>
              <w:tabs>
                <w:tab w:val="left" w:pos="2295"/>
              </w:tabs>
              <w:jc w:val="both"/>
              <w:rPr>
                <w:lang w:val="ro-MD"/>
              </w:rPr>
            </w:pPr>
          </w:p>
          <w:p w14:paraId="384A4BF3" w14:textId="4B2AC15D"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2879E6D4" w14:textId="77777777" w:rsidR="00B1676D" w:rsidRPr="00B1676D" w:rsidRDefault="004D7C86" w:rsidP="00B1676D">
            <w:pPr>
              <w:tabs>
                <w:tab w:val="left" w:pos="2295"/>
              </w:tabs>
              <w:jc w:val="right"/>
              <w:rPr>
                <w:lang w:val="ro-MD"/>
              </w:rPr>
            </w:pPr>
            <w:r w:rsidRPr="00FF430B">
              <w:rPr>
                <w:lang w:val="ro-MD"/>
              </w:rPr>
              <w:lastRenderedPageBreak/>
              <w:br/>
            </w:r>
            <w:r w:rsidR="00B1676D" w:rsidRPr="00B1676D">
              <w:rPr>
                <w:lang w:val="ro-MD"/>
              </w:rPr>
              <w:t>Anexa nr. 1</w:t>
            </w:r>
          </w:p>
          <w:p w14:paraId="67990E48" w14:textId="77777777" w:rsidR="00B1676D" w:rsidRPr="00B1676D" w:rsidRDefault="00B1676D" w:rsidP="00B1676D">
            <w:pPr>
              <w:tabs>
                <w:tab w:val="left" w:pos="2295"/>
              </w:tabs>
              <w:jc w:val="right"/>
              <w:rPr>
                <w:lang w:val="ro-MD"/>
              </w:rPr>
            </w:pPr>
            <w:r w:rsidRPr="00B1676D">
              <w:rPr>
                <w:lang w:val="ro-MD"/>
              </w:rPr>
              <w:t>la Contractul nr. ___________</w:t>
            </w:r>
          </w:p>
          <w:p w14:paraId="75C5D3FE" w14:textId="77777777" w:rsidR="00B1676D" w:rsidRPr="00B1676D" w:rsidRDefault="00B1676D" w:rsidP="00B1676D">
            <w:pPr>
              <w:tabs>
                <w:tab w:val="left" w:pos="2295"/>
              </w:tabs>
              <w:jc w:val="right"/>
              <w:rPr>
                <w:lang w:val="ro-MD"/>
              </w:rPr>
            </w:pPr>
            <w:r w:rsidRPr="00B1676D">
              <w:rPr>
                <w:lang w:val="ro-MD"/>
              </w:rPr>
              <w:t>din „____”  _____ 20_______</w:t>
            </w:r>
          </w:p>
          <w:p w14:paraId="4162B06F" w14:textId="77777777" w:rsidR="00B1676D" w:rsidRPr="00B1676D" w:rsidRDefault="00B1676D" w:rsidP="00B1676D">
            <w:pPr>
              <w:tabs>
                <w:tab w:val="left" w:pos="2295"/>
              </w:tabs>
              <w:jc w:val="both"/>
              <w:rPr>
                <w:lang w:val="ro-MD"/>
              </w:rPr>
            </w:pPr>
          </w:p>
          <w:p w14:paraId="0217613A" w14:textId="77777777" w:rsidR="00B1676D" w:rsidRPr="00B1676D" w:rsidRDefault="00B1676D" w:rsidP="00B1676D">
            <w:pPr>
              <w:tabs>
                <w:tab w:val="left" w:pos="2295"/>
              </w:tabs>
              <w:jc w:val="both"/>
              <w:rPr>
                <w:lang w:val="ro-MD"/>
              </w:rPr>
            </w:pPr>
          </w:p>
          <w:p w14:paraId="55F9ABCF" w14:textId="77777777" w:rsidR="00B1676D" w:rsidRPr="00B1676D" w:rsidRDefault="00B1676D" w:rsidP="00B1676D">
            <w:pPr>
              <w:tabs>
                <w:tab w:val="left" w:pos="2295"/>
              </w:tabs>
              <w:jc w:val="both"/>
              <w:rPr>
                <w:lang w:val="ro-MD"/>
              </w:rPr>
            </w:pPr>
          </w:p>
          <w:p w14:paraId="664117D0" w14:textId="77777777" w:rsidR="00B1676D" w:rsidRPr="00B1676D" w:rsidRDefault="00B1676D" w:rsidP="00B1676D">
            <w:pPr>
              <w:tabs>
                <w:tab w:val="left" w:pos="2295"/>
              </w:tabs>
              <w:jc w:val="both"/>
              <w:rPr>
                <w:lang w:val="ro-MD"/>
              </w:rPr>
            </w:pPr>
          </w:p>
          <w:p w14:paraId="6A3B81D1" w14:textId="77777777" w:rsidR="00B1676D" w:rsidRPr="00B1676D" w:rsidRDefault="00B1676D" w:rsidP="00B1676D">
            <w:pPr>
              <w:tabs>
                <w:tab w:val="left" w:pos="2295"/>
              </w:tabs>
              <w:jc w:val="both"/>
              <w:rPr>
                <w:lang w:val="ro-MD"/>
              </w:rPr>
            </w:pPr>
          </w:p>
          <w:p w14:paraId="07F0276A" w14:textId="77777777" w:rsidR="00B1676D" w:rsidRPr="00B1676D" w:rsidRDefault="00B1676D" w:rsidP="00B1676D">
            <w:pPr>
              <w:tabs>
                <w:tab w:val="left" w:pos="2295"/>
              </w:tabs>
              <w:jc w:val="both"/>
              <w:rPr>
                <w:lang w:val="ro-MD"/>
              </w:rPr>
            </w:pPr>
          </w:p>
          <w:p w14:paraId="2324C3FC" w14:textId="77777777" w:rsidR="00B1676D" w:rsidRPr="00B1676D" w:rsidRDefault="00B1676D" w:rsidP="00B1676D">
            <w:pPr>
              <w:tabs>
                <w:tab w:val="left" w:pos="2295"/>
              </w:tabs>
              <w:jc w:val="both"/>
              <w:rPr>
                <w:b/>
                <w:lang w:val="ro-MD"/>
              </w:rPr>
            </w:pPr>
            <w:r w:rsidRPr="00B1676D">
              <w:rPr>
                <w:b/>
                <w:lang w:val="ro-MD"/>
              </w:rPr>
              <w:t xml:space="preserve">        SPECIFICAŢII TEHNICE</w:t>
            </w:r>
          </w:p>
          <w:p w14:paraId="547F500B" w14:textId="77777777" w:rsidR="00B1676D" w:rsidRPr="00B1676D" w:rsidRDefault="00B1676D" w:rsidP="00B1676D">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B1676D" w:rsidRPr="00B1676D" w14:paraId="1BEA2035" w14:textId="77777777" w:rsidTr="0007457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2EAA5C" w14:textId="77777777" w:rsidR="00B1676D" w:rsidRPr="00B1676D" w:rsidRDefault="00B1676D" w:rsidP="00B1676D">
                  <w:pPr>
                    <w:tabs>
                      <w:tab w:val="left" w:pos="2295"/>
                    </w:tabs>
                    <w:jc w:val="both"/>
                    <w:rPr>
                      <w:b/>
                      <w:bCs/>
                      <w:lang w:val="ro-MD"/>
                    </w:rPr>
                  </w:pPr>
                  <w:r w:rsidRPr="00B1676D">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4A68A3" w14:textId="77777777" w:rsidR="00B1676D" w:rsidRPr="00B1676D" w:rsidRDefault="00B1676D" w:rsidP="00B1676D">
                  <w:pPr>
                    <w:tabs>
                      <w:tab w:val="left" w:pos="2295"/>
                    </w:tabs>
                    <w:jc w:val="both"/>
                    <w:rPr>
                      <w:b/>
                      <w:bCs/>
                      <w:lang w:val="ro-MD"/>
                    </w:rPr>
                  </w:pPr>
                  <w:r w:rsidRPr="00B1676D">
                    <w:rPr>
                      <w:b/>
                      <w:bCs/>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9CE731" w14:textId="77777777" w:rsidR="00B1676D" w:rsidRPr="00B1676D" w:rsidRDefault="00B1676D" w:rsidP="00B1676D">
                  <w:pPr>
                    <w:tabs>
                      <w:tab w:val="left" w:pos="2295"/>
                    </w:tabs>
                    <w:jc w:val="both"/>
                    <w:rPr>
                      <w:b/>
                      <w:bCs/>
                      <w:lang w:val="ro-MD"/>
                    </w:rPr>
                  </w:pPr>
                  <w:r w:rsidRPr="00B1676D">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B5E228F" w14:textId="77777777" w:rsidR="00B1676D" w:rsidRPr="00B1676D" w:rsidRDefault="00B1676D" w:rsidP="00B1676D">
                  <w:pPr>
                    <w:tabs>
                      <w:tab w:val="left" w:pos="2295"/>
                    </w:tabs>
                    <w:jc w:val="both"/>
                    <w:rPr>
                      <w:b/>
                      <w:lang w:val="ro-MD"/>
                    </w:rPr>
                  </w:pPr>
                  <w:r w:rsidRPr="00B1676D">
                    <w:rPr>
                      <w:b/>
                      <w:lang w:val="ro-MD"/>
                    </w:rPr>
                    <w:t>Specificarea tehnică deplină solicitată de către autoritatea contractantă</w:t>
                  </w:r>
                </w:p>
                <w:p w14:paraId="4560A709" w14:textId="77777777" w:rsidR="00B1676D" w:rsidRPr="00B1676D" w:rsidRDefault="00B1676D" w:rsidP="00B1676D">
                  <w:pPr>
                    <w:tabs>
                      <w:tab w:val="left" w:pos="2295"/>
                    </w:tabs>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F4CB01" w14:textId="77777777" w:rsidR="00B1676D" w:rsidRPr="00B1676D" w:rsidRDefault="00B1676D" w:rsidP="00B1676D">
                  <w:pPr>
                    <w:tabs>
                      <w:tab w:val="left" w:pos="2295"/>
                    </w:tabs>
                    <w:jc w:val="both"/>
                    <w:rPr>
                      <w:b/>
                      <w:lang w:val="ro-MD"/>
                    </w:rPr>
                  </w:pPr>
                  <w:r w:rsidRPr="00B1676D">
                    <w:rPr>
                      <w:b/>
                      <w:bCs/>
                      <w:lang w:val="ro-MD"/>
                    </w:rPr>
                    <w:t>Specificarea tehnică</w:t>
                  </w:r>
                  <w:r w:rsidRPr="00B1676D">
                    <w:rPr>
                      <w:b/>
                      <w:lang w:val="ro-MD"/>
                    </w:rPr>
                    <w:t>deplină propusă de către ofertant</w:t>
                  </w:r>
                </w:p>
                <w:p w14:paraId="751CAAD2" w14:textId="77777777" w:rsidR="00B1676D" w:rsidRPr="00B1676D" w:rsidRDefault="00B1676D" w:rsidP="00B1676D">
                  <w:pPr>
                    <w:tabs>
                      <w:tab w:val="left" w:pos="2295"/>
                    </w:tabs>
                    <w:jc w:val="both"/>
                    <w:rPr>
                      <w:b/>
                      <w:bCs/>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7D222BD" w14:textId="77777777" w:rsidR="00B1676D" w:rsidRPr="00B1676D" w:rsidRDefault="00B1676D" w:rsidP="00B1676D">
                  <w:pPr>
                    <w:tabs>
                      <w:tab w:val="left" w:pos="2295"/>
                    </w:tabs>
                    <w:jc w:val="both"/>
                    <w:rPr>
                      <w:b/>
                      <w:bCs/>
                      <w:lang w:val="ro-MD"/>
                    </w:rPr>
                  </w:pPr>
                  <w:r w:rsidRPr="00B1676D">
                    <w:rPr>
                      <w:b/>
                      <w:bCs/>
                      <w:lang w:val="ro-MD"/>
                    </w:rPr>
                    <w:t>Standarde de</w:t>
                  </w:r>
                </w:p>
                <w:p w14:paraId="038B8E98" w14:textId="77777777" w:rsidR="00B1676D" w:rsidRPr="00B1676D" w:rsidRDefault="00B1676D" w:rsidP="00B1676D">
                  <w:pPr>
                    <w:tabs>
                      <w:tab w:val="left" w:pos="2295"/>
                    </w:tabs>
                    <w:jc w:val="both"/>
                    <w:rPr>
                      <w:b/>
                      <w:bCs/>
                      <w:lang w:val="ro-MD"/>
                    </w:rPr>
                  </w:pPr>
                  <w:r w:rsidRPr="00B1676D">
                    <w:rPr>
                      <w:b/>
                      <w:bCs/>
                      <w:lang w:val="ro-MD"/>
                    </w:rPr>
                    <w:t>referinţă</w:t>
                  </w:r>
                </w:p>
              </w:tc>
            </w:tr>
            <w:tr w:rsidR="00B1676D" w:rsidRPr="00B1676D" w14:paraId="6BF74D16" w14:textId="77777777" w:rsidTr="0007457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25390" w14:textId="77777777" w:rsidR="00B1676D" w:rsidRPr="00B1676D" w:rsidRDefault="00B1676D" w:rsidP="00B1676D">
                  <w:pPr>
                    <w:tabs>
                      <w:tab w:val="left" w:pos="2295"/>
                    </w:tabs>
                    <w:jc w:val="both"/>
                    <w:rPr>
                      <w:lang w:val="ro-MD"/>
                    </w:rPr>
                  </w:pPr>
                  <w:r w:rsidRPr="00B1676D">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ACB200" w14:textId="77777777" w:rsidR="00B1676D" w:rsidRPr="00B1676D" w:rsidRDefault="00B1676D" w:rsidP="00B1676D">
                  <w:pPr>
                    <w:tabs>
                      <w:tab w:val="left" w:pos="2295"/>
                    </w:tabs>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35790E" w14:textId="77777777" w:rsidR="00B1676D" w:rsidRPr="00B1676D" w:rsidRDefault="00B1676D" w:rsidP="00B1676D">
                  <w:pPr>
                    <w:tabs>
                      <w:tab w:val="left" w:pos="2295"/>
                    </w:tabs>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71B367" w14:textId="77777777" w:rsidR="00B1676D" w:rsidRPr="00B1676D" w:rsidRDefault="00B1676D" w:rsidP="00B1676D">
                  <w:pPr>
                    <w:tabs>
                      <w:tab w:val="left" w:pos="2295"/>
                    </w:tabs>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C3B6E" w14:textId="77777777" w:rsidR="00B1676D" w:rsidRPr="00B1676D" w:rsidRDefault="00B1676D" w:rsidP="00B1676D">
                  <w:pPr>
                    <w:tabs>
                      <w:tab w:val="left" w:pos="2295"/>
                    </w:tabs>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D80A99A" w14:textId="77777777" w:rsidR="00B1676D" w:rsidRPr="00B1676D" w:rsidRDefault="00B1676D" w:rsidP="00B1676D">
                  <w:pPr>
                    <w:tabs>
                      <w:tab w:val="left" w:pos="2295"/>
                    </w:tabs>
                    <w:jc w:val="both"/>
                    <w:rPr>
                      <w:lang w:val="ro-MD"/>
                    </w:rPr>
                  </w:pPr>
                </w:p>
              </w:tc>
            </w:tr>
            <w:tr w:rsidR="00B1676D" w:rsidRPr="00B1676D" w14:paraId="656B2E8D" w14:textId="77777777" w:rsidTr="0007457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554486" w14:textId="77777777" w:rsidR="00B1676D" w:rsidRPr="00B1676D" w:rsidRDefault="00B1676D" w:rsidP="00B1676D">
                  <w:pPr>
                    <w:tabs>
                      <w:tab w:val="left" w:pos="2295"/>
                    </w:tabs>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28227" w14:textId="77777777" w:rsidR="00B1676D" w:rsidRPr="00B1676D" w:rsidRDefault="00B1676D" w:rsidP="00B1676D">
                  <w:pPr>
                    <w:tabs>
                      <w:tab w:val="left" w:pos="2295"/>
                    </w:tabs>
                    <w:jc w:val="both"/>
                    <w:rPr>
                      <w:lang w:val="ro-MD"/>
                    </w:rPr>
                  </w:pPr>
                  <w:r w:rsidRPr="00B1676D">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B7D1DB" w14:textId="77777777" w:rsidR="00B1676D" w:rsidRPr="00B1676D" w:rsidRDefault="00B1676D" w:rsidP="00B1676D">
                  <w:pPr>
                    <w:tabs>
                      <w:tab w:val="left" w:pos="2295"/>
                    </w:tabs>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FAA789" w14:textId="77777777" w:rsidR="00B1676D" w:rsidRPr="00B1676D" w:rsidRDefault="00B1676D" w:rsidP="00B1676D">
                  <w:pPr>
                    <w:tabs>
                      <w:tab w:val="left" w:pos="2295"/>
                    </w:tabs>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9F89A" w14:textId="77777777" w:rsidR="00B1676D" w:rsidRPr="00B1676D" w:rsidRDefault="00B1676D" w:rsidP="00B1676D">
                  <w:pPr>
                    <w:tabs>
                      <w:tab w:val="left" w:pos="2295"/>
                    </w:tabs>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BC310DF" w14:textId="77777777" w:rsidR="00B1676D" w:rsidRPr="00B1676D" w:rsidRDefault="00B1676D" w:rsidP="00B1676D">
                  <w:pPr>
                    <w:tabs>
                      <w:tab w:val="left" w:pos="2295"/>
                    </w:tabs>
                    <w:jc w:val="both"/>
                    <w:rPr>
                      <w:lang w:val="ro-MD"/>
                    </w:rPr>
                  </w:pPr>
                </w:p>
              </w:tc>
            </w:tr>
            <w:tr w:rsidR="00B1676D" w:rsidRPr="00B1676D" w14:paraId="22BFB7FB" w14:textId="77777777" w:rsidTr="00074572">
              <w:tc>
                <w:tcPr>
                  <w:tcW w:w="2261" w:type="dxa"/>
                  <w:gridSpan w:val="2"/>
                  <w:tcBorders>
                    <w:top w:val="single" w:sz="6" w:space="0" w:color="000000"/>
                    <w:left w:val="nil"/>
                    <w:bottom w:val="nil"/>
                    <w:right w:val="nil"/>
                  </w:tcBorders>
                </w:tcPr>
                <w:p w14:paraId="5BE5B482" w14:textId="77777777" w:rsidR="00B1676D" w:rsidRPr="00B1676D" w:rsidRDefault="00B1676D" w:rsidP="00B1676D">
                  <w:pPr>
                    <w:tabs>
                      <w:tab w:val="left" w:pos="2295"/>
                    </w:tabs>
                    <w:jc w:val="both"/>
                    <w:rPr>
                      <w:lang w:val="ro-MD"/>
                    </w:rPr>
                  </w:pPr>
                </w:p>
                <w:p w14:paraId="164ABE8A" w14:textId="77777777" w:rsidR="00B1676D" w:rsidRPr="00B1676D" w:rsidRDefault="00B1676D" w:rsidP="00B1676D">
                  <w:pPr>
                    <w:tabs>
                      <w:tab w:val="left" w:pos="2295"/>
                    </w:tabs>
                    <w:jc w:val="both"/>
                    <w:rPr>
                      <w:lang w:val="ro-MD"/>
                    </w:rPr>
                  </w:pPr>
                </w:p>
                <w:p w14:paraId="4C7C6968" w14:textId="77777777" w:rsidR="00B1676D" w:rsidRPr="00B1676D" w:rsidRDefault="00B1676D" w:rsidP="00B1676D">
                  <w:pPr>
                    <w:tabs>
                      <w:tab w:val="left" w:pos="2295"/>
                    </w:tabs>
                    <w:jc w:val="both"/>
                    <w:rPr>
                      <w:lang w:val="ro-MD"/>
                    </w:rPr>
                  </w:pPr>
                </w:p>
                <w:p w14:paraId="5BE49A3D" w14:textId="77777777" w:rsidR="00B1676D" w:rsidRPr="00B1676D" w:rsidRDefault="00B1676D" w:rsidP="00B1676D">
                  <w:pPr>
                    <w:tabs>
                      <w:tab w:val="left" w:pos="2295"/>
                    </w:tabs>
                    <w:jc w:val="both"/>
                    <w:rPr>
                      <w:lang w:val="ro-MD"/>
                    </w:rPr>
                  </w:pPr>
                </w:p>
                <w:p w14:paraId="6BFDFFBB" w14:textId="77777777" w:rsidR="00B1676D" w:rsidRPr="00B1676D" w:rsidRDefault="00B1676D" w:rsidP="00B1676D">
                  <w:pPr>
                    <w:tabs>
                      <w:tab w:val="left" w:pos="2295"/>
                    </w:tabs>
                    <w:jc w:val="both"/>
                    <w:rPr>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A48A684" w14:textId="77777777" w:rsidR="00B1676D" w:rsidRPr="00B1676D" w:rsidRDefault="00B1676D" w:rsidP="00B1676D">
                  <w:pPr>
                    <w:tabs>
                      <w:tab w:val="left" w:pos="2295"/>
                    </w:tabs>
                    <w:jc w:val="both"/>
                    <w:rPr>
                      <w:lang w:val="ro-MD"/>
                    </w:rPr>
                  </w:pPr>
                  <w:r w:rsidRPr="00B1676D">
                    <w:rPr>
                      <w:lang w:val="ro-MD"/>
                    </w:rPr>
                    <w:t> </w:t>
                  </w:r>
                </w:p>
                <w:p w14:paraId="2028D9EA" w14:textId="77777777" w:rsidR="00B1676D" w:rsidRPr="00B1676D" w:rsidRDefault="00B1676D" w:rsidP="00B1676D">
                  <w:pPr>
                    <w:tabs>
                      <w:tab w:val="left" w:pos="2295"/>
                    </w:tabs>
                    <w:jc w:val="both"/>
                    <w:rPr>
                      <w:b/>
                      <w:bCs/>
                      <w:lang w:val="ro-MD"/>
                    </w:rPr>
                  </w:pPr>
                </w:p>
                <w:p w14:paraId="5A3CB62E" w14:textId="77777777" w:rsidR="00B1676D" w:rsidRPr="00B1676D" w:rsidRDefault="00B1676D" w:rsidP="00B1676D">
                  <w:pPr>
                    <w:tabs>
                      <w:tab w:val="left" w:pos="2295"/>
                    </w:tabs>
                    <w:jc w:val="both"/>
                    <w:rPr>
                      <w:b/>
                      <w:bCs/>
                      <w:lang w:val="ro-MD"/>
                    </w:rPr>
                  </w:pPr>
                </w:p>
                <w:p w14:paraId="6625EA2F" w14:textId="77777777" w:rsidR="00B1676D" w:rsidRPr="00B1676D" w:rsidRDefault="00B1676D" w:rsidP="00B1676D">
                  <w:pPr>
                    <w:tabs>
                      <w:tab w:val="left" w:pos="2295"/>
                    </w:tabs>
                    <w:jc w:val="both"/>
                    <w:rPr>
                      <w:b/>
                      <w:bCs/>
                      <w:lang w:val="ro-MD"/>
                    </w:rPr>
                  </w:pPr>
                </w:p>
                <w:p w14:paraId="5796075B" w14:textId="77777777" w:rsidR="00B1676D" w:rsidRPr="00B1676D" w:rsidRDefault="00B1676D" w:rsidP="00B1676D">
                  <w:pPr>
                    <w:tabs>
                      <w:tab w:val="left" w:pos="2295"/>
                    </w:tabs>
                    <w:jc w:val="both"/>
                    <w:rPr>
                      <w:b/>
                      <w:bCs/>
                      <w:lang w:val="ro-MD"/>
                    </w:rPr>
                  </w:pPr>
                </w:p>
                <w:p w14:paraId="31A518AF" w14:textId="77777777" w:rsidR="00B1676D" w:rsidRPr="00B1676D" w:rsidRDefault="00B1676D" w:rsidP="00B1676D">
                  <w:pPr>
                    <w:tabs>
                      <w:tab w:val="left" w:pos="2295"/>
                    </w:tabs>
                    <w:jc w:val="both"/>
                    <w:rPr>
                      <w:b/>
                      <w:bCs/>
                      <w:lang w:val="ro-MD"/>
                    </w:rPr>
                  </w:pPr>
                </w:p>
                <w:p w14:paraId="25B0B742" w14:textId="77777777" w:rsidR="00B1676D" w:rsidRPr="00B1676D" w:rsidRDefault="00B1676D" w:rsidP="00B1676D">
                  <w:pPr>
                    <w:tabs>
                      <w:tab w:val="left" w:pos="2295"/>
                    </w:tabs>
                    <w:jc w:val="both"/>
                    <w:rPr>
                      <w:b/>
                      <w:bCs/>
                      <w:lang w:val="ro-MD"/>
                    </w:rPr>
                  </w:pPr>
                </w:p>
                <w:p w14:paraId="077335F9" w14:textId="77777777" w:rsidR="00B1676D" w:rsidRPr="00B1676D" w:rsidRDefault="00B1676D" w:rsidP="00B1676D">
                  <w:pPr>
                    <w:tabs>
                      <w:tab w:val="left" w:pos="2295"/>
                    </w:tabs>
                    <w:jc w:val="both"/>
                    <w:rPr>
                      <w:b/>
                      <w:bCs/>
                      <w:lang w:val="ro-MD"/>
                    </w:rPr>
                  </w:pPr>
                </w:p>
                <w:p w14:paraId="69EA4083" w14:textId="77777777" w:rsidR="00B1676D" w:rsidRPr="00B1676D" w:rsidRDefault="00B1676D" w:rsidP="00B1676D">
                  <w:pPr>
                    <w:tabs>
                      <w:tab w:val="left" w:pos="2295"/>
                    </w:tabs>
                    <w:jc w:val="both"/>
                    <w:rPr>
                      <w:b/>
                      <w:bCs/>
                      <w:lang w:val="ro-MD"/>
                    </w:rPr>
                  </w:pPr>
                  <w:r w:rsidRPr="00B1676D">
                    <w:rPr>
                      <w:b/>
                      <w:bCs/>
                      <w:lang w:val="ro-MD"/>
                    </w:rPr>
                    <w:t xml:space="preserve">                 SEMNĂTURILE PĂRŢILOR</w:t>
                  </w:r>
                </w:p>
                <w:p w14:paraId="5AB9BE20" w14:textId="77777777" w:rsidR="00B1676D" w:rsidRPr="00B1676D" w:rsidRDefault="00B1676D" w:rsidP="00B1676D">
                  <w:pPr>
                    <w:tabs>
                      <w:tab w:val="left" w:pos="2295"/>
                    </w:tabs>
                    <w:jc w:val="both"/>
                    <w:rPr>
                      <w:lang w:val="ro-MD"/>
                    </w:rPr>
                  </w:pPr>
                </w:p>
              </w:tc>
            </w:tr>
            <w:tr w:rsidR="00B1676D" w:rsidRPr="00B1676D" w14:paraId="4E45F90C" w14:textId="77777777" w:rsidTr="00074572">
              <w:tc>
                <w:tcPr>
                  <w:tcW w:w="4763" w:type="dxa"/>
                  <w:gridSpan w:val="4"/>
                  <w:tcBorders>
                    <w:top w:val="nil"/>
                    <w:left w:val="nil"/>
                    <w:bottom w:val="nil"/>
                    <w:right w:val="nil"/>
                  </w:tcBorders>
                  <w:tcMar>
                    <w:top w:w="24" w:type="dxa"/>
                    <w:left w:w="48" w:type="dxa"/>
                    <w:bottom w:w="24" w:type="dxa"/>
                    <w:right w:w="48" w:type="dxa"/>
                  </w:tcMar>
                  <w:hideMark/>
                </w:tcPr>
                <w:p w14:paraId="3001D04E" w14:textId="77777777" w:rsidR="00B1676D" w:rsidRPr="00B1676D" w:rsidRDefault="00B1676D" w:rsidP="00B1676D">
                  <w:pPr>
                    <w:tabs>
                      <w:tab w:val="left" w:pos="2295"/>
                    </w:tabs>
                    <w:rPr>
                      <w:lang w:val="ro-MD"/>
                    </w:rPr>
                  </w:pPr>
                  <w:r w:rsidRPr="00B1676D">
                    <w:rPr>
                      <w:b/>
                      <w:bCs/>
                      <w:lang w:val="ro-MD"/>
                    </w:rPr>
                    <w:t>Antreprenorul/Prestatorul de lucrări/de servicii de proiectare</w:t>
                  </w:r>
                </w:p>
                <w:p w14:paraId="50A11C0C" w14:textId="77777777" w:rsidR="00B1676D" w:rsidRPr="00B1676D" w:rsidRDefault="00B1676D" w:rsidP="00B1676D">
                  <w:pPr>
                    <w:tabs>
                      <w:tab w:val="left" w:pos="2295"/>
                    </w:tabs>
                    <w:rPr>
                      <w:lang w:val="ro-MD"/>
                    </w:rPr>
                  </w:pPr>
                  <w:r w:rsidRPr="00B1676D">
                    <w:rPr>
                      <w:lang w:val="ro-MD"/>
                    </w:rPr>
                    <w:t> </w:t>
                  </w:r>
                </w:p>
                <w:p w14:paraId="4FBDDEC9" w14:textId="77777777" w:rsidR="00B1676D" w:rsidRPr="00B1676D" w:rsidRDefault="00B1676D" w:rsidP="00B1676D">
                  <w:pPr>
                    <w:tabs>
                      <w:tab w:val="left" w:pos="2295"/>
                    </w:tabs>
                    <w:rPr>
                      <w:lang w:val="ro-MD"/>
                    </w:rPr>
                  </w:pPr>
                  <w:r w:rsidRPr="00B1676D">
                    <w:rPr>
                      <w:lang w:val="ro-MD"/>
                    </w:rPr>
                    <w:t> </w:t>
                  </w:r>
                </w:p>
              </w:tc>
              <w:tc>
                <w:tcPr>
                  <w:tcW w:w="50" w:type="dxa"/>
                  <w:tcBorders>
                    <w:top w:val="nil"/>
                    <w:left w:val="nil"/>
                    <w:bottom w:val="nil"/>
                    <w:right w:val="nil"/>
                  </w:tcBorders>
                </w:tcPr>
                <w:p w14:paraId="4218AA79" w14:textId="77777777" w:rsidR="00B1676D" w:rsidRPr="00B1676D" w:rsidRDefault="00B1676D" w:rsidP="00B1676D">
                  <w:pPr>
                    <w:tabs>
                      <w:tab w:val="left" w:pos="2295"/>
                    </w:tabs>
                    <w:jc w:val="both"/>
                    <w:rPr>
                      <w:b/>
                      <w:bCs/>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750BB8C" w14:textId="77777777" w:rsidR="00B1676D" w:rsidRPr="00B1676D" w:rsidRDefault="00B1676D" w:rsidP="00B1676D">
                  <w:pPr>
                    <w:tabs>
                      <w:tab w:val="left" w:pos="2295"/>
                    </w:tabs>
                    <w:jc w:val="both"/>
                    <w:rPr>
                      <w:lang w:val="ro-MD"/>
                    </w:rPr>
                  </w:pPr>
                  <w:r w:rsidRPr="00B1676D">
                    <w:rPr>
                      <w:b/>
                      <w:bCs/>
                      <w:lang w:val="ro-MD"/>
                    </w:rPr>
                    <w:t xml:space="preserve">                                  Beneficiar</w:t>
                  </w:r>
                </w:p>
                <w:p w14:paraId="7F37D0A8" w14:textId="77777777" w:rsidR="00B1676D" w:rsidRPr="00B1676D" w:rsidRDefault="00B1676D" w:rsidP="00B1676D">
                  <w:pPr>
                    <w:tabs>
                      <w:tab w:val="left" w:pos="2295"/>
                    </w:tabs>
                    <w:jc w:val="both"/>
                    <w:rPr>
                      <w:lang w:val="ro-MD"/>
                    </w:rPr>
                  </w:pPr>
                </w:p>
                <w:p w14:paraId="1B4CC554" w14:textId="77777777" w:rsidR="00B1676D" w:rsidRPr="00B1676D" w:rsidRDefault="00B1676D" w:rsidP="00B1676D">
                  <w:pPr>
                    <w:tabs>
                      <w:tab w:val="left" w:pos="2295"/>
                    </w:tabs>
                    <w:jc w:val="both"/>
                    <w:rPr>
                      <w:lang w:val="ro-MD"/>
                    </w:rPr>
                  </w:pPr>
                  <w:r w:rsidRPr="00B1676D">
                    <w:rPr>
                      <w:lang w:val="ro-MD"/>
                    </w:rPr>
                    <w:t> </w:t>
                  </w:r>
                </w:p>
                <w:p w14:paraId="6B3AEA93" w14:textId="77777777" w:rsidR="00B1676D" w:rsidRPr="00B1676D" w:rsidRDefault="00B1676D" w:rsidP="00B1676D">
                  <w:pPr>
                    <w:tabs>
                      <w:tab w:val="left" w:pos="2295"/>
                    </w:tabs>
                    <w:jc w:val="both"/>
                    <w:rPr>
                      <w:lang w:val="ro-MD"/>
                    </w:rPr>
                  </w:pPr>
                </w:p>
              </w:tc>
            </w:tr>
          </w:tbl>
          <w:p w14:paraId="6D700DB5" w14:textId="77777777" w:rsidR="00B1676D" w:rsidRPr="00B1676D" w:rsidRDefault="00B1676D" w:rsidP="00B1676D">
            <w:pPr>
              <w:tabs>
                <w:tab w:val="left" w:pos="2295"/>
              </w:tabs>
              <w:jc w:val="both"/>
              <w:rPr>
                <w:lang w:val="ro-MD"/>
              </w:rPr>
            </w:pPr>
          </w:p>
          <w:p w14:paraId="2D2A6819" w14:textId="7387530F" w:rsidR="00233538" w:rsidRPr="00FF430B" w:rsidRDefault="00233538" w:rsidP="002E1278">
            <w:pPr>
              <w:tabs>
                <w:tab w:val="left" w:pos="2295"/>
              </w:tabs>
              <w:jc w:val="both"/>
              <w:rPr>
                <w:lang w:val="ro-MD"/>
              </w:rPr>
            </w:pPr>
          </w:p>
        </w:tc>
      </w:tr>
    </w:tbl>
    <w:p w14:paraId="40CD3295" w14:textId="7005D89B" w:rsidR="001F6E5A" w:rsidRDefault="001F6E5A" w:rsidP="00196AB4">
      <w:pPr>
        <w:jc w:val="both"/>
        <w:rPr>
          <w:lang w:val="ro-MD"/>
        </w:rPr>
      </w:pPr>
    </w:p>
    <w:p w14:paraId="2B539E6F" w14:textId="3C5D53BE" w:rsidR="00B1676D" w:rsidRDefault="00B1676D" w:rsidP="00196AB4">
      <w:pPr>
        <w:jc w:val="both"/>
        <w:rPr>
          <w:lang w:val="ro-MD"/>
        </w:rPr>
      </w:pPr>
    </w:p>
    <w:p w14:paraId="63627EA8" w14:textId="1EFBD25E" w:rsidR="00B1676D" w:rsidRDefault="00B1676D" w:rsidP="00196AB4">
      <w:pPr>
        <w:jc w:val="both"/>
        <w:rPr>
          <w:lang w:val="ro-MD"/>
        </w:rPr>
      </w:pPr>
    </w:p>
    <w:p w14:paraId="3DC210B4" w14:textId="2779970B" w:rsidR="00B1676D" w:rsidRDefault="00B1676D" w:rsidP="00196AB4">
      <w:pPr>
        <w:jc w:val="both"/>
        <w:rPr>
          <w:lang w:val="ro-MD"/>
        </w:rPr>
      </w:pPr>
    </w:p>
    <w:p w14:paraId="7EA448A0" w14:textId="263243BB" w:rsidR="00B1676D" w:rsidRDefault="00B1676D" w:rsidP="00196AB4">
      <w:pPr>
        <w:jc w:val="both"/>
        <w:rPr>
          <w:lang w:val="ro-MD"/>
        </w:rPr>
      </w:pPr>
    </w:p>
    <w:p w14:paraId="715D2CA8" w14:textId="48507C19" w:rsidR="00B1676D" w:rsidRDefault="00B1676D" w:rsidP="00196AB4">
      <w:pPr>
        <w:jc w:val="both"/>
        <w:rPr>
          <w:lang w:val="ro-MD"/>
        </w:rPr>
      </w:pPr>
    </w:p>
    <w:p w14:paraId="52B5AA04" w14:textId="44424C3D" w:rsidR="00B1676D" w:rsidRDefault="00B1676D" w:rsidP="00196AB4">
      <w:pPr>
        <w:jc w:val="both"/>
        <w:rPr>
          <w:lang w:val="ro-MD"/>
        </w:rPr>
      </w:pPr>
    </w:p>
    <w:p w14:paraId="3E73980D" w14:textId="52043135" w:rsidR="00B1676D" w:rsidRDefault="00B1676D" w:rsidP="00196AB4">
      <w:pPr>
        <w:jc w:val="both"/>
        <w:rPr>
          <w:lang w:val="ro-MD"/>
        </w:rPr>
      </w:pPr>
    </w:p>
    <w:p w14:paraId="05E09D6B" w14:textId="4F60E9D1" w:rsidR="00B1676D" w:rsidRDefault="00B1676D" w:rsidP="00196AB4">
      <w:pPr>
        <w:jc w:val="both"/>
        <w:rPr>
          <w:lang w:val="ro-MD"/>
        </w:rPr>
      </w:pPr>
    </w:p>
    <w:p w14:paraId="53F6C7B3" w14:textId="45261921" w:rsidR="00B1676D" w:rsidRDefault="00B1676D" w:rsidP="00196AB4">
      <w:pPr>
        <w:jc w:val="both"/>
        <w:rPr>
          <w:lang w:val="ro-MD"/>
        </w:rPr>
      </w:pPr>
    </w:p>
    <w:p w14:paraId="619EE88B" w14:textId="24FCEFE6" w:rsidR="00B1676D" w:rsidRDefault="00B1676D" w:rsidP="00196AB4">
      <w:pPr>
        <w:jc w:val="both"/>
        <w:rPr>
          <w:lang w:val="ro-MD"/>
        </w:rPr>
      </w:pPr>
    </w:p>
    <w:p w14:paraId="168C133D" w14:textId="74076C07" w:rsidR="00B1676D" w:rsidRDefault="00B1676D" w:rsidP="00196AB4">
      <w:pPr>
        <w:jc w:val="both"/>
        <w:rPr>
          <w:lang w:val="ro-MD"/>
        </w:rPr>
      </w:pPr>
    </w:p>
    <w:p w14:paraId="5BC83929" w14:textId="165704DA" w:rsidR="00B1676D" w:rsidRDefault="00B1676D" w:rsidP="00196AB4">
      <w:pPr>
        <w:jc w:val="both"/>
        <w:rPr>
          <w:lang w:val="ro-MD"/>
        </w:rPr>
      </w:pPr>
    </w:p>
    <w:p w14:paraId="2361E960" w14:textId="0B4F1F4F" w:rsidR="00B1676D" w:rsidRDefault="00B1676D" w:rsidP="00196AB4">
      <w:pPr>
        <w:jc w:val="both"/>
        <w:rPr>
          <w:lang w:val="ro-MD"/>
        </w:rPr>
      </w:pPr>
    </w:p>
    <w:p w14:paraId="7570CF1F" w14:textId="6CD385D2" w:rsidR="00B1676D" w:rsidRDefault="00B1676D" w:rsidP="00196AB4">
      <w:pPr>
        <w:jc w:val="both"/>
        <w:rPr>
          <w:lang w:val="ro-MD"/>
        </w:rPr>
      </w:pPr>
    </w:p>
    <w:p w14:paraId="09C1B3C4" w14:textId="670FAE58" w:rsidR="00B1676D" w:rsidRDefault="00B1676D" w:rsidP="00196AB4">
      <w:pPr>
        <w:jc w:val="both"/>
        <w:rPr>
          <w:lang w:val="ro-MD"/>
        </w:rPr>
      </w:pPr>
    </w:p>
    <w:p w14:paraId="5FA05E14" w14:textId="52DCB538" w:rsidR="00B1676D" w:rsidRDefault="00B1676D" w:rsidP="00196AB4">
      <w:pPr>
        <w:jc w:val="both"/>
        <w:rPr>
          <w:lang w:val="ro-MD"/>
        </w:rPr>
      </w:pPr>
    </w:p>
    <w:p w14:paraId="782118F4" w14:textId="3EE7C067" w:rsidR="00B1676D" w:rsidRDefault="00B1676D" w:rsidP="00196AB4">
      <w:pPr>
        <w:jc w:val="both"/>
        <w:rPr>
          <w:lang w:val="ro-MD"/>
        </w:rPr>
      </w:pPr>
    </w:p>
    <w:p w14:paraId="3882E7C1" w14:textId="77777777" w:rsidR="00B1676D" w:rsidRPr="00B1676D" w:rsidRDefault="00B1676D" w:rsidP="00B1676D">
      <w:pPr>
        <w:jc w:val="right"/>
        <w:rPr>
          <w:lang w:val="ro-MD"/>
        </w:rPr>
      </w:pPr>
      <w:r w:rsidRPr="00B1676D">
        <w:rPr>
          <w:lang w:val="ro-MD"/>
        </w:rPr>
        <w:t>Anexa nr. 2</w:t>
      </w:r>
    </w:p>
    <w:p w14:paraId="1101AA5D" w14:textId="77777777" w:rsidR="00B1676D" w:rsidRPr="00B1676D" w:rsidRDefault="00B1676D" w:rsidP="00B1676D">
      <w:pPr>
        <w:jc w:val="right"/>
        <w:rPr>
          <w:lang w:val="ro-MD"/>
        </w:rPr>
      </w:pPr>
      <w:r w:rsidRPr="00B1676D">
        <w:rPr>
          <w:lang w:val="ro-MD"/>
        </w:rPr>
        <w:t>la Contractul nr.__________</w:t>
      </w:r>
    </w:p>
    <w:p w14:paraId="07F15DB2" w14:textId="77777777" w:rsidR="00B1676D" w:rsidRPr="00B1676D" w:rsidRDefault="00B1676D" w:rsidP="00B1676D">
      <w:pPr>
        <w:jc w:val="right"/>
        <w:rPr>
          <w:lang w:val="ro-MD"/>
        </w:rPr>
      </w:pPr>
      <w:r w:rsidRPr="00B1676D">
        <w:rPr>
          <w:lang w:val="ro-MD"/>
        </w:rPr>
        <w:t>din “____” ________ 20___</w:t>
      </w:r>
    </w:p>
    <w:p w14:paraId="51A43A13" w14:textId="77777777" w:rsidR="00B1676D" w:rsidRPr="00B1676D" w:rsidRDefault="00B1676D" w:rsidP="00B1676D">
      <w:pPr>
        <w:jc w:val="right"/>
        <w:rPr>
          <w:lang w:val="ro-MD"/>
        </w:rPr>
      </w:pPr>
    </w:p>
    <w:p w14:paraId="2454BE86" w14:textId="77777777" w:rsidR="00B1676D" w:rsidRPr="00B1676D" w:rsidRDefault="00B1676D" w:rsidP="00B1676D">
      <w:pPr>
        <w:jc w:val="both"/>
        <w:rPr>
          <w:lang w:val="ro-MD"/>
        </w:rPr>
      </w:pPr>
    </w:p>
    <w:p w14:paraId="621DE96D" w14:textId="77777777" w:rsidR="00B1676D" w:rsidRPr="00B1676D" w:rsidRDefault="00B1676D" w:rsidP="00B1676D">
      <w:pPr>
        <w:jc w:val="both"/>
        <w:rPr>
          <w:lang w:val="ro-MD"/>
        </w:rPr>
      </w:pPr>
    </w:p>
    <w:p w14:paraId="3090F721" w14:textId="77777777" w:rsidR="00B1676D" w:rsidRPr="00B1676D" w:rsidRDefault="00B1676D" w:rsidP="00B1676D">
      <w:pPr>
        <w:jc w:val="both"/>
        <w:rPr>
          <w:lang w:val="ro-MD"/>
        </w:rPr>
      </w:pPr>
    </w:p>
    <w:p w14:paraId="4465827B" w14:textId="77777777" w:rsidR="00B1676D" w:rsidRPr="00B1676D" w:rsidRDefault="00B1676D" w:rsidP="00B1676D">
      <w:pPr>
        <w:jc w:val="both"/>
        <w:rPr>
          <w:b/>
          <w:lang w:val="ro-MD"/>
        </w:rPr>
      </w:pPr>
      <w:r w:rsidRPr="00B1676D">
        <w:rPr>
          <w:b/>
          <w:lang w:val="ro-MD"/>
        </w:rPr>
        <w:t xml:space="preserve">        SPECIFICAŢII DE PREŢ</w:t>
      </w:r>
    </w:p>
    <w:p w14:paraId="054B8C31" w14:textId="77777777" w:rsidR="00B1676D" w:rsidRPr="00B1676D" w:rsidRDefault="00B1676D" w:rsidP="00B1676D">
      <w:pPr>
        <w:jc w:val="both"/>
        <w:rPr>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1676D" w:rsidRPr="00B1676D" w14:paraId="73C1B715" w14:textId="77777777" w:rsidTr="0007457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4DEFAB" w14:textId="77777777" w:rsidR="00B1676D" w:rsidRPr="00B1676D" w:rsidRDefault="00B1676D" w:rsidP="00B1676D">
            <w:pPr>
              <w:jc w:val="both"/>
              <w:rPr>
                <w:b/>
                <w:bCs/>
                <w:lang w:val="ro-MD"/>
              </w:rPr>
            </w:pPr>
            <w:r w:rsidRPr="00B1676D">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F051FB" w14:textId="77777777" w:rsidR="00B1676D" w:rsidRPr="00B1676D" w:rsidRDefault="00B1676D" w:rsidP="00FF4725">
            <w:pPr>
              <w:rPr>
                <w:b/>
                <w:bCs/>
                <w:lang w:val="ro-MD"/>
              </w:rPr>
            </w:pPr>
            <w:r w:rsidRPr="00B1676D">
              <w:rPr>
                <w:b/>
                <w:bCs/>
                <w:lang w:val="ro-MD"/>
              </w:rPr>
              <w:t xml:space="preserve">      Denumirea</w:t>
            </w:r>
          </w:p>
          <w:p w14:paraId="7485E25F" w14:textId="77777777" w:rsidR="00B1676D" w:rsidRPr="00B1676D" w:rsidRDefault="00B1676D" w:rsidP="00FF4725">
            <w:pPr>
              <w:rPr>
                <w:b/>
                <w:bCs/>
                <w:lang w:val="ro-MD"/>
              </w:rPr>
            </w:pPr>
            <w:r w:rsidRPr="00B1676D">
              <w:rPr>
                <w:b/>
                <w:bCs/>
                <w:lang w:val="ro-MD"/>
              </w:rPr>
              <w:t xml:space="preserve">      lucrărilor/</w:t>
            </w:r>
          </w:p>
          <w:p w14:paraId="4F4A4EB2" w14:textId="77777777" w:rsidR="00B1676D" w:rsidRPr="00B1676D" w:rsidRDefault="00B1676D" w:rsidP="00FF4725">
            <w:pPr>
              <w:rPr>
                <w:b/>
                <w:bCs/>
                <w:lang w:val="ro-MD"/>
              </w:rPr>
            </w:pPr>
            <w:r w:rsidRPr="00B1676D">
              <w:rPr>
                <w:b/>
                <w:bCs/>
                <w:lang w:val="ro-MD"/>
              </w:rPr>
              <w:t xml:space="preserve">     serviciilor</w:t>
            </w:r>
          </w:p>
          <w:p w14:paraId="70B9E9FD" w14:textId="2597D61B" w:rsidR="00B1676D" w:rsidRPr="00B1676D" w:rsidRDefault="00B1676D" w:rsidP="00FF4725">
            <w:pPr>
              <w:rPr>
                <w:b/>
                <w:bCs/>
                <w:lang w:val="ro-MD"/>
              </w:rPr>
            </w:pPr>
            <w:r w:rsidRPr="00B1676D">
              <w:rPr>
                <w:b/>
                <w:bCs/>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527B42" w14:textId="77777777" w:rsidR="00B1676D" w:rsidRPr="00B1676D" w:rsidRDefault="00B1676D" w:rsidP="00B1676D">
            <w:pPr>
              <w:jc w:val="both"/>
              <w:rPr>
                <w:b/>
                <w:bCs/>
                <w:lang w:val="ro-MD"/>
              </w:rPr>
            </w:pPr>
            <w:r w:rsidRPr="00B1676D">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4F5FA1" w14:textId="77777777" w:rsidR="00B1676D" w:rsidRPr="00B1676D" w:rsidRDefault="00B1676D" w:rsidP="00B1676D">
            <w:pPr>
              <w:jc w:val="both"/>
              <w:rPr>
                <w:b/>
                <w:bCs/>
                <w:lang w:val="ro-MD"/>
              </w:rPr>
            </w:pPr>
            <w:r w:rsidRPr="00B1676D">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14765C" w14:textId="77777777" w:rsidR="00B1676D" w:rsidRPr="00B1676D" w:rsidRDefault="00B1676D" w:rsidP="00B1676D">
            <w:pPr>
              <w:jc w:val="both"/>
              <w:rPr>
                <w:b/>
                <w:bCs/>
                <w:lang w:val="ro-MD"/>
              </w:rPr>
            </w:pPr>
            <w:r w:rsidRPr="00B1676D">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0D7D37" w14:textId="77777777" w:rsidR="00B1676D" w:rsidRPr="00B1676D" w:rsidRDefault="00B1676D" w:rsidP="00B1676D">
            <w:pPr>
              <w:jc w:val="both"/>
              <w:rPr>
                <w:b/>
                <w:bCs/>
                <w:lang w:val="ro-MD"/>
              </w:rPr>
            </w:pPr>
            <w:r w:rsidRPr="00B1676D">
              <w:rPr>
                <w:b/>
                <w:bCs/>
                <w:lang w:val="ro-MD"/>
              </w:rPr>
              <w:t>Preţul unitar,</w:t>
            </w:r>
          </w:p>
          <w:p w14:paraId="46897FFF" w14:textId="77777777" w:rsidR="00B1676D" w:rsidRPr="00B1676D" w:rsidRDefault="00B1676D" w:rsidP="00B1676D">
            <w:pPr>
              <w:jc w:val="both"/>
              <w:rPr>
                <w:b/>
                <w:bCs/>
                <w:lang w:val="ro-MD"/>
              </w:rPr>
            </w:pPr>
            <w:r w:rsidRPr="00B1676D">
              <w:rPr>
                <w:b/>
                <w:bCs/>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002B63" w14:textId="77777777" w:rsidR="00B1676D" w:rsidRPr="00B1676D" w:rsidRDefault="00B1676D" w:rsidP="00B1676D">
            <w:pPr>
              <w:jc w:val="both"/>
              <w:rPr>
                <w:b/>
                <w:bCs/>
                <w:lang w:val="ro-MD"/>
              </w:rPr>
            </w:pPr>
            <w:r w:rsidRPr="00B1676D">
              <w:rPr>
                <w:b/>
                <w:bCs/>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8D2EF6" w14:textId="77777777" w:rsidR="00B1676D" w:rsidRPr="00B1676D" w:rsidRDefault="00B1676D" w:rsidP="00B1676D">
            <w:pPr>
              <w:jc w:val="both"/>
              <w:rPr>
                <w:b/>
                <w:bCs/>
                <w:lang w:val="ro-MD"/>
              </w:rPr>
            </w:pPr>
            <w:r w:rsidRPr="00B1676D">
              <w:rPr>
                <w:b/>
                <w:bCs/>
                <w:lang w:val="ro-MD"/>
              </w:rPr>
              <w:t>Termenii de executare/</w:t>
            </w:r>
          </w:p>
          <w:p w14:paraId="044F5D7A" w14:textId="77777777" w:rsidR="00B1676D" w:rsidRPr="00B1676D" w:rsidRDefault="00B1676D" w:rsidP="00B1676D">
            <w:pPr>
              <w:jc w:val="both"/>
              <w:rPr>
                <w:b/>
                <w:bCs/>
                <w:lang w:val="ro-MD"/>
              </w:rPr>
            </w:pPr>
            <w:r w:rsidRPr="00B1676D">
              <w:rPr>
                <w:b/>
                <w:bCs/>
                <w:lang w:val="ro-MD"/>
              </w:rPr>
              <w:t>prestare</w:t>
            </w:r>
          </w:p>
        </w:tc>
      </w:tr>
      <w:tr w:rsidR="00B1676D" w:rsidRPr="00B1676D" w14:paraId="63490E35" w14:textId="77777777" w:rsidTr="0007457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98F72" w14:textId="77777777" w:rsidR="00B1676D" w:rsidRPr="00B1676D" w:rsidRDefault="00B1676D" w:rsidP="00B1676D">
            <w:pPr>
              <w:jc w:val="both"/>
              <w:rPr>
                <w:lang w:val="ro-MD"/>
              </w:rPr>
            </w:pPr>
            <w:r w:rsidRPr="00B1676D">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0FB21" w14:textId="77777777" w:rsidR="00B1676D" w:rsidRPr="00B1676D" w:rsidRDefault="00B1676D" w:rsidP="00B1676D">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EFE59" w14:textId="77777777" w:rsidR="00B1676D" w:rsidRPr="00B1676D" w:rsidRDefault="00B1676D" w:rsidP="00B1676D">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80829B" w14:textId="77777777" w:rsidR="00B1676D" w:rsidRPr="00B1676D" w:rsidRDefault="00B1676D" w:rsidP="00B1676D">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F7231" w14:textId="77777777" w:rsidR="00B1676D" w:rsidRPr="00B1676D" w:rsidRDefault="00B1676D" w:rsidP="00B1676D">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6C7B45" w14:textId="77777777" w:rsidR="00B1676D" w:rsidRPr="00B1676D" w:rsidRDefault="00B1676D" w:rsidP="00B1676D">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1EC1E" w14:textId="77777777" w:rsidR="00B1676D" w:rsidRPr="00B1676D" w:rsidRDefault="00B1676D" w:rsidP="00B1676D">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C23DF" w14:textId="77777777" w:rsidR="00B1676D" w:rsidRPr="00B1676D" w:rsidRDefault="00B1676D" w:rsidP="00B1676D">
            <w:pPr>
              <w:jc w:val="both"/>
              <w:rPr>
                <w:lang w:val="ro-MD"/>
              </w:rPr>
            </w:pPr>
          </w:p>
        </w:tc>
      </w:tr>
      <w:tr w:rsidR="00B1676D" w:rsidRPr="00B1676D" w14:paraId="0F836E9A" w14:textId="77777777" w:rsidTr="0007457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2EC30" w14:textId="77777777" w:rsidR="00B1676D" w:rsidRPr="00B1676D" w:rsidRDefault="00B1676D" w:rsidP="00B1676D">
            <w:pPr>
              <w:jc w:val="both"/>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B9440" w14:textId="77777777" w:rsidR="00B1676D" w:rsidRPr="00B1676D" w:rsidRDefault="00B1676D" w:rsidP="00B1676D">
            <w:pPr>
              <w:jc w:val="both"/>
              <w:rPr>
                <w:lang w:val="ro-MD"/>
              </w:rPr>
            </w:pPr>
            <w:r w:rsidRPr="00B1676D">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133889" w14:textId="77777777" w:rsidR="00B1676D" w:rsidRPr="00B1676D" w:rsidRDefault="00B1676D" w:rsidP="00B1676D">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CBF14" w14:textId="77777777" w:rsidR="00B1676D" w:rsidRPr="00B1676D" w:rsidRDefault="00B1676D" w:rsidP="00B1676D">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EB3DE7" w14:textId="77777777" w:rsidR="00B1676D" w:rsidRPr="00B1676D" w:rsidRDefault="00B1676D" w:rsidP="00B1676D">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2A661" w14:textId="77777777" w:rsidR="00B1676D" w:rsidRPr="00B1676D" w:rsidRDefault="00B1676D" w:rsidP="00B1676D">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59A73" w14:textId="77777777" w:rsidR="00B1676D" w:rsidRPr="00B1676D" w:rsidRDefault="00B1676D" w:rsidP="00B1676D">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304FF" w14:textId="77777777" w:rsidR="00B1676D" w:rsidRPr="00B1676D" w:rsidRDefault="00B1676D" w:rsidP="00B1676D">
            <w:pPr>
              <w:jc w:val="both"/>
              <w:rPr>
                <w:lang w:val="ro-MD"/>
              </w:rPr>
            </w:pPr>
          </w:p>
        </w:tc>
      </w:tr>
      <w:tr w:rsidR="00B1676D" w:rsidRPr="00B1676D" w14:paraId="1424A658" w14:textId="77777777" w:rsidTr="0007457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036B3C1" w14:textId="77777777" w:rsidR="00B1676D" w:rsidRPr="00B1676D" w:rsidRDefault="00B1676D" w:rsidP="00B1676D">
            <w:pPr>
              <w:jc w:val="both"/>
              <w:rPr>
                <w:lang w:val="ro-MD"/>
              </w:rPr>
            </w:pPr>
            <w:r w:rsidRPr="00B1676D">
              <w:rPr>
                <w:lang w:val="ro-MD"/>
              </w:rPr>
              <w:t> </w:t>
            </w:r>
          </w:p>
          <w:p w14:paraId="0D9ADA98" w14:textId="77777777" w:rsidR="00B1676D" w:rsidRPr="00B1676D" w:rsidRDefault="00B1676D" w:rsidP="00B1676D">
            <w:pPr>
              <w:jc w:val="both"/>
              <w:rPr>
                <w:lang w:val="ro-MD"/>
              </w:rPr>
            </w:pPr>
          </w:p>
          <w:p w14:paraId="08C0A6C7" w14:textId="77777777" w:rsidR="00B1676D" w:rsidRPr="00B1676D" w:rsidRDefault="00B1676D" w:rsidP="00B1676D">
            <w:pPr>
              <w:jc w:val="both"/>
              <w:rPr>
                <w:lang w:val="ro-MD"/>
              </w:rPr>
            </w:pPr>
          </w:p>
          <w:p w14:paraId="61CAE48D" w14:textId="77777777" w:rsidR="00B1676D" w:rsidRPr="00B1676D" w:rsidRDefault="00B1676D" w:rsidP="00B1676D">
            <w:pPr>
              <w:jc w:val="both"/>
              <w:rPr>
                <w:lang w:val="ro-MD"/>
              </w:rPr>
            </w:pPr>
          </w:p>
          <w:p w14:paraId="3FAEE145" w14:textId="77777777" w:rsidR="00B1676D" w:rsidRPr="00B1676D" w:rsidRDefault="00B1676D" w:rsidP="00B1676D">
            <w:pPr>
              <w:jc w:val="both"/>
              <w:rPr>
                <w:lang w:val="ro-MD"/>
              </w:rPr>
            </w:pPr>
          </w:p>
          <w:p w14:paraId="3304EB0F" w14:textId="77777777" w:rsidR="00B1676D" w:rsidRPr="00B1676D" w:rsidRDefault="00B1676D" w:rsidP="00B1676D">
            <w:pPr>
              <w:jc w:val="both"/>
              <w:rPr>
                <w:lang w:val="ro-MD"/>
              </w:rPr>
            </w:pPr>
          </w:p>
          <w:p w14:paraId="5EBA73DE" w14:textId="77777777" w:rsidR="00B1676D" w:rsidRPr="00B1676D" w:rsidRDefault="00B1676D" w:rsidP="00B1676D">
            <w:pPr>
              <w:jc w:val="both"/>
              <w:rPr>
                <w:lang w:val="ro-MD"/>
              </w:rPr>
            </w:pPr>
          </w:p>
          <w:p w14:paraId="31FBE830" w14:textId="77777777" w:rsidR="00B1676D" w:rsidRPr="00B1676D" w:rsidRDefault="00B1676D" w:rsidP="00B1676D">
            <w:pPr>
              <w:jc w:val="both"/>
              <w:rPr>
                <w:lang w:val="ro-MD"/>
              </w:rPr>
            </w:pPr>
          </w:p>
          <w:p w14:paraId="2807396E" w14:textId="77777777" w:rsidR="00B1676D" w:rsidRPr="00B1676D" w:rsidRDefault="00B1676D" w:rsidP="00B1676D">
            <w:pPr>
              <w:jc w:val="both"/>
              <w:rPr>
                <w:lang w:val="ro-MD"/>
              </w:rPr>
            </w:pPr>
          </w:p>
          <w:p w14:paraId="049B948E" w14:textId="77777777" w:rsidR="00B1676D" w:rsidRDefault="00B1676D" w:rsidP="00B1676D">
            <w:pPr>
              <w:jc w:val="center"/>
              <w:rPr>
                <w:b/>
                <w:bCs/>
                <w:lang w:val="ro-MD"/>
              </w:rPr>
            </w:pPr>
            <w:r w:rsidRPr="00B1676D">
              <w:rPr>
                <w:b/>
                <w:bCs/>
                <w:lang w:val="ro-MD"/>
              </w:rPr>
              <w:t>SEMNĂTURILE PĂRŢILOR</w:t>
            </w:r>
          </w:p>
          <w:p w14:paraId="3832E915" w14:textId="2A2FBE12" w:rsidR="00B1676D" w:rsidRPr="00B1676D" w:rsidRDefault="00B1676D" w:rsidP="00B1676D">
            <w:pPr>
              <w:jc w:val="center"/>
              <w:rPr>
                <w:lang w:val="ro-MD"/>
              </w:rPr>
            </w:pPr>
          </w:p>
        </w:tc>
      </w:tr>
      <w:tr w:rsidR="00B1676D" w:rsidRPr="00B1676D" w14:paraId="515E32CB" w14:textId="77777777" w:rsidTr="00074572">
        <w:tc>
          <w:tcPr>
            <w:tcW w:w="5303" w:type="dxa"/>
            <w:gridSpan w:val="5"/>
            <w:tcBorders>
              <w:top w:val="nil"/>
              <w:left w:val="nil"/>
              <w:bottom w:val="nil"/>
              <w:right w:val="nil"/>
            </w:tcBorders>
            <w:tcMar>
              <w:top w:w="24" w:type="dxa"/>
              <w:left w:w="48" w:type="dxa"/>
              <w:bottom w:w="24" w:type="dxa"/>
              <w:right w:w="48" w:type="dxa"/>
            </w:tcMar>
            <w:hideMark/>
          </w:tcPr>
          <w:p w14:paraId="5D0E3E08" w14:textId="2167A90F" w:rsidR="00B1676D" w:rsidRPr="00B1676D" w:rsidRDefault="00B1676D" w:rsidP="00B1676D">
            <w:pPr>
              <w:jc w:val="both"/>
              <w:rPr>
                <w:b/>
                <w:bCs/>
                <w:lang w:val="ro-MD"/>
              </w:rPr>
            </w:pPr>
            <w:r w:rsidRPr="00B1676D">
              <w:rPr>
                <w:b/>
                <w:bCs/>
                <w:lang w:val="ro-MD"/>
              </w:rPr>
              <w:t>Antreprenorul/Prestatorul de lucrări/</w:t>
            </w:r>
            <w:r>
              <w:rPr>
                <w:b/>
                <w:bCs/>
                <w:lang w:val="ro-MD"/>
              </w:rPr>
              <w:t xml:space="preserve">                               </w:t>
            </w:r>
          </w:p>
          <w:p w14:paraId="066E9E5D" w14:textId="77777777" w:rsidR="00B1676D" w:rsidRPr="00B1676D" w:rsidRDefault="00B1676D" w:rsidP="00B1676D">
            <w:pPr>
              <w:jc w:val="both"/>
              <w:rPr>
                <w:lang w:val="ro-MD"/>
              </w:rPr>
            </w:pPr>
            <w:r w:rsidRPr="00B1676D">
              <w:rPr>
                <w:b/>
                <w:bCs/>
                <w:lang w:val="ro-MD"/>
              </w:rPr>
              <w:t>de servicii de proiectare</w:t>
            </w:r>
          </w:p>
          <w:p w14:paraId="5CBE0703" w14:textId="77777777" w:rsidR="00B1676D" w:rsidRPr="00B1676D" w:rsidRDefault="00B1676D" w:rsidP="00B1676D">
            <w:pPr>
              <w:jc w:val="both"/>
              <w:rPr>
                <w:lang w:val="ro-MD"/>
              </w:rPr>
            </w:pPr>
            <w:r w:rsidRPr="00B1676D">
              <w:rPr>
                <w:lang w:val="ro-MD"/>
              </w:rPr>
              <w:t> </w:t>
            </w:r>
          </w:p>
          <w:p w14:paraId="011FE4E5" w14:textId="77777777" w:rsidR="00B1676D" w:rsidRPr="00B1676D" w:rsidRDefault="00B1676D" w:rsidP="00B1676D">
            <w:pPr>
              <w:jc w:val="both"/>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F9CE0C2" w14:textId="77777777" w:rsidR="00B1676D" w:rsidRPr="00B1676D" w:rsidRDefault="00B1676D" w:rsidP="00B1676D">
            <w:pPr>
              <w:jc w:val="both"/>
              <w:rPr>
                <w:lang w:val="ro-MD"/>
              </w:rPr>
            </w:pPr>
            <w:r w:rsidRPr="00B1676D">
              <w:rPr>
                <w:b/>
                <w:bCs/>
                <w:lang w:val="ro-MD"/>
              </w:rPr>
              <w:t>Beneficiar</w:t>
            </w:r>
          </w:p>
          <w:p w14:paraId="00675BD5" w14:textId="77777777" w:rsidR="00B1676D" w:rsidRPr="00B1676D" w:rsidRDefault="00B1676D" w:rsidP="00B1676D">
            <w:pPr>
              <w:jc w:val="both"/>
              <w:rPr>
                <w:lang w:val="ro-MD"/>
              </w:rPr>
            </w:pPr>
            <w:r w:rsidRPr="00B1676D">
              <w:rPr>
                <w:lang w:val="ro-MD"/>
              </w:rPr>
              <w:t> </w:t>
            </w:r>
          </w:p>
          <w:p w14:paraId="183AA1CB" w14:textId="77777777" w:rsidR="00B1676D" w:rsidRPr="00B1676D" w:rsidRDefault="00B1676D" w:rsidP="00B1676D">
            <w:pPr>
              <w:jc w:val="both"/>
              <w:rPr>
                <w:lang w:val="ro-MD"/>
              </w:rPr>
            </w:pPr>
          </w:p>
          <w:p w14:paraId="1C5DB10E" w14:textId="77777777" w:rsidR="00B1676D" w:rsidRPr="00B1676D" w:rsidRDefault="00B1676D" w:rsidP="00B1676D">
            <w:pPr>
              <w:jc w:val="both"/>
              <w:rPr>
                <w:lang w:val="ro-MD"/>
              </w:rPr>
            </w:pPr>
          </w:p>
        </w:tc>
      </w:tr>
    </w:tbl>
    <w:p w14:paraId="5BCCFADF" w14:textId="77777777" w:rsidR="00B1676D" w:rsidRPr="00FF430B" w:rsidRDefault="00B1676D" w:rsidP="00196AB4">
      <w:pPr>
        <w:jc w:val="both"/>
        <w:rPr>
          <w:lang w:val="ro-MD"/>
        </w:rPr>
      </w:pPr>
    </w:p>
    <w:sectPr w:rsidR="00B1676D"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F97D0" w14:textId="77777777" w:rsidR="00B142DA" w:rsidRDefault="00B142DA" w:rsidP="00A20ACF">
      <w:r>
        <w:separator/>
      </w:r>
    </w:p>
  </w:endnote>
  <w:endnote w:type="continuationSeparator" w:id="0">
    <w:p w14:paraId="31EECEC9" w14:textId="77777777" w:rsidR="00B142DA" w:rsidRDefault="00B142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06531B" w:rsidRDefault="0006531B"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2538C0D" w:rsidR="0006531B" w:rsidRDefault="0006531B">
        <w:pPr>
          <w:pStyle w:val="Subsol"/>
          <w:jc w:val="right"/>
        </w:pPr>
        <w:r>
          <w:fldChar w:fldCharType="begin"/>
        </w:r>
        <w:r>
          <w:instrText xml:space="preserve"> PAGE   \* MERGEFORMAT </w:instrText>
        </w:r>
        <w:r>
          <w:fldChar w:fldCharType="separate"/>
        </w:r>
        <w:r w:rsidR="005A1A9B">
          <w:t>44</w:t>
        </w:r>
        <w:r>
          <w:fldChar w:fldCharType="end"/>
        </w:r>
      </w:p>
    </w:sdtContent>
  </w:sdt>
  <w:p w14:paraId="075618FA" w14:textId="77777777" w:rsidR="0006531B" w:rsidRDefault="0006531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2101B4" w14:textId="77777777" w:rsidR="00B142DA" w:rsidRDefault="00B142DA" w:rsidP="00A20ACF">
      <w:r>
        <w:separator/>
      </w:r>
    </w:p>
  </w:footnote>
  <w:footnote w:type="continuationSeparator" w:id="0">
    <w:p w14:paraId="66EA06B0" w14:textId="77777777" w:rsidR="00B142DA" w:rsidRDefault="00B142D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31B"/>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835"/>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E2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5B3"/>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EAE"/>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278"/>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4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373"/>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A9B"/>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012"/>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1E"/>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A8B"/>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4F"/>
    <w:rsid w:val="00B14173"/>
    <w:rsid w:val="00B142DA"/>
    <w:rsid w:val="00B1676D"/>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E6E"/>
    <w:rsid w:val="00B42EFC"/>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186"/>
    <w:rsid w:val="00B75A38"/>
    <w:rsid w:val="00B766BB"/>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9F3"/>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6F2"/>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1D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BC7"/>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E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725"/>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70BF7F6-EF9E-4E9E-9B6B-16E39B14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6261860975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8953-C22E-4F84-9B09-75C262FD9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44</Pages>
  <Words>16914</Words>
  <Characters>98105</Characters>
  <Application>Microsoft Office Word</Application>
  <DocSecurity>0</DocSecurity>
  <Lines>817</Lines>
  <Paragraphs>229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11</cp:revision>
  <cp:lastPrinted>2021-06-01T11:52:00Z</cp:lastPrinted>
  <dcterms:created xsi:type="dcterms:W3CDTF">2021-06-14T10:00:00Z</dcterms:created>
  <dcterms:modified xsi:type="dcterms:W3CDTF">2025-07-28T11:16:00Z</dcterms:modified>
</cp:coreProperties>
</file>