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4E7AC7DA" w14:textId="77777777" w:rsidR="003F56F9" w:rsidRDefault="003961E7" w:rsidP="003F56F9">
      <w:pPr>
        <w:tabs>
          <w:tab w:val="left" w:pos="5103"/>
          <w:tab w:val="left" w:pos="10348"/>
        </w:tabs>
        <w:jc w:val="right"/>
        <w:rPr>
          <w:noProof w:val="0"/>
          <w:lang w:val="ro-MD" w:eastAsia="ru-RU"/>
        </w:rPr>
      </w:pPr>
      <w:r w:rsidRPr="00FF430B">
        <w:rPr>
          <w:noProof w:val="0"/>
          <w:lang w:val="ro-MD" w:eastAsia="ru-RU"/>
        </w:rPr>
        <w:t xml:space="preserve">                                               </w:t>
      </w:r>
      <w:r w:rsidR="003F56F9" w:rsidRPr="00FF430B">
        <w:rPr>
          <w:noProof w:val="0"/>
          <w:lang w:val="ro-MD" w:eastAsia="ru-RU"/>
        </w:rPr>
        <w:t xml:space="preserve">nr. </w:t>
      </w:r>
      <w:r w:rsidR="003F56F9">
        <w:rPr>
          <w:noProof w:val="0"/>
          <w:lang w:val="ro-MD" w:eastAsia="ru-RU"/>
        </w:rPr>
        <w:t>69</w:t>
      </w:r>
      <w:r w:rsidR="003F56F9" w:rsidRPr="00FF430B">
        <w:rPr>
          <w:noProof w:val="0"/>
          <w:lang w:val="ro-MD" w:eastAsia="ru-RU"/>
        </w:rPr>
        <w:t xml:space="preserve"> din </w:t>
      </w:r>
      <w:r w:rsidR="003F56F9">
        <w:rPr>
          <w:noProof w:val="0"/>
          <w:lang w:val="ro-MD" w:eastAsia="ru-RU"/>
        </w:rPr>
        <w:t>07.05.</w:t>
      </w:r>
      <w:r w:rsidR="003F56F9" w:rsidRPr="00FF430B">
        <w:rPr>
          <w:noProof w:val="0"/>
          <w:lang w:val="ro-MD" w:eastAsia="ru-RU"/>
        </w:rPr>
        <w:t>2021</w:t>
      </w:r>
    </w:p>
    <w:p w14:paraId="53784BAB" w14:textId="5751CDEF" w:rsidR="003961E7" w:rsidRDefault="003961E7" w:rsidP="003961E7">
      <w:pPr>
        <w:tabs>
          <w:tab w:val="left" w:pos="5103"/>
          <w:tab w:val="left" w:pos="10348"/>
        </w:tabs>
        <w:jc w:val="right"/>
        <w:rPr>
          <w:noProof w:val="0"/>
          <w:lang w:val="ro-MD" w:eastAsia="ru-RU"/>
        </w:rPr>
      </w:pP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11513F">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11513F">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11513F">
      <w:pPr>
        <w:pStyle w:val="Listparagraf"/>
        <w:numPr>
          <w:ilvl w:val="0"/>
          <w:numId w:val="31"/>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11513F">
      <w:pPr>
        <w:pStyle w:val="Listparagraf"/>
        <w:numPr>
          <w:ilvl w:val="0"/>
          <w:numId w:val="31"/>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11513F">
      <w:pPr>
        <w:pStyle w:val="Listparagraf"/>
        <w:numPr>
          <w:ilvl w:val="0"/>
          <w:numId w:val="31"/>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11513F">
      <w:pPr>
        <w:pStyle w:val="Listparagraf"/>
        <w:numPr>
          <w:ilvl w:val="0"/>
          <w:numId w:val="31"/>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11513F">
      <w:pPr>
        <w:pStyle w:val="Listparagraf"/>
        <w:numPr>
          <w:ilvl w:val="0"/>
          <w:numId w:val="31"/>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11513F">
      <w:pPr>
        <w:pStyle w:val="Listparagraf"/>
        <w:numPr>
          <w:ilvl w:val="0"/>
          <w:numId w:val="31"/>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11513F">
      <w:pPr>
        <w:pStyle w:val="Listparagraf"/>
        <w:numPr>
          <w:ilvl w:val="0"/>
          <w:numId w:val="31"/>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11513F">
      <w:pPr>
        <w:pStyle w:val="Listparagraf"/>
        <w:numPr>
          <w:ilvl w:val="0"/>
          <w:numId w:val="31"/>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11513F">
      <w:pPr>
        <w:pStyle w:val="Listparagraf"/>
        <w:numPr>
          <w:ilvl w:val="0"/>
          <w:numId w:val="31"/>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11513F">
      <w:pPr>
        <w:pStyle w:val="Listparagraf"/>
        <w:numPr>
          <w:ilvl w:val="0"/>
          <w:numId w:val="31"/>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11513F">
      <w:pPr>
        <w:pStyle w:val="Listparagraf"/>
        <w:numPr>
          <w:ilvl w:val="0"/>
          <w:numId w:val="31"/>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11513F">
      <w:pPr>
        <w:pStyle w:val="Listparagraf"/>
        <w:numPr>
          <w:ilvl w:val="0"/>
          <w:numId w:val="31"/>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11513F">
      <w:pPr>
        <w:pStyle w:val="Listparagraf"/>
        <w:numPr>
          <w:ilvl w:val="0"/>
          <w:numId w:val="31"/>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11513F">
      <w:pPr>
        <w:pStyle w:val="Listparagraf"/>
        <w:numPr>
          <w:ilvl w:val="0"/>
          <w:numId w:val="31"/>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11513F">
      <w:pPr>
        <w:pStyle w:val="Listparagraf"/>
        <w:numPr>
          <w:ilvl w:val="0"/>
          <w:numId w:val="31"/>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11513F">
      <w:pPr>
        <w:pStyle w:val="Listparagraf"/>
        <w:numPr>
          <w:ilvl w:val="0"/>
          <w:numId w:val="31"/>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11513F">
      <w:pPr>
        <w:pStyle w:val="Listparagraf"/>
        <w:numPr>
          <w:ilvl w:val="0"/>
          <w:numId w:val="31"/>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11513F">
      <w:pPr>
        <w:pStyle w:val="Listparagraf"/>
        <w:numPr>
          <w:ilvl w:val="0"/>
          <w:numId w:val="31"/>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11513F">
      <w:pPr>
        <w:pStyle w:val="Listparagraf"/>
        <w:numPr>
          <w:ilvl w:val="0"/>
          <w:numId w:val="31"/>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11513F">
      <w:pPr>
        <w:pStyle w:val="Listparagraf"/>
        <w:numPr>
          <w:ilvl w:val="0"/>
          <w:numId w:val="31"/>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11513F">
      <w:pPr>
        <w:pStyle w:val="Listparagraf"/>
        <w:numPr>
          <w:ilvl w:val="0"/>
          <w:numId w:val="31"/>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11513F">
      <w:pPr>
        <w:pStyle w:val="Listparagraf"/>
        <w:numPr>
          <w:ilvl w:val="0"/>
          <w:numId w:val="31"/>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11513F">
      <w:pPr>
        <w:pStyle w:val="Listparagraf"/>
        <w:numPr>
          <w:ilvl w:val="0"/>
          <w:numId w:val="31"/>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11513F">
      <w:pPr>
        <w:pStyle w:val="Listparagraf"/>
        <w:numPr>
          <w:ilvl w:val="0"/>
          <w:numId w:val="31"/>
        </w:numPr>
        <w:tabs>
          <w:tab w:val="clear" w:pos="1134"/>
          <w:tab w:val="left" w:pos="-284"/>
          <w:tab w:val="left" w:pos="426"/>
        </w:tabs>
        <w:ind w:left="-284" w:firstLine="284"/>
        <w:rPr>
          <w:lang w:val="ro-MD"/>
        </w:rPr>
      </w:pPr>
      <w:r w:rsidRPr="00FF430B">
        <w:rPr>
          <w:lang w:val="ro-MD"/>
        </w:rPr>
        <w:lastRenderedPageBreak/>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11513F">
      <w:pPr>
        <w:pStyle w:val="Listparagraf"/>
        <w:numPr>
          <w:ilvl w:val="0"/>
          <w:numId w:val="31"/>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11513F">
      <w:pPr>
        <w:pStyle w:val="Listparagraf"/>
        <w:numPr>
          <w:ilvl w:val="0"/>
          <w:numId w:val="31"/>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11513F">
      <w:pPr>
        <w:pStyle w:val="Listparagraf"/>
        <w:numPr>
          <w:ilvl w:val="0"/>
          <w:numId w:val="31"/>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11513F">
      <w:pPr>
        <w:pStyle w:val="Listparagraf"/>
        <w:numPr>
          <w:ilvl w:val="0"/>
          <w:numId w:val="31"/>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11513F">
      <w:pPr>
        <w:pStyle w:val="Listparagraf"/>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11513F">
      <w:pPr>
        <w:pStyle w:val="Listparagraf"/>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11513F">
      <w:pPr>
        <w:pStyle w:val="Listparagraf"/>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11513F">
      <w:pPr>
        <w:pStyle w:val="Listparagraf"/>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11513F">
      <w:pPr>
        <w:pStyle w:val="Listparagraf"/>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11513F" w:rsidP="0011513F">
      <w:pPr>
        <w:pStyle w:val="Listparagraf"/>
        <w:numPr>
          <w:ilvl w:val="0"/>
          <w:numId w:val="14"/>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11513F">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11513F">
      <w:pPr>
        <w:pStyle w:val="Listparagraf"/>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11513F">
      <w:pPr>
        <w:pStyle w:val="Listparagraf"/>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11513F">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11513F">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11513F">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11513F">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11513F">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11513F">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lastRenderedPageBreak/>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11513F">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11513F">
      <w:pPr>
        <w:pStyle w:val="Listparagraf"/>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11513F">
      <w:pPr>
        <w:pStyle w:val="Listparagraf"/>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11513F">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11513F">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11513F">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11513F">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11513F">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11513F">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xml:space="preserve">, au dreptul de a participa la procedura de atribuire a contractului de achiziție publică </w:t>
      </w:r>
      <w:r w:rsidR="006F3B8E" w:rsidRPr="00FF430B">
        <w:rPr>
          <w:lang w:val="ro-MD"/>
        </w:rPr>
        <w:lastRenderedPageBreak/>
        <w:t>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w:t>
      </w:r>
      <w:r w:rsidR="007167E4" w:rsidRPr="00FF430B">
        <w:rPr>
          <w:lang w:val="ro-MD"/>
        </w:rPr>
        <w:lastRenderedPageBreak/>
        <w:t xml:space="preserve">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lastRenderedPageBreak/>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lastRenderedPageBreak/>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w:t>
      </w:r>
      <w:r w:rsidR="007167E4" w:rsidRPr="00FF430B">
        <w:rPr>
          <w:lang w:val="ro-MD"/>
        </w:rPr>
        <w:lastRenderedPageBreak/>
        <w:t>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xml:space="preserve">, și depun ofertele în mod electronic, folosind fluxurile interactive de lucru puse la dispoziție de platformele electronice, cu </w:t>
      </w:r>
      <w:r w:rsidR="004344C6" w:rsidRPr="00FF430B">
        <w:rPr>
          <w:color w:val="000000" w:themeColor="text1"/>
          <w:lang w:val="ro-MD"/>
        </w:rPr>
        <w:lastRenderedPageBreak/>
        <w:t>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 xml:space="preserve">cu excepţia procedurilor </w:t>
      </w:r>
      <w:r w:rsidR="00A45123" w:rsidRPr="00FF430B">
        <w:rPr>
          <w:lang w:val="ro-MD"/>
        </w:rPr>
        <w:lastRenderedPageBreak/>
        <w:t>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w:t>
      </w:r>
      <w:r w:rsidR="00285D55" w:rsidRPr="00FF430B">
        <w:rPr>
          <w:lang w:val="ro-MD"/>
        </w:rPr>
        <w:lastRenderedPageBreak/>
        <w:t xml:space="preserve">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lastRenderedPageBreak/>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lastRenderedPageBreak/>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11513F">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11513F">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11513F">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11513F">
      <w:pPr>
        <w:numPr>
          <w:ilvl w:val="0"/>
          <w:numId w:val="18"/>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11513F">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11513F">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11513F">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11513F">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11513F">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11513F">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11513F">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11513F">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11513F">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11513F">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11513F">
      <w:pPr>
        <w:numPr>
          <w:ilvl w:val="0"/>
          <w:numId w:val="20"/>
        </w:numPr>
        <w:shd w:val="clear" w:color="auto" w:fill="FFFFFF" w:themeFill="background1"/>
        <w:tabs>
          <w:tab w:val="right" w:pos="426"/>
        </w:tabs>
        <w:rPr>
          <w:noProof w:val="0"/>
          <w:lang w:val="ro-MD" w:eastAsia="ru-RU"/>
        </w:rPr>
      </w:pPr>
      <w:r w:rsidRPr="00FF430B">
        <w:rPr>
          <w:noProof w:val="0"/>
          <w:lang w:val="ro-MD" w:eastAsia="ru-RU"/>
        </w:rPr>
        <w:lastRenderedPageBreak/>
        <w:t>Pentru un singur lot;</w:t>
      </w:r>
    </w:p>
    <w:p w14:paraId="443B79FD" w14:textId="77777777" w:rsidR="00BE362C" w:rsidRPr="00FF430B" w:rsidRDefault="00BE362C" w:rsidP="0011513F">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11513F">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11513F">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11513F">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11513F">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11513F">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11513F">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11513F">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11513F">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11513F">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11513F">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11513F">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11513F">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11513F">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11513F">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11513F">
      <w:pPr>
        <w:numPr>
          <w:ilvl w:val="0"/>
          <w:numId w:val="19"/>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11513F">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11513F">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11513F">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11513F">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11513F">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11513F">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11513F">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11513F">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11513F">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11513F">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11513F">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11513F">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11513F">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11513F">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11513F">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11513F">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11513F">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11513F">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11513F">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75E2C10" w14:textId="77777777" w:rsidR="00D945F5" w:rsidRPr="00FF430B" w:rsidRDefault="00D945F5" w:rsidP="00D945F5">
      <w:pPr>
        <w:spacing w:after="160" w:line="276" w:lineRule="auto"/>
        <w:rPr>
          <w:rFonts w:ascii="Calibri" w:eastAsia="Calibri" w:hAnsi="Calibri"/>
          <w:sz w:val="22"/>
          <w:szCs w:val="22"/>
        </w:rPr>
      </w:pPr>
    </w:p>
    <w:p w14:paraId="51B77597" w14:textId="77777777" w:rsidR="0011513F" w:rsidRDefault="0011513F" w:rsidP="0011513F">
      <w:pPr>
        <w:spacing w:before="120"/>
        <w:jc w:val="center"/>
        <w:outlineLvl w:val="0"/>
        <w:rPr>
          <w:b/>
          <w:sz w:val="28"/>
          <w:szCs w:val="28"/>
          <w:lang w:eastAsia="ru-RU"/>
        </w:rPr>
      </w:pPr>
      <w:r w:rsidRPr="00FF430B">
        <w:rPr>
          <w:b/>
          <w:sz w:val="28"/>
          <w:szCs w:val="28"/>
          <w:lang w:eastAsia="ru-RU"/>
        </w:rPr>
        <w:t>ANUNȚ DE PARTICIPARE</w:t>
      </w:r>
    </w:p>
    <w:p w14:paraId="062702F7" w14:textId="77777777" w:rsidR="0011513F" w:rsidRDefault="0011513F" w:rsidP="0011513F">
      <w:pPr>
        <w:spacing w:before="120"/>
        <w:jc w:val="center"/>
        <w:outlineLvl w:val="0"/>
        <w:rPr>
          <w:b/>
          <w:sz w:val="28"/>
          <w:szCs w:val="28"/>
          <w:lang w:eastAsia="ru-RU"/>
        </w:rPr>
      </w:pPr>
    </w:p>
    <w:p w14:paraId="21A980CB" w14:textId="77777777" w:rsidR="0011513F" w:rsidRDefault="0011513F" w:rsidP="0011513F">
      <w:r w:rsidRPr="008D2540">
        <w:t>privind</w:t>
      </w:r>
      <w:r w:rsidRPr="008D2540">
        <w:rPr>
          <w:spacing w:val="-2"/>
        </w:rPr>
        <w:t xml:space="preserve"> </w:t>
      </w:r>
      <w:r w:rsidRPr="008D2540">
        <w:t>achiziționarea</w:t>
      </w:r>
      <w:r w:rsidRPr="008D2540">
        <w:rPr>
          <w:spacing w:val="-2"/>
        </w:rPr>
        <w:t xml:space="preserve"> lucrărilor</w:t>
      </w:r>
      <w:r w:rsidRPr="00F73722">
        <w:rPr>
          <w:b/>
          <w:bCs/>
          <w:spacing w:val="-2"/>
          <w:sz w:val="28"/>
          <w:szCs w:val="28"/>
        </w:rPr>
        <w:t xml:space="preserve">:  </w:t>
      </w:r>
      <w:r w:rsidRPr="00F73722">
        <w:rPr>
          <w:b/>
          <w:bCs/>
          <w:sz w:val="28"/>
          <w:szCs w:val="28"/>
        </w:rPr>
        <w:t>Modernizarea capitală a sediului IMSP CS Bravicea.</w:t>
      </w:r>
    </w:p>
    <w:p w14:paraId="7EBEB506" w14:textId="77777777" w:rsidR="0011513F" w:rsidRPr="00F26777" w:rsidRDefault="0011513F" w:rsidP="0011513F">
      <w:pPr>
        <w:rPr>
          <w:b/>
          <w:bCs/>
          <w:sz w:val="28"/>
          <w:szCs w:val="28"/>
        </w:rPr>
      </w:pPr>
    </w:p>
    <w:p w14:paraId="753399BE" w14:textId="77777777" w:rsidR="0011513F" w:rsidRDefault="0011513F" w:rsidP="0011513F">
      <w:pPr>
        <w:pStyle w:val="Corptext"/>
        <w:spacing w:before="165"/>
      </w:pPr>
    </w:p>
    <w:p w14:paraId="579E03E2" w14:textId="77777777" w:rsidR="0011513F" w:rsidRPr="006352CA" w:rsidRDefault="0011513F" w:rsidP="0011513F">
      <w:pPr>
        <w:tabs>
          <w:tab w:val="left" w:pos="3790"/>
        </w:tabs>
        <w:rPr>
          <w:b/>
          <w:bCs/>
        </w:rPr>
      </w:pPr>
      <w:r>
        <w:t xml:space="preserve"> prin</w:t>
      </w:r>
      <w:r>
        <w:rPr>
          <w:spacing w:val="-1"/>
        </w:rPr>
        <w:t xml:space="preserve"> </w:t>
      </w:r>
      <w:r>
        <w:t>procedura</w:t>
      </w:r>
      <w:r>
        <w:rPr>
          <w:spacing w:val="-2"/>
        </w:rPr>
        <w:t xml:space="preserve"> </w:t>
      </w:r>
      <w:r>
        <w:t>de</w:t>
      </w:r>
      <w:r>
        <w:rPr>
          <w:spacing w:val="1"/>
        </w:rPr>
        <w:t xml:space="preserve"> </w:t>
      </w:r>
      <w:r>
        <w:rPr>
          <w:spacing w:val="-2"/>
        </w:rPr>
        <w:t>achiziție:</w:t>
      </w:r>
      <w:r>
        <w:t xml:space="preserve">           </w:t>
      </w:r>
      <w:r w:rsidRPr="006352CA">
        <w:rPr>
          <w:b/>
          <w:bCs/>
          <w:color w:val="333333"/>
          <w:shd w:val="clear" w:color="auto" w:fill="FFFFFF"/>
        </w:rPr>
        <w:t>Cererea ofertelor de preţuri</w:t>
      </w:r>
    </w:p>
    <w:p w14:paraId="6407EAAA" w14:textId="77777777" w:rsidR="0011513F" w:rsidRDefault="0011513F" w:rsidP="0011513F">
      <w:pPr>
        <w:spacing w:before="2"/>
        <w:ind w:left="305" w:right="1356"/>
        <w:jc w:val="center"/>
        <w:rPr>
          <w:sz w:val="20"/>
        </w:rPr>
      </w:pPr>
      <w:r>
        <w:rPr>
          <w:sz w:val="20"/>
        </w:rPr>
        <w:t xml:space="preserve">                   (tipul</w:t>
      </w:r>
      <w:r>
        <w:rPr>
          <w:spacing w:val="-6"/>
          <w:sz w:val="20"/>
        </w:rPr>
        <w:t xml:space="preserve"> </w:t>
      </w:r>
      <w:r>
        <w:rPr>
          <w:sz w:val="20"/>
        </w:rPr>
        <w:t>procedurii</w:t>
      </w:r>
      <w:r>
        <w:rPr>
          <w:spacing w:val="-5"/>
          <w:sz w:val="20"/>
        </w:rPr>
        <w:t xml:space="preserve"> </w:t>
      </w:r>
      <w:r>
        <w:rPr>
          <w:sz w:val="20"/>
        </w:rPr>
        <w:t>de</w:t>
      </w:r>
      <w:r>
        <w:rPr>
          <w:spacing w:val="-5"/>
          <w:sz w:val="20"/>
        </w:rPr>
        <w:t xml:space="preserve"> </w:t>
      </w:r>
      <w:r>
        <w:rPr>
          <w:spacing w:val="-2"/>
          <w:sz w:val="20"/>
        </w:rPr>
        <w:t>achiziție)</w:t>
      </w:r>
    </w:p>
    <w:p w14:paraId="1EC25560" w14:textId="77777777" w:rsidR="0011513F" w:rsidRDefault="0011513F" w:rsidP="0011513F">
      <w:pPr>
        <w:spacing w:before="119"/>
        <w:rPr>
          <w:b/>
        </w:rPr>
      </w:pPr>
      <w:r>
        <w:rPr>
          <w:b/>
          <w:color w:val="000000"/>
        </w:rPr>
        <w:t xml:space="preserve"> </w:t>
      </w:r>
      <w:r w:rsidRPr="00F26777">
        <w:rPr>
          <w:b/>
          <w:color w:val="000000"/>
        </w:rPr>
        <w:t>*</w:t>
      </w:r>
      <w:r>
        <w:rPr>
          <w:b/>
          <w:color w:val="000000"/>
        </w:rPr>
        <w:t xml:space="preserve"> </w:t>
      </w:r>
      <w:r w:rsidRPr="00F26777">
        <w:rPr>
          <w:b/>
          <w:color w:val="000000"/>
        </w:rPr>
        <w:t>Procedura</w:t>
      </w:r>
      <w:r w:rsidRPr="00F26777">
        <w:rPr>
          <w:b/>
          <w:color w:val="000000"/>
          <w:spacing w:val="-3"/>
        </w:rPr>
        <w:t xml:space="preserve"> </w:t>
      </w:r>
      <w:r w:rsidRPr="00F26777">
        <w:rPr>
          <w:b/>
          <w:color w:val="000000"/>
        </w:rPr>
        <w:t>a</w:t>
      </w:r>
      <w:r w:rsidRPr="00F26777">
        <w:rPr>
          <w:b/>
          <w:color w:val="000000"/>
          <w:spacing w:val="-1"/>
        </w:rPr>
        <w:t xml:space="preserve"> </w:t>
      </w:r>
      <w:r w:rsidRPr="00F26777">
        <w:rPr>
          <w:b/>
          <w:color w:val="000000"/>
        </w:rPr>
        <w:t>fost</w:t>
      </w:r>
      <w:r w:rsidRPr="00F26777">
        <w:rPr>
          <w:b/>
          <w:color w:val="000000"/>
          <w:spacing w:val="-1"/>
        </w:rPr>
        <w:t xml:space="preserve"> </w:t>
      </w:r>
      <w:r w:rsidRPr="00F26777">
        <w:rPr>
          <w:b/>
          <w:color w:val="000000"/>
        </w:rPr>
        <w:t>inclusă</w:t>
      </w:r>
      <w:r w:rsidRPr="00F26777">
        <w:rPr>
          <w:b/>
          <w:color w:val="000000"/>
          <w:spacing w:val="-1"/>
        </w:rPr>
        <w:t xml:space="preserve"> </w:t>
      </w:r>
      <w:r w:rsidRPr="00F26777">
        <w:rPr>
          <w:b/>
          <w:color w:val="000000"/>
        </w:rPr>
        <w:t>în</w:t>
      </w:r>
      <w:r w:rsidRPr="00F26777">
        <w:rPr>
          <w:b/>
          <w:color w:val="000000"/>
          <w:spacing w:val="-1"/>
        </w:rPr>
        <w:t xml:space="preserve"> </w:t>
      </w:r>
      <w:r w:rsidRPr="00F26777">
        <w:rPr>
          <w:b/>
          <w:color w:val="000000"/>
        </w:rPr>
        <w:t>planul</w:t>
      </w:r>
      <w:r w:rsidRPr="00F26777">
        <w:rPr>
          <w:b/>
          <w:color w:val="000000"/>
          <w:spacing w:val="-3"/>
        </w:rPr>
        <w:t xml:space="preserve"> </w:t>
      </w:r>
      <w:r w:rsidRPr="00F26777">
        <w:rPr>
          <w:b/>
          <w:color w:val="000000"/>
        </w:rPr>
        <w:t>de</w:t>
      </w:r>
      <w:r w:rsidRPr="00F26777">
        <w:rPr>
          <w:b/>
          <w:color w:val="000000"/>
          <w:spacing w:val="-2"/>
        </w:rPr>
        <w:t xml:space="preserve"> </w:t>
      </w:r>
      <w:r w:rsidRPr="00F26777">
        <w:rPr>
          <w:b/>
          <w:color w:val="000000"/>
        </w:rPr>
        <w:t>achiziții</w:t>
      </w:r>
      <w:r w:rsidRPr="00F26777">
        <w:rPr>
          <w:b/>
          <w:color w:val="000000"/>
          <w:spacing w:val="-1"/>
        </w:rPr>
        <w:t xml:space="preserve"> </w:t>
      </w:r>
      <w:r w:rsidRPr="00F26777">
        <w:rPr>
          <w:b/>
          <w:color w:val="000000"/>
        </w:rPr>
        <w:t>publice</w:t>
      </w:r>
      <w:r w:rsidRPr="00F26777">
        <w:rPr>
          <w:b/>
          <w:color w:val="000000"/>
          <w:spacing w:val="-3"/>
        </w:rPr>
        <w:t xml:space="preserve"> </w:t>
      </w:r>
      <w:r w:rsidRPr="00F26777">
        <w:rPr>
          <w:b/>
          <w:color w:val="000000"/>
        </w:rPr>
        <w:t>a</w:t>
      </w:r>
      <w:r w:rsidRPr="00F26777">
        <w:rPr>
          <w:b/>
          <w:color w:val="000000"/>
          <w:spacing w:val="-1"/>
        </w:rPr>
        <w:t xml:space="preserve"> </w:t>
      </w:r>
      <w:r w:rsidRPr="00F26777">
        <w:rPr>
          <w:b/>
          <w:color w:val="000000"/>
        </w:rPr>
        <w:t>autorității</w:t>
      </w:r>
      <w:r w:rsidRPr="00F26777">
        <w:rPr>
          <w:b/>
          <w:color w:val="000000"/>
          <w:spacing w:val="-1"/>
        </w:rPr>
        <w:t xml:space="preserve"> </w:t>
      </w:r>
      <w:r w:rsidRPr="00F26777">
        <w:rPr>
          <w:b/>
          <w:color w:val="000000"/>
        </w:rPr>
        <w:t>contractante</w:t>
      </w:r>
      <w:r w:rsidRPr="00F26777">
        <w:rPr>
          <w:b/>
          <w:color w:val="000000"/>
          <w:spacing w:val="-1"/>
        </w:rPr>
        <w:t xml:space="preserve"> </w:t>
      </w:r>
      <w:r w:rsidRPr="00F26777">
        <w:rPr>
          <w:b/>
          <w:color w:val="000000"/>
          <w:spacing w:val="-2"/>
        </w:rPr>
        <w:t>(Da/Nu):</w:t>
      </w:r>
      <w:r>
        <w:rPr>
          <w:b/>
        </w:rPr>
        <w:t xml:space="preserve">   </w:t>
      </w:r>
    </w:p>
    <w:p w14:paraId="205200A5" w14:textId="77777777" w:rsidR="0011513F" w:rsidRPr="00F26777" w:rsidRDefault="0011513F" w:rsidP="0011513F">
      <w:pPr>
        <w:spacing w:before="119"/>
        <w:rPr>
          <w:b/>
        </w:rPr>
      </w:pPr>
      <w:r>
        <w:rPr>
          <w:b/>
        </w:rPr>
        <w:t xml:space="preserve">    </w:t>
      </w:r>
      <w:r w:rsidRPr="00F26777">
        <w:rPr>
          <w:bCs/>
          <w:color w:val="000000"/>
          <w:spacing w:val="-5"/>
        </w:rPr>
        <w:t>Da</w:t>
      </w:r>
      <w:r>
        <w:rPr>
          <w:bCs/>
          <w:color w:val="000000"/>
          <w:spacing w:val="-5"/>
        </w:rPr>
        <w:t>.</w:t>
      </w:r>
    </w:p>
    <w:p w14:paraId="04EF7956" w14:textId="77777777" w:rsidR="0011513F" w:rsidRDefault="0011513F" w:rsidP="0011513F">
      <w:pPr>
        <w:spacing w:before="1"/>
        <w:rPr>
          <w:b/>
          <w:color w:val="000000"/>
          <w:spacing w:val="-2"/>
        </w:rPr>
      </w:pPr>
      <w:r>
        <w:rPr>
          <w:b/>
          <w:color w:val="000000"/>
        </w:rPr>
        <w:t xml:space="preserve">    </w:t>
      </w:r>
      <w:r w:rsidRPr="00F26777">
        <w:rPr>
          <w:b/>
          <w:color w:val="000000"/>
        </w:rPr>
        <w:t>Link-ul</w:t>
      </w:r>
      <w:r w:rsidRPr="00F26777">
        <w:rPr>
          <w:b/>
          <w:color w:val="000000"/>
          <w:spacing w:val="-2"/>
        </w:rPr>
        <w:t xml:space="preserve"> </w:t>
      </w:r>
      <w:r w:rsidRPr="00F26777">
        <w:rPr>
          <w:b/>
          <w:color w:val="000000"/>
        </w:rPr>
        <w:t>către</w:t>
      </w:r>
      <w:r w:rsidRPr="00F26777">
        <w:rPr>
          <w:b/>
          <w:color w:val="000000"/>
          <w:spacing w:val="-3"/>
        </w:rPr>
        <w:t xml:space="preserve"> </w:t>
      </w:r>
      <w:r w:rsidRPr="00F26777">
        <w:rPr>
          <w:b/>
          <w:color w:val="000000"/>
        </w:rPr>
        <w:t>planul</w:t>
      </w:r>
      <w:r w:rsidRPr="00F26777">
        <w:rPr>
          <w:b/>
          <w:color w:val="000000"/>
          <w:spacing w:val="-2"/>
        </w:rPr>
        <w:t xml:space="preserve"> </w:t>
      </w:r>
      <w:r w:rsidRPr="00F26777">
        <w:rPr>
          <w:b/>
          <w:color w:val="000000"/>
        </w:rPr>
        <w:t>de</w:t>
      </w:r>
      <w:r w:rsidRPr="00F26777">
        <w:rPr>
          <w:b/>
          <w:color w:val="000000"/>
          <w:spacing w:val="-6"/>
        </w:rPr>
        <w:t xml:space="preserve"> </w:t>
      </w:r>
      <w:r w:rsidRPr="00F26777">
        <w:rPr>
          <w:b/>
          <w:color w:val="000000"/>
        </w:rPr>
        <w:t>achiziții</w:t>
      </w:r>
      <w:r w:rsidRPr="00F26777">
        <w:rPr>
          <w:b/>
          <w:color w:val="000000"/>
          <w:spacing w:val="-2"/>
        </w:rPr>
        <w:t xml:space="preserve"> </w:t>
      </w:r>
      <w:r w:rsidRPr="00F26777">
        <w:rPr>
          <w:b/>
          <w:color w:val="000000"/>
        </w:rPr>
        <w:t>publice</w:t>
      </w:r>
      <w:r w:rsidRPr="00F26777">
        <w:rPr>
          <w:b/>
          <w:color w:val="000000"/>
          <w:spacing w:val="-3"/>
        </w:rPr>
        <w:t xml:space="preserve"> </w:t>
      </w:r>
      <w:r w:rsidRPr="00F26777">
        <w:rPr>
          <w:b/>
          <w:color w:val="000000"/>
          <w:spacing w:val="-2"/>
        </w:rPr>
        <w:t>publicat:</w:t>
      </w:r>
      <w:r>
        <w:rPr>
          <w:b/>
          <w:color w:val="000000"/>
          <w:spacing w:val="-2"/>
        </w:rPr>
        <w:t xml:space="preserve">  </w:t>
      </w:r>
    </w:p>
    <w:p w14:paraId="720E7EFA" w14:textId="77777777" w:rsidR="0011513F" w:rsidRDefault="0011513F" w:rsidP="0011513F">
      <w:pPr>
        <w:spacing w:before="1"/>
        <w:rPr>
          <w:b/>
        </w:rPr>
      </w:pPr>
      <w:r>
        <w:rPr>
          <w:b/>
          <w:color w:val="000000"/>
          <w:spacing w:val="-2"/>
        </w:rPr>
        <w:t xml:space="preserve">     </w:t>
      </w:r>
      <w:r w:rsidRPr="00EB0309">
        <w:t xml:space="preserve"> </w:t>
      </w:r>
      <w:r>
        <w:t xml:space="preserve"> </w:t>
      </w:r>
    </w:p>
    <w:p w14:paraId="312A3981" w14:textId="77777777" w:rsidR="0011513F" w:rsidRDefault="0011513F" w:rsidP="0011513F">
      <w:pPr>
        <w:pStyle w:val="Listparagraf"/>
        <w:widowControl w:val="0"/>
        <w:numPr>
          <w:ilvl w:val="0"/>
          <w:numId w:val="36"/>
        </w:numPr>
        <w:tabs>
          <w:tab w:val="clear" w:pos="1134"/>
          <w:tab w:val="left" w:pos="840"/>
        </w:tabs>
        <w:autoSpaceDE w:val="0"/>
        <w:autoSpaceDN w:val="0"/>
        <w:spacing w:before="120"/>
        <w:ind w:left="568" w:hanging="283"/>
        <w:jc w:val="left"/>
        <w:rPr>
          <w:b/>
        </w:rPr>
      </w:pPr>
      <w:proofErr w:type="spellStart"/>
      <w:r>
        <w:rPr>
          <w:b/>
        </w:rPr>
        <w:t>Denumirea</w:t>
      </w:r>
      <w:proofErr w:type="spellEnd"/>
      <w:r>
        <w:rPr>
          <w:b/>
          <w:spacing w:val="-4"/>
        </w:rPr>
        <w:t xml:space="preserve"> </w:t>
      </w:r>
      <w:proofErr w:type="spellStart"/>
      <w:r>
        <w:rPr>
          <w:b/>
        </w:rPr>
        <w:t>autorității</w:t>
      </w:r>
      <w:proofErr w:type="spellEnd"/>
      <w:r>
        <w:rPr>
          <w:b/>
          <w:spacing w:val="-4"/>
        </w:rPr>
        <w:t xml:space="preserve"> </w:t>
      </w:r>
      <w:proofErr w:type="spellStart"/>
      <w:r>
        <w:rPr>
          <w:b/>
        </w:rPr>
        <w:t>contractante</w:t>
      </w:r>
      <w:proofErr w:type="spellEnd"/>
      <w:r>
        <w:rPr>
          <w:b/>
        </w:rPr>
        <w:t>:</w:t>
      </w:r>
      <w:r>
        <w:rPr>
          <w:b/>
          <w:spacing w:val="-3"/>
        </w:rPr>
        <w:t xml:space="preserve"> </w:t>
      </w:r>
      <w:r>
        <w:rPr>
          <w:b/>
        </w:rPr>
        <w:t xml:space="preserve">IMSP </w:t>
      </w:r>
      <w:proofErr w:type="spellStart"/>
      <w:r>
        <w:rPr>
          <w:b/>
          <w:lang w:eastAsia="ru-RU"/>
        </w:rPr>
        <w:t>Centrul</w:t>
      </w:r>
      <w:proofErr w:type="spellEnd"/>
      <w:r>
        <w:rPr>
          <w:b/>
          <w:lang w:eastAsia="ru-RU"/>
        </w:rPr>
        <w:t xml:space="preserve">  de  S</w:t>
      </w:r>
      <w:proofErr w:type="spellStart"/>
      <w:r>
        <w:rPr>
          <w:b/>
          <w:lang w:val="ro-MD" w:eastAsia="ru-RU"/>
        </w:rPr>
        <w:t>ănătate</w:t>
      </w:r>
      <w:proofErr w:type="spellEnd"/>
      <w:r>
        <w:rPr>
          <w:b/>
          <w:lang w:val="ro-MD" w:eastAsia="ru-RU"/>
        </w:rPr>
        <w:t xml:space="preserve">  Bravicea</w:t>
      </w:r>
    </w:p>
    <w:p w14:paraId="3BECC6EE" w14:textId="77777777" w:rsidR="0011513F" w:rsidRDefault="0011513F" w:rsidP="0011513F">
      <w:pPr>
        <w:pStyle w:val="Listparagraf"/>
        <w:widowControl w:val="0"/>
        <w:numPr>
          <w:ilvl w:val="0"/>
          <w:numId w:val="36"/>
        </w:numPr>
        <w:tabs>
          <w:tab w:val="clear" w:pos="1134"/>
          <w:tab w:val="left" w:pos="840"/>
        </w:tabs>
        <w:autoSpaceDE w:val="0"/>
        <w:autoSpaceDN w:val="0"/>
        <w:spacing w:before="117"/>
        <w:ind w:left="568" w:hanging="283"/>
        <w:jc w:val="left"/>
        <w:rPr>
          <w:b/>
        </w:rPr>
      </w:pPr>
      <w:r>
        <w:rPr>
          <w:b/>
        </w:rPr>
        <w:t>IDNO:</w:t>
      </w:r>
      <w:r>
        <w:rPr>
          <w:b/>
          <w:spacing w:val="-7"/>
        </w:rPr>
        <w:t xml:space="preserve"> </w:t>
      </w:r>
      <w:r>
        <w:rPr>
          <w:b/>
          <w:shd w:val="clear" w:color="auto" w:fill="FFFFFF" w:themeFill="background1"/>
          <w:lang w:eastAsia="ru-RU"/>
        </w:rPr>
        <w:t>1010609000722</w:t>
      </w:r>
    </w:p>
    <w:p w14:paraId="059873BA" w14:textId="77777777" w:rsidR="0011513F" w:rsidRDefault="0011513F" w:rsidP="0011513F">
      <w:pPr>
        <w:pStyle w:val="Listparagraf"/>
        <w:widowControl w:val="0"/>
        <w:numPr>
          <w:ilvl w:val="0"/>
          <w:numId w:val="36"/>
        </w:numPr>
        <w:tabs>
          <w:tab w:val="clear" w:pos="1134"/>
          <w:tab w:val="left" w:pos="840"/>
        </w:tabs>
        <w:autoSpaceDE w:val="0"/>
        <w:autoSpaceDN w:val="0"/>
        <w:spacing w:before="120"/>
        <w:ind w:left="568" w:hanging="283"/>
        <w:jc w:val="left"/>
        <w:rPr>
          <w:b/>
        </w:rPr>
      </w:pPr>
      <w:proofErr w:type="spellStart"/>
      <w:r>
        <w:rPr>
          <w:b/>
        </w:rPr>
        <w:t>Adresa</w:t>
      </w:r>
      <w:proofErr w:type="spellEnd"/>
      <w:r>
        <w:rPr>
          <w:b/>
        </w:rPr>
        <w:t>:</w:t>
      </w:r>
      <w:r>
        <w:rPr>
          <w:b/>
          <w:spacing w:val="-3"/>
        </w:rPr>
        <w:t xml:space="preserve"> </w:t>
      </w:r>
      <w:r>
        <w:rPr>
          <w:b/>
        </w:rPr>
        <w:t>r-</w:t>
      </w:r>
      <w:proofErr w:type="spellStart"/>
      <w:r>
        <w:rPr>
          <w:b/>
        </w:rPr>
        <w:t>nul</w:t>
      </w:r>
      <w:proofErr w:type="spellEnd"/>
      <w:r>
        <w:rPr>
          <w:b/>
        </w:rPr>
        <w:t>.</w:t>
      </w:r>
      <w:r>
        <w:rPr>
          <w:b/>
          <w:spacing w:val="-1"/>
        </w:rPr>
        <w:t xml:space="preserve"> </w:t>
      </w:r>
      <w:proofErr w:type="spellStart"/>
      <w:r>
        <w:rPr>
          <w:b/>
        </w:rPr>
        <w:t>Călărași</w:t>
      </w:r>
      <w:proofErr w:type="spellEnd"/>
      <w:r>
        <w:rPr>
          <w:b/>
        </w:rPr>
        <w:t>,</w:t>
      </w:r>
      <w:r>
        <w:rPr>
          <w:b/>
          <w:spacing w:val="-1"/>
        </w:rPr>
        <w:t xml:space="preserve"> </w:t>
      </w:r>
      <w:proofErr w:type="spellStart"/>
      <w:r>
        <w:rPr>
          <w:b/>
        </w:rPr>
        <w:t>satul</w:t>
      </w:r>
      <w:proofErr w:type="spellEnd"/>
      <w:r>
        <w:rPr>
          <w:b/>
        </w:rPr>
        <w:t xml:space="preserve"> </w:t>
      </w:r>
      <w:proofErr w:type="spellStart"/>
      <w:r>
        <w:rPr>
          <w:b/>
        </w:rPr>
        <w:t>Bravicea</w:t>
      </w:r>
      <w:proofErr w:type="spellEnd"/>
    </w:p>
    <w:p w14:paraId="449C6330" w14:textId="77777777" w:rsidR="0011513F" w:rsidRPr="00B44BDC" w:rsidRDefault="0011513F" w:rsidP="0011513F">
      <w:pPr>
        <w:pStyle w:val="Listparagraf"/>
        <w:widowControl w:val="0"/>
        <w:numPr>
          <w:ilvl w:val="0"/>
          <w:numId w:val="36"/>
        </w:numPr>
        <w:tabs>
          <w:tab w:val="clear" w:pos="1134"/>
          <w:tab w:val="left" w:pos="840"/>
        </w:tabs>
        <w:autoSpaceDE w:val="0"/>
        <w:autoSpaceDN w:val="0"/>
        <w:spacing w:before="120"/>
        <w:ind w:left="568" w:hanging="283"/>
        <w:jc w:val="left"/>
        <w:rPr>
          <w:b/>
          <w:bCs/>
        </w:rPr>
      </w:pPr>
      <w:proofErr w:type="spellStart"/>
      <w:r>
        <w:rPr>
          <w:b/>
        </w:rPr>
        <w:t>Numărul</w:t>
      </w:r>
      <w:proofErr w:type="spellEnd"/>
      <w:r>
        <w:rPr>
          <w:b/>
          <w:spacing w:val="-1"/>
        </w:rPr>
        <w:t xml:space="preserve"> </w:t>
      </w:r>
      <w:r>
        <w:rPr>
          <w:b/>
        </w:rPr>
        <w:t>de</w:t>
      </w:r>
      <w:r>
        <w:rPr>
          <w:b/>
          <w:spacing w:val="-2"/>
        </w:rPr>
        <w:t xml:space="preserve"> </w:t>
      </w:r>
      <w:proofErr w:type="spellStart"/>
      <w:r>
        <w:rPr>
          <w:b/>
        </w:rPr>
        <w:t>telefon</w:t>
      </w:r>
      <w:proofErr w:type="spellEnd"/>
      <w:r>
        <w:rPr>
          <w:b/>
        </w:rPr>
        <w:t>/fax:</w:t>
      </w:r>
      <w:r>
        <w:rPr>
          <w:b/>
          <w:spacing w:val="-1"/>
        </w:rPr>
        <w:t xml:space="preserve"> </w:t>
      </w:r>
      <w:r>
        <w:rPr>
          <w:b/>
          <w:shd w:val="clear" w:color="auto" w:fill="FFFFFF" w:themeFill="background1"/>
          <w:lang w:eastAsia="ru-RU"/>
        </w:rPr>
        <w:t>024434273,  024434903</w:t>
      </w:r>
    </w:p>
    <w:p w14:paraId="3E960041" w14:textId="77777777" w:rsidR="0011513F" w:rsidRPr="00BE13FB" w:rsidRDefault="0011513F" w:rsidP="0011513F">
      <w:pPr>
        <w:pStyle w:val="Listparagraf"/>
        <w:widowControl w:val="0"/>
        <w:numPr>
          <w:ilvl w:val="0"/>
          <w:numId w:val="36"/>
        </w:numPr>
        <w:tabs>
          <w:tab w:val="clear" w:pos="1134"/>
          <w:tab w:val="left" w:pos="840"/>
        </w:tabs>
        <w:autoSpaceDE w:val="0"/>
        <w:autoSpaceDN w:val="0"/>
        <w:spacing w:before="120"/>
        <w:ind w:left="568" w:right="332"/>
        <w:jc w:val="left"/>
        <w:rPr>
          <w:b/>
        </w:rPr>
      </w:pPr>
      <w:proofErr w:type="spellStart"/>
      <w:r>
        <w:rPr>
          <w:b/>
        </w:rPr>
        <w:t>Adresa</w:t>
      </w:r>
      <w:proofErr w:type="spellEnd"/>
      <w:r>
        <w:rPr>
          <w:b/>
          <w:spacing w:val="-3"/>
        </w:rPr>
        <w:t xml:space="preserve"> </w:t>
      </w:r>
      <w:r>
        <w:rPr>
          <w:b/>
        </w:rPr>
        <w:t>de</w:t>
      </w:r>
      <w:r>
        <w:rPr>
          <w:b/>
          <w:spacing w:val="-4"/>
        </w:rPr>
        <w:t xml:space="preserve"> </w:t>
      </w:r>
      <w:r>
        <w:rPr>
          <w:b/>
        </w:rPr>
        <w:t>e-mail</w:t>
      </w:r>
      <w:r>
        <w:rPr>
          <w:b/>
          <w:spacing w:val="-4"/>
        </w:rPr>
        <w:t xml:space="preserve"> </w:t>
      </w:r>
      <w:proofErr w:type="spellStart"/>
      <w:r>
        <w:rPr>
          <w:b/>
        </w:rPr>
        <w:t>și</w:t>
      </w:r>
      <w:proofErr w:type="spellEnd"/>
      <w:r>
        <w:rPr>
          <w:b/>
          <w:spacing w:val="-4"/>
        </w:rPr>
        <w:t xml:space="preserve"> </w:t>
      </w:r>
      <w:proofErr w:type="spellStart"/>
      <w:r>
        <w:rPr>
          <w:b/>
        </w:rPr>
        <w:t>pagina</w:t>
      </w:r>
      <w:proofErr w:type="spellEnd"/>
      <w:r>
        <w:rPr>
          <w:b/>
          <w:spacing w:val="-4"/>
        </w:rPr>
        <w:t xml:space="preserve"> </w:t>
      </w:r>
      <w:r>
        <w:rPr>
          <w:b/>
        </w:rPr>
        <w:t>web</w:t>
      </w:r>
      <w:r>
        <w:rPr>
          <w:b/>
          <w:spacing w:val="-4"/>
        </w:rPr>
        <w:t xml:space="preserve"> </w:t>
      </w:r>
      <w:proofErr w:type="spellStart"/>
      <w:r>
        <w:rPr>
          <w:b/>
        </w:rPr>
        <w:t>oficială</w:t>
      </w:r>
      <w:proofErr w:type="spellEnd"/>
      <w:r>
        <w:rPr>
          <w:b/>
          <w:spacing w:val="-4"/>
        </w:rPr>
        <w:t xml:space="preserve"> </w:t>
      </w:r>
      <w:r>
        <w:rPr>
          <w:b/>
        </w:rPr>
        <w:t>a</w:t>
      </w:r>
      <w:r>
        <w:rPr>
          <w:b/>
          <w:spacing w:val="-4"/>
        </w:rPr>
        <w:t xml:space="preserve"> </w:t>
      </w:r>
      <w:proofErr w:type="spellStart"/>
      <w:r>
        <w:rPr>
          <w:b/>
        </w:rPr>
        <w:t>autorității</w:t>
      </w:r>
      <w:proofErr w:type="spellEnd"/>
      <w:r>
        <w:rPr>
          <w:b/>
          <w:spacing w:val="-4"/>
        </w:rPr>
        <w:t xml:space="preserve"> </w:t>
      </w:r>
      <w:proofErr w:type="spellStart"/>
      <w:r>
        <w:rPr>
          <w:b/>
        </w:rPr>
        <w:t>contractante</w:t>
      </w:r>
      <w:proofErr w:type="spellEnd"/>
      <w:r>
        <w:rPr>
          <w:b/>
        </w:rPr>
        <w:t>:</w:t>
      </w:r>
      <w:r>
        <w:rPr>
          <w:b/>
          <w:spacing w:val="-2"/>
        </w:rPr>
        <w:t xml:space="preserve"> </w:t>
      </w:r>
      <w:r>
        <w:rPr>
          <w:b/>
          <w:shd w:val="clear" w:color="auto" w:fill="FFFFFF" w:themeFill="background1"/>
          <w:lang w:eastAsia="ru-RU"/>
        </w:rPr>
        <w:t>csbravicea.md</w:t>
      </w:r>
    </w:p>
    <w:p w14:paraId="1B9492F6" w14:textId="77777777" w:rsidR="0011513F" w:rsidRPr="00BE13FB" w:rsidRDefault="0011513F" w:rsidP="0011513F">
      <w:pPr>
        <w:pStyle w:val="Listparagraf"/>
        <w:tabs>
          <w:tab w:val="left" w:pos="840"/>
        </w:tabs>
        <w:spacing w:before="120"/>
        <w:ind w:left="568" w:right="332" w:firstLine="0"/>
        <w:rPr>
          <w:b/>
        </w:rPr>
      </w:pPr>
      <w:r w:rsidRPr="00F73722">
        <w:rPr>
          <w:color w:val="5E5E5E"/>
          <w:shd w:val="clear" w:color="auto" w:fill="FFFFFF"/>
        </w:rPr>
        <w:t>csbravicea@gmail.com</w:t>
      </w:r>
    </w:p>
    <w:p w14:paraId="2DD69693" w14:textId="77777777" w:rsidR="0011513F" w:rsidRDefault="0011513F" w:rsidP="0011513F">
      <w:pPr>
        <w:pStyle w:val="Listparagraf"/>
        <w:widowControl w:val="0"/>
        <w:numPr>
          <w:ilvl w:val="0"/>
          <w:numId w:val="36"/>
        </w:numPr>
        <w:tabs>
          <w:tab w:val="clear" w:pos="1134"/>
          <w:tab w:val="left" w:pos="840"/>
        </w:tabs>
        <w:autoSpaceDE w:val="0"/>
        <w:autoSpaceDN w:val="0"/>
        <w:spacing w:before="120"/>
        <w:ind w:left="568" w:hanging="283"/>
        <w:jc w:val="left"/>
        <w:rPr>
          <w:b/>
        </w:rPr>
      </w:pPr>
      <w:proofErr w:type="spellStart"/>
      <w:r>
        <w:rPr>
          <w:b/>
        </w:rPr>
        <w:t>Adresa</w:t>
      </w:r>
      <w:proofErr w:type="spellEnd"/>
      <w:r>
        <w:rPr>
          <w:b/>
          <w:spacing w:val="-6"/>
        </w:rPr>
        <w:t xml:space="preserve"> </w:t>
      </w:r>
      <w:r>
        <w:rPr>
          <w:b/>
        </w:rPr>
        <w:t>de</w:t>
      </w:r>
      <w:r>
        <w:rPr>
          <w:b/>
          <w:spacing w:val="-7"/>
        </w:rPr>
        <w:t xml:space="preserve"> </w:t>
      </w:r>
      <w:r>
        <w:rPr>
          <w:b/>
        </w:rPr>
        <w:t>e-mail</w:t>
      </w:r>
      <w:r>
        <w:rPr>
          <w:b/>
          <w:spacing w:val="-6"/>
        </w:rPr>
        <w:t xml:space="preserve"> </w:t>
      </w:r>
      <w:proofErr w:type="spellStart"/>
      <w:r>
        <w:rPr>
          <w:b/>
        </w:rPr>
        <w:t>sau</w:t>
      </w:r>
      <w:proofErr w:type="spellEnd"/>
      <w:r>
        <w:rPr>
          <w:b/>
          <w:spacing w:val="-7"/>
        </w:rPr>
        <w:t xml:space="preserve"> </w:t>
      </w:r>
      <w:proofErr w:type="spellStart"/>
      <w:r>
        <w:rPr>
          <w:b/>
        </w:rPr>
        <w:t>pagina</w:t>
      </w:r>
      <w:proofErr w:type="spellEnd"/>
      <w:r>
        <w:rPr>
          <w:b/>
          <w:spacing w:val="-6"/>
        </w:rPr>
        <w:t xml:space="preserve"> </w:t>
      </w:r>
      <w:r>
        <w:rPr>
          <w:b/>
        </w:rPr>
        <w:t>web</w:t>
      </w:r>
      <w:r>
        <w:rPr>
          <w:b/>
          <w:spacing w:val="-6"/>
        </w:rPr>
        <w:t xml:space="preserve"> </w:t>
      </w:r>
      <w:proofErr w:type="spellStart"/>
      <w:r>
        <w:rPr>
          <w:b/>
        </w:rPr>
        <w:t>oficială</w:t>
      </w:r>
      <w:proofErr w:type="spellEnd"/>
      <w:r>
        <w:rPr>
          <w:b/>
          <w:spacing w:val="-7"/>
        </w:rPr>
        <w:t xml:space="preserve"> </w:t>
      </w:r>
      <w:r>
        <w:rPr>
          <w:b/>
        </w:rPr>
        <w:t>de</w:t>
      </w:r>
      <w:r>
        <w:rPr>
          <w:b/>
          <w:spacing w:val="-7"/>
        </w:rPr>
        <w:t xml:space="preserve"> </w:t>
      </w:r>
      <w:r>
        <w:rPr>
          <w:b/>
        </w:rPr>
        <w:t>la</w:t>
      </w:r>
      <w:r>
        <w:rPr>
          <w:b/>
          <w:spacing w:val="-6"/>
        </w:rPr>
        <w:t xml:space="preserve"> </w:t>
      </w:r>
      <w:r>
        <w:rPr>
          <w:b/>
        </w:rPr>
        <w:t>care</w:t>
      </w:r>
      <w:r>
        <w:rPr>
          <w:b/>
          <w:spacing w:val="-7"/>
        </w:rPr>
        <w:t xml:space="preserve"> </w:t>
      </w:r>
      <w:r>
        <w:rPr>
          <w:b/>
        </w:rPr>
        <w:t>se</w:t>
      </w:r>
      <w:r>
        <w:rPr>
          <w:b/>
          <w:spacing w:val="-7"/>
        </w:rPr>
        <w:t xml:space="preserve"> </w:t>
      </w:r>
      <w:proofErr w:type="spellStart"/>
      <w:r>
        <w:rPr>
          <w:b/>
        </w:rPr>
        <w:t>va</w:t>
      </w:r>
      <w:proofErr w:type="spellEnd"/>
      <w:r>
        <w:rPr>
          <w:b/>
          <w:spacing w:val="-7"/>
        </w:rPr>
        <w:t xml:space="preserve"> </w:t>
      </w:r>
      <w:proofErr w:type="spellStart"/>
      <w:r>
        <w:rPr>
          <w:b/>
        </w:rPr>
        <w:t>putea</w:t>
      </w:r>
      <w:proofErr w:type="spellEnd"/>
      <w:r>
        <w:rPr>
          <w:b/>
          <w:spacing w:val="-6"/>
        </w:rPr>
        <w:t xml:space="preserve"> </w:t>
      </w:r>
      <w:proofErr w:type="spellStart"/>
      <w:r>
        <w:rPr>
          <w:b/>
        </w:rPr>
        <w:t>obține</w:t>
      </w:r>
      <w:proofErr w:type="spellEnd"/>
      <w:r>
        <w:rPr>
          <w:b/>
          <w:spacing w:val="-7"/>
        </w:rPr>
        <w:t xml:space="preserve"> </w:t>
      </w:r>
      <w:proofErr w:type="spellStart"/>
      <w:r>
        <w:rPr>
          <w:b/>
        </w:rPr>
        <w:t>accesul</w:t>
      </w:r>
      <w:proofErr w:type="spellEnd"/>
      <w:r>
        <w:rPr>
          <w:b/>
          <w:spacing w:val="-7"/>
        </w:rPr>
        <w:t xml:space="preserve"> </w:t>
      </w:r>
      <w:r>
        <w:rPr>
          <w:b/>
          <w:spacing w:val="-5"/>
        </w:rPr>
        <w:t>la</w:t>
      </w:r>
    </w:p>
    <w:p w14:paraId="1C5B4984" w14:textId="77777777" w:rsidR="0011513F" w:rsidRDefault="0011513F" w:rsidP="0011513F">
      <w:pPr>
        <w:spacing w:before="1"/>
        <w:ind w:left="845"/>
        <w:rPr>
          <w:b/>
          <w:i/>
        </w:rPr>
      </w:pPr>
      <w:r>
        <w:rPr>
          <w:b/>
        </w:rPr>
        <w:t>documentația</w:t>
      </w:r>
      <w:r>
        <w:rPr>
          <w:b/>
          <w:spacing w:val="-2"/>
        </w:rPr>
        <w:t xml:space="preserve"> </w:t>
      </w:r>
      <w:r>
        <w:rPr>
          <w:b/>
        </w:rPr>
        <w:t>de</w:t>
      </w:r>
      <w:r>
        <w:rPr>
          <w:b/>
          <w:spacing w:val="-3"/>
        </w:rPr>
        <w:t xml:space="preserve"> </w:t>
      </w:r>
      <w:r>
        <w:rPr>
          <w:b/>
        </w:rPr>
        <w:t xml:space="preserve">atribuire: </w:t>
      </w:r>
      <w:r>
        <w:rPr>
          <w:b/>
          <w:i/>
        </w:rPr>
        <w:t>documentația</w:t>
      </w:r>
      <w:r>
        <w:rPr>
          <w:b/>
          <w:i/>
          <w:spacing w:val="-2"/>
        </w:rPr>
        <w:t xml:space="preserve"> </w:t>
      </w:r>
      <w:r>
        <w:rPr>
          <w:b/>
          <w:i/>
        </w:rPr>
        <w:t>de</w:t>
      </w:r>
      <w:r>
        <w:rPr>
          <w:b/>
          <w:i/>
          <w:spacing w:val="-3"/>
        </w:rPr>
        <w:t xml:space="preserve"> </w:t>
      </w:r>
      <w:r>
        <w:rPr>
          <w:b/>
          <w:i/>
        </w:rPr>
        <w:t>atribuire</w:t>
      </w:r>
      <w:r>
        <w:rPr>
          <w:b/>
          <w:i/>
          <w:spacing w:val="-1"/>
        </w:rPr>
        <w:t xml:space="preserve"> </w:t>
      </w:r>
      <w:r>
        <w:rPr>
          <w:b/>
          <w:i/>
        </w:rPr>
        <w:t>este</w:t>
      </w:r>
      <w:r>
        <w:rPr>
          <w:b/>
          <w:i/>
          <w:spacing w:val="-2"/>
        </w:rPr>
        <w:t xml:space="preserve"> </w:t>
      </w:r>
      <w:r>
        <w:rPr>
          <w:b/>
          <w:i/>
        </w:rPr>
        <w:t>anexată</w:t>
      </w:r>
      <w:r>
        <w:rPr>
          <w:b/>
          <w:i/>
          <w:spacing w:val="-2"/>
        </w:rPr>
        <w:t xml:space="preserve"> </w:t>
      </w:r>
      <w:r>
        <w:rPr>
          <w:b/>
          <w:i/>
        </w:rPr>
        <w:t>în</w:t>
      </w:r>
      <w:r>
        <w:rPr>
          <w:b/>
          <w:i/>
          <w:spacing w:val="-1"/>
        </w:rPr>
        <w:t xml:space="preserve"> </w:t>
      </w:r>
      <w:r>
        <w:rPr>
          <w:b/>
          <w:i/>
        </w:rPr>
        <w:t>cadrul</w:t>
      </w:r>
      <w:r>
        <w:rPr>
          <w:b/>
          <w:i/>
          <w:spacing w:val="-2"/>
        </w:rPr>
        <w:t xml:space="preserve"> </w:t>
      </w:r>
      <w:r>
        <w:rPr>
          <w:b/>
          <w:i/>
        </w:rPr>
        <w:t xml:space="preserve">procedurii </w:t>
      </w:r>
      <w:r>
        <w:rPr>
          <w:b/>
          <w:i/>
          <w:spacing w:val="-5"/>
        </w:rPr>
        <w:t>în</w:t>
      </w:r>
    </w:p>
    <w:p w14:paraId="752004B2" w14:textId="77777777" w:rsidR="0011513F" w:rsidRDefault="0011513F" w:rsidP="0011513F">
      <w:pPr>
        <w:ind w:left="845"/>
        <w:rPr>
          <w:b/>
          <w:i/>
        </w:rPr>
      </w:pPr>
      <w:r>
        <w:rPr>
          <w:b/>
          <w:i/>
        </w:rPr>
        <w:t>SIA</w:t>
      </w:r>
      <w:r>
        <w:rPr>
          <w:b/>
          <w:i/>
          <w:spacing w:val="-4"/>
        </w:rPr>
        <w:t xml:space="preserve"> RSAP</w:t>
      </w:r>
    </w:p>
    <w:p w14:paraId="68612642" w14:textId="77777777" w:rsidR="0011513F" w:rsidRPr="00C00049" w:rsidRDefault="0011513F" w:rsidP="0011513F">
      <w:pPr>
        <w:pStyle w:val="Listparagraf"/>
        <w:widowControl w:val="0"/>
        <w:numPr>
          <w:ilvl w:val="0"/>
          <w:numId w:val="36"/>
        </w:numPr>
        <w:tabs>
          <w:tab w:val="clear" w:pos="1134"/>
          <w:tab w:val="left" w:pos="840"/>
          <w:tab w:val="left" w:pos="845"/>
        </w:tabs>
        <w:autoSpaceDE w:val="0"/>
        <w:autoSpaceDN w:val="0"/>
        <w:spacing w:before="120"/>
        <w:ind w:left="568" w:right="1031"/>
      </w:pPr>
      <w:proofErr w:type="spellStart"/>
      <w:r w:rsidRPr="00033EA2">
        <w:rPr>
          <w:b/>
        </w:rPr>
        <w:t>Tipul</w:t>
      </w:r>
      <w:proofErr w:type="spellEnd"/>
      <w:r w:rsidRPr="00033EA2">
        <w:rPr>
          <w:b/>
        </w:rPr>
        <w:t xml:space="preserve"> </w:t>
      </w:r>
      <w:proofErr w:type="spellStart"/>
      <w:r w:rsidRPr="00033EA2">
        <w:rPr>
          <w:b/>
        </w:rPr>
        <w:t>autorității</w:t>
      </w:r>
      <w:proofErr w:type="spellEnd"/>
      <w:r w:rsidRPr="00033EA2">
        <w:rPr>
          <w:b/>
        </w:rPr>
        <w:t xml:space="preserve"> </w:t>
      </w:r>
      <w:proofErr w:type="spellStart"/>
      <w:r w:rsidRPr="00033EA2">
        <w:rPr>
          <w:b/>
        </w:rPr>
        <w:t>contractante</w:t>
      </w:r>
      <w:proofErr w:type="spellEnd"/>
      <w:r w:rsidRPr="00033EA2">
        <w:rPr>
          <w:b/>
        </w:rPr>
        <w:t xml:space="preserve"> </w:t>
      </w:r>
      <w:proofErr w:type="spellStart"/>
      <w:r w:rsidRPr="00033EA2">
        <w:rPr>
          <w:b/>
        </w:rPr>
        <w:t>și</w:t>
      </w:r>
      <w:proofErr w:type="spellEnd"/>
      <w:r w:rsidRPr="00033EA2">
        <w:rPr>
          <w:b/>
        </w:rPr>
        <w:t xml:space="preserve"> </w:t>
      </w:r>
      <w:proofErr w:type="spellStart"/>
      <w:r w:rsidRPr="00033EA2">
        <w:rPr>
          <w:b/>
        </w:rPr>
        <w:t>obiectul</w:t>
      </w:r>
      <w:proofErr w:type="spellEnd"/>
      <w:r w:rsidRPr="00033EA2">
        <w:rPr>
          <w:b/>
        </w:rPr>
        <w:t xml:space="preserve"> principal de </w:t>
      </w:r>
      <w:proofErr w:type="spellStart"/>
      <w:r w:rsidRPr="00033EA2">
        <w:rPr>
          <w:b/>
        </w:rPr>
        <w:t>activitate</w:t>
      </w:r>
      <w:proofErr w:type="spellEnd"/>
      <w:r w:rsidRPr="00033EA2">
        <w:rPr>
          <w:b/>
        </w:rPr>
        <w:t xml:space="preserve"> (</w:t>
      </w:r>
      <w:proofErr w:type="spellStart"/>
      <w:r w:rsidRPr="00033EA2">
        <w:rPr>
          <w:b/>
        </w:rPr>
        <w:t>dacă</w:t>
      </w:r>
      <w:proofErr w:type="spellEnd"/>
      <w:r w:rsidRPr="00033EA2">
        <w:rPr>
          <w:b/>
        </w:rPr>
        <w:t xml:space="preserve"> </w:t>
      </w:r>
      <w:proofErr w:type="spellStart"/>
      <w:r w:rsidRPr="00033EA2">
        <w:rPr>
          <w:b/>
        </w:rPr>
        <w:t>este</w:t>
      </w:r>
      <w:proofErr w:type="spellEnd"/>
      <w:r w:rsidRPr="00033EA2">
        <w:rPr>
          <w:b/>
        </w:rPr>
        <w:t xml:space="preserve"> </w:t>
      </w:r>
      <w:proofErr w:type="spellStart"/>
      <w:r w:rsidRPr="00033EA2">
        <w:rPr>
          <w:b/>
        </w:rPr>
        <w:t>cazul</w:t>
      </w:r>
      <w:proofErr w:type="spellEnd"/>
      <w:r w:rsidRPr="00033EA2">
        <w:rPr>
          <w:b/>
        </w:rPr>
        <w:t xml:space="preserve">, </w:t>
      </w:r>
      <w:proofErr w:type="spellStart"/>
      <w:r w:rsidRPr="00033EA2">
        <w:rPr>
          <w:b/>
        </w:rPr>
        <w:t>mențiunea</w:t>
      </w:r>
      <w:proofErr w:type="spellEnd"/>
      <w:r w:rsidRPr="00033EA2">
        <w:rPr>
          <w:b/>
          <w:spacing w:val="-4"/>
        </w:rPr>
        <w:t xml:space="preserve"> </w:t>
      </w:r>
      <w:proofErr w:type="spellStart"/>
      <w:r w:rsidRPr="00033EA2">
        <w:rPr>
          <w:b/>
        </w:rPr>
        <w:t>că</w:t>
      </w:r>
      <w:proofErr w:type="spellEnd"/>
      <w:r w:rsidRPr="00033EA2">
        <w:rPr>
          <w:b/>
          <w:spacing w:val="-4"/>
        </w:rPr>
        <w:t xml:space="preserve"> </w:t>
      </w:r>
      <w:proofErr w:type="spellStart"/>
      <w:r w:rsidRPr="00033EA2">
        <w:rPr>
          <w:b/>
        </w:rPr>
        <w:t>autoritatea</w:t>
      </w:r>
      <w:proofErr w:type="spellEnd"/>
      <w:r w:rsidRPr="00033EA2">
        <w:rPr>
          <w:b/>
          <w:spacing w:val="-4"/>
        </w:rPr>
        <w:t xml:space="preserve"> </w:t>
      </w:r>
      <w:proofErr w:type="spellStart"/>
      <w:r w:rsidRPr="00033EA2">
        <w:rPr>
          <w:b/>
        </w:rPr>
        <w:t>contractantă</w:t>
      </w:r>
      <w:proofErr w:type="spellEnd"/>
      <w:r w:rsidRPr="00033EA2">
        <w:rPr>
          <w:b/>
          <w:spacing w:val="-3"/>
        </w:rPr>
        <w:t xml:space="preserve"> </w:t>
      </w:r>
      <w:proofErr w:type="spellStart"/>
      <w:r w:rsidRPr="00033EA2">
        <w:rPr>
          <w:b/>
        </w:rPr>
        <w:t>este</w:t>
      </w:r>
      <w:proofErr w:type="spellEnd"/>
      <w:r w:rsidRPr="00033EA2">
        <w:rPr>
          <w:b/>
          <w:spacing w:val="-6"/>
        </w:rPr>
        <w:t xml:space="preserve"> </w:t>
      </w:r>
      <w:r w:rsidRPr="00033EA2">
        <w:rPr>
          <w:b/>
        </w:rPr>
        <w:t>o</w:t>
      </w:r>
      <w:r w:rsidRPr="00033EA2">
        <w:rPr>
          <w:b/>
          <w:spacing w:val="-4"/>
        </w:rPr>
        <w:t xml:space="preserve"> </w:t>
      </w:r>
      <w:proofErr w:type="spellStart"/>
      <w:r w:rsidRPr="00033EA2">
        <w:rPr>
          <w:b/>
        </w:rPr>
        <w:t>autoritate</w:t>
      </w:r>
      <w:proofErr w:type="spellEnd"/>
      <w:r w:rsidRPr="00033EA2">
        <w:rPr>
          <w:b/>
          <w:spacing w:val="-3"/>
        </w:rPr>
        <w:t xml:space="preserve"> </w:t>
      </w:r>
      <w:proofErr w:type="spellStart"/>
      <w:r w:rsidRPr="00033EA2">
        <w:rPr>
          <w:b/>
        </w:rPr>
        <w:t>centrală</w:t>
      </w:r>
      <w:proofErr w:type="spellEnd"/>
      <w:r w:rsidRPr="00033EA2">
        <w:rPr>
          <w:b/>
          <w:spacing w:val="-4"/>
        </w:rPr>
        <w:t xml:space="preserve"> </w:t>
      </w:r>
      <w:r w:rsidRPr="00033EA2">
        <w:rPr>
          <w:b/>
        </w:rPr>
        <w:t>de</w:t>
      </w:r>
      <w:r w:rsidRPr="00033EA2">
        <w:rPr>
          <w:b/>
          <w:spacing w:val="-5"/>
        </w:rPr>
        <w:t xml:space="preserve"> </w:t>
      </w:r>
      <w:proofErr w:type="spellStart"/>
      <w:r w:rsidRPr="00033EA2">
        <w:rPr>
          <w:b/>
        </w:rPr>
        <w:t>achiziție</w:t>
      </w:r>
      <w:proofErr w:type="spellEnd"/>
      <w:r w:rsidRPr="00033EA2">
        <w:rPr>
          <w:b/>
          <w:spacing w:val="-6"/>
        </w:rPr>
        <w:t xml:space="preserve"> </w:t>
      </w:r>
      <w:proofErr w:type="spellStart"/>
      <w:r w:rsidRPr="00033EA2">
        <w:rPr>
          <w:b/>
        </w:rPr>
        <w:t>sau</w:t>
      </w:r>
      <w:proofErr w:type="spellEnd"/>
      <w:r w:rsidRPr="00033EA2">
        <w:rPr>
          <w:b/>
          <w:spacing w:val="-4"/>
        </w:rPr>
        <w:t xml:space="preserve"> </w:t>
      </w:r>
      <w:proofErr w:type="spellStart"/>
      <w:r w:rsidRPr="00033EA2">
        <w:rPr>
          <w:b/>
        </w:rPr>
        <w:t>că</w:t>
      </w:r>
      <w:proofErr w:type="spellEnd"/>
      <w:r w:rsidRPr="00033EA2">
        <w:rPr>
          <w:b/>
        </w:rPr>
        <w:t xml:space="preserve"> </w:t>
      </w:r>
      <w:proofErr w:type="spellStart"/>
      <w:r w:rsidRPr="00033EA2">
        <w:rPr>
          <w:b/>
        </w:rPr>
        <w:t>achiziția</w:t>
      </w:r>
      <w:proofErr w:type="spellEnd"/>
      <w:r w:rsidRPr="00033EA2">
        <w:rPr>
          <w:b/>
        </w:rPr>
        <w:t xml:space="preserve"> </w:t>
      </w:r>
      <w:proofErr w:type="spellStart"/>
      <w:r w:rsidRPr="00033EA2">
        <w:rPr>
          <w:b/>
        </w:rPr>
        <w:t>implică</w:t>
      </w:r>
      <w:proofErr w:type="spellEnd"/>
      <w:r w:rsidRPr="00033EA2">
        <w:rPr>
          <w:b/>
        </w:rPr>
        <w:t xml:space="preserve"> o </w:t>
      </w:r>
      <w:proofErr w:type="spellStart"/>
      <w:r w:rsidRPr="00033EA2">
        <w:rPr>
          <w:b/>
        </w:rPr>
        <w:t>altă</w:t>
      </w:r>
      <w:proofErr w:type="spellEnd"/>
      <w:r w:rsidRPr="00033EA2">
        <w:rPr>
          <w:b/>
        </w:rPr>
        <w:t xml:space="preserve"> </w:t>
      </w:r>
      <w:proofErr w:type="spellStart"/>
      <w:r w:rsidRPr="00033EA2">
        <w:rPr>
          <w:b/>
        </w:rPr>
        <w:t>formă</w:t>
      </w:r>
      <w:proofErr w:type="spellEnd"/>
      <w:r w:rsidRPr="00033EA2">
        <w:rPr>
          <w:b/>
        </w:rPr>
        <w:t xml:space="preserve"> de </w:t>
      </w:r>
      <w:proofErr w:type="spellStart"/>
      <w:r w:rsidRPr="00033EA2">
        <w:rPr>
          <w:b/>
        </w:rPr>
        <w:t>achiziție</w:t>
      </w:r>
      <w:proofErr w:type="spellEnd"/>
      <w:r w:rsidRPr="00033EA2">
        <w:rPr>
          <w:b/>
        </w:rPr>
        <w:t xml:space="preserve"> </w:t>
      </w:r>
      <w:proofErr w:type="spellStart"/>
      <w:r w:rsidRPr="00033EA2">
        <w:rPr>
          <w:b/>
        </w:rPr>
        <w:t>comună</w:t>
      </w:r>
      <w:proofErr w:type="spellEnd"/>
      <w:r w:rsidRPr="00033EA2">
        <w:rPr>
          <w:b/>
        </w:rPr>
        <w:t xml:space="preserve">): </w:t>
      </w:r>
      <w:proofErr w:type="spellStart"/>
      <w:r w:rsidRPr="00C00049">
        <w:rPr>
          <w:lang w:eastAsia="ru-RU"/>
        </w:rPr>
        <w:t>Instituție</w:t>
      </w:r>
      <w:proofErr w:type="spellEnd"/>
      <w:r w:rsidRPr="00C00049">
        <w:rPr>
          <w:lang w:eastAsia="ru-RU"/>
        </w:rPr>
        <w:t xml:space="preserve"> Medico </w:t>
      </w:r>
      <w:proofErr w:type="spellStart"/>
      <w:r w:rsidRPr="00C00049">
        <w:rPr>
          <w:lang w:eastAsia="ru-RU"/>
        </w:rPr>
        <w:t>Sanitară</w:t>
      </w:r>
      <w:proofErr w:type="spellEnd"/>
      <w:r w:rsidRPr="00C00049">
        <w:rPr>
          <w:lang w:eastAsia="ru-RU"/>
        </w:rPr>
        <w:t xml:space="preserve"> Publica</w:t>
      </w:r>
    </w:p>
    <w:p w14:paraId="7205AD15" w14:textId="77777777" w:rsidR="0011513F" w:rsidRDefault="0011513F" w:rsidP="0011513F">
      <w:pPr>
        <w:pStyle w:val="Listparagraf"/>
        <w:widowControl w:val="0"/>
        <w:numPr>
          <w:ilvl w:val="0"/>
          <w:numId w:val="36"/>
        </w:numPr>
        <w:tabs>
          <w:tab w:val="clear" w:pos="1134"/>
          <w:tab w:val="left" w:pos="840"/>
        </w:tabs>
        <w:autoSpaceDE w:val="0"/>
        <w:autoSpaceDN w:val="0"/>
        <w:spacing w:before="120"/>
        <w:ind w:left="568" w:right="534"/>
        <w:jc w:val="left"/>
        <w:rPr>
          <w:b/>
        </w:rPr>
      </w:pPr>
      <w:proofErr w:type="spellStart"/>
      <w:r>
        <w:rPr>
          <w:b/>
        </w:rPr>
        <w:t>Cumpărătorul</w:t>
      </w:r>
      <w:proofErr w:type="spellEnd"/>
      <w:r>
        <w:rPr>
          <w:b/>
          <w:spacing w:val="-4"/>
        </w:rPr>
        <w:t xml:space="preserve"> </w:t>
      </w:r>
      <w:proofErr w:type="spellStart"/>
      <w:r>
        <w:rPr>
          <w:b/>
        </w:rPr>
        <w:t>invită</w:t>
      </w:r>
      <w:proofErr w:type="spellEnd"/>
      <w:r>
        <w:rPr>
          <w:b/>
          <w:spacing w:val="-4"/>
        </w:rPr>
        <w:t xml:space="preserve"> </w:t>
      </w:r>
      <w:proofErr w:type="spellStart"/>
      <w:r>
        <w:rPr>
          <w:b/>
        </w:rPr>
        <w:t>operatorii</w:t>
      </w:r>
      <w:proofErr w:type="spellEnd"/>
      <w:r>
        <w:rPr>
          <w:b/>
          <w:spacing w:val="-4"/>
        </w:rPr>
        <w:t xml:space="preserve"> </w:t>
      </w:r>
      <w:r>
        <w:rPr>
          <w:b/>
        </w:rPr>
        <w:t>economici</w:t>
      </w:r>
      <w:r>
        <w:rPr>
          <w:b/>
          <w:spacing w:val="-4"/>
        </w:rPr>
        <w:t xml:space="preserve"> </w:t>
      </w:r>
      <w:proofErr w:type="spellStart"/>
      <w:r>
        <w:rPr>
          <w:b/>
        </w:rPr>
        <w:t>interesați</w:t>
      </w:r>
      <w:proofErr w:type="spellEnd"/>
      <w:r>
        <w:rPr>
          <w:b/>
        </w:rPr>
        <w:t>,</w:t>
      </w:r>
      <w:r>
        <w:rPr>
          <w:b/>
          <w:spacing w:val="-4"/>
        </w:rPr>
        <w:t xml:space="preserve"> </w:t>
      </w:r>
      <w:r>
        <w:rPr>
          <w:b/>
        </w:rPr>
        <w:t>care</w:t>
      </w:r>
      <w:r>
        <w:rPr>
          <w:b/>
          <w:spacing w:val="-5"/>
        </w:rPr>
        <w:t xml:space="preserve"> </w:t>
      </w:r>
      <w:proofErr w:type="spellStart"/>
      <w:r>
        <w:rPr>
          <w:b/>
        </w:rPr>
        <w:t>îi</w:t>
      </w:r>
      <w:proofErr w:type="spellEnd"/>
      <w:r>
        <w:rPr>
          <w:b/>
          <w:spacing w:val="-4"/>
        </w:rPr>
        <w:t xml:space="preserve"> </w:t>
      </w:r>
      <w:r>
        <w:rPr>
          <w:b/>
        </w:rPr>
        <w:t>pot</w:t>
      </w:r>
      <w:r>
        <w:rPr>
          <w:b/>
          <w:spacing w:val="-4"/>
        </w:rPr>
        <w:t xml:space="preserve"> </w:t>
      </w:r>
      <w:proofErr w:type="spellStart"/>
      <w:r>
        <w:rPr>
          <w:b/>
        </w:rPr>
        <w:t>satisface</w:t>
      </w:r>
      <w:proofErr w:type="spellEnd"/>
      <w:r>
        <w:rPr>
          <w:b/>
          <w:spacing w:val="-5"/>
        </w:rPr>
        <w:t xml:space="preserve"> </w:t>
      </w:r>
      <w:proofErr w:type="spellStart"/>
      <w:r>
        <w:rPr>
          <w:b/>
        </w:rPr>
        <w:t>necesitățile</w:t>
      </w:r>
      <w:proofErr w:type="spellEnd"/>
      <w:r>
        <w:rPr>
          <w:b/>
        </w:rPr>
        <w:t xml:space="preserve">, </w:t>
      </w:r>
      <w:proofErr w:type="spellStart"/>
      <w:r>
        <w:rPr>
          <w:b/>
        </w:rPr>
        <w:t>să</w:t>
      </w:r>
      <w:proofErr w:type="spellEnd"/>
      <w:r>
        <w:rPr>
          <w:b/>
        </w:rPr>
        <w:t xml:space="preserve"> </w:t>
      </w:r>
      <w:proofErr w:type="spellStart"/>
      <w:r>
        <w:rPr>
          <w:b/>
        </w:rPr>
        <w:t>participe</w:t>
      </w:r>
      <w:proofErr w:type="spellEnd"/>
      <w:r>
        <w:rPr>
          <w:b/>
        </w:rPr>
        <w:t xml:space="preserve"> la </w:t>
      </w:r>
      <w:proofErr w:type="spellStart"/>
      <w:r>
        <w:rPr>
          <w:b/>
        </w:rPr>
        <w:t>procedura</w:t>
      </w:r>
      <w:proofErr w:type="spellEnd"/>
      <w:r>
        <w:rPr>
          <w:b/>
        </w:rPr>
        <w:t xml:space="preserve"> de </w:t>
      </w:r>
      <w:proofErr w:type="spellStart"/>
      <w:r>
        <w:rPr>
          <w:b/>
        </w:rPr>
        <w:t>achiziție</w:t>
      </w:r>
      <w:proofErr w:type="spellEnd"/>
      <w:r>
        <w:rPr>
          <w:b/>
        </w:rPr>
        <w:t xml:space="preserve"> </w:t>
      </w:r>
      <w:proofErr w:type="spellStart"/>
      <w:r>
        <w:rPr>
          <w:b/>
        </w:rPr>
        <w:t>privind</w:t>
      </w:r>
      <w:proofErr w:type="spellEnd"/>
      <w:r>
        <w:rPr>
          <w:b/>
        </w:rPr>
        <w:t xml:space="preserve"> </w:t>
      </w:r>
      <w:proofErr w:type="spellStart"/>
      <w:r>
        <w:rPr>
          <w:b/>
        </w:rPr>
        <w:t>executarea</w:t>
      </w:r>
      <w:proofErr w:type="spellEnd"/>
      <w:r>
        <w:rPr>
          <w:b/>
        </w:rPr>
        <w:t xml:space="preserve"> </w:t>
      </w:r>
      <w:proofErr w:type="spellStart"/>
      <w:r>
        <w:rPr>
          <w:b/>
        </w:rPr>
        <w:t>următoarelor</w:t>
      </w:r>
      <w:proofErr w:type="spellEnd"/>
      <w:r>
        <w:rPr>
          <w:b/>
        </w:rPr>
        <w:t xml:space="preserve"> </w:t>
      </w:r>
      <w:proofErr w:type="spellStart"/>
      <w:r>
        <w:rPr>
          <w:b/>
        </w:rPr>
        <w:t>lucrări</w:t>
      </w:r>
      <w:proofErr w:type="spellEnd"/>
      <w:r>
        <w:rPr>
          <w:b/>
        </w:rPr>
        <w:t>:</w:t>
      </w:r>
    </w:p>
    <w:p w14:paraId="5ECDE92D" w14:textId="77777777" w:rsidR="0011513F" w:rsidRPr="00FF430B" w:rsidRDefault="0011513F" w:rsidP="0011513F">
      <w:pPr>
        <w:shd w:val="clear" w:color="auto" w:fill="FFFFFF" w:themeFill="background1"/>
        <w:tabs>
          <w:tab w:val="left" w:pos="284"/>
          <w:tab w:val="right" w:pos="426"/>
        </w:tabs>
        <w:spacing w:before="120"/>
        <w:rPr>
          <w:b/>
          <w:lang w:eastAsia="ru-RU"/>
        </w:rPr>
      </w:pP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11513F" w14:paraId="54E8AEA7" w14:textId="77777777" w:rsidTr="005D3B7E">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C774894" w14:textId="77777777" w:rsidR="0011513F" w:rsidRPr="00FF430B" w:rsidRDefault="0011513F" w:rsidP="005D3B7E">
            <w:pPr>
              <w:shd w:val="clear" w:color="auto" w:fill="FFFFFF" w:themeFill="background1"/>
              <w:spacing w:before="120"/>
              <w:jc w:val="center"/>
              <w:rPr>
                <w:b/>
                <w:sz w:val="20"/>
                <w:szCs w:val="20"/>
                <w:lang w:eastAsia="ru-RU"/>
              </w:rPr>
            </w:pPr>
            <w:r w:rsidRPr="00FF430B">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7281874" w14:textId="77777777" w:rsidR="0011513F" w:rsidRPr="00FF430B" w:rsidRDefault="0011513F" w:rsidP="005D3B7E">
            <w:pPr>
              <w:shd w:val="clear" w:color="auto" w:fill="FFFFFF" w:themeFill="background1"/>
              <w:spacing w:before="120"/>
              <w:jc w:val="center"/>
              <w:rPr>
                <w:b/>
                <w:sz w:val="20"/>
                <w:szCs w:val="20"/>
                <w:lang w:eastAsia="ru-RU"/>
              </w:rPr>
            </w:pPr>
            <w:r w:rsidRPr="00FF430B">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83EE6F1" w14:textId="77777777" w:rsidR="0011513F" w:rsidRPr="00FF430B" w:rsidRDefault="0011513F" w:rsidP="005D3B7E">
            <w:pPr>
              <w:shd w:val="clear" w:color="auto" w:fill="FFFFFF" w:themeFill="background1"/>
              <w:spacing w:before="120"/>
              <w:jc w:val="center"/>
              <w:rPr>
                <w:b/>
                <w:sz w:val="20"/>
                <w:szCs w:val="20"/>
                <w:lang w:eastAsia="ru-RU"/>
              </w:rPr>
            </w:pPr>
            <w:r w:rsidRPr="00FF430B">
              <w:rPr>
                <w:b/>
                <w:sz w:val="20"/>
                <w:szCs w:val="20"/>
                <w:lang w:eastAsia="ru-RU"/>
              </w:rPr>
              <w:t>Denumirea  lucrări</w:t>
            </w:r>
            <w:r>
              <w:rPr>
                <w:b/>
                <w:sz w:val="20"/>
                <w:szCs w:val="20"/>
                <w:lang w:eastAsia="ru-RU"/>
              </w:rPr>
              <w:t>lor</w:t>
            </w:r>
            <w:r w:rsidRPr="00FF430B">
              <w:rPr>
                <w:b/>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02E8C5C" w14:textId="77777777" w:rsidR="0011513F" w:rsidRPr="00FF430B" w:rsidRDefault="0011513F" w:rsidP="005D3B7E">
            <w:pPr>
              <w:shd w:val="clear" w:color="auto" w:fill="FFFFFF" w:themeFill="background1"/>
              <w:spacing w:before="120"/>
              <w:jc w:val="center"/>
              <w:rPr>
                <w:b/>
                <w:sz w:val="20"/>
                <w:szCs w:val="20"/>
                <w:lang w:eastAsia="ru-RU"/>
              </w:rPr>
            </w:pPr>
            <w:r w:rsidRPr="00FF430B">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4CB72FA" w14:textId="77777777" w:rsidR="0011513F" w:rsidRPr="00FF430B" w:rsidRDefault="0011513F" w:rsidP="005D3B7E">
            <w:pPr>
              <w:shd w:val="clear" w:color="auto" w:fill="FFFFFF" w:themeFill="background1"/>
              <w:spacing w:before="120"/>
              <w:jc w:val="center"/>
              <w:rPr>
                <w:b/>
                <w:sz w:val="20"/>
                <w:szCs w:val="20"/>
                <w:lang w:eastAsia="ru-RU"/>
              </w:rPr>
            </w:pPr>
            <w:r w:rsidRPr="00FF430B">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C06943A" w14:textId="77777777" w:rsidR="0011513F" w:rsidRPr="00FF430B" w:rsidRDefault="0011513F" w:rsidP="005D3B7E">
            <w:pPr>
              <w:shd w:val="clear" w:color="auto" w:fill="FFFFFF" w:themeFill="background1"/>
              <w:spacing w:before="120"/>
              <w:jc w:val="center"/>
              <w:rPr>
                <w:b/>
                <w:sz w:val="20"/>
                <w:szCs w:val="20"/>
                <w:lang w:eastAsia="ru-RU"/>
              </w:rPr>
            </w:pPr>
            <w:r w:rsidRPr="00FF430B">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3711968" w14:textId="77777777" w:rsidR="0011513F" w:rsidRPr="00FF430B" w:rsidRDefault="0011513F" w:rsidP="005D3B7E">
            <w:pPr>
              <w:shd w:val="clear" w:color="auto" w:fill="FFFFFF" w:themeFill="background1"/>
              <w:spacing w:before="120"/>
              <w:jc w:val="center"/>
              <w:rPr>
                <w:b/>
                <w:sz w:val="20"/>
                <w:szCs w:val="20"/>
                <w:lang w:eastAsia="ru-RU"/>
              </w:rPr>
            </w:pPr>
            <w:r w:rsidRPr="00FF430B">
              <w:rPr>
                <w:b/>
                <w:sz w:val="20"/>
                <w:szCs w:val="20"/>
                <w:lang w:eastAsia="ru-RU"/>
              </w:rPr>
              <w:t>Valoarea estimată</w:t>
            </w:r>
            <w:r w:rsidRPr="00FF430B">
              <w:rPr>
                <w:b/>
                <w:sz w:val="20"/>
                <w:szCs w:val="20"/>
                <w:lang w:eastAsia="ru-RU"/>
              </w:rPr>
              <w:br/>
              <w:t>(se va indica pentru fiecare lot în parte)</w:t>
            </w:r>
          </w:p>
        </w:tc>
      </w:tr>
      <w:tr w:rsidR="0011513F" w14:paraId="0ED15689" w14:textId="77777777" w:rsidTr="005D3B7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8130E1" w14:textId="77777777" w:rsidR="0011513F" w:rsidRPr="00FF430B" w:rsidRDefault="0011513F" w:rsidP="005D3B7E">
            <w:pPr>
              <w:shd w:val="clear" w:color="auto" w:fill="FFFFFF" w:themeFill="background1"/>
              <w:spacing w:before="120"/>
              <w:jc w:val="center"/>
              <w:rPr>
                <w:sz w:val="20"/>
                <w:szCs w:val="20"/>
                <w:lang w:eastAsia="ru-RU"/>
              </w:rPr>
            </w:pPr>
            <w:r>
              <w:rPr>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603D1D60" w14:textId="77777777" w:rsidR="0011513F" w:rsidRPr="00FF430B" w:rsidRDefault="0011513F" w:rsidP="005D3B7E">
            <w:pPr>
              <w:shd w:val="clear" w:color="auto" w:fill="FFFFFF" w:themeFill="background1"/>
              <w:spacing w:before="120"/>
              <w:jc w:val="center"/>
              <w:rPr>
                <w:sz w:val="20"/>
                <w:szCs w:val="20"/>
                <w:lang w:eastAsia="ru-RU"/>
              </w:rPr>
            </w:pPr>
            <w:r>
              <w:rPr>
                <w:sz w:val="20"/>
                <w:szCs w:val="20"/>
                <w:lang w:eastAsia="ru-RU"/>
              </w:rPr>
              <w:t>45453000-7</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239CCC9C" w14:textId="77777777" w:rsidR="0011513F" w:rsidRDefault="0011513F" w:rsidP="005D3B7E">
            <w:pPr>
              <w:jc w:val="center"/>
              <w:rPr>
                <w:b/>
                <w:bCs/>
                <w:i/>
                <w:iCs/>
              </w:rPr>
            </w:pPr>
          </w:p>
          <w:p w14:paraId="51624341" w14:textId="77777777" w:rsidR="0011513F" w:rsidRDefault="0011513F" w:rsidP="005D3B7E">
            <w:pPr>
              <w:jc w:val="center"/>
              <w:rPr>
                <w:b/>
                <w:bCs/>
                <w:i/>
                <w:iCs/>
              </w:rPr>
            </w:pPr>
          </w:p>
          <w:p w14:paraId="41BAF280" w14:textId="77777777" w:rsidR="0011513F" w:rsidRPr="00F73722" w:rsidRDefault="0011513F" w:rsidP="005D3B7E">
            <w:pPr>
              <w:jc w:val="center"/>
              <w:rPr>
                <w:b/>
                <w:bCs/>
              </w:rPr>
            </w:pPr>
            <w:bookmarkStart w:id="46" w:name="_Hlk224716392"/>
            <w:r w:rsidRPr="00F73722">
              <w:rPr>
                <w:b/>
                <w:bCs/>
              </w:rPr>
              <w:lastRenderedPageBreak/>
              <w:t>Modernizarea capitală a sediului IMSP CS Bravicea.</w:t>
            </w:r>
          </w:p>
          <w:bookmarkEnd w:id="46"/>
          <w:p w14:paraId="3BF5E2D4" w14:textId="77777777" w:rsidR="0011513F" w:rsidRPr="00CE126F" w:rsidRDefault="0011513F" w:rsidP="005D3B7E">
            <w:pPr>
              <w:jc w:val="center"/>
              <w:rPr>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30BC00C" w14:textId="77777777" w:rsidR="0011513F" w:rsidRDefault="0011513F" w:rsidP="005D3B7E">
            <w:pPr>
              <w:pStyle w:val="TableParagraph"/>
              <w:spacing w:before="176"/>
              <w:ind w:left="0"/>
              <w:rPr>
                <w:b/>
                <w:sz w:val="20"/>
              </w:rPr>
            </w:pPr>
          </w:p>
          <w:p w14:paraId="54D36ED0" w14:textId="77777777" w:rsidR="0011513F" w:rsidRPr="00FF430B" w:rsidRDefault="0011513F" w:rsidP="005D3B7E">
            <w:pPr>
              <w:shd w:val="clear" w:color="auto" w:fill="FFFFFF" w:themeFill="background1"/>
              <w:spacing w:before="120"/>
              <w:jc w:val="center"/>
              <w:rPr>
                <w:sz w:val="20"/>
                <w:szCs w:val="20"/>
                <w:lang w:eastAsia="ru-RU"/>
              </w:rPr>
            </w:pPr>
            <w:r>
              <w:rPr>
                <w:b/>
                <w:spacing w:val="-2"/>
                <w:sz w:val="20"/>
              </w:rPr>
              <w:t>Conform caietului</w:t>
            </w:r>
            <w:r>
              <w:rPr>
                <w:b/>
                <w:spacing w:val="40"/>
                <w:sz w:val="20"/>
              </w:rPr>
              <w:t xml:space="preserve"> </w:t>
            </w:r>
            <w:r>
              <w:rPr>
                <w:b/>
                <w:sz w:val="20"/>
              </w:rPr>
              <w:lastRenderedPageBreak/>
              <w:t xml:space="preserve">de sarcini </w:t>
            </w:r>
            <w:r>
              <w:rPr>
                <w:b/>
                <w:spacing w:val="-6"/>
                <w:sz w:val="20"/>
              </w:rPr>
              <w:t xml:space="preserve">și </w:t>
            </w:r>
            <w:r>
              <w:rPr>
                <w:b/>
                <w:spacing w:val="-2"/>
                <w:sz w:val="20"/>
              </w:rPr>
              <w:t xml:space="preserve">formularului desfășurat </w:t>
            </w:r>
            <w:r>
              <w:rPr>
                <w:b/>
                <w:spacing w:val="-4"/>
                <w:sz w:val="20"/>
              </w:rPr>
              <w:t>nr.1</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E4F1553" w14:textId="77777777" w:rsidR="0011513F" w:rsidRDefault="0011513F" w:rsidP="005D3B7E">
            <w:pPr>
              <w:pStyle w:val="TableParagraph"/>
              <w:ind w:left="0"/>
              <w:rPr>
                <w:b/>
                <w:sz w:val="20"/>
              </w:rPr>
            </w:pPr>
          </w:p>
          <w:p w14:paraId="4AF20358" w14:textId="77777777" w:rsidR="0011513F" w:rsidRDefault="0011513F" w:rsidP="005D3B7E">
            <w:pPr>
              <w:pStyle w:val="TableParagraph"/>
              <w:ind w:left="0"/>
              <w:rPr>
                <w:b/>
                <w:sz w:val="20"/>
              </w:rPr>
            </w:pPr>
          </w:p>
          <w:p w14:paraId="417719EA" w14:textId="77777777" w:rsidR="0011513F" w:rsidRDefault="0011513F" w:rsidP="005D3B7E">
            <w:pPr>
              <w:pStyle w:val="TableParagraph"/>
              <w:ind w:left="0"/>
              <w:rPr>
                <w:b/>
                <w:sz w:val="20"/>
              </w:rPr>
            </w:pPr>
          </w:p>
          <w:p w14:paraId="112A02C6" w14:textId="77777777" w:rsidR="0011513F" w:rsidRDefault="0011513F" w:rsidP="005D3B7E">
            <w:pPr>
              <w:pStyle w:val="TableParagraph"/>
              <w:ind w:left="0"/>
              <w:rPr>
                <w:b/>
                <w:sz w:val="20"/>
              </w:rPr>
            </w:pPr>
          </w:p>
          <w:p w14:paraId="13B91477" w14:textId="77777777" w:rsidR="0011513F" w:rsidRDefault="0011513F" w:rsidP="005D3B7E">
            <w:pPr>
              <w:pStyle w:val="TableParagraph"/>
              <w:spacing w:before="175"/>
              <w:ind w:left="0"/>
              <w:rPr>
                <w:b/>
                <w:sz w:val="20"/>
              </w:rPr>
            </w:pPr>
          </w:p>
          <w:p w14:paraId="3E52C4FD" w14:textId="77777777" w:rsidR="0011513F" w:rsidRPr="00FF430B" w:rsidRDefault="0011513F" w:rsidP="005D3B7E">
            <w:pPr>
              <w:shd w:val="clear" w:color="auto" w:fill="FFFFFF" w:themeFill="background1"/>
              <w:spacing w:before="120"/>
              <w:jc w:val="center"/>
              <w:rPr>
                <w:sz w:val="20"/>
                <w:szCs w:val="20"/>
                <w:lang w:eastAsia="ru-RU"/>
              </w:rPr>
            </w:pPr>
            <w:r>
              <w:rPr>
                <w:b/>
                <w:spacing w:val="-10"/>
                <w:sz w:val="20"/>
              </w:rPr>
              <w:t>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85BFAC0" w14:textId="77777777" w:rsidR="0011513F" w:rsidRDefault="0011513F" w:rsidP="005D3B7E">
            <w:pPr>
              <w:pStyle w:val="TableParagraph"/>
              <w:ind w:left="0"/>
              <w:rPr>
                <w:b/>
                <w:sz w:val="20"/>
              </w:rPr>
            </w:pPr>
          </w:p>
          <w:p w14:paraId="4BAF4D40" w14:textId="77777777" w:rsidR="0011513F" w:rsidRDefault="0011513F" w:rsidP="005D3B7E">
            <w:pPr>
              <w:pStyle w:val="TableParagraph"/>
              <w:ind w:left="0"/>
              <w:rPr>
                <w:b/>
                <w:sz w:val="20"/>
              </w:rPr>
            </w:pPr>
          </w:p>
          <w:p w14:paraId="1F335E41" w14:textId="77777777" w:rsidR="0011513F" w:rsidRDefault="0011513F" w:rsidP="005D3B7E">
            <w:pPr>
              <w:pStyle w:val="TableParagraph"/>
              <w:ind w:left="0"/>
              <w:rPr>
                <w:b/>
                <w:sz w:val="20"/>
              </w:rPr>
            </w:pPr>
          </w:p>
          <w:p w14:paraId="10B39A77" w14:textId="77777777" w:rsidR="0011513F" w:rsidRDefault="0011513F" w:rsidP="005D3B7E">
            <w:pPr>
              <w:pStyle w:val="TableParagraph"/>
              <w:spacing w:before="61"/>
              <w:ind w:left="0"/>
              <w:rPr>
                <w:b/>
                <w:sz w:val="20"/>
              </w:rPr>
            </w:pPr>
          </w:p>
          <w:p w14:paraId="55397935" w14:textId="77777777" w:rsidR="0011513F" w:rsidRPr="00FF430B" w:rsidRDefault="0011513F" w:rsidP="005D3B7E">
            <w:pPr>
              <w:shd w:val="clear" w:color="auto" w:fill="FFFFFF" w:themeFill="background1"/>
              <w:spacing w:before="120"/>
              <w:jc w:val="center"/>
              <w:rPr>
                <w:sz w:val="20"/>
                <w:szCs w:val="20"/>
                <w:lang w:eastAsia="ru-RU"/>
              </w:rPr>
            </w:pPr>
            <w:r>
              <w:rPr>
                <w:b/>
                <w:sz w:val="20"/>
              </w:rPr>
              <w:lastRenderedPageBreak/>
              <w:t>Conform</w:t>
            </w:r>
            <w:r>
              <w:rPr>
                <w:b/>
                <w:spacing w:val="-13"/>
                <w:sz w:val="20"/>
              </w:rPr>
              <w:t xml:space="preserve"> </w:t>
            </w:r>
            <w:r>
              <w:rPr>
                <w:b/>
                <w:sz w:val="20"/>
              </w:rPr>
              <w:t xml:space="preserve">caietului de sarcini și </w:t>
            </w:r>
            <w:r>
              <w:rPr>
                <w:b/>
                <w:spacing w:val="-2"/>
                <w:sz w:val="20"/>
              </w:rPr>
              <w:t xml:space="preserve">formularului </w:t>
            </w:r>
            <w:r>
              <w:rPr>
                <w:b/>
                <w:sz w:val="20"/>
              </w:rPr>
              <w:t>desfășurat nr.1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8EBC604" w14:textId="77777777" w:rsidR="0011513F" w:rsidRPr="005C4420" w:rsidRDefault="0011513F" w:rsidP="005D3B7E">
            <w:pPr>
              <w:pStyle w:val="TableParagraph"/>
              <w:ind w:left="0"/>
              <w:jc w:val="center"/>
              <w:rPr>
                <w:b/>
                <w:sz w:val="24"/>
              </w:rPr>
            </w:pPr>
          </w:p>
          <w:p w14:paraId="2818402D" w14:textId="77777777" w:rsidR="0011513F" w:rsidRPr="005C4420" w:rsidRDefault="0011513F" w:rsidP="005D3B7E">
            <w:pPr>
              <w:pStyle w:val="TableParagraph"/>
              <w:ind w:left="0"/>
              <w:jc w:val="center"/>
              <w:rPr>
                <w:b/>
                <w:sz w:val="24"/>
              </w:rPr>
            </w:pPr>
          </w:p>
          <w:p w14:paraId="4562C514" w14:textId="77777777" w:rsidR="0011513F" w:rsidRPr="005C4420" w:rsidRDefault="0011513F" w:rsidP="005D3B7E">
            <w:pPr>
              <w:pStyle w:val="TableParagraph"/>
              <w:ind w:left="0"/>
              <w:jc w:val="center"/>
              <w:rPr>
                <w:b/>
                <w:sz w:val="24"/>
              </w:rPr>
            </w:pPr>
          </w:p>
          <w:p w14:paraId="792F7C16" w14:textId="77777777" w:rsidR="0011513F" w:rsidRPr="005C4420" w:rsidRDefault="0011513F" w:rsidP="005D3B7E">
            <w:pPr>
              <w:pStyle w:val="TableParagraph"/>
              <w:spacing w:before="66"/>
              <w:ind w:left="0"/>
              <w:jc w:val="center"/>
              <w:rPr>
                <w:b/>
                <w:sz w:val="24"/>
              </w:rPr>
            </w:pPr>
          </w:p>
          <w:p w14:paraId="2DB84072" w14:textId="77777777" w:rsidR="0011513F" w:rsidRDefault="0011513F" w:rsidP="005D3B7E">
            <w:pPr>
              <w:pStyle w:val="TableParagraph"/>
              <w:tabs>
                <w:tab w:val="left" w:pos="597"/>
                <w:tab w:val="center" w:pos="986"/>
              </w:tabs>
              <w:ind w:left="5" w:right="3"/>
              <w:jc w:val="center"/>
              <w:rPr>
                <w:b/>
                <w:sz w:val="24"/>
                <w:szCs w:val="24"/>
              </w:rPr>
            </w:pPr>
            <w:r>
              <w:rPr>
                <w:b/>
                <w:spacing w:val="-5"/>
                <w:sz w:val="24"/>
                <w:szCs w:val="24"/>
              </w:rPr>
              <w:t>981 883,42 l</w:t>
            </w:r>
            <w:r w:rsidRPr="008D2540">
              <w:rPr>
                <w:b/>
                <w:spacing w:val="-5"/>
                <w:sz w:val="24"/>
                <w:szCs w:val="24"/>
              </w:rPr>
              <w:t>ei</w:t>
            </w:r>
          </w:p>
          <w:p w14:paraId="108D10FC" w14:textId="77777777" w:rsidR="0011513F" w:rsidRPr="00FF430B" w:rsidRDefault="0011513F" w:rsidP="005D3B7E">
            <w:pPr>
              <w:shd w:val="clear" w:color="auto" w:fill="FFFFFF" w:themeFill="background1"/>
              <w:spacing w:before="120"/>
              <w:jc w:val="center"/>
              <w:rPr>
                <w:sz w:val="20"/>
                <w:szCs w:val="20"/>
                <w:lang w:eastAsia="ru-RU"/>
              </w:rPr>
            </w:pPr>
            <w:r w:rsidRPr="008D2540">
              <w:rPr>
                <w:bCs/>
              </w:rPr>
              <w:t>(fără</w:t>
            </w:r>
            <w:r w:rsidRPr="008D2540">
              <w:rPr>
                <w:bCs/>
                <w:spacing w:val="-3"/>
              </w:rPr>
              <w:t xml:space="preserve"> </w:t>
            </w:r>
            <w:r w:rsidRPr="008D2540">
              <w:rPr>
                <w:bCs/>
                <w:spacing w:val="-4"/>
              </w:rPr>
              <w:t>TVA)</w:t>
            </w:r>
          </w:p>
        </w:tc>
      </w:tr>
      <w:tr w:rsidR="0011513F" w14:paraId="3C90D9FB" w14:textId="77777777" w:rsidTr="005D3B7E">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FF18816" w14:textId="77777777" w:rsidR="0011513F" w:rsidRPr="00FF430B" w:rsidRDefault="0011513F" w:rsidP="005D3B7E">
            <w:pPr>
              <w:shd w:val="clear" w:color="auto" w:fill="FFFFFF" w:themeFill="background1"/>
              <w:spacing w:before="120"/>
              <w:jc w:val="center"/>
              <w:rPr>
                <w:sz w:val="20"/>
                <w:szCs w:val="20"/>
                <w:lang w:eastAsia="ru-RU"/>
              </w:rPr>
            </w:pPr>
            <w:r w:rsidRPr="00FF430B">
              <w:rPr>
                <w:b/>
                <w:sz w:val="20"/>
                <w:szCs w:val="20"/>
                <w:lang w:eastAsia="ru-RU"/>
              </w:rPr>
              <w:lastRenderedPageBreak/>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FFE5DF4" w14:textId="77777777" w:rsidR="0011513F" w:rsidRPr="008D2540" w:rsidRDefault="0011513F" w:rsidP="005D3B7E">
            <w:pPr>
              <w:pStyle w:val="TableParagraph"/>
              <w:tabs>
                <w:tab w:val="left" w:pos="597"/>
                <w:tab w:val="center" w:pos="986"/>
              </w:tabs>
              <w:ind w:left="5" w:right="3"/>
              <w:jc w:val="center"/>
              <w:rPr>
                <w:b/>
                <w:spacing w:val="-5"/>
                <w:sz w:val="24"/>
                <w:szCs w:val="24"/>
              </w:rPr>
            </w:pPr>
            <w:r>
              <w:rPr>
                <w:b/>
                <w:spacing w:val="-5"/>
                <w:sz w:val="24"/>
                <w:szCs w:val="24"/>
              </w:rPr>
              <w:t xml:space="preserve">981 883,42  </w:t>
            </w:r>
            <w:r>
              <w:rPr>
                <w:b/>
                <w:spacing w:val="-5"/>
                <w:sz w:val="24"/>
              </w:rPr>
              <w:t xml:space="preserve"> </w:t>
            </w:r>
            <w:r>
              <w:rPr>
                <w:b/>
                <w:spacing w:val="-5"/>
                <w:sz w:val="24"/>
                <w:szCs w:val="24"/>
              </w:rPr>
              <w:t xml:space="preserve"> </w:t>
            </w:r>
            <w:r w:rsidRPr="005C4420">
              <w:rPr>
                <w:b/>
                <w:spacing w:val="-5"/>
                <w:sz w:val="24"/>
              </w:rPr>
              <w:t>lei</w:t>
            </w:r>
          </w:p>
          <w:p w14:paraId="1C6728B1" w14:textId="77777777" w:rsidR="0011513F" w:rsidRPr="00FF430B" w:rsidRDefault="0011513F" w:rsidP="005D3B7E">
            <w:pPr>
              <w:shd w:val="clear" w:color="auto" w:fill="FFFFFF" w:themeFill="background1"/>
              <w:spacing w:before="120"/>
              <w:jc w:val="center"/>
              <w:rPr>
                <w:sz w:val="20"/>
                <w:szCs w:val="20"/>
                <w:lang w:eastAsia="ru-RU"/>
              </w:rPr>
            </w:pPr>
            <w:r w:rsidRPr="008D2540">
              <w:rPr>
                <w:bCs/>
              </w:rPr>
              <w:t>(fără</w:t>
            </w:r>
            <w:r w:rsidRPr="008D2540">
              <w:rPr>
                <w:bCs/>
                <w:spacing w:val="-5"/>
              </w:rPr>
              <w:t xml:space="preserve"> </w:t>
            </w:r>
            <w:r w:rsidRPr="008D2540">
              <w:rPr>
                <w:bCs/>
                <w:spacing w:val="-4"/>
              </w:rPr>
              <w:t>TVA)</w:t>
            </w:r>
          </w:p>
        </w:tc>
      </w:tr>
    </w:tbl>
    <w:p w14:paraId="1C073732" w14:textId="77777777" w:rsidR="0011513F" w:rsidRPr="00361130" w:rsidRDefault="0011513F" w:rsidP="0011513F">
      <w:pPr>
        <w:pStyle w:val="Listparagraf"/>
        <w:widowControl w:val="0"/>
        <w:numPr>
          <w:ilvl w:val="0"/>
          <w:numId w:val="36"/>
        </w:numPr>
        <w:shd w:val="clear" w:color="auto" w:fill="FFFFFF" w:themeFill="background1"/>
        <w:tabs>
          <w:tab w:val="clear" w:pos="1134"/>
          <w:tab w:val="right" w:pos="142"/>
        </w:tabs>
        <w:autoSpaceDE w:val="0"/>
        <w:autoSpaceDN w:val="0"/>
        <w:spacing w:before="120"/>
        <w:ind w:left="142" w:firstLine="0"/>
        <w:jc w:val="left"/>
        <w:rPr>
          <w:b/>
          <w:lang w:eastAsia="ru-RU"/>
        </w:rPr>
      </w:pPr>
      <w:proofErr w:type="spellStart"/>
      <w:r w:rsidRPr="00361130">
        <w:rPr>
          <w:b/>
          <w:lang w:eastAsia="ru-RU"/>
        </w:rPr>
        <w:t>În</w:t>
      </w:r>
      <w:proofErr w:type="spellEnd"/>
      <w:r w:rsidRPr="00361130">
        <w:rPr>
          <w:b/>
          <w:lang w:eastAsia="ru-RU"/>
        </w:rPr>
        <w:t xml:space="preserve"> </w:t>
      </w:r>
      <w:proofErr w:type="spellStart"/>
      <w:r w:rsidRPr="00361130">
        <w:rPr>
          <w:b/>
          <w:lang w:eastAsia="ru-RU"/>
        </w:rPr>
        <w:t>cazul</w:t>
      </w:r>
      <w:proofErr w:type="spellEnd"/>
      <w:r w:rsidRPr="00361130">
        <w:rPr>
          <w:b/>
          <w:lang w:eastAsia="ru-RU"/>
        </w:rPr>
        <w:t xml:space="preserve"> </w:t>
      </w:r>
      <w:proofErr w:type="spellStart"/>
      <w:r w:rsidRPr="00361130">
        <w:rPr>
          <w:b/>
          <w:lang w:eastAsia="ru-RU"/>
        </w:rPr>
        <w:t>procedurilor</w:t>
      </w:r>
      <w:proofErr w:type="spellEnd"/>
      <w:r w:rsidRPr="00361130">
        <w:rPr>
          <w:b/>
          <w:lang w:eastAsia="ru-RU"/>
        </w:rPr>
        <w:t xml:space="preserve"> de </w:t>
      </w:r>
      <w:proofErr w:type="spellStart"/>
      <w:r w:rsidRPr="00361130">
        <w:rPr>
          <w:b/>
          <w:lang w:eastAsia="ru-RU"/>
        </w:rPr>
        <w:t>preselecție</w:t>
      </w:r>
      <w:proofErr w:type="spellEnd"/>
      <w:r w:rsidRPr="00361130">
        <w:rPr>
          <w:b/>
          <w:lang w:eastAsia="ru-RU"/>
        </w:rPr>
        <w:t xml:space="preserve"> se </w:t>
      </w:r>
      <w:proofErr w:type="spellStart"/>
      <w:r w:rsidRPr="00361130">
        <w:rPr>
          <w:b/>
          <w:lang w:eastAsia="ru-RU"/>
        </w:rPr>
        <w:t>indică</w:t>
      </w:r>
      <w:proofErr w:type="spellEnd"/>
      <w:r w:rsidRPr="00361130">
        <w:rPr>
          <w:b/>
          <w:lang w:eastAsia="ru-RU"/>
        </w:rPr>
        <w:t xml:space="preserve"> </w:t>
      </w:r>
      <w:proofErr w:type="spellStart"/>
      <w:r w:rsidRPr="00361130">
        <w:rPr>
          <w:b/>
          <w:lang w:eastAsia="ru-RU"/>
        </w:rPr>
        <w:t>numărul</w:t>
      </w:r>
      <w:proofErr w:type="spellEnd"/>
      <w:r w:rsidRPr="00361130">
        <w:rPr>
          <w:b/>
          <w:lang w:eastAsia="ru-RU"/>
        </w:rPr>
        <w:t xml:space="preserve"> minim al </w:t>
      </w:r>
      <w:proofErr w:type="spellStart"/>
      <w:r w:rsidRPr="00361130">
        <w:rPr>
          <w:b/>
          <w:lang w:eastAsia="ru-RU"/>
        </w:rPr>
        <w:t>candidaţilor</w:t>
      </w:r>
      <w:proofErr w:type="spellEnd"/>
      <w:r w:rsidRPr="00361130">
        <w:rPr>
          <w:b/>
          <w:lang w:eastAsia="ru-RU"/>
        </w:rPr>
        <w:t xml:space="preserve"> </w:t>
      </w:r>
      <w:proofErr w:type="spellStart"/>
      <w:r w:rsidRPr="00361130">
        <w:rPr>
          <w:b/>
          <w:lang w:eastAsia="ru-RU"/>
        </w:rPr>
        <w:t>şi</w:t>
      </w:r>
      <w:proofErr w:type="spellEnd"/>
      <w:r w:rsidRPr="00361130">
        <w:rPr>
          <w:b/>
          <w:lang w:eastAsia="ru-RU"/>
        </w:rPr>
        <w:t xml:space="preserve">, </w:t>
      </w:r>
      <w:proofErr w:type="spellStart"/>
      <w:r w:rsidRPr="00361130">
        <w:rPr>
          <w:b/>
          <w:lang w:eastAsia="ru-RU"/>
        </w:rPr>
        <w:t>dacă</w:t>
      </w:r>
      <w:proofErr w:type="spellEnd"/>
      <w:r w:rsidRPr="00361130">
        <w:rPr>
          <w:b/>
          <w:lang w:eastAsia="ru-RU"/>
        </w:rPr>
        <w:t xml:space="preserve"> </w:t>
      </w:r>
      <w:proofErr w:type="spellStart"/>
      <w:r w:rsidRPr="00361130">
        <w:rPr>
          <w:b/>
          <w:lang w:eastAsia="ru-RU"/>
        </w:rPr>
        <w:t>este</w:t>
      </w:r>
      <w:proofErr w:type="spellEnd"/>
      <w:r w:rsidRPr="00361130">
        <w:rPr>
          <w:b/>
          <w:lang w:eastAsia="ru-RU"/>
        </w:rPr>
        <w:t xml:space="preserve"> </w:t>
      </w:r>
      <w:proofErr w:type="spellStart"/>
      <w:r w:rsidRPr="00361130">
        <w:rPr>
          <w:b/>
          <w:lang w:eastAsia="ru-RU"/>
        </w:rPr>
        <w:t>cazul</w:t>
      </w:r>
      <w:proofErr w:type="spellEnd"/>
      <w:r w:rsidRPr="00361130">
        <w:rPr>
          <w:b/>
          <w:lang w:eastAsia="ru-RU"/>
        </w:rPr>
        <w:t xml:space="preserve">, </w:t>
      </w:r>
      <w:proofErr w:type="spellStart"/>
      <w:r w:rsidRPr="00361130">
        <w:rPr>
          <w:b/>
          <w:lang w:eastAsia="ru-RU"/>
        </w:rPr>
        <w:t>numărul</w:t>
      </w:r>
      <w:proofErr w:type="spellEnd"/>
      <w:r w:rsidRPr="00361130">
        <w:rPr>
          <w:b/>
          <w:lang w:eastAsia="ru-RU"/>
        </w:rPr>
        <w:t xml:space="preserve"> maxim al </w:t>
      </w:r>
      <w:proofErr w:type="spellStart"/>
      <w:r w:rsidRPr="00361130">
        <w:rPr>
          <w:b/>
          <w:lang w:eastAsia="ru-RU"/>
        </w:rPr>
        <w:t>acestora</w:t>
      </w:r>
      <w:proofErr w:type="spellEnd"/>
      <w:r w:rsidRPr="00361130">
        <w:rPr>
          <w:b/>
          <w:lang w:eastAsia="ru-RU"/>
        </w:rPr>
        <w:t>.</w:t>
      </w:r>
      <w:r>
        <w:rPr>
          <w:b/>
          <w:lang w:eastAsia="ru-RU"/>
        </w:rPr>
        <w:t xml:space="preserve"> </w:t>
      </w:r>
      <w:r w:rsidRPr="008A191E">
        <w:rPr>
          <w:bCs/>
        </w:rPr>
        <w:t xml:space="preserve">Nu se </w:t>
      </w:r>
      <w:proofErr w:type="spellStart"/>
      <w:r w:rsidRPr="008A191E">
        <w:rPr>
          <w:bCs/>
        </w:rPr>
        <w:t>aplică</w:t>
      </w:r>
      <w:proofErr w:type="spellEnd"/>
      <w:r w:rsidRPr="008A191E">
        <w:rPr>
          <w:bCs/>
        </w:rPr>
        <w:t>.</w:t>
      </w:r>
    </w:p>
    <w:p w14:paraId="5BDD37CE" w14:textId="77777777" w:rsidR="0011513F" w:rsidRPr="00361130" w:rsidRDefault="0011513F" w:rsidP="0011513F">
      <w:pPr>
        <w:pStyle w:val="Listparagraf"/>
        <w:widowControl w:val="0"/>
        <w:numPr>
          <w:ilvl w:val="0"/>
          <w:numId w:val="36"/>
        </w:numPr>
        <w:shd w:val="clear" w:color="auto" w:fill="FFFFFF" w:themeFill="background1"/>
        <w:tabs>
          <w:tab w:val="clear" w:pos="1134"/>
          <w:tab w:val="right" w:pos="426"/>
        </w:tabs>
        <w:autoSpaceDE w:val="0"/>
        <w:autoSpaceDN w:val="0"/>
        <w:spacing w:before="119"/>
        <w:ind w:left="142" w:firstLine="0"/>
        <w:jc w:val="left"/>
        <w:rPr>
          <w:b/>
          <w:lang w:eastAsia="ru-RU"/>
        </w:rPr>
      </w:pPr>
      <w:proofErr w:type="spellStart"/>
      <w:r w:rsidRPr="00361130">
        <w:rPr>
          <w:b/>
          <w:lang w:eastAsia="ru-RU"/>
        </w:rPr>
        <w:t>În</w:t>
      </w:r>
      <w:proofErr w:type="spellEnd"/>
      <w:r w:rsidRPr="00361130">
        <w:rPr>
          <w:b/>
          <w:lang w:eastAsia="ru-RU"/>
        </w:rPr>
        <w:t xml:space="preserve"> </w:t>
      </w:r>
      <w:proofErr w:type="spellStart"/>
      <w:r w:rsidRPr="00361130">
        <w:rPr>
          <w:b/>
          <w:lang w:eastAsia="ru-RU"/>
        </w:rPr>
        <w:t>cazul</w:t>
      </w:r>
      <w:proofErr w:type="spellEnd"/>
      <w:r w:rsidRPr="00361130">
        <w:rPr>
          <w:b/>
          <w:lang w:eastAsia="ru-RU"/>
        </w:rPr>
        <w:t xml:space="preserve"> </w:t>
      </w:r>
      <w:proofErr w:type="spellStart"/>
      <w:r w:rsidRPr="00361130">
        <w:rPr>
          <w:b/>
          <w:lang w:eastAsia="ru-RU"/>
        </w:rPr>
        <w:t>în</w:t>
      </w:r>
      <w:proofErr w:type="spellEnd"/>
      <w:r w:rsidRPr="00361130">
        <w:rPr>
          <w:b/>
          <w:lang w:eastAsia="ru-RU"/>
        </w:rPr>
        <w:t xml:space="preserve"> care </w:t>
      </w:r>
      <w:proofErr w:type="spellStart"/>
      <w:r w:rsidRPr="00361130">
        <w:rPr>
          <w:b/>
          <w:lang w:eastAsia="ru-RU"/>
        </w:rPr>
        <w:t>contractul</w:t>
      </w:r>
      <w:proofErr w:type="spellEnd"/>
      <w:r w:rsidRPr="00361130">
        <w:rPr>
          <w:b/>
          <w:lang w:eastAsia="ru-RU"/>
        </w:rPr>
        <w:t xml:space="preserve"> </w:t>
      </w:r>
      <w:proofErr w:type="spellStart"/>
      <w:r w:rsidRPr="00361130">
        <w:rPr>
          <w:b/>
          <w:lang w:eastAsia="ru-RU"/>
        </w:rPr>
        <w:t>este</w:t>
      </w:r>
      <w:proofErr w:type="spellEnd"/>
      <w:r w:rsidRPr="00361130">
        <w:rPr>
          <w:b/>
          <w:lang w:eastAsia="ru-RU"/>
        </w:rPr>
        <w:t xml:space="preserve"> </w:t>
      </w:r>
      <w:proofErr w:type="spellStart"/>
      <w:r w:rsidRPr="00361130">
        <w:rPr>
          <w:b/>
          <w:lang w:eastAsia="ru-RU"/>
        </w:rPr>
        <w:t>împărțit</w:t>
      </w:r>
      <w:proofErr w:type="spellEnd"/>
      <w:r w:rsidRPr="00361130">
        <w:rPr>
          <w:b/>
          <w:lang w:eastAsia="ru-RU"/>
        </w:rPr>
        <w:t xml:space="preserve"> pe </w:t>
      </w:r>
      <w:proofErr w:type="spellStart"/>
      <w:r w:rsidRPr="00361130">
        <w:rPr>
          <w:b/>
          <w:lang w:eastAsia="ru-RU"/>
        </w:rPr>
        <w:t>loturi</w:t>
      </w:r>
      <w:proofErr w:type="spellEnd"/>
      <w:r w:rsidRPr="00361130">
        <w:rPr>
          <w:b/>
          <w:lang w:eastAsia="ru-RU"/>
        </w:rPr>
        <w:t xml:space="preserve">, un operator economic </w:t>
      </w:r>
      <w:proofErr w:type="spellStart"/>
      <w:r w:rsidRPr="00361130">
        <w:rPr>
          <w:b/>
          <w:lang w:eastAsia="ru-RU"/>
        </w:rPr>
        <w:t>poate</w:t>
      </w:r>
      <w:proofErr w:type="spellEnd"/>
      <w:r w:rsidRPr="00361130">
        <w:rPr>
          <w:b/>
          <w:lang w:eastAsia="ru-RU"/>
        </w:rPr>
        <w:t xml:space="preserve"> </w:t>
      </w:r>
      <w:proofErr w:type="spellStart"/>
      <w:r w:rsidRPr="00361130">
        <w:rPr>
          <w:b/>
          <w:lang w:eastAsia="ru-RU"/>
        </w:rPr>
        <w:t>depune</w:t>
      </w:r>
      <w:proofErr w:type="spellEnd"/>
      <w:r w:rsidRPr="00361130">
        <w:rPr>
          <w:b/>
          <w:lang w:eastAsia="ru-RU"/>
        </w:rPr>
        <w:t xml:space="preserve"> </w:t>
      </w:r>
    </w:p>
    <w:p w14:paraId="50B2ADFB" w14:textId="77777777" w:rsidR="0011513F" w:rsidRDefault="0011513F" w:rsidP="0011513F">
      <w:pPr>
        <w:shd w:val="clear" w:color="auto" w:fill="FFFFFF" w:themeFill="background1"/>
        <w:tabs>
          <w:tab w:val="right" w:pos="426"/>
        </w:tabs>
        <w:ind w:left="142"/>
        <w:rPr>
          <w:b/>
          <w:lang w:eastAsia="ru-RU"/>
        </w:rPr>
      </w:pPr>
      <w:r w:rsidRPr="00FF430B">
        <w:rPr>
          <w:b/>
          <w:lang w:eastAsia="ru-RU"/>
        </w:rPr>
        <w:t>oferta (se va selecta):</w:t>
      </w:r>
    </w:p>
    <w:p w14:paraId="71C94F58" w14:textId="77777777" w:rsidR="0011513F" w:rsidRDefault="0011513F" w:rsidP="0011513F">
      <w:pPr>
        <w:shd w:val="clear" w:color="auto" w:fill="FFFFFF" w:themeFill="background1"/>
        <w:tabs>
          <w:tab w:val="right" w:pos="426"/>
        </w:tabs>
        <w:ind w:left="142"/>
        <w:rPr>
          <w:b/>
          <w:lang w:eastAsia="ru-RU"/>
        </w:rPr>
      </w:pPr>
    </w:p>
    <w:p w14:paraId="52F5E904" w14:textId="77777777" w:rsidR="0011513F" w:rsidRPr="00FF430B" w:rsidRDefault="0011513F" w:rsidP="0011513F">
      <w:pPr>
        <w:numPr>
          <w:ilvl w:val="0"/>
          <w:numId w:val="20"/>
        </w:numPr>
        <w:shd w:val="clear" w:color="auto" w:fill="FFFFFF" w:themeFill="background1"/>
        <w:tabs>
          <w:tab w:val="right" w:pos="426"/>
        </w:tabs>
        <w:ind w:left="142" w:firstLine="0"/>
        <w:rPr>
          <w:lang w:eastAsia="ru-RU"/>
        </w:rPr>
      </w:pPr>
      <w:r w:rsidRPr="00FF430B">
        <w:rPr>
          <w:lang w:eastAsia="ru-RU"/>
        </w:rPr>
        <w:t>Pentru un singur lot;</w:t>
      </w:r>
      <w:r>
        <w:rPr>
          <w:lang w:eastAsia="ru-RU"/>
        </w:rPr>
        <w:t xml:space="preserve"> </w:t>
      </w:r>
      <w:r w:rsidRPr="00361130">
        <w:rPr>
          <w:b/>
          <w:bCs/>
          <w:u w:val="single"/>
          <w:lang w:eastAsia="ru-RU"/>
        </w:rPr>
        <w:t>Da</w:t>
      </w:r>
    </w:p>
    <w:p w14:paraId="3EF916A5" w14:textId="77777777" w:rsidR="0011513F" w:rsidRPr="00FF430B" w:rsidRDefault="0011513F" w:rsidP="0011513F">
      <w:pPr>
        <w:numPr>
          <w:ilvl w:val="0"/>
          <w:numId w:val="20"/>
        </w:numPr>
        <w:shd w:val="clear" w:color="auto" w:fill="FFFFFF" w:themeFill="background1"/>
        <w:tabs>
          <w:tab w:val="right" w:pos="426"/>
        </w:tabs>
        <w:ind w:left="142" w:firstLine="0"/>
        <w:rPr>
          <w:lang w:eastAsia="ru-RU"/>
        </w:rPr>
      </w:pPr>
      <w:r w:rsidRPr="00FF430B">
        <w:rPr>
          <w:lang w:eastAsia="ru-RU"/>
        </w:rPr>
        <w:t>Pentru mai multe loturi;</w:t>
      </w:r>
    </w:p>
    <w:p w14:paraId="74E689C3" w14:textId="77777777" w:rsidR="0011513F" w:rsidRPr="00F07107" w:rsidRDefault="0011513F" w:rsidP="0011513F">
      <w:pPr>
        <w:numPr>
          <w:ilvl w:val="0"/>
          <w:numId w:val="20"/>
        </w:numPr>
        <w:shd w:val="clear" w:color="auto" w:fill="FFFFFF" w:themeFill="background1"/>
        <w:tabs>
          <w:tab w:val="right" w:pos="426"/>
        </w:tabs>
        <w:ind w:left="142" w:firstLine="0"/>
        <w:rPr>
          <w:lang w:eastAsia="ru-RU"/>
        </w:rPr>
      </w:pPr>
      <w:r w:rsidRPr="00F07107">
        <w:rPr>
          <w:lang w:eastAsia="ru-RU"/>
        </w:rPr>
        <w:t>Pentru toate loturile;</w:t>
      </w:r>
    </w:p>
    <w:p w14:paraId="4B3FE52A" w14:textId="77777777" w:rsidR="0011513F" w:rsidRPr="00F07107" w:rsidRDefault="0011513F" w:rsidP="0011513F">
      <w:pPr>
        <w:numPr>
          <w:ilvl w:val="0"/>
          <w:numId w:val="20"/>
        </w:numPr>
        <w:shd w:val="clear" w:color="auto" w:fill="FFFFFF" w:themeFill="background1"/>
        <w:tabs>
          <w:tab w:val="right" w:pos="426"/>
        </w:tabs>
        <w:ind w:left="142" w:firstLine="0"/>
        <w:rPr>
          <w:lang w:eastAsia="ru-RU"/>
        </w:rPr>
      </w:pPr>
      <w:r w:rsidRPr="00F07107">
        <w:rPr>
          <w:lang w:eastAsia="ru-RU"/>
        </w:rPr>
        <w:t>Alte limitări privind numărul de loturi care pot fi atribuite aceluiași ofertant___________</w:t>
      </w:r>
    </w:p>
    <w:p w14:paraId="6D4768AD" w14:textId="77777777" w:rsidR="0011513F" w:rsidRPr="00F07107" w:rsidRDefault="0011513F" w:rsidP="0011513F">
      <w:pPr>
        <w:pStyle w:val="Listparagraf"/>
        <w:widowControl w:val="0"/>
        <w:numPr>
          <w:ilvl w:val="0"/>
          <w:numId w:val="36"/>
        </w:numPr>
        <w:tabs>
          <w:tab w:val="clear" w:pos="1134"/>
          <w:tab w:val="left" w:pos="984"/>
        </w:tabs>
        <w:autoSpaceDE w:val="0"/>
        <w:autoSpaceDN w:val="0"/>
        <w:spacing w:before="119" w:line="272" w:lineRule="exact"/>
        <w:ind w:left="142" w:firstLine="0"/>
        <w:jc w:val="left"/>
        <w:rPr>
          <w:b/>
          <w:sz w:val="20"/>
        </w:rPr>
      </w:pPr>
      <w:proofErr w:type="spellStart"/>
      <w:r w:rsidRPr="00F07107">
        <w:rPr>
          <w:b/>
          <w:sz w:val="20"/>
        </w:rPr>
        <w:t>Admiterea</w:t>
      </w:r>
      <w:proofErr w:type="spellEnd"/>
      <w:r w:rsidRPr="00F07107">
        <w:rPr>
          <w:b/>
          <w:spacing w:val="-5"/>
          <w:sz w:val="20"/>
        </w:rPr>
        <w:t xml:space="preserve"> </w:t>
      </w:r>
      <w:proofErr w:type="spellStart"/>
      <w:r w:rsidRPr="00F07107">
        <w:rPr>
          <w:b/>
          <w:sz w:val="20"/>
        </w:rPr>
        <w:t>sau</w:t>
      </w:r>
      <w:proofErr w:type="spellEnd"/>
      <w:r w:rsidRPr="00F07107">
        <w:rPr>
          <w:b/>
          <w:spacing w:val="-7"/>
          <w:sz w:val="20"/>
        </w:rPr>
        <w:t xml:space="preserve"> </w:t>
      </w:r>
      <w:proofErr w:type="spellStart"/>
      <w:r w:rsidRPr="00F07107">
        <w:rPr>
          <w:b/>
          <w:sz w:val="20"/>
        </w:rPr>
        <w:t>interzicerea</w:t>
      </w:r>
      <w:proofErr w:type="spellEnd"/>
      <w:r w:rsidRPr="00F07107">
        <w:rPr>
          <w:b/>
          <w:spacing w:val="-7"/>
          <w:sz w:val="20"/>
        </w:rPr>
        <w:t xml:space="preserve"> </w:t>
      </w:r>
      <w:proofErr w:type="spellStart"/>
      <w:r w:rsidRPr="00F07107">
        <w:rPr>
          <w:b/>
          <w:sz w:val="20"/>
        </w:rPr>
        <w:t>ofertelor</w:t>
      </w:r>
      <w:proofErr w:type="spellEnd"/>
      <w:r w:rsidRPr="00F07107">
        <w:rPr>
          <w:b/>
          <w:spacing w:val="-7"/>
          <w:sz w:val="20"/>
        </w:rPr>
        <w:t xml:space="preserve"> </w:t>
      </w:r>
      <w:r w:rsidRPr="00F07107">
        <w:rPr>
          <w:b/>
          <w:sz w:val="20"/>
        </w:rPr>
        <w:t>alternative:</w:t>
      </w:r>
      <w:r w:rsidRPr="00F07107">
        <w:rPr>
          <w:b/>
          <w:spacing w:val="-5"/>
          <w:sz w:val="20"/>
        </w:rPr>
        <w:t xml:space="preserve"> </w:t>
      </w:r>
      <w:r w:rsidRPr="00F07107">
        <w:rPr>
          <w:bCs/>
          <w:sz w:val="20"/>
        </w:rPr>
        <w:t>Nu</w:t>
      </w:r>
      <w:r w:rsidRPr="00F07107">
        <w:rPr>
          <w:bCs/>
          <w:spacing w:val="-6"/>
          <w:sz w:val="20"/>
        </w:rPr>
        <w:t xml:space="preserve"> </w:t>
      </w:r>
      <w:r w:rsidRPr="00F07107">
        <w:rPr>
          <w:bCs/>
          <w:sz w:val="20"/>
        </w:rPr>
        <w:t>se</w:t>
      </w:r>
      <w:r w:rsidRPr="00F07107">
        <w:rPr>
          <w:bCs/>
          <w:spacing w:val="-6"/>
          <w:sz w:val="20"/>
        </w:rPr>
        <w:t xml:space="preserve"> </w:t>
      </w:r>
      <w:proofErr w:type="spellStart"/>
      <w:r w:rsidRPr="00F07107">
        <w:rPr>
          <w:bCs/>
          <w:spacing w:val="-2"/>
          <w:sz w:val="20"/>
        </w:rPr>
        <w:t>admite</w:t>
      </w:r>
      <w:proofErr w:type="spellEnd"/>
    </w:p>
    <w:p w14:paraId="6787AEAE" w14:textId="77777777" w:rsidR="0011513F" w:rsidRPr="00F07107" w:rsidRDefault="0011513F" w:rsidP="0011513F">
      <w:pPr>
        <w:spacing w:line="225" w:lineRule="exact"/>
        <w:ind w:left="142"/>
        <w:rPr>
          <w:sz w:val="20"/>
        </w:rPr>
      </w:pPr>
      <w:r w:rsidRPr="00F07107">
        <w:rPr>
          <w:sz w:val="20"/>
        </w:rPr>
        <w:t>(indicați</w:t>
      </w:r>
      <w:r w:rsidRPr="00F07107">
        <w:rPr>
          <w:spacing w:val="-4"/>
          <w:sz w:val="20"/>
        </w:rPr>
        <w:t xml:space="preserve"> </w:t>
      </w:r>
      <w:r w:rsidRPr="00F07107">
        <w:rPr>
          <w:sz w:val="20"/>
        </w:rPr>
        <w:t>se</w:t>
      </w:r>
      <w:r w:rsidRPr="00F07107">
        <w:rPr>
          <w:spacing w:val="-4"/>
          <w:sz w:val="20"/>
        </w:rPr>
        <w:t xml:space="preserve"> </w:t>
      </w:r>
      <w:r w:rsidRPr="00F07107">
        <w:rPr>
          <w:sz w:val="20"/>
        </w:rPr>
        <w:t>admite</w:t>
      </w:r>
      <w:r w:rsidRPr="00F07107">
        <w:rPr>
          <w:spacing w:val="-6"/>
          <w:sz w:val="20"/>
        </w:rPr>
        <w:t xml:space="preserve"> </w:t>
      </w:r>
      <w:r w:rsidRPr="00F07107">
        <w:rPr>
          <w:sz w:val="20"/>
        </w:rPr>
        <w:t>sau</w:t>
      </w:r>
      <w:r w:rsidRPr="00F07107">
        <w:rPr>
          <w:spacing w:val="-3"/>
          <w:sz w:val="20"/>
        </w:rPr>
        <w:t xml:space="preserve"> </w:t>
      </w:r>
      <w:r w:rsidRPr="00F07107">
        <w:rPr>
          <w:sz w:val="20"/>
        </w:rPr>
        <w:t>nu</w:t>
      </w:r>
      <w:r w:rsidRPr="00F07107">
        <w:rPr>
          <w:spacing w:val="-3"/>
          <w:sz w:val="20"/>
        </w:rPr>
        <w:t xml:space="preserve"> </w:t>
      </w:r>
      <w:r w:rsidRPr="00F07107">
        <w:rPr>
          <w:sz w:val="20"/>
        </w:rPr>
        <w:t>se</w:t>
      </w:r>
      <w:r w:rsidRPr="00F07107">
        <w:rPr>
          <w:spacing w:val="-4"/>
          <w:sz w:val="20"/>
        </w:rPr>
        <w:t xml:space="preserve"> </w:t>
      </w:r>
      <w:r w:rsidRPr="00F07107">
        <w:rPr>
          <w:spacing w:val="-2"/>
          <w:sz w:val="20"/>
        </w:rPr>
        <w:t>admite)</w:t>
      </w:r>
    </w:p>
    <w:p w14:paraId="5B453089" w14:textId="77777777" w:rsidR="0011513F" w:rsidRPr="00F07107" w:rsidRDefault="0011513F" w:rsidP="0011513F">
      <w:pPr>
        <w:pStyle w:val="Listparagraf"/>
        <w:widowControl w:val="0"/>
        <w:numPr>
          <w:ilvl w:val="0"/>
          <w:numId w:val="36"/>
        </w:numPr>
        <w:tabs>
          <w:tab w:val="clear" w:pos="1134"/>
        </w:tabs>
        <w:autoSpaceDE w:val="0"/>
        <w:autoSpaceDN w:val="0"/>
        <w:spacing w:line="276" w:lineRule="auto"/>
        <w:ind w:left="142" w:right="251" w:firstLine="0"/>
        <w:rPr>
          <w:b/>
        </w:rPr>
      </w:pPr>
      <w:proofErr w:type="spellStart"/>
      <w:r w:rsidRPr="00F07107">
        <w:rPr>
          <w:b/>
          <w:sz w:val="20"/>
        </w:rPr>
        <w:t>Termenii</w:t>
      </w:r>
      <w:proofErr w:type="spellEnd"/>
      <w:r w:rsidRPr="00F07107">
        <w:rPr>
          <w:b/>
          <w:sz w:val="20"/>
        </w:rPr>
        <w:t xml:space="preserve"> </w:t>
      </w:r>
      <w:proofErr w:type="spellStart"/>
      <w:r w:rsidRPr="00F07107">
        <w:rPr>
          <w:b/>
          <w:sz w:val="20"/>
        </w:rPr>
        <w:t>și</w:t>
      </w:r>
      <w:proofErr w:type="spellEnd"/>
      <w:r w:rsidRPr="00F07107">
        <w:rPr>
          <w:b/>
          <w:sz w:val="20"/>
        </w:rPr>
        <w:t xml:space="preserve"> </w:t>
      </w:r>
      <w:proofErr w:type="spellStart"/>
      <w:r w:rsidRPr="00F07107">
        <w:rPr>
          <w:b/>
          <w:sz w:val="20"/>
        </w:rPr>
        <w:t>condițiile</w:t>
      </w:r>
      <w:proofErr w:type="spellEnd"/>
      <w:r w:rsidRPr="00F07107">
        <w:rPr>
          <w:b/>
          <w:sz w:val="20"/>
        </w:rPr>
        <w:t xml:space="preserve"> de </w:t>
      </w:r>
      <w:proofErr w:type="spellStart"/>
      <w:r w:rsidRPr="00F07107">
        <w:rPr>
          <w:b/>
          <w:sz w:val="20"/>
        </w:rPr>
        <w:t>prestare</w:t>
      </w:r>
      <w:proofErr w:type="spellEnd"/>
      <w:r w:rsidRPr="00F07107">
        <w:rPr>
          <w:b/>
          <w:sz w:val="20"/>
        </w:rPr>
        <w:t>/</w:t>
      </w:r>
      <w:proofErr w:type="spellStart"/>
      <w:r w:rsidRPr="00F07107">
        <w:rPr>
          <w:b/>
          <w:sz w:val="20"/>
        </w:rPr>
        <w:t>executare</w:t>
      </w:r>
      <w:proofErr w:type="spellEnd"/>
      <w:r w:rsidRPr="00F07107">
        <w:rPr>
          <w:b/>
          <w:sz w:val="20"/>
        </w:rPr>
        <w:t xml:space="preserve"> </w:t>
      </w:r>
      <w:proofErr w:type="spellStart"/>
      <w:r w:rsidRPr="00F07107">
        <w:rPr>
          <w:b/>
          <w:sz w:val="20"/>
        </w:rPr>
        <w:t>solicitați</w:t>
      </w:r>
      <w:proofErr w:type="spellEnd"/>
      <w:r w:rsidRPr="00F07107">
        <w:rPr>
          <w:b/>
          <w:sz w:val="20"/>
        </w:rPr>
        <w:t xml:space="preserve">: </w:t>
      </w:r>
      <w:proofErr w:type="spellStart"/>
      <w:r w:rsidRPr="00F07107">
        <w:rPr>
          <w:b/>
          <w:color w:val="FF0000"/>
        </w:rPr>
        <w:t>Termenul</w:t>
      </w:r>
      <w:proofErr w:type="spellEnd"/>
      <w:r w:rsidRPr="00F07107">
        <w:rPr>
          <w:b/>
          <w:color w:val="FF0000"/>
        </w:rPr>
        <w:t xml:space="preserve"> de </w:t>
      </w:r>
      <w:proofErr w:type="spellStart"/>
      <w:r w:rsidRPr="00F07107">
        <w:rPr>
          <w:b/>
          <w:color w:val="FF0000"/>
        </w:rPr>
        <w:t>executare</w:t>
      </w:r>
      <w:proofErr w:type="spellEnd"/>
      <w:r w:rsidRPr="00F07107">
        <w:rPr>
          <w:b/>
          <w:color w:val="FF0000"/>
        </w:rPr>
        <w:t xml:space="preserve"> a </w:t>
      </w:r>
      <w:proofErr w:type="spellStart"/>
      <w:r w:rsidRPr="00F07107">
        <w:rPr>
          <w:b/>
          <w:color w:val="FF0000"/>
        </w:rPr>
        <w:t>lucrărilor</w:t>
      </w:r>
      <w:proofErr w:type="spellEnd"/>
      <w:r w:rsidRPr="00F07107">
        <w:rPr>
          <w:b/>
          <w:color w:val="FF0000"/>
        </w:rPr>
        <w:t xml:space="preserve"> </w:t>
      </w:r>
      <w:proofErr w:type="spellStart"/>
      <w:r w:rsidRPr="00F07107">
        <w:rPr>
          <w:b/>
          <w:color w:val="FF0000"/>
        </w:rPr>
        <w:t>este</w:t>
      </w:r>
      <w:proofErr w:type="spellEnd"/>
      <w:r w:rsidRPr="00F07107">
        <w:rPr>
          <w:b/>
          <w:color w:val="FF0000"/>
          <w:spacing w:val="-1"/>
        </w:rPr>
        <w:t xml:space="preserve"> </w:t>
      </w:r>
      <w:r w:rsidRPr="00F07107">
        <w:rPr>
          <w:b/>
          <w:color w:val="FF0000"/>
        </w:rPr>
        <w:t xml:space="preserve">de </w:t>
      </w:r>
      <w:proofErr w:type="spellStart"/>
      <w:r>
        <w:rPr>
          <w:b/>
          <w:color w:val="FF0000"/>
        </w:rPr>
        <w:t>cinci</w:t>
      </w:r>
      <w:proofErr w:type="spellEnd"/>
      <w:r w:rsidRPr="00F07107">
        <w:rPr>
          <w:b/>
          <w:color w:val="FF0000"/>
        </w:rPr>
        <w:t xml:space="preserve"> (</w:t>
      </w:r>
      <w:r>
        <w:rPr>
          <w:b/>
          <w:color w:val="FF0000"/>
        </w:rPr>
        <w:t>5</w:t>
      </w:r>
      <w:r w:rsidRPr="00F07107">
        <w:rPr>
          <w:b/>
          <w:color w:val="FF0000"/>
        </w:rPr>
        <w:t xml:space="preserve">) </w:t>
      </w:r>
      <w:proofErr w:type="spellStart"/>
      <w:r w:rsidRPr="00F07107">
        <w:rPr>
          <w:b/>
          <w:color w:val="FF0000"/>
        </w:rPr>
        <w:t>luni</w:t>
      </w:r>
      <w:proofErr w:type="spellEnd"/>
      <w:r w:rsidRPr="00F07107">
        <w:rPr>
          <w:b/>
          <w:color w:val="FF0000"/>
        </w:rPr>
        <w:t xml:space="preserve">, </w:t>
      </w:r>
      <w:proofErr w:type="spellStart"/>
      <w:r w:rsidRPr="00F07107">
        <w:rPr>
          <w:b/>
          <w:color w:val="FF0000"/>
        </w:rPr>
        <w:t>calculat</w:t>
      </w:r>
      <w:proofErr w:type="spellEnd"/>
      <w:r w:rsidRPr="00F07107">
        <w:rPr>
          <w:b/>
          <w:color w:val="FF0000"/>
        </w:rPr>
        <w:t xml:space="preserve"> de la data </w:t>
      </w:r>
      <w:proofErr w:type="spellStart"/>
      <w:r w:rsidRPr="00F07107">
        <w:rPr>
          <w:b/>
          <w:color w:val="FF0000"/>
        </w:rPr>
        <w:t>prevăzută</w:t>
      </w:r>
      <w:proofErr w:type="spellEnd"/>
      <w:r w:rsidRPr="00F07107">
        <w:rPr>
          <w:b/>
          <w:color w:val="FF0000"/>
        </w:rPr>
        <w:t xml:space="preserve"> </w:t>
      </w:r>
      <w:proofErr w:type="spellStart"/>
      <w:r w:rsidRPr="00F07107">
        <w:rPr>
          <w:b/>
          <w:color w:val="FF0000"/>
        </w:rPr>
        <w:t>în</w:t>
      </w:r>
      <w:proofErr w:type="spellEnd"/>
      <w:r w:rsidRPr="00F07107">
        <w:rPr>
          <w:b/>
          <w:color w:val="FF0000"/>
        </w:rPr>
        <w:t xml:space="preserve"> </w:t>
      </w:r>
      <w:proofErr w:type="spellStart"/>
      <w:r w:rsidRPr="00F07107">
        <w:rPr>
          <w:b/>
          <w:color w:val="FF0000"/>
        </w:rPr>
        <w:t>Ordinul</w:t>
      </w:r>
      <w:proofErr w:type="spellEnd"/>
      <w:r w:rsidRPr="00F07107">
        <w:rPr>
          <w:b/>
          <w:color w:val="FF0000"/>
        </w:rPr>
        <w:t xml:space="preserve"> de </w:t>
      </w:r>
      <w:proofErr w:type="spellStart"/>
      <w:r w:rsidRPr="00F07107">
        <w:rPr>
          <w:b/>
          <w:color w:val="FF0000"/>
        </w:rPr>
        <w:t>începere</w:t>
      </w:r>
      <w:proofErr w:type="spellEnd"/>
      <w:r w:rsidRPr="00F07107">
        <w:rPr>
          <w:b/>
          <w:color w:val="FF0000"/>
        </w:rPr>
        <w:t xml:space="preserve"> a </w:t>
      </w:r>
      <w:proofErr w:type="spellStart"/>
      <w:r w:rsidRPr="00F07107">
        <w:rPr>
          <w:b/>
          <w:color w:val="FF0000"/>
        </w:rPr>
        <w:t>execuţiei</w:t>
      </w:r>
      <w:proofErr w:type="spellEnd"/>
      <w:r w:rsidRPr="00F07107">
        <w:rPr>
          <w:b/>
          <w:color w:val="FF0000"/>
        </w:rPr>
        <w:t xml:space="preserve"> </w:t>
      </w:r>
      <w:proofErr w:type="spellStart"/>
      <w:r w:rsidRPr="00F07107">
        <w:rPr>
          <w:b/>
          <w:color w:val="FF0000"/>
        </w:rPr>
        <w:t>lucrărilor</w:t>
      </w:r>
      <w:proofErr w:type="spellEnd"/>
      <w:r w:rsidRPr="00F07107">
        <w:rPr>
          <w:b/>
          <w:color w:val="FF0000"/>
        </w:rPr>
        <w:t>.</w:t>
      </w:r>
    </w:p>
    <w:p w14:paraId="0863E41F" w14:textId="77777777" w:rsidR="0011513F" w:rsidRPr="00F07107" w:rsidRDefault="0011513F" w:rsidP="0011513F">
      <w:pPr>
        <w:pStyle w:val="Listparagraf"/>
        <w:widowControl w:val="0"/>
        <w:numPr>
          <w:ilvl w:val="0"/>
          <w:numId w:val="36"/>
        </w:numPr>
        <w:tabs>
          <w:tab w:val="clear" w:pos="1134"/>
          <w:tab w:val="left" w:pos="984"/>
        </w:tabs>
        <w:autoSpaceDE w:val="0"/>
        <w:autoSpaceDN w:val="0"/>
        <w:spacing w:before="120"/>
        <w:ind w:left="142" w:firstLine="0"/>
        <w:rPr>
          <w:b/>
          <w:sz w:val="20"/>
        </w:rPr>
      </w:pPr>
      <w:proofErr w:type="spellStart"/>
      <w:r w:rsidRPr="00F07107">
        <w:rPr>
          <w:b/>
          <w:sz w:val="20"/>
        </w:rPr>
        <w:t>Termenul</w:t>
      </w:r>
      <w:proofErr w:type="spellEnd"/>
      <w:r w:rsidRPr="00F07107">
        <w:rPr>
          <w:b/>
          <w:spacing w:val="-7"/>
          <w:sz w:val="20"/>
        </w:rPr>
        <w:t xml:space="preserve"> </w:t>
      </w:r>
      <w:r w:rsidRPr="00F07107">
        <w:rPr>
          <w:b/>
          <w:sz w:val="20"/>
        </w:rPr>
        <w:t>de</w:t>
      </w:r>
      <w:r w:rsidRPr="00F07107">
        <w:rPr>
          <w:b/>
          <w:spacing w:val="-6"/>
          <w:sz w:val="20"/>
        </w:rPr>
        <w:t xml:space="preserve"> </w:t>
      </w:r>
      <w:proofErr w:type="spellStart"/>
      <w:r w:rsidRPr="00F07107">
        <w:rPr>
          <w:b/>
          <w:sz w:val="20"/>
        </w:rPr>
        <w:t>valabilitate</w:t>
      </w:r>
      <w:proofErr w:type="spellEnd"/>
      <w:r w:rsidRPr="00F07107">
        <w:rPr>
          <w:b/>
          <w:spacing w:val="-6"/>
          <w:sz w:val="20"/>
        </w:rPr>
        <w:t xml:space="preserve"> </w:t>
      </w:r>
      <w:r w:rsidRPr="00F07107">
        <w:rPr>
          <w:b/>
          <w:sz w:val="20"/>
        </w:rPr>
        <w:t>a</w:t>
      </w:r>
      <w:r w:rsidRPr="00F07107">
        <w:rPr>
          <w:b/>
          <w:spacing w:val="-6"/>
          <w:sz w:val="20"/>
        </w:rPr>
        <w:t xml:space="preserve"> </w:t>
      </w:r>
      <w:proofErr w:type="spellStart"/>
      <w:r w:rsidRPr="00F07107">
        <w:rPr>
          <w:b/>
          <w:sz w:val="20"/>
        </w:rPr>
        <w:t>contractului</w:t>
      </w:r>
      <w:proofErr w:type="spellEnd"/>
      <w:r w:rsidRPr="00F07107">
        <w:rPr>
          <w:b/>
          <w:sz w:val="20"/>
        </w:rPr>
        <w:t>:</w:t>
      </w:r>
      <w:r w:rsidRPr="00F07107">
        <w:rPr>
          <w:b/>
          <w:spacing w:val="-6"/>
          <w:sz w:val="20"/>
        </w:rPr>
        <w:t xml:space="preserve"> </w:t>
      </w:r>
      <w:r w:rsidRPr="00F07107">
        <w:rPr>
          <w:b/>
          <w:spacing w:val="-2"/>
          <w:sz w:val="20"/>
        </w:rPr>
        <w:t>31.12.2026</w:t>
      </w:r>
    </w:p>
    <w:p w14:paraId="7B331F66" w14:textId="77777777" w:rsidR="0011513F" w:rsidRPr="00F07107" w:rsidRDefault="0011513F" w:rsidP="0011513F">
      <w:pPr>
        <w:pStyle w:val="Listparagraf"/>
        <w:widowControl w:val="0"/>
        <w:numPr>
          <w:ilvl w:val="0"/>
          <w:numId w:val="36"/>
        </w:numPr>
        <w:tabs>
          <w:tab w:val="clear" w:pos="1134"/>
          <w:tab w:val="left" w:pos="917"/>
        </w:tabs>
        <w:autoSpaceDE w:val="0"/>
        <w:autoSpaceDN w:val="0"/>
        <w:spacing w:before="118" w:line="232" w:lineRule="auto"/>
        <w:ind w:left="142" w:right="616" w:firstLine="0"/>
        <w:rPr>
          <w:b/>
          <w:sz w:val="20"/>
        </w:rPr>
      </w:pPr>
      <w:r w:rsidRPr="00F07107">
        <w:rPr>
          <w:b/>
          <w:sz w:val="20"/>
        </w:rPr>
        <w:t>Contract</w:t>
      </w:r>
      <w:r w:rsidRPr="00F07107">
        <w:rPr>
          <w:b/>
          <w:spacing w:val="-1"/>
          <w:sz w:val="20"/>
        </w:rPr>
        <w:t xml:space="preserve"> </w:t>
      </w:r>
      <w:r w:rsidRPr="00F07107">
        <w:rPr>
          <w:b/>
          <w:sz w:val="20"/>
        </w:rPr>
        <w:t>de</w:t>
      </w:r>
      <w:r w:rsidRPr="00F07107">
        <w:rPr>
          <w:b/>
          <w:spacing w:val="-2"/>
          <w:sz w:val="20"/>
        </w:rPr>
        <w:t xml:space="preserve"> </w:t>
      </w:r>
      <w:proofErr w:type="spellStart"/>
      <w:r w:rsidRPr="00F07107">
        <w:rPr>
          <w:b/>
          <w:sz w:val="20"/>
        </w:rPr>
        <w:t>achiziție</w:t>
      </w:r>
      <w:proofErr w:type="spellEnd"/>
      <w:r w:rsidRPr="00F07107">
        <w:rPr>
          <w:b/>
          <w:spacing w:val="-2"/>
          <w:sz w:val="20"/>
        </w:rPr>
        <w:t xml:space="preserve"> </w:t>
      </w:r>
      <w:proofErr w:type="spellStart"/>
      <w:r w:rsidRPr="00F07107">
        <w:rPr>
          <w:b/>
          <w:sz w:val="20"/>
        </w:rPr>
        <w:t>rezervat</w:t>
      </w:r>
      <w:proofErr w:type="spellEnd"/>
      <w:r w:rsidRPr="00F07107">
        <w:rPr>
          <w:b/>
          <w:spacing w:val="-2"/>
          <w:sz w:val="20"/>
        </w:rPr>
        <w:t xml:space="preserve"> </w:t>
      </w:r>
      <w:proofErr w:type="spellStart"/>
      <w:r w:rsidRPr="00F07107">
        <w:rPr>
          <w:b/>
          <w:sz w:val="20"/>
        </w:rPr>
        <w:t>atelierelor</w:t>
      </w:r>
      <w:proofErr w:type="spellEnd"/>
      <w:r w:rsidRPr="00F07107">
        <w:rPr>
          <w:b/>
          <w:spacing w:val="-2"/>
          <w:sz w:val="20"/>
        </w:rPr>
        <w:t xml:space="preserve"> </w:t>
      </w:r>
      <w:proofErr w:type="spellStart"/>
      <w:r w:rsidRPr="00F07107">
        <w:rPr>
          <w:b/>
          <w:sz w:val="20"/>
        </w:rPr>
        <w:t>protejate</w:t>
      </w:r>
      <w:proofErr w:type="spellEnd"/>
      <w:r w:rsidRPr="00F07107">
        <w:rPr>
          <w:b/>
          <w:spacing w:val="-4"/>
          <w:sz w:val="20"/>
        </w:rPr>
        <w:t xml:space="preserve"> </w:t>
      </w:r>
      <w:proofErr w:type="spellStart"/>
      <w:r w:rsidRPr="00F07107">
        <w:rPr>
          <w:b/>
          <w:sz w:val="20"/>
        </w:rPr>
        <w:t>sau</w:t>
      </w:r>
      <w:proofErr w:type="spellEnd"/>
      <w:r w:rsidRPr="00F07107">
        <w:rPr>
          <w:b/>
          <w:spacing w:val="-3"/>
          <w:sz w:val="20"/>
        </w:rPr>
        <w:t xml:space="preserve"> </w:t>
      </w:r>
      <w:proofErr w:type="spellStart"/>
      <w:r w:rsidRPr="00F07107">
        <w:rPr>
          <w:b/>
          <w:sz w:val="20"/>
        </w:rPr>
        <w:t>că</w:t>
      </w:r>
      <w:proofErr w:type="spellEnd"/>
      <w:r w:rsidRPr="00F07107">
        <w:rPr>
          <w:b/>
          <w:spacing w:val="-1"/>
          <w:sz w:val="20"/>
        </w:rPr>
        <w:t xml:space="preserve"> </w:t>
      </w:r>
      <w:proofErr w:type="spellStart"/>
      <w:r w:rsidRPr="00F07107">
        <w:rPr>
          <w:b/>
          <w:sz w:val="20"/>
        </w:rPr>
        <w:t>acesta</w:t>
      </w:r>
      <w:proofErr w:type="spellEnd"/>
      <w:r w:rsidRPr="00F07107">
        <w:rPr>
          <w:b/>
          <w:spacing w:val="-1"/>
          <w:sz w:val="20"/>
        </w:rPr>
        <w:t xml:space="preserve"> </w:t>
      </w:r>
      <w:proofErr w:type="spellStart"/>
      <w:r w:rsidRPr="00F07107">
        <w:rPr>
          <w:b/>
          <w:sz w:val="20"/>
        </w:rPr>
        <w:t>poate</w:t>
      </w:r>
      <w:proofErr w:type="spellEnd"/>
      <w:r w:rsidRPr="00F07107">
        <w:rPr>
          <w:b/>
          <w:spacing w:val="-2"/>
          <w:sz w:val="20"/>
        </w:rPr>
        <w:t xml:space="preserve"> </w:t>
      </w:r>
      <w:r w:rsidRPr="00F07107">
        <w:rPr>
          <w:b/>
          <w:sz w:val="20"/>
        </w:rPr>
        <w:t>fi</w:t>
      </w:r>
      <w:r w:rsidRPr="00F07107">
        <w:rPr>
          <w:b/>
          <w:spacing w:val="-3"/>
          <w:sz w:val="20"/>
        </w:rPr>
        <w:t xml:space="preserve"> </w:t>
      </w:r>
      <w:proofErr w:type="spellStart"/>
      <w:r w:rsidRPr="00F07107">
        <w:rPr>
          <w:b/>
          <w:sz w:val="20"/>
        </w:rPr>
        <w:t>executat</w:t>
      </w:r>
      <w:proofErr w:type="spellEnd"/>
      <w:r w:rsidRPr="00F07107">
        <w:rPr>
          <w:b/>
          <w:spacing w:val="-2"/>
          <w:sz w:val="20"/>
        </w:rPr>
        <w:t xml:space="preserve"> </w:t>
      </w:r>
      <w:proofErr w:type="spellStart"/>
      <w:r w:rsidRPr="00F07107">
        <w:rPr>
          <w:b/>
          <w:sz w:val="20"/>
        </w:rPr>
        <w:t>numai</w:t>
      </w:r>
      <w:proofErr w:type="spellEnd"/>
      <w:r w:rsidRPr="00F07107">
        <w:rPr>
          <w:b/>
          <w:spacing w:val="-3"/>
          <w:sz w:val="20"/>
        </w:rPr>
        <w:t xml:space="preserve"> </w:t>
      </w:r>
      <w:proofErr w:type="spellStart"/>
      <w:r w:rsidRPr="00F07107">
        <w:rPr>
          <w:b/>
          <w:sz w:val="20"/>
        </w:rPr>
        <w:t>în</w:t>
      </w:r>
      <w:proofErr w:type="spellEnd"/>
      <w:r w:rsidRPr="00F07107">
        <w:rPr>
          <w:b/>
          <w:spacing w:val="-3"/>
          <w:sz w:val="20"/>
        </w:rPr>
        <w:t xml:space="preserve"> </w:t>
      </w:r>
      <w:proofErr w:type="spellStart"/>
      <w:r w:rsidRPr="00F07107">
        <w:rPr>
          <w:b/>
          <w:sz w:val="20"/>
        </w:rPr>
        <w:t>cadrul</w:t>
      </w:r>
      <w:proofErr w:type="spellEnd"/>
      <w:r w:rsidRPr="00F07107">
        <w:rPr>
          <w:b/>
          <w:spacing w:val="-3"/>
          <w:sz w:val="20"/>
        </w:rPr>
        <w:t xml:space="preserve"> </w:t>
      </w:r>
      <w:proofErr w:type="spellStart"/>
      <w:r w:rsidRPr="00F07107">
        <w:rPr>
          <w:b/>
          <w:sz w:val="20"/>
        </w:rPr>
        <w:t>unor</w:t>
      </w:r>
      <w:proofErr w:type="spellEnd"/>
      <w:r w:rsidRPr="00F07107">
        <w:rPr>
          <w:b/>
          <w:sz w:val="20"/>
        </w:rPr>
        <w:t xml:space="preserve"> </w:t>
      </w:r>
      <w:proofErr w:type="spellStart"/>
      <w:r w:rsidRPr="00F07107">
        <w:rPr>
          <w:b/>
          <w:sz w:val="20"/>
        </w:rPr>
        <w:t>programe</w:t>
      </w:r>
      <w:proofErr w:type="spellEnd"/>
      <w:r w:rsidRPr="00F07107">
        <w:rPr>
          <w:b/>
          <w:sz w:val="20"/>
        </w:rPr>
        <w:t xml:space="preserve"> de </w:t>
      </w:r>
      <w:proofErr w:type="spellStart"/>
      <w:r w:rsidRPr="00F07107">
        <w:rPr>
          <w:b/>
          <w:sz w:val="20"/>
        </w:rPr>
        <w:t>angajare</w:t>
      </w:r>
      <w:proofErr w:type="spellEnd"/>
      <w:r w:rsidRPr="00F07107">
        <w:rPr>
          <w:b/>
          <w:sz w:val="20"/>
        </w:rPr>
        <w:t xml:space="preserve"> </w:t>
      </w:r>
      <w:proofErr w:type="spellStart"/>
      <w:r w:rsidRPr="00F07107">
        <w:rPr>
          <w:b/>
          <w:sz w:val="20"/>
        </w:rPr>
        <w:t>protejată</w:t>
      </w:r>
      <w:proofErr w:type="spellEnd"/>
      <w:r w:rsidRPr="00F07107">
        <w:rPr>
          <w:b/>
          <w:sz w:val="20"/>
        </w:rPr>
        <w:t xml:space="preserve"> (</w:t>
      </w:r>
      <w:proofErr w:type="spellStart"/>
      <w:r w:rsidRPr="00F07107">
        <w:rPr>
          <w:b/>
          <w:sz w:val="20"/>
        </w:rPr>
        <w:t>după</w:t>
      </w:r>
      <w:proofErr w:type="spellEnd"/>
      <w:r w:rsidRPr="00F07107">
        <w:rPr>
          <w:b/>
          <w:sz w:val="20"/>
        </w:rPr>
        <w:t xml:space="preserve"> </w:t>
      </w:r>
      <w:proofErr w:type="spellStart"/>
      <w:r w:rsidRPr="00F07107">
        <w:rPr>
          <w:b/>
          <w:sz w:val="20"/>
        </w:rPr>
        <w:t>caz</w:t>
      </w:r>
      <w:proofErr w:type="spellEnd"/>
      <w:r w:rsidRPr="00F07107">
        <w:rPr>
          <w:b/>
          <w:sz w:val="20"/>
        </w:rPr>
        <w:t>): nu</w:t>
      </w:r>
    </w:p>
    <w:p w14:paraId="73487759" w14:textId="77777777" w:rsidR="0011513F" w:rsidRDefault="0011513F" w:rsidP="0011513F">
      <w:pPr>
        <w:spacing w:before="1"/>
        <w:ind w:left="142"/>
        <w:jc w:val="both"/>
        <w:rPr>
          <w:sz w:val="20"/>
        </w:rPr>
      </w:pPr>
      <w:r w:rsidRPr="00F07107">
        <w:rPr>
          <w:sz w:val="20"/>
        </w:rPr>
        <w:t>(indicați</w:t>
      </w:r>
      <w:r w:rsidRPr="00F07107">
        <w:rPr>
          <w:spacing w:val="-5"/>
          <w:sz w:val="20"/>
        </w:rPr>
        <w:t xml:space="preserve"> </w:t>
      </w:r>
      <w:r w:rsidRPr="00F07107">
        <w:rPr>
          <w:sz w:val="20"/>
        </w:rPr>
        <w:t>da</w:t>
      </w:r>
      <w:r w:rsidRPr="00F07107">
        <w:rPr>
          <w:spacing w:val="-4"/>
          <w:sz w:val="20"/>
        </w:rPr>
        <w:t xml:space="preserve"> </w:t>
      </w:r>
      <w:r w:rsidRPr="00F07107">
        <w:rPr>
          <w:sz w:val="20"/>
        </w:rPr>
        <w:t>sau</w:t>
      </w:r>
      <w:r w:rsidRPr="00F07107">
        <w:rPr>
          <w:spacing w:val="-5"/>
          <w:sz w:val="20"/>
        </w:rPr>
        <w:t xml:space="preserve"> nu)</w:t>
      </w:r>
    </w:p>
    <w:p w14:paraId="3E1795BB" w14:textId="77777777" w:rsidR="0011513F" w:rsidRDefault="0011513F" w:rsidP="0011513F">
      <w:pPr>
        <w:pStyle w:val="Listparagraf"/>
        <w:widowControl w:val="0"/>
        <w:numPr>
          <w:ilvl w:val="0"/>
          <w:numId w:val="36"/>
        </w:numPr>
        <w:tabs>
          <w:tab w:val="clear" w:pos="1134"/>
          <w:tab w:val="left" w:pos="917"/>
          <w:tab w:val="left" w:pos="7590"/>
        </w:tabs>
        <w:autoSpaceDE w:val="0"/>
        <w:autoSpaceDN w:val="0"/>
        <w:spacing w:before="125" w:line="232" w:lineRule="auto"/>
        <w:ind w:left="142" w:right="1428" w:firstLine="0"/>
        <w:jc w:val="left"/>
        <w:rPr>
          <w:sz w:val="20"/>
        </w:rPr>
      </w:pPr>
      <w:proofErr w:type="spellStart"/>
      <w:r>
        <w:rPr>
          <w:b/>
          <w:sz w:val="20"/>
        </w:rPr>
        <w:t>Prestarea</w:t>
      </w:r>
      <w:proofErr w:type="spellEnd"/>
      <w:r>
        <w:rPr>
          <w:b/>
          <w:spacing w:val="-2"/>
          <w:sz w:val="20"/>
        </w:rPr>
        <w:t xml:space="preserve"> </w:t>
      </w:r>
      <w:proofErr w:type="spellStart"/>
      <w:r>
        <w:rPr>
          <w:b/>
          <w:sz w:val="20"/>
        </w:rPr>
        <w:t>serviciului</w:t>
      </w:r>
      <w:proofErr w:type="spellEnd"/>
      <w:r>
        <w:rPr>
          <w:b/>
          <w:spacing w:val="-4"/>
          <w:sz w:val="20"/>
        </w:rPr>
        <w:t xml:space="preserve"> </w:t>
      </w:r>
      <w:proofErr w:type="spellStart"/>
      <w:r>
        <w:rPr>
          <w:b/>
          <w:sz w:val="20"/>
        </w:rPr>
        <w:t>este</w:t>
      </w:r>
      <w:proofErr w:type="spellEnd"/>
      <w:r>
        <w:rPr>
          <w:b/>
          <w:spacing w:val="-3"/>
          <w:sz w:val="20"/>
        </w:rPr>
        <w:t xml:space="preserve"> </w:t>
      </w:r>
      <w:proofErr w:type="spellStart"/>
      <w:r>
        <w:rPr>
          <w:b/>
          <w:sz w:val="20"/>
        </w:rPr>
        <w:t>rezervată</w:t>
      </w:r>
      <w:proofErr w:type="spellEnd"/>
      <w:r>
        <w:rPr>
          <w:b/>
          <w:spacing w:val="-2"/>
          <w:sz w:val="20"/>
        </w:rPr>
        <w:t xml:space="preserve"> </w:t>
      </w:r>
      <w:proofErr w:type="spellStart"/>
      <w:r>
        <w:rPr>
          <w:b/>
          <w:sz w:val="20"/>
        </w:rPr>
        <w:t>unei</w:t>
      </w:r>
      <w:proofErr w:type="spellEnd"/>
      <w:r>
        <w:rPr>
          <w:b/>
          <w:spacing w:val="-3"/>
          <w:sz w:val="20"/>
        </w:rPr>
        <w:t xml:space="preserve"> </w:t>
      </w:r>
      <w:proofErr w:type="spellStart"/>
      <w:r>
        <w:rPr>
          <w:b/>
          <w:sz w:val="20"/>
        </w:rPr>
        <w:t>anumite</w:t>
      </w:r>
      <w:proofErr w:type="spellEnd"/>
      <w:r>
        <w:rPr>
          <w:b/>
          <w:spacing w:val="-3"/>
          <w:sz w:val="20"/>
        </w:rPr>
        <w:t xml:space="preserve"> </w:t>
      </w:r>
      <w:proofErr w:type="spellStart"/>
      <w:r>
        <w:rPr>
          <w:b/>
          <w:sz w:val="20"/>
        </w:rPr>
        <w:t>profesii</w:t>
      </w:r>
      <w:proofErr w:type="spellEnd"/>
      <w:r>
        <w:rPr>
          <w:b/>
          <w:spacing w:val="-6"/>
          <w:sz w:val="20"/>
        </w:rPr>
        <w:t xml:space="preserve"> </w:t>
      </w:r>
      <w:proofErr w:type="spellStart"/>
      <w:r>
        <w:rPr>
          <w:b/>
          <w:sz w:val="20"/>
        </w:rPr>
        <w:t>în</w:t>
      </w:r>
      <w:proofErr w:type="spellEnd"/>
      <w:r>
        <w:rPr>
          <w:b/>
          <w:spacing w:val="-4"/>
          <w:sz w:val="20"/>
        </w:rPr>
        <w:t xml:space="preserve"> </w:t>
      </w:r>
      <w:proofErr w:type="spellStart"/>
      <w:r>
        <w:rPr>
          <w:b/>
          <w:sz w:val="20"/>
        </w:rPr>
        <w:t>temeiul</w:t>
      </w:r>
      <w:proofErr w:type="spellEnd"/>
      <w:r>
        <w:rPr>
          <w:b/>
          <w:spacing w:val="-4"/>
          <w:sz w:val="20"/>
        </w:rPr>
        <w:t xml:space="preserve"> </w:t>
      </w:r>
      <w:proofErr w:type="spellStart"/>
      <w:r>
        <w:rPr>
          <w:b/>
          <w:sz w:val="20"/>
        </w:rPr>
        <w:t>unor</w:t>
      </w:r>
      <w:proofErr w:type="spellEnd"/>
      <w:r>
        <w:rPr>
          <w:b/>
          <w:spacing w:val="-3"/>
          <w:sz w:val="20"/>
        </w:rPr>
        <w:t xml:space="preserve"> </w:t>
      </w:r>
      <w:proofErr w:type="spellStart"/>
      <w:r>
        <w:rPr>
          <w:b/>
          <w:sz w:val="20"/>
        </w:rPr>
        <w:t>legi</w:t>
      </w:r>
      <w:proofErr w:type="spellEnd"/>
      <w:r>
        <w:rPr>
          <w:b/>
          <w:spacing w:val="-4"/>
          <w:sz w:val="20"/>
        </w:rPr>
        <w:t xml:space="preserve"> </w:t>
      </w:r>
      <w:proofErr w:type="spellStart"/>
      <w:r>
        <w:rPr>
          <w:b/>
          <w:sz w:val="20"/>
        </w:rPr>
        <w:t>sau</w:t>
      </w:r>
      <w:proofErr w:type="spellEnd"/>
      <w:r>
        <w:rPr>
          <w:b/>
          <w:spacing w:val="-4"/>
          <w:sz w:val="20"/>
        </w:rPr>
        <w:t xml:space="preserve"> </w:t>
      </w:r>
      <w:r>
        <w:rPr>
          <w:b/>
          <w:sz w:val="20"/>
        </w:rPr>
        <w:t>al</w:t>
      </w:r>
      <w:r>
        <w:rPr>
          <w:b/>
          <w:spacing w:val="-4"/>
          <w:sz w:val="20"/>
        </w:rPr>
        <w:t xml:space="preserve"> </w:t>
      </w:r>
      <w:proofErr w:type="spellStart"/>
      <w:r>
        <w:rPr>
          <w:b/>
          <w:sz w:val="20"/>
        </w:rPr>
        <w:t>unor</w:t>
      </w:r>
      <w:proofErr w:type="spellEnd"/>
      <w:r>
        <w:rPr>
          <w:b/>
          <w:spacing w:val="-3"/>
          <w:sz w:val="20"/>
        </w:rPr>
        <w:t xml:space="preserve"> </w:t>
      </w:r>
      <w:proofErr w:type="spellStart"/>
      <w:r>
        <w:rPr>
          <w:b/>
          <w:sz w:val="20"/>
        </w:rPr>
        <w:t>acte</w:t>
      </w:r>
      <w:proofErr w:type="spellEnd"/>
      <w:r>
        <w:rPr>
          <w:b/>
          <w:sz w:val="20"/>
        </w:rPr>
        <w:t xml:space="preserve"> administrative (</w:t>
      </w:r>
      <w:proofErr w:type="spellStart"/>
      <w:r>
        <w:rPr>
          <w:b/>
          <w:sz w:val="20"/>
        </w:rPr>
        <w:t>după</w:t>
      </w:r>
      <w:proofErr w:type="spellEnd"/>
      <w:r>
        <w:rPr>
          <w:b/>
          <w:sz w:val="20"/>
        </w:rPr>
        <w:t xml:space="preserve"> </w:t>
      </w:r>
      <w:proofErr w:type="spellStart"/>
      <w:r>
        <w:rPr>
          <w:b/>
          <w:sz w:val="20"/>
        </w:rPr>
        <w:t>caz</w:t>
      </w:r>
      <w:proofErr w:type="spellEnd"/>
      <w:r>
        <w:rPr>
          <w:b/>
          <w:sz w:val="20"/>
        </w:rPr>
        <w:t>): nu</w:t>
      </w:r>
      <w:r>
        <w:rPr>
          <w:sz w:val="20"/>
          <w:u w:val="single"/>
        </w:rPr>
        <w:tab/>
      </w:r>
    </w:p>
    <w:p w14:paraId="29D7FF47" w14:textId="77777777" w:rsidR="0011513F" w:rsidRDefault="0011513F" w:rsidP="0011513F">
      <w:pPr>
        <w:spacing w:before="1"/>
        <w:ind w:left="142"/>
        <w:rPr>
          <w:sz w:val="20"/>
        </w:rPr>
      </w:pPr>
      <w:r>
        <w:rPr>
          <w:sz w:val="20"/>
        </w:rPr>
        <w:t>(se</w:t>
      </w:r>
      <w:r>
        <w:rPr>
          <w:spacing w:val="-6"/>
          <w:sz w:val="20"/>
        </w:rPr>
        <w:t xml:space="preserve"> </w:t>
      </w:r>
      <w:r>
        <w:rPr>
          <w:sz w:val="20"/>
        </w:rPr>
        <w:t>menționează</w:t>
      </w:r>
      <w:r>
        <w:rPr>
          <w:spacing w:val="-5"/>
          <w:sz w:val="20"/>
        </w:rPr>
        <w:t xml:space="preserve"> </w:t>
      </w:r>
      <w:r>
        <w:rPr>
          <w:sz w:val="20"/>
        </w:rPr>
        <w:t>respectivele</w:t>
      </w:r>
      <w:r>
        <w:rPr>
          <w:spacing w:val="-5"/>
          <w:sz w:val="20"/>
        </w:rPr>
        <w:t xml:space="preserve"> </w:t>
      </w:r>
      <w:r>
        <w:rPr>
          <w:sz w:val="20"/>
        </w:rPr>
        <w:t>legi</w:t>
      </w:r>
      <w:r>
        <w:rPr>
          <w:spacing w:val="-6"/>
          <w:sz w:val="20"/>
        </w:rPr>
        <w:t xml:space="preserve"> </w:t>
      </w:r>
      <w:r>
        <w:rPr>
          <w:sz w:val="20"/>
        </w:rPr>
        <w:t>și</w:t>
      </w:r>
      <w:r>
        <w:rPr>
          <w:spacing w:val="-6"/>
          <w:sz w:val="20"/>
        </w:rPr>
        <w:t xml:space="preserve"> </w:t>
      </w:r>
      <w:r>
        <w:rPr>
          <w:sz w:val="20"/>
        </w:rPr>
        <w:t>acte</w:t>
      </w:r>
      <w:r>
        <w:rPr>
          <w:spacing w:val="-5"/>
          <w:sz w:val="20"/>
        </w:rPr>
        <w:t xml:space="preserve"> </w:t>
      </w:r>
      <w:r>
        <w:rPr>
          <w:spacing w:val="-2"/>
          <w:sz w:val="20"/>
        </w:rPr>
        <w:t>administrative)</w:t>
      </w:r>
    </w:p>
    <w:p w14:paraId="5E690030" w14:textId="77777777" w:rsidR="0011513F" w:rsidRPr="00FF430B" w:rsidRDefault="0011513F" w:rsidP="0011513F">
      <w:pPr>
        <w:shd w:val="clear" w:color="auto" w:fill="FFFFFF" w:themeFill="background1"/>
        <w:tabs>
          <w:tab w:val="right" w:pos="426"/>
        </w:tabs>
        <w:ind w:left="142"/>
        <w:contextualSpacing/>
        <w:jc w:val="center"/>
        <w:rPr>
          <w:sz w:val="20"/>
          <w:lang w:eastAsia="ru-RU"/>
        </w:rPr>
      </w:pPr>
      <w:r w:rsidRPr="00FF430B">
        <w:rPr>
          <w:sz w:val="20"/>
          <w:lang w:eastAsia="ru-RU"/>
        </w:rPr>
        <w:t>(se menționează respectivele legi și acte administrative)</w:t>
      </w:r>
    </w:p>
    <w:p w14:paraId="7D391085" w14:textId="77777777" w:rsidR="0011513F" w:rsidRDefault="0011513F" w:rsidP="0011513F">
      <w:pPr>
        <w:numPr>
          <w:ilvl w:val="0"/>
          <w:numId w:val="36"/>
        </w:numPr>
        <w:shd w:val="clear" w:color="auto" w:fill="FFFFFF" w:themeFill="background1"/>
        <w:tabs>
          <w:tab w:val="right" w:pos="426"/>
        </w:tabs>
        <w:spacing w:before="120"/>
        <w:ind w:left="142" w:firstLine="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113BAB6A" w14:textId="77777777" w:rsidR="0011513F" w:rsidRDefault="0011513F" w:rsidP="0011513F">
      <w:pPr>
        <w:pStyle w:val="Titlu1"/>
        <w:spacing w:before="122"/>
        <w:ind w:left="557" w:right="246"/>
        <w:jc w:val="both"/>
        <w:rPr>
          <w:i/>
          <w:color w:val="FF0000"/>
          <w:sz w:val="28"/>
          <w:szCs w:val="28"/>
        </w:rPr>
      </w:pPr>
      <w:r w:rsidRPr="003A6C27">
        <w:rPr>
          <w:color w:val="FF0000"/>
          <w:sz w:val="28"/>
          <w:szCs w:val="28"/>
        </w:rPr>
        <w:t>NOTĂ:</w:t>
      </w:r>
      <w:r w:rsidRPr="003A6C27">
        <w:rPr>
          <w:color w:val="FF0000"/>
          <w:spacing w:val="-13"/>
          <w:sz w:val="28"/>
          <w:szCs w:val="28"/>
        </w:rPr>
        <w:t xml:space="preserve"> </w:t>
      </w:r>
      <w:proofErr w:type="spellStart"/>
      <w:r w:rsidRPr="003A6C27">
        <w:rPr>
          <w:color w:val="FF0000"/>
          <w:sz w:val="28"/>
          <w:szCs w:val="28"/>
          <w:highlight w:val="yellow"/>
        </w:rPr>
        <w:t>Pentru</w:t>
      </w:r>
      <w:proofErr w:type="spellEnd"/>
      <w:r w:rsidRPr="003A6C27">
        <w:rPr>
          <w:color w:val="FF0000"/>
          <w:spacing w:val="-11"/>
          <w:sz w:val="28"/>
          <w:szCs w:val="28"/>
          <w:highlight w:val="yellow"/>
        </w:rPr>
        <w:t xml:space="preserve"> </w:t>
      </w:r>
      <w:proofErr w:type="spellStart"/>
      <w:r w:rsidRPr="003A6C27">
        <w:rPr>
          <w:color w:val="FF0000"/>
          <w:sz w:val="28"/>
          <w:szCs w:val="28"/>
          <w:highlight w:val="yellow"/>
        </w:rPr>
        <w:t>optimizarea</w:t>
      </w:r>
      <w:proofErr w:type="spellEnd"/>
      <w:r w:rsidRPr="003A6C27">
        <w:rPr>
          <w:color w:val="FF0000"/>
          <w:spacing w:val="-12"/>
          <w:sz w:val="28"/>
          <w:szCs w:val="28"/>
          <w:highlight w:val="yellow"/>
        </w:rPr>
        <w:t xml:space="preserve"> </w:t>
      </w:r>
      <w:proofErr w:type="spellStart"/>
      <w:r w:rsidRPr="003A6C27">
        <w:rPr>
          <w:color w:val="FF0000"/>
          <w:sz w:val="28"/>
          <w:szCs w:val="28"/>
          <w:highlight w:val="yellow"/>
        </w:rPr>
        <w:t>timpului</w:t>
      </w:r>
      <w:proofErr w:type="spellEnd"/>
      <w:r w:rsidRPr="003A6C27">
        <w:rPr>
          <w:color w:val="FF0000"/>
          <w:spacing w:val="-13"/>
          <w:sz w:val="28"/>
          <w:szCs w:val="28"/>
          <w:highlight w:val="yellow"/>
        </w:rPr>
        <w:t xml:space="preserve"> </w:t>
      </w:r>
      <w:proofErr w:type="spellStart"/>
      <w:r w:rsidRPr="003A6C27">
        <w:rPr>
          <w:color w:val="FF0000"/>
          <w:sz w:val="28"/>
          <w:szCs w:val="28"/>
          <w:highlight w:val="yellow"/>
        </w:rPr>
        <w:t>dedicat</w:t>
      </w:r>
      <w:proofErr w:type="spellEnd"/>
      <w:r w:rsidRPr="003A6C27">
        <w:rPr>
          <w:color w:val="FF0000"/>
          <w:spacing w:val="-11"/>
          <w:sz w:val="28"/>
          <w:szCs w:val="28"/>
          <w:highlight w:val="yellow"/>
        </w:rPr>
        <w:t xml:space="preserve"> </w:t>
      </w:r>
      <w:proofErr w:type="spellStart"/>
      <w:r w:rsidRPr="003A6C27">
        <w:rPr>
          <w:color w:val="FF0000"/>
          <w:sz w:val="28"/>
          <w:szCs w:val="28"/>
          <w:highlight w:val="yellow"/>
        </w:rPr>
        <w:t>examinării</w:t>
      </w:r>
      <w:proofErr w:type="spellEnd"/>
      <w:r w:rsidRPr="003A6C27">
        <w:rPr>
          <w:color w:val="FF0000"/>
          <w:sz w:val="28"/>
          <w:szCs w:val="28"/>
          <w:highlight w:val="yellow"/>
        </w:rPr>
        <w:t>,</w:t>
      </w:r>
      <w:r w:rsidRPr="003A6C27">
        <w:rPr>
          <w:color w:val="FF0000"/>
          <w:spacing w:val="-12"/>
          <w:sz w:val="28"/>
          <w:szCs w:val="28"/>
          <w:highlight w:val="yellow"/>
        </w:rPr>
        <w:t xml:space="preserve"> </w:t>
      </w:r>
      <w:proofErr w:type="spellStart"/>
      <w:r w:rsidRPr="003A6C27">
        <w:rPr>
          <w:color w:val="FF0000"/>
          <w:sz w:val="28"/>
          <w:szCs w:val="28"/>
          <w:highlight w:val="yellow"/>
        </w:rPr>
        <w:t>evaluării</w:t>
      </w:r>
      <w:proofErr w:type="spellEnd"/>
      <w:r w:rsidRPr="003A6C27">
        <w:rPr>
          <w:color w:val="FF0000"/>
          <w:spacing w:val="-13"/>
          <w:sz w:val="28"/>
          <w:szCs w:val="28"/>
          <w:highlight w:val="yellow"/>
        </w:rPr>
        <w:t xml:space="preserve"> </w:t>
      </w:r>
      <w:proofErr w:type="spellStart"/>
      <w:r w:rsidRPr="003A6C27">
        <w:rPr>
          <w:color w:val="FF0000"/>
          <w:sz w:val="28"/>
          <w:szCs w:val="28"/>
          <w:highlight w:val="yellow"/>
        </w:rPr>
        <w:t>și</w:t>
      </w:r>
      <w:proofErr w:type="spellEnd"/>
      <w:r w:rsidRPr="003A6C27">
        <w:rPr>
          <w:color w:val="FF0000"/>
          <w:spacing w:val="-10"/>
          <w:sz w:val="28"/>
          <w:szCs w:val="28"/>
          <w:highlight w:val="yellow"/>
        </w:rPr>
        <w:t xml:space="preserve"> </w:t>
      </w:r>
      <w:proofErr w:type="spellStart"/>
      <w:r w:rsidRPr="003A6C27">
        <w:rPr>
          <w:color w:val="FF0000"/>
          <w:sz w:val="28"/>
          <w:szCs w:val="28"/>
          <w:highlight w:val="yellow"/>
        </w:rPr>
        <w:t>comparării</w:t>
      </w:r>
      <w:proofErr w:type="spellEnd"/>
      <w:r w:rsidRPr="003A6C27">
        <w:rPr>
          <w:color w:val="FF0000"/>
          <w:sz w:val="28"/>
          <w:szCs w:val="28"/>
        </w:rPr>
        <w:t xml:space="preserve"> </w:t>
      </w:r>
      <w:proofErr w:type="spellStart"/>
      <w:r w:rsidRPr="003A6C27">
        <w:rPr>
          <w:color w:val="FF0000"/>
          <w:sz w:val="28"/>
          <w:szCs w:val="28"/>
          <w:highlight w:val="yellow"/>
        </w:rPr>
        <w:t>ofertelor</w:t>
      </w:r>
      <w:proofErr w:type="spellEnd"/>
      <w:r w:rsidRPr="003A6C27">
        <w:rPr>
          <w:color w:val="FF0000"/>
          <w:sz w:val="28"/>
          <w:szCs w:val="28"/>
          <w:highlight w:val="yellow"/>
        </w:rPr>
        <w:t xml:space="preserve">, </w:t>
      </w:r>
      <w:proofErr w:type="spellStart"/>
      <w:r w:rsidRPr="003A6C27">
        <w:rPr>
          <w:color w:val="FF0000"/>
          <w:sz w:val="28"/>
          <w:szCs w:val="28"/>
          <w:highlight w:val="yellow"/>
        </w:rPr>
        <w:t>Autoritatea</w:t>
      </w:r>
      <w:proofErr w:type="spellEnd"/>
      <w:r w:rsidRPr="003A6C27">
        <w:rPr>
          <w:color w:val="FF0000"/>
          <w:sz w:val="28"/>
          <w:szCs w:val="28"/>
          <w:highlight w:val="yellow"/>
        </w:rPr>
        <w:t xml:space="preserve"> </w:t>
      </w:r>
      <w:proofErr w:type="spellStart"/>
      <w:r w:rsidRPr="003A6C27">
        <w:rPr>
          <w:color w:val="FF0000"/>
          <w:sz w:val="28"/>
          <w:szCs w:val="28"/>
          <w:highlight w:val="yellow"/>
        </w:rPr>
        <w:t>Contractantă</w:t>
      </w:r>
      <w:proofErr w:type="spellEnd"/>
      <w:r w:rsidRPr="003A6C27">
        <w:rPr>
          <w:color w:val="FF0000"/>
          <w:sz w:val="28"/>
          <w:szCs w:val="28"/>
          <w:highlight w:val="yellow"/>
        </w:rPr>
        <w:t xml:space="preserve"> </w:t>
      </w:r>
      <w:proofErr w:type="spellStart"/>
      <w:r w:rsidRPr="003A6C27">
        <w:rPr>
          <w:color w:val="FF0000"/>
          <w:sz w:val="28"/>
          <w:szCs w:val="28"/>
          <w:highlight w:val="yellow"/>
        </w:rPr>
        <w:t>recomandă</w:t>
      </w:r>
      <w:proofErr w:type="spellEnd"/>
      <w:r w:rsidRPr="003A6C27">
        <w:rPr>
          <w:color w:val="FF0000"/>
          <w:sz w:val="28"/>
          <w:szCs w:val="28"/>
          <w:highlight w:val="yellow"/>
        </w:rPr>
        <w:t xml:space="preserve"> ca </w:t>
      </w:r>
      <w:proofErr w:type="spellStart"/>
      <w:r w:rsidRPr="003A6C27">
        <w:rPr>
          <w:color w:val="FF0000"/>
          <w:sz w:val="28"/>
          <w:szCs w:val="28"/>
          <w:highlight w:val="yellow"/>
        </w:rPr>
        <w:t>ofertanții</w:t>
      </w:r>
      <w:proofErr w:type="spellEnd"/>
      <w:r w:rsidRPr="003A6C27">
        <w:rPr>
          <w:color w:val="FF0000"/>
          <w:sz w:val="28"/>
          <w:szCs w:val="28"/>
          <w:highlight w:val="yellow"/>
        </w:rPr>
        <w:t xml:space="preserve"> </w:t>
      </w:r>
      <w:proofErr w:type="spellStart"/>
      <w:r w:rsidRPr="003A6C27">
        <w:rPr>
          <w:color w:val="FF0000"/>
          <w:sz w:val="28"/>
          <w:szCs w:val="28"/>
          <w:highlight w:val="yellow"/>
        </w:rPr>
        <w:t>să</w:t>
      </w:r>
      <w:proofErr w:type="spellEnd"/>
      <w:r w:rsidRPr="003A6C27">
        <w:rPr>
          <w:color w:val="FF0000"/>
          <w:sz w:val="28"/>
          <w:szCs w:val="28"/>
          <w:highlight w:val="yellow"/>
        </w:rPr>
        <w:t xml:space="preserve"> </w:t>
      </w:r>
      <w:proofErr w:type="spellStart"/>
      <w:r w:rsidRPr="003A6C27">
        <w:rPr>
          <w:color w:val="FF0000"/>
          <w:sz w:val="28"/>
          <w:szCs w:val="28"/>
          <w:highlight w:val="yellow"/>
        </w:rPr>
        <w:t>încarce</w:t>
      </w:r>
      <w:proofErr w:type="spellEnd"/>
      <w:r w:rsidRPr="003A6C27">
        <w:rPr>
          <w:color w:val="FF0000"/>
          <w:sz w:val="28"/>
          <w:szCs w:val="28"/>
          <w:highlight w:val="yellow"/>
        </w:rPr>
        <w:t xml:space="preserve"> </w:t>
      </w:r>
      <w:proofErr w:type="spellStart"/>
      <w:r w:rsidRPr="003A6C27">
        <w:rPr>
          <w:color w:val="FF0000"/>
          <w:sz w:val="28"/>
          <w:szCs w:val="28"/>
          <w:highlight w:val="yellow"/>
        </w:rPr>
        <w:t>în</w:t>
      </w:r>
      <w:proofErr w:type="spellEnd"/>
      <w:r w:rsidRPr="003A6C27">
        <w:rPr>
          <w:color w:val="FF0000"/>
          <w:sz w:val="28"/>
          <w:szCs w:val="28"/>
        </w:rPr>
        <w:t xml:space="preserve"> </w:t>
      </w:r>
      <w:proofErr w:type="spellStart"/>
      <w:r w:rsidRPr="003A6C27">
        <w:rPr>
          <w:color w:val="FF0000"/>
          <w:sz w:val="28"/>
          <w:szCs w:val="28"/>
          <w:highlight w:val="yellow"/>
        </w:rPr>
        <w:t>sistemul</w:t>
      </w:r>
      <w:proofErr w:type="spellEnd"/>
      <w:r w:rsidRPr="003A6C27">
        <w:rPr>
          <w:color w:val="FF0000"/>
          <w:sz w:val="28"/>
          <w:szCs w:val="28"/>
          <w:highlight w:val="yellow"/>
        </w:rPr>
        <w:t xml:space="preserve"> electronic SIA RSAP </w:t>
      </w:r>
      <w:proofErr w:type="spellStart"/>
      <w:r w:rsidRPr="003A6C27">
        <w:rPr>
          <w:color w:val="FF0000"/>
          <w:sz w:val="28"/>
          <w:szCs w:val="28"/>
          <w:highlight w:val="yellow"/>
        </w:rPr>
        <w:t>toate</w:t>
      </w:r>
      <w:proofErr w:type="spellEnd"/>
      <w:r w:rsidRPr="003A6C27">
        <w:rPr>
          <w:color w:val="FF0000"/>
          <w:sz w:val="28"/>
          <w:szCs w:val="28"/>
          <w:highlight w:val="yellow"/>
        </w:rPr>
        <w:t xml:space="preserve"> </w:t>
      </w:r>
      <w:proofErr w:type="spellStart"/>
      <w:r w:rsidRPr="003A6C27">
        <w:rPr>
          <w:color w:val="FF0000"/>
          <w:sz w:val="28"/>
          <w:szCs w:val="28"/>
          <w:highlight w:val="yellow"/>
        </w:rPr>
        <w:t>documentele</w:t>
      </w:r>
      <w:proofErr w:type="spellEnd"/>
      <w:r w:rsidRPr="003A6C27">
        <w:rPr>
          <w:color w:val="FF0000"/>
          <w:sz w:val="28"/>
          <w:szCs w:val="28"/>
          <w:highlight w:val="yellow"/>
        </w:rPr>
        <w:t xml:space="preserve"> solicitate </w:t>
      </w:r>
      <w:proofErr w:type="spellStart"/>
      <w:r w:rsidRPr="003A6C27">
        <w:rPr>
          <w:color w:val="FF0000"/>
          <w:sz w:val="28"/>
          <w:szCs w:val="28"/>
          <w:highlight w:val="yellow"/>
        </w:rPr>
        <w:t>prin</w:t>
      </w:r>
      <w:proofErr w:type="spellEnd"/>
      <w:r w:rsidRPr="003A6C27">
        <w:rPr>
          <w:color w:val="FF0000"/>
          <w:sz w:val="28"/>
          <w:szCs w:val="28"/>
          <w:highlight w:val="yellow"/>
        </w:rPr>
        <w:t xml:space="preserve"> </w:t>
      </w:r>
      <w:proofErr w:type="spellStart"/>
      <w:r w:rsidRPr="003A6C27">
        <w:rPr>
          <w:color w:val="FF0000"/>
          <w:sz w:val="28"/>
          <w:szCs w:val="28"/>
          <w:highlight w:val="yellow"/>
        </w:rPr>
        <w:t>documentația</w:t>
      </w:r>
      <w:proofErr w:type="spellEnd"/>
      <w:r w:rsidRPr="003A6C27">
        <w:rPr>
          <w:color w:val="FF0000"/>
          <w:sz w:val="28"/>
          <w:szCs w:val="28"/>
          <w:highlight w:val="yellow"/>
        </w:rPr>
        <w:t xml:space="preserve"> de</w:t>
      </w:r>
      <w:r w:rsidRPr="003A6C27">
        <w:rPr>
          <w:color w:val="FF0000"/>
          <w:sz w:val="28"/>
          <w:szCs w:val="28"/>
        </w:rPr>
        <w:t xml:space="preserve"> </w:t>
      </w:r>
      <w:proofErr w:type="spellStart"/>
      <w:r w:rsidRPr="003A6C27">
        <w:rPr>
          <w:color w:val="FF0000"/>
          <w:sz w:val="28"/>
          <w:szCs w:val="28"/>
          <w:highlight w:val="yellow"/>
        </w:rPr>
        <w:t>atribuire</w:t>
      </w:r>
      <w:proofErr w:type="spellEnd"/>
      <w:r w:rsidRPr="003A6C27">
        <w:rPr>
          <w:color w:val="FF0000"/>
          <w:sz w:val="28"/>
          <w:szCs w:val="28"/>
          <w:highlight w:val="yellow"/>
        </w:rPr>
        <w:t xml:space="preserve"> la </w:t>
      </w:r>
      <w:proofErr w:type="spellStart"/>
      <w:r w:rsidRPr="003A6C27">
        <w:rPr>
          <w:i/>
          <w:color w:val="FF0000"/>
          <w:sz w:val="28"/>
          <w:szCs w:val="28"/>
          <w:highlight w:val="yellow"/>
        </w:rPr>
        <w:t>momentul</w:t>
      </w:r>
      <w:proofErr w:type="spellEnd"/>
      <w:r w:rsidRPr="003A6C27">
        <w:rPr>
          <w:i/>
          <w:color w:val="FF0000"/>
          <w:sz w:val="28"/>
          <w:szCs w:val="28"/>
          <w:highlight w:val="yellow"/>
        </w:rPr>
        <w:t xml:space="preserve"> </w:t>
      </w:r>
      <w:proofErr w:type="spellStart"/>
      <w:r w:rsidRPr="003A6C27">
        <w:rPr>
          <w:i/>
          <w:color w:val="FF0000"/>
          <w:sz w:val="28"/>
          <w:szCs w:val="28"/>
          <w:highlight w:val="yellow"/>
        </w:rPr>
        <w:t>depunerii</w:t>
      </w:r>
      <w:proofErr w:type="spellEnd"/>
      <w:r w:rsidRPr="003A6C27">
        <w:rPr>
          <w:i/>
          <w:color w:val="FF0000"/>
          <w:sz w:val="28"/>
          <w:szCs w:val="28"/>
          <w:highlight w:val="yellow"/>
        </w:rPr>
        <w:t xml:space="preserve"> </w:t>
      </w:r>
      <w:proofErr w:type="spellStart"/>
      <w:r w:rsidRPr="003A6C27">
        <w:rPr>
          <w:i/>
          <w:color w:val="FF0000"/>
          <w:sz w:val="28"/>
          <w:szCs w:val="28"/>
          <w:highlight w:val="yellow"/>
        </w:rPr>
        <w:t>ofertelor</w:t>
      </w:r>
      <w:proofErr w:type="spellEnd"/>
      <w:r w:rsidRPr="003A6C27">
        <w:rPr>
          <w:i/>
          <w:color w:val="FF0000"/>
          <w:sz w:val="28"/>
          <w:szCs w:val="28"/>
          <w:highlight w:val="yellow"/>
        </w:rPr>
        <w:t>.</w:t>
      </w:r>
    </w:p>
    <w:p w14:paraId="392BC6F8" w14:textId="77777777" w:rsidR="0011513F" w:rsidRPr="00715262" w:rsidRDefault="0011513F" w:rsidP="0011513F">
      <w:pPr>
        <w:pStyle w:val="Titlu1"/>
        <w:spacing w:before="122"/>
        <w:ind w:left="557" w:right="246"/>
        <w:jc w:val="both"/>
        <w:rPr>
          <w:i/>
          <w:sz w:val="28"/>
          <w:szCs w:val="28"/>
        </w:rPr>
      </w:pPr>
      <w:r w:rsidRPr="00715262">
        <w:rPr>
          <w:lang w:eastAsia="ru-RU"/>
        </w:rPr>
        <w:t xml:space="preserve"> </w:t>
      </w:r>
    </w:p>
    <w:tbl>
      <w:tblPr>
        <w:tblStyle w:val="Grigliatabella2"/>
        <w:tblW w:w="0" w:type="auto"/>
        <w:tblLook w:val="04A0" w:firstRow="1" w:lastRow="0" w:firstColumn="1" w:lastColumn="0" w:noHBand="0" w:noVBand="1"/>
      </w:tblPr>
      <w:tblGrid>
        <w:gridCol w:w="539"/>
        <w:gridCol w:w="2811"/>
        <w:gridCol w:w="4578"/>
        <w:gridCol w:w="1558"/>
      </w:tblGrid>
      <w:tr w:rsidR="0011513F" w:rsidRPr="009516C7" w14:paraId="42E24BD9" w14:textId="77777777" w:rsidTr="005D3B7E">
        <w:tc>
          <w:tcPr>
            <w:tcW w:w="539" w:type="dxa"/>
            <w:shd w:val="clear" w:color="auto" w:fill="auto"/>
          </w:tcPr>
          <w:p w14:paraId="5F7CDA2E" w14:textId="77777777" w:rsidR="0011513F" w:rsidRPr="009516C7" w:rsidRDefault="0011513F" w:rsidP="005D3B7E">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Nr. d/o</w:t>
            </w:r>
          </w:p>
        </w:tc>
        <w:tc>
          <w:tcPr>
            <w:tcW w:w="2811" w:type="dxa"/>
            <w:shd w:val="clear" w:color="auto" w:fill="auto"/>
          </w:tcPr>
          <w:p w14:paraId="53CAF87E" w14:textId="77777777" w:rsidR="0011513F" w:rsidRPr="009516C7" w:rsidRDefault="0011513F" w:rsidP="005D3B7E">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Descrierea criteriului/cerinței</w:t>
            </w:r>
          </w:p>
        </w:tc>
        <w:tc>
          <w:tcPr>
            <w:tcW w:w="4578" w:type="dxa"/>
            <w:shd w:val="clear" w:color="auto" w:fill="auto"/>
          </w:tcPr>
          <w:p w14:paraId="2CABD530" w14:textId="77777777" w:rsidR="0011513F" w:rsidRPr="009516C7" w:rsidRDefault="0011513F" w:rsidP="005D3B7E">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Mod de demonstrare a îndeplinirii criteriului/cerinței:</w:t>
            </w:r>
          </w:p>
        </w:tc>
        <w:tc>
          <w:tcPr>
            <w:tcW w:w="1558" w:type="dxa"/>
            <w:shd w:val="clear" w:color="auto" w:fill="auto"/>
          </w:tcPr>
          <w:p w14:paraId="571E5CFD" w14:textId="77777777" w:rsidR="0011513F" w:rsidRPr="009516C7" w:rsidRDefault="0011513F" w:rsidP="005D3B7E">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Nivelul minim/</w:t>
            </w:r>
            <w:r w:rsidRPr="009516C7">
              <w:rPr>
                <w:b/>
                <w:iCs/>
                <w:sz w:val="20"/>
                <w:szCs w:val="20"/>
                <w:lang w:eastAsia="ru-RU"/>
              </w:rPr>
              <w:br/>
              <w:t>Obligativitatea</w:t>
            </w:r>
          </w:p>
        </w:tc>
      </w:tr>
      <w:tr w:rsidR="0011513F" w:rsidRPr="009516C7" w14:paraId="09EFA664" w14:textId="77777777" w:rsidTr="005D3B7E">
        <w:tc>
          <w:tcPr>
            <w:tcW w:w="9486" w:type="dxa"/>
            <w:gridSpan w:val="4"/>
            <w:shd w:val="clear" w:color="auto" w:fill="auto"/>
          </w:tcPr>
          <w:p w14:paraId="7E8499EC" w14:textId="77777777" w:rsidR="0011513F" w:rsidRPr="0072676E" w:rsidRDefault="0011513F" w:rsidP="005D3B7E">
            <w:pPr>
              <w:pStyle w:val="TableParagraph"/>
              <w:spacing w:before="120"/>
              <w:ind w:left="1" w:right="1"/>
              <w:jc w:val="center"/>
              <w:rPr>
                <w:i/>
                <w:sz w:val="20"/>
                <w:szCs w:val="20"/>
              </w:rPr>
            </w:pPr>
            <w:r w:rsidRPr="0072676E">
              <w:rPr>
                <w:b/>
                <w:sz w:val="20"/>
                <w:szCs w:val="20"/>
              </w:rPr>
              <w:t>Documente</w:t>
            </w:r>
            <w:r w:rsidRPr="0072676E">
              <w:rPr>
                <w:b/>
                <w:spacing w:val="-5"/>
                <w:sz w:val="20"/>
                <w:szCs w:val="20"/>
              </w:rPr>
              <w:t xml:space="preserve"> </w:t>
            </w:r>
            <w:r w:rsidRPr="0072676E">
              <w:rPr>
                <w:b/>
                <w:sz w:val="20"/>
                <w:szCs w:val="20"/>
              </w:rPr>
              <w:t>obligatorii</w:t>
            </w:r>
            <w:r w:rsidRPr="0072676E">
              <w:rPr>
                <w:b/>
                <w:spacing w:val="-5"/>
                <w:sz w:val="20"/>
                <w:szCs w:val="20"/>
              </w:rPr>
              <w:t xml:space="preserve"> </w:t>
            </w:r>
            <w:r w:rsidRPr="0072676E">
              <w:rPr>
                <w:b/>
                <w:sz w:val="20"/>
                <w:szCs w:val="20"/>
              </w:rPr>
              <w:t>la</w:t>
            </w:r>
            <w:r w:rsidRPr="0072676E">
              <w:rPr>
                <w:b/>
                <w:spacing w:val="-6"/>
                <w:sz w:val="20"/>
                <w:szCs w:val="20"/>
              </w:rPr>
              <w:t xml:space="preserve"> </w:t>
            </w:r>
            <w:r w:rsidRPr="0072676E">
              <w:rPr>
                <w:b/>
                <w:sz w:val="20"/>
                <w:szCs w:val="20"/>
              </w:rPr>
              <w:t>depunerea</w:t>
            </w:r>
            <w:r w:rsidRPr="0072676E">
              <w:rPr>
                <w:b/>
                <w:spacing w:val="-4"/>
                <w:sz w:val="20"/>
                <w:szCs w:val="20"/>
              </w:rPr>
              <w:t xml:space="preserve"> </w:t>
            </w:r>
            <w:r w:rsidRPr="0072676E">
              <w:rPr>
                <w:b/>
                <w:sz w:val="20"/>
                <w:szCs w:val="20"/>
              </w:rPr>
              <w:t xml:space="preserve">ofertei </w:t>
            </w:r>
            <w:r w:rsidRPr="0072676E">
              <w:rPr>
                <w:i/>
                <w:sz w:val="20"/>
                <w:szCs w:val="20"/>
              </w:rPr>
              <w:t>(În</w:t>
            </w:r>
            <w:r w:rsidRPr="0072676E">
              <w:rPr>
                <w:i/>
                <w:spacing w:val="-4"/>
                <w:sz w:val="20"/>
                <w:szCs w:val="20"/>
              </w:rPr>
              <w:t xml:space="preserve"> </w:t>
            </w:r>
            <w:r w:rsidRPr="0072676E">
              <w:rPr>
                <w:i/>
                <w:sz w:val="20"/>
                <w:szCs w:val="20"/>
              </w:rPr>
              <w:t>conformitate</w:t>
            </w:r>
            <w:r w:rsidRPr="0072676E">
              <w:rPr>
                <w:i/>
                <w:spacing w:val="-4"/>
                <w:sz w:val="20"/>
                <w:szCs w:val="20"/>
              </w:rPr>
              <w:t xml:space="preserve"> </w:t>
            </w:r>
            <w:r w:rsidRPr="0072676E">
              <w:rPr>
                <w:i/>
                <w:sz w:val="20"/>
                <w:szCs w:val="20"/>
              </w:rPr>
              <w:t>cu</w:t>
            </w:r>
            <w:r w:rsidRPr="0072676E">
              <w:rPr>
                <w:i/>
                <w:spacing w:val="-4"/>
                <w:sz w:val="20"/>
                <w:szCs w:val="20"/>
              </w:rPr>
              <w:t xml:space="preserve"> </w:t>
            </w:r>
            <w:r w:rsidRPr="0072676E">
              <w:rPr>
                <w:i/>
                <w:sz w:val="20"/>
                <w:szCs w:val="20"/>
              </w:rPr>
              <w:t>art.65</w:t>
            </w:r>
            <w:r w:rsidRPr="0072676E">
              <w:rPr>
                <w:i/>
                <w:spacing w:val="-6"/>
                <w:sz w:val="20"/>
                <w:szCs w:val="20"/>
              </w:rPr>
              <w:t xml:space="preserve"> </w:t>
            </w:r>
            <w:r w:rsidRPr="0072676E">
              <w:rPr>
                <w:i/>
                <w:sz w:val="20"/>
                <w:szCs w:val="20"/>
              </w:rPr>
              <w:t>alin.</w:t>
            </w:r>
            <w:r w:rsidRPr="0072676E">
              <w:rPr>
                <w:i/>
                <w:spacing w:val="-6"/>
                <w:sz w:val="20"/>
                <w:szCs w:val="20"/>
              </w:rPr>
              <w:t xml:space="preserve"> </w:t>
            </w:r>
            <w:r w:rsidRPr="0072676E">
              <w:rPr>
                <w:i/>
                <w:sz w:val="20"/>
                <w:szCs w:val="20"/>
              </w:rPr>
              <w:t>(4),</w:t>
            </w:r>
            <w:r w:rsidRPr="0072676E">
              <w:rPr>
                <w:i/>
                <w:spacing w:val="-5"/>
                <w:sz w:val="20"/>
                <w:szCs w:val="20"/>
              </w:rPr>
              <w:t xml:space="preserve"> </w:t>
            </w:r>
            <w:r w:rsidRPr="0072676E">
              <w:rPr>
                <w:i/>
                <w:sz w:val="20"/>
                <w:szCs w:val="20"/>
              </w:rPr>
              <w:t>Legea</w:t>
            </w:r>
            <w:r w:rsidRPr="0072676E">
              <w:rPr>
                <w:i/>
                <w:spacing w:val="-4"/>
                <w:sz w:val="20"/>
                <w:szCs w:val="20"/>
              </w:rPr>
              <w:t xml:space="preserve"> </w:t>
            </w:r>
            <w:r w:rsidRPr="0072676E">
              <w:rPr>
                <w:i/>
                <w:sz w:val="20"/>
                <w:szCs w:val="20"/>
              </w:rPr>
              <w:t>nr.</w:t>
            </w:r>
            <w:r w:rsidRPr="0072676E">
              <w:rPr>
                <w:i/>
                <w:spacing w:val="-4"/>
                <w:sz w:val="20"/>
                <w:szCs w:val="20"/>
              </w:rPr>
              <w:t xml:space="preserve"> </w:t>
            </w:r>
            <w:r w:rsidRPr="0072676E">
              <w:rPr>
                <w:i/>
                <w:sz w:val="20"/>
                <w:szCs w:val="20"/>
              </w:rPr>
              <w:t>131</w:t>
            </w:r>
            <w:r w:rsidRPr="0072676E">
              <w:rPr>
                <w:i/>
                <w:spacing w:val="-4"/>
                <w:sz w:val="20"/>
                <w:szCs w:val="20"/>
              </w:rPr>
              <w:t xml:space="preserve"> </w:t>
            </w:r>
            <w:r w:rsidRPr="0072676E">
              <w:rPr>
                <w:i/>
                <w:spacing w:val="-5"/>
                <w:sz w:val="20"/>
                <w:szCs w:val="20"/>
              </w:rPr>
              <w:t>din</w:t>
            </w:r>
          </w:p>
          <w:p w14:paraId="4011E79F" w14:textId="77777777" w:rsidR="0011513F" w:rsidRPr="009516C7" w:rsidRDefault="0011513F" w:rsidP="005D3B7E">
            <w:pPr>
              <w:shd w:val="clear" w:color="auto" w:fill="FFFFFF" w:themeFill="background1"/>
              <w:tabs>
                <w:tab w:val="left" w:pos="612"/>
              </w:tabs>
              <w:spacing w:before="120" w:after="120"/>
              <w:rPr>
                <w:iCs/>
                <w:lang w:eastAsia="ru-RU"/>
              </w:rPr>
            </w:pPr>
            <w:r w:rsidRPr="0072676E">
              <w:rPr>
                <w:i/>
                <w:sz w:val="20"/>
                <w:szCs w:val="20"/>
              </w:rPr>
              <w:t>03.07.2015,</w:t>
            </w:r>
            <w:r w:rsidRPr="0072676E">
              <w:rPr>
                <w:i/>
                <w:spacing w:val="-7"/>
                <w:sz w:val="20"/>
                <w:szCs w:val="20"/>
              </w:rPr>
              <w:t xml:space="preserve"> </w:t>
            </w:r>
            <w:r w:rsidRPr="0072676E">
              <w:rPr>
                <w:i/>
                <w:sz w:val="20"/>
                <w:szCs w:val="20"/>
              </w:rPr>
              <w:t>prezentarea</w:t>
            </w:r>
            <w:r w:rsidRPr="0072676E">
              <w:rPr>
                <w:i/>
                <w:spacing w:val="-4"/>
                <w:sz w:val="20"/>
                <w:szCs w:val="20"/>
              </w:rPr>
              <w:t xml:space="preserve"> </w:t>
            </w:r>
            <w:r w:rsidRPr="0072676E">
              <w:rPr>
                <w:i/>
                <w:sz w:val="20"/>
                <w:szCs w:val="20"/>
              </w:rPr>
              <w:t>ofertei</w:t>
            </w:r>
            <w:r w:rsidRPr="0072676E">
              <w:rPr>
                <w:i/>
                <w:spacing w:val="-5"/>
                <w:sz w:val="20"/>
                <w:szCs w:val="20"/>
              </w:rPr>
              <w:t xml:space="preserve"> </w:t>
            </w:r>
            <w:r w:rsidRPr="0072676E">
              <w:rPr>
                <w:i/>
                <w:sz w:val="20"/>
                <w:szCs w:val="20"/>
              </w:rPr>
              <w:t>presupune</w:t>
            </w:r>
            <w:r w:rsidRPr="0072676E">
              <w:rPr>
                <w:i/>
                <w:spacing w:val="-5"/>
                <w:sz w:val="20"/>
                <w:szCs w:val="20"/>
              </w:rPr>
              <w:t xml:space="preserve"> </w:t>
            </w:r>
            <w:r w:rsidRPr="0072676E">
              <w:rPr>
                <w:i/>
                <w:sz w:val="20"/>
                <w:szCs w:val="20"/>
              </w:rPr>
              <w:t>în</w:t>
            </w:r>
            <w:r w:rsidRPr="0072676E">
              <w:rPr>
                <w:i/>
                <w:spacing w:val="-4"/>
                <w:sz w:val="20"/>
                <w:szCs w:val="20"/>
              </w:rPr>
              <w:t xml:space="preserve"> </w:t>
            </w:r>
            <w:r w:rsidRPr="0072676E">
              <w:rPr>
                <w:i/>
                <w:sz w:val="20"/>
                <w:szCs w:val="20"/>
              </w:rPr>
              <w:t>mod</w:t>
            </w:r>
            <w:r w:rsidRPr="0072676E">
              <w:rPr>
                <w:i/>
                <w:spacing w:val="-4"/>
                <w:sz w:val="20"/>
                <w:szCs w:val="20"/>
              </w:rPr>
              <w:t xml:space="preserve"> </w:t>
            </w:r>
            <w:r w:rsidRPr="0072676E">
              <w:rPr>
                <w:i/>
                <w:sz w:val="20"/>
                <w:szCs w:val="20"/>
              </w:rPr>
              <w:t>obligatoriu</w:t>
            </w:r>
            <w:r w:rsidRPr="0072676E">
              <w:rPr>
                <w:i/>
                <w:spacing w:val="-4"/>
                <w:sz w:val="20"/>
                <w:szCs w:val="20"/>
              </w:rPr>
              <w:t xml:space="preserve"> </w:t>
            </w:r>
            <w:r w:rsidRPr="0072676E">
              <w:rPr>
                <w:i/>
                <w:sz w:val="20"/>
                <w:szCs w:val="20"/>
              </w:rPr>
              <w:t>depunerea</w:t>
            </w:r>
            <w:r w:rsidRPr="0072676E">
              <w:rPr>
                <w:i/>
                <w:spacing w:val="-4"/>
                <w:sz w:val="20"/>
                <w:szCs w:val="20"/>
              </w:rPr>
              <w:t xml:space="preserve"> </w:t>
            </w:r>
            <w:r w:rsidRPr="0072676E">
              <w:rPr>
                <w:i/>
                <w:sz w:val="20"/>
                <w:szCs w:val="20"/>
              </w:rPr>
              <w:t>„ofertei</w:t>
            </w:r>
            <w:r w:rsidRPr="0072676E">
              <w:rPr>
                <w:i/>
                <w:spacing w:val="-5"/>
                <w:sz w:val="20"/>
                <w:szCs w:val="20"/>
              </w:rPr>
              <w:t xml:space="preserve"> </w:t>
            </w:r>
            <w:r w:rsidRPr="0072676E">
              <w:rPr>
                <w:i/>
                <w:sz w:val="20"/>
                <w:szCs w:val="20"/>
              </w:rPr>
              <w:t>tehnice,</w:t>
            </w:r>
            <w:r w:rsidRPr="0072676E">
              <w:rPr>
                <w:i/>
                <w:spacing w:val="-6"/>
                <w:sz w:val="20"/>
                <w:szCs w:val="20"/>
              </w:rPr>
              <w:t xml:space="preserve"> </w:t>
            </w:r>
            <w:r w:rsidRPr="0072676E">
              <w:rPr>
                <w:i/>
                <w:sz w:val="20"/>
                <w:szCs w:val="20"/>
              </w:rPr>
              <w:t>ofertei</w:t>
            </w:r>
            <w:r w:rsidRPr="0072676E">
              <w:rPr>
                <w:i/>
                <w:spacing w:val="-5"/>
                <w:sz w:val="20"/>
                <w:szCs w:val="20"/>
              </w:rPr>
              <w:t xml:space="preserve"> </w:t>
            </w:r>
            <w:r w:rsidRPr="0072676E">
              <w:rPr>
                <w:i/>
                <w:sz w:val="20"/>
                <w:szCs w:val="20"/>
              </w:rPr>
              <w:t>financiare, formularului DUAE și garanția pentru ofertă”)</w:t>
            </w:r>
          </w:p>
        </w:tc>
      </w:tr>
      <w:tr w:rsidR="0011513F" w:rsidRPr="009516C7" w14:paraId="04F381E5" w14:textId="77777777" w:rsidTr="005D3B7E">
        <w:tc>
          <w:tcPr>
            <w:tcW w:w="539" w:type="dxa"/>
            <w:shd w:val="clear" w:color="auto" w:fill="auto"/>
          </w:tcPr>
          <w:p w14:paraId="49CF05D2" w14:textId="77777777" w:rsidR="0011513F" w:rsidRPr="009516C7" w:rsidRDefault="0011513F" w:rsidP="005D3B7E">
            <w:pPr>
              <w:shd w:val="clear" w:color="auto" w:fill="FFFFFF" w:themeFill="background1"/>
              <w:tabs>
                <w:tab w:val="left" w:pos="612"/>
              </w:tabs>
              <w:spacing w:before="120" w:after="120"/>
              <w:rPr>
                <w:iCs/>
                <w:lang w:eastAsia="ru-RU"/>
              </w:rPr>
            </w:pPr>
          </w:p>
        </w:tc>
        <w:tc>
          <w:tcPr>
            <w:tcW w:w="2811" w:type="dxa"/>
            <w:shd w:val="clear" w:color="auto" w:fill="auto"/>
          </w:tcPr>
          <w:p w14:paraId="261F2BAC" w14:textId="77777777" w:rsidR="0011513F" w:rsidRPr="009516C7" w:rsidRDefault="0011513F" w:rsidP="005D3B7E">
            <w:pPr>
              <w:shd w:val="clear" w:color="auto" w:fill="FFFFFF" w:themeFill="background1"/>
              <w:tabs>
                <w:tab w:val="left" w:pos="612"/>
              </w:tabs>
              <w:spacing w:before="120" w:after="120"/>
              <w:rPr>
                <w:iCs/>
                <w:lang w:eastAsia="ru-RU"/>
              </w:rPr>
            </w:pPr>
            <w:r w:rsidRPr="0072676E">
              <w:rPr>
                <w:sz w:val="20"/>
                <w:szCs w:val="20"/>
              </w:rPr>
              <w:t>Cererea</w:t>
            </w:r>
            <w:r w:rsidRPr="0072676E">
              <w:rPr>
                <w:spacing w:val="-4"/>
                <w:sz w:val="20"/>
                <w:szCs w:val="20"/>
              </w:rPr>
              <w:t xml:space="preserve"> </w:t>
            </w:r>
            <w:r w:rsidRPr="0072676E">
              <w:rPr>
                <w:sz w:val="20"/>
                <w:szCs w:val="20"/>
              </w:rPr>
              <w:t>de</w:t>
            </w:r>
            <w:r w:rsidRPr="0072676E">
              <w:rPr>
                <w:spacing w:val="-3"/>
                <w:sz w:val="20"/>
                <w:szCs w:val="20"/>
              </w:rPr>
              <w:t xml:space="preserve"> </w:t>
            </w:r>
            <w:r w:rsidRPr="0072676E">
              <w:rPr>
                <w:spacing w:val="-2"/>
                <w:sz w:val="20"/>
                <w:szCs w:val="20"/>
              </w:rPr>
              <w:t>participare.</w:t>
            </w:r>
          </w:p>
        </w:tc>
        <w:tc>
          <w:tcPr>
            <w:tcW w:w="4578" w:type="dxa"/>
            <w:shd w:val="clear" w:color="auto" w:fill="auto"/>
          </w:tcPr>
          <w:p w14:paraId="14DB2BEC" w14:textId="77777777" w:rsidR="0011513F" w:rsidRPr="0072676E" w:rsidRDefault="0011513F" w:rsidP="005D3B7E">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7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3730A652" w14:textId="77777777" w:rsidR="0011513F" w:rsidRPr="00715262" w:rsidRDefault="0011513F" w:rsidP="005D3B7E">
            <w:pPr>
              <w:pStyle w:val="TableParagraph"/>
              <w:spacing w:before="122"/>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r>
              <w:rPr>
                <w:i/>
                <w:spacing w:val="-2"/>
                <w:sz w:val="20"/>
                <w:szCs w:val="20"/>
              </w:rPr>
              <w:t xml:space="preserve"> </w:t>
            </w:r>
            <w:r w:rsidRPr="0072676E">
              <w:rPr>
                <w:i/>
                <w:sz w:val="20"/>
                <w:szCs w:val="20"/>
              </w:rPr>
              <w:t>a</w:t>
            </w:r>
            <w:r w:rsidRPr="0072676E">
              <w:rPr>
                <w:i/>
                <w:spacing w:val="-2"/>
                <w:sz w:val="20"/>
                <w:szCs w:val="20"/>
              </w:rPr>
              <w:t xml:space="preserve"> ofertantului</w:t>
            </w:r>
          </w:p>
        </w:tc>
        <w:tc>
          <w:tcPr>
            <w:tcW w:w="1558" w:type="dxa"/>
            <w:shd w:val="clear" w:color="auto" w:fill="auto"/>
          </w:tcPr>
          <w:p w14:paraId="60696A5C" w14:textId="77777777" w:rsidR="0011513F" w:rsidRPr="0072676E" w:rsidRDefault="0011513F" w:rsidP="005D3B7E">
            <w:pPr>
              <w:pStyle w:val="TableParagraph"/>
              <w:spacing w:line="251" w:lineRule="exact"/>
              <w:ind w:left="105"/>
              <w:rPr>
                <w:sz w:val="20"/>
                <w:szCs w:val="20"/>
              </w:rPr>
            </w:pPr>
            <w:r w:rsidRPr="0072676E">
              <w:rPr>
                <w:spacing w:val="-2"/>
                <w:sz w:val="20"/>
                <w:szCs w:val="20"/>
              </w:rPr>
              <w:t>Obligator</w:t>
            </w:r>
          </w:p>
          <w:p w14:paraId="47222BB4" w14:textId="77777777" w:rsidR="0011513F" w:rsidRPr="009516C7" w:rsidRDefault="0011513F" w:rsidP="005D3B7E">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deschidere)</w:t>
            </w:r>
          </w:p>
        </w:tc>
      </w:tr>
      <w:tr w:rsidR="0011513F" w:rsidRPr="009516C7" w14:paraId="149DCCF1" w14:textId="77777777" w:rsidTr="005D3B7E">
        <w:tc>
          <w:tcPr>
            <w:tcW w:w="539" w:type="dxa"/>
            <w:shd w:val="clear" w:color="auto" w:fill="auto"/>
          </w:tcPr>
          <w:p w14:paraId="0CCAD814" w14:textId="77777777" w:rsidR="0011513F" w:rsidRPr="009516C7" w:rsidRDefault="0011513F" w:rsidP="005D3B7E">
            <w:pPr>
              <w:shd w:val="clear" w:color="auto" w:fill="FFFFFF" w:themeFill="background1"/>
              <w:tabs>
                <w:tab w:val="left" w:pos="612"/>
              </w:tabs>
              <w:spacing w:before="120" w:after="120"/>
              <w:rPr>
                <w:iCs/>
                <w:lang w:eastAsia="ru-RU"/>
              </w:rPr>
            </w:pPr>
          </w:p>
        </w:tc>
        <w:tc>
          <w:tcPr>
            <w:tcW w:w="2811" w:type="dxa"/>
            <w:shd w:val="clear" w:color="auto" w:fill="auto"/>
          </w:tcPr>
          <w:p w14:paraId="5CD03F58" w14:textId="77777777" w:rsidR="0011513F" w:rsidRPr="0072676E" w:rsidRDefault="0011513F" w:rsidP="005D3B7E">
            <w:pPr>
              <w:pStyle w:val="TableParagraph"/>
              <w:spacing w:before="120"/>
              <w:ind w:left="0"/>
              <w:rPr>
                <w:sz w:val="20"/>
                <w:szCs w:val="20"/>
              </w:rPr>
            </w:pPr>
            <w:r w:rsidRPr="0072676E">
              <w:rPr>
                <w:sz w:val="20"/>
                <w:szCs w:val="20"/>
              </w:rPr>
              <w:t>Declarație</w:t>
            </w:r>
            <w:r w:rsidRPr="0072676E">
              <w:rPr>
                <w:spacing w:val="-9"/>
                <w:sz w:val="20"/>
                <w:szCs w:val="20"/>
              </w:rPr>
              <w:t xml:space="preserve"> </w:t>
            </w:r>
            <w:r w:rsidRPr="0072676E">
              <w:rPr>
                <w:spacing w:val="-2"/>
                <w:sz w:val="20"/>
                <w:szCs w:val="20"/>
              </w:rPr>
              <w:t>privind</w:t>
            </w:r>
          </w:p>
          <w:p w14:paraId="3C1B0922" w14:textId="77777777" w:rsidR="0011513F" w:rsidRPr="009516C7" w:rsidRDefault="0011513F" w:rsidP="005D3B7E">
            <w:pPr>
              <w:shd w:val="clear" w:color="auto" w:fill="FFFFFF" w:themeFill="background1"/>
              <w:tabs>
                <w:tab w:val="left" w:pos="612"/>
              </w:tabs>
              <w:spacing w:before="120" w:after="120"/>
              <w:rPr>
                <w:iCs/>
                <w:lang w:eastAsia="ru-RU"/>
              </w:rPr>
            </w:pPr>
            <w:r w:rsidRPr="0072676E">
              <w:rPr>
                <w:sz w:val="20"/>
                <w:szCs w:val="20"/>
              </w:rPr>
              <w:t>valabilitatea</w:t>
            </w:r>
            <w:r w:rsidRPr="0072676E">
              <w:rPr>
                <w:spacing w:val="-9"/>
                <w:sz w:val="20"/>
                <w:szCs w:val="20"/>
              </w:rPr>
              <w:t xml:space="preserve"> </w:t>
            </w:r>
            <w:r w:rsidRPr="0072676E">
              <w:rPr>
                <w:spacing w:val="-2"/>
                <w:sz w:val="20"/>
                <w:szCs w:val="20"/>
              </w:rPr>
              <w:t>ofertei</w:t>
            </w:r>
          </w:p>
        </w:tc>
        <w:tc>
          <w:tcPr>
            <w:tcW w:w="4578" w:type="dxa"/>
            <w:shd w:val="clear" w:color="auto" w:fill="auto"/>
          </w:tcPr>
          <w:p w14:paraId="743A21FC" w14:textId="77777777" w:rsidR="0011513F" w:rsidRPr="0072676E" w:rsidRDefault="0011513F" w:rsidP="005D3B7E">
            <w:pPr>
              <w:pStyle w:val="TableParagraph"/>
              <w:spacing w:before="120"/>
              <w:rPr>
                <w:sz w:val="20"/>
                <w:szCs w:val="20"/>
              </w:rPr>
            </w:pPr>
            <w:r w:rsidRPr="0072676E">
              <w:rPr>
                <w:sz w:val="20"/>
                <w:szCs w:val="20"/>
              </w:rPr>
              <w:t>Conform</w:t>
            </w:r>
            <w:r w:rsidRPr="0072676E">
              <w:rPr>
                <w:spacing w:val="-2"/>
                <w:sz w:val="20"/>
                <w:szCs w:val="20"/>
              </w:rPr>
              <w:t xml:space="preserve"> </w:t>
            </w:r>
            <w:r w:rsidRPr="0072676E">
              <w:rPr>
                <w:b/>
                <w:sz w:val="20"/>
                <w:szCs w:val="20"/>
              </w:rPr>
              <w:t>Anexei</w:t>
            </w:r>
            <w:r w:rsidRPr="0072676E">
              <w:rPr>
                <w:b/>
                <w:spacing w:val="-3"/>
                <w:sz w:val="20"/>
                <w:szCs w:val="20"/>
              </w:rPr>
              <w:t xml:space="preserve"> </w:t>
            </w:r>
            <w:r w:rsidRPr="0072676E">
              <w:rPr>
                <w:b/>
                <w:sz w:val="20"/>
                <w:szCs w:val="20"/>
              </w:rPr>
              <w:t>nr.</w:t>
            </w:r>
            <w:r w:rsidRPr="0072676E">
              <w:rPr>
                <w:b/>
                <w:spacing w:val="-3"/>
                <w:sz w:val="20"/>
                <w:szCs w:val="20"/>
              </w:rPr>
              <w:t xml:space="preserve"> </w:t>
            </w:r>
            <w:r w:rsidRPr="0072676E">
              <w:rPr>
                <w:b/>
                <w:sz w:val="20"/>
                <w:szCs w:val="20"/>
              </w:rPr>
              <w:t>8</w:t>
            </w:r>
            <w:r w:rsidRPr="0072676E">
              <w:rPr>
                <w:b/>
                <w:spacing w:val="-3"/>
                <w:sz w:val="20"/>
                <w:szCs w:val="20"/>
              </w:rPr>
              <w:t xml:space="preserve"> </w:t>
            </w:r>
            <w:r w:rsidRPr="0072676E">
              <w:rPr>
                <w:sz w:val="20"/>
                <w:szCs w:val="20"/>
              </w:rPr>
              <w:t>din</w:t>
            </w:r>
            <w:r w:rsidRPr="0072676E">
              <w:rPr>
                <w:spacing w:val="-2"/>
                <w:sz w:val="20"/>
                <w:szCs w:val="20"/>
              </w:rPr>
              <w:t xml:space="preserve"> Documentația</w:t>
            </w:r>
            <w:r>
              <w:rPr>
                <w:spacing w:val="-2"/>
                <w:sz w:val="20"/>
                <w:szCs w:val="20"/>
              </w:rPr>
              <w:t xml:space="preserve"> </w:t>
            </w:r>
            <w:r w:rsidRPr="0072676E">
              <w:rPr>
                <w:spacing w:val="-2"/>
                <w:sz w:val="20"/>
                <w:szCs w:val="20"/>
              </w:rPr>
              <w:t>standard</w:t>
            </w:r>
          </w:p>
          <w:p w14:paraId="7536A912" w14:textId="77777777" w:rsidR="0011513F" w:rsidRPr="0072676E" w:rsidRDefault="0011513F" w:rsidP="005D3B7E">
            <w:pPr>
              <w:pStyle w:val="TableParagraph"/>
              <w:spacing w:before="118"/>
              <w:rPr>
                <w:sz w:val="20"/>
                <w:szCs w:val="20"/>
              </w:rPr>
            </w:pPr>
            <w:r w:rsidRPr="0072676E">
              <w:rPr>
                <w:sz w:val="20"/>
                <w:szCs w:val="20"/>
              </w:rPr>
              <w:t>aprobată</w:t>
            </w:r>
            <w:r w:rsidRPr="0072676E">
              <w:rPr>
                <w:spacing w:val="-5"/>
                <w:sz w:val="20"/>
                <w:szCs w:val="20"/>
              </w:rPr>
              <w:t xml:space="preserve"> </w:t>
            </w:r>
            <w:r w:rsidRPr="0072676E">
              <w:rPr>
                <w:sz w:val="20"/>
                <w:szCs w:val="20"/>
              </w:rPr>
              <w:t>prin</w:t>
            </w:r>
            <w:r w:rsidRPr="0072676E">
              <w:rPr>
                <w:spacing w:val="-3"/>
                <w:sz w:val="20"/>
                <w:szCs w:val="20"/>
              </w:rPr>
              <w:t xml:space="preserve"> </w:t>
            </w:r>
            <w:r w:rsidRPr="0072676E">
              <w:rPr>
                <w:sz w:val="20"/>
                <w:szCs w:val="20"/>
              </w:rPr>
              <w:t>Ordinul</w:t>
            </w:r>
            <w:r w:rsidRPr="0072676E">
              <w:rPr>
                <w:spacing w:val="-3"/>
                <w:sz w:val="20"/>
                <w:szCs w:val="20"/>
              </w:rPr>
              <w:t xml:space="preserve"> </w:t>
            </w:r>
            <w:r w:rsidRPr="0072676E">
              <w:rPr>
                <w:sz w:val="20"/>
                <w:szCs w:val="20"/>
              </w:rPr>
              <w:t>MF</w:t>
            </w:r>
            <w:r w:rsidRPr="0072676E">
              <w:rPr>
                <w:spacing w:val="-4"/>
                <w:sz w:val="20"/>
                <w:szCs w:val="20"/>
              </w:rPr>
              <w:t xml:space="preserve"> </w:t>
            </w:r>
            <w:r w:rsidRPr="0072676E">
              <w:rPr>
                <w:sz w:val="20"/>
                <w:szCs w:val="20"/>
              </w:rPr>
              <w:t>nr.</w:t>
            </w:r>
            <w:r w:rsidRPr="0072676E">
              <w:rPr>
                <w:spacing w:val="-5"/>
                <w:sz w:val="20"/>
                <w:szCs w:val="20"/>
              </w:rPr>
              <w:t xml:space="preserve"> </w:t>
            </w:r>
            <w:r w:rsidRPr="0072676E">
              <w:rPr>
                <w:sz w:val="20"/>
                <w:szCs w:val="20"/>
              </w:rPr>
              <w:t>69</w:t>
            </w:r>
            <w:r w:rsidRPr="0072676E">
              <w:rPr>
                <w:spacing w:val="-3"/>
                <w:sz w:val="20"/>
                <w:szCs w:val="20"/>
              </w:rPr>
              <w:t xml:space="preserve"> </w:t>
            </w:r>
            <w:r w:rsidRPr="0072676E">
              <w:rPr>
                <w:sz w:val="20"/>
                <w:szCs w:val="20"/>
              </w:rPr>
              <w:t>din</w:t>
            </w:r>
            <w:r w:rsidRPr="0072676E">
              <w:rPr>
                <w:spacing w:val="-4"/>
                <w:sz w:val="20"/>
                <w:szCs w:val="20"/>
              </w:rPr>
              <w:t xml:space="preserve"> </w:t>
            </w:r>
            <w:r w:rsidRPr="0072676E">
              <w:rPr>
                <w:spacing w:val="-2"/>
                <w:sz w:val="20"/>
                <w:szCs w:val="20"/>
              </w:rPr>
              <w:t>07.05.2021</w:t>
            </w:r>
          </w:p>
          <w:p w14:paraId="4D01005D" w14:textId="77777777" w:rsidR="0011513F" w:rsidRPr="00715262" w:rsidRDefault="0011513F" w:rsidP="005D3B7E">
            <w:pPr>
              <w:pStyle w:val="TableParagraph"/>
              <w:spacing w:before="121"/>
              <w:rPr>
                <w:i/>
                <w:sz w:val="20"/>
                <w:szCs w:val="20"/>
              </w:rPr>
            </w:pPr>
            <w:r w:rsidRPr="0072676E">
              <w:rPr>
                <w:i/>
                <w:sz w:val="20"/>
                <w:szCs w:val="20"/>
              </w:rPr>
              <w:lastRenderedPageBreak/>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r>
              <w:rPr>
                <w:i/>
                <w:spacing w:val="-2"/>
                <w:sz w:val="20"/>
                <w:szCs w:val="20"/>
              </w:rPr>
              <w:t xml:space="preserve"> </w:t>
            </w:r>
            <w:r w:rsidRPr="0072676E">
              <w:rPr>
                <w:i/>
                <w:sz w:val="20"/>
                <w:szCs w:val="20"/>
              </w:rPr>
              <w:t>a</w:t>
            </w:r>
            <w:r w:rsidRPr="0072676E">
              <w:rPr>
                <w:i/>
                <w:spacing w:val="-2"/>
                <w:sz w:val="20"/>
                <w:szCs w:val="20"/>
              </w:rPr>
              <w:t xml:space="preserve"> ofertantului</w:t>
            </w:r>
          </w:p>
        </w:tc>
        <w:tc>
          <w:tcPr>
            <w:tcW w:w="1558" w:type="dxa"/>
            <w:shd w:val="clear" w:color="auto" w:fill="auto"/>
          </w:tcPr>
          <w:p w14:paraId="3A77CE1F" w14:textId="77777777" w:rsidR="0011513F" w:rsidRPr="0072676E" w:rsidRDefault="0011513F" w:rsidP="005D3B7E">
            <w:pPr>
              <w:pStyle w:val="TableParagraph"/>
              <w:spacing w:line="251" w:lineRule="exact"/>
              <w:ind w:left="105"/>
              <w:rPr>
                <w:sz w:val="20"/>
                <w:szCs w:val="20"/>
              </w:rPr>
            </w:pPr>
            <w:r w:rsidRPr="0072676E">
              <w:rPr>
                <w:spacing w:val="-2"/>
                <w:sz w:val="20"/>
                <w:szCs w:val="20"/>
              </w:rPr>
              <w:lastRenderedPageBreak/>
              <w:t>Obligator</w:t>
            </w:r>
          </w:p>
          <w:p w14:paraId="212B490A" w14:textId="77777777" w:rsidR="0011513F" w:rsidRPr="009516C7" w:rsidRDefault="0011513F" w:rsidP="005D3B7E">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deschidere)</w:t>
            </w:r>
          </w:p>
        </w:tc>
      </w:tr>
      <w:tr w:rsidR="0011513F" w:rsidRPr="009516C7" w14:paraId="5330B9FB" w14:textId="77777777" w:rsidTr="005D3B7E">
        <w:tc>
          <w:tcPr>
            <w:tcW w:w="539" w:type="dxa"/>
            <w:shd w:val="clear" w:color="auto" w:fill="auto"/>
          </w:tcPr>
          <w:p w14:paraId="04CBF7E5" w14:textId="77777777" w:rsidR="0011513F" w:rsidRPr="009516C7" w:rsidRDefault="0011513F" w:rsidP="005D3B7E">
            <w:pPr>
              <w:shd w:val="clear" w:color="auto" w:fill="FFFFFF" w:themeFill="background1"/>
              <w:tabs>
                <w:tab w:val="left" w:pos="612"/>
              </w:tabs>
              <w:spacing w:before="120" w:after="120"/>
              <w:rPr>
                <w:iCs/>
                <w:lang w:eastAsia="ru-RU"/>
              </w:rPr>
            </w:pPr>
          </w:p>
        </w:tc>
        <w:tc>
          <w:tcPr>
            <w:tcW w:w="2811" w:type="dxa"/>
            <w:shd w:val="clear" w:color="auto" w:fill="auto"/>
          </w:tcPr>
          <w:p w14:paraId="1FF1C477" w14:textId="77777777" w:rsidR="0011513F" w:rsidRPr="0072676E" w:rsidRDefault="0011513F" w:rsidP="005D3B7E">
            <w:pPr>
              <w:pStyle w:val="TableParagraph"/>
              <w:spacing w:before="120"/>
              <w:rPr>
                <w:sz w:val="20"/>
                <w:szCs w:val="20"/>
              </w:rPr>
            </w:pPr>
            <w:r w:rsidRPr="0072676E">
              <w:rPr>
                <w:sz w:val="20"/>
                <w:szCs w:val="20"/>
              </w:rPr>
              <w:t>DUAE</w:t>
            </w:r>
            <w:r w:rsidRPr="0072676E">
              <w:rPr>
                <w:spacing w:val="-5"/>
                <w:sz w:val="20"/>
                <w:szCs w:val="20"/>
              </w:rPr>
              <w:t xml:space="preserve"> </w:t>
            </w:r>
            <w:r w:rsidRPr="0072676E">
              <w:rPr>
                <w:sz w:val="20"/>
                <w:szCs w:val="20"/>
              </w:rPr>
              <w:t>(Documentul</w:t>
            </w:r>
            <w:r w:rsidRPr="0072676E">
              <w:rPr>
                <w:spacing w:val="-6"/>
                <w:sz w:val="20"/>
                <w:szCs w:val="20"/>
              </w:rPr>
              <w:t xml:space="preserve"> </w:t>
            </w:r>
            <w:r w:rsidRPr="0072676E">
              <w:rPr>
                <w:sz w:val="20"/>
                <w:szCs w:val="20"/>
              </w:rPr>
              <w:t>Unic</w:t>
            </w:r>
            <w:r w:rsidRPr="0072676E">
              <w:rPr>
                <w:spacing w:val="-7"/>
                <w:sz w:val="20"/>
                <w:szCs w:val="20"/>
              </w:rPr>
              <w:t xml:space="preserve"> </w:t>
            </w:r>
            <w:r w:rsidRPr="0072676E">
              <w:rPr>
                <w:spacing w:val="-5"/>
                <w:sz w:val="20"/>
                <w:szCs w:val="20"/>
              </w:rPr>
              <w:t>de</w:t>
            </w:r>
          </w:p>
          <w:p w14:paraId="190ACC85" w14:textId="77777777" w:rsidR="0011513F" w:rsidRPr="009516C7" w:rsidRDefault="0011513F" w:rsidP="005D3B7E">
            <w:pPr>
              <w:shd w:val="clear" w:color="auto" w:fill="FFFFFF" w:themeFill="background1"/>
              <w:tabs>
                <w:tab w:val="left" w:pos="612"/>
              </w:tabs>
              <w:spacing w:before="120" w:after="120"/>
              <w:rPr>
                <w:iCs/>
                <w:lang w:eastAsia="ru-RU"/>
              </w:rPr>
            </w:pPr>
            <w:r w:rsidRPr="0072676E">
              <w:rPr>
                <w:sz w:val="20"/>
                <w:szCs w:val="20"/>
              </w:rPr>
              <w:t>Achiziții</w:t>
            </w:r>
            <w:r w:rsidRPr="0072676E">
              <w:rPr>
                <w:spacing w:val="-7"/>
                <w:sz w:val="20"/>
                <w:szCs w:val="20"/>
              </w:rPr>
              <w:t xml:space="preserve"> </w:t>
            </w:r>
            <w:r w:rsidRPr="0072676E">
              <w:rPr>
                <w:spacing w:val="-2"/>
                <w:sz w:val="20"/>
                <w:szCs w:val="20"/>
              </w:rPr>
              <w:t>European)</w:t>
            </w:r>
          </w:p>
        </w:tc>
        <w:tc>
          <w:tcPr>
            <w:tcW w:w="4578" w:type="dxa"/>
            <w:shd w:val="clear" w:color="auto" w:fill="auto"/>
          </w:tcPr>
          <w:p w14:paraId="4E54C223" w14:textId="77777777" w:rsidR="0011513F" w:rsidRPr="0072676E" w:rsidRDefault="0011513F" w:rsidP="005D3B7E">
            <w:pPr>
              <w:pStyle w:val="TableParagraph"/>
              <w:spacing w:before="120"/>
              <w:ind w:right="269"/>
              <w:rPr>
                <w:sz w:val="20"/>
                <w:szCs w:val="20"/>
              </w:rPr>
            </w:pPr>
            <w:r w:rsidRPr="0072676E">
              <w:rPr>
                <w:sz w:val="20"/>
                <w:szCs w:val="20"/>
              </w:rPr>
              <w:t xml:space="preserve">Conform formularului anexat în SIA „RSAP” </w:t>
            </w:r>
            <w:proofErr w:type="spellStart"/>
            <w:r w:rsidRPr="0072676E">
              <w:rPr>
                <w:sz w:val="20"/>
                <w:szCs w:val="20"/>
              </w:rPr>
              <w:t>MTender</w:t>
            </w:r>
            <w:proofErr w:type="spellEnd"/>
            <w:r w:rsidRPr="0072676E">
              <w:rPr>
                <w:sz w:val="20"/>
                <w:szCs w:val="20"/>
              </w:rPr>
              <w:t xml:space="preserve"> (Aprobat</w:t>
            </w:r>
            <w:r w:rsidRPr="0072676E">
              <w:rPr>
                <w:spacing w:val="-2"/>
                <w:sz w:val="20"/>
                <w:szCs w:val="20"/>
              </w:rPr>
              <w:t xml:space="preserve"> </w:t>
            </w:r>
            <w:r w:rsidRPr="0072676E">
              <w:rPr>
                <w:sz w:val="20"/>
                <w:szCs w:val="20"/>
              </w:rPr>
              <w:t>prin Ordinul</w:t>
            </w:r>
            <w:r w:rsidRPr="0072676E">
              <w:rPr>
                <w:spacing w:val="-1"/>
                <w:sz w:val="20"/>
                <w:szCs w:val="20"/>
              </w:rPr>
              <w:t xml:space="preserve"> </w:t>
            </w:r>
            <w:r w:rsidRPr="0072676E">
              <w:rPr>
                <w:sz w:val="20"/>
                <w:szCs w:val="20"/>
              </w:rPr>
              <w:t>MF</w:t>
            </w:r>
            <w:r w:rsidRPr="0072676E">
              <w:rPr>
                <w:spacing w:val="-1"/>
                <w:sz w:val="20"/>
                <w:szCs w:val="20"/>
              </w:rPr>
              <w:t xml:space="preserve"> </w:t>
            </w:r>
            <w:r w:rsidRPr="0072676E">
              <w:rPr>
                <w:sz w:val="20"/>
                <w:szCs w:val="20"/>
              </w:rPr>
              <w:t>nr. 72 din 11.06.2020,</w:t>
            </w:r>
            <w:r w:rsidRPr="0072676E">
              <w:rPr>
                <w:spacing w:val="-7"/>
                <w:sz w:val="20"/>
                <w:szCs w:val="20"/>
              </w:rPr>
              <w:t xml:space="preserve"> </w:t>
            </w:r>
            <w:r w:rsidRPr="0072676E">
              <w:rPr>
                <w:sz w:val="20"/>
                <w:szCs w:val="20"/>
              </w:rPr>
              <w:t>modificat</w:t>
            </w:r>
            <w:r w:rsidRPr="0072676E">
              <w:rPr>
                <w:spacing w:val="-7"/>
                <w:sz w:val="20"/>
                <w:szCs w:val="20"/>
              </w:rPr>
              <w:t xml:space="preserve"> </w:t>
            </w:r>
            <w:r w:rsidRPr="0072676E">
              <w:rPr>
                <w:sz w:val="20"/>
                <w:szCs w:val="20"/>
              </w:rPr>
              <w:t>prin</w:t>
            </w:r>
            <w:r w:rsidRPr="0072676E">
              <w:rPr>
                <w:spacing w:val="-6"/>
                <w:sz w:val="20"/>
                <w:szCs w:val="20"/>
              </w:rPr>
              <w:t xml:space="preserve"> </w:t>
            </w:r>
            <w:r w:rsidRPr="0072676E">
              <w:rPr>
                <w:sz w:val="20"/>
                <w:szCs w:val="20"/>
              </w:rPr>
              <w:t>Ordinul</w:t>
            </w:r>
            <w:r w:rsidRPr="0072676E">
              <w:rPr>
                <w:spacing w:val="-8"/>
                <w:sz w:val="20"/>
                <w:szCs w:val="20"/>
              </w:rPr>
              <w:t xml:space="preserve"> </w:t>
            </w:r>
            <w:r w:rsidRPr="0072676E">
              <w:rPr>
                <w:sz w:val="20"/>
                <w:szCs w:val="20"/>
              </w:rPr>
              <w:t>MF</w:t>
            </w:r>
            <w:r w:rsidRPr="0072676E">
              <w:rPr>
                <w:spacing w:val="-8"/>
                <w:sz w:val="20"/>
                <w:szCs w:val="20"/>
              </w:rPr>
              <w:t xml:space="preserve"> </w:t>
            </w:r>
            <w:r w:rsidRPr="0072676E">
              <w:rPr>
                <w:sz w:val="20"/>
                <w:szCs w:val="20"/>
              </w:rPr>
              <w:t>nr.</w:t>
            </w:r>
            <w:r w:rsidRPr="0072676E">
              <w:rPr>
                <w:spacing w:val="-9"/>
                <w:sz w:val="20"/>
                <w:szCs w:val="20"/>
              </w:rPr>
              <w:t xml:space="preserve"> </w:t>
            </w:r>
            <w:r w:rsidRPr="0072676E">
              <w:rPr>
                <w:sz w:val="20"/>
                <w:szCs w:val="20"/>
              </w:rPr>
              <w:t>146 din 24.11.2020).</w:t>
            </w:r>
          </w:p>
          <w:p w14:paraId="24A89EEB" w14:textId="77777777" w:rsidR="0011513F" w:rsidRPr="00715262" w:rsidRDefault="0011513F" w:rsidP="005D3B7E">
            <w:pPr>
              <w:pStyle w:val="TableParagraph"/>
              <w:spacing w:before="120"/>
              <w:ind w:left="0"/>
              <w:rPr>
                <w:i/>
                <w:iCs/>
                <w:sz w:val="20"/>
                <w:szCs w:val="20"/>
              </w:rPr>
            </w:pPr>
            <w:r w:rsidRPr="00715262">
              <w:rPr>
                <w:i/>
                <w:iCs/>
                <w:sz w:val="20"/>
                <w:szCs w:val="20"/>
              </w:rPr>
              <w:t>Confirmat</w:t>
            </w:r>
            <w:r w:rsidRPr="00715262">
              <w:rPr>
                <w:i/>
                <w:iCs/>
                <w:spacing w:val="-7"/>
                <w:sz w:val="20"/>
                <w:szCs w:val="20"/>
              </w:rPr>
              <w:t xml:space="preserve"> </w:t>
            </w:r>
            <w:r w:rsidRPr="00715262">
              <w:rPr>
                <w:i/>
                <w:iCs/>
                <w:sz w:val="20"/>
                <w:szCs w:val="20"/>
              </w:rPr>
              <w:t>prin</w:t>
            </w:r>
            <w:r w:rsidRPr="00715262">
              <w:rPr>
                <w:i/>
                <w:iCs/>
                <w:spacing w:val="-7"/>
                <w:sz w:val="20"/>
                <w:szCs w:val="20"/>
              </w:rPr>
              <w:t xml:space="preserve"> </w:t>
            </w:r>
            <w:r w:rsidRPr="00715262">
              <w:rPr>
                <w:i/>
                <w:iCs/>
                <w:sz w:val="20"/>
                <w:szCs w:val="20"/>
              </w:rPr>
              <w:t>aplicarea</w:t>
            </w:r>
            <w:r w:rsidRPr="00715262">
              <w:rPr>
                <w:i/>
                <w:iCs/>
                <w:spacing w:val="-6"/>
                <w:sz w:val="20"/>
                <w:szCs w:val="20"/>
              </w:rPr>
              <w:t xml:space="preserve"> </w:t>
            </w:r>
            <w:r w:rsidRPr="00715262">
              <w:rPr>
                <w:i/>
                <w:iCs/>
                <w:sz w:val="20"/>
                <w:szCs w:val="20"/>
              </w:rPr>
              <w:t>semnăturii</w:t>
            </w:r>
            <w:r w:rsidRPr="00715262">
              <w:rPr>
                <w:i/>
                <w:iCs/>
                <w:spacing w:val="-7"/>
                <w:sz w:val="20"/>
                <w:szCs w:val="20"/>
              </w:rPr>
              <w:t xml:space="preserve"> </w:t>
            </w:r>
            <w:r w:rsidRPr="00715262">
              <w:rPr>
                <w:i/>
                <w:iCs/>
                <w:sz w:val="20"/>
                <w:szCs w:val="20"/>
              </w:rPr>
              <w:t>electronice</w:t>
            </w:r>
            <w:r w:rsidRPr="00715262">
              <w:rPr>
                <w:i/>
                <w:iCs/>
                <w:spacing w:val="-6"/>
                <w:sz w:val="20"/>
                <w:szCs w:val="20"/>
              </w:rPr>
              <w:t xml:space="preserve"> </w:t>
            </w:r>
            <w:r w:rsidRPr="00715262">
              <w:rPr>
                <w:i/>
                <w:iCs/>
                <w:spacing w:val="-10"/>
                <w:sz w:val="20"/>
                <w:szCs w:val="20"/>
              </w:rPr>
              <w:t xml:space="preserve">a </w:t>
            </w:r>
            <w:r w:rsidRPr="00715262">
              <w:rPr>
                <w:i/>
                <w:iCs/>
                <w:spacing w:val="-2"/>
                <w:sz w:val="20"/>
                <w:szCs w:val="20"/>
              </w:rPr>
              <w:t>ofertantului</w:t>
            </w:r>
          </w:p>
        </w:tc>
        <w:tc>
          <w:tcPr>
            <w:tcW w:w="1558" w:type="dxa"/>
            <w:shd w:val="clear" w:color="auto" w:fill="auto"/>
          </w:tcPr>
          <w:p w14:paraId="73E56DEB" w14:textId="77777777" w:rsidR="0011513F" w:rsidRPr="0072676E" w:rsidRDefault="0011513F" w:rsidP="005D3B7E">
            <w:pPr>
              <w:pStyle w:val="TableParagraph"/>
              <w:spacing w:line="251" w:lineRule="exact"/>
              <w:ind w:left="105"/>
              <w:rPr>
                <w:sz w:val="20"/>
                <w:szCs w:val="20"/>
              </w:rPr>
            </w:pPr>
            <w:r w:rsidRPr="0072676E">
              <w:rPr>
                <w:spacing w:val="-2"/>
                <w:sz w:val="20"/>
                <w:szCs w:val="20"/>
              </w:rPr>
              <w:t>Obligator</w:t>
            </w:r>
          </w:p>
          <w:p w14:paraId="43B6B453" w14:textId="77777777" w:rsidR="0011513F" w:rsidRPr="009516C7" w:rsidRDefault="0011513F" w:rsidP="005D3B7E">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deschidere)</w:t>
            </w:r>
          </w:p>
        </w:tc>
      </w:tr>
      <w:tr w:rsidR="0011513F" w:rsidRPr="009516C7" w14:paraId="496BE8F0" w14:textId="77777777" w:rsidTr="005D3B7E">
        <w:tc>
          <w:tcPr>
            <w:tcW w:w="539" w:type="dxa"/>
            <w:shd w:val="clear" w:color="auto" w:fill="auto"/>
          </w:tcPr>
          <w:p w14:paraId="0F5BA642" w14:textId="77777777" w:rsidR="0011513F" w:rsidRPr="009516C7" w:rsidRDefault="0011513F" w:rsidP="005D3B7E">
            <w:pPr>
              <w:shd w:val="clear" w:color="auto" w:fill="FFFFFF" w:themeFill="background1"/>
              <w:tabs>
                <w:tab w:val="left" w:pos="612"/>
              </w:tabs>
              <w:spacing w:before="120" w:after="120"/>
              <w:rPr>
                <w:iCs/>
                <w:lang w:eastAsia="ru-RU"/>
              </w:rPr>
            </w:pPr>
          </w:p>
        </w:tc>
        <w:tc>
          <w:tcPr>
            <w:tcW w:w="2811" w:type="dxa"/>
            <w:shd w:val="clear" w:color="auto" w:fill="auto"/>
          </w:tcPr>
          <w:p w14:paraId="4A05DDCF" w14:textId="77777777" w:rsidR="0011513F" w:rsidRPr="0072676E" w:rsidRDefault="0011513F" w:rsidP="005D3B7E">
            <w:pPr>
              <w:pStyle w:val="TableParagraph"/>
              <w:spacing w:before="120"/>
              <w:ind w:left="0"/>
              <w:rPr>
                <w:sz w:val="20"/>
                <w:szCs w:val="20"/>
              </w:rPr>
            </w:pPr>
            <w:r w:rsidRPr="0072676E">
              <w:rPr>
                <w:sz w:val="20"/>
                <w:szCs w:val="20"/>
              </w:rPr>
              <w:t>Documentația</w:t>
            </w:r>
            <w:r w:rsidRPr="0072676E">
              <w:rPr>
                <w:spacing w:val="-5"/>
                <w:sz w:val="20"/>
                <w:szCs w:val="20"/>
              </w:rPr>
              <w:t xml:space="preserve"> </w:t>
            </w:r>
            <w:r w:rsidRPr="0072676E">
              <w:rPr>
                <w:sz w:val="20"/>
                <w:szCs w:val="20"/>
              </w:rPr>
              <w:t>de</w:t>
            </w:r>
            <w:r w:rsidRPr="0072676E">
              <w:rPr>
                <w:spacing w:val="-7"/>
                <w:sz w:val="20"/>
                <w:szCs w:val="20"/>
              </w:rPr>
              <w:t xml:space="preserve"> </w:t>
            </w:r>
            <w:r w:rsidRPr="0072676E">
              <w:rPr>
                <w:spacing w:val="-4"/>
                <w:sz w:val="20"/>
                <w:szCs w:val="20"/>
              </w:rPr>
              <w:t>deviz</w:t>
            </w:r>
          </w:p>
          <w:p w14:paraId="5E1B3201" w14:textId="77777777" w:rsidR="0011513F" w:rsidRPr="009516C7" w:rsidRDefault="0011513F" w:rsidP="005D3B7E">
            <w:pPr>
              <w:shd w:val="clear" w:color="auto" w:fill="FFFFFF" w:themeFill="background1"/>
              <w:tabs>
                <w:tab w:val="left" w:pos="612"/>
              </w:tabs>
              <w:spacing w:before="120" w:after="120"/>
              <w:rPr>
                <w:iCs/>
                <w:lang w:eastAsia="ru-RU"/>
              </w:rPr>
            </w:pPr>
            <w:r w:rsidRPr="0072676E">
              <w:rPr>
                <w:sz w:val="20"/>
                <w:szCs w:val="20"/>
              </w:rPr>
              <w:t>(formularele</w:t>
            </w:r>
            <w:r w:rsidRPr="0072676E">
              <w:rPr>
                <w:spacing w:val="-4"/>
                <w:sz w:val="20"/>
                <w:szCs w:val="20"/>
              </w:rPr>
              <w:t xml:space="preserve"> </w:t>
            </w:r>
            <w:r w:rsidRPr="0072676E">
              <w:rPr>
                <w:sz w:val="20"/>
                <w:szCs w:val="20"/>
              </w:rPr>
              <w:t>3,</w:t>
            </w:r>
            <w:r w:rsidRPr="0072676E">
              <w:rPr>
                <w:spacing w:val="-5"/>
                <w:sz w:val="20"/>
                <w:szCs w:val="20"/>
              </w:rPr>
              <w:t xml:space="preserve"> </w:t>
            </w:r>
            <w:r w:rsidRPr="0072676E">
              <w:rPr>
                <w:sz w:val="20"/>
                <w:szCs w:val="20"/>
              </w:rPr>
              <w:t>5</w:t>
            </w:r>
            <w:r w:rsidRPr="0072676E">
              <w:rPr>
                <w:spacing w:val="-3"/>
                <w:sz w:val="20"/>
                <w:szCs w:val="20"/>
              </w:rPr>
              <w:t xml:space="preserve"> </w:t>
            </w:r>
            <w:r w:rsidRPr="0072676E">
              <w:rPr>
                <w:sz w:val="20"/>
                <w:szCs w:val="20"/>
              </w:rPr>
              <w:t>și</w:t>
            </w:r>
            <w:r w:rsidRPr="0072676E">
              <w:rPr>
                <w:spacing w:val="-4"/>
                <w:sz w:val="20"/>
                <w:szCs w:val="20"/>
              </w:rPr>
              <w:t xml:space="preserve"> </w:t>
            </w:r>
            <w:r w:rsidRPr="0072676E">
              <w:rPr>
                <w:spacing w:val="-5"/>
                <w:sz w:val="20"/>
                <w:szCs w:val="20"/>
              </w:rPr>
              <w:t>7)</w:t>
            </w:r>
          </w:p>
        </w:tc>
        <w:tc>
          <w:tcPr>
            <w:tcW w:w="4578" w:type="dxa"/>
            <w:shd w:val="clear" w:color="auto" w:fill="auto"/>
          </w:tcPr>
          <w:p w14:paraId="545A281A" w14:textId="77777777" w:rsidR="0011513F" w:rsidRPr="009516C7" w:rsidRDefault="0011513F" w:rsidP="005D3B7E">
            <w:pPr>
              <w:shd w:val="clear" w:color="auto" w:fill="FFFFFF" w:themeFill="background1"/>
              <w:tabs>
                <w:tab w:val="left" w:pos="612"/>
              </w:tabs>
              <w:spacing w:before="120" w:after="120"/>
              <w:rPr>
                <w:iCs/>
                <w:lang w:eastAsia="ru-RU"/>
              </w:rPr>
            </w:pPr>
            <w:r w:rsidRPr="0072676E">
              <w:rPr>
                <w:i/>
                <w:sz w:val="20"/>
                <w:szCs w:val="20"/>
              </w:rPr>
              <w:t>Confirmată</w:t>
            </w:r>
            <w:r w:rsidRPr="0072676E">
              <w:rPr>
                <w:i/>
                <w:spacing w:val="-6"/>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5"/>
                <w:sz w:val="20"/>
                <w:szCs w:val="20"/>
              </w:rPr>
              <w:t xml:space="preserve"> </w:t>
            </w:r>
            <w:r w:rsidRPr="0072676E">
              <w:rPr>
                <w:i/>
                <w:sz w:val="20"/>
                <w:szCs w:val="20"/>
              </w:rPr>
              <w:t>semnăturii</w:t>
            </w:r>
            <w:r w:rsidRPr="0072676E">
              <w:rPr>
                <w:i/>
                <w:spacing w:val="-7"/>
                <w:sz w:val="20"/>
                <w:szCs w:val="20"/>
              </w:rPr>
              <w:t xml:space="preserve"> </w:t>
            </w:r>
            <w:r w:rsidRPr="0072676E">
              <w:rPr>
                <w:i/>
                <w:spacing w:val="-2"/>
                <w:sz w:val="20"/>
                <w:szCs w:val="20"/>
              </w:rPr>
              <w:t>electronice</w:t>
            </w:r>
            <w:r>
              <w:rPr>
                <w:i/>
                <w:spacing w:val="-2"/>
                <w:sz w:val="20"/>
                <w:szCs w:val="20"/>
              </w:rPr>
              <w:t xml:space="preserve"> </w:t>
            </w:r>
            <w:r w:rsidRPr="0072676E">
              <w:rPr>
                <w:i/>
                <w:sz w:val="20"/>
                <w:szCs w:val="20"/>
              </w:rPr>
              <w:t>a</w:t>
            </w:r>
            <w:r w:rsidRPr="0072676E">
              <w:rPr>
                <w:i/>
                <w:spacing w:val="-2"/>
                <w:sz w:val="20"/>
                <w:szCs w:val="20"/>
              </w:rPr>
              <w:t xml:space="preserve"> ofertantului</w:t>
            </w:r>
          </w:p>
        </w:tc>
        <w:tc>
          <w:tcPr>
            <w:tcW w:w="1558" w:type="dxa"/>
            <w:shd w:val="clear" w:color="auto" w:fill="auto"/>
          </w:tcPr>
          <w:p w14:paraId="21C16230" w14:textId="77777777" w:rsidR="0011513F" w:rsidRPr="0072676E" w:rsidRDefault="0011513F" w:rsidP="005D3B7E">
            <w:pPr>
              <w:pStyle w:val="TableParagraph"/>
              <w:spacing w:line="251" w:lineRule="exact"/>
              <w:ind w:left="105"/>
              <w:rPr>
                <w:sz w:val="20"/>
                <w:szCs w:val="20"/>
              </w:rPr>
            </w:pPr>
            <w:r w:rsidRPr="0072676E">
              <w:rPr>
                <w:spacing w:val="-2"/>
                <w:sz w:val="20"/>
                <w:szCs w:val="20"/>
              </w:rPr>
              <w:t>Obligator</w:t>
            </w:r>
          </w:p>
          <w:p w14:paraId="12E07EC4" w14:textId="77777777" w:rsidR="0011513F" w:rsidRPr="009516C7" w:rsidRDefault="0011513F" w:rsidP="005D3B7E">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deschidere)</w:t>
            </w:r>
          </w:p>
        </w:tc>
      </w:tr>
      <w:tr w:rsidR="0011513F" w:rsidRPr="009516C7" w14:paraId="5C4E8F5B" w14:textId="77777777" w:rsidTr="005D3B7E">
        <w:tc>
          <w:tcPr>
            <w:tcW w:w="539" w:type="dxa"/>
            <w:shd w:val="clear" w:color="auto" w:fill="auto"/>
          </w:tcPr>
          <w:p w14:paraId="4BD420D2" w14:textId="77777777" w:rsidR="0011513F" w:rsidRPr="009516C7" w:rsidRDefault="0011513F" w:rsidP="005D3B7E">
            <w:pPr>
              <w:shd w:val="clear" w:color="auto" w:fill="FFFFFF" w:themeFill="background1"/>
              <w:tabs>
                <w:tab w:val="left" w:pos="612"/>
              </w:tabs>
              <w:spacing w:before="120" w:after="120"/>
              <w:rPr>
                <w:iCs/>
                <w:lang w:eastAsia="ru-RU"/>
              </w:rPr>
            </w:pPr>
          </w:p>
        </w:tc>
        <w:tc>
          <w:tcPr>
            <w:tcW w:w="2811" w:type="dxa"/>
            <w:shd w:val="clear" w:color="auto" w:fill="auto"/>
          </w:tcPr>
          <w:p w14:paraId="23FBE5C4" w14:textId="77777777" w:rsidR="0011513F" w:rsidRPr="0072676E" w:rsidRDefault="0011513F" w:rsidP="005D3B7E">
            <w:pPr>
              <w:pStyle w:val="TableParagraph"/>
              <w:spacing w:before="120"/>
              <w:rPr>
                <w:sz w:val="20"/>
                <w:szCs w:val="20"/>
              </w:rPr>
            </w:pPr>
            <w:r w:rsidRPr="0072676E">
              <w:rPr>
                <w:sz w:val="20"/>
                <w:szCs w:val="20"/>
              </w:rPr>
              <w:t>Graficul</w:t>
            </w:r>
            <w:r w:rsidRPr="0072676E">
              <w:rPr>
                <w:spacing w:val="46"/>
                <w:sz w:val="20"/>
                <w:szCs w:val="20"/>
              </w:rPr>
              <w:t xml:space="preserve"> </w:t>
            </w:r>
            <w:r w:rsidRPr="0072676E">
              <w:rPr>
                <w:sz w:val="20"/>
                <w:szCs w:val="20"/>
              </w:rPr>
              <w:t>de</w:t>
            </w:r>
            <w:r w:rsidRPr="0072676E">
              <w:rPr>
                <w:spacing w:val="-2"/>
                <w:sz w:val="20"/>
                <w:szCs w:val="20"/>
              </w:rPr>
              <w:t xml:space="preserve"> executare</w:t>
            </w:r>
          </w:p>
          <w:p w14:paraId="11AA6301" w14:textId="77777777" w:rsidR="0011513F" w:rsidRPr="0072676E" w:rsidRDefault="0011513F" w:rsidP="005D3B7E">
            <w:pPr>
              <w:pStyle w:val="TableParagraph"/>
              <w:spacing w:before="121"/>
              <w:rPr>
                <w:spacing w:val="-2"/>
                <w:sz w:val="20"/>
                <w:szCs w:val="20"/>
              </w:rPr>
            </w:pPr>
            <w:r w:rsidRPr="0072676E">
              <w:rPr>
                <w:sz w:val="20"/>
                <w:szCs w:val="20"/>
              </w:rPr>
              <w:t>a</w:t>
            </w:r>
            <w:r w:rsidRPr="0072676E">
              <w:rPr>
                <w:spacing w:val="-1"/>
                <w:sz w:val="20"/>
                <w:szCs w:val="20"/>
              </w:rPr>
              <w:t xml:space="preserve"> </w:t>
            </w:r>
            <w:r w:rsidRPr="0072676E">
              <w:rPr>
                <w:spacing w:val="-2"/>
                <w:sz w:val="20"/>
                <w:szCs w:val="20"/>
              </w:rPr>
              <w:t>lucrărilor.</w:t>
            </w:r>
          </w:p>
          <w:p w14:paraId="50A4C5D3" w14:textId="77777777" w:rsidR="0011513F" w:rsidRDefault="0011513F" w:rsidP="005D3B7E">
            <w:pPr>
              <w:shd w:val="clear" w:color="auto" w:fill="FFFFFF" w:themeFill="background1"/>
              <w:tabs>
                <w:tab w:val="left" w:pos="612"/>
              </w:tabs>
              <w:spacing w:before="120" w:after="120"/>
              <w:rPr>
                <w:iCs/>
                <w:lang w:eastAsia="ru-RU"/>
              </w:rPr>
            </w:pPr>
          </w:p>
          <w:p w14:paraId="5C460CC9" w14:textId="77777777" w:rsidR="0011513F" w:rsidRPr="009516C7" w:rsidRDefault="0011513F" w:rsidP="005D3B7E">
            <w:pPr>
              <w:shd w:val="clear" w:color="auto" w:fill="FFFFFF" w:themeFill="background1"/>
              <w:tabs>
                <w:tab w:val="left" w:pos="612"/>
              </w:tabs>
              <w:spacing w:before="120" w:after="120"/>
              <w:rPr>
                <w:iCs/>
                <w:lang w:eastAsia="ru-RU"/>
              </w:rPr>
            </w:pPr>
          </w:p>
        </w:tc>
        <w:tc>
          <w:tcPr>
            <w:tcW w:w="4578" w:type="dxa"/>
            <w:shd w:val="clear" w:color="auto" w:fill="auto"/>
          </w:tcPr>
          <w:p w14:paraId="066572C2" w14:textId="77777777" w:rsidR="0011513F" w:rsidRPr="0072676E" w:rsidRDefault="0011513F" w:rsidP="005D3B7E">
            <w:pPr>
              <w:pStyle w:val="TableParagraph"/>
              <w:spacing w:before="120"/>
              <w:ind w:right="269"/>
              <w:rPr>
                <w:spacing w:val="-2"/>
                <w:sz w:val="20"/>
                <w:szCs w:val="20"/>
              </w:rPr>
            </w:pPr>
            <w:r w:rsidRPr="0072676E">
              <w:rPr>
                <w:sz w:val="20"/>
                <w:szCs w:val="20"/>
              </w:rPr>
              <w:t xml:space="preserve">Conform </w:t>
            </w:r>
            <w:r w:rsidRPr="0072676E">
              <w:rPr>
                <w:b/>
                <w:sz w:val="20"/>
                <w:szCs w:val="20"/>
              </w:rPr>
              <w:t xml:space="preserve">Anexei nr. 10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7CF039FD" w14:textId="77777777" w:rsidR="0011513F" w:rsidRPr="0072676E" w:rsidRDefault="0011513F" w:rsidP="005D3B7E">
            <w:pPr>
              <w:pStyle w:val="TableParagraph"/>
              <w:spacing w:before="120"/>
              <w:ind w:right="269"/>
              <w:jc w:val="both"/>
              <w:rPr>
                <w:b/>
                <w:bCs/>
                <w:color w:val="222222"/>
                <w:sz w:val="20"/>
                <w:szCs w:val="20"/>
                <w:shd w:val="clear" w:color="auto" w:fill="FFFFFF"/>
              </w:rPr>
            </w:pPr>
            <w:r w:rsidRPr="0072676E">
              <w:rPr>
                <w:b/>
                <w:bCs/>
                <w:color w:val="222222"/>
                <w:sz w:val="20"/>
                <w:szCs w:val="20"/>
                <w:u w:val="single"/>
                <w:shd w:val="clear" w:color="auto" w:fill="FFFFFF"/>
              </w:rPr>
              <w:t>Operatorul economic va prezenta, ca parte a ofertei tehnice, graficul de execuție detaliat al lucrărilor, elaborat în ordinea tehnologică de execuție și corelat cu categoriile de lucrări prevăzute în caietul de sarcini. Graficul va include etapele de execuție, durata fiecărei etape și termenele de realizare</w:t>
            </w:r>
            <w:r w:rsidRPr="0072676E">
              <w:rPr>
                <w:b/>
                <w:bCs/>
                <w:color w:val="222222"/>
                <w:sz w:val="20"/>
                <w:szCs w:val="20"/>
                <w:shd w:val="clear" w:color="auto" w:fill="FFFFFF"/>
              </w:rPr>
              <w:t>.</w:t>
            </w:r>
          </w:p>
          <w:p w14:paraId="26EDA3FC" w14:textId="77777777" w:rsidR="0011513F" w:rsidRPr="0072676E" w:rsidRDefault="0011513F" w:rsidP="005D3B7E">
            <w:pPr>
              <w:pStyle w:val="TableParagraph"/>
              <w:spacing w:before="120"/>
              <w:ind w:right="269"/>
              <w:jc w:val="both"/>
              <w:rPr>
                <w:b/>
                <w:bCs/>
                <w:sz w:val="20"/>
                <w:szCs w:val="20"/>
                <w:shd w:val="clear" w:color="auto" w:fill="FFFFFF"/>
              </w:rPr>
            </w:pPr>
            <w:r w:rsidRPr="0072676E">
              <w:rPr>
                <w:b/>
                <w:sz w:val="20"/>
                <w:szCs w:val="20"/>
              </w:rPr>
              <w:t>Termenul de executare a lucrărilor este</w:t>
            </w:r>
            <w:r w:rsidRPr="0072676E">
              <w:rPr>
                <w:b/>
                <w:spacing w:val="-1"/>
                <w:sz w:val="20"/>
                <w:szCs w:val="20"/>
              </w:rPr>
              <w:t xml:space="preserve"> </w:t>
            </w:r>
            <w:r w:rsidRPr="0072676E">
              <w:rPr>
                <w:b/>
                <w:sz w:val="20"/>
                <w:szCs w:val="20"/>
              </w:rPr>
              <w:t xml:space="preserve">de </w:t>
            </w:r>
            <w:r>
              <w:rPr>
                <w:b/>
                <w:sz w:val="20"/>
                <w:szCs w:val="20"/>
              </w:rPr>
              <w:t>cinci</w:t>
            </w:r>
            <w:r w:rsidRPr="0072676E">
              <w:rPr>
                <w:b/>
                <w:sz w:val="20"/>
                <w:szCs w:val="20"/>
              </w:rPr>
              <w:t xml:space="preserve"> (</w:t>
            </w:r>
            <w:r>
              <w:rPr>
                <w:b/>
                <w:sz w:val="20"/>
                <w:szCs w:val="20"/>
              </w:rPr>
              <w:t>5</w:t>
            </w:r>
            <w:r w:rsidRPr="0072676E">
              <w:rPr>
                <w:b/>
                <w:sz w:val="20"/>
                <w:szCs w:val="20"/>
              </w:rPr>
              <w:t xml:space="preserve">) luni, calculat de la data prevăzută în Ordinul de începere a </w:t>
            </w:r>
            <w:proofErr w:type="spellStart"/>
            <w:r w:rsidRPr="0072676E">
              <w:rPr>
                <w:b/>
                <w:sz w:val="20"/>
                <w:szCs w:val="20"/>
              </w:rPr>
              <w:t>execuţiei</w:t>
            </w:r>
            <w:proofErr w:type="spellEnd"/>
            <w:r w:rsidRPr="0072676E">
              <w:rPr>
                <w:b/>
                <w:sz w:val="20"/>
                <w:szCs w:val="20"/>
              </w:rPr>
              <w:t xml:space="preserve"> lucrărilor</w:t>
            </w:r>
          </w:p>
          <w:p w14:paraId="05B8C4CE" w14:textId="77777777" w:rsidR="0011513F" w:rsidRPr="009516C7" w:rsidRDefault="0011513F" w:rsidP="005D3B7E">
            <w:pPr>
              <w:shd w:val="clear" w:color="auto" w:fill="FFFFFF" w:themeFill="background1"/>
              <w:tabs>
                <w:tab w:val="left" w:pos="612"/>
              </w:tabs>
              <w:spacing w:before="120" w:after="120"/>
              <w:rPr>
                <w:iCs/>
                <w:lang w:eastAsia="ru-RU"/>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 xml:space="preserve">electronice </w:t>
            </w:r>
            <w:r w:rsidRPr="0072676E">
              <w:rPr>
                <w:i/>
                <w:sz w:val="20"/>
                <w:szCs w:val="20"/>
              </w:rPr>
              <w:t>a</w:t>
            </w:r>
            <w:r w:rsidRPr="0072676E">
              <w:rPr>
                <w:i/>
                <w:spacing w:val="-2"/>
                <w:sz w:val="20"/>
                <w:szCs w:val="20"/>
              </w:rPr>
              <w:t xml:space="preserve"> ofertantului</w:t>
            </w:r>
          </w:p>
        </w:tc>
        <w:tc>
          <w:tcPr>
            <w:tcW w:w="1558" w:type="dxa"/>
            <w:shd w:val="clear" w:color="auto" w:fill="auto"/>
          </w:tcPr>
          <w:p w14:paraId="1C62C68A" w14:textId="77777777" w:rsidR="0011513F" w:rsidRPr="0072676E" w:rsidRDefault="0011513F" w:rsidP="005D3B7E">
            <w:pPr>
              <w:pStyle w:val="TableParagraph"/>
              <w:spacing w:line="251" w:lineRule="exact"/>
              <w:ind w:left="105"/>
              <w:rPr>
                <w:sz w:val="20"/>
                <w:szCs w:val="20"/>
              </w:rPr>
            </w:pPr>
            <w:r w:rsidRPr="0072676E">
              <w:rPr>
                <w:spacing w:val="-2"/>
                <w:sz w:val="20"/>
                <w:szCs w:val="20"/>
              </w:rPr>
              <w:t>Obligator</w:t>
            </w:r>
          </w:p>
          <w:p w14:paraId="14675C59" w14:textId="77777777" w:rsidR="0011513F" w:rsidRPr="009516C7" w:rsidRDefault="0011513F" w:rsidP="005D3B7E">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deschidere)</w:t>
            </w:r>
          </w:p>
        </w:tc>
      </w:tr>
      <w:tr w:rsidR="0011513F" w:rsidRPr="009516C7" w14:paraId="6268B3BF" w14:textId="77777777" w:rsidTr="005D3B7E">
        <w:tc>
          <w:tcPr>
            <w:tcW w:w="539" w:type="dxa"/>
            <w:shd w:val="clear" w:color="auto" w:fill="auto"/>
          </w:tcPr>
          <w:p w14:paraId="4CDE8BC5" w14:textId="77777777" w:rsidR="0011513F" w:rsidRPr="009516C7" w:rsidRDefault="0011513F" w:rsidP="005D3B7E">
            <w:pPr>
              <w:shd w:val="clear" w:color="auto" w:fill="FFFFFF" w:themeFill="background1"/>
              <w:tabs>
                <w:tab w:val="left" w:pos="612"/>
              </w:tabs>
              <w:spacing w:before="120" w:after="120"/>
              <w:rPr>
                <w:iCs/>
                <w:lang w:eastAsia="ru-RU"/>
              </w:rPr>
            </w:pPr>
          </w:p>
        </w:tc>
        <w:tc>
          <w:tcPr>
            <w:tcW w:w="2811" w:type="dxa"/>
            <w:shd w:val="clear" w:color="auto" w:fill="auto"/>
          </w:tcPr>
          <w:p w14:paraId="10A4EC1F" w14:textId="77777777" w:rsidR="0011513F" w:rsidRPr="009516C7" w:rsidRDefault="0011513F" w:rsidP="005D3B7E">
            <w:pPr>
              <w:shd w:val="clear" w:color="auto" w:fill="FFFFFF" w:themeFill="background1"/>
              <w:tabs>
                <w:tab w:val="left" w:pos="612"/>
              </w:tabs>
              <w:spacing w:before="120" w:after="120"/>
              <w:rPr>
                <w:iCs/>
                <w:lang w:eastAsia="ru-RU"/>
              </w:rPr>
            </w:pPr>
            <w:r w:rsidRPr="0072676E">
              <w:rPr>
                <w:sz w:val="20"/>
                <w:szCs w:val="20"/>
                <w:highlight w:val="yellow"/>
              </w:rPr>
              <w:t>Garanția</w:t>
            </w:r>
            <w:r w:rsidRPr="0072676E">
              <w:rPr>
                <w:spacing w:val="-1"/>
                <w:sz w:val="20"/>
                <w:szCs w:val="20"/>
                <w:highlight w:val="yellow"/>
              </w:rPr>
              <w:t xml:space="preserve"> </w:t>
            </w:r>
            <w:r w:rsidRPr="0072676E">
              <w:rPr>
                <w:sz w:val="20"/>
                <w:szCs w:val="20"/>
                <w:highlight w:val="yellow"/>
              </w:rPr>
              <w:t>pentru</w:t>
            </w:r>
            <w:r w:rsidRPr="0072676E">
              <w:rPr>
                <w:spacing w:val="-2"/>
                <w:sz w:val="20"/>
                <w:szCs w:val="20"/>
                <w:highlight w:val="yellow"/>
              </w:rPr>
              <w:t xml:space="preserve"> </w:t>
            </w:r>
            <w:r w:rsidRPr="0072676E">
              <w:rPr>
                <w:sz w:val="20"/>
                <w:szCs w:val="20"/>
                <w:highlight w:val="yellow"/>
              </w:rPr>
              <w:t>ofertă - 1% din</w:t>
            </w:r>
            <w:r w:rsidRPr="0072676E">
              <w:rPr>
                <w:spacing w:val="-9"/>
                <w:sz w:val="20"/>
                <w:szCs w:val="20"/>
                <w:highlight w:val="yellow"/>
              </w:rPr>
              <w:t xml:space="preserve"> </w:t>
            </w:r>
            <w:r w:rsidRPr="0072676E">
              <w:rPr>
                <w:sz w:val="20"/>
                <w:szCs w:val="20"/>
                <w:highlight w:val="yellow"/>
              </w:rPr>
              <w:t>valoarea</w:t>
            </w:r>
            <w:r w:rsidRPr="0072676E">
              <w:rPr>
                <w:spacing w:val="-12"/>
                <w:sz w:val="20"/>
                <w:szCs w:val="20"/>
                <w:highlight w:val="yellow"/>
              </w:rPr>
              <w:t xml:space="preserve"> </w:t>
            </w:r>
            <w:r w:rsidRPr="0072676E">
              <w:rPr>
                <w:sz w:val="20"/>
                <w:szCs w:val="20"/>
                <w:highlight w:val="yellow"/>
              </w:rPr>
              <w:t>totală</w:t>
            </w:r>
            <w:r w:rsidRPr="0072676E">
              <w:rPr>
                <w:spacing w:val="-10"/>
                <w:sz w:val="20"/>
                <w:szCs w:val="20"/>
                <w:highlight w:val="yellow"/>
              </w:rPr>
              <w:t xml:space="preserve"> </w:t>
            </w:r>
            <w:r w:rsidRPr="0072676E">
              <w:rPr>
                <w:sz w:val="20"/>
                <w:szCs w:val="20"/>
                <w:highlight w:val="yellow"/>
              </w:rPr>
              <w:t>a</w:t>
            </w:r>
            <w:r w:rsidRPr="0072676E">
              <w:rPr>
                <w:spacing w:val="-10"/>
                <w:sz w:val="20"/>
                <w:szCs w:val="20"/>
                <w:highlight w:val="yellow"/>
              </w:rPr>
              <w:t xml:space="preserve"> </w:t>
            </w:r>
            <w:r w:rsidRPr="0072676E">
              <w:rPr>
                <w:sz w:val="20"/>
                <w:szCs w:val="20"/>
                <w:highlight w:val="yellow"/>
              </w:rPr>
              <w:t>ofertei, fără TVA</w:t>
            </w:r>
          </w:p>
        </w:tc>
        <w:tc>
          <w:tcPr>
            <w:tcW w:w="4578" w:type="dxa"/>
            <w:shd w:val="clear" w:color="auto" w:fill="auto"/>
          </w:tcPr>
          <w:p w14:paraId="220315CA" w14:textId="77777777" w:rsidR="0011513F" w:rsidRPr="0072676E" w:rsidRDefault="0011513F" w:rsidP="0011513F">
            <w:pPr>
              <w:pStyle w:val="TableParagraph"/>
              <w:numPr>
                <w:ilvl w:val="0"/>
                <w:numId w:val="35"/>
              </w:numPr>
              <w:tabs>
                <w:tab w:val="left" w:pos="324"/>
              </w:tabs>
              <w:spacing w:before="120"/>
              <w:ind w:right="131" w:firstLine="0"/>
              <w:jc w:val="both"/>
              <w:rPr>
                <w:sz w:val="20"/>
                <w:szCs w:val="20"/>
                <w:highlight w:val="yellow"/>
              </w:rPr>
            </w:pPr>
            <w:r w:rsidRPr="0072676E">
              <w:rPr>
                <w:sz w:val="20"/>
                <w:szCs w:val="20"/>
                <w:highlight w:val="yellow"/>
              </w:rPr>
              <w:t>Oferta</w:t>
            </w:r>
            <w:r w:rsidRPr="0072676E">
              <w:rPr>
                <w:spacing w:val="-5"/>
                <w:sz w:val="20"/>
                <w:szCs w:val="20"/>
                <w:highlight w:val="yellow"/>
              </w:rPr>
              <w:t xml:space="preserve"> </w:t>
            </w:r>
            <w:r w:rsidRPr="0072676E">
              <w:rPr>
                <w:sz w:val="20"/>
                <w:szCs w:val="20"/>
                <w:highlight w:val="yellow"/>
              </w:rPr>
              <w:t>va</w:t>
            </w:r>
            <w:r w:rsidRPr="0072676E">
              <w:rPr>
                <w:spacing w:val="-7"/>
                <w:sz w:val="20"/>
                <w:szCs w:val="20"/>
                <w:highlight w:val="yellow"/>
              </w:rPr>
              <w:t xml:space="preserve"> </w:t>
            </w:r>
            <w:r w:rsidRPr="0072676E">
              <w:rPr>
                <w:sz w:val="20"/>
                <w:szCs w:val="20"/>
                <w:highlight w:val="yellow"/>
              </w:rPr>
              <w:t>fi</w:t>
            </w:r>
            <w:r w:rsidRPr="0072676E">
              <w:rPr>
                <w:spacing w:val="-6"/>
                <w:sz w:val="20"/>
                <w:szCs w:val="20"/>
                <w:highlight w:val="yellow"/>
              </w:rPr>
              <w:t xml:space="preserve"> </w:t>
            </w:r>
            <w:proofErr w:type="spellStart"/>
            <w:r w:rsidRPr="0072676E">
              <w:rPr>
                <w:sz w:val="20"/>
                <w:szCs w:val="20"/>
                <w:highlight w:val="yellow"/>
              </w:rPr>
              <w:t>însoţită</w:t>
            </w:r>
            <w:proofErr w:type="spellEnd"/>
            <w:r w:rsidRPr="0072676E">
              <w:rPr>
                <w:spacing w:val="-6"/>
                <w:sz w:val="20"/>
                <w:szCs w:val="20"/>
                <w:highlight w:val="yellow"/>
              </w:rPr>
              <w:t xml:space="preserve"> </w:t>
            </w:r>
            <w:r w:rsidRPr="0072676E">
              <w:rPr>
                <w:sz w:val="20"/>
                <w:szCs w:val="20"/>
                <w:highlight w:val="yellow"/>
              </w:rPr>
              <w:t>de</w:t>
            </w:r>
            <w:r w:rsidRPr="0072676E">
              <w:rPr>
                <w:spacing w:val="-5"/>
                <w:sz w:val="20"/>
                <w:szCs w:val="20"/>
                <w:highlight w:val="yellow"/>
              </w:rPr>
              <w:t xml:space="preserve"> </w:t>
            </w:r>
            <w:r w:rsidRPr="0072676E">
              <w:rPr>
                <w:sz w:val="20"/>
                <w:szCs w:val="20"/>
                <w:highlight w:val="yellow"/>
              </w:rPr>
              <w:t>o</w:t>
            </w:r>
            <w:r w:rsidRPr="0072676E">
              <w:rPr>
                <w:spacing w:val="-6"/>
                <w:sz w:val="20"/>
                <w:szCs w:val="20"/>
                <w:highlight w:val="yellow"/>
              </w:rPr>
              <w:t xml:space="preserve"> </w:t>
            </w:r>
            <w:proofErr w:type="spellStart"/>
            <w:r w:rsidRPr="0072676E">
              <w:rPr>
                <w:sz w:val="20"/>
                <w:szCs w:val="20"/>
                <w:highlight w:val="yellow"/>
              </w:rPr>
              <w:t>Garanţie</w:t>
            </w:r>
            <w:proofErr w:type="spellEnd"/>
            <w:r w:rsidRPr="0072676E">
              <w:rPr>
                <w:spacing w:val="-5"/>
                <w:sz w:val="20"/>
                <w:szCs w:val="20"/>
                <w:highlight w:val="yellow"/>
              </w:rPr>
              <w:t xml:space="preserve"> </w:t>
            </w:r>
            <w:r w:rsidRPr="0072676E">
              <w:rPr>
                <w:sz w:val="20"/>
                <w:szCs w:val="20"/>
                <w:highlight w:val="yellow"/>
              </w:rPr>
              <w:t>pentru</w:t>
            </w:r>
            <w:r w:rsidRPr="0072676E">
              <w:rPr>
                <w:spacing w:val="-4"/>
                <w:sz w:val="20"/>
                <w:szCs w:val="20"/>
                <w:highlight w:val="yellow"/>
              </w:rPr>
              <w:t xml:space="preserve"> </w:t>
            </w:r>
            <w:r w:rsidRPr="0072676E">
              <w:rPr>
                <w:sz w:val="20"/>
                <w:szCs w:val="20"/>
                <w:highlight w:val="yellow"/>
              </w:rPr>
              <w:t xml:space="preserve">ofertă (emisă de o bancă comercială) conform </w:t>
            </w:r>
            <w:r w:rsidRPr="0072676E">
              <w:rPr>
                <w:spacing w:val="-2"/>
                <w:sz w:val="20"/>
                <w:szCs w:val="20"/>
                <w:highlight w:val="yellow"/>
              </w:rPr>
              <w:t>formularului</w:t>
            </w:r>
          </w:p>
          <w:p w14:paraId="6B67A685" w14:textId="77777777" w:rsidR="0011513F" w:rsidRPr="0072676E" w:rsidRDefault="0011513F" w:rsidP="005D3B7E">
            <w:pPr>
              <w:pStyle w:val="TableParagraph"/>
              <w:spacing w:before="119"/>
              <w:jc w:val="both"/>
              <w:rPr>
                <w:sz w:val="20"/>
                <w:szCs w:val="20"/>
                <w:highlight w:val="yellow"/>
              </w:rPr>
            </w:pPr>
            <w:r w:rsidRPr="0072676E">
              <w:rPr>
                <w:sz w:val="20"/>
                <w:szCs w:val="20"/>
                <w:highlight w:val="yellow"/>
              </w:rPr>
              <w:t>Anexei</w:t>
            </w:r>
            <w:r w:rsidRPr="0072676E">
              <w:rPr>
                <w:spacing w:val="-4"/>
                <w:sz w:val="20"/>
                <w:szCs w:val="20"/>
                <w:highlight w:val="yellow"/>
              </w:rPr>
              <w:t xml:space="preserve"> </w:t>
            </w:r>
            <w:r w:rsidRPr="0072676E">
              <w:rPr>
                <w:sz w:val="20"/>
                <w:szCs w:val="20"/>
                <w:highlight w:val="yellow"/>
              </w:rPr>
              <w:t>nr.</w:t>
            </w:r>
            <w:r w:rsidRPr="0072676E">
              <w:rPr>
                <w:spacing w:val="-6"/>
                <w:sz w:val="20"/>
                <w:szCs w:val="20"/>
                <w:highlight w:val="yellow"/>
              </w:rPr>
              <w:t xml:space="preserve"> </w:t>
            </w:r>
            <w:r w:rsidRPr="0072676E">
              <w:rPr>
                <w:sz w:val="20"/>
                <w:szCs w:val="20"/>
                <w:highlight w:val="yellow"/>
              </w:rPr>
              <w:t>9</w:t>
            </w:r>
            <w:r w:rsidRPr="0072676E">
              <w:rPr>
                <w:spacing w:val="-3"/>
                <w:sz w:val="20"/>
                <w:szCs w:val="20"/>
                <w:highlight w:val="yellow"/>
              </w:rPr>
              <w:t xml:space="preserve"> </w:t>
            </w:r>
            <w:r w:rsidRPr="0072676E">
              <w:rPr>
                <w:sz w:val="20"/>
                <w:szCs w:val="20"/>
                <w:highlight w:val="yellow"/>
              </w:rPr>
              <w:t>din</w:t>
            </w:r>
            <w:r w:rsidRPr="0072676E">
              <w:rPr>
                <w:spacing w:val="-5"/>
                <w:sz w:val="20"/>
                <w:szCs w:val="20"/>
                <w:highlight w:val="yellow"/>
              </w:rPr>
              <w:t xml:space="preserve"> </w:t>
            </w:r>
            <w:r w:rsidRPr="0072676E">
              <w:rPr>
                <w:sz w:val="20"/>
                <w:szCs w:val="20"/>
                <w:highlight w:val="yellow"/>
              </w:rPr>
              <w:t>Documentația</w:t>
            </w:r>
            <w:r w:rsidRPr="0072676E">
              <w:rPr>
                <w:spacing w:val="-4"/>
                <w:sz w:val="20"/>
                <w:szCs w:val="20"/>
                <w:highlight w:val="yellow"/>
              </w:rPr>
              <w:t xml:space="preserve"> </w:t>
            </w:r>
            <w:r w:rsidRPr="0072676E">
              <w:rPr>
                <w:sz w:val="20"/>
                <w:szCs w:val="20"/>
                <w:highlight w:val="yellow"/>
              </w:rPr>
              <w:t>standard</w:t>
            </w:r>
            <w:r w:rsidRPr="0072676E">
              <w:rPr>
                <w:spacing w:val="-3"/>
                <w:sz w:val="20"/>
                <w:szCs w:val="20"/>
                <w:highlight w:val="yellow"/>
              </w:rPr>
              <w:t xml:space="preserve"> </w:t>
            </w:r>
            <w:r w:rsidRPr="0072676E">
              <w:rPr>
                <w:spacing w:val="-2"/>
                <w:sz w:val="20"/>
                <w:szCs w:val="20"/>
                <w:highlight w:val="yellow"/>
              </w:rPr>
              <w:t>aprobată</w:t>
            </w:r>
          </w:p>
          <w:p w14:paraId="026C28BE" w14:textId="77777777" w:rsidR="0011513F" w:rsidRPr="0072676E" w:rsidRDefault="0011513F" w:rsidP="005D3B7E">
            <w:pPr>
              <w:pStyle w:val="TableParagraph"/>
              <w:spacing w:line="364" w:lineRule="auto"/>
              <w:ind w:right="683"/>
              <w:jc w:val="both"/>
              <w:rPr>
                <w:sz w:val="20"/>
                <w:szCs w:val="20"/>
                <w:highlight w:val="yellow"/>
              </w:rPr>
            </w:pPr>
            <w:r w:rsidRPr="0072676E">
              <w:rPr>
                <w:sz w:val="20"/>
                <w:szCs w:val="20"/>
                <w:highlight w:val="yellow"/>
              </w:rPr>
              <w:t>prin</w:t>
            </w:r>
            <w:r w:rsidRPr="0072676E">
              <w:rPr>
                <w:spacing w:val="-6"/>
                <w:sz w:val="20"/>
                <w:szCs w:val="20"/>
                <w:highlight w:val="yellow"/>
              </w:rPr>
              <w:t xml:space="preserve"> </w:t>
            </w:r>
            <w:r w:rsidRPr="0072676E">
              <w:rPr>
                <w:sz w:val="20"/>
                <w:szCs w:val="20"/>
                <w:highlight w:val="yellow"/>
              </w:rPr>
              <w:t>Ordinul</w:t>
            </w:r>
            <w:r w:rsidRPr="0072676E">
              <w:rPr>
                <w:spacing w:val="-8"/>
                <w:sz w:val="20"/>
                <w:szCs w:val="20"/>
                <w:highlight w:val="yellow"/>
              </w:rPr>
              <w:t xml:space="preserve"> </w:t>
            </w:r>
            <w:r w:rsidRPr="0072676E">
              <w:rPr>
                <w:sz w:val="20"/>
                <w:szCs w:val="20"/>
                <w:highlight w:val="yellow"/>
              </w:rPr>
              <w:t>MF</w:t>
            </w:r>
            <w:r w:rsidRPr="0072676E">
              <w:rPr>
                <w:spacing w:val="-8"/>
                <w:sz w:val="20"/>
                <w:szCs w:val="20"/>
                <w:highlight w:val="yellow"/>
              </w:rPr>
              <w:t xml:space="preserve"> </w:t>
            </w:r>
            <w:r w:rsidRPr="0072676E">
              <w:rPr>
                <w:sz w:val="20"/>
                <w:szCs w:val="20"/>
                <w:highlight w:val="yellow"/>
              </w:rPr>
              <w:t>nr.</w:t>
            </w:r>
            <w:r w:rsidRPr="0072676E">
              <w:rPr>
                <w:spacing w:val="-9"/>
                <w:sz w:val="20"/>
                <w:szCs w:val="20"/>
                <w:highlight w:val="yellow"/>
              </w:rPr>
              <w:t xml:space="preserve"> </w:t>
            </w:r>
            <w:r w:rsidRPr="0072676E">
              <w:rPr>
                <w:sz w:val="20"/>
                <w:szCs w:val="20"/>
                <w:highlight w:val="yellow"/>
              </w:rPr>
              <w:t>69</w:t>
            </w:r>
            <w:r w:rsidRPr="0072676E">
              <w:rPr>
                <w:spacing w:val="-8"/>
                <w:sz w:val="20"/>
                <w:szCs w:val="20"/>
                <w:highlight w:val="yellow"/>
              </w:rPr>
              <w:t xml:space="preserve"> </w:t>
            </w:r>
            <w:r w:rsidRPr="0072676E">
              <w:rPr>
                <w:sz w:val="20"/>
                <w:szCs w:val="20"/>
                <w:highlight w:val="yellow"/>
              </w:rPr>
              <w:t>din</w:t>
            </w:r>
            <w:r w:rsidRPr="0072676E">
              <w:rPr>
                <w:spacing w:val="-6"/>
                <w:sz w:val="20"/>
                <w:szCs w:val="20"/>
                <w:highlight w:val="yellow"/>
              </w:rPr>
              <w:t xml:space="preserve"> </w:t>
            </w:r>
            <w:r w:rsidRPr="0072676E">
              <w:rPr>
                <w:sz w:val="20"/>
                <w:szCs w:val="20"/>
                <w:highlight w:val="yellow"/>
              </w:rPr>
              <w:t xml:space="preserve">07.05.2021 </w:t>
            </w:r>
            <w:r w:rsidRPr="0072676E">
              <w:rPr>
                <w:spacing w:val="-4"/>
                <w:sz w:val="20"/>
                <w:szCs w:val="20"/>
                <w:highlight w:val="yellow"/>
              </w:rPr>
              <w:t>SAU</w:t>
            </w:r>
          </w:p>
          <w:p w14:paraId="0A63AE35" w14:textId="77777777" w:rsidR="0011513F" w:rsidRPr="0072676E" w:rsidRDefault="0011513F" w:rsidP="0011513F">
            <w:pPr>
              <w:pStyle w:val="TableParagraph"/>
              <w:numPr>
                <w:ilvl w:val="0"/>
                <w:numId w:val="35"/>
              </w:numPr>
              <w:tabs>
                <w:tab w:val="left" w:pos="324"/>
              </w:tabs>
              <w:spacing w:before="2"/>
              <w:ind w:right="271" w:firstLine="0"/>
              <w:jc w:val="both"/>
              <w:rPr>
                <w:sz w:val="20"/>
                <w:szCs w:val="20"/>
                <w:highlight w:val="yellow"/>
              </w:rPr>
            </w:pPr>
            <w:r w:rsidRPr="0072676E">
              <w:rPr>
                <w:sz w:val="20"/>
                <w:szCs w:val="20"/>
                <w:highlight w:val="yellow"/>
              </w:rPr>
              <w:t>Transfer</w:t>
            </w:r>
            <w:r w:rsidRPr="0072676E">
              <w:rPr>
                <w:spacing w:val="-9"/>
                <w:sz w:val="20"/>
                <w:szCs w:val="20"/>
                <w:highlight w:val="yellow"/>
              </w:rPr>
              <w:t xml:space="preserve"> </w:t>
            </w:r>
            <w:r w:rsidRPr="0072676E">
              <w:rPr>
                <w:sz w:val="20"/>
                <w:szCs w:val="20"/>
                <w:highlight w:val="yellow"/>
              </w:rPr>
              <w:t>pe</w:t>
            </w:r>
            <w:r w:rsidRPr="0072676E">
              <w:rPr>
                <w:spacing w:val="-8"/>
                <w:sz w:val="20"/>
                <w:szCs w:val="20"/>
                <w:highlight w:val="yellow"/>
              </w:rPr>
              <w:t xml:space="preserve"> </w:t>
            </w:r>
            <w:r w:rsidRPr="0072676E">
              <w:rPr>
                <w:sz w:val="20"/>
                <w:szCs w:val="20"/>
                <w:highlight w:val="yellow"/>
              </w:rPr>
              <w:t>contul</w:t>
            </w:r>
            <w:r w:rsidRPr="0072676E">
              <w:rPr>
                <w:spacing w:val="-9"/>
                <w:sz w:val="20"/>
                <w:szCs w:val="20"/>
                <w:highlight w:val="yellow"/>
              </w:rPr>
              <w:t xml:space="preserve"> </w:t>
            </w:r>
            <w:r w:rsidRPr="0072676E">
              <w:rPr>
                <w:sz w:val="20"/>
                <w:szCs w:val="20"/>
                <w:highlight w:val="yellow"/>
              </w:rPr>
              <w:t>autorității</w:t>
            </w:r>
            <w:r w:rsidRPr="0072676E">
              <w:rPr>
                <w:spacing w:val="-9"/>
                <w:sz w:val="20"/>
                <w:szCs w:val="20"/>
                <w:highlight w:val="yellow"/>
              </w:rPr>
              <w:t xml:space="preserve"> </w:t>
            </w:r>
            <w:r w:rsidRPr="0072676E">
              <w:rPr>
                <w:sz w:val="20"/>
                <w:szCs w:val="20"/>
                <w:highlight w:val="yellow"/>
              </w:rPr>
              <w:t>contractante</w:t>
            </w:r>
            <w:r w:rsidRPr="0072676E">
              <w:rPr>
                <w:spacing w:val="-8"/>
                <w:sz w:val="20"/>
                <w:szCs w:val="20"/>
                <w:highlight w:val="yellow"/>
              </w:rPr>
              <w:t xml:space="preserve"> </w:t>
            </w:r>
            <w:r w:rsidRPr="0072676E">
              <w:rPr>
                <w:i/>
                <w:iCs/>
                <w:sz w:val="20"/>
                <w:szCs w:val="20"/>
                <w:highlight w:val="yellow"/>
              </w:rPr>
              <w:t>(cu atașarea dovezii transferului)</w:t>
            </w:r>
            <w:r w:rsidRPr="0072676E">
              <w:rPr>
                <w:sz w:val="20"/>
                <w:szCs w:val="20"/>
                <w:highlight w:val="yellow"/>
              </w:rPr>
              <w:t>, conform următoarelor date bancare:</w:t>
            </w:r>
          </w:p>
          <w:p w14:paraId="2D1EEF0A" w14:textId="77777777" w:rsidR="0011513F" w:rsidRPr="0072676E" w:rsidRDefault="0011513F" w:rsidP="005D3B7E">
            <w:pPr>
              <w:pStyle w:val="TableParagraph"/>
              <w:spacing w:before="119"/>
              <w:ind w:right="269"/>
              <w:jc w:val="both"/>
              <w:rPr>
                <w:i/>
                <w:sz w:val="20"/>
                <w:szCs w:val="20"/>
                <w:highlight w:val="yellow"/>
              </w:rPr>
            </w:pPr>
            <w:r w:rsidRPr="0072676E">
              <w:rPr>
                <w:i/>
                <w:sz w:val="20"/>
                <w:szCs w:val="20"/>
                <w:highlight w:val="yellow"/>
              </w:rPr>
              <w:t>Beneficiarul</w:t>
            </w:r>
            <w:r w:rsidRPr="0072676E">
              <w:rPr>
                <w:i/>
                <w:spacing w:val="-13"/>
                <w:sz w:val="20"/>
                <w:szCs w:val="20"/>
                <w:highlight w:val="yellow"/>
              </w:rPr>
              <w:t xml:space="preserve"> </w:t>
            </w:r>
            <w:proofErr w:type="spellStart"/>
            <w:r w:rsidRPr="0072676E">
              <w:rPr>
                <w:i/>
                <w:sz w:val="20"/>
                <w:szCs w:val="20"/>
                <w:highlight w:val="yellow"/>
              </w:rPr>
              <w:t>plăţii:MF-TR</w:t>
            </w:r>
            <w:proofErr w:type="spellEnd"/>
            <w:r w:rsidRPr="0072676E">
              <w:rPr>
                <w:i/>
                <w:spacing w:val="-12"/>
                <w:sz w:val="20"/>
                <w:szCs w:val="20"/>
                <w:highlight w:val="yellow"/>
              </w:rPr>
              <w:t xml:space="preserve"> </w:t>
            </w:r>
            <w:r w:rsidRPr="0072676E">
              <w:rPr>
                <w:i/>
                <w:sz w:val="20"/>
                <w:szCs w:val="20"/>
                <w:highlight w:val="yellow"/>
              </w:rPr>
              <w:t>Centru</w:t>
            </w:r>
            <w:r w:rsidRPr="0072676E">
              <w:rPr>
                <w:i/>
                <w:spacing w:val="-13"/>
                <w:sz w:val="20"/>
                <w:szCs w:val="20"/>
                <w:highlight w:val="yellow"/>
              </w:rPr>
              <w:t xml:space="preserve"> </w:t>
            </w:r>
            <w:r w:rsidRPr="0072676E">
              <w:rPr>
                <w:i/>
                <w:sz w:val="20"/>
                <w:szCs w:val="20"/>
                <w:highlight w:val="yellow"/>
              </w:rPr>
              <w:t xml:space="preserve">Călărași, </w:t>
            </w:r>
            <w:r w:rsidRPr="0072676E">
              <w:rPr>
                <w:sz w:val="20"/>
                <w:szCs w:val="20"/>
              </w:rPr>
              <w:t xml:space="preserve">IMSP CS </w:t>
            </w:r>
            <w:r>
              <w:rPr>
                <w:sz w:val="20"/>
                <w:szCs w:val="20"/>
              </w:rPr>
              <w:t>Bravicea</w:t>
            </w:r>
          </w:p>
          <w:p w14:paraId="16C51D8E" w14:textId="77777777" w:rsidR="0011513F" w:rsidRPr="0072676E" w:rsidRDefault="0011513F" w:rsidP="005D3B7E">
            <w:pPr>
              <w:pStyle w:val="TableParagraph"/>
              <w:spacing w:before="121"/>
              <w:jc w:val="both"/>
              <w:rPr>
                <w:i/>
                <w:sz w:val="20"/>
                <w:szCs w:val="20"/>
                <w:highlight w:val="yellow"/>
              </w:rPr>
            </w:pPr>
            <w:r w:rsidRPr="0072676E">
              <w:rPr>
                <w:i/>
                <w:sz w:val="20"/>
                <w:szCs w:val="20"/>
                <w:highlight w:val="yellow"/>
              </w:rPr>
              <w:t>Denumirea</w:t>
            </w:r>
            <w:r w:rsidRPr="0072676E">
              <w:rPr>
                <w:i/>
                <w:spacing w:val="-6"/>
                <w:sz w:val="20"/>
                <w:szCs w:val="20"/>
                <w:highlight w:val="yellow"/>
              </w:rPr>
              <w:t xml:space="preserve"> </w:t>
            </w:r>
            <w:r w:rsidRPr="0072676E">
              <w:rPr>
                <w:i/>
                <w:sz w:val="20"/>
                <w:szCs w:val="20"/>
                <w:highlight w:val="yellow"/>
              </w:rPr>
              <w:t>Băncii:</w:t>
            </w:r>
            <w:r w:rsidRPr="0072676E">
              <w:rPr>
                <w:i/>
                <w:spacing w:val="-6"/>
                <w:sz w:val="20"/>
                <w:szCs w:val="20"/>
                <w:highlight w:val="yellow"/>
              </w:rPr>
              <w:t xml:space="preserve"> </w:t>
            </w:r>
            <w:r w:rsidRPr="0072676E">
              <w:rPr>
                <w:i/>
                <w:sz w:val="20"/>
                <w:szCs w:val="20"/>
                <w:highlight w:val="yellow"/>
              </w:rPr>
              <w:t>MF-TR</w:t>
            </w:r>
            <w:r w:rsidRPr="0072676E">
              <w:rPr>
                <w:i/>
                <w:spacing w:val="-6"/>
                <w:sz w:val="20"/>
                <w:szCs w:val="20"/>
                <w:highlight w:val="yellow"/>
              </w:rPr>
              <w:t xml:space="preserve"> </w:t>
            </w:r>
            <w:r w:rsidRPr="0072676E">
              <w:rPr>
                <w:i/>
                <w:sz w:val="20"/>
                <w:szCs w:val="20"/>
                <w:highlight w:val="yellow"/>
              </w:rPr>
              <w:t>Centru</w:t>
            </w:r>
            <w:r w:rsidRPr="0072676E">
              <w:rPr>
                <w:i/>
                <w:spacing w:val="-6"/>
                <w:sz w:val="20"/>
                <w:szCs w:val="20"/>
                <w:highlight w:val="yellow"/>
              </w:rPr>
              <w:t xml:space="preserve"> </w:t>
            </w:r>
            <w:r w:rsidRPr="0072676E">
              <w:rPr>
                <w:i/>
                <w:spacing w:val="-2"/>
                <w:sz w:val="20"/>
                <w:szCs w:val="20"/>
                <w:highlight w:val="yellow"/>
              </w:rPr>
              <w:t>Călărași</w:t>
            </w:r>
          </w:p>
          <w:p w14:paraId="230B8D64" w14:textId="77777777" w:rsidR="0011513F" w:rsidRPr="008237C2" w:rsidRDefault="0011513F" w:rsidP="005D3B7E">
            <w:pPr>
              <w:rPr>
                <w:lang w:val="en-US"/>
              </w:rPr>
            </w:pPr>
            <w:r w:rsidRPr="0072676E">
              <w:rPr>
                <w:i/>
                <w:sz w:val="20"/>
                <w:szCs w:val="20"/>
                <w:highlight w:val="yellow"/>
              </w:rPr>
              <w:t>Codul</w:t>
            </w:r>
            <w:r w:rsidRPr="0072676E">
              <w:rPr>
                <w:i/>
                <w:spacing w:val="-5"/>
                <w:sz w:val="20"/>
                <w:szCs w:val="20"/>
                <w:highlight w:val="yellow"/>
              </w:rPr>
              <w:t xml:space="preserve"> </w:t>
            </w:r>
            <w:r w:rsidRPr="0072676E">
              <w:rPr>
                <w:i/>
                <w:sz w:val="20"/>
                <w:szCs w:val="20"/>
                <w:highlight w:val="yellow"/>
              </w:rPr>
              <w:t>fiscal:</w:t>
            </w:r>
            <w:r w:rsidRPr="0072676E">
              <w:rPr>
                <w:i/>
                <w:spacing w:val="-4"/>
                <w:sz w:val="20"/>
                <w:szCs w:val="20"/>
                <w:highlight w:val="yellow"/>
              </w:rPr>
              <w:t xml:space="preserve"> </w:t>
            </w:r>
            <w:r w:rsidRPr="008237C2">
              <w:rPr>
                <w:sz w:val="20"/>
                <w:szCs w:val="20"/>
                <w:lang w:val="en-US"/>
              </w:rPr>
              <w:t>1010609000722</w:t>
            </w:r>
          </w:p>
          <w:p w14:paraId="0D3C0B63" w14:textId="77777777" w:rsidR="0011513F" w:rsidRPr="008237C2" w:rsidRDefault="0011513F" w:rsidP="005D3B7E">
            <w:pPr>
              <w:pStyle w:val="TableParagraph"/>
              <w:spacing w:before="120" w:line="364" w:lineRule="auto"/>
              <w:ind w:right="683"/>
              <w:jc w:val="both"/>
              <w:rPr>
                <w:i/>
                <w:sz w:val="20"/>
                <w:szCs w:val="20"/>
                <w:highlight w:val="yellow"/>
              </w:rPr>
            </w:pPr>
            <w:r w:rsidRPr="0072676E">
              <w:rPr>
                <w:i/>
                <w:sz w:val="20"/>
                <w:szCs w:val="20"/>
                <w:highlight w:val="yellow"/>
              </w:rPr>
              <w:t>IBAN:</w:t>
            </w:r>
            <w:r>
              <w:rPr>
                <w:lang w:val="en-US"/>
              </w:rPr>
              <w:t xml:space="preserve"> </w:t>
            </w:r>
            <w:r w:rsidRPr="008237C2">
              <w:rPr>
                <w:sz w:val="20"/>
                <w:szCs w:val="20"/>
                <w:lang w:val="en-US"/>
              </w:rPr>
              <w:t>MD59TRPCBY518430D00061AA</w:t>
            </w:r>
          </w:p>
          <w:p w14:paraId="538D8CD3" w14:textId="77777777" w:rsidR="0011513F" w:rsidRPr="0072676E" w:rsidRDefault="0011513F" w:rsidP="005D3B7E">
            <w:pPr>
              <w:pStyle w:val="TableParagraph"/>
              <w:spacing w:before="120" w:line="364" w:lineRule="auto"/>
              <w:ind w:right="683"/>
              <w:jc w:val="both"/>
              <w:rPr>
                <w:i/>
                <w:sz w:val="20"/>
                <w:szCs w:val="20"/>
                <w:highlight w:val="yellow"/>
              </w:rPr>
            </w:pPr>
            <w:r w:rsidRPr="0072676E">
              <w:rPr>
                <w:i/>
                <w:sz w:val="20"/>
                <w:szCs w:val="20"/>
                <w:highlight w:val="yellow"/>
              </w:rPr>
              <w:t>BIC: TREZMD2X</w:t>
            </w:r>
          </w:p>
          <w:p w14:paraId="78605127" w14:textId="77777777" w:rsidR="0011513F" w:rsidRPr="0072676E" w:rsidRDefault="0011513F" w:rsidP="005D3B7E">
            <w:pPr>
              <w:pStyle w:val="TableParagraph"/>
              <w:spacing w:line="229" w:lineRule="exact"/>
              <w:jc w:val="both"/>
              <w:rPr>
                <w:i/>
                <w:sz w:val="20"/>
                <w:szCs w:val="20"/>
                <w:highlight w:val="yellow"/>
              </w:rPr>
            </w:pPr>
            <w:r w:rsidRPr="0072676E">
              <w:rPr>
                <w:i/>
                <w:sz w:val="20"/>
                <w:szCs w:val="20"/>
                <w:highlight w:val="yellow"/>
              </w:rPr>
              <w:t>Trezoreria</w:t>
            </w:r>
            <w:r w:rsidRPr="0072676E">
              <w:rPr>
                <w:i/>
                <w:spacing w:val="-5"/>
                <w:sz w:val="20"/>
                <w:szCs w:val="20"/>
                <w:highlight w:val="yellow"/>
              </w:rPr>
              <w:t xml:space="preserve"> </w:t>
            </w:r>
            <w:r w:rsidRPr="0072676E">
              <w:rPr>
                <w:i/>
                <w:sz w:val="20"/>
                <w:szCs w:val="20"/>
                <w:highlight w:val="yellow"/>
              </w:rPr>
              <w:t>regională:</w:t>
            </w:r>
            <w:r w:rsidRPr="0072676E">
              <w:rPr>
                <w:i/>
                <w:spacing w:val="-5"/>
                <w:sz w:val="20"/>
                <w:szCs w:val="20"/>
                <w:highlight w:val="yellow"/>
              </w:rPr>
              <w:t xml:space="preserve"> </w:t>
            </w:r>
            <w:r w:rsidRPr="0072676E">
              <w:rPr>
                <w:i/>
                <w:sz w:val="20"/>
                <w:szCs w:val="20"/>
                <w:highlight w:val="yellow"/>
              </w:rPr>
              <w:t>MF</w:t>
            </w:r>
            <w:r w:rsidRPr="0072676E">
              <w:rPr>
                <w:i/>
                <w:spacing w:val="-6"/>
                <w:sz w:val="20"/>
                <w:szCs w:val="20"/>
                <w:highlight w:val="yellow"/>
              </w:rPr>
              <w:t xml:space="preserve"> </w:t>
            </w:r>
            <w:r w:rsidRPr="0072676E">
              <w:rPr>
                <w:i/>
                <w:sz w:val="20"/>
                <w:szCs w:val="20"/>
                <w:highlight w:val="yellow"/>
              </w:rPr>
              <w:t>TR</w:t>
            </w:r>
            <w:r w:rsidRPr="0072676E">
              <w:rPr>
                <w:i/>
                <w:spacing w:val="-7"/>
                <w:sz w:val="20"/>
                <w:szCs w:val="20"/>
                <w:highlight w:val="yellow"/>
              </w:rPr>
              <w:t xml:space="preserve"> </w:t>
            </w:r>
            <w:r w:rsidRPr="0072676E">
              <w:rPr>
                <w:i/>
                <w:sz w:val="20"/>
                <w:szCs w:val="20"/>
                <w:highlight w:val="yellow"/>
              </w:rPr>
              <w:t>Centru</w:t>
            </w:r>
            <w:r w:rsidRPr="0072676E">
              <w:rPr>
                <w:i/>
                <w:spacing w:val="-4"/>
                <w:sz w:val="20"/>
                <w:szCs w:val="20"/>
                <w:highlight w:val="yellow"/>
              </w:rPr>
              <w:t xml:space="preserve"> </w:t>
            </w:r>
            <w:r w:rsidRPr="0072676E">
              <w:rPr>
                <w:i/>
                <w:spacing w:val="-2"/>
                <w:sz w:val="20"/>
                <w:szCs w:val="20"/>
                <w:highlight w:val="yellow"/>
              </w:rPr>
              <w:t>Călărași</w:t>
            </w:r>
          </w:p>
          <w:p w14:paraId="22164D3D" w14:textId="77777777" w:rsidR="0011513F" w:rsidRPr="009516C7" w:rsidRDefault="0011513F" w:rsidP="005D3B7E">
            <w:pPr>
              <w:shd w:val="clear" w:color="auto" w:fill="FFFFFF" w:themeFill="background1"/>
              <w:tabs>
                <w:tab w:val="left" w:pos="612"/>
              </w:tabs>
              <w:spacing w:before="120" w:after="120"/>
              <w:jc w:val="both"/>
              <w:rPr>
                <w:iCs/>
                <w:lang w:eastAsia="ru-RU"/>
              </w:rPr>
            </w:pPr>
            <w:r w:rsidRPr="0072676E">
              <w:rPr>
                <w:i/>
                <w:sz w:val="20"/>
                <w:szCs w:val="20"/>
                <w:highlight w:val="yellow"/>
              </w:rPr>
              <w:t>Cu nota: “</w:t>
            </w:r>
            <w:r w:rsidRPr="0072676E">
              <w:rPr>
                <w:i/>
                <w:color w:val="FF0000"/>
                <w:sz w:val="20"/>
                <w:szCs w:val="20"/>
                <w:highlight w:val="yellow"/>
              </w:rPr>
              <w:t xml:space="preserve">Pentru garanţia pentru ofertă la procedura de achiziție publică </w:t>
            </w:r>
            <w:r w:rsidRPr="0072676E">
              <w:rPr>
                <w:b/>
                <w:bCs/>
                <w:i/>
                <w:color w:val="FF0000"/>
                <w:sz w:val="20"/>
                <w:szCs w:val="20"/>
                <w:highlight w:val="yellow"/>
              </w:rPr>
              <w:t>nr</w:t>
            </w:r>
            <w:r w:rsidRPr="0072676E">
              <w:rPr>
                <w:i/>
                <w:color w:val="FF0000"/>
                <w:sz w:val="20"/>
                <w:szCs w:val="20"/>
                <w:highlight w:val="yellow"/>
              </w:rPr>
              <w:t xml:space="preserve">. ___ </w:t>
            </w:r>
            <w:r w:rsidRPr="0072676E">
              <w:rPr>
                <w:b/>
                <w:color w:val="FF0000"/>
                <w:sz w:val="20"/>
                <w:szCs w:val="20"/>
                <w:highlight w:val="yellow"/>
              </w:rPr>
              <w:t xml:space="preserve">din </w:t>
            </w:r>
            <w:r w:rsidRPr="0072676E">
              <w:rPr>
                <w:b/>
                <w:color w:val="FF0000"/>
                <w:sz w:val="20"/>
                <w:szCs w:val="20"/>
                <w:highlight w:val="yellow"/>
                <w:u w:val="thick" w:color="FF0000"/>
              </w:rPr>
              <w:tab/>
            </w:r>
            <w:r w:rsidRPr="0072676E">
              <w:rPr>
                <w:i/>
                <w:color w:val="FF0000"/>
                <w:spacing w:val="-10"/>
                <w:sz w:val="20"/>
                <w:szCs w:val="20"/>
                <w:highlight w:val="yellow"/>
              </w:rPr>
              <w:t>”</w:t>
            </w:r>
          </w:p>
        </w:tc>
        <w:tc>
          <w:tcPr>
            <w:tcW w:w="1558" w:type="dxa"/>
            <w:shd w:val="clear" w:color="auto" w:fill="auto"/>
          </w:tcPr>
          <w:p w14:paraId="4C9DF19B" w14:textId="77777777" w:rsidR="0011513F" w:rsidRPr="0072676E" w:rsidRDefault="0011513F" w:rsidP="005D3B7E">
            <w:pPr>
              <w:pStyle w:val="TableParagraph"/>
              <w:spacing w:line="251" w:lineRule="exact"/>
              <w:ind w:left="105"/>
              <w:rPr>
                <w:sz w:val="20"/>
                <w:szCs w:val="20"/>
                <w:highlight w:val="yellow"/>
              </w:rPr>
            </w:pPr>
            <w:r w:rsidRPr="0072676E">
              <w:rPr>
                <w:spacing w:val="-2"/>
                <w:sz w:val="20"/>
                <w:szCs w:val="20"/>
                <w:highlight w:val="yellow"/>
              </w:rPr>
              <w:t>Obligator</w:t>
            </w:r>
          </w:p>
          <w:p w14:paraId="624A95FB" w14:textId="77777777" w:rsidR="0011513F" w:rsidRPr="009516C7" w:rsidRDefault="0011513F" w:rsidP="005D3B7E">
            <w:pPr>
              <w:shd w:val="clear" w:color="auto" w:fill="FFFFFF" w:themeFill="background1"/>
              <w:tabs>
                <w:tab w:val="left" w:pos="612"/>
              </w:tabs>
              <w:spacing w:before="120" w:after="120"/>
              <w:rPr>
                <w:iCs/>
                <w:lang w:eastAsia="ru-RU"/>
              </w:rPr>
            </w:pPr>
            <w:r w:rsidRPr="0072676E">
              <w:rPr>
                <w:sz w:val="20"/>
                <w:szCs w:val="20"/>
                <w:highlight w:val="yellow"/>
              </w:rPr>
              <w:t>(la</w:t>
            </w:r>
            <w:r w:rsidRPr="0072676E">
              <w:rPr>
                <w:spacing w:val="-3"/>
                <w:sz w:val="20"/>
                <w:szCs w:val="20"/>
                <w:highlight w:val="yellow"/>
              </w:rPr>
              <w:t xml:space="preserve"> </w:t>
            </w:r>
            <w:r w:rsidRPr="0072676E">
              <w:rPr>
                <w:spacing w:val="-2"/>
                <w:sz w:val="20"/>
                <w:szCs w:val="20"/>
                <w:highlight w:val="yellow"/>
              </w:rPr>
              <w:t>deschidere)</w:t>
            </w:r>
          </w:p>
        </w:tc>
      </w:tr>
      <w:tr w:rsidR="0011513F" w:rsidRPr="009516C7" w14:paraId="3E6F6321" w14:textId="77777777" w:rsidTr="005D3B7E">
        <w:tc>
          <w:tcPr>
            <w:tcW w:w="9486" w:type="dxa"/>
            <w:gridSpan w:val="4"/>
            <w:shd w:val="clear" w:color="auto" w:fill="auto"/>
          </w:tcPr>
          <w:p w14:paraId="65C48000" w14:textId="77777777" w:rsidR="0011513F" w:rsidRPr="009516C7" w:rsidRDefault="0011513F" w:rsidP="005D3B7E">
            <w:pPr>
              <w:shd w:val="clear" w:color="auto" w:fill="FFFFFF" w:themeFill="background1"/>
              <w:tabs>
                <w:tab w:val="left" w:pos="612"/>
              </w:tabs>
              <w:spacing w:before="120" w:after="120"/>
              <w:rPr>
                <w:iCs/>
                <w:lang w:eastAsia="ru-RU"/>
              </w:rPr>
            </w:pPr>
            <w:r w:rsidRPr="0072676E">
              <w:rPr>
                <w:b/>
                <w:i/>
                <w:sz w:val="20"/>
                <w:szCs w:val="20"/>
              </w:rPr>
              <w:t>Documente</w:t>
            </w:r>
            <w:r w:rsidRPr="0072676E">
              <w:rPr>
                <w:b/>
                <w:i/>
                <w:spacing w:val="-3"/>
                <w:sz w:val="20"/>
                <w:szCs w:val="20"/>
              </w:rPr>
              <w:t xml:space="preserve"> </w:t>
            </w:r>
            <w:r w:rsidRPr="0072676E">
              <w:rPr>
                <w:b/>
                <w:i/>
                <w:sz w:val="20"/>
                <w:szCs w:val="20"/>
              </w:rPr>
              <w:t>obligatorii</w:t>
            </w:r>
            <w:r w:rsidRPr="0072676E">
              <w:rPr>
                <w:b/>
                <w:i/>
                <w:spacing w:val="-4"/>
                <w:sz w:val="20"/>
                <w:szCs w:val="20"/>
              </w:rPr>
              <w:t xml:space="preserve"> </w:t>
            </w:r>
            <w:r w:rsidRPr="0072676E">
              <w:rPr>
                <w:b/>
                <w:i/>
                <w:sz w:val="20"/>
                <w:szCs w:val="20"/>
              </w:rPr>
              <w:t>la</w:t>
            </w:r>
            <w:r w:rsidRPr="0072676E">
              <w:rPr>
                <w:b/>
                <w:i/>
                <w:spacing w:val="-3"/>
                <w:sz w:val="20"/>
                <w:szCs w:val="20"/>
              </w:rPr>
              <w:t xml:space="preserve"> </w:t>
            </w:r>
            <w:r w:rsidRPr="0072676E">
              <w:rPr>
                <w:b/>
                <w:i/>
                <w:sz w:val="20"/>
                <w:szCs w:val="20"/>
              </w:rPr>
              <w:t>evaluarea</w:t>
            </w:r>
            <w:r w:rsidRPr="0072676E">
              <w:rPr>
                <w:b/>
                <w:i/>
                <w:spacing w:val="-3"/>
                <w:sz w:val="20"/>
                <w:szCs w:val="20"/>
              </w:rPr>
              <w:t xml:space="preserve"> </w:t>
            </w:r>
            <w:r w:rsidRPr="0072676E">
              <w:rPr>
                <w:b/>
                <w:i/>
                <w:sz w:val="20"/>
                <w:szCs w:val="20"/>
              </w:rPr>
              <w:t>ofertelor</w:t>
            </w:r>
            <w:r w:rsidRPr="0072676E">
              <w:rPr>
                <w:b/>
                <w:i/>
                <w:spacing w:val="-1"/>
                <w:sz w:val="20"/>
                <w:szCs w:val="20"/>
              </w:rPr>
              <w:t xml:space="preserve"> </w:t>
            </w:r>
            <w:r w:rsidRPr="0072676E">
              <w:rPr>
                <w:i/>
                <w:sz w:val="20"/>
                <w:szCs w:val="20"/>
              </w:rPr>
              <w:t>(Potrivit</w:t>
            </w:r>
            <w:r w:rsidRPr="0072676E">
              <w:rPr>
                <w:i/>
                <w:spacing w:val="-4"/>
                <w:sz w:val="20"/>
                <w:szCs w:val="20"/>
              </w:rPr>
              <w:t xml:space="preserve"> </w:t>
            </w:r>
            <w:r w:rsidRPr="0072676E">
              <w:rPr>
                <w:i/>
                <w:sz w:val="20"/>
                <w:szCs w:val="20"/>
              </w:rPr>
              <w:t>art.</w:t>
            </w:r>
            <w:r w:rsidRPr="0072676E">
              <w:rPr>
                <w:i/>
                <w:spacing w:val="-3"/>
                <w:sz w:val="20"/>
                <w:szCs w:val="20"/>
              </w:rPr>
              <w:t xml:space="preserve"> </w:t>
            </w:r>
            <w:r w:rsidRPr="0072676E">
              <w:rPr>
                <w:i/>
                <w:sz w:val="20"/>
                <w:szCs w:val="20"/>
              </w:rPr>
              <w:t>20</w:t>
            </w:r>
            <w:r w:rsidRPr="0072676E">
              <w:rPr>
                <w:i/>
                <w:spacing w:val="-3"/>
                <w:sz w:val="20"/>
                <w:szCs w:val="20"/>
              </w:rPr>
              <w:t xml:space="preserve"> </w:t>
            </w:r>
            <w:r w:rsidRPr="0072676E">
              <w:rPr>
                <w:i/>
                <w:sz w:val="20"/>
                <w:szCs w:val="20"/>
              </w:rPr>
              <w:t>alin.</w:t>
            </w:r>
            <w:r w:rsidRPr="0072676E">
              <w:rPr>
                <w:i/>
                <w:spacing w:val="-3"/>
                <w:sz w:val="20"/>
                <w:szCs w:val="20"/>
              </w:rPr>
              <w:t xml:space="preserve"> </w:t>
            </w:r>
            <w:r w:rsidRPr="0072676E">
              <w:rPr>
                <w:i/>
                <w:sz w:val="20"/>
                <w:szCs w:val="20"/>
              </w:rPr>
              <w:t>(8),</w:t>
            </w:r>
            <w:r w:rsidRPr="0072676E">
              <w:rPr>
                <w:i/>
                <w:spacing w:val="-3"/>
                <w:sz w:val="20"/>
                <w:szCs w:val="20"/>
              </w:rPr>
              <w:t xml:space="preserve"> </w:t>
            </w:r>
            <w:r w:rsidRPr="0072676E">
              <w:rPr>
                <w:i/>
                <w:sz w:val="20"/>
                <w:szCs w:val="20"/>
              </w:rPr>
              <w:t>Legea</w:t>
            </w:r>
            <w:r w:rsidRPr="0072676E">
              <w:rPr>
                <w:i/>
                <w:spacing w:val="-3"/>
                <w:sz w:val="20"/>
                <w:szCs w:val="20"/>
              </w:rPr>
              <w:t xml:space="preserve"> </w:t>
            </w:r>
            <w:r w:rsidRPr="0072676E">
              <w:rPr>
                <w:i/>
                <w:sz w:val="20"/>
                <w:szCs w:val="20"/>
              </w:rPr>
              <w:t>nr.</w:t>
            </w:r>
            <w:r w:rsidRPr="0072676E">
              <w:rPr>
                <w:i/>
                <w:spacing w:val="-3"/>
                <w:sz w:val="20"/>
                <w:szCs w:val="20"/>
              </w:rPr>
              <w:t xml:space="preserve"> </w:t>
            </w:r>
            <w:r w:rsidRPr="0072676E">
              <w:rPr>
                <w:i/>
                <w:sz w:val="20"/>
                <w:szCs w:val="20"/>
              </w:rPr>
              <w:t>131</w:t>
            </w:r>
            <w:r w:rsidRPr="0072676E">
              <w:rPr>
                <w:i/>
                <w:spacing w:val="-4"/>
                <w:sz w:val="20"/>
                <w:szCs w:val="20"/>
              </w:rPr>
              <w:t xml:space="preserve"> </w:t>
            </w:r>
            <w:r w:rsidRPr="0072676E">
              <w:rPr>
                <w:i/>
                <w:sz w:val="20"/>
                <w:szCs w:val="20"/>
              </w:rPr>
              <w:t>din</w:t>
            </w:r>
            <w:r w:rsidRPr="0072676E">
              <w:rPr>
                <w:i/>
                <w:spacing w:val="-5"/>
                <w:sz w:val="20"/>
                <w:szCs w:val="20"/>
              </w:rPr>
              <w:t xml:space="preserve"> </w:t>
            </w:r>
            <w:r w:rsidRPr="0072676E">
              <w:rPr>
                <w:i/>
                <w:sz w:val="20"/>
                <w:szCs w:val="20"/>
              </w:rPr>
              <w:t>03.07.2015,</w:t>
            </w:r>
            <w:r w:rsidRPr="0072676E">
              <w:rPr>
                <w:i/>
                <w:spacing w:val="-5"/>
                <w:sz w:val="20"/>
                <w:szCs w:val="20"/>
              </w:rPr>
              <w:t xml:space="preserve"> </w:t>
            </w:r>
            <w:r w:rsidRPr="0072676E">
              <w:rPr>
                <w:i/>
                <w:sz w:val="20"/>
                <w:szCs w:val="20"/>
              </w:rPr>
              <w:t xml:space="preserve">următoarele documente obligatorii vor fi solicitate după deschiderea ofertelor conform cerințelor și termenelor indicate în </w:t>
            </w:r>
            <w:r w:rsidRPr="0072676E">
              <w:rPr>
                <w:i/>
                <w:spacing w:val="-2"/>
                <w:sz w:val="20"/>
                <w:szCs w:val="20"/>
              </w:rPr>
              <w:t>DUAE.</w:t>
            </w:r>
            <w:r w:rsidRPr="0072676E">
              <w:rPr>
                <w:i/>
                <w:sz w:val="20"/>
                <w:szCs w:val="20"/>
              </w:rPr>
              <w:t xml:space="preserve"> Termen</w:t>
            </w:r>
            <w:r w:rsidRPr="0072676E">
              <w:rPr>
                <w:i/>
                <w:spacing w:val="-4"/>
                <w:sz w:val="20"/>
                <w:szCs w:val="20"/>
              </w:rPr>
              <w:t xml:space="preserve"> </w:t>
            </w:r>
            <w:r w:rsidRPr="0072676E">
              <w:rPr>
                <w:i/>
                <w:sz w:val="20"/>
                <w:szCs w:val="20"/>
              </w:rPr>
              <w:t>de</w:t>
            </w:r>
            <w:r w:rsidRPr="0072676E">
              <w:rPr>
                <w:i/>
                <w:spacing w:val="-4"/>
                <w:sz w:val="20"/>
                <w:szCs w:val="20"/>
              </w:rPr>
              <w:t xml:space="preserve"> </w:t>
            </w:r>
            <w:r w:rsidRPr="0072676E">
              <w:rPr>
                <w:i/>
                <w:sz w:val="20"/>
                <w:szCs w:val="20"/>
              </w:rPr>
              <w:t>prezentare:</w:t>
            </w:r>
            <w:r w:rsidRPr="0072676E">
              <w:rPr>
                <w:i/>
                <w:spacing w:val="-2"/>
                <w:sz w:val="20"/>
                <w:szCs w:val="20"/>
              </w:rPr>
              <w:t xml:space="preserve"> </w:t>
            </w:r>
            <w:r w:rsidRPr="0072676E">
              <w:rPr>
                <w:i/>
                <w:color w:val="FF0000"/>
                <w:sz w:val="20"/>
                <w:szCs w:val="20"/>
              </w:rPr>
              <w:t>3</w:t>
            </w:r>
            <w:r w:rsidRPr="0072676E">
              <w:rPr>
                <w:i/>
                <w:color w:val="FF0000"/>
                <w:spacing w:val="-3"/>
                <w:sz w:val="20"/>
                <w:szCs w:val="20"/>
              </w:rPr>
              <w:t xml:space="preserve"> </w:t>
            </w:r>
            <w:r w:rsidRPr="0072676E">
              <w:rPr>
                <w:i/>
                <w:color w:val="FF0000"/>
                <w:sz w:val="20"/>
                <w:szCs w:val="20"/>
              </w:rPr>
              <w:t>zile</w:t>
            </w:r>
            <w:r w:rsidRPr="0072676E">
              <w:rPr>
                <w:i/>
                <w:color w:val="FF0000"/>
                <w:spacing w:val="-4"/>
                <w:sz w:val="20"/>
                <w:szCs w:val="20"/>
              </w:rPr>
              <w:t xml:space="preserve"> </w:t>
            </w:r>
            <w:r w:rsidRPr="0072676E">
              <w:rPr>
                <w:i/>
                <w:color w:val="FF0000"/>
                <w:sz w:val="20"/>
                <w:szCs w:val="20"/>
              </w:rPr>
              <w:t>lucrătoare</w:t>
            </w:r>
            <w:r w:rsidRPr="0072676E">
              <w:rPr>
                <w:i/>
                <w:color w:val="FF0000"/>
                <w:spacing w:val="-4"/>
                <w:sz w:val="20"/>
                <w:szCs w:val="20"/>
              </w:rPr>
              <w:t xml:space="preserve"> </w:t>
            </w:r>
            <w:r w:rsidRPr="0072676E">
              <w:rPr>
                <w:i/>
                <w:color w:val="FF0000"/>
                <w:sz w:val="20"/>
                <w:szCs w:val="20"/>
              </w:rPr>
              <w:t>de</w:t>
            </w:r>
            <w:r w:rsidRPr="0072676E">
              <w:rPr>
                <w:i/>
                <w:color w:val="FF0000"/>
                <w:spacing w:val="-4"/>
                <w:sz w:val="20"/>
                <w:szCs w:val="20"/>
              </w:rPr>
              <w:t xml:space="preserve"> </w:t>
            </w:r>
            <w:r w:rsidRPr="0072676E">
              <w:rPr>
                <w:i/>
                <w:color w:val="FF0000"/>
                <w:sz w:val="20"/>
                <w:szCs w:val="20"/>
              </w:rPr>
              <w:t>la</w:t>
            </w:r>
            <w:r w:rsidRPr="0072676E">
              <w:rPr>
                <w:i/>
                <w:color w:val="FF0000"/>
                <w:spacing w:val="-3"/>
                <w:sz w:val="20"/>
                <w:szCs w:val="20"/>
              </w:rPr>
              <w:t xml:space="preserve"> </w:t>
            </w:r>
            <w:r w:rsidRPr="0072676E">
              <w:rPr>
                <w:i/>
                <w:color w:val="FF0000"/>
                <w:spacing w:val="-2"/>
                <w:sz w:val="20"/>
                <w:szCs w:val="20"/>
              </w:rPr>
              <w:t>solicitare)</w:t>
            </w:r>
          </w:p>
        </w:tc>
      </w:tr>
      <w:tr w:rsidR="0011513F" w:rsidRPr="009516C7" w14:paraId="2F46B970" w14:textId="77777777" w:rsidTr="005D3B7E">
        <w:tc>
          <w:tcPr>
            <w:tcW w:w="539" w:type="dxa"/>
            <w:shd w:val="clear" w:color="auto" w:fill="auto"/>
          </w:tcPr>
          <w:p w14:paraId="523ACEBD" w14:textId="77777777" w:rsidR="0011513F" w:rsidRPr="009516C7" w:rsidRDefault="0011513F" w:rsidP="005D3B7E">
            <w:pPr>
              <w:shd w:val="clear" w:color="auto" w:fill="FFFFFF" w:themeFill="background1"/>
              <w:tabs>
                <w:tab w:val="left" w:pos="612"/>
              </w:tabs>
              <w:spacing w:before="120" w:after="120"/>
              <w:rPr>
                <w:iCs/>
                <w:lang w:eastAsia="ru-RU"/>
              </w:rPr>
            </w:pPr>
          </w:p>
        </w:tc>
        <w:tc>
          <w:tcPr>
            <w:tcW w:w="2811" w:type="dxa"/>
            <w:shd w:val="clear" w:color="auto" w:fill="auto"/>
          </w:tcPr>
          <w:p w14:paraId="351A1C20" w14:textId="77777777" w:rsidR="0011513F" w:rsidRPr="0072676E" w:rsidRDefault="0011513F" w:rsidP="005D3B7E">
            <w:pPr>
              <w:pStyle w:val="TableParagraph"/>
              <w:spacing w:before="120" w:line="364" w:lineRule="auto"/>
              <w:ind w:right="167"/>
              <w:rPr>
                <w:sz w:val="20"/>
                <w:szCs w:val="20"/>
              </w:rPr>
            </w:pPr>
            <w:r w:rsidRPr="0072676E">
              <w:rPr>
                <w:sz w:val="20"/>
                <w:szCs w:val="20"/>
              </w:rPr>
              <w:t>Dovada înregistrării persoanei juridice, în conformitate</w:t>
            </w:r>
            <w:r w:rsidRPr="0072676E">
              <w:rPr>
                <w:spacing w:val="-13"/>
                <w:sz w:val="20"/>
                <w:szCs w:val="20"/>
              </w:rPr>
              <w:t xml:space="preserve"> </w:t>
            </w:r>
            <w:r w:rsidRPr="0072676E">
              <w:rPr>
                <w:sz w:val="20"/>
                <w:szCs w:val="20"/>
              </w:rPr>
              <w:t>cu</w:t>
            </w:r>
            <w:r w:rsidRPr="0072676E">
              <w:rPr>
                <w:spacing w:val="-12"/>
                <w:sz w:val="20"/>
                <w:szCs w:val="20"/>
              </w:rPr>
              <w:t xml:space="preserve"> </w:t>
            </w:r>
            <w:r w:rsidRPr="0072676E">
              <w:rPr>
                <w:sz w:val="20"/>
                <w:szCs w:val="20"/>
              </w:rPr>
              <w:t>prevederile</w:t>
            </w:r>
          </w:p>
          <w:p w14:paraId="45B5CDF1" w14:textId="77777777" w:rsidR="0011513F" w:rsidRPr="009516C7" w:rsidRDefault="0011513F" w:rsidP="005D3B7E">
            <w:pPr>
              <w:shd w:val="clear" w:color="auto" w:fill="FFFFFF" w:themeFill="background1"/>
              <w:tabs>
                <w:tab w:val="left" w:pos="612"/>
              </w:tabs>
              <w:spacing w:before="120" w:after="120"/>
              <w:rPr>
                <w:iCs/>
                <w:lang w:eastAsia="ru-RU"/>
              </w:rPr>
            </w:pPr>
            <w:r w:rsidRPr="0072676E">
              <w:rPr>
                <w:sz w:val="20"/>
                <w:szCs w:val="20"/>
              </w:rPr>
              <w:t>legale</w:t>
            </w:r>
            <w:r w:rsidRPr="0072676E">
              <w:rPr>
                <w:spacing w:val="-7"/>
                <w:sz w:val="20"/>
                <w:szCs w:val="20"/>
              </w:rPr>
              <w:t xml:space="preserve"> </w:t>
            </w:r>
            <w:r w:rsidRPr="0072676E">
              <w:rPr>
                <w:sz w:val="20"/>
                <w:szCs w:val="20"/>
              </w:rPr>
              <w:t>din</w:t>
            </w:r>
            <w:r w:rsidRPr="0072676E">
              <w:rPr>
                <w:spacing w:val="-6"/>
                <w:sz w:val="20"/>
                <w:szCs w:val="20"/>
              </w:rPr>
              <w:t xml:space="preserve"> </w:t>
            </w:r>
            <w:r w:rsidRPr="0072676E">
              <w:rPr>
                <w:sz w:val="20"/>
                <w:szCs w:val="20"/>
              </w:rPr>
              <w:t>ţara</w:t>
            </w:r>
            <w:r w:rsidRPr="0072676E">
              <w:rPr>
                <w:spacing w:val="-7"/>
                <w:sz w:val="20"/>
                <w:szCs w:val="20"/>
              </w:rPr>
              <w:t xml:space="preserve"> </w:t>
            </w:r>
            <w:r w:rsidRPr="0072676E">
              <w:rPr>
                <w:sz w:val="20"/>
                <w:szCs w:val="20"/>
              </w:rPr>
              <w:t>în</w:t>
            </w:r>
            <w:r w:rsidRPr="0072676E">
              <w:rPr>
                <w:spacing w:val="-7"/>
                <w:sz w:val="20"/>
                <w:szCs w:val="20"/>
              </w:rPr>
              <w:t xml:space="preserve"> </w:t>
            </w:r>
            <w:r w:rsidRPr="0072676E">
              <w:rPr>
                <w:sz w:val="20"/>
                <w:szCs w:val="20"/>
              </w:rPr>
              <w:t>care ofertantul</w:t>
            </w:r>
            <w:r w:rsidRPr="0072676E">
              <w:rPr>
                <w:spacing w:val="-6"/>
                <w:sz w:val="20"/>
                <w:szCs w:val="20"/>
              </w:rPr>
              <w:t xml:space="preserve"> </w:t>
            </w:r>
            <w:r w:rsidRPr="0072676E">
              <w:rPr>
                <w:sz w:val="20"/>
                <w:szCs w:val="20"/>
              </w:rPr>
              <w:t>este</w:t>
            </w:r>
            <w:r w:rsidRPr="0072676E">
              <w:rPr>
                <w:spacing w:val="-4"/>
                <w:sz w:val="20"/>
                <w:szCs w:val="20"/>
              </w:rPr>
              <w:t xml:space="preserve"> </w:t>
            </w:r>
            <w:r w:rsidRPr="0072676E">
              <w:rPr>
                <w:spacing w:val="-2"/>
                <w:sz w:val="20"/>
                <w:szCs w:val="20"/>
              </w:rPr>
              <w:t>stabilit</w:t>
            </w:r>
          </w:p>
        </w:tc>
        <w:tc>
          <w:tcPr>
            <w:tcW w:w="4578" w:type="dxa"/>
            <w:shd w:val="clear" w:color="auto" w:fill="auto"/>
          </w:tcPr>
          <w:p w14:paraId="6AAA79FA" w14:textId="77777777" w:rsidR="0011513F" w:rsidRPr="0072676E" w:rsidRDefault="0011513F" w:rsidP="005D3B7E">
            <w:pPr>
              <w:pStyle w:val="TableParagraph"/>
              <w:spacing w:before="10" w:line="340" w:lineRule="atLeast"/>
              <w:ind w:right="269"/>
              <w:rPr>
                <w:sz w:val="20"/>
                <w:szCs w:val="20"/>
              </w:rPr>
            </w:pPr>
            <w:r w:rsidRPr="0072676E">
              <w:rPr>
                <w:sz w:val="20"/>
                <w:szCs w:val="20"/>
              </w:rPr>
              <w:t>Certificat/Decizie de înregistrare a întreprinderii/Extras</w:t>
            </w:r>
            <w:r w:rsidRPr="0072676E">
              <w:rPr>
                <w:spacing w:val="-9"/>
                <w:sz w:val="20"/>
                <w:szCs w:val="20"/>
              </w:rPr>
              <w:t xml:space="preserve"> </w:t>
            </w:r>
            <w:r w:rsidRPr="0072676E">
              <w:rPr>
                <w:sz w:val="20"/>
                <w:szCs w:val="20"/>
              </w:rPr>
              <w:t>din</w:t>
            </w:r>
            <w:r w:rsidRPr="0072676E">
              <w:rPr>
                <w:spacing w:val="-7"/>
                <w:sz w:val="20"/>
                <w:szCs w:val="20"/>
              </w:rPr>
              <w:t xml:space="preserve"> </w:t>
            </w:r>
            <w:r w:rsidRPr="0072676E">
              <w:rPr>
                <w:sz w:val="20"/>
                <w:szCs w:val="20"/>
              </w:rPr>
              <w:t>Registrul</w:t>
            </w:r>
            <w:r w:rsidRPr="0072676E">
              <w:rPr>
                <w:spacing w:val="-9"/>
                <w:sz w:val="20"/>
                <w:szCs w:val="20"/>
              </w:rPr>
              <w:t xml:space="preserve"> </w:t>
            </w:r>
            <w:r w:rsidRPr="0072676E">
              <w:rPr>
                <w:sz w:val="20"/>
                <w:szCs w:val="20"/>
              </w:rPr>
              <w:t>de</w:t>
            </w:r>
            <w:r w:rsidRPr="0072676E">
              <w:rPr>
                <w:spacing w:val="-8"/>
                <w:sz w:val="20"/>
                <w:szCs w:val="20"/>
              </w:rPr>
              <w:t xml:space="preserve"> </w:t>
            </w:r>
            <w:r w:rsidRPr="0072676E">
              <w:rPr>
                <w:sz w:val="20"/>
                <w:szCs w:val="20"/>
              </w:rPr>
              <w:t>Stat</w:t>
            </w:r>
            <w:r w:rsidRPr="0072676E">
              <w:rPr>
                <w:spacing w:val="-9"/>
                <w:sz w:val="20"/>
                <w:szCs w:val="20"/>
              </w:rPr>
              <w:t xml:space="preserve"> </w:t>
            </w:r>
            <w:r w:rsidRPr="0072676E">
              <w:rPr>
                <w:sz w:val="20"/>
                <w:szCs w:val="20"/>
              </w:rPr>
              <w:t>al</w:t>
            </w:r>
          </w:p>
          <w:p w14:paraId="29166D73" w14:textId="77777777" w:rsidR="0011513F" w:rsidRPr="0072676E" w:rsidRDefault="0011513F" w:rsidP="005D3B7E">
            <w:pPr>
              <w:pStyle w:val="TableParagraph"/>
              <w:spacing w:before="8"/>
              <w:rPr>
                <w:sz w:val="20"/>
                <w:szCs w:val="20"/>
              </w:rPr>
            </w:pPr>
            <w:r w:rsidRPr="0072676E">
              <w:rPr>
                <w:sz w:val="20"/>
                <w:szCs w:val="20"/>
              </w:rPr>
              <w:t>persoanelor</w:t>
            </w:r>
            <w:r w:rsidRPr="0072676E">
              <w:rPr>
                <w:spacing w:val="-6"/>
                <w:sz w:val="20"/>
                <w:szCs w:val="20"/>
              </w:rPr>
              <w:t xml:space="preserve"> </w:t>
            </w:r>
            <w:r w:rsidRPr="0072676E">
              <w:rPr>
                <w:spacing w:val="-2"/>
                <w:sz w:val="20"/>
                <w:szCs w:val="20"/>
              </w:rPr>
              <w:t>juridice.</w:t>
            </w:r>
          </w:p>
          <w:p w14:paraId="5C719165" w14:textId="77777777" w:rsidR="0011513F" w:rsidRPr="0072676E" w:rsidRDefault="0011513F" w:rsidP="005D3B7E">
            <w:pPr>
              <w:pStyle w:val="TableParagraph"/>
              <w:spacing w:before="119"/>
              <w:rPr>
                <w:i/>
                <w:sz w:val="20"/>
                <w:szCs w:val="20"/>
              </w:rPr>
            </w:pPr>
            <w:r w:rsidRPr="0072676E">
              <w:rPr>
                <w:i/>
                <w:sz w:val="20"/>
                <w:szCs w:val="20"/>
              </w:rPr>
              <w:t>Varianta</w:t>
            </w:r>
            <w:r w:rsidRPr="0072676E">
              <w:rPr>
                <w:i/>
                <w:spacing w:val="-1"/>
                <w:sz w:val="20"/>
                <w:szCs w:val="20"/>
              </w:rPr>
              <w:t xml:space="preserve"> </w:t>
            </w:r>
            <w:r w:rsidRPr="0072676E">
              <w:rPr>
                <w:i/>
                <w:sz w:val="20"/>
                <w:szCs w:val="20"/>
              </w:rPr>
              <w:t>scanată de pe</w:t>
            </w:r>
            <w:r w:rsidRPr="0072676E">
              <w:rPr>
                <w:i/>
                <w:spacing w:val="-2"/>
                <w:sz w:val="20"/>
                <w:szCs w:val="20"/>
              </w:rPr>
              <w:t xml:space="preserve"> original,</w:t>
            </w:r>
          </w:p>
          <w:p w14:paraId="0BE3A783" w14:textId="77777777" w:rsidR="0011513F" w:rsidRPr="0072676E" w:rsidRDefault="0011513F" w:rsidP="005D3B7E">
            <w:pPr>
              <w:pStyle w:val="TableParagraph"/>
              <w:rPr>
                <w:i/>
                <w:sz w:val="20"/>
                <w:szCs w:val="20"/>
              </w:rPr>
            </w:pPr>
            <w:r w:rsidRPr="0072676E">
              <w:rPr>
                <w:i/>
                <w:sz w:val="20"/>
                <w:szCs w:val="20"/>
              </w:rPr>
              <w:t>confirmată</w:t>
            </w:r>
            <w:r w:rsidRPr="0072676E">
              <w:rPr>
                <w:i/>
                <w:spacing w:val="-1"/>
                <w:sz w:val="20"/>
                <w:szCs w:val="20"/>
              </w:rPr>
              <w:t xml:space="preserve"> </w:t>
            </w:r>
            <w:r w:rsidRPr="0072676E">
              <w:rPr>
                <w:i/>
                <w:sz w:val="20"/>
                <w:szCs w:val="20"/>
              </w:rPr>
              <w:t>prin</w:t>
            </w:r>
            <w:r w:rsidRPr="0072676E">
              <w:rPr>
                <w:i/>
                <w:spacing w:val="-1"/>
                <w:sz w:val="20"/>
                <w:szCs w:val="20"/>
              </w:rPr>
              <w:t xml:space="preserve"> </w:t>
            </w:r>
            <w:r w:rsidRPr="0072676E">
              <w:rPr>
                <w:i/>
                <w:sz w:val="20"/>
                <w:szCs w:val="20"/>
              </w:rPr>
              <w:t>aplicarea</w:t>
            </w:r>
            <w:r w:rsidRPr="0072676E">
              <w:rPr>
                <w:i/>
                <w:spacing w:val="-1"/>
                <w:sz w:val="20"/>
                <w:szCs w:val="20"/>
              </w:rPr>
              <w:t xml:space="preserve"> </w:t>
            </w:r>
            <w:r w:rsidRPr="0072676E">
              <w:rPr>
                <w:i/>
                <w:spacing w:val="-2"/>
                <w:sz w:val="20"/>
                <w:szCs w:val="20"/>
              </w:rPr>
              <w:t>semnăturii</w:t>
            </w:r>
          </w:p>
          <w:p w14:paraId="379DFB92" w14:textId="77777777" w:rsidR="0011513F" w:rsidRPr="0072676E" w:rsidRDefault="0011513F" w:rsidP="005D3B7E">
            <w:pPr>
              <w:pStyle w:val="TableParagraph"/>
              <w:spacing w:before="1"/>
              <w:rPr>
                <w:i/>
                <w:sz w:val="20"/>
                <w:szCs w:val="20"/>
              </w:rPr>
            </w:pPr>
            <w:r w:rsidRPr="0072676E">
              <w:rPr>
                <w:i/>
                <w:sz w:val="20"/>
                <w:szCs w:val="20"/>
              </w:rPr>
              <w:t>electronice</w:t>
            </w:r>
            <w:r w:rsidRPr="0072676E">
              <w:rPr>
                <w:i/>
                <w:spacing w:val="-3"/>
                <w:sz w:val="20"/>
                <w:szCs w:val="20"/>
              </w:rPr>
              <w:t xml:space="preserve"> </w:t>
            </w:r>
            <w:r w:rsidRPr="0072676E">
              <w:rPr>
                <w:i/>
                <w:sz w:val="20"/>
                <w:szCs w:val="20"/>
              </w:rPr>
              <w:t>a</w:t>
            </w:r>
            <w:r w:rsidRPr="0072676E">
              <w:rPr>
                <w:i/>
                <w:spacing w:val="-2"/>
                <w:sz w:val="20"/>
                <w:szCs w:val="20"/>
              </w:rPr>
              <w:t xml:space="preserve"> ofertantului.</w:t>
            </w:r>
          </w:p>
          <w:p w14:paraId="42C8E59B" w14:textId="77777777" w:rsidR="0011513F" w:rsidRPr="009516C7" w:rsidRDefault="0011513F" w:rsidP="005D3B7E">
            <w:pPr>
              <w:shd w:val="clear" w:color="auto" w:fill="FFFFFF" w:themeFill="background1"/>
              <w:tabs>
                <w:tab w:val="left" w:pos="612"/>
              </w:tabs>
              <w:spacing w:before="120" w:after="120"/>
              <w:jc w:val="both"/>
              <w:rPr>
                <w:iCs/>
                <w:lang w:eastAsia="ru-RU"/>
              </w:rPr>
            </w:pPr>
            <w:r w:rsidRPr="0072676E">
              <w:rPr>
                <w:sz w:val="20"/>
                <w:szCs w:val="20"/>
              </w:rPr>
              <w:t>Operatorul economic nerezident va prezenta documente din ţara de origine care dovedesc forma</w:t>
            </w:r>
            <w:r w:rsidRPr="0072676E">
              <w:rPr>
                <w:spacing w:val="-9"/>
                <w:sz w:val="20"/>
                <w:szCs w:val="20"/>
              </w:rPr>
              <w:t xml:space="preserve"> </w:t>
            </w:r>
            <w:r w:rsidRPr="0072676E">
              <w:rPr>
                <w:sz w:val="20"/>
                <w:szCs w:val="20"/>
              </w:rPr>
              <w:t>de</w:t>
            </w:r>
            <w:r w:rsidRPr="0072676E">
              <w:rPr>
                <w:spacing w:val="-8"/>
                <w:sz w:val="20"/>
                <w:szCs w:val="20"/>
              </w:rPr>
              <w:t xml:space="preserve"> </w:t>
            </w:r>
            <w:r w:rsidRPr="0072676E">
              <w:rPr>
                <w:sz w:val="20"/>
                <w:szCs w:val="20"/>
              </w:rPr>
              <w:lastRenderedPageBreak/>
              <w:t>înregistrare/atestare</w:t>
            </w:r>
            <w:r w:rsidRPr="0072676E">
              <w:rPr>
                <w:spacing w:val="-9"/>
                <w:sz w:val="20"/>
                <w:szCs w:val="20"/>
              </w:rPr>
              <w:t xml:space="preserve"> </w:t>
            </w:r>
            <w:r w:rsidRPr="0072676E">
              <w:rPr>
                <w:sz w:val="20"/>
                <w:szCs w:val="20"/>
              </w:rPr>
              <w:t>ori</w:t>
            </w:r>
            <w:r w:rsidRPr="0072676E">
              <w:rPr>
                <w:spacing w:val="-9"/>
                <w:sz w:val="20"/>
                <w:szCs w:val="20"/>
              </w:rPr>
              <w:t xml:space="preserve"> </w:t>
            </w:r>
            <w:r w:rsidRPr="0072676E">
              <w:rPr>
                <w:sz w:val="20"/>
                <w:szCs w:val="20"/>
              </w:rPr>
              <w:t>apartenenţa</w:t>
            </w:r>
            <w:r w:rsidRPr="0072676E">
              <w:rPr>
                <w:spacing w:val="-8"/>
                <w:sz w:val="20"/>
                <w:szCs w:val="20"/>
              </w:rPr>
              <w:t xml:space="preserve"> </w:t>
            </w:r>
            <w:r w:rsidRPr="0072676E">
              <w:rPr>
                <w:sz w:val="20"/>
                <w:szCs w:val="20"/>
              </w:rPr>
              <w:t>din punct de vedere profesional</w:t>
            </w:r>
          </w:p>
        </w:tc>
        <w:tc>
          <w:tcPr>
            <w:tcW w:w="1558" w:type="dxa"/>
            <w:shd w:val="clear" w:color="auto" w:fill="auto"/>
          </w:tcPr>
          <w:p w14:paraId="301D55C8" w14:textId="77777777" w:rsidR="0011513F" w:rsidRPr="0072676E" w:rsidRDefault="0011513F" w:rsidP="005D3B7E">
            <w:pPr>
              <w:pStyle w:val="TableParagraph"/>
              <w:spacing w:before="120"/>
              <w:ind w:left="105"/>
              <w:rPr>
                <w:sz w:val="20"/>
                <w:szCs w:val="20"/>
              </w:rPr>
            </w:pPr>
            <w:r w:rsidRPr="0072676E">
              <w:rPr>
                <w:spacing w:val="-2"/>
                <w:sz w:val="20"/>
                <w:szCs w:val="20"/>
              </w:rPr>
              <w:lastRenderedPageBreak/>
              <w:t>Obligator</w:t>
            </w:r>
          </w:p>
          <w:p w14:paraId="7070B7C3" w14:textId="77777777" w:rsidR="0011513F" w:rsidRPr="009516C7" w:rsidRDefault="0011513F" w:rsidP="005D3B7E">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11513F" w:rsidRPr="009516C7" w14:paraId="39A7B307" w14:textId="77777777" w:rsidTr="005D3B7E">
        <w:tc>
          <w:tcPr>
            <w:tcW w:w="539" w:type="dxa"/>
            <w:shd w:val="clear" w:color="auto" w:fill="auto"/>
          </w:tcPr>
          <w:p w14:paraId="4744D26E" w14:textId="77777777" w:rsidR="0011513F" w:rsidRPr="009516C7" w:rsidRDefault="0011513F" w:rsidP="005D3B7E">
            <w:pPr>
              <w:shd w:val="clear" w:color="auto" w:fill="FFFFFF" w:themeFill="background1"/>
              <w:tabs>
                <w:tab w:val="left" w:pos="612"/>
              </w:tabs>
              <w:spacing w:before="120" w:after="120"/>
              <w:rPr>
                <w:iCs/>
                <w:lang w:eastAsia="ru-RU"/>
              </w:rPr>
            </w:pPr>
          </w:p>
        </w:tc>
        <w:tc>
          <w:tcPr>
            <w:tcW w:w="2811" w:type="dxa"/>
            <w:shd w:val="clear" w:color="auto" w:fill="auto"/>
          </w:tcPr>
          <w:p w14:paraId="3649B083" w14:textId="77777777" w:rsidR="0011513F" w:rsidRPr="0072676E" w:rsidRDefault="0011513F" w:rsidP="005D3B7E">
            <w:pPr>
              <w:pStyle w:val="Default"/>
              <w:rPr>
                <w:rFonts w:ascii="Times New Roman" w:hAnsi="Times New Roman" w:cs="Times New Roman"/>
                <w:sz w:val="20"/>
                <w:szCs w:val="20"/>
              </w:rPr>
            </w:pPr>
            <w:proofErr w:type="spellStart"/>
            <w:r w:rsidRPr="0072676E">
              <w:rPr>
                <w:rFonts w:ascii="Times New Roman" w:hAnsi="Times New Roman" w:cs="Times New Roman"/>
                <w:sz w:val="20"/>
                <w:szCs w:val="20"/>
              </w:rPr>
              <w:t>Îndeplinirea</w:t>
            </w:r>
            <w:proofErr w:type="spellEnd"/>
            <w:r w:rsidRPr="0072676E">
              <w:rPr>
                <w:rFonts w:ascii="Times New Roman" w:hAnsi="Times New Roman" w:cs="Times New Roman"/>
                <w:sz w:val="20"/>
                <w:szCs w:val="20"/>
              </w:rPr>
              <w:t xml:space="preserve"> de </w:t>
            </w:r>
            <w:proofErr w:type="spellStart"/>
            <w:r w:rsidRPr="0072676E">
              <w:rPr>
                <w:rFonts w:ascii="Times New Roman" w:hAnsi="Times New Roman" w:cs="Times New Roman"/>
                <w:sz w:val="20"/>
                <w:szCs w:val="20"/>
              </w:rPr>
              <w:t>către</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operatorii</w:t>
            </w:r>
            <w:proofErr w:type="spellEnd"/>
            <w:r w:rsidRPr="0072676E">
              <w:rPr>
                <w:rFonts w:ascii="Times New Roman" w:hAnsi="Times New Roman" w:cs="Times New Roman"/>
                <w:sz w:val="20"/>
                <w:szCs w:val="20"/>
              </w:rPr>
              <w:t xml:space="preserve"> economici </w:t>
            </w:r>
            <w:proofErr w:type="spellStart"/>
            <w:r w:rsidRPr="0072676E">
              <w:rPr>
                <w:rFonts w:ascii="Times New Roman" w:hAnsi="Times New Roman" w:cs="Times New Roman"/>
                <w:sz w:val="20"/>
                <w:szCs w:val="20"/>
              </w:rPr>
              <w:t>ofertanți</w:t>
            </w:r>
            <w:proofErr w:type="spellEnd"/>
            <w:r w:rsidRPr="0072676E">
              <w:rPr>
                <w:rFonts w:ascii="Times New Roman" w:hAnsi="Times New Roman" w:cs="Times New Roman"/>
                <w:sz w:val="20"/>
                <w:szCs w:val="20"/>
              </w:rPr>
              <w:t xml:space="preserve"> a </w:t>
            </w:r>
            <w:proofErr w:type="spellStart"/>
            <w:r w:rsidRPr="0072676E">
              <w:rPr>
                <w:rFonts w:ascii="Times New Roman" w:hAnsi="Times New Roman" w:cs="Times New Roman"/>
                <w:sz w:val="20"/>
                <w:szCs w:val="20"/>
              </w:rPr>
              <w:t>obligaţiilor</w:t>
            </w:r>
            <w:proofErr w:type="spellEnd"/>
            <w:r w:rsidRPr="0072676E">
              <w:rPr>
                <w:rFonts w:ascii="Times New Roman" w:hAnsi="Times New Roman" w:cs="Times New Roman"/>
                <w:sz w:val="20"/>
                <w:szCs w:val="20"/>
              </w:rPr>
              <w:t xml:space="preserve"> de </w:t>
            </w:r>
            <w:proofErr w:type="spellStart"/>
            <w:r w:rsidRPr="0072676E">
              <w:rPr>
                <w:rFonts w:ascii="Times New Roman" w:hAnsi="Times New Roman" w:cs="Times New Roman"/>
                <w:sz w:val="20"/>
                <w:szCs w:val="20"/>
              </w:rPr>
              <w:t>plată</w:t>
            </w:r>
            <w:proofErr w:type="spellEnd"/>
            <w:r w:rsidRPr="0072676E">
              <w:rPr>
                <w:rFonts w:ascii="Times New Roman" w:hAnsi="Times New Roman" w:cs="Times New Roman"/>
                <w:sz w:val="20"/>
                <w:szCs w:val="20"/>
              </w:rPr>
              <w:t xml:space="preserve"> a </w:t>
            </w:r>
            <w:proofErr w:type="spellStart"/>
            <w:r w:rsidRPr="0072676E">
              <w:rPr>
                <w:rFonts w:ascii="Times New Roman" w:hAnsi="Times New Roman" w:cs="Times New Roman"/>
                <w:sz w:val="20"/>
                <w:szCs w:val="20"/>
              </w:rPr>
              <w:t>impozitelor</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taxelor</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şi</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contribuţiilor</w:t>
            </w:r>
            <w:proofErr w:type="spellEnd"/>
            <w:r w:rsidRPr="0072676E">
              <w:rPr>
                <w:rFonts w:ascii="Times New Roman" w:hAnsi="Times New Roman" w:cs="Times New Roman"/>
                <w:sz w:val="20"/>
                <w:szCs w:val="20"/>
              </w:rPr>
              <w:t xml:space="preserve"> de </w:t>
            </w:r>
            <w:proofErr w:type="spellStart"/>
            <w:r w:rsidRPr="0072676E">
              <w:rPr>
                <w:rFonts w:ascii="Times New Roman" w:hAnsi="Times New Roman" w:cs="Times New Roman"/>
                <w:sz w:val="20"/>
                <w:szCs w:val="20"/>
              </w:rPr>
              <w:t>asigurări</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sociale</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în</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conformitate</w:t>
            </w:r>
            <w:proofErr w:type="spellEnd"/>
            <w:r w:rsidRPr="0072676E">
              <w:rPr>
                <w:rFonts w:ascii="Times New Roman" w:hAnsi="Times New Roman" w:cs="Times New Roman"/>
                <w:sz w:val="20"/>
                <w:szCs w:val="20"/>
              </w:rPr>
              <w:t xml:space="preserve"> cu </w:t>
            </w:r>
            <w:proofErr w:type="spellStart"/>
            <w:r w:rsidRPr="0072676E">
              <w:rPr>
                <w:rFonts w:ascii="Times New Roman" w:hAnsi="Times New Roman" w:cs="Times New Roman"/>
                <w:sz w:val="20"/>
                <w:szCs w:val="20"/>
              </w:rPr>
              <w:t>prevederile</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legale</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în</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vigoare</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în</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Republica</w:t>
            </w:r>
            <w:proofErr w:type="spellEnd"/>
            <w:r w:rsidRPr="0072676E">
              <w:rPr>
                <w:rFonts w:ascii="Times New Roman" w:hAnsi="Times New Roman" w:cs="Times New Roman"/>
                <w:sz w:val="20"/>
                <w:szCs w:val="20"/>
              </w:rPr>
              <w:t xml:space="preserve"> Moldova </w:t>
            </w:r>
            <w:proofErr w:type="spellStart"/>
            <w:r w:rsidRPr="0072676E">
              <w:rPr>
                <w:rFonts w:ascii="Times New Roman" w:hAnsi="Times New Roman" w:cs="Times New Roman"/>
                <w:sz w:val="20"/>
                <w:szCs w:val="20"/>
              </w:rPr>
              <w:t>sau</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în</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ţara</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în</w:t>
            </w:r>
            <w:proofErr w:type="spellEnd"/>
            <w:r w:rsidRPr="0072676E">
              <w:rPr>
                <w:rFonts w:ascii="Times New Roman" w:hAnsi="Times New Roman" w:cs="Times New Roman"/>
                <w:sz w:val="20"/>
                <w:szCs w:val="20"/>
              </w:rPr>
              <w:t xml:space="preserve"> care </w:t>
            </w:r>
            <w:proofErr w:type="spellStart"/>
            <w:r w:rsidRPr="0072676E">
              <w:rPr>
                <w:rFonts w:ascii="Times New Roman" w:hAnsi="Times New Roman" w:cs="Times New Roman"/>
                <w:sz w:val="20"/>
                <w:szCs w:val="20"/>
              </w:rPr>
              <w:t>este</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stabilit</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ofertantul</w:t>
            </w:r>
            <w:proofErr w:type="spellEnd"/>
            <w:r w:rsidRPr="0072676E">
              <w:rPr>
                <w:rFonts w:ascii="Times New Roman" w:hAnsi="Times New Roman" w:cs="Times New Roman"/>
                <w:sz w:val="20"/>
                <w:szCs w:val="20"/>
              </w:rPr>
              <w:t xml:space="preserve">) </w:t>
            </w:r>
          </w:p>
          <w:p w14:paraId="4405504E" w14:textId="77777777" w:rsidR="0011513F" w:rsidRPr="009516C7" w:rsidRDefault="0011513F" w:rsidP="005D3B7E">
            <w:pPr>
              <w:shd w:val="clear" w:color="auto" w:fill="FFFFFF" w:themeFill="background1"/>
              <w:tabs>
                <w:tab w:val="left" w:pos="612"/>
              </w:tabs>
              <w:spacing w:before="120" w:after="120"/>
              <w:rPr>
                <w:iCs/>
                <w:lang w:eastAsia="ru-RU"/>
              </w:rPr>
            </w:pPr>
          </w:p>
        </w:tc>
        <w:tc>
          <w:tcPr>
            <w:tcW w:w="4578" w:type="dxa"/>
            <w:shd w:val="clear" w:color="auto" w:fill="auto"/>
          </w:tcPr>
          <w:p w14:paraId="1AE69B74" w14:textId="77777777" w:rsidR="0011513F" w:rsidRPr="0072676E" w:rsidRDefault="0011513F" w:rsidP="005D3B7E">
            <w:pPr>
              <w:pStyle w:val="Default"/>
              <w:rPr>
                <w:rFonts w:ascii="Times New Roman" w:hAnsi="Times New Roman" w:cs="Times New Roman"/>
                <w:sz w:val="20"/>
                <w:szCs w:val="20"/>
              </w:rPr>
            </w:pPr>
            <w:proofErr w:type="spellStart"/>
            <w:r w:rsidRPr="0072676E">
              <w:rPr>
                <w:rFonts w:ascii="Times New Roman" w:hAnsi="Times New Roman" w:cs="Times New Roman"/>
                <w:sz w:val="20"/>
                <w:szCs w:val="20"/>
              </w:rPr>
              <w:t>Certificat</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privind</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lipsa</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sau</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existența</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restanțelor</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față</w:t>
            </w:r>
            <w:proofErr w:type="spellEnd"/>
            <w:r w:rsidRPr="0072676E">
              <w:rPr>
                <w:rFonts w:ascii="Times New Roman" w:hAnsi="Times New Roman" w:cs="Times New Roman"/>
                <w:sz w:val="20"/>
                <w:szCs w:val="20"/>
              </w:rPr>
              <w:t xml:space="preserve"> de </w:t>
            </w:r>
            <w:proofErr w:type="spellStart"/>
            <w:r w:rsidRPr="0072676E">
              <w:rPr>
                <w:rFonts w:ascii="Times New Roman" w:hAnsi="Times New Roman" w:cs="Times New Roman"/>
                <w:sz w:val="20"/>
                <w:szCs w:val="20"/>
              </w:rPr>
              <w:t>bugetul</w:t>
            </w:r>
            <w:proofErr w:type="spellEnd"/>
            <w:r w:rsidRPr="0072676E">
              <w:rPr>
                <w:rFonts w:ascii="Times New Roman" w:hAnsi="Times New Roman" w:cs="Times New Roman"/>
                <w:sz w:val="20"/>
                <w:szCs w:val="20"/>
              </w:rPr>
              <w:t xml:space="preserve"> public </w:t>
            </w:r>
            <w:proofErr w:type="spellStart"/>
            <w:r w:rsidRPr="0072676E">
              <w:rPr>
                <w:rFonts w:ascii="Times New Roman" w:hAnsi="Times New Roman" w:cs="Times New Roman"/>
                <w:sz w:val="20"/>
                <w:szCs w:val="20"/>
              </w:rPr>
              <w:t>național</w:t>
            </w:r>
            <w:proofErr w:type="spellEnd"/>
            <w:r w:rsidRPr="0072676E">
              <w:rPr>
                <w:rFonts w:ascii="Times New Roman" w:hAnsi="Times New Roman" w:cs="Times New Roman"/>
                <w:sz w:val="20"/>
                <w:szCs w:val="20"/>
              </w:rPr>
              <w:t xml:space="preserve"> </w:t>
            </w:r>
          </w:p>
          <w:p w14:paraId="1BE65FD3" w14:textId="77777777" w:rsidR="0011513F" w:rsidRPr="0072676E" w:rsidRDefault="0011513F" w:rsidP="005D3B7E">
            <w:pPr>
              <w:pStyle w:val="Default"/>
              <w:rPr>
                <w:rFonts w:ascii="Times New Roman" w:hAnsi="Times New Roman" w:cs="Times New Roman"/>
                <w:sz w:val="20"/>
                <w:szCs w:val="20"/>
              </w:rPr>
            </w:pPr>
            <w:r w:rsidRPr="0072676E">
              <w:rPr>
                <w:rFonts w:ascii="Times New Roman" w:hAnsi="Times New Roman" w:cs="Times New Roman"/>
                <w:sz w:val="20"/>
                <w:szCs w:val="20"/>
              </w:rPr>
              <w:t xml:space="preserve">* </w:t>
            </w:r>
            <w:r w:rsidRPr="0072676E">
              <w:rPr>
                <w:rFonts w:ascii="Times New Roman" w:hAnsi="Times New Roman" w:cs="Times New Roman"/>
                <w:i/>
                <w:iCs/>
                <w:sz w:val="20"/>
                <w:szCs w:val="20"/>
              </w:rPr>
              <w:t xml:space="preserve">Se </w:t>
            </w:r>
            <w:proofErr w:type="spellStart"/>
            <w:r w:rsidRPr="0072676E">
              <w:rPr>
                <w:rFonts w:ascii="Times New Roman" w:hAnsi="Times New Roman" w:cs="Times New Roman"/>
                <w:i/>
                <w:iCs/>
                <w:sz w:val="20"/>
                <w:szCs w:val="20"/>
              </w:rPr>
              <w:t>vor</w:t>
            </w:r>
            <w:proofErr w:type="spellEnd"/>
            <w:r w:rsidRPr="0072676E">
              <w:rPr>
                <w:rFonts w:ascii="Times New Roman" w:hAnsi="Times New Roman" w:cs="Times New Roman"/>
                <w:i/>
                <w:iCs/>
                <w:sz w:val="20"/>
                <w:szCs w:val="20"/>
              </w:rPr>
              <w:t xml:space="preserve"> </w:t>
            </w:r>
            <w:proofErr w:type="spellStart"/>
            <w:r w:rsidRPr="0072676E">
              <w:rPr>
                <w:rFonts w:ascii="Times New Roman" w:hAnsi="Times New Roman" w:cs="Times New Roman"/>
                <w:i/>
                <w:iCs/>
                <w:sz w:val="20"/>
                <w:szCs w:val="20"/>
              </w:rPr>
              <w:t>lua</w:t>
            </w:r>
            <w:proofErr w:type="spellEnd"/>
            <w:r w:rsidRPr="0072676E">
              <w:rPr>
                <w:rFonts w:ascii="Times New Roman" w:hAnsi="Times New Roman" w:cs="Times New Roman"/>
                <w:i/>
                <w:iCs/>
                <w:sz w:val="20"/>
                <w:szCs w:val="20"/>
              </w:rPr>
              <w:t xml:space="preserve"> </w:t>
            </w:r>
            <w:proofErr w:type="spellStart"/>
            <w:r w:rsidRPr="0072676E">
              <w:rPr>
                <w:rFonts w:ascii="Times New Roman" w:hAnsi="Times New Roman" w:cs="Times New Roman"/>
                <w:i/>
                <w:iCs/>
                <w:sz w:val="20"/>
                <w:szCs w:val="20"/>
              </w:rPr>
              <w:t>în</w:t>
            </w:r>
            <w:proofErr w:type="spellEnd"/>
            <w:r w:rsidRPr="0072676E">
              <w:rPr>
                <w:rFonts w:ascii="Times New Roman" w:hAnsi="Times New Roman" w:cs="Times New Roman"/>
                <w:i/>
                <w:iCs/>
                <w:sz w:val="20"/>
                <w:szCs w:val="20"/>
              </w:rPr>
              <w:t xml:space="preserve"> </w:t>
            </w:r>
            <w:proofErr w:type="spellStart"/>
            <w:r w:rsidRPr="0072676E">
              <w:rPr>
                <w:rFonts w:ascii="Times New Roman" w:hAnsi="Times New Roman" w:cs="Times New Roman"/>
                <w:i/>
                <w:iCs/>
                <w:sz w:val="20"/>
                <w:szCs w:val="20"/>
              </w:rPr>
              <w:t>calcul</w:t>
            </w:r>
            <w:proofErr w:type="spellEnd"/>
            <w:r w:rsidRPr="0072676E">
              <w:rPr>
                <w:rFonts w:ascii="Times New Roman" w:hAnsi="Times New Roman" w:cs="Times New Roman"/>
                <w:i/>
                <w:iCs/>
                <w:sz w:val="20"/>
                <w:szCs w:val="20"/>
              </w:rPr>
              <w:t xml:space="preserve"> </w:t>
            </w:r>
            <w:proofErr w:type="spellStart"/>
            <w:r w:rsidRPr="0072676E">
              <w:rPr>
                <w:rFonts w:ascii="Times New Roman" w:hAnsi="Times New Roman" w:cs="Times New Roman"/>
                <w:i/>
                <w:iCs/>
                <w:sz w:val="20"/>
                <w:szCs w:val="20"/>
              </w:rPr>
              <w:t>prevederile</w:t>
            </w:r>
            <w:proofErr w:type="spellEnd"/>
            <w:r w:rsidRPr="0072676E">
              <w:rPr>
                <w:rFonts w:ascii="Times New Roman" w:hAnsi="Times New Roman" w:cs="Times New Roman"/>
                <w:i/>
                <w:iCs/>
                <w:sz w:val="20"/>
                <w:szCs w:val="20"/>
              </w:rPr>
              <w:t xml:space="preserve"> </w:t>
            </w:r>
            <w:proofErr w:type="spellStart"/>
            <w:r w:rsidRPr="0072676E">
              <w:rPr>
                <w:rFonts w:ascii="Times New Roman" w:hAnsi="Times New Roman" w:cs="Times New Roman"/>
                <w:i/>
                <w:iCs/>
                <w:sz w:val="20"/>
                <w:szCs w:val="20"/>
              </w:rPr>
              <w:t>Codului</w:t>
            </w:r>
            <w:proofErr w:type="spellEnd"/>
            <w:r w:rsidRPr="0072676E">
              <w:rPr>
                <w:rFonts w:ascii="Times New Roman" w:hAnsi="Times New Roman" w:cs="Times New Roman"/>
                <w:i/>
                <w:iCs/>
                <w:sz w:val="20"/>
                <w:szCs w:val="20"/>
              </w:rPr>
              <w:t xml:space="preserve"> fiscal </w:t>
            </w:r>
            <w:proofErr w:type="spellStart"/>
            <w:r w:rsidRPr="0072676E">
              <w:rPr>
                <w:rFonts w:ascii="Times New Roman" w:hAnsi="Times New Roman" w:cs="Times New Roman"/>
                <w:i/>
                <w:iCs/>
                <w:sz w:val="20"/>
                <w:szCs w:val="20"/>
              </w:rPr>
              <w:t>privind</w:t>
            </w:r>
            <w:proofErr w:type="spellEnd"/>
            <w:r w:rsidRPr="0072676E">
              <w:rPr>
                <w:rFonts w:ascii="Times New Roman" w:hAnsi="Times New Roman" w:cs="Times New Roman"/>
                <w:i/>
                <w:iCs/>
                <w:sz w:val="20"/>
                <w:szCs w:val="20"/>
              </w:rPr>
              <w:t xml:space="preserve"> </w:t>
            </w:r>
            <w:proofErr w:type="spellStart"/>
            <w:r w:rsidRPr="0072676E">
              <w:rPr>
                <w:rFonts w:ascii="Times New Roman" w:hAnsi="Times New Roman" w:cs="Times New Roman"/>
                <w:i/>
                <w:iCs/>
                <w:sz w:val="20"/>
                <w:szCs w:val="20"/>
              </w:rPr>
              <w:t>cuantumul</w:t>
            </w:r>
            <w:proofErr w:type="spellEnd"/>
            <w:r w:rsidRPr="0072676E">
              <w:rPr>
                <w:rFonts w:ascii="Times New Roman" w:hAnsi="Times New Roman" w:cs="Times New Roman"/>
                <w:i/>
                <w:iCs/>
                <w:sz w:val="20"/>
                <w:szCs w:val="20"/>
              </w:rPr>
              <w:t xml:space="preserve"> </w:t>
            </w:r>
            <w:proofErr w:type="spellStart"/>
            <w:r w:rsidRPr="0072676E">
              <w:rPr>
                <w:rFonts w:ascii="Times New Roman" w:hAnsi="Times New Roman" w:cs="Times New Roman"/>
                <w:i/>
                <w:iCs/>
                <w:sz w:val="20"/>
                <w:szCs w:val="20"/>
              </w:rPr>
              <w:t>sumei</w:t>
            </w:r>
            <w:proofErr w:type="spellEnd"/>
            <w:r w:rsidRPr="0072676E">
              <w:rPr>
                <w:rFonts w:ascii="Times New Roman" w:hAnsi="Times New Roman" w:cs="Times New Roman"/>
                <w:i/>
                <w:iCs/>
                <w:sz w:val="20"/>
                <w:szCs w:val="20"/>
              </w:rPr>
              <w:t xml:space="preserve"> </w:t>
            </w:r>
            <w:proofErr w:type="spellStart"/>
            <w:r w:rsidRPr="0072676E">
              <w:rPr>
                <w:rFonts w:ascii="Times New Roman" w:hAnsi="Times New Roman" w:cs="Times New Roman"/>
                <w:i/>
                <w:iCs/>
                <w:sz w:val="20"/>
                <w:szCs w:val="20"/>
              </w:rPr>
              <w:t>neachitate</w:t>
            </w:r>
            <w:proofErr w:type="spellEnd"/>
            <w:r w:rsidRPr="0072676E">
              <w:rPr>
                <w:rFonts w:ascii="Times New Roman" w:hAnsi="Times New Roman" w:cs="Times New Roman"/>
                <w:i/>
                <w:iCs/>
                <w:sz w:val="20"/>
                <w:szCs w:val="20"/>
              </w:rPr>
              <w:t xml:space="preserve"> a </w:t>
            </w:r>
            <w:proofErr w:type="spellStart"/>
            <w:r w:rsidRPr="0072676E">
              <w:rPr>
                <w:rFonts w:ascii="Times New Roman" w:hAnsi="Times New Roman" w:cs="Times New Roman"/>
                <w:i/>
                <w:iCs/>
                <w:sz w:val="20"/>
                <w:szCs w:val="20"/>
              </w:rPr>
              <w:t>obligațiilor</w:t>
            </w:r>
            <w:proofErr w:type="spellEnd"/>
            <w:r w:rsidRPr="0072676E">
              <w:rPr>
                <w:rFonts w:ascii="Times New Roman" w:hAnsi="Times New Roman" w:cs="Times New Roman"/>
                <w:i/>
                <w:iCs/>
                <w:sz w:val="20"/>
                <w:szCs w:val="20"/>
              </w:rPr>
              <w:t xml:space="preserve"> </w:t>
            </w:r>
            <w:proofErr w:type="spellStart"/>
            <w:r w:rsidRPr="0072676E">
              <w:rPr>
                <w:rFonts w:ascii="Times New Roman" w:hAnsi="Times New Roman" w:cs="Times New Roman"/>
                <w:i/>
                <w:iCs/>
                <w:sz w:val="20"/>
                <w:szCs w:val="20"/>
              </w:rPr>
              <w:t>fiscale</w:t>
            </w:r>
            <w:proofErr w:type="spellEnd"/>
            <w:r w:rsidRPr="0072676E">
              <w:rPr>
                <w:rFonts w:ascii="Times New Roman" w:hAnsi="Times New Roman" w:cs="Times New Roman"/>
                <w:i/>
                <w:iCs/>
                <w:sz w:val="20"/>
                <w:szCs w:val="20"/>
              </w:rPr>
              <w:t xml:space="preserve"> care se </w:t>
            </w:r>
            <w:proofErr w:type="spellStart"/>
            <w:r w:rsidRPr="0072676E">
              <w:rPr>
                <w:rFonts w:ascii="Times New Roman" w:hAnsi="Times New Roman" w:cs="Times New Roman"/>
                <w:i/>
                <w:iCs/>
                <w:sz w:val="20"/>
                <w:szCs w:val="20"/>
              </w:rPr>
              <w:t>consideră</w:t>
            </w:r>
            <w:proofErr w:type="spellEnd"/>
            <w:r w:rsidRPr="0072676E">
              <w:rPr>
                <w:rFonts w:ascii="Times New Roman" w:hAnsi="Times New Roman" w:cs="Times New Roman"/>
                <w:i/>
                <w:iCs/>
                <w:sz w:val="20"/>
                <w:szCs w:val="20"/>
              </w:rPr>
              <w:t xml:space="preserve"> </w:t>
            </w:r>
            <w:proofErr w:type="spellStart"/>
            <w:r w:rsidRPr="0072676E">
              <w:rPr>
                <w:rFonts w:ascii="Times New Roman" w:hAnsi="Times New Roman" w:cs="Times New Roman"/>
                <w:i/>
                <w:iCs/>
                <w:sz w:val="20"/>
                <w:szCs w:val="20"/>
              </w:rPr>
              <w:t>restanță</w:t>
            </w:r>
            <w:proofErr w:type="spellEnd"/>
            <w:r w:rsidRPr="0072676E">
              <w:rPr>
                <w:rFonts w:ascii="Times New Roman" w:hAnsi="Times New Roman" w:cs="Times New Roman"/>
                <w:i/>
                <w:iCs/>
                <w:sz w:val="20"/>
                <w:szCs w:val="20"/>
              </w:rPr>
              <w:t xml:space="preserve"> </w:t>
            </w:r>
            <w:proofErr w:type="spellStart"/>
            <w:r w:rsidRPr="0072676E">
              <w:rPr>
                <w:rFonts w:ascii="Times New Roman" w:hAnsi="Times New Roman" w:cs="Times New Roman"/>
                <w:i/>
                <w:iCs/>
                <w:sz w:val="20"/>
                <w:szCs w:val="20"/>
              </w:rPr>
              <w:t>față</w:t>
            </w:r>
            <w:proofErr w:type="spellEnd"/>
            <w:r w:rsidRPr="0072676E">
              <w:rPr>
                <w:rFonts w:ascii="Times New Roman" w:hAnsi="Times New Roman" w:cs="Times New Roman"/>
                <w:i/>
                <w:iCs/>
                <w:sz w:val="20"/>
                <w:szCs w:val="20"/>
              </w:rPr>
              <w:t xml:space="preserve"> de </w:t>
            </w:r>
            <w:proofErr w:type="spellStart"/>
            <w:r w:rsidRPr="0072676E">
              <w:rPr>
                <w:rFonts w:ascii="Times New Roman" w:hAnsi="Times New Roman" w:cs="Times New Roman"/>
                <w:i/>
                <w:iCs/>
                <w:sz w:val="20"/>
                <w:szCs w:val="20"/>
              </w:rPr>
              <w:t>bugetul</w:t>
            </w:r>
            <w:proofErr w:type="spellEnd"/>
            <w:r w:rsidRPr="0072676E">
              <w:rPr>
                <w:rFonts w:ascii="Times New Roman" w:hAnsi="Times New Roman" w:cs="Times New Roman"/>
                <w:i/>
                <w:iCs/>
                <w:sz w:val="20"/>
                <w:szCs w:val="20"/>
              </w:rPr>
              <w:t xml:space="preserve"> public </w:t>
            </w:r>
            <w:proofErr w:type="spellStart"/>
            <w:r w:rsidRPr="0072676E">
              <w:rPr>
                <w:rFonts w:ascii="Times New Roman" w:hAnsi="Times New Roman" w:cs="Times New Roman"/>
                <w:i/>
                <w:iCs/>
                <w:sz w:val="20"/>
                <w:szCs w:val="20"/>
              </w:rPr>
              <w:t>național</w:t>
            </w:r>
            <w:proofErr w:type="spellEnd"/>
            <w:r w:rsidRPr="0072676E">
              <w:rPr>
                <w:rFonts w:ascii="Times New Roman" w:hAnsi="Times New Roman" w:cs="Times New Roman"/>
                <w:i/>
                <w:iCs/>
                <w:sz w:val="20"/>
                <w:szCs w:val="20"/>
              </w:rPr>
              <w:t xml:space="preserve"> </w:t>
            </w:r>
          </w:p>
          <w:p w14:paraId="6FF6DB58" w14:textId="77777777" w:rsidR="0011513F" w:rsidRPr="0072676E" w:rsidRDefault="0011513F" w:rsidP="005D3B7E">
            <w:pPr>
              <w:pStyle w:val="TableParagraph"/>
              <w:spacing w:before="120"/>
              <w:ind w:right="269"/>
              <w:rPr>
                <w:i/>
                <w:iCs/>
                <w:sz w:val="20"/>
                <w:szCs w:val="20"/>
              </w:rPr>
            </w:pPr>
            <w:r w:rsidRPr="0072676E">
              <w:rPr>
                <w:i/>
                <w:iCs/>
                <w:sz w:val="20"/>
                <w:szCs w:val="20"/>
              </w:rPr>
              <w:t xml:space="preserve">Original confirmat prin aplicarea semnăturii electronice a ofertantului </w:t>
            </w:r>
          </w:p>
          <w:p w14:paraId="6C49B9EC" w14:textId="77777777" w:rsidR="0011513F" w:rsidRPr="009516C7" w:rsidRDefault="0011513F" w:rsidP="005D3B7E">
            <w:pPr>
              <w:shd w:val="clear" w:color="auto" w:fill="FFFFFF" w:themeFill="background1"/>
              <w:tabs>
                <w:tab w:val="left" w:pos="612"/>
              </w:tabs>
              <w:spacing w:before="120" w:after="120"/>
              <w:jc w:val="both"/>
              <w:rPr>
                <w:iCs/>
                <w:lang w:eastAsia="ru-RU"/>
              </w:rPr>
            </w:pPr>
            <w:r w:rsidRPr="0072676E">
              <w:rPr>
                <w:b/>
                <w:sz w:val="20"/>
                <w:szCs w:val="20"/>
              </w:rPr>
              <w:t>Certificatul</w:t>
            </w:r>
            <w:r w:rsidRPr="0072676E">
              <w:rPr>
                <w:b/>
                <w:spacing w:val="40"/>
                <w:sz w:val="20"/>
                <w:szCs w:val="20"/>
              </w:rPr>
              <w:t xml:space="preserve"> </w:t>
            </w:r>
            <w:r w:rsidRPr="0072676E">
              <w:rPr>
                <w:b/>
                <w:sz w:val="20"/>
                <w:szCs w:val="20"/>
              </w:rPr>
              <w:t>va</w:t>
            </w:r>
            <w:r w:rsidRPr="0072676E">
              <w:rPr>
                <w:b/>
                <w:spacing w:val="40"/>
                <w:sz w:val="20"/>
                <w:szCs w:val="20"/>
              </w:rPr>
              <w:t xml:space="preserve"> </w:t>
            </w:r>
            <w:r w:rsidRPr="0072676E">
              <w:rPr>
                <w:b/>
                <w:sz w:val="20"/>
                <w:szCs w:val="20"/>
              </w:rPr>
              <w:t>fi</w:t>
            </w:r>
            <w:r w:rsidRPr="0072676E">
              <w:rPr>
                <w:b/>
                <w:spacing w:val="40"/>
                <w:sz w:val="20"/>
                <w:szCs w:val="20"/>
              </w:rPr>
              <w:t xml:space="preserve"> </w:t>
            </w:r>
            <w:r w:rsidRPr="0072676E">
              <w:rPr>
                <w:b/>
                <w:sz w:val="20"/>
                <w:szCs w:val="20"/>
              </w:rPr>
              <w:t>valabil</w:t>
            </w:r>
            <w:r w:rsidRPr="0072676E">
              <w:rPr>
                <w:b/>
                <w:spacing w:val="40"/>
                <w:sz w:val="20"/>
                <w:szCs w:val="20"/>
              </w:rPr>
              <w:t xml:space="preserve"> </w:t>
            </w:r>
            <w:r w:rsidRPr="0072676E">
              <w:rPr>
                <w:b/>
                <w:sz w:val="20"/>
                <w:szCs w:val="20"/>
              </w:rPr>
              <w:t>la</w:t>
            </w:r>
            <w:r w:rsidRPr="0072676E">
              <w:rPr>
                <w:b/>
                <w:spacing w:val="40"/>
                <w:sz w:val="20"/>
                <w:szCs w:val="20"/>
              </w:rPr>
              <w:t xml:space="preserve"> </w:t>
            </w:r>
            <w:r w:rsidRPr="0072676E">
              <w:rPr>
                <w:b/>
                <w:sz w:val="20"/>
                <w:szCs w:val="20"/>
              </w:rPr>
              <w:t>data</w:t>
            </w:r>
            <w:r w:rsidRPr="0072676E">
              <w:rPr>
                <w:b/>
                <w:spacing w:val="40"/>
                <w:sz w:val="20"/>
                <w:szCs w:val="20"/>
              </w:rPr>
              <w:t xml:space="preserve"> </w:t>
            </w:r>
            <w:r w:rsidRPr="0072676E">
              <w:rPr>
                <w:b/>
                <w:sz w:val="20"/>
                <w:szCs w:val="20"/>
              </w:rPr>
              <w:t xml:space="preserve">deschiderii </w:t>
            </w:r>
            <w:r w:rsidRPr="0072676E">
              <w:rPr>
                <w:b/>
                <w:spacing w:val="-2"/>
                <w:sz w:val="20"/>
                <w:szCs w:val="20"/>
              </w:rPr>
              <w:t>ofertelor.</w:t>
            </w:r>
          </w:p>
        </w:tc>
        <w:tc>
          <w:tcPr>
            <w:tcW w:w="1558" w:type="dxa"/>
            <w:shd w:val="clear" w:color="auto" w:fill="auto"/>
          </w:tcPr>
          <w:p w14:paraId="636E95C8" w14:textId="77777777" w:rsidR="0011513F" w:rsidRPr="0072676E" w:rsidRDefault="0011513F" w:rsidP="005D3B7E">
            <w:pPr>
              <w:pStyle w:val="TableParagraph"/>
              <w:spacing w:before="120"/>
              <w:ind w:left="105"/>
              <w:rPr>
                <w:sz w:val="20"/>
                <w:szCs w:val="20"/>
              </w:rPr>
            </w:pPr>
            <w:r w:rsidRPr="0072676E">
              <w:rPr>
                <w:spacing w:val="-2"/>
                <w:sz w:val="20"/>
                <w:szCs w:val="20"/>
              </w:rPr>
              <w:t>Obligatoriu</w:t>
            </w:r>
          </w:p>
          <w:p w14:paraId="24750E06" w14:textId="77777777" w:rsidR="0011513F" w:rsidRPr="009516C7" w:rsidRDefault="0011513F" w:rsidP="005D3B7E">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11513F" w:rsidRPr="009516C7" w14:paraId="5B4F4B68" w14:textId="77777777" w:rsidTr="005D3B7E">
        <w:tc>
          <w:tcPr>
            <w:tcW w:w="539" w:type="dxa"/>
            <w:shd w:val="clear" w:color="auto" w:fill="auto"/>
          </w:tcPr>
          <w:p w14:paraId="718BEBE1" w14:textId="77777777" w:rsidR="0011513F" w:rsidRPr="009516C7" w:rsidRDefault="0011513F" w:rsidP="005D3B7E">
            <w:pPr>
              <w:shd w:val="clear" w:color="auto" w:fill="FFFFFF" w:themeFill="background1"/>
              <w:tabs>
                <w:tab w:val="left" w:pos="612"/>
              </w:tabs>
              <w:spacing w:before="120" w:after="120"/>
              <w:rPr>
                <w:iCs/>
                <w:lang w:eastAsia="ru-RU"/>
              </w:rPr>
            </w:pPr>
          </w:p>
        </w:tc>
        <w:tc>
          <w:tcPr>
            <w:tcW w:w="2811" w:type="dxa"/>
            <w:shd w:val="clear" w:color="auto" w:fill="auto"/>
          </w:tcPr>
          <w:p w14:paraId="1FE51CDD" w14:textId="77777777" w:rsidR="0011513F" w:rsidRPr="009516C7" w:rsidRDefault="0011513F" w:rsidP="005D3B7E">
            <w:pPr>
              <w:shd w:val="clear" w:color="auto" w:fill="FFFFFF" w:themeFill="background1"/>
              <w:tabs>
                <w:tab w:val="left" w:pos="612"/>
              </w:tabs>
              <w:spacing w:before="120" w:after="120"/>
              <w:rPr>
                <w:iCs/>
                <w:lang w:eastAsia="ru-RU"/>
              </w:rPr>
            </w:pPr>
            <w:r w:rsidRPr="0072676E">
              <w:rPr>
                <w:sz w:val="20"/>
                <w:szCs w:val="20"/>
              </w:rPr>
              <w:t>Certificat</w:t>
            </w:r>
            <w:r w:rsidRPr="0072676E">
              <w:rPr>
                <w:spacing w:val="-13"/>
                <w:sz w:val="20"/>
                <w:szCs w:val="20"/>
              </w:rPr>
              <w:t xml:space="preserve"> </w:t>
            </w:r>
            <w:r w:rsidRPr="0072676E">
              <w:rPr>
                <w:sz w:val="20"/>
                <w:szCs w:val="20"/>
              </w:rPr>
              <w:t>de</w:t>
            </w:r>
            <w:r w:rsidRPr="0072676E">
              <w:rPr>
                <w:spacing w:val="-12"/>
                <w:sz w:val="20"/>
                <w:szCs w:val="20"/>
              </w:rPr>
              <w:t xml:space="preserve"> </w:t>
            </w:r>
            <w:r w:rsidRPr="0072676E">
              <w:rPr>
                <w:sz w:val="20"/>
                <w:szCs w:val="20"/>
              </w:rPr>
              <w:t>atribuire</w:t>
            </w:r>
            <w:r w:rsidRPr="0072676E">
              <w:rPr>
                <w:spacing w:val="-13"/>
                <w:sz w:val="20"/>
                <w:szCs w:val="20"/>
              </w:rPr>
              <w:t xml:space="preserve"> </w:t>
            </w:r>
            <w:r w:rsidRPr="0072676E">
              <w:rPr>
                <w:sz w:val="20"/>
                <w:szCs w:val="20"/>
              </w:rPr>
              <w:t>a contului bancar</w:t>
            </w:r>
          </w:p>
        </w:tc>
        <w:tc>
          <w:tcPr>
            <w:tcW w:w="4578" w:type="dxa"/>
            <w:shd w:val="clear" w:color="auto" w:fill="auto"/>
          </w:tcPr>
          <w:p w14:paraId="33910328" w14:textId="77777777" w:rsidR="0011513F" w:rsidRPr="0072676E" w:rsidRDefault="0011513F" w:rsidP="005D3B7E">
            <w:pPr>
              <w:pStyle w:val="TableParagraph"/>
              <w:spacing w:before="120"/>
              <w:rPr>
                <w:sz w:val="20"/>
                <w:szCs w:val="20"/>
              </w:rPr>
            </w:pPr>
            <w:r w:rsidRPr="0072676E">
              <w:rPr>
                <w:sz w:val="20"/>
                <w:szCs w:val="20"/>
              </w:rPr>
              <w:t>Certificat</w:t>
            </w:r>
            <w:r w:rsidRPr="0072676E">
              <w:rPr>
                <w:spacing w:val="-5"/>
                <w:sz w:val="20"/>
                <w:szCs w:val="20"/>
              </w:rPr>
              <w:t xml:space="preserve"> </w:t>
            </w:r>
            <w:r w:rsidRPr="0072676E">
              <w:rPr>
                <w:sz w:val="20"/>
                <w:szCs w:val="20"/>
              </w:rPr>
              <w:t>de</w:t>
            </w:r>
            <w:r w:rsidRPr="0072676E">
              <w:rPr>
                <w:spacing w:val="-5"/>
                <w:sz w:val="20"/>
                <w:szCs w:val="20"/>
              </w:rPr>
              <w:t xml:space="preserve"> </w:t>
            </w:r>
            <w:r w:rsidRPr="0072676E">
              <w:rPr>
                <w:sz w:val="20"/>
                <w:szCs w:val="20"/>
              </w:rPr>
              <w:t>atribuire</w:t>
            </w:r>
            <w:r w:rsidRPr="0072676E">
              <w:rPr>
                <w:spacing w:val="-4"/>
                <w:sz w:val="20"/>
                <w:szCs w:val="20"/>
              </w:rPr>
              <w:t xml:space="preserve"> </w:t>
            </w:r>
            <w:r w:rsidRPr="0072676E">
              <w:rPr>
                <w:sz w:val="20"/>
                <w:szCs w:val="20"/>
              </w:rPr>
              <w:t>a</w:t>
            </w:r>
            <w:r w:rsidRPr="0072676E">
              <w:rPr>
                <w:spacing w:val="-5"/>
                <w:sz w:val="20"/>
                <w:szCs w:val="20"/>
              </w:rPr>
              <w:t xml:space="preserve"> </w:t>
            </w:r>
            <w:r w:rsidRPr="0072676E">
              <w:rPr>
                <w:sz w:val="20"/>
                <w:szCs w:val="20"/>
              </w:rPr>
              <w:t>contului</w:t>
            </w:r>
            <w:r w:rsidRPr="0072676E">
              <w:rPr>
                <w:spacing w:val="-5"/>
                <w:sz w:val="20"/>
                <w:szCs w:val="20"/>
              </w:rPr>
              <w:t xml:space="preserve"> </w:t>
            </w:r>
            <w:r w:rsidRPr="0072676E">
              <w:rPr>
                <w:sz w:val="20"/>
                <w:szCs w:val="20"/>
              </w:rPr>
              <w:t>bancar</w:t>
            </w:r>
            <w:r w:rsidRPr="0072676E">
              <w:rPr>
                <w:spacing w:val="-4"/>
                <w:sz w:val="20"/>
                <w:szCs w:val="20"/>
              </w:rPr>
              <w:t xml:space="preserve"> </w:t>
            </w:r>
            <w:r w:rsidRPr="0072676E">
              <w:rPr>
                <w:spacing w:val="-2"/>
                <w:sz w:val="20"/>
                <w:szCs w:val="20"/>
              </w:rPr>
              <w:t>eliberat</w:t>
            </w:r>
          </w:p>
          <w:p w14:paraId="5D32EA33" w14:textId="77777777" w:rsidR="0011513F" w:rsidRPr="0072676E" w:rsidRDefault="0011513F" w:rsidP="005D3B7E">
            <w:pPr>
              <w:pStyle w:val="TableParagraph"/>
              <w:rPr>
                <w:sz w:val="20"/>
                <w:szCs w:val="20"/>
              </w:rPr>
            </w:pPr>
            <w:r w:rsidRPr="0072676E">
              <w:rPr>
                <w:sz w:val="20"/>
                <w:szCs w:val="20"/>
              </w:rPr>
              <w:t>de</w:t>
            </w:r>
            <w:r w:rsidRPr="0072676E">
              <w:rPr>
                <w:spacing w:val="-3"/>
                <w:sz w:val="20"/>
                <w:szCs w:val="20"/>
              </w:rPr>
              <w:t xml:space="preserve"> </w:t>
            </w:r>
            <w:r w:rsidRPr="0072676E">
              <w:rPr>
                <w:sz w:val="20"/>
                <w:szCs w:val="20"/>
              </w:rPr>
              <w:t>banca</w:t>
            </w:r>
            <w:r w:rsidRPr="0072676E">
              <w:rPr>
                <w:spacing w:val="-4"/>
                <w:sz w:val="20"/>
                <w:szCs w:val="20"/>
              </w:rPr>
              <w:t xml:space="preserve"> </w:t>
            </w:r>
            <w:proofErr w:type="spellStart"/>
            <w:r w:rsidRPr="0072676E">
              <w:rPr>
                <w:sz w:val="20"/>
                <w:szCs w:val="20"/>
              </w:rPr>
              <w:t>deţinătoare</w:t>
            </w:r>
            <w:proofErr w:type="spellEnd"/>
            <w:r w:rsidRPr="0072676E">
              <w:rPr>
                <w:spacing w:val="-4"/>
                <w:sz w:val="20"/>
                <w:szCs w:val="20"/>
              </w:rPr>
              <w:t xml:space="preserve"> </w:t>
            </w:r>
            <w:r w:rsidRPr="0072676E">
              <w:rPr>
                <w:sz w:val="20"/>
                <w:szCs w:val="20"/>
              </w:rPr>
              <w:t>de</w:t>
            </w:r>
            <w:r w:rsidRPr="0072676E">
              <w:rPr>
                <w:spacing w:val="-3"/>
                <w:sz w:val="20"/>
                <w:szCs w:val="20"/>
              </w:rPr>
              <w:t xml:space="preserve"> </w:t>
            </w:r>
            <w:r w:rsidRPr="0072676E">
              <w:rPr>
                <w:spacing w:val="-4"/>
                <w:sz w:val="20"/>
                <w:szCs w:val="20"/>
              </w:rPr>
              <w:t>cont.</w:t>
            </w:r>
          </w:p>
          <w:p w14:paraId="054F8A1C" w14:textId="77777777" w:rsidR="0011513F" w:rsidRPr="0072676E" w:rsidRDefault="0011513F" w:rsidP="005D3B7E">
            <w:pPr>
              <w:pStyle w:val="TableParagraph"/>
              <w:spacing w:before="118"/>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57721702" w14:textId="77777777" w:rsidR="0011513F" w:rsidRPr="009516C7" w:rsidRDefault="0011513F" w:rsidP="005D3B7E">
            <w:pPr>
              <w:shd w:val="clear" w:color="auto" w:fill="FFFFFF" w:themeFill="background1"/>
              <w:tabs>
                <w:tab w:val="left" w:pos="612"/>
              </w:tabs>
              <w:spacing w:before="120" w:after="120"/>
              <w:jc w:val="both"/>
              <w:rPr>
                <w:iCs/>
                <w:lang w:eastAsia="ru-RU"/>
              </w:rPr>
            </w:pPr>
            <w:r w:rsidRPr="0072676E">
              <w:rPr>
                <w:i/>
                <w:sz w:val="20"/>
                <w:szCs w:val="20"/>
              </w:rPr>
              <w:t>a</w:t>
            </w:r>
            <w:r w:rsidRPr="0072676E">
              <w:rPr>
                <w:i/>
                <w:spacing w:val="-2"/>
                <w:sz w:val="20"/>
                <w:szCs w:val="20"/>
              </w:rPr>
              <w:t xml:space="preserve"> ofertantului</w:t>
            </w:r>
          </w:p>
        </w:tc>
        <w:tc>
          <w:tcPr>
            <w:tcW w:w="1558" w:type="dxa"/>
            <w:shd w:val="clear" w:color="auto" w:fill="auto"/>
          </w:tcPr>
          <w:p w14:paraId="4EE98277" w14:textId="77777777" w:rsidR="0011513F" w:rsidRPr="0072676E" w:rsidRDefault="0011513F" w:rsidP="005D3B7E">
            <w:pPr>
              <w:pStyle w:val="TableParagraph"/>
              <w:spacing w:before="120"/>
              <w:ind w:left="105"/>
              <w:rPr>
                <w:sz w:val="20"/>
                <w:szCs w:val="20"/>
              </w:rPr>
            </w:pPr>
            <w:r w:rsidRPr="0072676E">
              <w:rPr>
                <w:spacing w:val="-2"/>
                <w:sz w:val="20"/>
                <w:szCs w:val="20"/>
              </w:rPr>
              <w:t>Obligator</w:t>
            </w:r>
          </w:p>
          <w:p w14:paraId="6F3EE7CB" w14:textId="77777777" w:rsidR="0011513F" w:rsidRPr="009516C7" w:rsidRDefault="0011513F" w:rsidP="005D3B7E">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11513F" w:rsidRPr="009516C7" w14:paraId="7350F5E9" w14:textId="77777777" w:rsidTr="005D3B7E">
        <w:tc>
          <w:tcPr>
            <w:tcW w:w="539" w:type="dxa"/>
            <w:shd w:val="clear" w:color="auto" w:fill="auto"/>
          </w:tcPr>
          <w:p w14:paraId="0C0CCDF2" w14:textId="77777777" w:rsidR="0011513F" w:rsidRPr="009516C7" w:rsidRDefault="0011513F" w:rsidP="005D3B7E">
            <w:pPr>
              <w:shd w:val="clear" w:color="auto" w:fill="FFFFFF" w:themeFill="background1"/>
              <w:tabs>
                <w:tab w:val="left" w:pos="612"/>
              </w:tabs>
              <w:spacing w:before="120" w:after="120"/>
              <w:rPr>
                <w:iCs/>
                <w:lang w:eastAsia="ru-RU"/>
              </w:rPr>
            </w:pPr>
          </w:p>
        </w:tc>
        <w:tc>
          <w:tcPr>
            <w:tcW w:w="2811" w:type="dxa"/>
            <w:shd w:val="clear" w:color="auto" w:fill="auto"/>
          </w:tcPr>
          <w:p w14:paraId="62456560" w14:textId="77777777" w:rsidR="0011513F" w:rsidRPr="009516C7" w:rsidRDefault="0011513F" w:rsidP="005D3B7E">
            <w:pPr>
              <w:shd w:val="clear" w:color="auto" w:fill="FFFFFF" w:themeFill="background1"/>
              <w:tabs>
                <w:tab w:val="left" w:pos="612"/>
              </w:tabs>
              <w:spacing w:before="120" w:after="120"/>
              <w:rPr>
                <w:iCs/>
                <w:lang w:eastAsia="ru-RU"/>
              </w:rPr>
            </w:pPr>
            <w:r w:rsidRPr="0072676E">
              <w:rPr>
                <w:sz w:val="20"/>
                <w:szCs w:val="20"/>
              </w:rPr>
              <w:t>Raportul financiar pentru anul 2024 înregistrat la Biroul</w:t>
            </w:r>
            <w:r w:rsidRPr="0072676E">
              <w:rPr>
                <w:spacing w:val="-13"/>
                <w:sz w:val="20"/>
                <w:szCs w:val="20"/>
              </w:rPr>
              <w:t xml:space="preserve"> </w:t>
            </w:r>
            <w:r w:rsidRPr="0072676E">
              <w:rPr>
                <w:sz w:val="20"/>
                <w:szCs w:val="20"/>
              </w:rPr>
              <w:t>Național</w:t>
            </w:r>
            <w:r w:rsidRPr="0072676E">
              <w:rPr>
                <w:spacing w:val="-12"/>
                <w:sz w:val="20"/>
                <w:szCs w:val="20"/>
              </w:rPr>
              <w:t xml:space="preserve"> </w:t>
            </w:r>
            <w:r w:rsidRPr="0072676E">
              <w:rPr>
                <w:sz w:val="20"/>
                <w:szCs w:val="20"/>
              </w:rPr>
              <w:t>de</w:t>
            </w:r>
            <w:r w:rsidRPr="0072676E">
              <w:rPr>
                <w:spacing w:val="-13"/>
                <w:sz w:val="20"/>
                <w:szCs w:val="20"/>
              </w:rPr>
              <w:t xml:space="preserve"> </w:t>
            </w:r>
            <w:r w:rsidRPr="0072676E">
              <w:rPr>
                <w:sz w:val="20"/>
                <w:szCs w:val="20"/>
              </w:rPr>
              <w:t>Statistică</w:t>
            </w:r>
          </w:p>
        </w:tc>
        <w:tc>
          <w:tcPr>
            <w:tcW w:w="4578" w:type="dxa"/>
            <w:shd w:val="clear" w:color="auto" w:fill="auto"/>
          </w:tcPr>
          <w:p w14:paraId="1B4EF103" w14:textId="77777777" w:rsidR="0011513F" w:rsidRPr="0072676E" w:rsidRDefault="0011513F" w:rsidP="005D3B7E">
            <w:pPr>
              <w:pStyle w:val="TableParagraph"/>
              <w:spacing w:before="119"/>
              <w:rPr>
                <w:sz w:val="20"/>
                <w:szCs w:val="20"/>
              </w:rPr>
            </w:pPr>
            <w:r w:rsidRPr="0072676E">
              <w:rPr>
                <w:sz w:val="20"/>
                <w:szCs w:val="20"/>
              </w:rPr>
              <w:t>Prezentarea</w:t>
            </w:r>
            <w:r w:rsidRPr="0072676E">
              <w:rPr>
                <w:spacing w:val="-6"/>
                <w:sz w:val="20"/>
                <w:szCs w:val="20"/>
              </w:rPr>
              <w:t xml:space="preserve"> </w:t>
            </w:r>
            <w:r w:rsidRPr="0072676E">
              <w:rPr>
                <w:sz w:val="20"/>
                <w:szCs w:val="20"/>
              </w:rPr>
              <w:t>raportului</w:t>
            </w:r>
            <w:r w:rsidRPr="0072676E">
              <w:rPr>
                <w:spacing w:val="-5"/>
                <w:sz w:val="20"/>
                <w:szCs w:val="20"/>
              </w:rPr>
              <w:t xml:space="preserve"> </w:t>
            </w:r>
            <w:r w:rsidRPr="0072676E">
              <w:rPr>
                <w:sz w:val="20"/>
                <w:szCs w:val="20"/>
              </w:rPr>
              <w:t>financiar</w:t>
            </w:r>
            <w:r w:rsidRPr="0072676E">
              <w:rPr>
                <w:spacing w:val="-3"/>
                <w:sz w:val="20"/>
                <w:szCs w:val="20"/>
              </w:rPr>
              <w:t xml:space="preserve"> </w:t>
            </w:r>
            <w:r w:rsidRPr="0072676E">
              <w:rPr>
                <w:sz w:val="20"/>
                <w:szCs w:val="20"/>
              </w:rPr>
              <w:t>pentru</w:t>
            </w:r>
            <w:r w:rsidRPr="0072676E">
              <w:rPr>
                <w:spacing w:val="-6"/>
                <w:sz w:val="20"/>
                <w:szCs w:val="20"/>
              </w:rPr>
              <w:t xml:space="preserve"> </w:t>
            </w:r>
            <w:r w:rsidRPr="0072676E">
              <w:rPr>
                <w:spacing w:val="-4"/>
                <w:sz w:val="20"/>
                <w:szCs w:val="20"/>
              </w:rPr>
              <w:t>anul</w:t>
            </w:r>
          </w:p>
          <w:p w14:paraId="3E80D176" w14:textId="77777777" w:rsidR="0011513F" w:rsidRPr="0072676E" w:rsidRDefault="0011513F" w:rsidP="005D3B7E">
            <w:pPr>
              <w:pStyle w:val="TableParagraph"/>
              <w:spacing w:before="1"/>
              <w:rPr>
                <w:sz w:val="20"/>
                <w:szCs w:val="20"/>
              </w:rPr>
            </w:pPr>
            <w:r w:rsidRPr="0072676E">
              <w:rPr>
                <w:sz w:val="20"/>
                <w:szCs w:val="20"/>
              </w:rPr>
              <w:t>2024</w:t>
            </w:r>
            <w:r w:rsidRPr="0072676E">
              <w:rPr>
                <w:spacing w:val="-3"/>
                <w:sz w:val="20"/>
                <w:szCs w:val="20"/>
              </w:rPr>
              <w:t xml:space="preserve"> </w:t>
            </w:r>
            <w:r w:rsidRPr="0072676E">
              <w:rPr>
                <w:sz w:val="20"/>
                <w:szCs w:val="20"/>
              </w:rPr>
              <w:t>înregistrat</w:t>
            </w:r>
            <w:r w:rsidRPr="0072676E">
              <w:rPr>
                <w:spacing w:val="-4"/>
                <w:sz w:val="20"/>
                <w:szCs w:val="20"/>
              </w:rPr>
              <w:t xml:space="preserve"> </w:t>
            </w:r>
            <w:r w:rsidRPr="0072676E">
              <w:rPr>
                <w:sz w:val="20"/>
                <w:szCs w:val="20"/>
              </w:rPr>
              <w:t>la</w:t>
            </w:r>
            <w:r w:rsidRPr="0072676E">
              <w:rPr>
                <w:spacing w:val="-4"/>
                <w:sz w:val="20"/>
                <w:szCs w:val="20"/>
              </w:rPr>
              <w:t xml:space="preserve"> </w:t>
            </w:r>
            <w:r w:rsidRPr="0072676E">
              <w:rPr>
                <w:sz w:val="20"/>
                <w:szCs w:val="20"/>
              </w:rPr>
              <w:t>Biroul</w:t>
            </w:r>
            <w:r w:rsidRPr="0072676E">
              <w:rPr>
                <w:spacing w:val="-5"/>
                <w:sz w:val="20"/>
                <w:szCs w:val="20"/>
              </w:rPr>
              <w:t xml:space="preserve"> </w:t>
            </w:r>
            <w:r w:rsidRPr="0072676E">
              <w:rPr>
                <w:sz w:val="20"/>
                <w:szCs w:val="20"/>
              </w:rPr>
              <w:t>Național</w:t>
            </w:r>
            <w:r w:rsidRPr="0072676E">
              <w:rPr>
                <w:spacing w:val="-4"/>
                <w:sz w:val="20"/>
                <w:szCs w:val="20"/>
              </w:rPr>
              <w:t xml:space="preserve"> </w:t>
            </w:r>
            <w:r w:rsidRPr="0072676E">
              <w:rPr>
                <w:sz w:val="20"/>
                <w:szCs w:val="20"/>
              </w:rPr>
              <w:t>de</w:t>
            </w:r>
            <w:r w:rsidRPr="0072676E">
              <w:rPr>
                <w:spacing w:val="-4"/>
                <w:sz w:val="20"/>
                <w:szCs w:val="20"/>
              </w:rPr>
              <w:t xml:space="preserve"> </w:t>
            </w:r>
            <w:r w:rsidRPr="0072676E">
              <w:rPr>
                <w:spacing w:val="-2"/>
                <w:sz w:val="20"/>
                <w:szCs w:val="20"/>
              </w:rPr>
              <w:t>Statistică.</w:t>
            </w:r>
          </w:p>
          <w:p w14:paraId="6EF07FBE" w14:textId="77777777" w:rsidR="0011513F" w:rsidRPr="0072676E" w:rsidRDefault="0011513F" w:rsidP="005D3B7E">
            <w:pPr>
              <w:pStyle w:val="TableParagraph"/>
              <w:spacing w:before="119"/>
              <w:ind w:left="168"/>
              <w:rPr>
                <w:i/>
                <w:sz w:val="20"/>
                <w:szCs w:val="20"/>
              </w:rPr>
            </w:pPr>
            <w:r w:rsidRPr="0072676E">
              <w:rPr>
                <w:i/>
                <w:sz w:val="20"/>
                <w:szCs w:val="20"/>
              </w:rPr>
              <w:t>Confirmat</w:t>
            </w:r>
            <w:r w:rsidRPr="0072676E">
              <w:rPr>
                <w:i/>
                <w:spacing w:val="-2"/>
                <w:sz w:val="20"/>
                <w:szCs w:val="20"/>
              </w:rPr>
              <w:t xml:space="preserve"> </w:t>
            </w:r>
            <w:r w:rsidRPr="0072676E">
              <w:rPr>
                <w:i/>
                <w:sz w:val="20"/>
                <w:szCs w:val="20"/>
              </w:rPr>
              <w:t>prin</w:t>
            </w:r>
            <w:r w:rsidRPr="0072676E">
              <w:rPr>
                <w:i/>
                <w:spacing w:val="-2"/>
                <w:sz w:val="20"/>
                <w:szCs w:val="20"/>
              </w:rPr>
              <w:t xml:space="preserve"> </w:t>
            </w:r>
            <w:r w:rsidRPr="0072676E">
              <w:rPr>
                <w:i/>
                <w:sz w:val="20"/>
                <w:szCs w:val="20"/>
              </w:rPr>
              <w:t>aplicarea</w:t>
            </w:r>
            <w:r w:rsidRPr="0072676E">
              <w:rPr>
                <w:i/>
                <w:spacing w:val="-1"/>
                <w:sz w:val="20"/>
                <w:szCs w:val="20"/>
              </w:rPr>
              <w:t xml:space="preserve"> </w:t>
            </w:r>
            <w:r w:rsidRPr="0072676E">
              <w:rPr>
                <w:i/>
                <w:spacing w:val="-2"/>
                <w:sz w:val="20"/>
                <w:szCs w:val="20"/>
              </w:rPr>
              <w:t>semnăturii</w:t>
            </w:r>
          </w:p>
          <w:p w14:paraId="1B61A119" w14:textId="77777777" w:rsidR="0011513F" w:rsidRPr="009516C7" w:rsidRDefault="0011513F" w:rsidP="005D3B7E">
            <w:pPr>
              <w:shd w:val="clear" w:color="auto" w:fill="FFFFFF" w:themeFill="background1"/>
              <w:tabs>
                <w:tab w:val="left" w:pos="612"/>
              </w:tabs>
              <w:spacing w:before="120" w:after="120"/>
              <w:jc w:val="both"/>
              <w:rPr>
                <w:iCs/>
                <w:lang w:eastAsia="ru-RU"/>
              </w:rPr>
            </w:pPr>
            <w:r w:rsidRPr="0072676E">
              <w:rPr>
                <w:i/>
                <w:sz w:val="20"/>
                <w:szCs w:val="20"/>
              </w:rPr>
              <w:t>electronice</w:t>
            </w:r>
            <w:r w:rsidRPr="0072676E">
              <w:rPr>
                <w:i/>
                <w:spacing w:val="-3"/>
                <w:sz w:val="20"/>
                <w:szCs w:val="20"/>
              </w:rPr>
              <w:t xml:space="preserve"> </w:t>
            </w:r>
            <w:r w:rsidRPr="0072676E">
              <w:rPr>
                <w:i/>
                <w:sz w:val="20"/>
                <w:szCs w:val="20"/>
              </w:rPr>
              <w:t>a</w:t>
            </w:r>
            <w:r w:rsidRPr="0072676E">
              <w:rPr>
                <w:i/>
                <w:spacing w:val="-2"/>
                <w:sz w:val="20"/>
                <w:szCs w:val="20"/>
              </w:rPr>
              <w:t xml:space="preserve"> ofertantului</w:t>
            </w:r>
          </w:p>
        </w:tc>
        <w:tc>
          <w:tcPr>
            <w:tcW w:w="1558" w:type="dxa"/>
            <w:shd w:val="clear" w:color="auto" w:fill="auto"/>
          </w:tcPr>
          <w:p w14:paraId="0B6E0657" w14:textId="77777777" w:rsidR="0011513F" w:rsidRPr="0072676E" w:rsidRDefault="0011513F" w:rsidP="005D3B7E">
            <w:pPr>
              <w:pStyle w:val="TableParagraph"/>
              <w:spacing w:before="120"/>
              <w:ind w:left="105"/>
              <w:rPr>
                <w:sz w:val="20"/>
                <w:szCs w:val="20"/>
              </w:rPr>
            </w:pPr>
            <w:r w:rsidRPr="0072676E">
              <w:rPr>
                <w:spacing w:val="-2"/>
                <w:sz w:val="20"/>
                <w:szCs w:val="20"/>
              </w:rPr>
              <w:t>Obligator</w:t>
            </w:r>
          </w:p>
          <w:p w14:paraId="16F5EB4F" w14:textId="77777777" w:rsidR="0011513F" w:rsidRPr="009516C7" w:rsidRDefault="0011513F" w:rsidP="005D3B7E">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11513F" w:rsidRPr="009516C7" w14:paraId="459AF7AE" w14:textId="77777777" w:rsidTr="005D3B7E">
        <w:tc>
          <w:tcPr>
            <w:tcW w:w="539" w:type="dxa"/>
            <w:shd w:val="clear" w:color="auto" w:fill="auto"/>
          </w:tcPr>
          <w:p w14:paraId="03F6DF0A" w14:textId="77777777" w:rsidR="0011513F" w:rsidRPr="009516C7" w:rsidRDefault="0011513F" w:rsidP="005D3B7E">
            <w:pPr>
              <w:shd w:val="clear" w:color="auto" w:fill="FFFFFF" w:themeFill="background1"/>
              <w:tabs>
                <w:tab w:val="left" w:pos="612"/>
              </w:tabs>
              <w:spacing w:before="120" w:after="120"/>
              <w:rPr>
                <w:iCs/>
                <w:lang w:eastAsia="ru-RU"/>
              </w:rPr>
            </w:pPr>
          </w:p>
        </w:tc>
        <w:tc>
          <w:tcPr>
            <w:tcW w:w="2811" w:type="dxa"/>
            <w:shd w:val="clear" w:color="auto" w:fill="auto"/>
          </w:tcPr>
          <w:p w14:paraId="30D72B9F" w14:textId="77777777" w:rsidR="0011513F" w:rsidRPr="0072676E" w:rsidRDefault="0011513F" w:rsidP="005D3B7E">
            <w:pPr>
              <w:pStyle w:val="TableParagraph"/>
              <w:spacing w:before="120"/>
              <w:ind w:left="0" w:right="167"/>
              <w:rPr>
                <w:sz w:val="20"/>
                <w:szCs w:val="20"/>
              </w:rPr>
            </w:pPr>
            <w:r w:rsidRPr="0072676E">
              <w:rPr>
                <w:sz w:val="20"/>
                <w:szCs w:val="20"/>
              </w:rPr>
              <w:t>Lichiditatea</w:t>
            </w:r>
            <w:r w:rsidRPr="0072676E">
              <w:rPr>
                <w:spacing w:val="-13"/>
                <w:sz w:val="20"/>
                <w:szCs w:val="20"/>
              </w:rPr>
              <w:t xml:space="preserve"> </w:t>
            </w:r>
            <w:r w:rsidRPr="0072676E">
              <w:rPr>
                <w:sz w:val="20"/>
                <w:szCs w:val="20"/>
              </w:rPr>
              <w:t>generală</w:t>
            </w:r>
            <w:r w:rsidRPr="0072676E">
              <w:rPr>
                <w:spacing w:val="-12"/>
                <w:sz w:val="20"/>
                <w:szCs w:val="20"/>
              </w:rPr>
              <w:t xml:space="preserve"> </w:t>
            </w:r>
            <w:r w:rsidRPr="0072676E">
              <w:rPr>
                <w:sz w:val="20"/>
                <w:szCs w:val="20"/>
              </w:rPr>
              <w:t>(active circulante/datorii curente * 100 %</w:t>
            </w:r>
          </w:p>
          <w:p w14:paraId="49B133F3" w14:textId="77777777" w:rsidR="0011513F" w:rsidRPr="0072676E" w:rsidRDefault="0011513F" w:rsidP="005D3B7E">
            <w:pPr>
              <w:pStyle w:val="TableParagraph"/>
              <w:spacing w:before="121"/>
              <w:ind w:left="0"/>
              <w:rPr>
                <w:sz w:val="20"/>
                <w:szCs w:val="20"/>
              </w:rPr>
            </w:pPr>
            <w:r w:rsidRPr="0072676E">
              <w:rPr>
                <w:sz w:val="20"/>
                <w:szCs w:val="20"/>
              </w:rPr>
              <w:t>Lichiditatea</w:t>
            </w:r>
            <w:r w:rsidRPr="0072676E">
              <w:rPr>
                <w:spacing w:val="-4"/>
                <w:sz w:val="20"/>
                <w:szCs w:val="20"/>
              </w:rPr>
              <w:t xml:space="preserve"> </w:t>
            </w:r>
            <w:r w:rsidRPr="0072676E">
              <w:rPr>
                <w:sz w:val="20"/>
                <w:szCs w:val="20"/>
              </w:rPr>
              <w:t>generală</w:t>
            </w:r>
            <w:r w:rsidRPr="0072676E">
              <w:rPr>
                <w:spacing w:val="-4"/>
                <w:sz w:val="20"/>
                <w:szCs w:val="20"/>
              </w:rPr>
              <w:t xml:space="preserve"> </w:t>
            </w:r>
            <w:r w:rsidRPr="0072676E">
              <w:rPr>
                <w:sz w:val="20"/>
                <w:szCs w:val="20"/>
              </w:rPr>
              <w:t>va</w:t>
            </w:r>
            <w:r w:rsidRPr="0072676E">
              <w:rPr>
                <w:spacing w:val="-5"/>
                <w:sz w:val="20"/>
                <w:szCs w:val="20"/>
              </w:rPr>
              <w:t xml:space="preserve"> </w:t>
            </w:r>
            <w:r w:rsidRPr="0072676E">
              <w:rPr>
                <w:sz w:val="20"/>
                <w:szCs w:val="20"/>
              </w:rPr>
              <w:t>fi</w:t>
            </w:r>
            <w:r w:rsidRPr="0072676E">
              <w:rPr>
                <w:spacing w:val="-5"/>
                <w:sz w:val="20"/>
                <w:szCs w:val="20"/>
              </w:rPr>
              <w:t xml:space="preserve"> de</w:t>
            </w:r>
          </w:p>
          <w:p w14:paraId="2E22CC2B" w14:textId="77777777" w:rsidR="0011513F" w:rsidRPr="009516C7" w:rsidRDefault="0011513F" w:rsidP="005D3B7E">
            <w:pPr>
              <w:shd w:val="clear" w:color="auto" w:fill="FFFFFF" w:themeFill="background1"/>
              <w:tabs>
                <w:tab w:val="left" w:pos="612"/>
              </w:tabs>
              <w:spacing w:before="120" w:after="120"/>
              <w:rPr>
                <w:iCs/>
                <w:lang w:eastAsia="ru-RU"/>
              </w:rPr>
            </w:pPr>
            <w:r w:rsidRPr="0072676E">
              <w:rPr>
                <w:sz w:val="20"/>
                <w:szCs w:val="20"/>
              </w:rPr>
              <w:t>minim</w:t>
            </w:r>
            <w:r w:rsidRPr="0072676E">
              <w:rPr>
                <w:spacing w:val="-6"/>
                <w:sz w:val="20"/>
                <w:szCs w:val="20"/>
              </w:rPr>
              <w:t xml:space="preserve"> </w:t>
            </w:r>
            <w:r w:rsidRPr="0072676E">
              <w:rPr>
                <w:spacing w:val="-4"/>
                <w:sz w:val="20"/>
                <w:szCs w:val="20"/>
              </w:rPr>
              <w:t>100%</w:t>
            </w:r>
          </w:p>
        </w:tc>
        <w:tc>
          <w:tcPr>
            <w:tcW w:w="4578" w:type="dxa"/>
            <w:shd w:val="clear" w:color="auto" w:fill="auto"/>
          </w:tcPr>
          <w:p w14:paraId="07FF4DC3" w14:textId="77777777" w:rsidR="0011513F" w:rsidRPr="0072676E" w:rsidRDefault="0011513F" w:rsidP="005D3B7E">
            <w:pPr>
              <w:pStyle w:val="TableParagraph"/>
              <w:spacing w:before="121"/>
              <w:rPr>
                <w:sz w:val="20"/>
                <w:szCs w:val="20"/>
              </w:rPr>
            </w:pPr>
            <w:r w:rsidRPr="0072676E">
              <w:rPr>
                <w:sz w:val="20"/>
                <w:szCs w:val="20"/>
              </w:rPr>
              <w:t>Declarație</w:t>
            </w:r>
            <w:r w:rsidRPr="0072676E">
              <w:rPr>
                <w:spacing w:val="-3"/>
                <w:sz w:val="20"/>
                <w:szCs w:val="20"/>
              </w:rPr>
              <w:t xml:space="preserve"> </w:t>
            </w:r>
            <w:r w:rsidRPr="0072676E">
              <w:rPr>
                <w:sz w:val="20"/>
                <w:szCs w:val="20"/>
              </w:rPr>
              <w:t>în</w:t>
            </w:r>
            <w:r w:rsidRPr="0072676E">
              <w:rPr>
                <w:spacing w:val="-2"/>
                <w:sz w:val="20"/>
                <w:szCs w:val="20"/>
              </w:rPr>
              <w:t xml:space="preserve"> </w:t>
            </w:r>
            <w:r w:rsidRPr="0072676E">
              <w:rPr>
                <w:sz w:val="20"/>
                <w:szCs w:val="20"/>
              </w:rPr>
              <w:t>formă</w:t>
            </w:r>
            <w:r w:rsidRPr="0072676E">
              <w:rPr>
                <w:spacing w:val="-1"/>
                <w:sz w:val="20"/>
                <w:szCs w:val="20"/>
              </w:rPr>
              <w:t xml:space="preserve"> </w:t>
            </w:r>
            <w:r w:rsidRPr="0072676E">
              <w:rPr>
                <w:spacing w:val="-2"/>
                <w:sz w:val="20"/>
                <w:szCs w:val="20"/>
              </w:rPr>
              <w:t>liberă.</w:t>
            </w:r>
          </w:p>
          <w:p w14:paraId="6856F7E5" w14:textId="77777777" w:rsidR="0011513F" w:rsidRPr="0072676E" w:rsidRDefault="0011513F" w:rsidP="005D3B7E">
            <w:pPr>
              <w:pStyle w:val="TableParagraph"/>
              <w:spacing w:before="121"/>
              <w:rPr>
                <w:sz w:val="20"/>
                <w:szCs w:val="20"/>
              </w:rPr>
            </w:pPr>
            <w:r w:rsidRPr="0072676E">
              <w:rPr>
                <w:sz w:val="20"/>
                <w:szCs w:val="20"/>
              </w:rPr>
              <w:t>Lichiditatea</w:t>
            </w:r>
            <w:r w:rsidRPr="0072676E">
              <w:rPr>
                <w:spacing w:val="-4"/>
                <w:sz w:val="20"/>
                <w:szCs w:val="20"/>
              </w:rPr>
              <w:t xml:space="preserve"> </w:t>
            </w:r>
            <w:r w:rsidRPr="0072676E">
              <w:rPr>
                <w:sz w:val="20"/>
                <w:szCs w:val="20"/>
              </w:rPr>
              <w:t>generală</w:t>
            </w:r>
            <w:r w:rsidRPr="0072676E">
              <w:rPr>
                <w:spacing w:val="-3"/>
                <w:sz w:val="20"/>
                <w:szCs w:val="20"/>
              </w:rPr>
              <w:t xml:space="preserve"> </w:t>
            </w:r>
            <w:r w:rsidRPr="0072676E">
              <w:rPr>
                <w:sz w:val="20"/>
                <w:szCs w:val="20"/>
              </w:rPr>
              <w:t>va</w:t>
            </w:r>
            <w:r w:rsidRPr="0072676E">
              <w:rPr>
                <w:spacing w:val="-6"/>
                <w:sz w:val="20"/>
                <w:szCs w:val="20"/>
              </w:rPr>
              <w:t xml:space="preserve"> </w:t>
            </w:r>
            <w:r w:rsidRPr="0072676E">
              <w:rPr>
                <w:sz w:val="20"/>
                <w:szCs w:val="20"/>
              </w:rPr>
              <w:t>fi</w:t>
            </w:r>
            <w:r w:rsidRPr="0072676E">
              <w:rPr>
                <w:spacing w:val="-4"/>
                <w:sz w:val="20"/>
                <w:szCs w:val="20"/>
              </w:rPr>
              <w:t xml:space="preserve"> </w:t>
            </w:r>
            <w:r w:rsidRPr="0072676E">
              <w:rPr>
                <w:sz w:val="20"/>
                <w:szCs w:val="20"/>
              </w:rPr>
              <w:t>de</w:t>
            </w:r>
            <w:r w:rsidRPr="0072676E">
              <w:rPr>
                <w:spacing w:val="-6"/>
                <w:sz w:val="20"/>
                <w:szCs w:val="20"/>
              </w:rPr>
              <w:t xml:space="preserve"> </w:t>
            </w:r>
            <w:r w:rsidRPr="0072676E">
              <w:rPr>
                <w:sz w:val="20"/>
                <w:szCs w:val="20"/>
              </w:rPr>
              <w:t>minim</w:t>
            </w:r>
            <w:r w:rsidRPr="0072676E">
              <w:rPr>
                <w:spacing w:val="-3"/>
                <w:sz w:val="20"/>
                <w:szCs w:val="20"/>
              </w:rPr>
              <w:t xml:space="preserve"> </w:t>
            </w:r>
            <w:r w:rsidRPr="0072676E">
              <w:rPr>
                <w:spacing w:val="-4"/>
                <w:sz w:val="20"/>
                <w:szCs w:val="20"/>
              </w:rPr>
              <w:t>100%</w:t>
            </w:r>
          </w:p>
          <w:p w14:paraId="6B710606" w14:textId="77777777" w:rsidR="0011513F" w:rsidRPr="0072676E" w:rsidRDefault="0011513F" w:rsidP="005D3B7E">
            <w:pPr>
              <w:pStyle w:val="TableParagraph"/>
              <w:spacing w:before="117"/>
              <w:rPr>
                <w:i/>
                <w:sz w:val="20"/>
                <w:szCs w:val="20"/>
              </w:rPr>
            </w:pPr>
            <w:r w:rsidRPr="0072676E">
              <w:rPr>
                <w:i/>
                <w:sz w:val="20"/>
                <w:szCs w:val="20"/>
              </w:rPr>
              <w:t>Confirmată</w:t>
            </w:r>
            <w:r w:rsidRPr="0072676E">
              <w:rPr>
                <w:i/>
                <w:spacing w:val="-9"/>
                <w:sz w:val="20"/>
                <w:szCs w:val="20"/>
              </w:rPr>
              <w:t xml:space="preserve"> </w:t>
            </w:r>
            <w:r w:rsidRPr="0072676E">
              <w:rPr>
                <w:i/>
                <w:sz w:val="20"/>
                <w:szCs w:val="20"/>
              </w:rPr>
              <w:t>prin</w:t>
            </w:r>
            <w:r w:rsidRPr="0072676E">
              <w:rPr>
                <w:i/>
                <w:spacing w:val="-9"/>
                <w:sz w:val="20"/>
                <w:szCs w:val="20"/>
              </w:rPr>
              <w:t xml:space="preserve"> </w:t>
            </w:r>
            <w:r w:rsidRPr="0072676E">
              <w:rPr>
                <w:i/>
                <w:sz w:val="20"/>
                <w:szCs w:val="20"/>
              </w:rPr>
              <w:t>aplicarea</w:t>
            </w:r>
            <w:r w:rsidRPr="0072676E">
              <w:rPr>
                <w:i/>
                <w:spacing w:val="-8"/>
                <w:sz w:val="20"/>
                <w:szCs w:val="20"/>
              </w:rPr>
              <w:t xml:space="preserve"> </w:t>
            </w:r>
            <w:r w:rsidRPr="0072676E">
              <w:rPr>
                <w:i/>
                <w:spacing w:val="-2"/>
                <w:sz w:val="20"/>
                <w:szCs w:val="20"/>
              </w:rPr>
              <w:t>semnăturii</w:t>
            </w:r>
          </w:p>
          <w:p w14:paraId="6A00FB5B" w14:textId="77777777" w:rsidR="0011513F" w:rsidRPr="009516C7" w:rsidRDefault="0011513F" w:rsidP="005D3B7E">
            <w:pPr>
              <w:shd w:val="clear" w:color="auto" w:fill="FFFFFF" w:themeFill="background1"/>
              <w:tabs>
                <w:tab w:val="left" w:pos="612"/>
              </w:tabs>
              <w:spacing w:before="120" w:after="120"/>
              <w:jc w:val="both"/>
              <w:rPr>
                <w:iCs/>
                <w:lang w:eastAsia="ru-RU"/>
              </w:rPr>
            </w:pPr>
            <w:r w:rsidRPr="0072676E">
              <w:rPr>
                <w:i/>
                <w:sz w:val="20"/>
                <w:szCs w:val="20"/>
              </w:rPr>
              <w:t>electronice</w:t>
            </w:r>
            <w:r w:rsidRPr="0072676E">
              <w:rPr>
                <w:i/>
                <w:spacing w:val="-3"/>
                <w:sz w:val="20"/>
                <w:szCs w:val="20"/>
              </w:rPr>
              <w:t xml:space="preserve"> </w:t>
            </w:r>
            <w:r w:rsidRPr="0072676E">
              <w:rPr>
                <w:i/>
                <w:sz w:val="20"/>
                <w:szCs w:val="20"/>
              </w:rPr>
              <w:t>a</w:t>
            </w:r>
            <w:r w:rsidRPr="0072676E">
              <w:rPr>
                <w:i/>
                <w:spacing w:val="-2"/>
                <w:sz w:val="20"/>
                <w:szCs w:val="20"/>
              </w:rPr>
              <w:t xml:space="preserve"> ofertantului</w:t>
            </w:r>
          </w:p>
        </w:tc>
        <w:tc>
          <w:tcPr>
            <w:tcW w:w="1558" w:type="dxa"/>
            <w:shd w:val="clear" w:color="auto" w:fill="auto"/>
          </w:tcPr>
          <w:p w14:paraId="42B7B08B" w14:textId="77777777" w:rsidR="0011513F" w:rsidRPr="0072676E" w:rsidRDefault="0011513F" w:rsidP="005D3B7E">
            <w:pPr>
              <w:pStyle w:val="TableParagraph"/>
              <w:spacing w:before="122"/>
              <w:ind w:left="105"/>
              <w:rPr>
                <w:sz w:val="20"/>
                <w:szCs w:val="20"/>
              </w:rPr>
            </w:pPr>
            <w:r w:rsidRPr="0072676E">
              <w:rPr>
                <w:spacing w:val="-2"/>
                <w:sz w:val="20"/>
                <w:szCs w:val="20"/>
              </w:rPr>
              <w:t>Obligator</w:t>
            </w:r>
          </w:p>
          <w:p w14:paraId="1BFCA036" w14:textId="77777777" w:rsidR="0011513F" w:rsidRPr="009516C7" w:rsidRDefault="0011513F" w:rsidP="005D3B7E">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11513F" w:rsidRPr="009516C7" w14:paraId="4D7DE904" w14:textId="77777777" w:rsidTr="005D3B7E">
        <w:tc>
          <w:tcPr>
            <w:tcW w:w="539" w:type="dxa"/>
            <w:shd w:val="clear" w:color="auto" w:fill="auto"/>
          </w:tcPr>
          <w:p w14:paraId="651CB3A9" w14:textId="77777777" w:rsidR="0011513F" w:rsidRPr="009516C7" w:rsidRDefault="0011513F" w:rsidP="005D3B7E">
            <w:pPr>
              <w:shd w:val="clear" w:color="auto" w:fill="FFFFFF" w:themeFill="background1"/>
              <w:tabs>
                <w:tab w:val="left" w:pos="612"/>
              </w:tabs>
              <w:spacing w:before="120" w:after="120"/>
              <w:rPr>
                <w:iCs/>
                <w:lang w:eastAsia="ru-RU"/>
              </w:rPr>
            </w:pPr>
          </w:p>
        </w:tc>
        <w:tc>
          <w:tcPr>
            <w:tcW w:w="2811" w:type="dxa"/>
            <w:shd w:val="clear" w:color="auto" w:fill="auto"/>
          </w:tcPr>
          <w:p w14:paraId="1925585A" w14:textId="77777777" w:rsidR="0011513F" w:rsidRPr="0072676E" w:rsidRDefault="0011513F" w:rsidP="005D3B7E">
            <w:pPr>
              <w:pStyle w:val="TableParagraph"/>
              <w:spacing w:before="120"/>
              <w:rPr>
                <w:sz w:val="20"/>
                <w:szCs w:val="20"/>
              </w:rPr>
            </w:pPr>
            <w:r w:rsidRPr="0072676E">
              <w:rPr>
                <w:sz w:val="20"/>
                <w:szCs w:val="20"/>
              </w:rPr>
              <w:t>Declarație</w:t>
            </w:r>
            <w:r w:rsidRPr="0072676E">
              <w:rPr>
                <w:spacing w:val="-13"/>
                <w:sz w:val="20"/>
                <w:szCs w:val="20"/>
              </w:rPr>
              <w:t xml:space="preserve"> </w:t>
            </w:r>
            <w:r w:rsidRPr="0072676E">
              <w:rPr>
                <w:sz w:val="20"/>
                <w:szCs w:val="20"/>
              </w:rPr>
              <w:t>privind</w:t>
            </w:r>
            <w:r w:rsidRPr="0072676E">
              <w:rPr>
                <w:spacing w:val="-12"/>
                <w:sz w:val="20"/>
                <w:szCs w:val="20"/>
              </w:rPr>
              <w:t xml:space="preserve"> </w:t>
            </w:r>
            <w:proofErr w:type="spellStart"/>
            <w:r w:rsidRPr="0072676E">
              <w:rPr>
                <w:sz w:val="20"/>
                <w:szCs w:val="20"/>
              </w:rPr>
              <w:t>experienţa</w:t>
            </w:r>
            <w:proofErr w:type="spellEnd"/>
            <w:r w:rsidRPr="0072676E">
              <w:rPr>
                <w:sz w:val="20"/>
                <w:szCs w:val="20"/>
              </w:rPr>
              <w:t xml:space="preserve"> similară (Anexa 12)</w:t>
            </w:r>
          </w:p>
          <w:p w14:paraId="48BB3522" w14:textId="77777777" w:rsidR="0011513F" w:rsidRPr="0072676E" w:rsidRDefault="0011513F" w:rsidP="005D3B7E">
            <w:pPr>
              <w:pStyle w:val="TableParagraph"/>
              <w:spacing w:before="121"/>
              <w:rPr>
                <w:sz w:val="20"/>
                <w:szCs w:val="20"/>
              </w:rPr>
            </w:pPr>
            <w:r w:rsidRPr="0072676E">
              <w:rPr>
                <w:spacing w:val="-5"/>
                <w:sz w:val="20"/>
                <w:szCs w:val="20"/>
              </w:rPr>
              <w:t>SAU</w:t>
            </w:r>
          </w:p>
          <w:p w14:paraId="50F23B48" w14:textId="77777777" w:rsidR="0011513F" w:rsidRPr="0072676E" w:rsidRDefault="0011513F" w:rsidP="005D3B7E">
            <w:pPr>
              <w:pStyle w:val="TableParagraph"/>
              <w:spacing w:before="120" w:line="367" w:lineRule="auto"/>
              <w:rPr>
                <w:sz w:val="20"/>
                <w:szCs w:val="20"/>
              </w:rPr>
            </w:pPr>
            <w:r w:rsidRPr="0072676E">
              <w:rPr>
                <w:sz w:val="20"/>
                <w:szCs w:val="20"/>
              </w:rPr>
              <w:t>Declarație</w:t>
            </w:r>
            <w:r w:rsidRPr="0072676E">
              <w:rPr>
                <w:spacing w:val="-13"/>
                <w:sz w:val="20"/>
                <w:szCs w:val="20"/>
              </w:rPr>
              <w:t xml:space="preserve"> </w:t>
            </w:r>
            <w:r w:rsidRPr="0072676E">
              <w:rPr>
                <w:sz w:val="20"/>
                <w:szCs w:val="20"/>
              </w:rPr>
              <w:t>privind</w:t>
            </w:r>
            <w:r w:rsidRPr="0072676E">
              <w:rPr>
                <w:spacing w:val="-12"/>
                <w:sz w:val="20"/>
                <w:szCs w:val="20"/>
              </w:rPr>
              <w:t xml:space="preserve"> </w:t>
            </w:r>
            <w:r w:rsidRPr="0072676E">
              <w:rPr>
                <w:sz w:val="20"/>
                <w:szCs w:val="20"/>
              </w:rPr>
              <w:t>lista principalelor lucrări</w:t>
            </w:r>
          </w:p>
          <w:p w14:paraId="77D92281" w14:textId="77777777" w:rsidR="0011513F" w:rsidRPr="0072676E" w:rsidRDefault="0011513F" w:rsidP="005D3B7E">
            <w:pPr>
              <w:pStyle w:val="TableParagraph"/>
              <w:spacing w:line="225" w:lineRule="exact"/>
              <w:rPr>
                <w:sz w:val="20"/>
                <w:szCs w:val="20"/>
              </w:rPr>
            </w:pPr>
            <w:r w:rsidRPr="0072676E">
              <w:rPr>
                <w:sz w:val="20"/>
                <w:szCs w:val="20"/>
              </w:rPr>
              <w:t>executate</w:t>
            </w:r>
            <w:r w:rsidRPr="0072676E">
              <w:rPr>
                <w:spacing w:val="-4"/>
                <w:sz w:val="20"/>
                <w:szCs w:val="20"/>
              </w:rPr>
              <w:t xml:space="preserve"> </w:t>
            </w:r>
            <w:r w:rsidRPr="0072676E">
              <w:rPr>
                <w:sz w:val="20"/>
                <w:szCs w:val="20"/>
              </w:rPr>
              <w:t>în</w:t>
            </w:r>
            <w:r w:rsidRPr="0072676E">
              <w:rPr>
                <w:spacing w:val="-3"/>
                <w:sz w:val="20"/>
                <w:szCs w:val="20"/>
              </w:rPr>
              <w:t xml:space="preserve"> </w:t>
            </w:r>
            <w:r w:rsidRPr="0072676E">
              <w:rPr>
                <w:sz w:val="20"/>
                <w:szCs w:val="20"/>
              </w:rPr>
              <w:t>ultimul</w:t>
            </w:r>
            <w:r w:rsidRPr="0072676E">
              <w:rPr>
                <w:spacing w:val="-5"/>
                <w:sz w:val="20"/>
                <w:szCs w:val="20"/>
              </w:rPr>
              <w:t xml:space="preserve"> </w:t>
            </w:r>
            <w:r w:rsidRPr="0072676E">
              <w:rPr>
                <w:sz w:val="20"/>
                <w:szCs w:val="20"/>
              </w:rPr>
              <w:t>an</w:t>
            </w:r>
            <w:r w:rsidRPr="0072676E">
              <w:rPr>
                <w:spacing w:val="-2"/>
                <w:sz w:val="20"/>
                <w:szCs w:val="20"/>
              </w:rPr>
              <w:t xml:space="preserve"> </w:t>
            </w:r>
            <w:r w:rsidRPr="0072676E">
              <w:rPr>
                <w:spacing w:val="-5"/>
                <w:sz w:val="20"/>
                <w:szCs w:val="20"/>
              </w:rPr>
              <w:t>de</w:t>
            </w:r>
          </w:p>
          <w:p w14:paraId="600D9789" w14:textId="77777777" w:rsidR="0011513F" w:rsidRPr="009516C7" w:rsidRDefault="0011513F" w:rsidP="005D3B7E">
            <w:pPr>
              <w:shd w:val="clear" w:color="auto" w:fill="FFFFFF" w:themeFill="background1"/>
              <w:tabs>
                <w:tab w:val="left" w:pos="612"/>
              </w:tabs>
              <w:spacing w:before="120" w:after="120"/>
              <w:rPr>
                <w:iCs/>
                <w:lang w:eastAsia="ru-RU"/>
              </w:rPr>
            </w:pPr>
            <w:r w:rsidRPr="0072676E">
              <w:rPr>
                <w:sz w:val="20"/>
                <w:szCs w:val="20"/>
              </w:rPr>
              <w:t>activitate</w:t>
            </w:r>
            <w:r w:rsidRPr="0072676E">
              <w:rPr>
                <w:spacing w:val="-6"/>
                <w:sz w:val="20"/>
                <w:szCs w:val="20"/>
              </w:rPr>
              <w:t xml:space="preserve"> </w:t>
            </w:r>
            <w:r w:rsidRPr="0072676E">
              <w:rPr>
                <w:sz w:val="20"/>
                <w:szCs w:val="20"/>
              </w:rPr>
              <w:t>(Anexa</w:t>
            </w:r>
            <w:r w:rsidRPr="0072676E">
              <w:rPr>
                <w:spacing w:val="-6"/>
                <w:sz w:val="20"/>
                <w:szCs w:val="20"/>
              </w:rPr>
              <w:t xml:space="preserve"> </w:t>
            </w:r>
            <w:r w:rsidRPr="0072676E">
              <w:rPr>
                <w:spacing w:val="-5"/>
                <w:sz w:val="20"/>
                <w:szCs w:val="20"/>
              </w:rPr>
              <w:t>13)</w:t>
            </w:r>
          </w:p>
        </w:tc>
        <w:tc>
          <w:tcPr>
            <w:tcW w:w="4578" w:type="dxa"/>
            <w:shd w:val="clear" w:color="auto" w:fill="auto"/>
          </w:tcPr>
          <w:p w14:paraId="047B5989" w14:textId="77777777" w:rsidR="0011513F" w:rsidRPr="0072676E" w:rsidRDefault="0011513F" w:rsidP="0011513F">
            <w:pPr>
              <w:pStyle w:val="TableParagraph"/>
              <w:numPr>
                <w:ilvl w:val="0"/>
                <w:numId w:val="34"/>
              </w:numPr>
              <w:tabs>
                <w:tab w:val="left" w:pos="369"/>
              </w:tabs>
              <w:spacing w:before="122"/>
              <w:ind w:hanging="261"/>
              <w:rPr>
                <w:sz w:val="20"/>
                <w:szCs w:val="20"/>
              </w:rPr>
            </w:pPr>
            <w:r w:rsidRPr="0072676E">
              <w:rPr>
                <w:sz w:val="20"/>
                <w:szCs w:val="20"/>
              </w:rPr>
              <w:t>Declarație</w:t>
            </w:r>
            <w:r w:rsidRPr="0072676E">
              <w:rPr>
                <w:spacing w:val="-5"/>
                <w:sz w:val="20"/>
                <w:szCs w:val="20"/>
              </w:rPr>
              <w:t xml:space="preserve"> </w:t>
            </w:r>
            <w:r w:rsidRPr="0072676E">
              <w:rPr>
                <w:sz w:val="20"/>
                <w:szCs w:val="20"/>
              </w:rPr>
              <w:t>conform</w:t>
            </w:r>
            <w:r w:rsidRPr="0072676E">
              <w:rPr>
                <w:spacing w:val="-2"/>
                <w:sz w:val="20"/>
                <w:szCs w:val="20"/>
              </w:rPr>
              <w:t xml:space="preserve"> </w:t>
            </w:r>
            <w:r w:rsidRPr="0072676E">
              <w:rPr>
                <w:b/>
                <w:sz w:val="20"/>
                <w:szCs w:val="20"/>
              </w:rPr>
              <w:t>Anexei</w:t>
            </w:r>
            <w:r w:rsidRPr="0072676E">
              <w:rPr>
                <w:b/>
                <w:spacing w:val="-6"/>
                <w:sz w:val="20"/>
                <w:szCs w:val="20"/>
              </w:rPr>
              <w:t xml:space="preserve"> </w:t>
            </w:r>
            <w:r w:rsidRPr="0072676E">
              <w:rPr>
                <w:b/>
                <w:sz w:val="20"/>
                <w:szCs w:val="20"/>
              </w:rPr>
              <w:t>nr.</w:t>
            </w:r>
            <w:r w:rsidRPr="0072676E">
              <w:rPr>
                <w:b/>
                <w:spacing w:val="-5"/>
                <w:sz w:val="20"/>
                <w:szCs w:val="20"/>
              </w:rPr>
              <w:t xml:space="preserve"> </w:t>
            </w:r>
            <w:r w:rsidRPr="0072676E">
              <w:rPr>
                <w:b/>
                <w:sz w:val="20"/>
                <w:szCs w:val="20"/>
              </w:rPr>
              <w:t>12</w:t>
            </w:r>
            <w:r w:rsidRPr="0072676E">
              <w:rPr>
                <w:b/>
                <w:spacing w:val="-3"/>
                <w:sz w:val="20"/>
                <w:szCs w:val="20"/>
              </w:rPr>
              <w:t xml:space="preserve"> </w:t>
            </w:r>
            <w:r w:rsidRPr="0072676E">
              <w:rPr>
                <w:spacing w:val="-5"/>
                <w:sz w:val="20"/>
                <w:szCs w:val="20"/>
              </w:rPr>
              <w:t>din</w:t>
            </w:r>
          </w:p>
          <w:p w14:paraId="0B268C6D" w14:textId="77777777" w:rsidR="0011513F" w:rsidRPr="0072676E" w:rsidRDefault="0011513F" w:rsidP="005D3B7E">
            <w:pPr>
              <w:pStyle w:val="TableParagraph"/>
              <w:spacing w:before="118"/>
              <w:rPr>
                <w:sz w:val="20"/>
                <w:szCs w:val="20"/>
              </w:rPr>
            </w:pPr>
            <w:r w:rsidRPr="0072676E">
              <w:rPr>
                <w:sz w:val="20"/>
                <w:szCs w:val="20"/>
              </w:rPr>
              <w:t>Documentația</w:t>
            </w:r>
            <w:r w:rsidRPr="0072676E">
              <w:rPr>
                <w:spacing w:val="-8"/>
                <w:sz w:val="20"/>
                <w:szCs w:val="20"/>
              </w:rPr>
              <w:t xml:space="preserve"> </w:t>
            </w:r>
            <w:r w:rsidRPr="0072676E">
              <w:rPr>
                <w:sz w:val="20"/>
                <w:szCs w:val="20"/>
              </w:rPr>
              <w:t>standard</w:t>
            </w:r>
            <w:r w:rsidRPr="0072676E">
              <w:rPr>
                <w:spacing w:val="-7"/>
                <w:sz w:val="20"/>
                <w:szCs w:val="20"/>
              </w:rPr>
              <w:t xml:space="preserve"> </w:t>
            </w:r>
            <w:r w:rsidRPr="0072676E">
              <w:rPr>
                <w:sz w:val="20"/>
                <w:szCs w:val="20"/>
              </w:rPr>
              <w:t>aprobată</w:t>
            </w:r>
            <w:r w:rsidRPr="0072676E">
              <w:rPr>
                <w:spacing w:val="-8"/>
                <w:sz w:val="20"/>
                <w:szCs w:val="20"/>
              </w:rPr>
              <w:t xml:space="preserve"> </w:t>
            </w:r>
            <w:r w:rsidRPr="0072676E">
              <w:rPr>
                <w:sz w:val="20"/>
                <w:szCs w:val="20"/>
              </w:rPr>
              <w:t>prin</w:t>
            </w:r>
            <w:r w:rsidRPr="0072676E">
              <w:rPr>
                <w:spacing w:val="-7"/>
                <w:sz w:val="20"/>
                <w:szCs w:val="20"/>
              </w:rPr>
              <w:t xml:space="preserve"> </w:t>
            </w:r>
            <w:r w:rsidRPr="0072676E">
              <w:rPr>
                <w:sz w:val="20"/>
                <w:szCs w:val="20"/>
              </w:rPr>
              <w:t>Ordinul</w:t>
            </w:r>
            <w:r w:rsidRPr="0072676E">
              <w:rPr>
                <w:spacing w:val="-9"/>
                <w:sz w:val="20"/>
                <w:szCs w:val="20"/>
              </w:rPr>
              <w:t xml:space="preserve"> </w:t>
            </w:r>
            <w:r w:rsidRPr="0072676E">
              <w:rPr>
                <w:sz w:val="20"/>
                <w:szCs w:val="20"/>
              </w:rPr>
              <w:t>MF nr. 69 din 07.05.2021, ce prevede executarea în ultimii 5 ani (calculați până la termenul limită de depunere a ofertelor) cel</w:t>
            </w:r>
            <w:r w:rsidRPr="0072676E">
              <w:rPr>
                <w:spacing w:val="-1"/>
                <w:sz w:val="20"/>
                <w:szCs w:val="20"/>
              </w:rPr>
              <w:t xml:space="preserve"> </w:t>
            </w:r>
            <w:proofErr w:type="spellStart"/>
            <w:r w:rsidRPr="0072676E">
              <w:rPr>
                <w:sz w:val="20"/>
                <w:szCs w:val="20"/>
              </w:rPr>
              <w:t>puţin</w:t>
            </w:r>
            <w:proofErr w:type="spellEnd"/>
            <w:r w:rsidRPr="0072676E">
              <w:rPr>
                <w:sz w:val="20"/>
                <w:szCs w:val="20"/>
              </w:rPr>
              <w:t xml:space="preserve"> a unui contract (al cărui obiect este similar obiectului viitorului contract) cu o valoare nu mai mică de 75% din valoarea viitorului contract, confirmată prin</w:t>
            </w:r>
          </w:p>
          <w:p w14:paraId="60E5F927" w14:textId="77777777" w:rsidR="0011513F" w:rsidRPr="0072676E" w:rsidRDefault="0011513F" w:rsidP="005D3B7E">
            <w:pPr>
              <w:pStyle w:val="TableParagraph"/>
              <w:spacing w:before="1"/>
              <w:rPr>
                <w:sz w:val="20"/>
                <w:szCs w:val="20"/>
              </w:rPr>
            </w:pPr>
            <w:r w:rsidRPr="0072676E">
              <w:rPr>
                <w:sz w:val="20"/>
                <w:szCs w:val="20"/>
              </w:rPr>
              <w:t>prezentarea contractului de antrepriză sau subantrepriză</w:t>
            </w:r>
            <w:r w:rsidRPr="0072676E">
              <w:rPr>
                <w:spacing w:val="-10"/>
                <w:sz w:val="20"/>
                <w:szCs w:val="20"/>
              </w:rPr>
              <w:t xml:space="preserve"> </w:t>
            </w:r>
            <w:r w:rsidRPr="0072676E">
              <w:rPr>
                <w:sz w:val="20"/>
                <w:szCs w:val="20"/>
              </w:rPr>
              <w:t>(după</w:t>
            </w:r>
            <w:r w:rsidRPr="0072676E">
              <w:rPr>
                <w:spacing w:val="-8"/>
                <w:sz w:val="20"/>
                <w:szCs w:val="20"/>
              </w:rPr>
              <w:t xml:space="preserve"> </w:t>
            </w:r>
            <w:r w:rsidRPr="0072676E">
              <w:rPr>
                <w:sz w:val="20"/>
                <w:szCs w:val="20"/>
              </w:rPr>
              <w:t>caz</w:t>
            </w:r>
            <w:r w:rsidRPr="0072676E">
              <w:rPr>
                <w:spacing w:val="-8"/>
                <w:sz w:val="20"/>
                <w:szCs w:val="20"/>
              </w:rPr>
              <w:t xml:space="preserve"> </w:t>
            </w:r>
            <w:r w:rsidRPr="0072676E">
              <w:rPr>
                <w:sz w:val="20"/>
                <w:szCs w:val="20"/>
              </w:rPr>
              <w:t>și</w:t>
            </w:r>
            <w:r w:rsidRPr="0072676E">
              <w:rPr>
                <w:spacing w:val="-9"/>
                <w:sz w:val="20"/>
                <w:szCs w:val="20"/>
              </w:rPr>
              <w:t xml:space="preserve"> </w:t>
            </w:r>
            <w:r w:rsidRPr="0072676E">
              <w:rPr>
                <w:sz w:val="20"/>
                <w:szCs w:val="20"/>
              </w:rPr>
              <w:t>Acordurile</w:t>
            </w:r>
            <w:r w:rsidRPr="0072676E">
              <w:rPr>
                <w:spacing w:val="-8"/>
                <w:sz w:val="20"/>
                <w:szCs w:val="20"/>
              </w:rPr>
              <w:t xml:space="preserve"> </w:t>
            </w:r>
            <w:r w:rsidRPr="0072676E">
              <w:rPr>
                <w:sz w:val="20"/>
                <w:szCs w:val="20"/>
              </w:rPr>
              <w:t xml:space="preserve">Adiționale), precum </w:t>
            </w:r>
            <w:proofErr w:type="spellStart"/>
            <w:r w:rsidRPr="0072676E">
              <w:rPr>
                <w:sz w:val="20"/>
                <w:szCs w:val="20"/>
              </w:rPr>
              <w:t>şi</w:t>
            </w:r>
            <w:proofErr w:type="spellEnd"/>
            <w:r w:rsidRPr="0072676E">
              <w:rPr>
                <w:sz w:val="20"/>
                <w:szCs w:val="20"/>
              </w:rPr>
              <w:t xml:space="preserve"> prin procesul-verbal de </w:t>
            </w:r>
            <w:proofErr w:type="spellStart"/>
            <w:r w:rsidRPr="0072676E">
              <w:rPr>
                <w:sz w:val="20"/>
                <w:szCs w:val="20"/>
              </w:rPr>
              <w:t>recepţie</w:t>
            </w:r>
            <w:proofErr w:type="spellEnd"/>
            <w:r w:rsidRPr="0072676E">
              <w:rPr>
                <w:sz w:val="20"/>
                <w:szCs w:val="20"/>
              </w:rPr>
              <w:t xml:space="preserve"> la finisarea lucrărilor/ / procesele-verbale de</w:t>
            </w:r>
          </w:p>
          <w:p w14:paraId="719438EA" w14:textId="77777777" w:rsidR="0011513F" w:rsidRPr="0072676E" w:rsidRDefault="0011513F" w:rsidP="005D3B7E">
            <w:pPr>
              <w:pStyle w:val="TableParagraph"/>
              <w:rPr>
                <w:sz w:val="20"/>
                <w:szCs w:val="20"/>
              </w:rPr>
            </w:pPr>
            <w:proofErr w:type="spellStart"/>
            <w:r w:rsidRPr="0072676E">
              <w:rPr>
                <w:sz w:val="20"/>
                <w:szCs w:val="20"/>
              </w:rPr>
              <w:t>recepţie</w:t>
            </w:r>
            <w:proofErr w:type="spellEnd"/>
            <w:r w:rsidRPr="0072676E">
              <w:rPr>
                <w:spacing w:val="-7"/>
                <w:sz w:val="20"/>
                <w:szCs w:val="20"/>
              </w:rPr>
              <w:t xml:space="preserve"> </w:t>
            </w:r>
            <w:r w:rsidRPr="0072676E">
              <w:rPr>
                <w:sz w:val="20"/>
                <w:szCs w:val="20"/>
              </w:rPr>
              <w:t>finală</w:t>
            </w:r>
            <w:r w:rsidRPr="0072676E">
              <w:rPr>
                <w:spacing w:val="-7"/>
                <w:sz w:val="20"/>
                <w:szCs w:val="20"/>
              </w:rPr>
              <w:t xml:space="preserve"> </w:t>
            </w:r>
            <w:r w:rsidRPr="0072676E">
              <w:rPr>
                <w:sz w:val="20"/>
                <w:szCs w:val="20"/>
              </w:rPr>
              <w:t>la</w:t>
            </w:r>
            <w:r w:rsidRPr="0072676E">
              <w:rPr>
                <w:spacing w:val="-7"/>
                <w:sz w:val="20"/>
                <w:szCs w:val="20"/>
              </w:rPr>
              <w:t xml:space="preserve"> </w:t>
            </w:r>
            <w:r w:rsidRPr="0072676E">
              <w:rPr>
                <w:sz w:val="20"/>
                <w:szCs w:val="20"/>
              </w:rPr>
              <w:t>expirarea</w:t>
            </w:r>
            <w:r w:rsidRPr="0072676E">
              <w:rPr>
                <w:spacing w:val="-7"/>
                <w:sz w:val="20"/>
                <w:szCs w:val="20"/>
              </w:rPr>
              <w:t xml:space="preserve"> </w:t>
            </w:r>
            <w:r w:rsidRPr="0072676E">
              <w:rPr>
                <w:sz w:val="20"/>
                <w:szCs w:val="20"/>
              </w:rPr>
              <w:t>perioadei</w:t>
            </w:r>
            <w:r w:rsidRPr="0072676E">
              <w:rPr>
                <w:spacing w:val="-7"/>
                <w:sz w:val="20"/>
                <w:szCs w:val="20"/>
              </w:rPr>
              <w:t xml:space="preserve"> </w:t>
            </w:r>
            <w:r w:rsidRPr="0072676E">
              <w:rPr>
                <w:sz w:val="20"/>
                <w:szCs w:val="20"/>
              </w:rPr>
              <w:t>de</w:t>
            </w:r>
            <w:r w:rsidRPr="0072676E">
              <w:rPr>
                <w:spacing w:val="-7"/>
                <w:sz w:val="20"/>
                <w:szCs w:val="20"/>
              </w:rPr>
              <w:t xml:space="preserve"> </w:t>
            </w:r>
            <w:proofErr w:type="spellStart"/>
            <w:r w:rsidRPr="0072676E">
              <w:rPr>
                <w:sz w:val="20"/>
                <w:szCs w:val="20"/>
              </w:rPr>
              <w:t>garanţie</w:t>
            </w:r>
            <w:proofErr w:type="spellEnd"/>
            <w:r w:rsidRPr="0072676E">
              <w:rPr>
                <w:sz w:val="20"/>
                <w:szCs w:val="20"/>
              </w:rPr>
              <w:t xml:space="preserve">, </w:t>
            </w:r>
            <w:proofErr w:type="spellStart"/>
            <w:r w:rsidRPr="0072676E">
              <w:rPr>
                <w:sz w:val="20"/>
                <w:szCs w:val="20"/>
              </w:rPr>
              <w:t>însoţite</w:t>
            </w:r>
            <w:proofErr w:type="spellEnd"/>
            <w:r w:rsidRPr="0072676E">
              <w:rPr>
                <w:sz w:val="20"/>
                <w:szCs w:val="20"/>
              </w:rPr>
              <w:t xml:space="preserve"> de recomandări pentru cele mai</w:t>
            </w:r>
          </w:p>
          <w:p w14:paraId="5E584A7D" w14:textId="77777777" w:rsidR="0011513F" w:rsidRPr="0072676E" w:rsidRDefault="0011513F" w:rsidP="005D3B7E">
            <w:pPr>
              <w:pStyle w:val="TableParagraph"/>
              <w:spacing w:before="120"/>
              <w:rPr>
                <w:sz w:val="20"/>
                <w:szCs w:val="20"/>
              </w:rPr>
            </w:pPr>
            <w:r w:rsidRPr="0072676E">
              <w:rPr>
                <w:sz w:val="20"/>
                <w:szCs w:val="20"/>
              </w:rPr>
              <w:t>importante</w:t>
            </w:r>
            <w:r w:rsidRPr="0072676E">
              <w:rPr>
                <w:spacing w:val="-5"/>
                <w:sz w:val="20"/>
                <w:szCs w:val="20"/>
              </w:rPr>
              <w:t xml:space="preserve"> </w:t>
            </w:r>
            <w:r w:rsidRPr="0072676E">
              <w:rPr>
                <w:sz w:val="20"/>
                <w:szCs w:val="20"/>
              </w:rPr>
              <w:t>lucrări</w:t>
            </w:r>
            <w:r w:rsidRPr="0072676E">
              <w:rPr>
                <w:spacing w:val="-5"/>
                <w:sz w:val="20"/>
                <w:szCs w:val="20"/>
              </w:rPr>
              <w:t xml:space="preserve"> </w:t>
            </w:r>
            <w:r w:rsidRPr="0072676E">
              <w:rPr>
                <w:sz w:val="20"/>
                <w:szCs w:val="20"/>
              </w:rPr>
              <w:t>din</w:t>
            </w:r>
            <w:r w:rsidRPr="0072676E">
              <w:rPr>
                <w:spacing w:val="-6"/>
                <w:sz w:val="20"/>
                <w:szCs w:val="20"/>
              </w:rPr>
              <w:t xml:space="preserve"> </w:t>
            </w:r>
            <w:r w:rsidRPr="0072676E">
              <w:rPr>
                <w:sz w:val="20"/>
                <w:szCs w:val="20"/>
              </w:rPr>
              <w:t>partea</w:t>
            </w:r>
            <w:r w:rsidRPr="0072676E">
              <w:rPr>
                <w:spacing w:val="-6"/>
                <w:sz w:val="20"/>
                <w:szCs w:val="20"/>
              </w:rPr>
              <w:t xml:space="preserve"> </w:t>
            </w:r>
            <w:r w:rsidRPr="0072676E">
              <w:rPr>
                <w:spacing w:val="-2"/>
                <w:sz w:val="20"/>
                <w:szCs w:val="20"/>
              </w:rPr>
              <w:t>Beneficiarului</w:t>
            </w:r>
          </w:p>
          <w:p w14:paraId="7C2E8362" w14:textId="77777777" w:rsidR="0011513F" w:rsidRPr="0072676E" w:rsidRDefault="0011513F" w:rsidP="005D3B7E">
            <w:pPr>
              <w:pStyle w:val="TableParagraph"/>
              <w:spacing w:before="121"/>
              <w:rPr>
                <w:b/>
                <w:i/>
                <w:sz w:val="20"/>
                <w:szCs w:val="20"/>
              </w:rPr>
            </w:pPr>
            <w:r w:rsidRPr="0072676E">
              <w:rPr>
                <w:b/>
                <w:i/>
                <w:spacing w:val="-5"/>
                <w:sz w:val="20"/>
                <w:szCs w:val="20"/>
                <w:u w:val="single"/>
              </w:rPr>
              <w:t>SAU</w:t>
            </w:r>
          </w:p>
          <w:p w14:paraId="1F734EF9" w14:textId="77777777" w:rsidR="0011513F" w:rsidRPr="0072676E" w:rsidRDefault="0011513F" w:rsidP="0011513F">
            <w:pPr>
              <w:pStyle w:val="TableParagraph"/>
              <w:numPr>
                <w:ilvl w:val="0"/>
                <w:numId w:val="34"/>
              </w:numPr>
              <w:tabs>
                <w:tab w:val="left" w:pos="356"/>
              </w:tabs>
              <w:spacing w:before="120"/>
              <w:ind w:left="356" w:hanging="248"/>
              <w:rPr>
                <w:sz w:val="20"/>
                <w:szCs w:val="20"/>
              </w:rPr>
            </w:pPr>
            <w:r w:rsidRPr="0072676E">
              <w:rPr>
                <w:sz w:val="20"/>
                <w:szCs w:val="20"/>
              </w:rPr>
              <w:t>Declarație</w:t>
            </w:r>
            <w:r w:rsidRPr="0072676E">
              <w:rPr>
                <w:spacing w:val="-5"/>
                <w:sz w:val="20"/>
                <w:szCs w:val="20"/>
              </w:rPr>
              <w:t xml:space="preserve"> </w:t>
            </w:r>
            <w:r w:rsidRPr="0072676E">
              <w:rPr>
                <w:sz w:val="20"/>
                <w:szCs w:val="20"/>
              </w:rPr>
              <w:t xml:space="preserve">conform </w:t>
            </w:r>
            <w:r w:rsidRPr="0072676E">
              <w:rPr>
                <w:b/>
                <w:sz w:val="20"/>
                <w:szCs w:val="20"/>
              </w:rPr>
              <w:t>Anexei</w:t>
            </w:r>
            <w:r w:rsidRPr="0072676E">
              <w:rPr>
                <w:b/>
                <w:spacing w:val="-6"/>
                <w:sz w:val="20"/>
                <w:szCs w:val="20"/>
              </w:rPr>
              <w:t xml:space="preserve"> </w:t>
            </w:r>
            <w:r w:rsidRPr="0072676E">
              <w:rPr>
                <w:b/>
                <w:sz w:val="20"/>
                <w:szCs w:val="20"/>
              </w:rPr>
              <w:t>nr.</w:t>
            </w:r>
            <w:r w:rsidRPr="0072676E">
              <w:rPr>
                <w:b/>
                <w:spacing w:val="-4"/>
                <w:sz w:val="20"/>
                <w:szCs w:val="20"/>
              </w:rPr>
              <w:t xml:space="preserve"> </w:t>
            </w:r>
            <w:r w:rsidRPr="0072676E">
              <w:rPr>
                <w:b/>
                <w:sz w:val="20"/>
                <w:szCs w:val="20"/>
              </w:rPr>
              <w:t>13</w:t>
            </w:r>
            <w:r w:rsidRPr="0072676E">
              <w:rPr>
                <w:b/>
                <w:spacing w:val="-2"/>
                <w:sz w:val="20"/>
                <w:szCs w:val="20"/>
              </w:rPr>
              <w:t xml:space="preserve"> </w:t>
            </w:r>
            <w:r w:rsidRPr="0072676E">
              <w:rPr>
                <w:spacing w:val="-5"/>
                <w:sz w:val="20"/>
                <w:szCs w:val="20"/>
              </w:rPr>
              <w:t>din</w:t>
            </w:r>
          </w:p>
          <w:p w14:paraId="25A9706A" w14:textId="77777777" w:rsidR="0011513F" w:rsidRPr="0072676E" w:rsidRDefault="0011513F" w:rsidP="005D3B7E">
            <w:pPr>
              <w:pStyle w:val="TableParagraph"/>
              <w:spacing w:before="119"/>
              <w:rPr>
                <w:sz w:val="20"/>
                <w:szCs w:val="20"/>
              </w:rPr>
            </w:pPr>
            <w:r w:rsidRPr="0072676E">
              <w:rPr>
                <w:sz w:val="20"/>
                <w:szCs w:val="20"/>
              </w:rPr>
              <w:t>Documentația</w:t>
            </w:r>
            <w:r w:rsidRPr="0072676E">
              <w:rPr>
                <w:spacing w:val="-3"/>
                <w:sz w:val="20"/>
                <w:szCs w:val="20"/>
              </w:rPr>
              <w:t xml:space="preserve"> </w:t>
            </w:r>
            <w:r w:rsidRPr="0072676E">
              <w:rPr>
                <w:sz w:val="20"/>
                <w:szCs w:val="20"/>
              </w:rPr>
              <w:t>standard</w:t>
            </w:r>
            <w:r w:rsidRPr="0072676E">
              <w:rPr>
                <w:spacing w:val="-4"/>
                <w:sz w:val="20"/>
                <w:szCs w:val="20"/>
              </w:rPr>
              <w:t xml:space="preserve"> </w:t>
            </w:r>
            <w:r w:rsidRPr="0072676E">
              <w:rPr>
                <w:sz w:val="20"/>
                <w:szCs w:val="20"/>
              </w:rPr>
              <w:t>aprobată</w:t>
            </w:r>
            <w:r w:rsidRPr="0072676E">
              <w:rPr>
                <w:spacing w:val="-3"/>
                <w:sz w:val="20"/>
                <w:szCs w:val="20"/>
              </w:rPr>
              <w:t xml:space="preserve"> </w:t>
            </w:r>
            <w:r w:rsidRPr="0072676E">
              <w:rPr>
                <w:sz w:val="20"/>
                <w:szCs w:val="20"/>
              </w:rPr>
              <w:t>prin</w:t>
            </w:r>
            <w:r w:rsidRPr="0072676E">
              <w:rPr>
                <w:spacing w:val="-2"/>
                <w:sz w:val="20"/>
                <w:szCs w:val="20"/>
              </w:rPr>
              <w:t xml:space="preserve"> </w:t>
            </w:r>
            <w:r w:rsidRPr="0072676E">
              <w:rPr>
                <w:sz w:val="20"/>
                <w:szCs w:val="20"/>
              </w:rPr>
              <w:t>Ordinul</w:t>
            </w:r>
            <w:r w:rsidRPr="0072676E">
              <w:rPr>
                <w:spacing w:val="-4"/>
                <w:sz w:val="20"/>
                <w:szCs w:val="20"/>
              </w:rPr>
              <w:t xml:space="preserve"> </w:t>
            </w:r>
            <w:r w:rsidRPr="0072676E">
              <w:rPr>
                <w:sz w:val="20"/>
                <w:szCs w:val="20"/>
              </w:rPr>
              <w:t>MF nr. 69 din 07.05.2021, confirmată prin valoarea cumulată</w:t>
            </w:r>
            <w:r w:rsidRPr="0072676E">
              <w:rPr>
                <w:spacing w:val="-7"/>
                <w:sz w:val="20"/>
                <w:szCs w:val="20"/>
              </w:rPr>
              <w:t xml:space="preserve"> </w:t>
            </w:r>
            <w:r w:rsidRPr="0072676E">
              <w:rPr>
                <w:sz w:val="20"/>
                <w:szCs w:val="20"/>
              </w:rPr>
              <w:t>a</w:t>
            </w:r>
            <w:r w:rsidRPr="0072676E">
              <w:rPr>
                <w:spacing w:val="-7"/>
                <w:sz w:val="20"/>
                <w:szCs w:val="20"/>
              </w:rPr>
              <w:t xml:space="preserve"> </w:t>
            </w:r>
            <w:r w:rsidRPr="0072676E">
              <w:rPr>
                <w:sz w:val="20"/>
                <w:szCs w:val="20"/>
              </w:rPr>
              <w:t>tuturor</w:t>
            </w:r>
            <w:r w:rsidRPr="0072676E">
              <w:rPr>
                <w:spacing w:val="-7"/>
                <w:sz w:val="20"/>
                <w:szCs w:val="20"/>
              </w:rPr>
              <w:t xml:space="preserve"> </w:t>
            </w:r>
            <w:r w:rsidRPr="0072676E">
              <w:rPr>
                <w:sz w:val="20"/>
                <w:szCs w:val="20"/>
              </w:rPr>
              <w:t>contractelor</w:t>
            </w:r>
            <w:r w:rsidRPr="0072676E">
              <w:rPr>
                <w:spacing w:val="-7"/>
                <w:sz w:val="20"/>
                <w:szCs w:val="20"/>
              </w:rPr>
              <w:t xml:space="preserve"> </w:t>
            </w:r>
            <w:r w:rsidRPr="0072676E">
              <w:rPr>
                <w:sz w:val="20"/>
                <w:szCs w:val="20"/>
              </w:rPr>
              <w:t>executate</w:t>
            </w:r>
            <w:r w:rsidRPr="0072676E">
              <w:rPr>
                <w:spacing w:val="-7"/>
                <w:sz w:val="20"/>
                <w:szCs w:val="20"/>
              </w:rPr>
              <w:t xml:space="preserve"> </w:t>
            </w:r>
            <w:r w:rsidRPr="0072676E">
              <w:rPr>
                <w:sz w:val="20"/>
                <w:szCs w:val="20"/>
              </w:rPr>
              <w:t>(al</w:t>
            </w:r>
            <w:r w:rsidRPr="0072676E">
              <w:rPr>
                <w:spacing w:val="-7"/>
                <w:sz w:val="20"/>
                <w:szCs w:val="20"/>
              </w:rPr>
              <w:t xml:space="preserve"> </w:t>
            </w:r>
            <w:r w:rsidRPr="0072676E">
              <w:rPr>
                <w:sz w:val="20"/>
                <w:szCs w:val="20"/>
              </w:rPr>
              <w:t>căror obiecte sunt similare obiectului viitorului</w:t>
            </w:r>
          </w:p>
          <w:p w14:paraId="704A50B2" w14:textId="77777777" w:rsidR="0011513F" w:rsidRPr="0072676E" w:rsidRDefault="0011513F" w:rsidP="005D3B7E">
            <w:pPr>
              <w:pStyle w:val="TableParagraph"/>
              <w:spacing w:before="2"/>
              <w:ind w:right="117"/>
              <w:rPr>
                <w:sz w:val="20"/>
                <w:szCs w:val="20"/>
              </w:rPr>
            </w:pPr>
            <w:r w:rsidRPr="0072676E">
              <w:rPr>
                <w:sz w:val="20"/>
                <w:szCs w:val="20"/>
              </w:rPr>
              <w:t>contract)</w:t>
            </w:r>
            <w:r w:rsidRPr="0072676E">
              <w:rPr>
                <w:spacing w:val="-5"/>
                <w:sz w:val="20"/>
                <w:szCs w:val="20"/>
              </w:rPr>
              <w:t xml:space="preserve"> </w:t>
            </w:r>
            <w:r w:rsidRPr="0072676E">
              <w:rPr>
                <w:sz w:val="20"/>
                <w:szCs w:val="20"/>
              </w:rPr>
              <w:t>în</w:t>
            </w:r>
            <w:r w:rsidRPr="0072676E">
              <w:rPr>
                <w:spacing w:val="-7"/>
                <w:sz w:val="20"/>
                <w:szCs w:val="20"/>
              </w:rPr>
              <w:t xml:space="preserve"> </w:t>
            </w:r>
            <w:r w:rsidRPr="0072676E">
              <w:rPr>
                <w:sz w:val="20"/>
                <w:szCs w:val="20"/>
              </w:rPr>
              <w:t>ultimul</w:t>
            </w:r>
            <w:r w:rsidRPr="0072676E">
              <w:rPr>
                <w:spacing w:val="-6"/>
                <w:sz w:val="20"/>
                <w:szCs w:val="20"/>
              </w:rPr>
              <w:t xml:space="preserve"> </w:t>
            </w:r>
            <w:r w:rsidRPr="0072676E">
              <w:rPr>
                <w:sz w:val="20"/>
                <w:szCs w:val="20"/>
              </w:rPr>
              <w:t>an</w:t>
            </w:r>
            <w:r w:rsidRPr="0072676E">
              <w:rPr>
                <w:spacing w:val="-6"/>
                <w:sz w:val="20"/>
                <w:szCs w:val="20"/>
              </w:rPr>
              <w:t xml:space="preserve"> </w:t>
            </w:r>
            <w:r w:rsidRPr="0072676E">
              <w:rPr>
                <w:sz w:val="20"/>
                <w:szCs w:val="20"/>
              </w:rPr>
              <w:t>de</w:t>
            </w:r>
            <w:r w:rsidRPr="0072676E">
              <w:rPr>
                <w:spacing w:val="-5"/>
                <w:sz w:val="20"/>
                <w:szCs w:val="20"/>
              </w:rPr>
              <w:t xml:space="preserve"> </w:t>
            </w:r>
            <w:r w:rsidRPr="0072676E">
              <w:rPr>
                <w:sz w:val="20"/>
                <w:szCs w:val="20"/>
              </w:rPr>
              <w:t>activitate</w:t>
            </w:r>
            <w:r w:rsidRPr="0072676E">
              <w:rPr>
                <w:spacing w:val="-5"/>
                <w:sz w:val="20"/>
                <w:szCs w:val="20"/>
              </w:rPr>
              <w:t xml:space="preserve"> </w:t>
            </w:r>
            <w:r w:rsidRPr="0072676E">
              <w:rPr>
                <w:sz w:val="20"/>
                <w:szCs w:val="20"/>
              </w:rPr>
              <w:t>(calculat</w:t>
            </w:r>
            <w:r w:rsidRPr="0072676E">
              <w:rPr>
                <w:spacing w:val="-5"/>
                <w:sz w:val="20"/>
                <w:szCs w:val="20"/>
              </w:rPr>
              <w:t xml:space="preserve"> </w:t>
            </w:r>
            <w:r w:rsidRPr="0072676E">
              <w:rPr>
                <w:sz w:val="20"/>
                <w:szCs w:val="20"/>
              </w:rPr>
              <w:t xml:space="preserve">până la termenul limită de depunere a ofertelor), care urmează a fi egală sau mai mare decât valoarea viitorului contract, procesele-verbale de </w:t>
            </w:r>
            <w:proofErr w:type="spellStart"/>
            <w:r w:rsidRPr="0072676E">
              <w:rPr>
                <w:sz w:val="20"/>
                <w:szCs w:val="20"/>
              </w:rPr>
              <w:t>recepţie</w:t>
            </w:r>
            <w:proofErr w:type="spellEnd"/>
            <w:r w:rsidRPr="0072676E">
              <w:rPr>
                <w:sz w:val="20"/>
                <w:szCs w:val="20"/>
              </w:rPr>
              <w:t xml:space="preserve"> la finisarea lucrărilor/</w:t>
            </w:r>
            <w:r w:rsidRPr="0072676E">
              <w:rPr>
                <w:spacing w:val="40"/>
                <w:sz w:val="20"/>
                <w:szCs w:val="20"/>
              </w:rPr>
              <w:t xml:space="preserve"> </w:t>
            </w:r>
            <w:r w:rsidRPr="0072676E">
              <w:rPr>
                <w:sz w:val="20"/>
                <w:szCs w:val="20"/>
              </w:rPr>
              <w:t>procesele-verbale de</w:t>
            </w:r>
          </w:p>
          <w:p w14:paraId="6E06B3B9" w14:textId="77777777" w:rsidR="0011513F" w:rsidRPr="0072676E" w:rsidRDefault="0011513F" w:rsidP="005D3B7E">
            <w:pPr>
              <w:pStyle w:val="TableParagraph"/>
              <w:rPr>
                <w:sz w:val="20"/>
                <w:szCs w:val="20"/>
              </w:rPr>
            </w:pPr>
            <w:proofErr w:type="spellStart"/>
            <w:r w:rsidRPr="0072676E">
              <w:rPr>
                <w:sz w:val="20"/>
                <w:szCs w:val="20"/>
              </w:rPr>
              <w:t>recepţie</w:t>
            </w:r>
            <w:proofErr w:type="spellEnd"/>
            <w:r w:rsidRPr="0072676E">
              <w:rPr>
                <w:spacing w:val="-7"/>
                <w:sz w:val="20"/>
                <w:szCs w:val="20"/>
              </w:rPr>
              <w:t xml:space="preserve"> </w:t>
            </w:r>
            <w:r w:rsidRPr="0072676E">
              <w:rPr>
                <w:sz w:val="20"/>
                <w:szCs w:val="20"/>
              </w:rPr>
              <w:t>finală</w:t>
            </w:r>
            <w:r w:rsidRPr="0072676E">
              <w:rPr>
                <w:spacing w:val="-7"/>
                <w:sz w:val="20"/>
                <w:szCs w:val="20"/>
              </w:rPr>
              <w:t xml:space="preserve"> </w:t>
            </w:r>
            <w:r w:rsidRPr="0072676E">
              <w:rPr>
                <w:sz w:val="20"/>
                <w:szCs w:val="20"/>
              </w:rPr>
              <w:t>la</w:t>
            </w:r>
            <w:r w:rsidRPr="0072676E">
              <w:rPr>
                <w:spacing w:val="-7"/>
                <w:sz w:val="20"/>
                <w:szCs w:val="20"/>
              </w:rPr>
              <w:t xml:space="preserve"> </w:t>
            </w:r>
            <w:r w:rsidRPr="0072676E">
              <w:rPr>
                <w:sz w:val="20"/>
                <w:szCs w:val="20"/>
              </w:rPr>
              <w:t>expirarea</w:t>
            </w:r>
            <w:r w:rsidRPr="0072676E">
              <w:rPr>
                <w:spacing w:val="-7"/>
                <w:sz w:val="20"/>
                <w:szCs w:val="20"/>
              </w:rPr>
              <w:t xml:space="preserve"> </w:t>
            </w:r>
            <w:r w:rsidRPr="0072676E">
              <w:rPr>
                <w:sz w:val="20"/>
                <w:szCs w:val="20"/>
              </w:rPr>
              <w:t>perioadei</w:t>
            </w:r>
            <w:r w:rsidRPr="0072676E">
              <w:rPr>
                <w:spacing w:val="-7"/>
                <w:sz w:val="20"/>
                <w:szCs w:val="20"/>
              </w:rPr>
              <w:t xml:space="preserve"> </w:t>
            </w:r>
            <w:r w:rsidRPr="0072676E">
              <w:rPr>
                <w:sz w:val="20"/>
                <w:szCs w:val="20"/>
              </w:rPr>
              <w:t>de</w:t>
            </w:r>
            <w:r w:rsidRPr="0072676E">
              <w:rPr>
                <w:spacing w:val="-7"/>
                <w:sz w:val="20"/>
                <w:szCs w:val="20"/>
              </w:rPr>
              <w:t xml:space="preserve"> </w:t>
            </w:r>
            <w:proofErr w:type="spellStart"/>
            <w:r w:rsidRPr="0072676E">
              <w:rPr>
                <w:sz w:val="20"/>
                <w:szCs w:val="20"/>
              </w:rPr>
              <w:t>garanţie</w:t>
            </w:r>
            <w:proofErr w:type="spellEnd"/>
            <w:r w:rsidRPr="0072676E">
              <w:rPr>
                <w:sz w:val="20"/>
                <w:szCs w:val="20"/>
              </w:rPr>
              <w:t xml:space="preserve">, </w:t>
            </w:r>
            <w:proofErr w:type="spellStart"/>
            <w:r w:rsidRPr="0072676E">
              <w:rPr>
                <w:sz w:val="20"/>
                <w:szCs w:val="20"/>
              </w:rPr>
              <w:t>însoţite</w:t>
            </w:r>
            <w:proofErr w:type="spellEnd"/>
            <w:r w:rsidRPr="0072676E">
              <w:rPr>
                <w:sz w:val="20"/>
                <w:szCs w:val="20"/>
              </w:rPr>
              <w:t xml:space="preserve"> de recomandări pentru cele mai importante lucrări din partea Beneficiarului</w:t>
            </w:r>
          </w:p>
          <w:p w14:paraId="1229B22D" w14:textId="77777777" w:rsidR="0011513F" w:rsidRPr="009516C7" w:rsidRDefault="0011513F" w:rsidP="005D3B7E">
            <w:pPr>
              <w:shd w:val="clear" w:color="auto" w:fill="FFFFFF" w:themeFill="background1"/>
              <w:tabs>
                <w:tab w:val="left" w:pos="612"/>
              </w:tabs>
              <w:spacing w:before="120" w:after="120"/>
              <w:jc w:val="both"/>
              <w:rPr>
                <w:iCs/>
                <w:lang w:eastAsia="ru-RU"/>
              </w:rPr>
            </w:pPr>
            <w:r w:rsidRPr="0072676E">
              <w:rPr>
                <w:sz w:val="20"/>
                <w:szCs w:val="20"/>
              </w:rPr>
              <w:lastRenderedPageBreak/>
              <w:t xml:space="preserve"> </w:t>
            </w:r>
            <w:r w:rsidRPr="0072676E">
              <w:rPr>
                <w:i/>
                <w:iCs/>
                <w:sz w:val="20"/>
                <w:szCs w:val="20"/>
              </w:rPr>
              <w:t>Confirmat</w:t>
            </w:r>
            <w:r w:rsidRPr="0072676E">
              <w:rPr>
                <w:i/>
                <w:iCs/>
                <w:spacing w:val="-8"/>
                <w:sz w:val="20"/>
                <w:szCs w:val="20"/>
              </w:rPr>
              <w:t xml:space="preserve"> </w:t>
            </w:r>
            <w:r w:rsidRPr="0072676E">
              <w:rPr>
                <w:i/>
                <w:iCs/>
                <w:sz w:val="20"/>
                <w:szCs w:val="20"/>
              </w:rPr>
              <w:t>prin</w:t>
            </w:r>
            <w:r w:rsidRPr="0072676E">
              <w:rPr>
                <w:i/>
                <w:iCs/>
                <w:spacing w:val="-10"/>
                <w:sz w:val="20"/>
                <w:szCs w:val="20"/>
              </w:rPr>
              <w:t xml:space="preserve"> </w:t>
            </w:r>
            <w:r w:rsidRPr="0072676E">
              <w:rPr>
                <w:i/>
                <w:iCs/>
                <w:sz w:val="20"/>
                <w:szCs w:val="20"/>
              </w:rPr>
              <w:t>aplicarea</w:t>
            </w:r>
            <w:r w:rsidRPr="0072676E">
              <w:rPr>
                <w:i/>
                <w:iCs/>
                <w:spacing w:val="-8"/>
                <w:sz w:val="20"/>
                <w:szCs w:val="20"/>
              </w:rPr>
              <w:t xml:space="preserve"> </w:t>
            </w:r>
            <w:r w:rsidRPr="0072676E">
              <w:rPr>
                <w:i/>
                <w:iCs/>
                <w:sz w:val="20"/>
                <w:szCs w:val="20"/>
              </w:rPr>
              <w:t>semnăturii</w:t>
            </w:r>
            <w:r w:rsidRPr="0072676E">
              <w:rPr>
                <w:i/>
                <w:iCs/>
                <w:spacing w:val="-9"/>
                <w:sz w:val="20"/>
                <w:szCs w:val="20"/>
              </w:rPr>
              <w:t xml:space="preserve"> </w:t>
            </w:r>
            <w:r w:rsidRPr="0072676E">
              <w:rPr>
                <w:i/>
                <w:iCs/>
                <w:sz w:val="20"/>
                <w:szCs w:val="20"/>
              </w:rPr>
              <w:t>electronice</w:t>
            </w:r>
            <w:r w:rsidRPr="0072676E">
              <w:rPr>
                <w:i/>
                <w:iCs/>
                <w:spacing w:val="-8"/>
                <w:sz w:val="20"/>
                <w:szCs w:val="20"/>
              </w:rPr>
              <w:t xml:space="preserve"> </w:t>
            </w:r>
            <w:r w:rsidRPr="0072676E">
              <w:rPr>
                <w:i/>
                <w:iCs/>
                <w:sz w:val="20"/>
                <w:szCs w:val="20"/>
              </w:rPr>
              <w:t xml:space="preserve">a </w:t>
            </w:r>
            <w:r w:rsidRPr="0072676E">
              <w:rPr>
                <w:i/>
                <w:iCs/>
                <w:spacing w:val="-2"/>
                <w:sz w:val="20"/>
                <w:szCs w:val="20"/>
              </w:rPr>
              <w:t>ofertantului</w:t>
            </w:r>
          </w:p>
        </w:tc>
        <w:tc>
          <w:tcPr>
            <w:tcW w:w="1558" w:type="dxa"/>
            <w:shd w:val="clear" w:color="auto" w:fill="auto"/>
          </w:tcPr>
          <w:p w14:paraId="64A52676" w14:textId="77777777" w:rsidR="0011513F" w:rsidRPr="0072676E" w:rsidRDefault="0011513F" w:rsidP="005D3B7E">
            <w:pPr>
              <w:pStyle w:val="TableParagraph"/>
              <w:spacing w:before="122"/>
              <w:ind w:left="105"/>
              <w:rPr>
                <w:sz w:val="20"/>
                <w:szCs w:val="20"/>
              </w:rPr>
            </w:pPr>
            <w:r w:rsidRPr="0072676E">
              <w:rPr>
                <w:spacing w:val="-2"/>
                <w:sz w:val="20"/>
                <w:szCs w:val="20"/>
              </w:rPr>
              <w:lastRenderedPageBreak/>
              <w:t>Obligator</w:t>
            </w:r>
          </w:p>
          <w:p w14:paraId="2EC16CF6" w14:textId="77777777" w:rsidR="0011513F" w:rsidRPr="009516C7" w:rsidRDefault="0011513F" w:rsidP="005D3B7E">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11513F" w:rsidRPr="009516C7" w14:paraId="511F7594" w14:textId="77777777" w:rsidTr="005D3B7E">
        <w:tc>
          <w:tcPr>
            <w:tcW w:w="539" w:type="dxa"/>
            <w:shd w:val="clear" w:color="auto" w:fill="auto"/>
          </w:tcPr>
          <w:p w14:paraId="72611B83" w14:textId="77777777" w:rsidR="0011513F" w:rsidRPr="009516C7" w:rsidRDefault="0011513F" w:rsidP="005D3B7E">
            <w:pPr>
              <w:shd w:val="clear" w:color="auto" w:fill="FFFFFF" w:themeFill="background1"/>
              <w:tabs>
                <w:tab w:val="left" w:pos="612"/>
              </w:tabs>
              <w:spacing w:before="120" w:after="120"/>
              <w:rPr>
                <w:iCs/>
                <w:lang w:eastAsia="ru-RU"/>
              </w:rPr>
            </w:pPr>
          </w:p>
        </w:tc>
        <w:tc>
          <w:tcPr>
            <w:tcW w:w="2811" w:type="dxa"/>
            <w:shd w:val="clear" w:color="auto" w:fill="auto"/>
          </w:tcPr>
          <w:p w14:paraId="1269615C" w14:textId="77777777" w:rsidR="0011513F" w:rsidRPr="009516C7" w:rsidRDefault="0011513F" w:rsidP="005D3B7E">
            <w:pPr>
              <w:shd w:val="clear" w:color="auto" w:fill="FFFFFF" w:themeFill="background1"/>
              <w:tabs>
                <w:tab w:val="left" w:pos="612"/>
              </w:tabs>
              <w:spacing w:before="120" w:after="120"/>
              <w:rPr>
                <w:iCs/>
                <w:lang w:eastAsia="ru-RU"/>
              </w:rPr>
            </w:pPr>
            <w:r w:rsidRPr="0072676E">
              <w:rPr>
                <w:sz w:val="20"/>
                <w:szCs w:val="20"/>
              </w:rPr>
              <w:t>Declaraţie</w:t>
            </w:r>
            <w:r w:rsidRPr="0072676E">
              <w:rPr>
                <w:spacing w:val="-13"/>
                <w:sz w:val="20"/>
                <w:szCs w:val="20"/>
              </w:rPr>
              <w:t xml:space="preserve"> </w:t>
            </w:r>
            <w:r w:rsidRPr="0072676E">
              <w:rPr>
                <w:sz w:val="20"/>
                <w:szCs w:val="20"/>
              </w:rPr>
              <w:t>privind dotările specifice, utilajul și echipamentul necesar pentru îndeplinirea corespunzătoare acontractului.</w:t>
            </w:r>
          </w:p>
        </w:tc>
        <w:tc>
          <w:tcPr>
            <w:tcW w:w="4578" w:type="dxa"/>
            <w:shd w:val="clear" w:color="auto" w:fill="auto"/>
          </w:tcPr>
          <w:p w14:paraId="6FC8C822" w14:textId="77777777" w:rsidR="0011513F" w:rsidRPr="0072676E" w:rsidRDefault="0011513F" w:rsidP="005D3B7E">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14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04B2A5A9" w14:textId="77777777" w:rsidR="0011513F" w:rsidRPr="009516C7" w:rsidRDefault="0011513F" w:rsidP="005D3B7E">
            <w:pPr>
              <w:shd w:val="clear" w:color="auto" w:fill="FFFFFF" w:themeFill="background1"/>
              <w:tabs>
                <w:tab w:val="left" w:pos="612"/>
              </w:tabs>
              <w:spacing w:before="120" w:after="120"/>
              <w:jc w:val="both"/>
              <w:rPr>
                <w:iCs/>
                <w:lang w:eastAsia="ru-RU"/>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 xml:space="preserve">electronice </w:t>
            </w:r>
            <w:r w:rsidRPr="0072676E">
              <w:rPr>
                <w:i/>
                <w:sz w:val="20"/>
                <w:szCs w:val="20"/>
              </w:rPr>
              <w:t>a</w:t>
            </w:r>
            <w:r w:rsidRPr="0072676E">
              <w:rPr>
                <w:i/>
                <w:spacing w:val="-2"/>
                <w:sz w:val="20"/>
                <w:szCs w:val="20"/>
              </w:rPr>
              <w:t xml:space="preserve"> ofertantului</w:t>
            </w:r>
          </w:p>
        </w:tc>
        <w:tc>
          <w:tcPr>
            <w:tcW w:w="1558" w:type="dxa"/>
            <w:shd w:val="clear" w:color="auto" w:fill="auto"/>
          </w:tcPr>
          <w:p w14:paraId="5489E7AF" w14:textId="77777777" w:rsidR="0011513F" w:rsidRPr="0072676E" w:rsidRDefault="0011513F" w:rsidP="005D3B7E">
            <w:pPr>
              <w:pStyle w:val="TableParagraph"/>
              <w:spacing w:before="120"/>
              <w:ind w:left="105"/>
              <w:rPr>
                <w:sz w:val="20"/>
                <w:szCs w:val="20"/>
              </w:rPr>
            </w:pPr>
            <w:r w:rsidRPr="0072676E">
              <w:rPr>
                <w:spacing w:val="-2"/>
                <w:sz w:val="20"/>
                <w:szCs w:val="20"/>
              </w:rPr>
              <w:t>Obligator</w:t>
            </w:r>
          </w:p>
          <w:p w14:paraId="498A139E" w14:textId="77777777" w:rsidR="0011513F" w:rsidRPr="009516C7" w:rsidRDefault="0011513F" w:rsidP="005D3B7E">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11513F" w:rsidRPr="009516C7" w14:paraId="424FA7C4" w14:textId="77777777" w:rsidTr="005D3B7E">
        <w:tc>
          <w:tcPr>
            <w:tcW w:w="539" w:type="dxa"/>
            <w:shd w:val="clear" w:color="auto" w:fill="auto"/>
          </w:tcPr>
          <w:p w14:paraId="3EEE9F29" w14:textId="77777777" w:rsidR="0011513F" w:rsidRPr="009516C7" w:rsidRDefault="0011513F" w:rsidP="005D3B7E">
            <w:pPr>
              <w:shd w:val="clear" w:color="auto" w:fill="FFFFFF" w:themeFill="background1"/>
              <w:tabs>
                <w:tab w:val="left" w:pos="612"/>
              </w:tabs>
              <w:spacing w:before="120" w:after="120"/>
              <w:rPr>
                <w:iCs/>
                <w:lang w:eastAsia="ru-RU"/>
              </w:rPr>
            </w:pPr>
          </w:p>
        </w:tc>
        <w:tc>
          <w:tcPr>
            <w:tcW w:w="2811" w:type="dxa"/>
            <w:shd w:val="clear" w:color="auto" w:fill="auto"/>
          </w:tcPr>
          <w:p w14:paraId="635CAD0D" w14:textId="77777777" w:rsidR="0011513F" w:rsidRPr="009516C7" w:rsidRDefault="0011513F" w:rsidP="005D3B7E">
            <w:pPr>
              <w:shd w:val="clear" w:color="auto" w:fill="FFFFFF" w:themeFill="background1"/>
              <w:tabs>
                <w:tab w:val="left" w:pos="612"/>
              </w:tabs>
              <w:spacing w:before="120" w:after="120"/>
              <w:rPr>
                <w:iCs/>
                <w:lang w:eastAsia="ru-RU"/>
              </w:rPr>
            </w:pPr>
            <w:r w:rsidRPr="0072676E">
              <w:rPr>
                <w:sz w:val="20"/>
                <w:szCs w:val="20"/>
              </w:rPr>
              <w:t>Declaraţie</w:t>
            </w:r>
            <w:r w:rsidRPr="0072676E">
              <w:rPr>
                <w:spacing w:val="-13"/>
                <w:sz w:val="20"/>
                <w:szCs w:val="20"/>
              </w:rPr>
              <w:t xml:space="preserve"> </w:t>
            </w:r>
            <w:r w:rsidRPr="0072676E">
              <w:rPr>
                <w:sz w:val="20"/>
                <w:szCs w:val="20"/>
              </w:rPr>
              <w:t>privind</w:t>
            </w:r>
            <w:r w:rsidRPr="0072676E">
              <w:rPr>
                <w:spacing w:val="-12"/>
                <w:sz w:val="20"/>
                <w:szCs w:val="20"/>
              </w:rPr>
              <w:t xml:space="preserve"> </w:t>
            </w:r>
            <w:r w:rsidRPr="0072676E">
              <w:rPr>
                <w:sz w:val="20"/>
                <w:szCs w:val="20"/>
              </w:rPr>
              <w:t>personalul de specialitate propus</w:t>
            </w:r>
            <w:r w:rsidRPr="0072676E">
              <w:rPr>
                <w:spacing w:val="-1"/>
                <w:sz w:val="20"/>
                <w:szCs w:val="20"/>
              </w:rPr>
              <w:t xml:space="preserve"> </w:t>
            </w:r>
            <w:r w:rsidRPr="0072676E">
              <w:rPr>
                <w:sz w:val="20"/>
                <w:szCs w:val="20"/>
              </w:rPr>
              <w:t>pentru implementarea contractului</w:t>
            </w:r>
          </w:p>
        </w:tc>
        <w:tc>
          <w:tcPr>
            <w:tcW w:w="4578" w:type="dxa"/>
            <w:shd w:val="clear" w:color="auto" w:fill="auto"/>
          </w:tcPr>
          <w:p w14:paraId="7567BEA9" w14:textId="77777777" w:rsidR="0011513F" w:rsidRPr="0072676E" w:rsidRDefault="0011513F" w:rsidP="005D3B7E">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15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280A4BA9" w14:textId="77777777" w:rsidR="0011513F" w:rsidRPr="009516C7" w:rsidRDefault="0011513F" w:rsidP="005D3B7E">
            <w:pPr>
              <w:shd w:val="clear" w:color="auto" w:fill="FFFFFF" w:themeFill="background1"/>
              <w:tabs>
                <w:tab w:val="left" w:pos="612"/>
              </w:tabs>
              <w:spacing w:before="120" w:after="120"/>
              <w:jc w:val="both"/>
              <w:rPr>
                <w:iCs/>
                <w:lang w:eastAsia="ru-RU"/>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 xml:space="preserve">electronice </w:t>
            </w:r>
            <w:r w:rsidRPr="0072676E">
              <w:rPr>
                <w:i/>
                <w:sz w:val="20"/>
                <w:szCs w:val="20"/>
              </w:rPr>
              <w:t>a</w:t>
            </w:r>
            <w:r w:rsidRPr="0072676E">
              <w:rPr>
                <w:i/>
                <w:spacing w:val="-2"/>
                <w:sz w:val="20"/>
                <w:szCs w:val="20"/>
              </w:rPr>
              <w:t xml:space="preserve"> ofertantului</w:t>
            </w:r>
          </w:p>
        </w:tc>
        <w:tc>
          <w:tcPr>
            <w:tcW w:w="1558" w:type="dxa"/>
            <w:shd w:val="clear" w:color="auto" w:fill="auto"/>
          </w:tcPr>
          <w:p w14:paraId="2E056C63" w14:textId="77777777" w:rsidR="0011513F" w:rsidRPr="0072676E" w:rsidRDefault="0011513F" w:rsidP="005D3B7E">
            <w:pPr>
              <w:pStyle w:val="TableParagraph"/>
              <w:spacing w:before="120"/>
              <w:ind w:left="105"/>
              <w:rPr>
                <w:sz w:val="20"/>
                <w:szCs w:val="20"/>
              </w:rPr>
            </w:pPr>
            <w:r w:rsidRPr="0072676E">
              <w:rPr>
                <w:spacing w:val="-2"/>
                <w:sz w:val="20"/>
                <w:szCs w:val="20"/>
              </w:rPr>
              <w:t>Obligator</w:t>
            </w:r>
          </w:p>
          <w:p w14:paraId="211BCB36" w14:textId="77777777" w:rsidR="0011513F" w:rsidRPr="009516C7" w:rsidRDefault="0011513F" w:rsidP="005D3B7E">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11513F" w:rsidRPr="009516C7" w14:paraId="565366EC" w14:textId="77777777" w:rsidTr="005D3B7E">
        <w:tc>
          <w:tcPr>
            <w:tcW w:w="539" w:type="dxa"/>
            <w:shd w:val="clear" w:color="auto" w:fill="auto"/>
          </w:tcPr>
          <w:p w14:paraId="04E3D92E" w14:textId="77777777" w:rsidR="0011513F" w:rsidRPr="009516C7" w:rsidRDefault="0011513F" w:rsidP="005D3B7E">
            <w:pPr>
              <w:shd w:val="clear" w:color="auto" w:fill="FFFFFF" w:themeFill="background1"/>
              <w:tabs>
                <w:tab w:val="left" w:pos="612"/>
              </w:tabs>
              <w:spacing w:before="120" w:after="120"/>
              <w:rPr>
                <w:iCs/>
                <w:lang w:eastAsia="ru-RU"/>
              </w:rPr>
            </w:pPr>
          </w:p>
        </w:tc>
        <w:tc>
          <w:tcPr>
            <w:tcW w:w="2811" w:type="dxa"/>
            <w:shd w:val="clear" w:color="auto" w:fill="auto"/>
          </w:tcPr>
          <w:p w14:paraId="340F7E6C" w14:textId="77777777" w:rsidR="0011513F" w:rsidRPr="009516C7" w:rsidRDefault="0011513F" w:rsidP="005D3B7E">
            <w:pPr>
              <w:shd w:val="clear" w:color="auto" w:fill="FFFFFF" w:themeFill="background1"/>
              <w:tabs>
                <w:tab w:val="left" w:pos="612"/>
              </w:tabs>
              <w:spacing w:before="120" w:after="120"/>
              <w:rPr>
                <w:iCs/>
                <w:lang w:eastAsia="ru-RU"/>
              </w:rPr>
            </w:pPr>
            <w:r w:rsidRPr="0072676E">
              <w:rPr>
                <w:sz w:val="20"/>
                <w:szCs w:val="20"/>
              </w:rPr>
              <w:t>Certificat de atestare tehnico-profesională</w:t>
            </w:r>
            <w:r w:rsidRPr="0072676E">
              <w:rPr>
                <w:spacing w:val="-13"/>
                <w:sz w:val="20"/>
                <w:szCs w:val="20"/>
              </w:rPr>
              <w:t xml:space="preserve"> </w:t>
            </w:r>
            <w:r w:rsidRPr="0072676E">
              <w:rPr>
                <w:sz w:val="20"/>
                <w:szCs w:val="20"/>
              </w:rPr>
              <w:t>a</w:t>
            </w:r>
            <w:r w:rsidRPr="0072676E">
              <w:rPr>
                <w:spacing w:val="-12"/>
                <w:sz w:val="20"/>
                <w:szCs w:val="20"/>
              </w:rPr>
              <w:t xml:space="preserve"> </w:t>
            </w:r>
            <w:r w:rsidRPr="0072676E">
              <w:rPr>
                <w:sz w:val="20"/>
                <w:szCs w:val="20"/>
              </w:rPr>
              <w:t>dirigintelui</w:t>
            </w:r>
            <w:r w:rsidRPr="0072676E">
              <w:rPr>
                <w:spacing w:val="-13"/>
                <w:sz w:val="20"/>
                <w:szCs w:val="20"/>
              </w:rPr>
              <w:t xml:space="preserve"> </w:t>
            </w:r>
            <w:r w:rsidRPr="0072676E">
              <w:rPr>
                <w:sz w:val="20"/>
                <w:szCs w:val="20"/>
              </w:rPr>
              <w:t xml:space="preserve">de </w:t>
            </w:r>
            <w:r w:rsidRPr="0072676E">
              <w:rPr>
                <w:spacing w:val="-2"/>
                <w:sz w:val="20"/>
                <w:szCs w:val="20"/>
              </w:rPr>
              <w:t>șantier</w:t>
            </w:r>
          </w:p>
        </w:tc>
        <w:tc>
          <w:tcPr>
            <w:tcW w:w="4578" w:type="dxa"/>
            <w:shd w:val="clear" w:color="auto" w:fill="auto"/>
          </w:tcPr>
          <w:p w14:paraId="5171BE5D" w14:textId="77777777" w:rsidR="0011513F" w:rsidRPr="0072676E" w:rsidRDefault="0011513F" w:rsidP="005D3B7E">
            <w:pPr>
              <w:pStyle w:val="TableParagraph"/>
              <w:spacing w:before="119"/>
              <w:rPr>
                <w:i/>
                <w:sz w:val="20"/>
                <w:szCs w:val="20"/>
              </w:rPr>
            </w:pPr>
            <w:r w:rsidRPr="0072676E">
              <w:rPr>
                <w:i/>
                <w:sz w:val="20"/>
                <w:szCs w:val="20"/>
              </w:rPr>
              <w:t>Varianta</w:t>
            </w:r>
            <w:r w:rsidRPr="0072676E">
              <w:rPr>
                <w:i/>
                <w:spacing w:val="-1"/>
                <w:sz w:val="20"/>
                <w:szCs w:val="20"/>
              </w:rPr>
              <w:t xml:space="preserve"> </w:t>
            </w:r>
            <w:r w:rsidRPr="0072676E">
              <w:rPr>
                <w:i/>
                <w:sz w:val="20"/>
                <w:szCs w:val="20"/>
              </w:rPr>
              <w:t>scanată de pe</w:t>
            </w:r>
            <w:r w:rsidRPr="0072676E">
              <w:rPr>
                <w:i/>
                <w:spacing w:val="-2"/>
                <w:sz w:val="20"/>
                <w:szCs w:val="20"/>
              </w:rPr>
              <w:t xml:space="preserve"> original,</w:t>
            </w:r>
          </w:p>
          <w:p w14:paraId="13A0DA6B" w14:textId="77777777" w:rsidR="0011513F" w:rsidRPr="00F11E55" w:rsidRDefault="0011513F" w:rsidP="005D3B7E">
            <w:pPr>
              <w:pStyle w:val="TableParagraph"/>
              <w:rPr>
                <w:i/>
                <w:sz w:val="20"/>
                <w:szCs w:val="20"/>
              </w:rPr>
            </w:pPr>
            <w:r w:rsidRPr="0072676E">
              <w:rPr>
                <w:i/>
                <w:sz w:val="20"/>
                <w:szCs w:val="20"/>
              </w:rPr>
              <w:t>confirmată</w:t>
            </w:r>
            <w:r w:rsidRPr="0072676E">
              <w:rPr>
                <w:i/>
                <w:spacing w:val="-1"/>
                <w:sz w:val="20"/>
                <w:szCs w:val="20"/>
              </w:rPr>
              <w:t xml:space="preserve"> </w:t>
            </w:r>
            <w:r w:rsidRPr="0072676E">
              <w:rPr>
                <w:i/>
                <w:sz w:val="20"/>
                <w:szCs w:val="20"/>
              </w:rPr>
              <w:t>prin</w:t>
            </w:r>
            <w:r w:rsidRPr="0072676E">
              <w:rPr>
                <w:i/>
                <w:spacing w:val="-1"/>
                <w:sz w:val="20"/>
                <w:szCs w:val="20"/>
              </w:rPr>
              <w:t xml:space="preserve"> </w:t>
            </w:r>
            <w:r w:rsidRPr="0072676E">
              <w:rPr>
                <w:i/>
                <w:sz w:val="20"/>
                <w:szCs w:val="20"/>
              </w:rPr>
              <w:t>aplicarea</w:t>
            </w:r>
            <w:r w:rsidRPr="0072676E">
              <w:rPr>
                <w:i/>
                <w:spacing w:val="-1"/>
                <w:sz w:val="20"/>
                <w:szCs w:val="20"/>
              </w:rPr>
              <w:t xml:space="preserve"> </w:t>
            </w:r>
            <w:r w:rsidRPr="0072676E">
              <w:rPr>
                <w:i/>
                <w:spacing w:val="-2"/>
                <w:sz w:val="20"/>
                <w:szCs w:val="20"/>
              </w:rPr>
              <w:t>semnăturii</w:t>
            </w:r>
            <w:r>
              <w:rPr>
                <w:i/>
                <w:spacing w:val="-2"/>
                <w:sz w:val="20"/>
                <w:szCs w:val="20"/>
              </w:rPr>
              <w:t xml:space="preserve"> </w:t>
            </w:r>
            <w:r w:rsidRPr="0072676E">
              <w:rPr>
                <w:i/>
                <w:sz w:val="20"/>
                <w:szCs w:val="20"/>
              </w:rPr>
              <w:t>electronice</w:t>
            </w:r>
            <w:r w:rsidRPr="0072676E">
              <w:rPr>
                <w:i/>
                <w:spacing w:val="-3"/>
                <w:sz w:val="20"/>
                <w:szCs w:val="20"/>
              </w:rPr>
              <w:t xml:space="preserve"> </w:t>
            </w:r>
            <w:r w:rsidRPr="0072676E">
              <w:rPr>
                <w:i/>
                <w:sz w:val="20"/>
                <w:szCs w:val="20"/>
              </w:rPr>
              <w:t>a</w:t>
            </w:r>
            <w:r w:rsidRPr="0072676E">
              <w:rPr>
                <w:i/>
                <w:spacing w:val="-2"/>
                <w:sz w:val="20"/>
                <w:szCs w:val="20"/>
              </w:rPr>
              <w:t xml:space="preserve"> ofertantului.</w:t>
            </w:r>
          </w:p>
        </w:tc>
        <w:tc>
          <w:tcPr>
            <w:tcW w:w="1558" w:type="dxa"/>
            <w:shd w:val="clear" w:color="auto" w:fill="auto"/>
          </w:tcPr>
          <w:p w14:paraId="1CE7EC2D" w14:textId="77777777" w:rsidR="0011513F" w:rsidRPr="0072676E" w:rsidRDefault="0011513F" w:rsidP="005D3B7E">
            <w:pPr>
              <w:pStyle w:val="TableParagraph"/>
              <w:spacing w:before="120"/>
              <w:ind w:left="105"/>
              <w:rPr>
                <w:sz w:val="20"/>
                <w:szCs w:val="20"/>
              </w:rPr>
            </w:pPr>
            <w:r w:rsidRPr="0072676E">
              <w:rPr>
                <w:spacing w:val="-2"/>
                <w:sz w:val="20"/>
                <w:szCs w:val="20"/>
              </w:rPr>
              <w:t>Obligator</w:t>
            </w:r>
          </w:p>
          <w:p w14:paraId="085C41C2" w14:textId="77777777" w:rsidR="0011513F" w:rsidRPr="009516C7" w:rsidRDefault="0011513F" w:rsidP="005D3B7E">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11513F" w:rsidRPr="009516C7" w14:paraId="1209732A" w14:textId="77777777" w:rsidTr="005D3B7E">
        <w:tc>
          <w:tcPr>
            <w:tcW w:w="539" w:type="dxa"/>
            <w:shd w:val="clear" w:color="auto" w:fill="auto"/>
          </w:tcPr>
          <w:p w14:paraId="58A05575" w14:textId="77777777" w:rsidR="0011513F" w:rsidRPr="009516C7" w:rsidRDefault="0011513F" w:rsidP="005D3B7E">
            <w:pPr>
              <w:shd w:val="clear" w:color="auto" w:fill="FFFFFF" w:themeFill="background1"/>
              <w:tabs>
                <w:tab w:val="left" w:pos="612"/>
              </w:tabs>
              <w:spacing w:before="120" w:after="120"/>
              <w:rPr>
                <w:iCs/>
                <w:lang w:eastAsia="ru-RU"/>
              </w:rPr>
            </w:pPr>
          </w:p>
        </w:tc>
        <w:tc>
          <w:tcPr>
            <w:tcW w:w="2811" w:type="dxa"/>
            <w:shd w:val="clear" w:color="auto" w:fill="auto"/>
          </w:tcPr>
          <w:p w14:paraId="19FB4EA9" w14:textId="77777777" w:rsidR="0011513F" w:rsidRPr="009516C7" w:rsidRDefault="0011513F" w:rsidP="005D3B7E">
            <w:pPr>
              <w:shd w:val="clear" w:color="auto" w:fill="FFFFFF" w:themeFill="background1"/>
              <w:tabs>
                <w:tab w:val="left" w:pos="612"/>
              </w:tabs>
              <w:spacing w:before="120" w:after="120"/>
              <w:rPr>
                <w:iCs/>
                <w:lang w:eastAsia="ru-RU"/>
              </w:rPr>
            </w:pPr>
            <w:r w:rsidRPr="0072676E">
              <w:rPr>
                <w:sz w:val="20"/>
                <w:szCs w:val="20"/>
              </w:rPr>
              <w:t>Avizul</w:t>
            </w:r>
            <w:r w:rsidRPr="0072676E">
              <w:rPr>
                <w:spacing w:val="-5"/>
                <w:sz w:val="20"/>
                <w:szCs w:val="20"/>
              </w:rPr>
              <w:t xml:space="preserve"> </w:t>
            </w:r>
            <w:r w:rsidRPr="0072676E">
              <w:rPr>
                <w:sz w:val="20"/>
                <w:szCs w:val="20"/>
              </w:rPr>
              <w:t>pentru</w:t>
            </w:r>
            <w:r w:rsidRPr="0072676E">
              <w:rPr>
                <w:spacing w:val="-6"/>
                <w:sz w:val="20"/>
                <w:szCs w:val="20"/>
              </w:rPr>
              <w:t xml:space="preserve"> </w:t>
            </w:r>
            <w:r w:rsidRPr="0072676E">
              <w:rPr>
                <w:sz w:val="20"/>
                <w:szCs w:val="20"/>
              </w:rPr>
              <w:t>participare</w:t>
            </w:r>
            <w:r w:rsidRPr="0072676E">
              <w:rPr>
                <w:spacing w:val="-4"/>
                <w:sz w:val="20"/>
                <w:szCs w:val="20"/>
              </w:rPr>
              <w:t xml:space="preserve"> </w:t>
            </w:r>
            <w:r w:rsidRPr="0072676E">
              <w:rPr>
                <w:spacing w:val="-5"/>
                <w:sz w:val="20"/>
                <w:szCs w:val="20"/>
              </w:rPr>
              <w:t>la</w:t>
            </w:r>
            <w:r>
              <w:rPr>
                <w:spacing w:val="-5"/>
                <w:sz w:val="20"/>
                <w:szCs w:val="20"/>
              </w:rPr>
              <w:t xml:space="preserve"> </w:t>
            </w:r>
            <w:r w:rsidRPr="0072676E">
              <w:rPr>
                <w:sz w:val="20"/>
                <w:szCs w:val="20"/>
              </w:rPr>
              <w:t>licitațiile publice de lucrări din</w:t>
            </w:r>
            <w:r w:rsidRPr="0072676E">
              <w:rPr>
                <w:spacing w:val="-13"/>
                <w:sz w:val="20"/>
                <w:szCs w:val="20"/>
              </w:rPr>
              <w:t xml:space="preserve"> </w:t>
            </w:r>
            <w:r w:rsidRPr="0072676E">
              <w:rPr>
                <w:sz w:val="20"/>
                <w:szCs w:val="20"/>
              </w:rPr>
              <w:t>domeniul</w:t>
            </w:r>
            <w:r w:rsidRPr="0072676E">
              <w:rPr>
                <w:spacing w:val="-12"/>
                <w:sz w:val="20"/>
                <w:szCs w:val="20"/>
              </w:rPr>
              <w:t xml:space="preserve"> </w:t>
            </w:r>
            <w:r w:rsidRPr="0072676E">
              <w:rPr>
                <w:sz w:val="20"/>
                <w:szCs w:val="20"/>
              </w:rPr>
              <w:t>construcțiilor</w:t>
            </w:r>
            <w:r w:rsidRPr="0072676E">
              <w:rPr>
                <w:spacing w:val="-13"/>
                <w:sz w:val="20"/>
                <w:szCs w:val="20"/>
              </w:rPr>
              <w:t xml:space="preserve"> </w:t>
            </w:r>
            <w:r w:rsidRPr="0072676E">
              <w:rPr>
                <w:sz w:val="20"/>
                <w:szCs w:val="20"/>
              </w:rPr>
              <w:t xml:space="preserve">și </w:t>
            </w:r>
            <w:r w:rsidRPr="0072676E">
              <w:rPr>
                <w:spacing w:val="-2"/>
                <w:sz w:val="20"/>
                <w:szCs w:val="20"/>
              </w:rPr>
              <w:t>instalațiilor</w:t>
            </w:r>
          </w:p>
        </w:tc>
        <w:tc>
          <w:tcPr>
            <w:tcW w:w="4578" w:type="dxa"/>
            <w:shd w:val="clear" w:color="auto" w:fill="auto"/>
          </w:tcPr>
          <w:p w14:paraId="5905651C" w14:textId="77777777" w:rsidR="0011513F" w:rsidRPr="0072676E" w:rsidRDefault="0011513F" w:rsidP="005D3B7E">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22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3F04DA75" w14:textId="77777777" w:rsidR="0011513F" w:rsidRPr="0072676E" w:rsidRDefault="0011513F" w:rsidP="005D3B7E">
            <w:pPr>
              <w:pStyle w:val="TableParagraph"/>
              <w:spacing w:before="119"/>
              <w:ind w:left="0"/>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383D9AF0" w14:textId="77777777" w:rsidR="0011513F" w:rsidRPr="009516C7" w:rsidRDefault="0011513F" w:rsidP="005D3B7E">
            <w:pPr>
              <w:shd w:val="clear" w:color="auto" w:fill="FFFFFF" w:themeFill="background1"/>
              <w:tabs>
                <w:tab w:val="left" w:pos="612"/>
              </w:tabs>
              <w:spacing w:before="120" w:after="120"/>
              <w:jc w:val="both"/>
              <w:rPr>
                <w:iCs/>
                <w:lang w:eastAsia="ru-RU"/>
              </w:rPr>
            </w:pPr>
            <w:r w:rsidRPr="0072676E">
              <w:rPr>
                <w:i/>
                <w:sz w:val="20"/>
                <w:szCs w:val="20"/>
              </w:rPr>
              <w:t>a</w:t>
            </w:r>
            <w:r w:rsidRPr="0072676E">
              <w:rPr>
                <w:i/>
                <w:spacing w:val="-2"/>
                <w:sz w:val="20"/>
                <w:szCs w:val="20"/>
              </w:rPr>
              <w:t xml:space="preserve"> ofertantului</w:t>
            </w:r>
          </w:p>
        </w:tc>
        <w:tc>
          <w:tcPr>
            <w:tcW w:w="1558" w:type="dxa"/>
            <w:shd w:val="clear" w:color="auto" w:fill="auto"/>
          </w:tcPr>
          <w:p w14:paraId="2E6DBA43" w14:textId="77777777" w:rsidR="0011513F" w:rsidRPr="0072676E" w:rsidRDefault="0011513F" w:rsidP="005D3B7E">
            <w:pPr>
              <w:pStyle w:val="TableParagraph"/>
              <w:spacing w:before="120"/>
              <w:ind w:left="105"/>
              <w:rPr>
                <w:sz w:val="20"/>
                <w:szCs w:val="20"/>
              </w:rPr>
            </w:pPr>
            <w:r w:rsidRPr="0072676E">
              <w:rPr>
                <w:spacing w:val="-2"/>
                <w:sz w:val="20"/>
                <w:szCs w:val="20"/>
              </w:rPr>
              <w:t>Obligator</w:t>
            </w:r>
          </w:p>
          <w:p w14:paraId="428F6459" w14:textId="77777777" w:rsidR="0011513F" w:rsidRPr="009516C7" w:rsidRDefault="0011513F" w:rsidP="005D3B7E">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11513F" w:rsidRPr="009516C7" w14:paraId="579B4378" w14:textId="77777777" w:rsidTr="005D3B7E">
        <w:tc>
          <w:tcPr>
            <w:tcW w:w="539" w:type="dxa"/>
            <w:shd w:val="clear" w:color="auto" w:fill="auto"/>
          </w:tcPr>
          <w:p w14:paraId="0F93DB04" w14:textId="77777777" w:rsidR="0011513F" w:rsidRPr="009516C7" w:rsidRDefault="0011513F" w:rsidP="005D3B7E">
            <w:pPr>
              <w:shd w:val="clear" w:color="auto" w:fill="FFFFFF" w:themeFill="background1"/>
              <w:tabs>
                <w:tab w:val="left" w:pos="612"/>
              </w:tabs>
              <w:spacing w:before="120" w:after="120"/>
              <w:rPr>
                <w:iCs/>
                <w:lang w:eastAsia="ru-RU"/>
              </w:rPr>
            </w:pPr>
          </w:p>
        </w:tc>
        <w:tc>
          <w:tcPr>
            <w:tcW w:w="2811" w:type="dxa"/>
            <w:shd w:val="clear" w:color="auto" w:fill="auto"/>
          </w:tcPr>
          <w:p w14:paraId="3645EA3E" w14:textId="77777777" w:rsidR="0011513F" w:rsidRPr="00341B8B" w:rsidRDefault="0011513F" w:rsidP="005D3B7E">
            <w:pPr>
              <w:pStyle w:val="TableParagraph"/>
              <w:jc w:val="both"/>
              <w:rPr>
                <w:sz w:val="20"/>
                <w:szCs w:val="20"/>
              </w:rPr>
            </w:pPr>
            <w:r w:rsidRPr="0072676E">
              <w:rPr>
                <w:sz w:val="20"/>
                <w:szCs w:val="20"/>
              </w:rPr>
              <w:t>Declarație pe propria răspundere</w:t>
            </w:r>
            <w:r w:rsidRPr="0072676E">
              <w:rPr>
                <w:spacing w:val="-13"/>
                <w:sz w:val="20"/>
                <w:szCs w:val="20"/>
              </w:rPr>
              <w:t xml:space="preserve"> </w:t>
            </w:r>
            <w:r w:rsidRPr="0072676E">
              <w:rPr>
                <w:sz w:val="20"/>
                <w:szCs w:val="20"/>
              </w:rPr>
              <w:t>privind</w:t>
            </w:r>
            <w:r w:rsidRPr="0072676E">
              <w:rPr>
                <w:spacing w:val="-12"/>
                <w:sz w:val="20"/>
                <w:szCs w:val="20"/>
              </w:rPr>
              <w:t xml:space="preserve"> </w:t>
            </w:r>
            <w:r w:rsidRPr="0072676E">
              <w:rPr>
                <w:sz w:val="20"/>
                <w:szCs w:val="20"/>
              </w:rPr>
              <w:t>asigurarea perioadei de garanție asupra lucrărilor care urmează a</w:t>
            </w:r>
            <w:r>
              <w:rPr>
                <w:sz w:val="20"/>
                <w:szCs w:val="20"/>
              </w:rPr>
              <w:t xml:space="preserve"> </w:t>
            </w:r>
            <w:r w:rsidRPr="0072676E">
              <w:rPr>
                <w:sz w:val="20"/>
                <w:szCs w:val="20"/>
              </w:rPr>
              <w:t>fi</w:t>
            </w:r>
            <w:r w:rsidRPr="0072676E">
              <w:rPr>
                <w:spacing w:val="-3"/>
                <w:sz w:val="20"/>
                <w:szCs w:val="20"/>
              </w:rPr>
              <w:t xml:space="preserve"> </w:t>
            </w:r>
            <w:r w:rsidRPr="0072676E">
              <w:rPr>
                <w:spacing w:val="-2"/>
                <w:sz w:val="20"/>
                <w:szCs w:val="20"/>
              </w:rPr>
              <w:t>executate</w:t>
            </w:r>
          </w:p>
        </w:tc>
        <w:tc>
          <w:tcPr>
            <w:tcW w:w="4578" w:type="dxa"/>
            <w:shd w:val="clear" w:color="auto" w:fill="auto"/>
          </w:tcPr>
          <w:p w14:paraId="3338126F" w14:textId="77777777" w:rsidR="0011513F" w:rsidRPr="0072676E" w:rsidRDefault="0011513F" w:rsidP="005D3B7E">
            <w:pPr>
              <w:pStyle w:val="TableParagraph"/>
              <w:spacing w:before="120"/>
              <w:ind w:right="335"/>
              <w:rPr>
                <w:sz w:val="20"/>
                <w:szCs w:val="20"/>
              </w:rPr>
            </w:pPr>
            <w:r w:rsidRPr="0072676E">
              <w:rPr>
                <w:sz w:val="20"/>
                <w:szCs w:val="20"/>
              </w:rPr>
              <w:t>Termenul de garanție al lucrărilor executate trebuie</w:t>
            </w:r>
            <w:r w:rsidRPr="0072676E">
              <w:rPr>
                <w:spacing w:val="-5"/>
                <w:sz w:val="20"/>
                <w:szCs w:val="20"/>
              </w:rPr>
              <w:t xml:space="preserve"> </w:t>
            </w:r>
            <w:r w:rsidRPr="0072676E">
              <w:rPr>
                <w:sz w:val="20"/>
                <w:szCs w:val="20"/>
              </w:rPr>
              <w:t>să</w:t>
            </w:r>
            <w:r w:rsidRPr="0072676E">
              <w:rPr>
                <w:spacing w:val="-5"/>
                <w:sz w:val="20"/>
                <w:szCs w:val="20"/>
              </w:rPr>
              <w:t xml:space="preserve"> </w:t>
            </w:r>
            <w:r w:rsidRPr="0072676E">
              <w:rPr>
                <w:sz w:val="20"/>
                <w:szCs w:val="20"/>
              </w:rPr>
              <w:t>fie</w:t>
            </w:r>
            <w:r w:rsidRPr="0072676E">
              <w:rPr>
                <w:spacing w:val="-5"/>
                <w:sz w:val="20"/>
                <w:szCs w:val="20"/>
              </w:rPr>
              <w:t xml:space="preserve"> </w:t>
            </w:r>
            <w:r w:rsidRPr="0072676E">
              <w:rPr>
                <w:sz w:val="20"/>
                <w:szCs w:val="20"/>
              </w:rPr>
              <w:t>de</w:t>
            </w:r>
            <w:r w:rsidRPr="0072676E">
              <w:rPr>
                <w:spacing w:val="-5"/>
                <w:sz w:val="20"/>
                <w:szCs w:val="20"/>
              </w:rPr>
              <w:t xml:space="preserve"> </w:t>
            </w:r>
            <w:r w:rsidRPr="0072676E">
              <w:rPr>
                <w:b/>
                <w:color w:val="FF0000"/>
                <w:sz w:val="20"/>
                <w:szCs w:val="20"/>
              </w:rPr>
              <w:t>minimum</w:t>
            </w:r>
            <w:r w:rsidRPr="0072676E">
              <w:rPr>
                <w:b/>
                <w:color w:val="FF0000"/>
                <w:spacing w:val="-4"/>
                <w:sz w:val="20"/>
                <w:szCs w:val="20"/>
              </w:rPr>
              <w:t xml:space="preserve"> 6</w:t>
            </w:r>
            <w:r>
              <w:rPr>
                <w:b/>
                <w:color w:val="FF0000"/>
                <w:spacing w:val="-4"/>
                <w:sz w:val="20"/>
                <w:szCs w:val="20"/>
              </w:rPr>
              <w:t>0</w:t>
            </w:r>
            <w:r w:rsidRPr="0072676E">
              <w:rPr>
                <w:b/>
                <w:color w:val="FF0000"/>
                <w:spacing w:val="-4"/>
                <w:sz w:val="20"/>
                <w:szCs w:val="20"/>
              </w:rPr>
              <w:t xml:space="preserve"> de luni </w:t>
            </w:r>
            <w:r w:rsidRPr="0072676E">
              <w:rPr>
                <w:sz w:val="20"/>
                <w:szCs w:val="20"/>
              </w:rPr>
              <w:t>din</w:t>
            </w:r>
            <w:r w:rsidRPr="0072676E">
              <w:rPr>
                <w:spacing w:val="-4"/>
                <w:sz w:val="20"/>
                <w:szCs w:val="20"/>
              </w:rPr>
              <w:t xml:space="preserve"> </w:t>
            </w:r>
            <w:r w:rsidRPr="0072676E">
              <w:rPr>
                <w:sz w:val="20"/>
                <w:szCs w:val="20"/>
              </w:rPr>
              <w:t>data</w:t>
            </w:r>
            <w:r w:rsidRPr="0072676E">
              <w:rPr>
                <w:spacing w:val="-5"/>
                <w:sz w:val="20"/>
                <w:szCs w:val="20"/>
              </w:rPr>
              <w:t xml:space="preserve"> </w:t>
            </w:r>
            <w:r w:rsidRPr="0072676E">
              <w:rPr>
                <w:sz w:val="20"/>
                <w:szCs w:val="20"/>
              </w:rPr>
              <w:t xml:space="preserve">semnării procesului-verbal de </w:t>
            </w:r>
            <w:proofErr w:type="spellStart"/>
            <w:r w:rsidRPr="0072676E">
              <w:rPr>
                <w:sz w:val="20"/>
                <w:szCs w:val="20"/>
              </w:rPr>
              <w:t>recepţie</w:t>
            </w:r>
            <w:proofErr w:type="spellEnd"/>
            <w:r w:rsidRPr="0072676E">
              <w:rPr>
                <w:sz w:val="20"/>
                <w:szCs w:val="20"/>
              </w:rPr>
              <w:t xml:space="preserve"> la finisarea lucrărilor (fără obiecții).</w:t>
            </w:r>
          </w:p>
          <w:p w14:paraId="0927F1DD" w14:textId="77777777" w:rsidR="0011513F" w:rsidRPr="009516C7" w:rsidRDefault="0011513F" w:rsidP="005D3B7E">
            <w:pPr>
              <w:shd w:val="clear" w:color="auto" w:fill="FFFFFF" w:themeFill="background1"/>
              <w:tabs>
                <w:tab w:val="left" w:pos="612"/>
              </w:tabs>
              <w:spacing w:before="120" w:after="120"/>
              <w:jc w:val="both"/>
              <w:rPr>
                <w:iCs/>
                <w:lang w:eastAsia="ru-RU"/>
              </w:rPr>
            </w:pPr>
            <w:r w:rsidRPr="0072676E">
              <w:rPr>
                <w:i/>
                <w:sz w:val="20"/>
                <w:szCs w:val="20"/>
              </w:rPr>
              <w:t>Confirmat</w:t>
            </w:r>
            <w:r w:rsidRPr="0072676E">
              <w:rPr>
                <w:i/>
                <w:spacing w:val="-11"/>
                <w:sz w:val="20"/>
                <w:szCs w:val="20"/>
              </w:rPr>
              <w:t xml:space="preserve"> </w:t>
            </w:r>
            <w:r w:rsidRPr="0072676E">
              <w:rPr>
                <w:i/>
                <w:sz w:val="20"/>
                <w:szCs w:val="20"/>
              </w:rPr>
              <w:t>prin</w:t>
            </w:r>
            <w:r w:rsidRPr="0072676E">
              <w:rPr>
                <w:i/>
                <w:spacing w:val="-9"/>
                <w:sz w:val="20"/>
                <w:szCs w:val="20"/>
              </w:rPr>
              <w:t xml:space="preserve"> </w:t>
            </w:r>
            <w:r w:rsidRPr="0072676E">
              <w:rPr>
                <w:i/>
                <w:sz w:val="20"/>
                <w:szCs w:val="20"/>
              </w:rPr>
              <w:t>aplicarea</w:t>
            </w:r>
            <w:r w:rsidRPr="0072676E">
              <w:rPr>
                <w:i/>
                <w:spacing w:val="-9"/>
                <w:sz w:val="20"/>
                <w:szCs w:val="20"/>
              </w:rPr>
              <w:t xml:space="preserve"> </w:t>
            </w:r>
            <w:r w:rsidRPr="0072676E">
              <w:rPr>
                <w:i/>
                <w:sz w:val="20"/>
                <w:szCs w:val="20"/>
              </w:rPr>
              <w:t>semnăturii</w:t>
            </w:r>
            <w:r w:rsidRPr="0072676E">
              <w:rPr>
                <w:i/>
                <w:spacing w:val="-11"/>
                <w:sz w:val="20"/>
                <w:szCs w:val="20"/>
              </w:rPr>
              <w:t xml:space="preserve"> </w:t>
            </w:r>
            <w:r w:rsidRPr="0072676E">
              <w:rPr>
                <w:i/>
                <w:sz w:val="20"/>
                <w:szCs w:val="20"/>
              </w:rPr>
              <w:t>electronice a ofertantului</w:t>
            </w:r>
          </w:p>
        </w:tc>
        <w:tc>
          <w:tcPr>
            <w:tcW w:w="1558" w:type="dxa"/>
            <w:shd w:val="clear" w:color="auto" w:fill="auto"/>
          </w:tcPr>
          <w:p w14:paraId="5C764DFA" w14:textId="77777777" w:rsidR="0011513F" w:rsidRPr="0072676E" w:rsidRDefault="0011513F" w:rsidP="005D3B7E">
            <w:pPr>
              <w:pStyle w:val="TableParagraph"/>
              <w:spacing w:before="120"/>
              <w:ind w:left="105"/>
              <w:rPr>
                <w:sz w:val="20"/>
                <w:szCs w:val="20"/>
              </w:rPr>
            </w:pPr>
            <w:r w:rsidRPr="0072676E">
              <w:rPr>
                <w:spacing w:val="-2"/>
                <w:sz w:val="20"/>
                <w:szCs w:val="20"/>
              </w:rPr>
              <w:t>Obligator</w:t>
            </w:r>
          </w:p>
          <w:p w14:paraId="419A4D7B" w14:textId="77777777" w:rsidR="0011513F" w:rsidRPr="009516C7" w:rsidRDefault="0011513F" w:rsidP="005D3B7E">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11513F" w:rsidRPr="009516C7" w14:paraId="5350CAEB" w14:textId="77777777" w:rsidTr="005D3B7E">
        <w:tc>
          <w:tcPr>
            <w:tcW w:w="539" w:type="dxa"/>
            <w:shd w:val="clear" w:color="auto" w:fill="auto"/>
          </w:tcPr>
          <w:p w14:paraId="7A783FFC" w14:textId="77777777" w:rsidR="0011513F" w:rsidRPr="009516C7" w:rsidRDefault="0011513F" w:rsidP="005D3B7E">
            <w:pPr>
              <w:shd w:val="clear" w:color="auto" w:fill="FFFFFF" w:themeFill="background1"/>
              <w:tabs>
                <w:tab w:val="left" w:pos="612"/>
              </w:tabs>
              <w:spacing w:before="120" w:after="120"/>
              <w:rPr>
                <w:iCs/>
                <w:lang w:eastAsia="ru-RU"/>
              </w:rPr>
            </w:pPr>
          </w:p>
        </w:tc>
        <w:tc>
          <w:tcPr>
            <w:tcW w:w="2811" w:type="dxa"/>
            <w:shd w:val="clear" w:color="auto" w:fill="auto"/>
          </w:tcPr>
          <w:p w14:paraId="723BAE3D" w14:textId="77777777" w:rsidR="0011513F" w:rsidRPr="00341B8B" w:rsidRDefault="0011513F" w:rsidP="005D3B7E">
            <w:pPr>
              <w:pStyle w:val="TableParagraph"/>
              <w:spacing w:before="120"/>
              <w:rPr>
                <w:sz w:val="20"/>
                <w:szCs w:val="20"/>
              </w:rPr>
            </w:pPr>
            <w:r w:rsidRPr="0072676E">
              <w:rPr>
                <w:sz w:val="20"/>
                <w:szCs w:val="20"/>
              </w:rPr>
              <w:t>Lista</w:t>
            </w:r>
            <w:r w:rsidRPr="0072676E">
              <w:rPr>
                <w:spacing w:val="-9"/>
                <w:sz w:val="20"/>
                <w:szCs w:val="20"/>
              </w:rPr>
              <w:t xml:space="preserve"> </w:t>
            </w:r>
            <w:r w:rsidRPr="0072676E">
              <w:rPr>
                <w:sz w:val="20"/>
                <w:szCs w:val="20"/>
              </w:rPr>
              <w:t>subcontractanților</w:t>
            </w:r>
            <w:r w:rsidRPr="0072676E">
              <w:rPr>
                <w:spacing w:val="-8"/>
                <w:sz w:val="20"/>
                <w:szCs w:val="20"/>
              </w:rPr>
              <w:t xml:space="preserve"> </w:t>
            </w:r>
            <w:proofErr w:type="spellStart"/>
            <w:r w:rsidRPr="0072676E">
              <w:rPr>
                <w:spacing w:val="-5"/>
                <w:sz w:val="20"/>
                <w:szCs w:val="20"/>
              </w:rPr>
              <w:t>şi</w:t>
            </w:r>
            <w:proofErr w:type="spellEnd"/>
            <w:r>
              <w:rPr>
                <w:spacing w:val="-5"/>
                <w:sz w:val="20"/>
                <w:szCs w:val="20"/>
              </w:rPr>
              <w:t xml:space="preserve"> </w:t>
            </w:r>
            <w:r w:rsidRPr="0072676E">
              <w:rPr>
                <w:sz w:val="20"/>
                <w:szCs w:val="20"/>
              </w:rPr>
              <w:t>partea/</w:t>
            </w:r>
            <w:proofErr w:type="spellStart"/>
            <w:r w:rsidRPr="0072676E">
              <w:rPr>
                <w:sz w:val="20"/>
                <w:szCs w:val="20"/>
              </w:rPr>
              <w:t>părţile</w:t>
            </w:r>
            <w:proofErr w:type="spellEnd"/>
            <w:r w:rsidRPr="0072676E">
              <w:rPr>
                <w:spacing w:val="-13"/>
                <w:sz w:val="20"/>
                <w:szCs w:val="20"/>
              </w:rPr>
              <w:t xml:space="preserve"> </w:t>
            </w:r>
            <w:r w:rsidRPr="0072676E">
              <w:rPr>
                <w:sz w:val="20"/>
                <w:szCs w:val="20"/>
              </w:rPr>
              <w:t>din</w:t>
            </w:r>
            <w:r w:rsidRPr="0072676E">
              <w:rPr>
                <w:spacing w:val="-12"/>
                <w:sz w:val="20"/>
                <w:szCs w:val="20"/>
              </w:rPr>
              <w:t xml:space="preserve"> </w:t>
            </w:r>
            <w:r w:rsidRPr="0072676E">
              <w:rPr>
                <w:sz w:val="20"/>
                <w:szCs w:val="20"/>
              </w:rPr>
              <w:t>contract care sunt îndeplinite de</w:t>
            </w:r>
            <w:r>
              <w:rPr>
                <w:sz w:val="20"/>
                <w:szCs w:val="20"/>
              </w:rPr>
              <w:t xml:space="preserve"> </w:t>
            </w:r>
            <w:proofErr w:type="spellStart"/>
            <w:r w:rsidRPr="0072676E">
              <w:rPr>
                <w:sz w:val="20"/>
                <w:szCs w:val="20"/>
              </w:rPr>
              <w:t>aceştia</w:t>
            </w:r>
            <w:proofErr w:type="spellEnd"/>
            <w:r w:rsidRPr="0072676E">
              <w:rPr>
                <w:spacing w:val="-4"/>
                <w:sz w:val="20"/>
                <w:szCs w:val="20"/>
              </w:rPr>
              <w:t xml:space="preserve"> </w:t>
            </w:r>
            <w:r w:rsidRPr="0072676E">
              <w:rPr>
                <w:sz w:val="20"/>
                <w:szCs w:val="20"/>
              </w:rPr>
              <w:t>(după</w:t>
            </w:r>
            <w:r w:rsidRPr="0072676E">
              <w:rPr>
                <w:spacing w:val="-4"/>
                <w:sz w:val="20"/>
                <w:szCs w:val="20"/>
              </w:rPr>
              <w:t xml:space="preserve"> caz)</w:t>
            </w:r>
          </w:p>
        </w:tc>
        <w:tc>
          <w:tcPr>
            <w:tcW w:w="4578" w:type="dxa"/>
            <w:shd w:val="clear" w:color="auto" w:fill="auto"/>
          </w:tcPr>
          <w:p w14:paraId="76985890" w14:textId="77777777" w:rsidR="0011513F" w:rsidRPr="0072676E" w:rsidRDefault="0011513F" w:rsidP="005D3B7E">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16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4D8A76A3" w14:textId="77777777" w:rsidR="0011513F" w:rsidRPr="0072676E" w:rsidRDefault="0011513F" w:rsidP="005D3B7E">
            <w:pPr>
              <w:pStyle w:val="TableParagraph"/>
              <w:spacing w:before="121"/>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53F61B76" w14:textId="77777777" w:rsidR="0011513F" w:rsidRPr="009516C7" w:rsidRDefault="0011513F" w:rsidP="005D3B7E">
            <w:pPr>
              <w:shd w:val="clear" w:color="auto" w:fill="FFFFFF" w:themeFill="background1"/>
              <w:tabs>
                <w:tab w:val="left" w:pos="612"/>
              </w:tabs>
              <w:spacing w:before="120" w:after="120"/>
              <w:jc w:val="both"/>
              <w:rPr>
                <w:iCs/>
                <w:lang w:eastAsia="ru-RU"/>
              </w:rPr>
            </w:pPr>
            <w:r w:rsidRPr="0072676E">
              <w:rPr>
                <w:i/>
                <w:sz w:val="20"/>
                <w:szCs w:val="20"/>
              </w:rPr>
              <w:t>a</w:t>
            </w:r>
            <w:r w:rsidRPr="0072676E">
              <w:rPr>
                <w:i/>
                <w:spacing w:val="-2"/>
                <w:sz w:val="20"/>
                <w:szCs w:val="20"/>
              </w:rPr>
              <w:t xml:space="preserve"> ofertantului</w:t>
            </w:r>
          </w:p>
        </w:tc>
        <w:tc>
          <w:tcPr>
            <w:tcW w:w="1558" w:type="dxa"/>
            <w:shd w:val="clear" w:color="auto" w:fill="auto"/>
          </w:tcPr>
          <w:p w14:paraId="23886C50" w14:textId="77777777" w:rsidR="0011513F" w:rsidRPr="0072676E" w:rsidRDefault="0011513F" w:rsidP="005D3B7E">
            <w:pPr>
              <w:pStyle w:val="TableParagraph"/>
              <w:spacing w:before="120"/>
              <w:ind w:left="105"/>
              <w:rPr>
                <w:sz w:val="20"/>
                <w:szCs w:val="20"/>
              </w:rPr>
            </w:pPr>
            <w:r w:rsidRPr="0072676E">
              <w:rPr>
                <w:spacing w:val="-2"/>
                <w:sz w:val="20"/>
                <w:szCs w:val="20"/>
              </w:rPr>
              <w:t>Obligator</w:t>
            </w:r>
          </w:p>
          <w:p w14:paraId="43B008DC" w14:textId="77777777" w:rsidR="0011513F" w:rsidRPr="009516C7" w:rsidRDefault="0011513F" w:rsidP="005D3B7E">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11513F" w:rsidRPr="009516C7" w14:paraId="5BB719A7" w14:textId="77777777" w:rsidTr="005D3B7E">
        <w:tc>
          <w:tcPr>
            <w:tcW w:w="539" w:type="dxa"/>
            <w:shd w:val="clear" w:color="auto" w:fill="auto"/>
          </w:tcPr>
          <w:p w14:paraId="5D8581E5" w14:textId="77777777" w:rsidR="0011513F" w:rsidRPr="009516C7" w:rsidRDefault="0011513F" w:rsidP="005D3B7E">
            <w:pPr>
              <w:shd w:val="clear" w:color="auto" w:fill="FFFFFF" w:themeFill="background1"/>
              <w:tabs>
                <w:tab w:val="left" w:pos="612"/>
              </w:tabs>
              <w:spacing w:before="120" w:after="120"/>
              <w:rPr>
                <w:iCs/>
                <w:lang w:eastAsia="ru-RU"/>
              </w:rPr>
            </w:pPr>
          </w:p>
        </w:tc>
        <w:tc>
          <w:tcPr>
            <w:tcW w:w="2811" w:type="dxa"/>
            <w:shd w:val="clear" w:color="auto" w:fill="auto"/>
          </w:tcPr>
          <w:p w14:paraId="65D516F0" w14:textId="77777777" w:rsidR="0011513F" w:rsidRPr="009516C7" w:rsidRDefault="0011513F" w:rsidP="005D3B7E">
            <w:pPr>
              <w:shd w:val="clear" w:color="auto" w:fill="FFFFFF" w:themeFill="background1"/>
              <w:tabs>
                <w:tab w:val="left" w:pos="612"/>
              </w:tabs>
              <w:spacing w:before="120" w:after="120"/>
              <w:rPr>
                <w:iCs/>
                <w:lang w:eastAsia="ru-RU"/>
              </w:rPr>
            </w:pPr>
            <w:r w:rsidRPr="0072676E">
              <w:rPr>
                <w:sz w:val="20"/>
                <w:szCs w:val="20"/>
              </w:rPr>
              <w:t>Informaţii</w:t>
            </w:r>
            <w:r w:rsidRPr="0072676E">
              <w:rPr>
                <w:spacing w:val="-13"/>
                <w:sz w:val="20"/>
                <w:szCs w:val="20"/>
              </w:rPr>
              <w:t xml:space="preserve"> </w:t>
            </w:r>
            <w:r w:rsidRPr="0072676E">
              <w:rPr>
                <w:sz w:val="20"/>
                <w:szCs w:val="20"/>
              </w:rPr>
              <w:t>privind</w:t>
            </w:r>
            <w:r w:rsidRPr="0072676E">
              <w:rPr>
                <w:spacing w:val="-12"/>
                <w:sz w:val="20"/>
                <w:szCs w:val="20"/>
              </w:rPr>
              <w:t xml:space="preserve"> </w:t>
            </w:r>
            <w:r w:rsidRPr="0072676E">
              <w:rPr>
                <w:sz w:val="20"/>
                <w:szCs w:val="20"/>
              </w:rPr>
              <w:t>asocierea (după caz)</w:t>
            </w:r>
          </w:p>
        </w:tc>
        <w:tc>
          <w:tcPr>
            <w:tcW w:w="4578" w:type="dxa"/>
            <w:shd w:val="clear" w:color="auto" w:fill="auto"/>
          </w:tcPr>
          <w:p w14:paraId="3ADDF2D8" w14:textId="77777777" w:rsidR="0011513F" w:rsidRPr="0072676E" w:rsidRDefault="0011513F" w:rsidP="005D3B7E">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17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6FBA1365" w14:textId="77777777" w:rsidR="0011513F" w:rsidRPr="0072676E" w:rsidRDefault="0011513F" w:rsidP="005D3B7E">
            <w:pPr>
              <w:pStyle w:val="TableParagraph"/>
              <w:spacing w:before="121"/>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5086FC1B" w14:textId="77777777" w:rsidR="0011513F" w:rsidRPr="009516C7" w:rsidRDefault="0011513F" w:rsidP="005D3B7E">
            <w:pPr>
              <w:shd w:val="clear" w:color="auto" w:fill="FFFFFF" w:themeFill="background1"/>
              <w:tabs>
                <w:tab w:val="left" w:pos="612"/>
              </w:tabs>
              <w:spacing w:before="120" w:after="120"/>
              <w:jc w:val="both"/>
              <w:rPr>
                <w:iCs/>
                <w:lang w:eastAsia="ru-RU"/>
              </w:rPr>
            </w:pPr>
            <w:r w:rsidRPr="0072676E">
              <w:rPr>
                <w:i/>
                <w:sz w:val="20"/>
                <w:szCs w:val="20"/>
              </w:rPr>
              <w:t>a</w:t>
            </w:r>
            <w:r w:rsidRPr="0072676E">
              <w:rPr>
                <w:i/>
                <w:spacing w:val="-2"/>
                <w:sz w:val="20"/>
                <w:szCs w:val="20"/>
              </w:rPr>
              <w:t xml:space="preserve"> ofertantului</w:t>
            </w:r>
          </w:p>
        </w:tc>
        <w:tc>
          <w:tcPr>
            <w:tcW w:w="1558" w:type="dxa"/>
            <w:shd w:val="clear" w:color="auto" w:fill="auto"/>
          </w:tcPr>
          <w:p w14:paraId="65827FBB" w14:textId="77777777" w:rsidR="0011513F" w:rsidRPr="0072676E" w:rsidRDefault="0011513F" w:rsidP="005D3B7E">
            <w:pPr>
              <w:pStyle w:val="TableParagraph"/>
              <w:spacing w:before="122"/>
              <w:ind w:left="105"/>
              <w:rPr>
                <w:sz w:val="20"/>
                <w:szCs w:val="20"/>
              </w:rPr>
            </w:pPr>
            <w:r w:rsidRPr="0072676E">
              <w:rPr>
                <w:spacing w:val="-2"/>
                <w:sz w:val="20"/>
                <w:szCs w:val="20"/>
              </w:rPr>
              <w:t>Obligator</w:t>
            </w:r>
          </w:p>
          <w:p w14:paraId="5A6B26A9" w14:textId="77777777" w:rsidR="0011513F" w:rsidRPr="009516C7" w:rsidRDefault="0011513F" w:rsidP="005D3B7E">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11513F" w:rsidRPr="009516C7" w14:paraId="4C8E65AF" w14:textId="77777777" w:rsidTr="005D3B7E">
        <w:tc>
          <w:tcPr>
            <w:tcW w:w="539" w:type="dxa"/>
            <w:shd w:val="clear" w:color="auto" w:fill="auto"/>
          </w:tcPr>
          <w:p w14:paraId="1A6009F7" w14:textId="77777777" w:rsidR="0011513F" w:rsidRPr="009516C7" w:rsidRDefault="0011513F" w:rsidP="005D3B7E">
            <w:pPr>
              <w:shd w:val="clear" w:color="auto" w:fill="FFFFFF" w:themeFill="background1"/>
              <w:tabs>
                <w:tab w:val="left" w:pos="612"/>
              </w:tabs>
              <w:spacing w:before="120" w:after="120"/>
              <w:rPr>
                <w:iCs/>
                <w:lang w:eastAsia="ru-RU"/>
              </w:rPr>
            </w:pPr>
          </w:p>
        </w:tc>
        <w:tc>
          <w:tcPr>
            <w:tcW w:w="2811" w:type="dxa"/>
            <w:shd w:val="clear" w:color="auto" w:fill="auto"/>
          </w:tcPr>
          <w:p w14:paraId="716B0A97" w14:textId="77777777" w:rsidR="0011513F" w:rsidRPr="0072676E" w:rsidRDefault="0011513F" w:rsidP="005D3B7E">
            <w:pPr>
              <w:shd w:val="clear" w:color="auto" w:fill="FFFFFF" w:themeFill="background1"/>
              <w:tabs>
                <w:tab w:val="left" w:pos="612"/>
              </w:tabs>
              <w:spacing w:before="120" w:after="120"/>
              <w:rPr>
                <w:sz w:val="20"/>
                <w:szCs w:val="20"/>
              </w:rPr>
            </w:pPr>
            <w:r w:rsidRPr="0072676E">
              <w:rPr>
                <w:sz w:val="20"/>
                <w:szCs w:val="20"/>
              </w:rPr>
              <w:t>Angajament</w:t>
            </w:r>
            <w:r w:rsidRPr="0072676E">
              <w:rPr>
                <w:spacing w:val="-13"/>
                <w:sz w:val="20"/>
                <w:szCs w:val="20"/>
              </w:rPr>
              <w:t xml:space="preserve"> </w:t>
            </w:r>
            <w:r w:rsidRPr="0072676E">
              <w:rPr>
                <w:sz w:val="20"/>
                <w:szCs w:val="20"/>
              </w:rPr>
              <w:t>terţ</w:t>
            </w:r>
            <w:r w:rsidRPr="0072676E">
              <w:rPr>
                <w:spacing w:val="-12"/>
                <w:sz w:val="20"/>
                <w:szCs w:val="20"/>
              </w:rPr>
              <w:t xml:space="preserve"> </w:t>
            </w:r>
            <w:r w:rsidRPr="0072676E">
              <w:rPr>
                <w:sz w:val="20"/>
                <w:szCs w:val="20"/>
              </w:rPr>
              <w:t>susţinător financiar (după caz)</w:t>
            </w:r>
          </w:p>
        </w:tc>
        <w:tc>
          <w:tcPr>
            <w:tcW w:w="4578" w:type="dxa"/>
            <w:shd w:val="clear" w:color="auto" w:fill="auto"/>
          </w:tcPr>
          <w:p w14:paraId="32823619" w14:textId="77777777" w:rsidR="0011513F" w:rsidRPr="0072676E" w:rsidRDefault="0011513F" w:rsidP="005D3B7E">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18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48621EA5" w14:textId="77777777" w:rsidR="0011513F" w:rsidRPr="0072676E" w:rsidRDefault="0011513F" w:rsidP="005D3B7E">
            <w:pPr>
              <w:pStyle w:val="TableParagraph"/>
              <w:spacing w:before="119"/>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773E774E" w14:textId="77777777" w:rsidR="0011513F" w:rsidRPr="0072676E" w:rsidRDefault="0011513F" w:rsidP="005D3B7E">
            <w:pPr>
              <w:pStyle w:val="TableParagraph"/>
              <w:spacing w:before="120"/>
              <w:ind w:right="269"/>
              <w:rPr>
                <w:sz w:val="20"/>
                <w:szCs w:val="20"/>
              </w:rPr>
            </w:pPr>
            <w:r w:rsidRPr="0072676E">
              <w:rPr>
                <w:i/>
                <w:sz w:val="20"/>
                <w:szCs w:val="20"/>
              </w:rPr>
              <w:t>a</w:t>
            </w:r>
            <w:r w:rsidRPr="0072676E">
              <w:rPr>
                <w:i/>
                <w:spacing w:val="-2"/>
                <w:sz w:val="20"/>
                <w:szCs w:val="20"/>
              </w:rPr>
              <w:t xml:space="preserve"> ofertantului</w:t>
            </w:r>
          </w:p>
        </w:tc>
        <w:tc>
          <w:tcPr>
            <w:tcW w:w="1558" w:type="dxa"/>
            <w:shd w:val="clear" w:color="auto" w:fill="auto"/>
          </w:tcPr>
          <w:p w14:paraId="3273E399" w14:textId="77777777" w:rsidR="0011513F" w:rsidRPr="0072676E" w:rsidRDefault="0011513F" w:rsidP="005D3B7E">
            <w:pPr>
              <w:pStyle w:val="TableParagraph"/>
              <w:spacing w:before="120"/>
              <w:ind w:left="105"/>
              <w:rPr>
                <w:sz w:val="20"/>
                <w:szCs w:val="20"/>
              </w:rPr>
            </w:pPr>
            <w:r w:rsidRPr="0072676E">
              <w:rPr>
                <w:spacing w:val="-2"/>
                <w:sz w:val="20"/>
                <w:szCs w:val="20"/>
              </w:rPr>
              <w:t>Obligator</w:t>
            </w:r>
          </w:p>
          <w:p w14:paraId="22EF2C97" w14:textId="77777777" w:rsidR="0011513F" w:rsidRPr="0072676E" w:rsidRDefault="0011513F" w:rsidP="005D3B7E">
            <w:pPr>
              <w:pStyle w:val="TableParagraph"/>
              <w:spacing w:before="122"/>
              <w:ind w:left="105"/>
              <w:rPr>
                <w:spacing w:val="-2"/>
                <w:sz w:val="20"/>
                <w:szCs w:val="20"/>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11513F" w:rsidRPr="009516C7" w14:paraId="1EB3F9E0" w14:textId="77777777" w:rsidTr="005D3B7E">
        <w:tc>
          <w:tcPr>
            <w:tcW w:w="539" w:type="dxa"/>
            <w:shd w:val="clear" w:color="auto" w:fill="auto"/>
          </w:tcPr>
          <w:p w14:paraId="0DDFD9B2" w14:textId="77777777" w:rsidR="0011513F" w:rsidRPr="009516C7" w:rsidRDefault="0011513F" w:rsidP="005D3B7E">
            <w:pPr>
              <w:shd w:val="clear" w:color="auto" w:fill="FFFFFF" w:themeFill="background1"/>
              <w:tabs>
                <w:tab w:val="left" w:pos="612"/>
              </w:tabs>
              <w:spacing w:before="120" w:after="120"/>
              <w:rPr>
                <w:iCs/>
                <w:lang w:eastAsia="ru-RU"/>
              </w:rPr>
            </w:pPr>
          </w:p>
        </w:tc>
        <w:tc>
          <w:tcPr>
            <w:tcW w:w="2811" w:type="dxa"/>
            <w:shd w:val="clear" w:color="auto" w:fill="auto"/>
          </w:tcPr>
          <w:p w14:paraId="5FAF4373" w14:textId="77777777" w:rsidR="0011513F" w:rsidRPr="0072676E" w:rsidRDefault="0011513F" w:rsidP="005D3B7E">
            <w:pPr>
              <w:pStyle w:val="TableParagraph"/>
              <w:spacing w:before="121"/>
              <w:ind w:left="0" w:right="167"/>
              <w:rPr>
                <w:sz w:val="20"/>
                <w:szCs w:val="20"/>
              </w:rPr>
            </w:pPr>
            <w:r w:rsidRPr="0072676E">
              <w:rPr>
                <w:sz w:val="20"/>
                <w:szCs w:val="20"/>
              </w:rPr>
              <w:t>Angajament privind</w:t>
            </w:r>
            <w:r>
              <w:rPr>
                <w:sz w:val="20"/>
                <w:szCs w:val="20"/>
              </w:rPr>
              <w:t xml:space="preserve"> </w:t>
            </w:r>
            <w:proofErr w:type="spellStart"/>
            <w:r w:rsidRPr="0072676E">
              <w:rPr>
                <w:sz w:val="20"/>
                <w:szCs w:val="20"/>
              </w:rPr>
              <w:t>susţinerea</w:t>
            </w:r>
            <w:proofErr w:type="spellEnd"/>
            <w:r w:rsidRPr="0072676E">
              <w:rPr>
                <w:sz w:val="20"/>
                <w:szCs w:val="20"/>
              </w:rPr>
              <w:t xml:space="preserve"> tehnică și profesională</w:t>
            </w:r>
            <w:r w:rsidRPr="0072676E">
              <w:rPr>
                <w:spacing w:val="-13"/>
                <w:sz w:val="20"/>
                <w:szCs w:val="20"/>
              </w:rPr>
              <w:t xml:space="preserve"> </w:t>
            </w:r>
            <w:r w:rsidRPr="0072676E">
              <w:rPr>
                <w:sz w:val="20"/>
                <w:szCs w:val="20"/>
              </w:rPr>
              <w:t>a</w:t>
            </w:r>
            <w:r w:rsidRPr="0072676E">
              <w:rPr>
                <w:spacing w:val="-12"/>
                <w:sz w:val="20"/>
                <w:szCs w:val="20"/>
              </w:rPr>
              <w:t xml:space="preserve"> </w:t>
            </w:r>
            <w:r w:rsidRPr="0072676E">
              <w:rPr>
                <w:sz w:val="20"/>
                <w:szCs w:val="20"/>
              </w:rPr>
              <w:t>ofertantului/ grupului de operatori</w:t>
            </w:r>
          </w:p>
          <w:p w14:paraId="61BB7F0C" w14:textId="77777777" w:rsidR="0011513F" w:rsidRPr="0072676E" w:rsidRDefault="0011513F" w:rsidP="005D3B7E">
            <w:pPr>
              <w:shd w:val="clear" w:color="auto" w:fill="FFFFFF" w:themeFill="background1"/>
              <w:tabs>
                <w:tab w:val="left" w:pos="612"/>
              </w:tabs>
              <w:spacing w:before="120" w:after="120"/>
              <w:rPr>
                <w:sz w:val="20"/>
                <w:szCs w:val="20"/>
              </w:rPr>
            </w:pPr>
            <w:r w:rsidRPr="0072676E">
              <w:rPr>
                <w:sz w:val="20"/>
                <w:szCs w:val="20"/>
              </w:rPr>
              <w:t>economici</w:t>
            </w:r>
            <w:r w:rsidRPr="0072676E">
              <w:rPr>
                <w:spacing w:val="-5"/>
                <w:sz w:val="20"/>
                <w:szCs w:val="20"/>
              </w:rPr>
              <w:t xml:space="preserve"> </w:t>
            </w:r>
            <w:r w:rsidRPr="0072676E">
              <w:rPr>
                <w:sz w:val="20"/>
                <w:szCs w:val="20"/>
              </w:rPr>
              <w:t>(după</w:t>
            </w:r>
            <w:r w:rsidRPr="0072676E">
              <w:rPr>
                <w:spacing w:val="-4"/>
                <w:sz w:val="20"/>
                <w:szCs w:val="20"/>
              </w:rPr>
              <w:t xml:space="preserve"> caz)</w:t>
            </w:r>
          </w:p>
        </w:tc>
        <w:tc>
          <w:tcPr>
            <w:tcW w:w="4578" w:type="dxa"/>
            <w:shd w:val="clear" w:color="auto" w:fill="auto"/>
          </w:tcPr>
          <w:p w14:paraId="7105DB41" w14:textId="77777777" w:rsidR="0011513F" w:rsidRPr="0072676E" w:rsidRDefault="0011513F" w:rsidP="005D3B7E">
            <w:pPr>
              <w:pStyle w:val="TableParagraph"/>
              <w:spacing w:before="121"/>
              <w:ind w:right="269"/>
              <w:rPr>
                <w:sz w:val="20"/>
                <w:szCs w:val="20"/>
              </w:rPr>
            </w:pPr>
            <w:r w:rsidRPr="0072676E">
              <w:rPr>
                <w:sz w:val="20"/>
                <w:szCs w:val="20"/>
              </w:rPr>
              <w:t xml:space="preserve">Conform </w:t>
            </w:r>
            <w:r w:rsidRPr="0072676E">
              <w:rPr>
                <w:b/>
                <w:sz w:val="20"/>
                <w:szCs w:val="20"/>
              </w:rPr>
              <w:t xml:space="preserve">Anexei nr. 19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08B93C09" w14:textId="77777777" w:rsidR="0011513F" w:rsidRPr="0072676E" w:rsidRDefault="0011513F" w:rsidP="005D3B7E">
            <w:pPr>
              <w:pStyle w:val="TableParagraph"/>
              <w:spacing w:before="121"/>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4540DCA4" w14:textId="77777777" w:rsidR="0011513F" w:rsidRPr="0072676E" w:rsidRDefault="0011513F" w:rsidP="005D3B7E">
            <w:pPr>
              <w:pStyle w:val="TableParagraph"/>
              <w:spacing w:before="120"/>
              <w:ind w:right="269"/>
              <w:rPr>
                <w:sz w:val="20"/>
                <w:szCs w:val="20"/>
              </w:rPr>
            </w:pPr>
            <w:r w:rsidRPr="0072676E">
              <w:rPr>
                <w:i/>
                <w:sz w:val="20"/>
                <w:szCs w:val="20"/>
              </w:rPr>
              <w:t>a</w:t>
            </w:r>
            <w:r w:rsidRPr="0072676E">
              <w:rPr>
                <w:i/>
                <w:spacing w:val="-2"/>
                <w:sz w:val="20"/>
                <w:szCs w:val="20"/>
              </w:rPr>
              <w:t xml:space="preserve"> ofertantului</w:t>
            </w:r>
          </w:p>
        </w:tc>
        <w:tc>
          <w:tcPr>
            <w:tcW w:w="1558" w:type="dxa"/>
            <w:shd w:val="clear" w:color="auto" w:fill="auto"/>
          </w:tcPr>
          <w:p w14:paraId="645D6255" w14:textId="77777777" w:rsidR="0011513F" w:rsidRPr="0072676E" w:rsidRDefault="0011513F" w:rsidP="005D3B7E">
            <w:pPr>
              <w:pStyle w:val="TableParagraph"/>
              <w:spacing w:before="123"/>
              <w:ind w:left="105"/>
              <w:rPr>
                <w:sz w:val="20"/>
                <w:szCs w:val="20"/>
              </w:rPr>
            </w:pPr>
            <w:r w:rsidRPr="0072676E">
              <w:rPr>
                <w:spacing w:val="-2"/>
                <w:sz w:val="20"/>
                <w:szCs w:val="20"/>
              </w:rPr>
              <w:t>Obligator</w:t>
            </w:r>
          </w:p>
          <w:p w14:paraId="6D924027" w14:textId="77777777" w:rsidR="0011513F" w:rsidRPr="0072676E" w:rsidRDefault="0011513F" w:rsidP="005D3B7E">
            <w:pPr>
              <w:pStyle w:val="TableParagraph"/>
              <w:spacing w:before="122"/>
              <w:ind w:left="105"/>
              <w:rPr>
                <w:spacing w:val="-2"/>
                <w:sz w:val="20"/>
                <w:szCs w:val="20"/>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11513F" w:rsidRPr="009516C7" w14:paraId="079ECE6B" w14:textId="77777777" w:rsidTr="005D3B7E">
        <w:tc>
          <w:tcPr>
            <w:tcW w:w="539" w:type="dxa"/>
            <w:shd w:val="clear" w:color="auto" w:fill="auto"/>
          </w:tcPr>
          <w:p w14:paraId="7985DAD1" w14:textId="77777777" w:rsidR="0011513F" w:rsidRPr="009516C7" w:rsidRDefault="0011513F" w:rsidP="005D3B7E">
            <w:pPr>
              <w:shd w:val="clear" w:color="auto" w:fill="FFFFFF" w:themeFill="background1"/>
              <w:tabs>
                <w:tab w:val="left" w:pos="612"/>
              </w:tabs>
              <w:spacing w:before="120" w:after="120"/>
              <w:rPr>
                <w:iCs/>
                <w:lang w:eastAsia="ru-RU"/>
              </w:rPr>
            </w:pPr>
          </w:p>
        </w:tc>
        <w:tc>
          <w:tcPr>
            <w:tcW w:w="2811" w:type="dxa"/>
            <w:shd w:val="clear" w:color="auto" w:fill="auto"/>
          </w:tcPr>
          <w:p w14:paraId="1F2878F7" w14:textId="77777777" w:rsidR="0011513F" w:rsidRPr="0072676E" w:rsidRDefault="0011513F" w:rsidP="005D3B7E">
            <w:pPr>
              <w:shd w:val="clear" w:color="auto" w:fill="FFFFFF" w:themeFill="background1"/>
              <w:tabs>
                <w:tab w:val="left" w:pos="612"/>
              </w:tabs>
              <w:spacing w:before="120" w:after="120"/>
              <w:rPr>
                <w:sz w:val="20"/>
                <w:szCs w:val="20"/>
              </w:rPr>
            </w:pPr>
            <w:r w:rsidRPr="0072676E">
              <w:rPr>
                <w:sz w:val="20"/>
                <w:szCs w:val="20"/>
              </w:rPr>
              <w:t>Declaraţie</w:t>
            </w:r>
            <w:r w:rsidRPr="0072676E">
              <w:rPr>
                <w:spacing w:val="-13"/>
                <w:sz w:val="20"/>
                <w:szCs w:val="20"/>
              </w:rPr>
              <w:t xml:space="preserve"> </w:t>
            </w:r>
            <w:r w:rsidRPr="0072676E">
              <w:rPr>
                <w:sz w:val="20"/>
                <w:szCs w:val="20"/>
              </w:rPr>
              <w:t>terţ</w:t>
            </w:r>
            <w:r w:rsidRPr="0072676E">
              <w:rPr>
                <w:spacing w:val="-12"/>
                <w:sz w:val="20"/>
                <w:szCs w:val="20"/>
              </w:rPr>
              <w:t xml:space="preserve"> </w:t>
            </w:r>
            <w:r w:rsidRPr="0072676E">
              <w:rPr>
                <w:sz w:val="20"/>
                <w:szCs w:val="20"/>
              </w:rPr>
              <w:t>susţinător tehnic (după caz)</w:t>
            </w:r>
          </w:p>
        </w:tc>
        <w:tc>
          <w:tcPr>
            <w:tcW w:w="4578" w:type="dxa"/>
            <w:shd w:val="clear" w:color="auto" w:fill="auto"/>
          </w:tcPr>
          <w:p w14:paraId="6EB56B14" w14:textId="77777777" w:rsidR="0011513F" w:rsidRPr="0072676E" w:rsidRDefault="0011513F" w:rsidP="005D3B7E">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20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40D9C5D1" w14:textId="77777777" w:rsidR="0011513F" w:rsidRPr="0072676E" w:rsidRDefault="0011513F" w:rsidP="005D3B7E">
            <w:pPr>
              <w:pStyle w:val="TableParagraph"/>
              <w:spacing w:before="119"/>
              <w:rPr>
                <w:i/>
                <w:sz w:val="20"/>
                <w:szCs w:val="20"/>
              </w:rPr>
            </w:pPr>
            <w:r w:rsidRPr="0072676E">
              <w:rPr>
                <w:i/>
                <w:sz w:val="20"/>
                <w:szCs w:val="20"/>
              </w:rPr>
              <w:lastRenderedPageBreak/>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7D86BDF6" w14:textId="77777777" w:rsidR="0011513F" w:rsidRPr="0072676E" w:rsidRDefault="0011513F" w:rsidP="005D3B7E">
            <w:pPr>
              <w:pStyle w:val="TableParagraph"/>
              <w:spacing w:before="120"/>
              <w:ind w:right="269"/>
              <w:rPr>
                <w:sz w:val="20"/>
                <w:szCs w:val="20"/>
              </w:rPr>
            </w:pPr>
            <w:r w:rsidRPr="0072676E">
              <w:rPr>
                <w:i/>
                <w:sz w:val="20"/>
                <w:szCs w:val="20"/>
              </w:rPr>
              <w:t>a</w:t>
            </w:r>
            <w:r w:rsidRPr="0072676E">
              <w:rPr>
                <w:i/>
                <w:spacing w:val="-2"/>
                <w:sz w:val="20"/>
                <w:szCs w:val="20"/>
              </w:rPr>
              <w:t xml:space="preserve"> ofertantului</w:t>
            </w:r>
          </w:p>
        </w:tc>
        <w:tc>
          <w:tcPr>
            <w:tcW w:w="1558" w:type="dxa"/>
            <w:shd w:val="clear" w:color="auto" w:fill="auto"/>
          </w:tcPr>
          <w:p w14:paraId="35327ACF" w14:textId="77777777" w:rsidR="0011513F" w:rsidRPr="0072676E" w:rsidRDefault="0011513F" w:rsidP="005D3B7E">
            <w:pPr>
              <w:pStyle w:val="TableParagraph"/>
              <w:spacing w:before="120"/>
              <w:ind w:left="105"/>
              <w:rPr>
                <w:sz w:val="20"/>
                <w:szCs w:val="20"/>
              </w:rPr>
            </w:pPr>
            <w:r w:rsidRPr="0072676E">
              <w:rPr>
                <w:spacing w:val="-2"/>
                <w:sz w:val="20"/>
                <w:szCs w:val="20"/>
              </w:rPr>
              <w:lastRenderedPageBreak/>
              <w:t>Obligator</w:t>
            </w:r>
          </w:p>
          <w:p w14:paraId="6C9E152A" w14:textId="77777777" w:rsidR="0011513F" w:rsidRPr="0072676E" w:rsidRDefault="0011513F" w:rsidP="005D3B7E">
            <w:pPr>
              <w:pStyle w:val="TableParagraph"/>
              <w:spacing w:before="122"/>
              <w:ind w:left="105"/>
              <w:rPr>
                <w:spacing w:val="-2"/>
                <w:sz w:val="20"/>
                <w:szCs w:val="20"/>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11513F" w:rsidRPr="009516C7" w14:paraId="4CEEF55D" w14:textId="77777777" w:rsidTr="005D3B7E">
        <w:tc>
          <w:tcPr>
            <w:tcW w:w="539" w:type="dxa"/>
            <w:shd w:val="clear" w:color="auto" w:fill="auto"/>
          </w:tcPr>
          <w:p w14:paraId="7261908C" w14:textId="77777777" w:rsidR="0011513F" w:rsidRPr="009516C7" w:rsidRDefault="0011513F" w:rsidP="005D3B7E">
            <w:pPr>
              <w:shd w:val="clear" w:color="auto" w:fill="FFFFFF" w:themeFill="background1"/>
              <w:tabs>
                <w:tab w:val="left" w:pos="612"/>
              </w:tabs>
              <w:spacing w:before="120" w:after="120"/>
              <w:rPr>
                <w:iCs/>
                <w:lang w:eastAsia="ru-RU"/>
              </w:rPr>
            </w:pPr>
          </w:p>
        </w:tc>
        <w:tc>
          <w:tcPr>
            <w:tcW w:w="2811" w:type="dxa"/>
            <w:shd w:val="clear" w:color="auto" w:fill="auto"/>
          </w:tcPr>
          <w:p w14:paraId="23F3351C" w14:textId="77777777" w:rsidR="0011513F" w:rsidRPr="0072676E" w:rsidRDefault="0011513F" w:rsidP="005D3B7E">
            <w:pPr>
              <w:shd w:val="clear" w:color="auto" w:fill="FFFFFF" w:themeFill="background1"/>
              <w:tabs>
                <w:tab w:val="left" w:pos="612"/>
              </w:tabs>
              <w:spacing w:before="120" w:after="120"/>
              <w:rPr>
                <w:sz w:val="20"/>
                <w:szCs w:val="20"/>
              </w:rPr>
            </w:pPr>
            <w:r w:rsidRPr="0072676E">
              <w:rPr>
                <w:sz w:val="20"/>
                <w:szCs w:val="20"/>
              </w:rPr>
              <w:t>Declaraţie</w:t>
            </w:r>
            <w:r w:rsidRPr="0072676E">
              <w:rPr>
                <w:spacing w:val="-13"/>
                <w:sz w:val="20"/>
                <w:szCs w:val="20"/>
              </w:rPr>
              <w:t xml:space="preserve"> </w:t>
            </w:r>
            <w:r w:rsidRPr="0072676E">
              <w:rPr>
                <w:sz w:val="20"/>
                <w:szCs w:val="20"/>
              </w:rPr>
              <w:t>terţ</w:t>
            </w:r>
            <w:r w:rsidRPr="0072676E">
              <w:rPr>
                <w:spacing w:val="-12"/>
                <w:sz w:val="20"/>
                <w:szCs w:val="20"/>
              </w:rPr>
              <w:t xml:space="preserve"> </w:t>
            </w:r>
            <w:r w:rsidRPr="0072676E">
              <w:rPr>
                <w:sz w:val="20"/>
                <w:szCs w:val="20"/>
              </w:rPr>
              <w:t>susţinător profesional (după caz)</w:t>
            </w:r>
          </w:p>
        </w:tc>
        <w:tc>
          <w:tcPr>
            <w:tcW w:w="4578" w:type="dxa"/>
            <w:shd w:val="clear" w:color="auto" w:fill="auto"/>
          </w:tcPr>
          <w:p w14:paraId="44493C87" w14:textId="77777777" w:rsidR="0011513F" w:rsidRPr="0072676E" w:rsidRDefault="0011513F" w:rsidP="005D3B7E">
            <w:pPr>
              <w:pStyle w:val="TableParagraph"/>
              <w:spacing w:before="120"/>
              <w:ind w:right="269"/>
              <w:rPr>
                <w:spacing w:val="-2"/>
                <w:sz w:val="20"/>
                <w:szCs w:val="20"/>
              </w:rPr>
            </w:pPr>
            <w:r w:rsidRPr="0072676E">
              <w:rPr>
                <w:sz w:val="20"/>
                <w:szCs w:val="20"/>
              </w:rPr>
              <w:t xml:space="preserve">Conform </w:t>
            </w:r>
            <w:r w:rsidRPr="0072676E">
              <w:rPr>
                <w:b/>
                <w:sz w:val="20"/>
                <w:szCs w:val="20"/>
              </w:rPr>
              <w:t xml:space="preserve">Anexei nr. 21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48A3DA37" w14:textId="77777777" w:rsidR="0011513F" w:rsidRPr="0072676E" w:rsidRDefault="0011513F" w:rsidP="005D3B7E">
            <w:pPr>
              <w:pStyle w:val="TableParagraph"/>
              <w:spacing w:line="228" w:lineRule="exact"/>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50F73B48" w14:textId="77777777" w:rsidR="0011513F" w:rsidRPr="0072676E" w:rsidRDefault="0011513F" w:rsidP="005D3B7E">
            <w:pPr>
              <w:pStyle w:val="TableParagraph"/>
              <w:spacing w:before="120"/>
              <w:ind w:right="269"/>
              <w:rPr>
                <w:sz w:val="20"/>
                <w:szCs w:val="20"/>
              </w:rPr>
            </w:pPr>
            <w:r w:rsidRPr="0072676E">
              <w:rPr>
                <w:i/>
                <w:sz w:val="20"/>
                <w:szCs w:val="20"/>
              </w:rPr>
              <w:t>a</w:t>
            </w:r>
            <w:r w:rsidRPr="0072676E">
              <w:rPr>
                <w:i/>
                <w:spacing w:val="-2"/>
                <w:sz w:val="20"/>
                <w:szCs w:val="20"/>
              </w:rPr>
              <w:t xml:space="preserve"> ofertantului</w:t>
            </w:r>
          </w:p>
        </w:tc>
        <w:tc>
          <w:tcPr>
            <w:tcW w:w="1558" w:type="dxa"/>
            <w:shd w:val="clear" w:color="auto" w:fill="auto"/>
          </w:tcPr>
          <w:p w14:paraId="37AA280D" w14:textId="77777777" w:rsidR="0011513F" w:rsidRPr="0072676E" w:rsidRDefault="0011513F" w:rsidP="005D3B7E">
            <w:pPr>
              <w:pStyle w:val="TableParagraph"/>
              <w:spacing w:before="120"/>
              <w:ind w:left="105"/>
              <w:rPr>
                <w:sz w:val="20"/>
                <w:szCs w:val="20"/>
              </w:rPr>
            </w:pPr>
            <w:r w:rsidRPr="0072676E">
              <w:rPr>
                <w:spacing w:val="-2"/>
                <w:sz w:val="20"/>
                <w:szCs w:val="20"/>
              </w:rPr>
              <w:t>Obligator</w:t>
            </w:r>
          </w:p>
          <w:p w14:paraId="15CF4DF9" w14:textId="77777777" w:rsidR="0011513F" w:rsidRPr="0072676E" w:rsidRDefault="0011513F" w:rsidP="005D3B7E">
            <w:pPr>
              <w:pStyle w:val="TableParagraph"/>
              <w:spacing w:before="120"/>
              <w:ind w:left="105"/>
              <w:rPr>
                <w:spacing w:val="-2"/>
                <w:sz w:val="20"/>
                <w:szCs w:val="20"/>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11513F" w:rsidRPr="009516C7" w14:paraId="6BD3256C" w14:textId="77777777" w:rsidTr="005D3B7E">
        <w:tc>
          <w:tcPr>
            <w:tcW w:w="539" w:type="dxa"/>
            <w:shd w:val="clear" w:color="auto" w:fill="auto"/>
          </w:tcPr>
          <w:p w14:paraId="0647DB90" w14:textId="77777777" w:rsidR="0011513F" w:rsidRPr="009516C7" w:rsidRDefault="0011513F" w:rsidP="005D3B7E">
            <w:pPr>
              <w:shd w:val="clear" w:color="auto" w:fill="FFFFFF" w:themeFill="background1"/>
              <w:tabs>
                <w:tab w:val="left" w:pos="612"/>
              </w:tabs>
              <w:spacing w:before="120" w:after="120"/>
              <w:rPr>
                <w:iCs/>
                <w:lang w:eastAsia="ru-RU"/>
              </w:rPr>
            </w:pPr>
          </w:p>
        </w:tc>
        <w:tc>
          <w:tcPr>
            <w:tcW w:w="2811" w:type="dxa"/>
            <w:shd w:val="clear" w:color="auto" w:fill="auto"/>
          </w:tcPr>
          <w:p w14:paraId="0DBED093" w14:textId="77777777" w:rsidR="0011513F" w:rsidRPr="0072676E" w:rsidRDefault="0011513F" w:rsidP="005D3B7E">
            <w:pPr>
              <w:pStyle w:val="TableParagraph"/>
              <w:spacing w:before="121" w:line="355" w:lineRule="auto"/>
              <w:rPr>
                <w:sz w:val="20"/>
                <w:szCs w:val="20"/>
              </w:rPr>
            </w:pPr>
            <w:r w:rsidRPr="0072676E">
              <w:rPr>
                <w:sz w:val="20"/>
                <w:szCs w:val="20"/>
              </w:rPr>
              <w:t>Declarație privind confirmarea identității beneficiarilor</w:t>
            </w:r>
            <w:r w:rsidRPr="0072676E">
              <w:rPr>
                <w:spacing w:val="-9"/>
                <w:sz w:val="20"/>
                <w:szCs w:val="20"/>
              </w:rPr>
              <w:t xml:space="preserve"> </w:t>
            </w:r>
            <w:r w:rsidRPr="0072676E">
              <w:rPr>
                <w:sz w:val="20"/>
                <w:szCs w:val="20"/>
              </w:rPr>
              <w:t>efectivi</w:t>
            </w:r>
            <w:r w:rsidRPr="0072676E">
              <w:rPr>
                <w:spacing w:val="-6"/>
                <w:sz w:val="20"/>
                <w:szCs w:val="20"/>
              </w:rPr>
              <w:t xml:space="preserve"> </w:t>
            </w:r>
            <w:r w:rsidRPr="0072676E">
              <w:rPr>
                <w:spacing w:val="-5"/>
                <w:sz w:val="20"/>
                <w:szCs w:val="20"/>
              </w:rPr>
              <w:t>și</w:t>
            </w:r>
            <w:r>
              <w:rPr>
                <w:spacing w:val="-5"/>
                <w:sz w:val="20"/>
                <w:szCs w:val="20"/>
              </w:rPr>
              <w:t xml:space="preserve"> </w:t>
            </w:r>
            <w:r w:rsidRPr="0072676E">
              <w:rPr>
                <w:sz w:val="20"/>
                <w:szCs w:val="20"/>
              </w:rPr>
              <w:t>neîncadrarea</w:t>
            </w:r>
            <w:r w:rsidRPr="0072676E">
              <w:rPr>
                <w:spacing w:val="-6"/>
                <w:sz w:val="20"/>
                <w:szCs w:val="20"/>
              </w:rPr>
              <w:t xml:space="preserve"> </w:t>
            </w:r>
            <w:r w:rsidRPr="0072676E">
              <w:rPr>
                <w:sz w:val="20"/>
                <w:szCs w:val="20"/>
              </w:rPr>
              <w:t>acestora</w:t>
            </w:r>
            <w:r w:rsidRPr="0072676E">
              <w:rPr>
                <w:spacing w:val="-6"/>
                <w:sz w:val="20"/>
                <w:szCs w:val="20"/>
              </w:rPr>
              <w:t xml:space="preserve"> </w:t>
            </w:r>
            <w:r w:rsidRPr="0072676E">
              <w:rPr>
                <w:spacing w:val="-5"/>
                <w:sz w:val="20"/>
                <w:szCs w:val="20"/>
              </w:rPr>
              <w:t xml:space="preserve">în </w:t>
            </w:r>
            <w:r w:rsidRPr="0072676E">
              <w:rPr>
                <w:sz w:val="20"/>
                <w:szCs w:val="20"/>
              </w:rPr>
              <w:t>situația</w:t>
            </w:r>
            <w:r w:rsidRPr="0072676E">
              <w:rPr>
                <w:spacing w:val="-7"/>
                <w:sz w:val="20"/>
                <w:szCs w:val="20"/>
              </w:rPr>
              <w:t xml:space="preserve"> </w:t>
            </w:r>
            <w:r w:rsidRPr="0072676E">
              <w:rPr>
                <w:sz w:val="20"/>
                <w:szCs w:val="20"/>
              </w:rPr>
              <w:t>condamnării</w:t>
            </w:r>
            <w:r w:rsidRPr="0072676E">
              <w:rPr>
                <w:spacing w:val="-4"/>
                <w:sz w:val="20"/>
                <w:szCs w:val="20"/>
              </w:rPr>
              <w:t xml:space="preserve"> </w:t>
            </w:r>
            <w:r w:rsidRPr="0072676E">
              <w:rPr>
                <w:spacing w:val="-2"/>
                <w:sz w:val="20"/>
                <w:szCs w:val="20"/>
              </w:rPr>
              <w:t xml:space="preserve">pentru </w:t>
            </w:r>
            <w:r w:rsidRPr="0072676E">
              <w:rPr>
                <w:sz w:val="20"/>
                <w:szCs w:val="20"/>
              </w:rPr>
              <w:t>participarea</w:t>
            </w:r>
            <w:r w:rsidRPr="0072676E">
              <w:rPr>
                <w:spacing w:val="-14"/>
                <w:sz w:val="20"/>
                <w:szCs w:val="20"/>
              </w:rPr>
              <w:t xml:space="preserve"> </w:t>
            </w:r>
            <w:r w:rsidRPr="0072676E">
              <w:rPr>
                <w:sz w:val="20"/>
                <w:szCs w:val="20"/>
              </w:rPr>
              <w:t>la</w:t>
            </w:r>
            <w:r w:rsidRPr="0072676E">
              <w:rPr>
                <w:spacing w:val="-13"/>
                <w:sz w:val="20"/>
                <w:szCs w:val="20"/>
              </w:rPr>
              <w:t xml:space="preserve"> </w:t>
            </w:r>
            <w:proofErr w:type="spellStart"/>
            <w:r w:rsidRPr="0072676E">
              <w:rPr>
                <w:sz w:val="20"/>
                <w:szCs w:val="20"/>
              </w:rPr>
              <w:t>activităţi</w:t>
            </w:r>
            <w:proofErr w:type="spellEnd"/>
            <w:r w:rsidRPr="0072676E">
              <w:rPr>
                <w:spacing w:val="-11"/>
                <w:sz w:val="20"/>
                <w:szCs w:val="20"/>
              </w:rPr>
              <w:t xml:space="preserve"> </w:t>
            </w:r>
            <w:r w:rsidRPr="0072676E">
              <w:rPr>
                <w:sz w:val="20"/>
                <w:szCs w:val="20"/>
              </w:rPr>
              <w:t xml:space="preserve">ale unei </w:t>
            </w:r>
            <w:proofErr w:type="spellStart"/>
            <w:r w:rsidRPr="0072676E">
              <w:rPr>
                <w:sz w:val="20"/>
                <w:szCs w:val="20"/>
              </w:rPr>
              <w:t>organizaţii</w:t>
            </w:r>
            <w:proofErr w:type="spellEnd"/>
            <w:r w:rsidRPr="0072676E">
              <w:rPr>
                <w:sz w:val="20"/>
                <w:szCs w:val="20"/>
              </w:rPr>
              <w:t xml:space="preserve"> sau</w:t>
            </w:r>
          </w:p>
          <w:p w14:paraId="6C543FC9" w14:textId="77777777" w:rsidR="0011513F" w:rsidRPr="0072676E" w:rsidRDefault="0011513F" w:rsidP="005D3B7E">
            <w:pPr>
              <w:pStyle w:val="TableParagraph"/>
              <w:rPr>
                <w:spacing w:val="-4"/>
                <w:sz w:val="20"/>
                <w:szCs w:val="20"/>
              </w:rPr>
            </w:pPr>
            <w:r w:rsidRPr="0072676E">
              <w:rPr>
                <w:sz w:val="20"/>
                <w:szCs w:val="20"/>
              </w:rPr>
              <w:t>grupări</w:t>
            </w:r>
            <w:r w:rsidRPr="0072676E">
              <w:rPr>
                <w:spacing w:val="-14"/>
                <w:sz w:val="20"/>
                <w:szCs w:val="20"/>
              </w:rPr>
              <w:t xml:space="preserve"> </w:t>
            </w:r>
            <w:r w:rsidRPr="0072676E">
              <w:rPr>
                <w:sz w:val="20"/>
                <w:szCs w:val="20"/>
              </w:rPr>
              <w:t>criminale,</w:t>
            </w:r>
            <w:r w:rsidRPr="0072676E">
              <w:rPr>
                <w:spacing w:val="-14"/>
                <w:sz w:val="20"/>
                <w:szCs w:val="20"/>
              </w:rPr>
              <w:t xml:space="preserve"> </w:t>
            </w:r>
            <w:r w:rsidRPr="0072676E">
              <w:rPr>
                <w:sz w:val="20"/>
                <w:szCs w:val="20"/>
              </w:rPr>
              <w:t xml:space="preserve">pentru </w:t>
            </w:r>
            <w:proofErr w:type="spellStart"/>
            <w:r w:rsidRPr="0072676E">
              <w:rPr>
                <w:sz w:val="20"/>
                <w:szCs w:val="20"/>
              </w:rPr>
              <w:t>corupţie</w:t>
            </w:r>
            <w:proofErr w:type="spellEnd"/>
            <w:r w:rsidRPr="0072676E">
              <w:rPr>
                <w:sz w:val="20"/>
                <w:szCs w:val="20"/>
              </w:rPr>
              <w:t xml:space="preserve">, fraudă </w:t>
            </w:r>
            <w:proofErr w:type="spellStart"/>
            <w:r w:rsidRPr="0072676E">
              <w:rPr>
                <w:sz w:val="20"/>
                <w:szCs w:val="20"/>
              </w:rPr>
              <w:t>şi</w:t>
            </w:r>
            <w:proofErr w:type="spellEnd"/>
            <w:r w:rsidRPr="0072676E">
              <w:rPr>
                <w:sz w:val="20"/>
                <w:szCs w:val="20"/>
              </w:rPr>
              <w:t>/sau spălare</w:t>
            </w:r>
            <w:r w:rsidRPr="0072676E">
              <w:rPr>
                <w:spacing w:val="-3"/>
                <w:sz w:val="20"/>
                <w:szCs w:val="20"/>
              </w:rPr>
              <w:t xml:space="preserve"> </w:t>
            </w:r>
            <w:r w:rsidRPr="0072676E">
              <w:rPr>
                <w:sz w:val="20"/>
                <w:szCs w:val="20"/>
              </w:rPr>
              <w:t xml:space="preserve">de </w:t>
            </w:r>
            <w:r w:rsidRPr="0072676E">
              <w:rPr>
                <w:spacing w:val="-4"/>
                <w:sz w:val="20"/>
                <w:szCs w:val="20"/>
              </w:rPr>
              <w:t>bani.</w:t>
            </w:r>
          </w:p>
          <w:p w14:paraId="771FFE8C" w14:textId="77777777" w:rsidR="0011513F" w:rsidRPr="0072676E" w:rsidRDefault="0011513F" w:rsidP="005D3B7E">
            <w:pPr>
              <w:shd w:val="clear" w:color="auto" w:fill="FFFFFF" w:themeFill="background1"/>
              <w:tabs>
                <w:tab w:val="left" w:pos="612"/>
              </w:tabs>
              <w:spacing w:before="120" w:after="120"/>
              <w:rPr>
                <w:sz w:val="20"/>
                <w:szCs w:val="20"/>
              </w:rPr>
            </w:pPr>
            <w:r w:rsidRPr="0072676E">
              <w:rPr>
                <w:sz w:val="20"/>
                <w:szCs w:val="20"/>
              </w:rPr>
              <w:t>(Va</w:t>
            </w:r>
            <w:r w:rsidRPr="0072676E">
              <w:rPr>
                <w:spacing w:val="-3"/>
                <w:sz w:val="20"/>
                <w:szCs w:val="20"/>
              </w:rPr>
              <w:t xml:space="preserve"> </w:t>
            </w:r>
            <w:r w:rsidRPr="0072676E">
              <w:rPr>
                <w:sz w:val="20"/>
                <w:szCs w:val="20"/>
              </w:rPr>
              <w:t>fi</w:t>
            </w:r>
            <w:r w:rsidRPr="0072676E">
              <w:rPr>
                <w:spacing w:val="-2"/>
                <w:sz w:val="20"/>
                <w:szCs w:val="20"/>
              </w:rPr>
              <w:t xml:space="preserve"> </w:t>
            </w:r>
            <w:r w:rsidRPr="0072676E">
              <w:rPr>
                <w:sz w:val="20"/>
                <w:szCs w:val="20"/>
              </w:rPr>
              <w:t>prezentat</w:t>
            </w:r>
            <w:r w:rsidRPr="0072676E">
              <w:rPr>
                <w:spacing w:val="-1"/>
                <w:sz w:val="20"/>
                <w:szCs w:val="20"/>
              </w:rPr>
              <w:t xml:space="preserve"> </w:t>
            </w:r>
            <w:r w:rsidRPr="0072676E">
              <w:rPr>
                <w:sz w:val="20"/>
                <w:szCs w:val="20"/>
              </w:rPr>
              <w:t>de</w:t>
            </w:r>
            <w:r w:rsidRPr="0072676E">
              <w:rPr>
                <w:spacing w:val="-4"/>
                <w:sz w:val="20"/>
                <w:szCs w:val="20"/>
              </w:rPr>
              <w:t xml:space="preserve"> către </w:t>
            </w:r>
            <w:r w:rsidRPr="0072676E">
              <w:rPr>
                <w:sz w:val="20"/>
                <w:szCs w:val="20"/>
              </w:rPr>
              <w:t>ofertantul</w:t>
            </w:r>
            <w:r w:rsidRPr="0072676E">
              <w:rPr>
                <w:spacing w:val="-6"/>
                <w:sz w:val="20"/>
                <w:szCs w:val="20"/>
              </w:rPr>
              <w:t xml:space="preserve"> </w:t>
            </w:r>
            <w:r w:rsidRPr="0072676E">
              <w:rPr>
                <w:sz w:val="20"/>
                <w:szCs w:val="20"/>
              </w:rPr>
              <w:t>câștigător</w:t>
            </w:r>
            <w:r w:rsidRPr="0072676E">
              <w:rPr>
                <w:spacing w:val="-7"/>
                <w:sz w:val="20"/>
                <w:szCs w:val="20"/>
              </w:rPr>
              <w:t xml:space="preserve"> </w:t>
            </w:r>
            <w:r w:rsidRPr="0072676E">
              <w:rPr>
                <w:spacing w:val="-5"/>
                <w:sz w:val="20"/>
                <w:szCs w:val="20"/>
              </w:rPr>
              <w:t xml:space="preserve">în </w:t>
            </w:r>
            <w:r w:rsidRPr="0072676E">
              <w:rPr>
                <w:sz w:val="20"/>
                <w:szCs w:val="20"/>
              </w:rPr>
              <w:t>termen</w:t>
            </w:r>
            <w:r w:rsidRPr="0072676E">
              <w:rPr>
                <w:spacing w:val="-6"/>
                <w:sz w:val="20"/>
                <w:szCs w:val="20"/>
              </w:rPr>
              <w:t xml:space="preserve"> </w:t>
            </w:r>
            <w:r w:rsidRPr="0072676E">
              <w:rPr>
                <w:sz w:val="20"/>
                <w:szCs w:val="20"/>
              </w:rPr>
              <w:t>de</w:t>
            </w:r>
            <w:r w:rsidRPr="0072676E">
              <w:rPr>
                <w:spacing w:val="-1"/>
                <w:sz w:val="20"/>
                <w:szCs w:val="20"/>
              </w:rPr>
              <w:t xml:space="preserve"> </w:t>
            </w:r>
            <w:r w:rsidRPr="0072676E">
              <w:rPr>
                <w:sz w:val="20"/>
                <w:szCs w:val="20"/>
              </w:rPr>
              <w:t>5</w:t>
            </w:r>
            <w:r w:rsidRPr="0072676E">
              <w:rPr>
                <w:spacing w:val="-3"/>
                <w:sz w:val="20"/>
                <w:szCs w:val="20"/>
              </w:rPr>
              <w:t xml:space="preserve"> </w:t>
            </w:r>
            <w:r w:rsidRPr="0072676E">
              <w:rPr>
                <w:sz w:val="20"/>
                <w:szCs w:val="20"/>
              </w:rPr>
              <w:t>zile</w:t>
            </w:r>
            <w:r w:rsidRPr="0072676E">
              <w:rPr>
                <w:spacing w:val="-2"/>
                <w:sz w:val="20"/>
                <w:szCs w:val="20"/>
              </w:rPr>
              <w:t xml:space="preserve"> </w:t>
            </w:r>
            <w:r w:rsidRPr="0072676E">
              <w:rPr>
                <w:sz w:val="20"/>
                <w:szCs w:val="20"/>
              </w:rPr>
              <w:t>de</w:t>
            </w:r>
            <w:r w:rsidRPr="0072676E">
              <w:rPr>
                <w:spacing w:val="-1"/>
                <w:sz w:val="20"/>
                <w:szCs w:val="20"/>
              </w:rPr>
              <w:t xml:space="preserve"> </w:t>
            </w:r>
            <w:r w:rsidRPr="0072676E">
              <w:rPr>
                <w:sz w:val="20"/>
                <w:szCs w:val="20"/>
              </w:rPr>
              <w:t>la</w:t>
            </w:r>
            <w:r w:rsidRPr="0072676E">
              <w:rPr>
                <w:spacing w:val="-1"/>
                <w:sz w:val="20"/>
                <w:szCs w:val="20"/>
              </w:rPr>
              <w:t xml:space="preserve"> </w:t>
            </w:r>
            <w:r w:rsidRPr="0072676E">
              <w:rPr>
                <w:spacing w:val="-4"/>
                <w:sz w:val="20"/>
                <w:szCs w:val="20"/>
              </w:rPr>
              <w:t xml:space="preserve">data </w:t>
            </w:r>
            <w:r w:rsidRPr="0072676E">
              <w:rPr>
                <w:spacing w:val="-2"/>
                <w:sz w:val="20"/>
                <w:szCs w:val="20"/>
              </w:rPr>
              <w:t xml:space="preserve">comunicării </w:t>
            </w:r>
            <w:r w:rsidRPr="0072676E">
              <w:rPr>
                <w:sz w:val="20"/>
                <w:szCs w:val="20"/>
              </w:rPr>
              <w:t>rezultatelor</w:t>
            </w:r>
            <w:r w:rsidRPr="0072676E">
              <w:rPr>
                <w:spacing w:val="-8"/>
                <w:sz w:val="20"/>
                <w:szCs w:val="20"/>
              </w:rPr>
              <w:t xml:space="preserve"> </w:t>
            </w:r>
            <w:r w:rsidRPr="0072676E">
              <w:rPr>
                <w:sz w:val="20"/>
                <w:szCs w:val="20"/>
              </w:rPr>
              <w:t>procedurii</w:t>
            </w:r>
            <w:r w:rsidRPr="0072676E">
              <w:rPr>
                <w:spacing w:val="-6"/>
                <w:sz w:val="20"/>
                <w:szCs w:val="20"/>
              </w:rPr>
              <w:t xml:space="preserve"> </w:t>
            </w:r>
            <w:r w:rsidRPr="0072676E">
              <w:rPr>
                <w:spacing w:val="-5"/>
                <w:sz w:val="20"/>
                <w:szCs w:val="20"/>
              </w:rPr>
              <w:t xml:space="preserve">de </w:t>
            </w:r>
            <w:r w:rsidRPr="0072676E">
              <w:rPr>
                <w:sz w:val="20"/>
                <w:szCs w:val="20"/>
              </w:rPr>
              <w:t>achiziție</w:t>
            </w:r>
            <w:r w:rsidRPr="0072676E">
              <w:rPr>
                <w:spacing w:val="-8"/>
                <w:sz w:val="20"/>
                <w:szCs w:val="20"/>
              </w:rPr>
              <w:t xml:space="preserve"> </w:t>
            </w:r>
            <w:r w:rsidRPr="0072676E">
              <w:rPr>
                <w:spacing w:val="-2"/>
                <w:sz w:val="20"/>
                <w:szCs w:val="20"/>
              </w:rPr>
              <w:t>publică)</w:t>
            </w:r>
          </w:p>
        </w:tc>
        <w:tc>
          <w:tcPr>
            <w:tcW w:w="4578" w:type="dxa"/>
            <w:shd w:val="clear" w:color="auto" w:fill="auto"/>
          </w:tcPr>
          <w:p w14:paraId="21753CDE" w14:textId="77777777" w:rsidR="0011513F" w:rsidRPr="0072676E" w:rsidRDefault="0011513F" w:rsidP="005D3B7E">
            <w:pPr>
              <w:pStyle w:val="TableParagraph"/>
              <w:spacing w:before="118"/>
              <w:rPr>
                <w:sz w:val="20"/>
                <w:szCs w:val="20"/>
              </w:rPr>
            </w:pPr>
            <w:r w:rsidRPr="0072676E">
              <w:rPr>
                <w:sz w:val="20"/>
                <w:szCs w:val="20"/>
              </w:rPr>
              <w:t>Formularul</w:t>
            </w:r>
            <w:r w:rsidRPr="0072676E">
              <w:rPr>
                <w:spacing w:val="-4"/>
                <w:sz w:val="20"/>
                <w:szCs w:val="20"/>
              </w:rPr>
              <w:t xml:space="preserve"> </w:t>
            </w:r>
            <w:r w:rsidRPr="0072676E">
              <w:rPr>
                <w:sz w:val="20"/>
                <w:szCs w:val="20"/>
              </w:rPr>
              <w:t>Declarației</w:t>
            </w:r>
            <w:r w:rsidRPr="0072676E">
              <w:rPr>
                <w:spacing w:val="-4"/>
                <w:sz w:val="20"/>
                <w:szCs w:val="20"/>
              </w:rPr>
              <w:t xml:space="preserve"> </w:t>
            </w:r>
            <w:r w:rsidRPr="0072676E">
              <w:rPr>
                <w:sz w:val="20"/>
                <w:szCs w:val="20"/>
              </w:rPr>
              <w:t>este</w:t>
            </w:r>
            <w:r w:rsidRPr="0072676E">
              <w:rPr>
                <w:spacing w:val="-6"/>
                <w:sz w:val="20"/>
                <w:szCs w:val="20"/>
              </w:rPr>
              <w:t xml:space="preserve"> </w:t>
            </w:r>
            <w:r w:rsidRPr="0072676E">
              <w:rPr>
                <w:sz w:val="20"/>
                <w:szCs w:val="20"/>
              </w:rPr>
              <w:t>anexat</w:t>
            </w:r>
            <w:r w:rsidRPr="0072676E">
              <w:rPr>
                <w:spacing w:val="-4"/>
                <w:sz w:val="20"/>
                <w:szCs w:val="20"/>
              </w:rPr>
              <w:t xml:space="preserve"> </w:t>
            </w:r>
            <w:r w:rsidRPr="0072676E">
              <w:rPr>
                <w:sz w:val="20"/>
                <w:szCs w:val="20"/>
              </w:rPr>
              <w:t>în</w:t>
            </w:r>
            <w:r w:rsidRPr="0072676E">
              <w:rPr>
                <w:spacing w:val="-4"/>
                <w:sz w:val="20"/>
                <w:szCs w:val="20"/>
              </w:rPr>
              <w:t xml:space="preserve"> </w:t>
            </w:r>
            <w:r w:rsidRPr="0072676E">
              <w:rPr>
                <w:spacing w:val="-5"/>
                <w:sz w:val="20"/>
                <w:szCs w:val="20"/>
              </w:rPr>
              <w:t>SIA</w:t>
            </w:r>
          </w:p>
          <w:p w14:paraId="29ACDBCE" w14:textId="77777777" w:rsidR="0011513F" w:rsidRPr="0072676E" w:rsidRDefault="0011513F" w:rsidP="005D3B7E">
            <w:pPr>
              <w:pStyle w:val="TableParagraph"/>
              <w:spacing w:before="4"/>
              <w:rPr>
                <w:sz w:val="20"/>
                <w:szCs w:val="20"/>
              </w:rPr>
            </w:pPr>
            <w:r w:rsidRPr="0072676E">
              <w:rPr>
                <w:spacing w:val="-2"/>
                <w:sz w:val="20"/>
                <w:szCs w:val="20"/>
              </w:rPr>
              <w:t>„RSAP”</w:t>
            </w:r>
          </w:p>
          <w:p w14:paraId="6779286E" w14:textId="77777777" w:rsidR="0011513F" w:rsidRPr="0072676E" w:rsidRDefault="0011513F" w:rsidP="005D3B7E">
            <w:pPr>
              <w:pStyle w:val="TableParagraph"/>
              <w:spacing w:before="120"/>
              <w:ind w:right="269"/>
              <w:rPr>
                <w:sz w:val="20"/>
                <w:szCs w:val="20"/>
              </w:rPr>
            </w:pPr>
            <w:proofErr w:type="spellStart"/>
            <w:r w:rsidRPr="0072676E">
              <w:rPr>
                <w:sz w:val="20"/>
                <w:szCs w:val="20"/>
              </w:rPr>
              <w:t>MTender</w:t>
            </w:r>
            <w:proofErr w:type="spellEnd"/>
            <w:r w:rsidRPr="0072676E">
              <w:rPr>
                <w:spacing w:val="-6"/>
                <w:sz w:val="20"/>
                <w:szCs w:val="20"/>
              </w:rPr>
              <w:t xml:space="preserve"> </w:t>
            </w:r>
            <w:r w:rsidRPr="0072676E">
              <w:rPr>
                <w:sz w:val="20"/>
                <w:szCs w:val="20"/>
              </w:rPr>
              <w:t>(Aprobat</w:t>
            </w:r>
            <w:r w:rsidRPr="0072676E">
              <w:rPr>
                <w:spacing w:val="-5"/>
                <w:sz w:val="20"/>
                <w:szCs w:val="20"/>
              </w:rPr>
              <w:t xml:space="preserve"> </w:t>
            </w:r>
            <w:r w:rsidRPr="0072676E">
              <w:rPr>
                <w:sz w:val="20"/>
                <w:szCs w:val="20"/>
              </w:rPr>
              <w:t>Ordinul</w:t>
            </w:r>
            <w:r w:rsidRPr="0072676E">
              <w:rPr>
                <w:spacing w:val="-8"/>
                <w:sz w:val="20"/>
                <w:szCs w:val="20"/>
              </w:rPr>
              <w:t xml:space="preserve"> </w:t>
            </w:r>
            <w:r w:rsidRPr="0072676E">
              <w:rPr>
                <w:sz w:val="20"/>
                <w:szCs w:val="20"/>
              </w:rPr>
              <w:t>MF</w:t>
            </w:r>
            <w:r w:rsidRPr="0072676E">
              <w:rPr>
                <w:spacing w:val="-6"/>
                <w:sz w:val="20"/>
                <w:szCs w:val="20"/>
              </w:rPr>
              <w:t xml:space="preserve"> </w:t>
            </w:r>
            <w:r w:rsidRPr="0072676E">
              <w:rPr>
                <w:sz w:val="20"/>
                <w:szCs w:val="20"/>
              </w:rPr>
              <w:t>nr.</w:t>
            </w:r>
            <w:r w:rsidRPr="0072676E">
              <w:rPr>
                <w:spacing w:val="-9"/>
                <w:sz w:val="20"/>
                <w:szCs w:val="20"/>
              </w:rPr>
              <w:t xml:space="preserve"> </w:t>
            </w:r>
            <w:r w:rsidRPr="0072676E">
              <w:rPr>
                <w:sz w:val="20"/>
                <w:szCs w:val="20"/>
              </w:rPr>
              <w:t>145</w:t>
            </w:r>
            <w:r w:rsidRPr="0072676E">
              <w:rPr>
                <w:spacing w:val="-6"/>
                <w:sz w:val="20"/>
                <w:szCs w:val="20"/>
              </w:rPr>
              <w:t xml:space="preserve"> </w:t>
            </w:r>
            <w:r w:rsidRPr="0072676E">
              <w:rPr>
                <w:sz w:val="20"/>
                <w:szCs w:val="20"/>
              </w:rPr>
              <w:t xml:space="preserve">din </w:t>
            </w:r>
            <w:r w:rsidRPr="0072676E">
              <w:rPr>
                <w:spacing w:val="-2"/>
                <w:sz w:val="20"/>
                <w:szCs w:val="20"/>
              </w:rPr>
              <w:t>24.11.2020)</w:t>
            </w:r>
          </w:p>
        </w:tc>
        <w:tc>
          <w:tcPr>
            <w:tcW w:w="1558" w:type="dxa"/>
            <w:shd w:val="clear" w:color="auto" w:fill="auto"/>
          </w:tcPr>
          <w:p w14:paraId="2E10DF73" w14:textId="77777777" w:rsidR="0011513F" w:rsidRPr="0072676E" w:rsidRDefault="0011513F" w:rsidP="005D3B7E">
            <w:pPr>
              <w:pStyle w:val="TableParagraph"/>
              <w:spacing w:before="121"/>
              <w:ind w:left="105"/>
              <w:rPr>
                <w:sz w:val="20"/>
                <w:szCs w:val="20"/>
              </w:rPr>
            </w:pPr>
            <w:r w:rsidRPr="0072676E">
              <w:rPr>
                <w:spacing w:val="-2"/>
                <w:sz w:val="20"/>
                <w:szCs w:val="20"/>
              </w:rPr>
              <w:t>Obligator</w:t>
            </w:r>
          </w:p>
          <w:p w14:paraId="5859104C" w14:textId="77777777" w:rsidR="0011513F" w:rsidRPr="0072676E" w:rsidRDefault="0011513F" w:rsidP="005D3B7E">
            <w:pPr>
              <w:pStyle w:val="TableParagraph"/>
              <w:spacing w:before="120"/>
              <w:ind w:left="105"/>
              <w:rPr>
                <w:spacing w:val="-2"/>
                <w:sz w:val="20"/>
                <w:szCs w:val="20"/>
              </w:rPr>
            </w:pPr>
            <w:r w:rsidRPr="0072676E">
              <w:rPr>
                <w:sz w:val="20"/>
                <w:szCs w:val="20"/>
              </w:rPr>
              <w:t>(va</w:t>
            </w:r>
            <w:r w:rsidRPr="0072676E">
              <w:rPr>
                <w:spacing w:val="-5"/>
                <w:sz w:val="20"/>
                <w:szCs w:val="20"/>
              </w:rPr>
              <w:t xml:space="preserve"> </w:t>
            </w:r>
            <w:r w:rsidRPr="0072676E">
              <w:rPr>
                <w:sz w:val="20"/>
                <w:szCs w:val="20"/>
              </w:rPr>
              <w:t>fi</w:t>
            </w:r>
            <w:r w:rsidRPr="0072676E">
              <w:rPr>
                <w:spacing w:val="-2"/>
                <w:sz w:val="20"/>
                <w:szCs w:val="20"/>
              </w:rPr>
              <w:t xml:space="preserve"> </w:t>
            </w:r>
            <w:r w:rsidRPr="0072676E">
              <w:rPr>
                <w:sz w:val="20"/>
                <w:szCs w:val="20"/>
              </w:rPr>
              <w:t>prezentat</w:t>
            </w:r>
            <w:r w:rsidRPr="0072676E">
              <w:rPr>
                <w:spacing w:val="-2"/>
                <w:sz w:val="20"/>
                <w:szCs w:val="20"/>
              </w:rPr>
              <w:t xml:space="preserve"> </w:t>
            </w:r>
            <w:r w:rsidRPr="0072676E">
              <w:rPr>
                <w:spacing w:val="-5"/>
                <w:sz w:val="20"/>
                <w:szCs w:val="20"/>
              </w:rPr>
              <w:t>de</w:t>
            </w:r>
            <w:r>
              <w:rPr>
                <w:spacing w:val="-5"/>
                <w:sz w:val="20"/>
                <w:szCs w:val="20"/>
              </w:rPr>
              <w:t xml:space="preserve"> </w:t>
            </w:r>
            <w:r w:rsidRPr="0072676E">
              <w:rPr>
                <w:sz w:val="20"/>
                <w:szCs w:val="20"/>
              </w:rPr>
              <w:t>către</w:t>
            </w:r>
            <w:r w:rsidRPr="0072676E">
              <w:rPr>
                <w:spacing w:val="-14"/>
                <w:sz w:val="20"/>
                <w:szCs w:val="20"/>
              </w:rPr>
              <w:t xml:space="preserve"> </w:t>
            </w:r>
            <w:r w:rsidRPr="0072676E">
              <w:rPr>
                <w:sz w:val="20"/>
                <w:szCs w:val="20"/>
              </w:rPr>
              <w:t xml:space="preserve">ofertantul </w:t>
            </w:r>
            <w:proofErr w:type="spellStart"/>
            <w:r w:rsidRPr="0072676E">
              <w:rPr>
                <w:spacing w:val="-2"/>
                <w:sz w:val="20"/>
                <w:szCs w:val="20"/>
              </w:rPr>
              <w:t>cîștigător</w:t>
            </w:r>
            <w:proofErr w:type="spellEnd"/>
            <w:r w:rsidRPr="0072676E">
              <w:rPr>
                <w:spacing w:val="-2"/>
                <w:sz w:val="20"/>
                <w:szCs w:val="20"/>
              </w:rPr>
              <w:t>)</w:t>
            </w:r>
          </w:p>
        </w:tc>
      </w:tr>
      <w:tr w:rsidR="0011513F" w:rsidRPr="009516C7" w14:paraId="6D015778" w14:textId="77777777" w:rsidTr="005D3B7E">
        <w:tc>
          <w:tcPr>
            <w:tcW w:w="9486" w:type="dxa"/>
            <w:gridSpan w:val="4"/>
            <w:shd w:val="clear" w:color="auto" w:fill="auto"/>
          </w:tcPr>
          <w:p w14:paraId="1E4F9D11" w14:textId="77777777" w:rsidR="0011513F" w:rsidRPr="0072676E" w:rsidRDefault="0011513F" w:rsidP="005D3B7E">
            <w:pPr>
              <w:pStyle w:val="TableParagraph"/>
              <w:spacing w:before="117" w:line="244" w:lineRule="auto"/>
              <w:ind w:right="96"/>
              <w:jc w:val="both"/>
              <w:rPr>
                <w:i/>
                <w:sz w:val="20"/>
                <w:szCs w:val="20"/>
              </w:rPr>
            </w:pPr>
            <w:r w:rsidRPr="0072676E">
              <w:rPr>
                <w:b/>
                <w:w w:val="105"/>
                <w:sz w:val="20"/>
                <w:szCs w:val="20"/>
              </w:rPr>
              <w:t xml:space="preserve">Notă: </w:t>
            </w:r>
            <w:r w:rsidRPr="0072676E">
              <w:rPr>
                <w:i/>
                <w:color w:val="FF0000"/>
                <w:w w:val="105"/>
                <w:sz w:val="20"/>
                <w:szCs w:val="20"/>
              </w:rPr>
              <w:t xml:space="preserve">Toate documentele se completează fără nici o modificare sau abatere de la formulare, spațiile goale vor fi completate cu informația solicitată. Completarea defectuoasă a formularelor atrage </w:t>
            </w:r>
            <w:r w:rsidRPr="0072676E">
              <w:rPr>
                <w:i/>
                <w:color w:val="FF0000"/>
                <w:sz w:val="20"/>
                <w:szCs w:val="20"/>
              </w:rPr>
              <w:t>respingerea</w:t>
            </w:r>
            <w:r w:rsidRPr="0072676E">
              <w:rPr>
                <w:color w:val="FF0000"/>
                <w:spacing w:val="-14"/>
                <w:sz w:val="20"/>
                <w:szCs w:val="20"/>
              </w:rPr>
              <w:t xml:space="preserve"> </w:t>
            </w:r>
            <w:r w:rsidRPr="0072676E">
              <w:rPr>
                <w:i/>
                <w:color w:val="FF0000"/>
                <w:sz w:val="20"/>
                <w:szCs w:val="20"/>
              </w:rPr>
              <w:t>ofertei.</w:t>
            </w:r>
          </w:p>
          <w:p w14:paraId="6F496054" w14:textId="77777777" w:rsidR="0011513F" w:rsidRPr="0072676E" w:rsidRDefault="0011513F" w:rsidP="005D3B7E">
            <w:pPr>
              <w:pStyle w:val="TableParagraph"/>
              <w:spacing w:before="120"/>
              <w:ind w:left="105"/>
              <w:rPr>
                <w:spacing w:val="-2"/>
                <w:sz w:val="20"/>
                <w:szCs w:val="20"/>
              </w:rPr>
            </w:pPr>
            <w:r w:rsidRPr="0072676E">
              <w:rPr>
                <w:i/>
                <w:color w:val="FF0000"/>
                <w:w w:val="105"/>
                <w:sz w:val="20"/>
                <w:szCs w:val="20"/>
              </w:rPr>
              <w:t>Toate</w:t>
            </w:r>
            <w:r w:rsidRPr="0072676E">
              <w:rPr>
                <w:i/>
                <w:color w:val="FF0000"/>
                <w:spacing w:val="-15"/>
                <w:w w:val="105"/>
                <w:sz w:val="20"/>
                <w:szCs w:val="20"/>
              </w:rPr>
              <w:t xml:space="preserve"> </w:t>
            </w:r>
            <w:r w:rsidRPr="0072676E">
              <w:rPr>
                <w:i/>
                <w:color w:val="FF0000"/>
                <w:w w:val="105"/>
                <w:sz w:val="20"/>
                <w:szCs w:val="20"/>
              </w:rPr>
              <w:t>documentele</w:t>
            </w:r>
            <w:r w:rsidRPr="0072676E">
              <w:rPr>
                <w:i/>
                <w:color w:val="FF0000"/>
                <w:spacing w:val="-14"/>
                <w:w w:val="105"/>
                <w:sz w:val="20"/>
                <w:szCs w:val="20"/>
              </w:rPr>
              <w:t xml:space="preserve"> </w:t>
            </w:r>
            <w:r w:rsidRPr="0072676E">
              <w:rPr>
                <w:i/>
                <w:color w:val="FF0000"/>
                <w:w w:val="105"/>
                <w:sz w:val="20"/>
                <w:szCs w:val="20"/>
              </w:rPr>
              <w:t>vor</w:t>
            </w:r>
            <w:r w:rsidRPr="0072676E">
              <w:rPr>
                <w:i/>
                <w:color w:val="FF0000"/>
                <w:spacing w:val="-15"/>
                <w:w w:val="105"/>
                <w:sz w:val="20"/>
                <w:szCs w:val="20"/>
              </w:rPr>
              <w:t xml:space="preserve"> </w:t>
            </w:r>
            <w:r w:rsidRPr="0072676E">
              <w:rPr>
                <w:i/>
                <w:color w:val="FF0000"/>
                <w:w w:val="105"/>
                <w:sz w:val="20"/>
                <w:szCs w:val="20"/>
              </w:rPr>
              <w:t>fi</w:t>
            </w:r>
            <w:r w:rsidRPr="0072676E">
              <w:rPr>
                <w:i/>
                <w:color w:val="FF0000"/>
                <w:spacing w:val="-14"/>
                <w:w w:val="105"/>
                <w:sz w:val="20"/>
                <w:szCs w:val="20"/>
              </w:rPr>
              <w:t xml:space="preserve"> </w:t>
            </w:r>
            <w:r w:rsidRPr="0072676E">
              <w:rPr>
                <w:i/>
                <w:color w:val="FF0000"/>
                <w:w w:val="105"/>
                <w:sz w:val="20"/>
                <w:szCs w:val="20"/>
              </w:rPr>
              <w:t>semnate</w:t>
            </w:r>
            <w:r w:rsidRPr="0072676E">
              <w:rPr>
                <w:i/>
                <w:color w:val="FF0000"/>
                <w:spacing w:val="-12"/>
                <w:w w:val="105"/>
                <w:sz w:val="20"/>
                <w:szCs w:val="20"/>
              </w:rPr>
              <w:t xml:space="preserve"> </w:t>
            </w:r>
            <w:r w:rsidRPr="0072676E">
              <w:rPr>
                <w:i/>
                <w:color w:val="FF0000"/>
                <w:w w:val="105"/>
                <w:sz w:val="20"/>
                <w:szCs w:val="20"/>
              </w:rPr>
              <w:t>în</w:t>
            </w:r>
            <w:r w:rsidRPr="0072676E">
              <w:rPr>
                <w:i/>
                <w:color w:val="FF0000"/>
                <w:spacing w:val="-15"/>
                <w:w w:val="105"/>
                <w:sz w:val="20"/>
                <w:szCs w:val="20"/>
              </w:rPr>
              <w:t xml:space="preserve"> </w:t>
            </w:r>
            <w:r w:rsidRPr="0072676E">
              <w:rPr>
                <w:i/>
                <w:color w:val="FF0000"/>
                <w:w w:val="105"/>
                <w:sz w:val="20"/>
                <w:szCs w:val="20"/>
              </w:rPr>
              <w:t>format</w:t>
            </w:r>
            <w:r w:rsidRPr="0072676E">
              <w:rPr>
                <w:i/>
                <w:color w:val="FF0000"/>
                <w:spacing w:val="-14"/>
                <w:w w:val="105"/>
                <w:sz w:val="20"/>
                <w:szCs w:val="20"/>
              </w:rPr>
              <w:t xml:space="preserve"> </w:t>
            </w:r>
            <w:r w:rsidRPr="0072676E">
              <w:rPr>
                <w:i/>
                <w:color w:val="FF0000"/>
                <w:w w:val="105"/>
                <w:sz w:val="20"/>
                <w:szCs w:val="20"/>
              </w:rPr>
              <w:t>electronic,</w:t>
            </w:r>
            <w:r w:rsidRPr="0072676E">
              <w:rPr>
                <w:i/>
                <w:color w:val="FF0000"/>
                <w:spacing w:val="-15"/>
                <w:w w:val="105"/>
                <w:sz w:val="20"/>
                <w:szCs w:val="20"/>
              </w:rPr>
              <w:t xml:space="preserve"> </w:t>
            </w:r>
            <w:r w:rsidRPr="0072676E">
              <w:rPr>
                <w:i/>
                <w:color w:val="FF0000"/>
                <w:w w:val="105"/>
                <w:sz w:val="20"/>
                <w:szCs w:val="20"/>
              </w:rPr>
              <w:t>de</w:t>
            </w:r>
            <w:r w:rsidRPr="0072676E">
              <w:rPr>
                <w:i/>
                <w:color w:val="FF0000"/>
                <w:spacing w:val="-14"/>
                <w:w w:val="105"/>
                <w:sz w:val="20"/>
                <w:szCs w:val="20"/>
              </w:rPr>
              <w:t xml:space="preserve"> </w:t>
            </w:r>
            <w:r w:rsidRPr="0072676E">
              <w:rPr>
                <w:i/>
                <w:color w:val="FF0000"/>
                <w:w w:val="105"/>
                <w:sz w:val="20"/>
                <w:szCs w:val="20"/>
              </w:rPr>
              <w:t>către</w:t>
            </w:r>
            <w:r w:rsidRPr="0072676E">
              <w:rPr>
                <w:i/>
                <w:color w:val="FF0000"/>
                <w:spacing w:val="-15"/>
                <w:w w:val="105"/>
                <w:sz w:val="20"/>
                <w:szCs w:val="20"/>
              </w:rPr>
              <w:t xml:space="preserve"> </w:t>
            </w:r>
            <w:r w:rsidRPr="0072676E">
              <w:rPr>
                <w:i/>
                <w:color w:val="FF0000"/>
                <w:w w:val="105"/>
                <w:sz w:val="20"/>
                <w:szCs w:val="20"/>
              </w:rPr>
              <w:t>administratorul</w:t>
            </w:r>
            <w:r w:rsidRPr="0072676E">
              <w:rPr>
                <w:i/>
                <w:color w:val="FF0000"/>
                <w:spacing w:val="-14"/>
                <w:w w:val="105"/>
                <w:sz w:val="20"/>
                <w:szCs w:val="20"/>
              </w:rPr>
              <w:t xml:space="preserve"> </w:t>
            </w:r>
            <w:r w:rsidRPr="0072676E">
              <w:rPr>
                <w:i/>
                <w:color w:val="FF0000"/>
                <w:w w:val="105"/>
                <w:sz w:val="20"/>
                <w:szCs w:val="20"/>
              </w:rPr>
              <w:t>companiei</w:t>
            </w:r>
            <w:r w:rsidRPr="0072676E">
              <w:rPr>
                <w:color w:val="FF0000"/>
                <w:spacing w:val="-14"/>
                <w:w w:val="105"/>
                <w:sz w:val="20"/>
                <w:szCs w:val="20"/>
              </w:rPr>
              <w:t xml:space="preserve"> </w:t>
            </w:r>
            <w:r w:rsidRPr="0072676E">
              <w:rPr>
                <w:i/>
                <w:color w:val="FF0000"/>
                <w:w w:val="105"/>
                <w:sz w:val="20"/>
                <w:szCs w:val="20"/>
              </w:rPr>
              <w:t>indicat</w:t>
            </w:r>
            <w:r w:rsidRPr="0072676E">
              <w:rPr>
                <w:color w:val="FF0000"/>
                <w:spacing w:val="35"/>
                <w:w w:val="105"/>
                <w:sz w:val="20"/>
                <w:szCs w:val="20"/>
              </w:rPr>
              <w:t xml:space="preserve"> </w:t>
            </w:r>
            <w:r w:rsidRPr="0072676E">
              <w:rPr>
                <w:i/>
                <w:color w:val="FF0000"/>
                <w:w w:val="105"/>
                <w:sz w:val="20"/>
                <w:szCs w:val="20"/>
              </w:rPr>
              <w:t xml:space="preserve">în Extrasul Registrului de Stat al persoanelor juridice sau de către persoana împuternicită, atât și în cazul delegării sau împuternicirii persoanei, la ofertă se anexează actul/documentul de </w:t>
            </w:r>
            <w:r w:rsidRPr="0072676E">
              <w:rPr>
                <w:i/>
                <w:color w:val="FF0000"/>
                <w:spacing w:val="-2"/>
                <w:w w:val="105"/>
                <w:sz w:val="20"/>
                <w:szCs w:val="20"/>
              </w:rPr>
              <w:t>împuternicire</w:t>
            </w:r>
          </w:p>
        </w:tc>
      </w:tr>
    </w:tbl>
    <w:p w14:paraId="67859898" w14:textId="77777777" w:rsidR="0011513F" w:rsidRDefault="0011513F" w:rsidP="0011513F">
      <w:pPr>
        <w:pStyle w:val="Listparagraf"/>
        <w:widowControl w:val="0"/>
        <w:numPr>
          <w:ilvl w:val="0"/>
          <w:numId w:val="36"/>
        </w:numPr>
        <w:tabs>
          <w:tab w:val="clear" w:pos="1134"/>
        </w:tabs>
        <w:autoSpaceDE w:val="0"/>
        <w:autoSpaceDN w:val="0"/>
        <w:spacing w:before="123" w:line="252" w:lineRule="exact"/>
        <w:ind w:left="142" w:firstLine="142"/>
        <w:jc w:val="left"/>
      </w:pPr>
      <w:proofErr w:type="spellStart"/>
      <w:r w:rsidRPr="00E84ADF">
        <w:rPr>
          <w:b/>
          <w:sz w:val="20"/>
        </w:rPr>
        <w:t>Garanția</w:t>
      </w:r>
      <w:proofErr w:type="spellEnd"/>
      <w:r w:rsidRPr="00E84ADF">
        <w:rPr>
          <w:b/>
          <w:spacing w:val="-2"/>
          <w:sz w:val="20"/>
        </w:rPr>
        <w:t xml:space="preserve"> </w:t>
      </w:r>
      <w:proofErr w:type="spellStart"/>
      <w:r w:rsidRPr="00E84ADF">
        <w:rPr>
          <w:b/>
          <w:sz w:val="20"/>
        </w:rPr>
        <w:t>pentru</w:t>
      </w:r>
      <w:proofErr w:type="spellEnd"/>
      <w:r w:rsidRPr="00E84ADF">
        <w:rPr>
          <w:b/>
          <w:spacing w:val="-4"/>
          <w:sz w:val="20"/>
        </w:rPr>
        <w:t xml:space="preserve"> </w:t>
      </w:r>
      <w:proofErr w:type="spellStart"/>
      <w:r w:rsidRPr="00E84ADF">
        <w:rPr>
          <w:b/>
          <w:sz w:val="20"/>
        </w:rPr>
        <w:t>ofertă</w:t>
      </w:r>
      <w:proofErr w:type="spellEnd"/>
      <w:r w:rsidRPr="00E84ADF">
        <w:rPr>
          <w:b/>
        </w:rPr>
        <w:t>,</w:t>
      </w:r>
      <w:r w:rsidRPr="00E84ADF">
        <w:rPr>
          <w:b/>
          <w:spacing w:val="-3"/>
        </w:rPr>
        <w:t xml:space="preserve"> </w:t>
      </w:r>
      <w:proofErr w:type="spellStart"/>
      <w:r w:rsidRPr="00E84ADF">
        <w:rPr>
          <w:i/>
        </w:rPr>
        <w:t>Oferta</w:t>
      </w:r>
      <w:proofErr w:type="spellEnd"/>
      <w:r w:rsidRPr="00E84ADF">
        <w:rPr>
          <w:i/>
          <w:spacing w:val="-3"/>
        </w:rPr>
        <w:t xml:space="preserve"> </w:t>
      </w:r>
      <w:proofErr w:type="spellStart"/>
      <w:r w:rsidRPr="00E84ADF">
        <w:rPr>
          <w:i/>
        </w:rPr>
        <w:t>va</w:t>
      </w:r>
      <w:proofErr w:type="spellEnd"/>
      <w:r w:rsidRPr="00E84ADF">
        <w:rPr>
          <w:i/>
          <w:spacing w:val="-4"/>
        </w:rPr>
        <w:t xml:space="preserve"> </w:t>
      </w:r>
      <w:r w:rsidRPr="00E84ADF">
        <w:rPr>
          <w:i/>
        </w:rPr>
        <w:t>fi</w:t>
      </w:r>
      <w:r w:rsidRPr="00E84ADF">
        <w:rPr>
          <w:i/>
          <w:spacing w:val="-2"/>
        </w:rPr>
        <w:t xml:space="preserve"> </w:t>
      </w:r>
      <w:proofErr w:type="spellStart"/>
      <w:r w:rsidRPr="00E84ADF">
        <w:rPr>
          <w:i/>
        </w:rPr>
        <w:t>însoţită</w:t>
      </w:r>
      <w:proofErr w:type="spellEnd"/>
      <w:r w:rsidRPr="00E84ADF">
        <w:rPr>
          <w:i/>
          <w:spacing w:val="-3"/>
        </w:rPr>
        <w:t xml:space="preserve"> </w:t>
      </w:r>
      <w:r w:rsidRPr="00E84ADF">
        <w:rPr>
          <w:i/>
        </w:rPr>
        <w:t>de</w:t>
      </w:r>
      <w:r w:rsidRPr="00E84ADF">
        <w:rPr>
          <w:i/>
          <w:spacing w:val="-5"/>
        </w:rPr>
        <w:t xml:space="preserve"> </w:t>
      </w:r>
      <w:r w:rsidRPr="00E84ADF">
        <w:rPr>
          <w:i/>
        </w:rPr>
        <w:t>o</w:t>
      </w:r>
      <w:r w:rsidRPr="00E84ADF">
        <w:rPr>
          <w:i/>
          <w:spacing w:val="-3"/>
        </w:rPr>
        <w:t xml:space="preserve"> </w:t>
      </w:r>
      <w:proofErr w:type="spellStart"/>
      <w:r w:rsidRPr="00E84ADF">
        <w:rPr>
          <w:i/>
        </w:rPr>
        <w:t>Scrisoare</w:t>
      </w:r>
      <w:proofErr w:type="spellEnd"/>
      <w:r w:rsidRPr="00E84ADF">
        <w:rPr>
          <w:i/>
          <w:spacing w:val="-3"/>
        </w:rPr>
        <w:t xml:space="preserve"> </w:t>
      </w:r>
      <w:r w:rsidRPr="00E84ADF">
        <w:rPr>
          <w:i/>
        </w:rPr>
        <w:t>de</w:t>
      </w:r>
      <w:r w:rsidRPr="00E84ADF">
        <w:rPr>
          <w:i/>
          <w:spacing w:val="-5"/>
        </w:rPr>
        <w:t xml:space="preserve"> </w:t>
      </w:r>
      <w:proofErr w:type="spellStart"/>
      <w:r w:rsidRPr="00E84ADF">
        <w:rPr>
          <w:i/>
        </w:rPr>
        <w:t>garanţie</w:t>
      </w:r>
      <w:proofErr w:type="spellEnd"/>
      <w:r w:rsidRPr="00E84ADF">
        <w:rPr>
          <w:i/>
          <w:spacing w:val="-3"/>
        </w:rPr>
        <w:t xml:space="preserve"> </w:t>
      </w:r>
      <w:proofErr w:type="spellStart"/>
      <w:r w:rsidRPr="00E84ADF">
        <w:rPr>
          <w:i/>
        </w:rPr>
        <w:t>bancară</w:t>
      </w:r>
      <w:proofErr w:type="spellEnd"/>
      <w:r w:rsidRPr="00E84ADF">
        <w:rPr>
          <w:i/>
        </w:rPr>
        <w:t>.</w:t>
      </w:r>
      <w:r w:rsidRPr="00E84ADF">
        <w:rPr>
          <w:i/>
          <w:spacing w:val="-6"/>
        </w:rPr>
        <w:t xml:space="preserve"> </w:t>
      </w:r>
      <w:r w:rsidRPr="00E84ADF">
        <w:rPr>
          <w:i/>
        </w:rPr>
        <w:t>(</w:t>
      </w:r>
      <w:proofErr w:type="spellStart"/>
      <w:r>
        <w:t>Anexa</w:t>
      </w:r>
      <w:proofErr w:type="spellEnd"/>
      <w:r w:rsidRPr="00E84ADF">
        <w:rPr>
          <w:spacing w:val="-3"/>
        </w:rPr>
        <w:t xml:space="preserve"> </w:t>
      </w:r>
      <w:r>
        <w:t>nr.9),</w:t>
      </w:r>
      <w:r w:rsidRPr="00E84ADF">
        <w:rPr>
          <w:spacing w:val="-6"/>
        </w:rPr>
        <w:t xml:space="preserve"> </w:t>
      </w:r>
      <w:r w:rsidRPr="00E84ADF">
        <w:rPr>
          <w:spacing w:val="-5"/>
        </w:rPr>
        <w:t>din</w:t>
      </w:r>
    </w:p>
    <w:p w14:paraId="0B3BDEC2" w14:textId="77777777" w:rsidR="0011513F" w:rsidRDefault="0011513F" w:rsidP="0011513F">
      <w:pPr>
        <w:spacing w:line="242" w:lineRule="auto"/>
        <w:ind w:left="142" w:firstLine="142"/>
        <w:jc w:val="center"/>
        <w:rPr>
          <w:b/>
          <w:i/>
          <w:highlight w:val="yellow"/>
        </w:rPr>
      </w:pPr>
      <w:r w:rsidRPr="002D4F0B">
        <w:rPr>
          <w:highlight w:val="yellow"/>
        </w:rPr>
        <w:t>documentația</w:t>
      </w:r>
      <w:r w:rsidRPr="002D4F0B">
        <w:rPr>
          <w:spacing w:val="-4"/>
          <w:highlight w:val="yellow"/>
        </w:rPr>
        <w:t xml:space="preserve"> </w:t>
      </w:r>
      <w:r w:rsidRPr="002D4F0B">
        <w:rPr>
          <w:highlight w:val="yellow"/>
        </w:rPr>
        <w:t>standard</w:t>
      </w:r>
      <w:r w:rsidRPr="002D4F0B">
        <w:rPr>
          <w:spacing w:val="-2"/>
          <w:highlight w:val="yellow"/>
        </w:rPr>
        <w:t xml:space="preserve"> </w:t>
      </w:r>
      <w:r w:rsidRPr="002D4F0B">
        <w:rPr>
          <w:highlight w:val="yellow"/>
        </w:rPr>
        <w:t>aprobată</w:t>
      </w:r>
      <w:r w:rsidRPr="002D4F0B">
        <w:rPr>
          <w:spacing w:val="-4"/>
          <w:highlight w:val="yellow"/>
        </w:rPr>
        <w:t xml:space="preserve"> </w:t>
      </w:r>
      <w:r w:rsidRPr="002D4F0B">
        <w:rPr>
          <w:highlight w:val="yellow"/>
        </w:rPr>
        <w:t>prin</w:t>
      </w:r>
      <w:r w:rsidRPr="002D4F0B">
        <w:rPr>
          <w:spacing w:val="-2"/>
          <w:highlight w:val="yellow"/>
        </w:rPr>
        <w:t xml:space="preserve"> </w:t>
      </w:r>
      <w:r w:rsidRPr="002D4F0B">
        <w:rPr>
          <w:highlight w:val="yellow"/>
        </w:rPr>
        <w:t>ordinul</w:t>
      </w:r>
      <w:r w:rsidRPr="002D4F0B">
        <w:rPr>
          <w:spacing w:val="-4"/>
          <w:highlight w:val="yellow"/>
        </w:rPr>
        <w:t xml:space="preserve"> </w:t>
      </w:r>
      <w:r w:rsidRPr="002D4F0B">
        <w:rPr>
          <w:highlight w:val="yellow"/>
        </w:rPr>
        <w:t>MF</w:t>
      </w:r>
      <w:r w:rsidRPr="002D4F0B">
        <w:rPr>
          <w:spacing w:val="-2"/>
          <w:highlight w:val="yellow"/>
        </w:rPr>
        <w:t xml:space="preserve"> </w:t>
      </w:r>
      <w:r w:rsidRPr="002D4F0B">
        <w:rPr>
          <w:highlight w:val="yellow"/>
        </w:rPr>
        <w:t>nr.69</w:t>
      </w:r>
      <w:r w:rsidRPr="002D4F0B">
        <w:rPr>
          <w:spacing w:val="-5"/>
          <w:highlight w:val="yellow"/>
        </w:rPr>
        <w:t xml:space="preserve"> </w:t>
      </w:r>
      <w:r w:rsidRPr="002D4F0B">
        <w:rPr>
          <w:highlight w:val="yellow"/>
        </w:rPr>
        <w:t>din</w:t>
      </w:r>
      <w:r w:rsidRPr="002D4F0B">
        <w:rPr>
          <w:spacing w:val="-2"/>
          <w:highlight w:val="yellow"/>
        </w:rPr>
        <w:t xml:space="preserve"> </w:t>
      </w:r>
      <w:r w:rsidRPr="002D4F0B">
        <w:rPr>
          <w:highlight w:val="yellow"/>
        </w:rPr>
        <w:t>07.05.2021</w:t>
      </w:r>
      <w:r w:rsidRPr="002D4F0B">
        <w:rPr>
          <w:spacing w:val="-5"/>
          <w:highlight w:val="yellow"/>
        </w:rPr>
        <w:t xml:space="preserve"> </w:t>
      </w:r>
      <w:r w:rsidRPr="002D4F0B">
        <w:rPr>
          <w:highlight w:val="yellow"/>
        </w:rPr>
        <w:t>cu</w:t>
      </w:r>
      <w:r w:rsidRPr="002D4F0B">
        <w:rPr>
          <w:spacing w:val="-2"/>
          <w:highlight w:val="yellow"/>
        </w:rPr>
        <w:t xml:space="preserve"> </w:t>
      </w:r>
      <w:r w:rsidRPr="002D4F0B">
        <w:rPr>
          <w:highlight w:val="yellow"/>
        </w:rPr>
        <w:t>semnătura</w:t>
      </w:r>
      <w:r w:rsidRPr="002D4F0B">
        <w:rPr>
          <w:spacing w:val="-2"/>
          <w:highlight w:val="yellow"/>
        </w:rPr>
        <w:t xml:space="preserve"> </w:t>
      </w:r>
      <w:r w:rsidRPr="002D4F0B">
        <w:rPr>
          <w:highlight w:val="yellow"/>
        </w:rPr>
        <w:t xml:space="preserve">electronică </w:t>
      </w:r>
      <w:r w:rsidRPr="002D4F0B">
        <w:rPr>
          <w:b/>
          <w:i/>
          <w:highlight w:val="yellow"/>
          <w:u w:val="thick"/>
        </w:rPr>
        <w:t>sau</w:t>
      </w:r>
    </w:p>
    <w:p w14:paraId="12DD5C4C" w14:textId="77777777" w:rsidR="0011513F" w:rsidRPr="002D4F0B" w:rsidRDefault="0011513F" w:rsidP="0011513F">
      <w:pPr>
        <w:spacing w:line="242" w:lineRule="auto"/>
        <w:ind w:left="142" w:firstLine="142"/>
        <w:rPr>
          <w:i/>
          <w:highlight w:val="yellow"/>
        </w:rPr>
      </w:pPr>
      <w:r w:rsidRPr="002D4F0B">
        <w:rPr>
          <w:i/>
          <w:highlight w:val="yellow"/>
        </w:rPr>
        <w:t xml:space="preserve">Garanţia pentru ofertă prin transfer la contul autorităţii contractante, conform următoarelor date </w:t>
      </w:r>
      <w:r w:rsidRPr="002D4F0B">
        <w:rPr>
          <w:i/>
          <w:spacing w:val="-2"/>
          <w:highlight w:val="yellow"/>
        </w:rPr>
        <w:t>bancare:</w:t>
      </w:r>
    </w:p>
    <w:p w14:paraId="512A7C57" w14:textId="77777777" w:rsidR="0011513F" w:rsidRDefault="0011513F" w:rsidP="0011513F">
      <w:pPr>
        <w:spacing w:line="364" w:lineRule="auto"/>
        <w:ind w:left="142" w:right="3216" w:firstLine="142"/>
        <w:rPr>
          <w:i/>
          <w:spacing w:val="-6"/>
          <w:sz w:val="20"/>
          <w:highlight w:val="yellow"/>
        </w:rPr>
      </w:pPr>
      <w:r w:rsidRPr="002D4F0B">
        <w:rPr>
          <w:i/>
          <w:sz w:val="20"/>
          <w:highlight w:val="yellow"/>
        </w:rPr>
        <w:t>Beneficiarul</w:t>
      </w:r>
      <w:r w:rsidRPr="002D4F0B">
        <w:rPr>
          <w:i/>
          <w:spacing w:val="-7"/>
          <w:sz w:val="20"/>
          <w:highlight w:val="yellow"/>
        </w:rPr>
        <w:t xml:space="preserve"> </w:t>
      </w:r>
      <w:r w:rsidRPr="002D4F0B">
        <w:rPr>
          <w:i/>
          <w:sz w:val="20"/>
          <w:highlight w:val="yellow"/>
        </w:rPr>
        <w:t>plăţii:MF-TR</w:t>
      </w:r>
      <w:r w:rsidRPr="002D4F0B">
        <w:rPr>
          <w:i/>
          <w:spacing w:val="-6"/>
          <w:sz w:val="20"/>
          <w:highlight w:val="yellow"/>
        </w:rPr>
        <w:t xml:space="preserve"> </w:t>
      </w:r>
      <w:r w:rsidRPr="002D4F0B">
        <w:rPr>
          <w:i/>
          <w:sz w:val="20"/>
          <w:highlight w:val="yellow"/>
        </w:rPr>
        <w:t>Centru</w:t>
      </w:r>
      <w:r w:rsidRPr="002D4F0B">
        <w:rPr>
          <w:i/>
          <w:spacing w:val="-5"/>
          <w:sz w:val="20"/>
          <w:highlight w:val="yellow"/>
        </w:rPr>
        <w:t xml:space="preserve"> </w:t>
      </w:r>
      <w:r w:rsidRPr="002D4F0B">
        <w:rPr>
          <w:i/>
          <w:sz w:val="20"/>
          <w:highlight w:val="yellow"/>
        </w:rPr>
        <w:t>Călărași,</w:t>
      </w:r>
      <w:r w:rsidRPr="002D4F0B">
        <w:rPr>
          <w:i/>
          <w:spacing w:val="-6"/>
          <w:sz w:val="20"/>
          <w:highlight w:val="yellow"/>
        </w:rPr>
        <w:t xml:space="preserve"> </w:t>
      </w:r>
      <w:r>
        <w:t>IMSP CS Bravicea</w:t>
      </w:r>
    </w:p>
    <w:p w14:paraId="65F1004D" w14:textId="77777777" w:rsidR="0011513F" w:rsidRPr="002D4F0B" w:rsidRDefault="0011513F" w:rsidP="0011513F">
      <w:pPr>
        <w:spacing w:line="364" w:lineRule="auto"/>
        <w:ind w:left="142" w:right="3216" w:firstLine="142"/>
        <w:rPr>
          <w:i/>
          <w:sz w:val="20"/>
          <w:highlight w:val="yellow"/>
        </w:rPr>
      </w:pPr>
      <w:r w:rsidRPr="002D4F0B">
        <w:rPr>
          <w:i/>
          <w:sz w:val="20"/>
          <w:highlight w:val="yellow"/>
        </w:rPr>
        <w:t xml:space="preserve"> Denumirea Băncii: MF-TR Centru Călărași</w:t>
      </w:r>
    </w:p>
    <w:p w14:paraId="69A57CFC" w14:textId="77777777" w:rsidR="0011513F" w:rsidRDefault="0011513F" w:rsidP="0011513F">
      <w:r>
        <w:rPr>
          <w:i/>
          <w:sz w:val="20"/>
          <w:highlight w:val="yellow"/>
        </w:rPr>
        <w:t xml:space="preserve">       </w:t>
      </w:r>
      <w:r w:rsidRPr="002D4F0B">
        <w:rPr>
          <w:i/>
          <w:sz w:val="20"/>
          <w:highlight w:val="yellow"/>
        </w:rPr>
        <w:t>Codul</w:t>
      </w:r>
      <w:r w:rsidRPr="002D4F0B">
        <w:rPr>
          <w:i/>
          <w:spacing w:val="-5"/>
          <w:sz w:val="20"/>
          <w:highlight w:val="yellow"/>
        </w:rPr>
        <w:t xml:space="preserve"> </w:t>
      </w:r>
      <w:r w:rsidRPr="002D4F0B">
        <w:rPr>
          <w:i/>
          <w:sz w:val="20"/>
          <w:highlight w:val="yellow"/>
        </w:rPr>
        <w:t>fiscal:</w:t>
      </w:r>
      <w:r w:rsidRPr="002D4F0B">
        <w:rPr>
          <w:i/>
          <w:spacing w:val="-4"/>
          <w:sz w:val="20"/>
          <w:highlight w:val="yellow"/>
        </w:rPr>
        <w:t xml:space="preserve"> </w:t>
      </w:r>
      <w:r w:rsidRPr="00FB6A86">
        <w:rPr>
          <w:sz w:val="22"/>
          <w:szCs w:val="22"/>
        </w:rPr>
        <w:t>1010609000722</w:t>
      </w:r>
    </w:p>
    <w:p w14:paraId="0CB8C8C9" w14:textId="77777777" w:rsidR="0011513F" w:rsidRPr="002D4F0B" w:rsidRDefault="0011513F" w:rsidP="0011513F">
      <w:pPr>
        <w:pStyle w:val="TableParagraph"/>
        <w:rPr>
          <w:i/>
          <w:sz w:val="20"/>
          <w:highlight w:val="yellow"/>
        </w:rPr>
      </w:pPr>
    </w:p>
    <w:p w14:paraId="27FB7673" w14:textId="77777777" w:rsidR="0011513F" w:rsidRDefault="0011513F" w:rsidP="0011513F">
      <w:pPr>
        <w:pStyle w:val="TableParagraph"/>
        <w:spacing w:line="364" w:lineRule="auto"/>
        <w:ind w:left="142" w:right="683" w:firstLine="142"/>
        <w:rPr>
          <w:i/>
          <w:sz w:val="20"/>
          <w:highlight w:val="yellow"/>
        </w:rPr>
      </w:pPr>
      <w:r>
        <w:rPr>
          <w:i/>
          <w:sz w:val="20"/>
          <w:highlight w:val="yellow"/>
        </w:rPr>
        <w:t xml:space="preserve"> </w:t>
      </w:r>
      <w:r w:rsidRPr="002D4F0B">
        <w:rPr>
          <w:i/>
          <w:sz w:val="20"/>
          <w:highlight w:val="yellow"/>
        </w:rPr>
        <w:t>IBAN</w:t>
      </w:r>
      <w:r w:rsidRPr="00FB6A86">
        <w:rPr>
          <w:i/>
          <w:sz w:val="20"/>
          <w:szCs w:val="20"/>
          <w:highlight w:val="yellow"/>
        </w:rPr>
        <w:t>:</w:t>
      </w:r>
      <w:r w:rsidRPr="00FB6A86">
        <w:rPr>
          <w:i/>
          <w:spacing w:val="15"/>
          <w:sz w:val="20"/>
          <w:szCs w:val="20"/>
          <w:highlight w:val="yellow"/>
        </w:rPr>
        <w:t xml:space="preserve"> </w:t>
      </w:r>
      <w:r w:rsidRPr="00FB6A86">
        <w:rPr>
          <w:sz w:val="20"/>
          <w:szCs w:val="20"/>
          <w:lang w:val="en-US"/>
        </w:rPr>
        <w:t>MD59TRPCBY518430D00061AA</w:t>
      </w:r>
    </w:p>
    <w:p w14:paraId="74FBF2CA" w14:textId="77777777" w:rsidR="0011513F" w:rsidRPr="002D4F0B" w:rsidRDefault="0011513F" w:rsidP="0011513F">
      <w:pPr>
        <w:spacing w:line="364" w:lineRule="auto"/>
        <w:ind w:left="142" w:right="6075" w:firstLine="142"/>
        <w:rPr>
          <w:i/>
          <w:sz w:val="20"/>
          <w:highlight w:val="yellow"/>
        </w:rPr>
      </w:pPr>
      <w:r w:rsidRPr="002D4F0B">
        <w:rPr>
          <w:i/>
          <w:sz w:val="20"/>
          <w:highlight w:val="yellow"/>
        </w:rPr>
        <w:t xml:space="preserve"> BIC: TREZMD2X</w:t>
      </w:r>
    </w:p>
    <w:p w14:paraId="009E277F" w14:textId="77777777" w:rsidR="0011513F" w:rsidRPr="002D4F0B" w:rsidRDefault="0011513F" w:rsidP="0011513F">
      <w:pPr>
        <w:ind w:left="142" w:firstLine="142"/>
        <w:rPr>
          <w:i/>
          <w:sz w:val="20"/>
          <w:highlight w:val="yellow"/>
        </w:rPr>
      </w:pPr>
      <w:r w:rsidRPr="002D4F0B">
        <w:rPr>
          <w:i/>
          <w:sz w:val="20"/>
          <w:highlight w:val="yellow"/>
        </w:rPr>
        <w:t>Trezoreria</w:t>
      </w:r>
      <w:r w:rsidRPr="002D4F0B">
        <w:rPr>
          <w:i/>
          <w:spacing w:val="-5"/>
          <w:sz w:val="20"/>
          <w:highlight w:val="yellow"/>
        </w:rPr>
        <w:t xml:space="preserve"> </w:t>
      </w:r>
      <w:r w:rsidRPr="002D4F0B">
        <w:rPr>
          <w:i/>
          <w:sz w:val="20"/>
          <w:highlight w:val="yellow"/>
        </w:rPr>
        <w:t>regională:</w:t>
      </w:r>
      <w:r w:rsidRPr="002D4F0B">
        <w:rPr>
          <w:i/>
          <w:spacing w:val="-6"/>
          <w:sz w:val="20"/>
          <w:highlight w:val="yellow"/>
        </w:rPr>
        <w:t xml:space="preserve"> </w:t>
      </w:r>
      <w:r w:rsidRPr="002D4F0B">
        <w:rPr>
          <w:i/>
          <w:sz w:val="20"/>
          <w:highlight w:val="yellow"/>
        </w:rPr>
        <w:t>MF</w:t>
      </w:r>
      <w:r w:rsidRPr="002D4F0B">
        <w:rPr>
          <w:i/>
          <w:spacing w:val="-5"/>
          <w:sz w:val="20"/>
          <w:highlight w:val="yellow"/>
        </w:rPr>
        <w:t xml:space="preserve"> </w:t>
      </w:r>
      <w:r w:rsidRPr="002D4F0B">
        <w:rPr>
          <w:i/>
          <w:sz w:val="20"/>
          <w:highlight w:val="yellow"/>
        </w:rPr>
        <w:t>TR</w:t>
      </w:r>
      <w:r w:rsidRPr="002D4F0B">
        <w:rPr>
          <w:i/>
          <w:spacing w:val="-8"/>
          <w:sz w:val="20"/>
          <w:highlight w:val="yellow"/>
        </w:rPr>
        <w:t xml:space="preserve"> </w:t>
      </w:r>
      <w:r w:rsidRPr="002D4F0B">
        <w:rPr>
          <w:i/>
          <w:sz w:val="20"/>
          <w:highlight w:val="yellow"/>
        </w:rPr>
        <w:t>Centru</w:t>
      </w:r>
      <w:r w:rsidRPr="002D4F0B">
        <w:rPr>
          <w:i/>
          <w:spacing w:val="-4"/>
          <w:sz w:val="20"/>
          <w:highlight w:val="yellow"/>
        </w:rPr>
        <w:t xml:space="preserve"> </w:t>
      </w:r>
      <w:r w:rsidRPr="002D4F0B">
        <w:rPr>
          <w:i/>
          <w:spacing w:val="-2"/>
          <w:sz w:val="20"/>
          <w:highlight w:val="yellow"/>
        </w:rPr>
        <w:t>Călărași</w:t>
      </w:r>
    </w:p>
    <w:p w14:paraId="4E5DED35" w14:textId="77777777" w:rsidR="0011513F" w:rsidRDefault="0011513F" w:rsidP="0011513F">
      <w:pPr>
        <w:ind w:left="142" w:firstLine="142"/>
        <w:rPr>
          <w:i/>
          <w:sz w:val="20"/>
        </w:rPr>
      </w:pPr>
      <w:r w:rsidRPr="002D4F0B">
        <w:rPr>
          <w:i/>
          <w:sz w:val="20"/>
          <w:highlight w:val="yellow"/>
        </w:rPr>
        <w:t>Cu</w:t>
      </w:r>
      <w:r w:rsidRPr="002D4F0B">
        <w:rPr>
          <w:i/>
          <w:spacing w:val="-4"/>
          <w:sz w:val="20"/>
          <w:highlight w:val="yellow"/>
        </w:rPr>
        <w:t xml:space="preserve"> </w:t>
      </w:r>
      <w:r w:rsidRPr="002D4F0B">
        <w:rPr>
          <w:i/>
          <w:sz w:val="20"/>
          <w:highlight w:val="yellow"/>
        </w:rPr>
        <w:t>nota:</w:t>
      </w:r>
      <w:r w:rsidRPr="002D4F0B">
        <w:rPr>
          <w:i/>
          <w:spacing w:val="-5"/>
          <w:sz w:val="20"/>
          <w:highlight w:val="yellow"/>
        </w:rPr>
        <w:t xml:space="preserve"> </w:t>
      </w:r>
      <w:r w:rsidRPr="002D4F0B">
        <w:rPr>
          <w:i/>
          <w:sz w:val="20"/>
          <w:highlight w:val="yellow"/>
        </w:rPr>
        <w:t>“</w:t>
      </w:r>
      <w:r w:rsidRPr="002D4F0B">
        <w:rPr>
          <w:i/>
          <w:color w:val="FF0000"/>
          <w:sz w:val="20"/>
          <w:highlight w:val="yellow"/>
        </w:rPr>
        <w:t>Pentru</w:t>
      </w:r>
      <w:r w:rsidRPr="002D4F0B">
        <w:rPr>
          <w:i/>
          <w:color w:val="FF0000"/>
          <w:spacing w:val="-4"/>
          <w:sz w:val="20"/>
          <w:highlight w:val="yellow"/>
        </w:rPr>
        <w:t xml:space="preserve"> </w:t>
      </w:r>
      <w:r w:rsidRPr="002D4F0B">
        <w:rPr>
          <w:i/>
          <w:color w:val="FF0000"/>
          <w:sz w:val="20"/>
          <w:highlight w:val="yellow"/>
        </w:rPr>
        <w:t>garanţia</w:t>
      </w:r>
      <w:r w:rsidRPr="002D4F0B">
        <w:rPr>
          <w:i/>
          <w:color w:val="FF0000"/>
          <w:spacing w:val="-7"/>
          <w:sz w:val="20"/>
          <w:highlight w:val="yellow"/>
        </w:rPr>
        <w:t xml:space="preserve"> </w:t>
      </w:r>
      <w:r w:rsidRPr="002D4F0B">
        <w:rPr>
          <w:i/>
          <w:color w:val="FF0000"/>
          <w:sz w:val="20"/>
          <w:highlight w:val="yellow"/>
        </w:rPr>
        <w:t>pentru</w:t>
      </w:r>
      <w:r w:rsidRPr="002D4F0B">
        <w:rPr>
          <w:i/>
          <w:color w:val="FF0000"/>
          <w:spacing w:val="-4"/>
          <w:sz w:val="20"/>
          <w:highlight w:val="yellow"/>
        </w:rPr>
        <w:t xml:space="preserve"> </w:t>
      </w:r>
      <w:r w:rsidRPr="002D4F0B">
        <w:rPr>
          <w:i/>
          <w:color w:val="FF0000"/>
          <w:sz w:val="20"/>
          <w:highlight w:val="yellow"/>
        </w:rPr>
        <w:t>ofertă</w:t>
      </w:r>
      <w:r w:rsidRPr="002D4F0B">
        <w:rPr>
          <w:i/>
          <w:color w:val="FF0000"/>
          <w:spacing w:val="-4"/>
          <w:sz w:val="20"/>
          <w:highlight w:val="yellow"/>
        </w:rPr>
        <w:t xml:space="preserve"> </w:t>
      </w:r>
      <w:r w:rsidRPr="002D4F0B">
        <w:rPr>
          <w:i/>
          <w:color w:val="FF0000"/>
          <w:sz w:val="20"/>
          <w:highlight w:val="yellow"/>
        </w:rPr>
        <w:t>la</w:t>
      </w:r>
      <w:r w:rsidRPr="002D4F0B">
        <w:rPr>
          <w:i/>
          <w:color w:val="FF0000"/>
          <w:spacing w:val="-1"/>
          <w:sz w:val="20"/>
          <w:highlight w:val="yellow"/>
        </w:rPr>
        <w:t xml:space="preserve"> </w:t>
      </w:r>
      <w:r w:rsidRPr="002D4F0B">
        <w:rPr>
          <w:i/>
          <w:color w:val="FF0000"/>
          <w:sz w:val="20"/>
          <w:highlight w:val="yellow"/>
        </w:rPr>
        <w:t>procedura</w:t>
      </w:r>
      <w:r w:rsidRPr="002D4F0B">
        <w:rPr>
          <w:i/>
          <w:color w:val="FF0000"/>
          <w:spacing w:val="-4"/>
          <w:sz w:val="20"/>
          <w:highlight w:val="yellow"/>
        </w:rPr>
        <w:t xml:space="preserve"> </w:t>
      </w:r>
      <w:r w:rsidRPr="002D4F0B">
        <w:rPr>
          <w:i/>
          <w:color w:val="FF0000"/>
          <w:sz w:val="20"/>
          <w:highlight w:val="yellow"/>
        </w:rPr>
        <w:t>de</w:t>
      </w:r>
      <w:r w:rsidRPr="002D4F0B">
        <w:rPr>
          <w:i/>
          <w:color w:val="FF0000"/>
          <w:spacing w:val="-5"/>
          <w:sz w:val="20"/>
          <w:highlight w:val="yellow"/>
        </w:rPr>
        <w:t xml:space="preserve"> </w:t>
      </w:r>
      <w:r w:rsidRPr="002D4F0B">
        <w:rPr>
          <w:i/>
          <w:color w:val="FF0000"/>
          <w:sz w:val="20"/>
          <w:highlight w:val="yellow"/>
        </w:rPr>
        <w:t>achiziție</w:t>
      </w:r>
      <w:r w:rsidRPr="002D4F0B">
        <w:rPr>
          <w:i/>
          <w:color w:val="FF0000"/>
          <w:spacing w:val="-3"/>
          <w:sz w:val="20"/>
          <w:highlight w:val="yellow"/>
        </w:rPr>
        <w:t xml:space="preserve"> </w:t>
      </w:r>
      <w:r w:rsidRPr="002D4F0B">
        <w:rPr>
          <w:i/>
          <w:color w:val="FF0000"/>
          <w:sz w:val="20"/>
          <w:highlight w:val="yellow"/>
        </w:rPr>
        <w:t>publică</w:t>
      </w:r>
      <w:r>
        <w:rPr>
          <w:i/>
          <w:color w:val="FF0000"/>
          <w:spacing w:val="-3"/>
          <w:sz w:val="20"/>
        </w:rPr>
        <w:t xml:space="preserve"> </w:t>
      </w:r>
      <w:r>
        <w:rPr>
          <w:i/>
          <w:color w:val="FF0000"/>
          <w:spacing w:val="-5"/>
          <w:sz w:val="20"/>
        </w:rPr>
        <w:t>nr.</w:t>
      </w:r>
    </w:p>
    <w:p w14:paraId="0461DB55" w14:textId="77777777" w:rsidR="0011513F" w:rsidRPr="006A5C21" w:rsidRDefault="0011513F" w:rsidP="0011513F">
      <w:pPr>
        <w:pStyle w:val="Corptext"/>
        <w:tabs>
          <w:tab w:val="left" w:pos="1613"/>
          <w:tab w:val="left" w:pos="1975"/>
        </w:tabs>
        <w:ind w:left="142" w:firstLine="142"/>
        <w:rPr>
          <w:i/>
          <w:iCs/>
          <w:color w:val="FF0000"/>
          <w:spacing w:val="-2"/>
          <w:u w:val="single"/>
        </w:rPr>
      </w:pPr>
      <w:r>
        <w:rPr>
          <w:i/>
          <w:color w:val="FF0000"/>
        </w:rPr>
        <w:t xml:space="preserve">din </w:t>
      </w:r>
      <w:r>
        <w:rPr>
          <w:color w:val="FF0000"/>
          <w:u w:val="single" w:color="FE0000"/>
        </w:rPr>
        <w:tab/>
      </w:r>
      <w:r>
        <w:rPr>
          <w:i/>
          <w:color w:val="FF0000"/>
          <w:spacing w:val="-10"/>
        </w:rPr>
        <w:t>”</w:t>
      </w:r>
      <w:r>
        <w:rPr>
          <w:i/>
          <w:color w:val="FF0000"/>
        </w:rPr>
        <w:tab/>
      </w:r>
      <w:r w:rsidRPr="006A5C21">
        <w:rPr>
          <w:i/>
          <w:iCs/>
          <w:color w:val="FF0000"/>
          <w:u w:val="single"/>
        </w:rPr>
        <w:t>cuantumul</w:t>
      </w:r>
      <w:r w:rsidRPr="006A5C21">
        <w:rPr>
          <w:i/>
          <w:iCs/>
          <w:color w:val="FF0000"/>
          <w:spacing w:val="-7"/>
          <w:u w:val="single"/>
        </w:rPr>
        <w:t xml:space="preserve"> </w:t>
      </w:r>
      <w:r w:rsidRPr="006A5C21">
        <w:rPr>
          <w:i/>
          <w:iCs/>
          <w:color w:val="FF0000"/>
          <w:u w:val="single"/>
        </w:rPr>
        <w:t>1%</w:t>
      </w:r>
      <w:r w:rsidRPr="006A5C21">
        <w:rPr>
          <w:i/>
          <w:iCs/>
          <w:color w:val="FF0000"/>
          <w:spacing w:val="-5"/>
          <w:u w:val="single"/>
        </w:rPr>
        <w:t xml:space="preserve"> </w:t>
      </w:r>
      <w:r w:rsidRPr="006A5C21">
        <w:rPr>
          <w:i/>
          <w:iCs/>
          <w:color w:val="FF0000"/>
          <w:u w:val="single"/>
        </w:rPr>
        <w:t>din</w:t>
      </w:r>
      <w:r w:rsidRPr="006A5C21">
        <w:rPr>
          <w:i/>
          <w:iCs/>
          <w:color w:val="FF0000"/>
          <w:spacing w:val="-7"/>
          <w:u w:val="single"/>
        </w:rPr>
        <w:t xml:space="preserve"> </w:t>
      </w:r>
      <w:r w:rsidRPr="006A5C21">
        <w:rPr>
          <w:i/>
          <w:iCs/>
          <w:color w:val="FF0000"/>
          <w:u w:val="single"/>
        </w:rPr>
        <w:t>valoarea</w:t>
      </w:r>
      <w:r w:rsidRPr="006A5C21">
        <w:rPr>
          <w:i/>
          <w:iCs/>
          <w:color w:val="FF0000"/>
          <w:spacing w:val="-4"/>
          <w:u w:val="single"/>
        </w:rPr>
        <w:t xml:space="preserve"> </w:t>
      </w:r>
      <w:r w:rsidRPr="006A5C21">
        <w:rPr>
          <w:i/>
          <w:iCs/>
          <w:color w:val="FF0000"/>
          <w:u w:val="single"/>
        </w:rPr>
        <w:t>ofertei</w:t>
      </w:r>
      <w:r w:rsidRPr="006A5C21">
        <w:rPr>
          <w:i/>
          <w:iCs/>
          <w:color w:val="FF0000"/>
          <w:spacing w:val="-6"/>
          <w:u w:val="single"/>
        </w:rPr>
        <w:t xml:space="preserve"> </w:t>
      </w:r>
      <w:r w:rsidRPr="006A5C21">
        <w:rPr>
          <w:i/>
          <w:iCs/>
          <w:color w:val="FF0000"/>
          <w:u w:val="single"/>
        </w:rPr>
        <w:t>(fără</w:t>
      </w:r>
      <w:r w:rsidRPr="006A5C21">
        <w:rPr>
          <w:i/>
          <w:iCs/>
          <w:color w:val="FF0000"/>
          <w:spacing w:val="-5"/>
          <w:u w:val="single"/>
        </w:rPr>
        <w:t xml:space="preserve"> </w:t>
      </w:r>
      <w:r w:rsidRPr="006A5C21">
        <w:rPr>
          <w:i/>
          <w:iCs/>
          <w:color w:val="FF0000"/>
          <w:spacing w:val="-2"/>
          <w:u w:val="single"/>
        </w:rPr>
        <w:t>TVA).</w:t>
      </w:r>
    </w:p>
    <w:p w14:paraId="3927F8FD" w14:textId="77777777" w:rsidR="0011513F" w:rsidRPr="00FB7C62" w:rsidRDefault="0011513F" w:rsidP="0011513F">
      <w:pPr>
        <w:pStyle w:val="Listparagraf"/>
        <w:widowControl w:val="0"/>
        <w:numPr>
          <w:ilvl w:val="0"/>
          <w:numId w:val="36"/>
        </w:numPr>
        <w:tabs>
          <w:tab w:val="clear" w:pos="1134"/>
          <w:tab w:val="left" w:pos="917"/>
        </w:tabs>
        <w:autoSpaceDE w:val="0"/>
        <w:autoSpaceDN w:val="0"/>
        <w:spacing w:before="119"/>
        <w:ind w:left="142" w:firstLine="142"/>
        <w:jc w:val="left"/>
        <w:rPr>
          <w:b/>
          <w:highlight w:val="yellow"/>
        </w:rPr>
      </w:pPr>
      <w:proofErr w:type="spellStart"/>
      <w:r w:rsidRPr="002D4F0B">
        <w:rPr>
          <w:b/>
          <w:highlight w:val="yellow"/>
        </w:rPr>
        <w:t>Termenul</w:t>
      </w:r>
      <w:proofErr w:type="spellEnd"/>
      <w:r w:rsidRPr="002D4F0B">
        <w:rPr>
          <w:b/>
          <w:spacing w:val="-2"/>
          <w:sz w:val="20"/>
          <w:highlight w:val="yellow"/>
        </w:rPr>
        <w:t xml:space="preserve"> </w:t>
      </w:r>
      <w:r w:rsidRPr="002D4F0B">
        <w:rPr>
          <w:b/>
          <w:highlight w:val="yellow"/>
        </w:rPr>
        <w:t>de</w:t>
      </w:r>
      <w:r w:rsidRPr="002D4F0B">
        <w:rPr>
          <w:b/>
          <w:spacing w:val="-2"/>
          <w:highlight w:val="yellow"/>
        </w:rPr>
        <w:t xml:space="preserve"> </w:t>
      </w:r>
      <w:proofErr w:type="spellStart"/>
      <w:r w:rsidRPr="002D4F0B">
        <w:rPr>
          <w:b/>
          <w:highlight w:val="yellow"/>
        </w:rPr>
        <w:t>garanție</w:t>
      </w:r>
      <w:proofErr w:type="spellEnd"/>
      <w:r w:rsidRPr="002D4F0B">
        <w:rPr>
          <w:b/>
          <w:spacing w:val="-4"/>
          <w:highlight w:val="yellow"/>
        </w:rPr>
        <w:t xml:space="preserve"> </w:t>
      </w:r>
      <w:r w:rsidRPr="002D4F0B">
        <w:rPr>
          <w:b/>
          <w:highlight w:val="yellow"/>
        </w:rPr>
        <w:t>a</w:t>
      </w:r>
      <w:r w:rsidRPr="002D4F0B">
        <w:rPr>
          <w:b/>
          <w:spacing w:val="-1"/>
          <w:highlight w:val="yellow"/>
        </w:rPr>
        <w:t xml:space="preserve"> </w:t>
      </w:r>
      <w:proofErr w:type="spellStart"/>
      <w:r w:rsidRPr="002D4F0B">
        <w:rPr>
          <w:b/>
          <w:highlight w:val="yellow"/>
        </w:rPr>
        <w:t>lucrărilor</w:t>
      </w:r>
      <w:proofErr w:type="spellEnd"/>
      <w:r w:rsidRPr="002D4F0B">
        <w:rPr>
          <w:b/>
          <w:spacing w:val="-2"/>
          <w:highlight w:val="yellow"/>
        </w:rPr>
        <w:t xml:space="preserve"> </w:t>
      </w:r>
      <w:proofErr w:type="spellStart"/>
      <w:r w:rsidRPr="002D4F0B">
        <w:rPr>
          <w:b/>
          <w:highlight w:val="yellow"/>
        </w:rPr>
        <w:t>executate</w:t>
      </w:r>
      <w:proofErr w:type="spellEnd"/>
      <w:r w:rsidRPr="002D4F0B">
        <w:rPr>
          <w:b/>
          <w:spacing w:val="-3"/>
          <w:highlight w:val="yellow"/>
        </w:rPr>
        <w:t xml:space="preserve"> </w:t>
      </w:r>
      <w:proofErr w:type="spellStart"/>
      <w:r w:rsidRPr="002D4F0B">
        <w:rPr>
          <w:b/>
          <w:highlight w:val="yellow"/>
        </w:rPr>
        <w:t>trebuie</w:t>
      </w:r>
      <w:proofErr w:type="spellEnd"/>
      <w:r w:rsidRPr="002D4F0B">
        <w:rPr>
          <w:b/>
          <w:spacing w:val="-1"/>
          <w:highlight w:val="yellow"/>
        </w:rPr>
        <w:t xml:space="preserve"> </w:t>
      </w:r>
      <w:proofErr w:type="spellStart"/>
      <w:r w:rsidRPr="002D4F0B">
        <w:rPr>
          <w:b/>
          <w:highlight w:val="yellow"/>
        </w:rPr>
        <w:t>să</w:t>
      </w:r>
      <w:proofErr w:type="spellEnd"/>
      <w:r w:rsidRPr="002D4F0B">
        <w:rPr>
          <w:b/>
          <w:spacing w:val="-2"/>
          <w:highlight w:val="yellow"/>
        </w:rPr>
        <w:t xml:space="preserve"> </w:t>
      </w:r>
      <w:r w:rsidRPr="002D4F0B">
        <w:rPr>
          <w:b/>
          <w:highlight w:val="yellow"/>
        </w:rPr>
        <w:t>fie</w:t>
      </w:r>
      <w:r w:rsidRPr="002D4F0B">
        <w:rPr>
          <w:b/>
          <w:spacing w:val="-1"/>
          <w:highlight w:val="yellow"/>
        </w:rPr>
        <w:t xml:space="preserve"> </w:t>
      </w:r>
      <w:r w:rsidRPr="002D4F0B">
        <w:rPr>
          <w:b/>
          <w:highlight w:val="yellow"/>
        </w:rPr>
        <w:t>de</w:t>
      </w:r>
      <w:r w:rsidRPr="002D4F0B">
        <w:rPr>
          <w:b/>
          <w:spacing w:val="-1"/>
          <w:highlight w:val="yellow"/>
        </w:rPr>
        <w:t xml:space="preserve"> </w:t>
      </w:r>
      <w:r w:rsidRPr="002D4F0B">
        <w:rPr>
          <w:b/>
          <w:color w:val="FF0000"/>
          <w:highlight w:val="yellow"/>
        </w:rPr>
        <w:t xml:space="preserve">minimum </w:t>
      </w:r>
      <w:r>
        <w:rPr>
          <w:b/>
          <w:color w:val="FF0000"/>
          <w:highlight w:val="yellow"/>
        </w:rPr>
        <w:t>60</w:t>
      </w:r>
      <w:r w:rsidRPr="002D4F0B">
        <w:rPr>
          <w:b/>
          <w:color w:val="FF0000"/>
          <w:highlight w:val="yellow"/>
        </w:rPr>
        <w:t xml:space="preserve"> de </w:t>
      </w:r>
      <w:proofErr w:type="spellStart"/>
      <w:r w:rsidRPr="002D4F0B">
        <w:rPr>
          <w:b/>
          <w:color w:val="FF0000"/>
          <w:highlight w:val="yellow"/>
        </w:rPr>
        <w:t>luni</w:t>
      </w:r>
      <w:proofErr w:type="spellEnd"/>
      <w:r w:rsidRPr="002D4F0B">
        <w:rPr>
          <w:b/>
          <w:color w:val="FF0000"/>
          <w:spacing w:val="-2"/>
          <w:highlight w:val="yellow"/>
        </w:rPr>
        <w:t xml:space="preserve"> </w:t>
      </w:r>
      <w:r w:rsidRPr="002D4F0B">
        <w:rPr>
          <w:b/>
          <w:highlight w:val="yellow"/>
        </w:rPr>
        <w:t>din</w:t>
      </w:r>
      <w:r w:rsidRPr="002D4F0B">
        <w:rPr>
          <w:b/>
          <w:spacing w:val="-3"/>
          <w:highlight w:val="yellow"/>
        </w:rPr>
        <w:t xml:space="preserve"> </w:t>
      </w:r>
      <w:r w:rsidRPr="002D4F0B">
        <w:rPr>
          <w:b/>
          <w:highlight w:val="yellow"/>
        </w:rPr>
        <w:t>data</w:t>
      </w:r>
      <w:r w:rsidRPr="002D4F0B">
        <w:rPr>
          <w:b/>
          <w:spacing w:val="-2"/>
          <w:highlight w:val="yellow"/>
        </w:rPr>
        <w:t xml:space="preserve"> </w:t>
      </w:r>
      <w:proofErr w:type="spellStart"/>
      <w:r w:rsidRPr="002D4F0B">
        <w:rPr>
          <w:b/>
          <w:spacing w:val="-2"/>
          <w:highlight w:val="yellow"/>
        </w:rPr>
        <w:t>semnării</w:t>
      </w:r>
      <w:proofErr w:type="spellEnd"/>
      <w:r w:rsidRPr="002D4F0B">
        <w:rPr>
          <w:b/>
          <w:spacing w:val="-2"/>
          <w:highlight w:val="yellow"/>
        </w:rPr>
        <w:t xml:space="preserve"> </w:t>
      </w:r>
      <w:proofErr w:type="spellStart"/>
      <w:r w:rsidRPr="002D4F0B">
        <w:rPr>
          <w:b/>
          <w:highlight w:val="yellow"/>
        </w:rPr>
        <w:t>procesului</w:t>
      </w:r>
      <w:proofErr w:type="spellEnd"/>
      <w:r w:rsidRPr="002D4F0B">
        <w:rPr>
          <w:b/>
          <w:highlight w:val="yellow"/>
        </w:rPr>
        <w:t>-verbal</w:t>
      </w:r>
      <w:r w:rsidRPr="002D4F0B">
        <w:rPr>
          <w:b/>
          <w:spacing w:val="-9"/>
          <w:highlight w:val="yellow"/>
        </w:rPr>
        <w:t xml:space="preserve"> </w:t>
      </w:r>
      <w:r w:rsidRPr="002D4F0B">
        <w:rPr>
          <w:b/>
          <w:highlight w:val="yellow"/>
        </w:rPr>
        <w:t>de</w:t>
      </w:r>
      <w:r w:rsidRPr="002D4F0B">
        <w:rPr>
          <w:b/>
          <w:spacing w:val="-10"/>
          <w:highlight w:val="yellow"/>
        </w:rPr>
        <w:t xml:space="preserve"> </w:t>
      </w:r>
      <w:proofErr w:type="spellStart"/>
      <w:r w:rsidRPr="002D4F0B">
        <w:rPr>
          <w:b/>
          <w:highlight w:val="yellow"/>
        </w:rPr>
        <w:t>recepţie</w:t>
      </w:r>
      <w:proofErr w:type="spellEnd"/>
      <w:r w:rsidRPr="002D4F0B">
        <w:rPr>
          <w:b/>
          <w:spacing w:val="-11"/>
          <w:highlight w:val="yellow"/>
        </w:rPr>
        <w:t xml:space="preserve"> </w:t>
      </w:r>
      <w:r w:rsidRPr="002D4F0B">
        <w:rPr>
          <w:b/>
          <w:highlight w:val="yellow"/>
        </w:rPr>
        <w:t>la</w:t>
      </w:r>
      <w:r w:rsidRPr="002D4F0B">
        <w:rPr>
          <w:b/>
          <w:spacing w:val="-9"/>
          <w:highlight w:val="yellow"/>
        </w:rPr>
        <w:t xml:space="preserve"> </w:t>
      </w:r>
      <w:proofErr w:type="spellStart"/>
      <w:r w:rsidRPr="002D4F0B">
        <w:rPr>
          <w:b/>
          <w:highlight w:val="yellow"/>
        </w:rPr>
        <w:t>finisarea</w:t>
      </w:r>
      <w:proofErr w:type="spellEnd"/>
      <w:r w:rsidRPr="002D4F0B">
        <w:rPr>
          <w:b/>
          <w:spacing w:val="-9"/>
          <w:highlight w:val="yellow"/>
        </w:rPr>
        <w:t xml:space="preserve"> </w:t>
      </w:r>
      <w:proofErr w:type="spellStart"/>
      <w:r w:rsidRPr="002D4F0B">
        <w:rPr>
          <w:b/>
          <w:spacing w:val="-2"/>
          <w:highlight w:val="yellow"/>
        </w:rPr>
        <w:t>lucrărilor</w:t>
      </w:r>
      <w:proofErr w:type="spellEnd"/>
      <w:r w:rsidRPr="002D4F0B">
        <w:rPr>
          <w:b/>
          <w:spacing w:val="-2"/>
          <w:highlight w:val="yellow"/>
        </w:rPr>
        <w:t>.</w:t>
      </w:r>
    </w:p>
    <w:p w14:paraId="4D87C2B9" w14:textId="77777777" w:rsidR="0011513F" w:rsidRPr="00433833" w:rsidRDefault="0011513F" w:rsidP="0011513F">
      <w:pPr>
        <w:pStyle w:val="Listparagraf"/>
        <w:widowControl w:val="0"/>
        <w:numPr>
          <w:ilvl w:val="0"/>
          <w:numId w:val="36"/>
        </w:numPr>
        <w:tabs>
          <w:tab w:val="clear" w:pos="1134"/>
          <w:tab w:val="left" w:pos="917"/>
        </w:tabs>
        <w:autoSpaceDE w:val="0"/>
        <w:autoSpaceDN w:val="0"/>
        <w:spacing w:before="119"/>
        <w:ind w:left="142" w:firstLine="142"/>
        <w:rPr>
          <w:b/>
          <w:bCs/>
          <w:highlight w:val="yellow"/>
          <w:u w:val="single"/>
        </w:rPr>
      </w:pPr>
      <w:proofErr w:type="spellStart"/>
      <w:r w:rsidRPr="00FB7C62">
        <w:rPr>
          <w:b/>
        </w:rPr>
        <w:t>Garanția</w:t>
      </w:r>
      <w:proofErr w:type="spellEnd"/>
      <w:r w:rsidRPr="00FB7C62">
        <w:rPr>
          <w:b/>
        </w:rPr>
        <w:t xml:space="preserve"> de </w:t>
      </w:r>
      <w:proofErr w:type="spellStart"/>
      <w:r w:rsidRPr="00FB7C62">
        <w:rPr>
          <w:b/>
        </w:rPr>
        <w:t>bună</w:t>
      </w:r>
      <w:proofErr w:type="spellEnd"/>
      <w:r w:rsidRPr="00FB7C62">
        <w:rPr>
          <w:b/>
        </w:rPr>
        <w:t xml:space="preserve"> </w:t>
      </w:r>
      <w:proofErr w:type="spellStart"/>
      <w:r w:rsidRPr="00FB7C62">
        <w:rPr>
          <w:b/>
        </w:rPr>
        <w:t>execuție</w:t>
      </w:r>
      <w:proofErr w:type="spellEnd"/>
      <w:r w:rsidRPr="00FB7C62">
        <w:rPr>
          <w:b/>
        </w:rPr>
        <w:t xml:space="preserve"> a </w:t>
      </w:r>
      <w:proofErr w:type="spellStart"/>
      <w:r w:rsidRPr="00FB7C62">
        <w:rPr>
          <w:b/>
        </w:rPr>
        <w:t>contractului</w:t>
      </w:r>
      <w:proofErr w:type="spellEnd"/>
      <w:r>
        <w:rPr>
          <w:b/>
        </w:rPr>
        <w:t xml:space="preserve">. </w:t>
      </w:r>
      <w:proofErr w:type="spellStart"/>
      <w:r w:rsidRPr="00FB7C62">
        <w:rPr>
          <w:b/>
          <w:bCs/>
          <w:highlight w:val="yellow"/>
          <w:u w:val="single"/>
        </w:rPr>
        <w:t>Cuantumul</w:t>
      </w:r>
      <w:proofErr w:type="spellEnd"/>
      <w:r w:rsidRPr="00FB7C62">
        <w:rPr>
          <w:b/>
          <w:bCs/>
          <w:highlight w:val="yellow"/>
          <w:u w:val="single"/>
        </w:rPr>
        <w:t xml:space="preserve"> </w:t>
      </w:r>
      <w:proofErr w:type="spellStart"/>
      <w:r w:rsidRPr="00FB7C62">
        <w:rPr>
          <w:b/>
          <w:bCs/>
          <w:highlight w:val="yellow"/>
          <w:u w:val="single"/>
        </w:rPr>
        <w:t>garanţiei</w:t>
      </w:r>
      <w:proofErr w:type="spellEnd"/>
      <w:r w:rsidRPr="00FB7C62">
        <w:rPr>
          <w:b/>
          <w:bCs/>
          <w:highlight w:val="yellow"/>
          <w:u w:val="single"/>
        </w:rPr>
        <w:t xml:space="preserve"> de </w:t>
      </w:r>
      <w:proofErr w:type="spellStart"/>
      <w:r w:rsidRPr="00FB7C62">
        <w:rPr>
          <w:b/>
          <w:bCs/>
          <w:highlight w:val="yellow"/>
          <w:u w:val="single"/>
        </w:rPr>
        <w:t>bună</w:t>
      </w:r>
      <w:proofErr w:type="spellEnd"/>
      <w:r w:rsidRPr="00FB7C62">
        <w:rPr>
          <w:b/>
          <w:bCs/>
          <w:highlight w:val="yellow"/>
          <w:u w:val="single"/>
        </w:rPr>
        <w:t xml:space="preserve"> </w:t>
      </w:r>
      <w:proofErr w:type="spellStart"/>
      <w:r w:rsidRPr="00FB7C62">
        <w:rPr>
          <w:b/>
          <w:bCs/>
          <w:highlight w:val="yellow"/>
          <w:u w:val="single"/>
        </w:rPr>
        <w:t>execuţie</w:t>
      </w:r>
      <w:proofErr w:type="spellEnd"/>
      <w:r w:rsidRPr="00FB7C62">
        <w:rPr>
          <w:b/>
          <w:bCs/>
          <w:highlight w:val="yellow"/>
          <w:u w:val="single"/>
        </w:rPr>
        <w:t xml:space="preserve"> a </w:t>
      </w:r>
      <w:proofErr w:type="spellStart"/>
      <w:r w:rsidRPr="00FB7C62">
        <w:rPr>
          <w:b/>
          <w:bCs/>
          <w:highlight w:val="yellow"/>
          <w:u w:val="single"/>
        </w:rPr>
        <w:t>contractului</w:t>
      </w:r>
      <w:proofErr w:type="spellEnd"/>
      <w:r w:rsidRPr="00FB7C62">
        <w:rPr>
          <w:b/>
          <w:bCs/>
          <w:highlight w:val="yellow"/>
          <w:u w:val="single"/>
        </w:rPr>
        <w:t xml:space="preserve"> </w:t>
      </w:r>
      <w:proofErr w:type="spellStart"/>
      <w:r w:rsidRPr="00FB7C62">
        <w:rPr>
          <w:b/>
          <w:bCs/>
          <w:highlight w:val="yellow"/>
          <w:u w:val="single"/>
        </w:rPr>
        <w:t>reprezintă</w:t>
      </w:r>
      <w:proofErr w:type="spellEnd"/>
      <w:r w:rsidRPr="00FB7C62">
        <w:rPr>
          <w:b/>
          <w:bCs/>
          <w:highlight w:val="yellow"/>
          <w:u w:val="single"/>
        </w:rPr>
        <w:t xml:space="preserve"> </w:t>
      </w:r>
      <w:r>
        <w:rPr>
          <w:b/>
          <w:bCs/>
          <w:highlight w:val="yellow"/>
          <w:u w:val="single"/>
        </w:rPr>
        <w:t>5</w:t>
      </w:r>
      <w:r w:rsidRPr="00FB7C62">
        <w:rPr>
          <w:b/>
          <w:bCs/>
          <w:highlight w:val="yellow"/>
          <w:u w:val="single"/>
        </w:rPr>
        <w:t xml:space="preserve"> %  </w:t>
      </w:r>
      <w:r w:rsidRPr="00FB7C62">
        <w:rPr>
          <w:b/>
          <w:bCs/>
          <w:color w:val="333333"/>
          <w:highlight w:val="yellow"/>
          <w:u w:val="single"/>
          <w:shd w:val="clear" w:color="auto" w:fill="FFFFFF"/>
        </w:rPr>
        <w:t xml:space="preserve">din </w:t>
      </w:r>
      <w:proofErr w:type="spellStart"/>
      <w:r w:rsidRPr="00FB7C62">
        <w:rPr>
          <w:b/>
          <w:bCs/>
          <w:color w:val="333333"/>
          <w:highlight w:val="yellow"/>
          <w:u w:val="single"/>
          <w:shd w:val="clear" w:color="auto" w:fill="FFFFFF"/>
        </w:rPr>
        <w:t>valoarea</w:t>
      </w:r>
      <w:proofErr w:type="spellEnd"/>
      <w:r w:rsidRPr="00FB7C62">
        <w:rPr>
          <w:b/>
          <w:bCs/>
          <w:color w:val="333333"/>
          <w:highlight w:val="yellow"/>
          <w:u w:val="single"/>
          <w:shd w:val="clear" w:color="auto" w:fill="FFFFFF"/>
        </w:rPr>
        <w:t xml:space="preserve"> de </w:t>
      </w:r>
      <w:proofErr w:type="spellStart"/>
      <w:r w:rsidRPr="00FB7C62">
        <w:rPr>
          <w:b/>
          <w:bCs/>
          <w:color w:val="333333"/>
          <w:highlight w:val="yellow"/>
          <w:u w:val="single"/>
          <w:shd w:val="clear" w:color="auto" w:fill="FFFFFF"/>
        </w:rPr>
        <w:t>deviz</w:t>
      </w:r>
      <w:proofErr w:type="spellEnd"/>
      <w:r w:rsidRPr="00FB7C62">
        <w:rPr>
          <w:b/>
          <w:bCs/>
          <w:color w:val="333333"/>
          <w:highlight w:val="yellow"/>
          <w:u w:val="single"/>
          <w:shd w:val="clear" w:color="auto" w:fill="FFFFFF"/>
        </w:rPr>
        <w:t xml:space="preserve"> a </w:t>
      </w:r>
      <w:proofErr w:type="spellStart"/>
      <w:r w:rsidRPr="00FB7C62">
        <w:rPr>
          <w:b/>
          <w:bCs/>
          <w:color w:val="333333"/>
          <w:highlight w:val="yellow"/>
          <w:u w:val="single"/>
          <w:shd w:val="clear" w:color="auto" w:fill="FFFFFF"/>
        </w:rPr>
        <w:t>contractului</w:t>
      </w:r>
      <w:proofErr w:type="spellEnd"/>
      <w:r w:rsidRPr="00FB7C62">
        <w:rPr>
          <w:b/>
          <w:bCs/>
          <w:color w:val="333333"/>
          <w:highlight w:val="yellow"/>
          <w:u w:val="single"/>
          <w:shd w:val="clear" w:color="auto" w:fill="FFFFFF"/>
        </w:rPr>
        <w:t xml:space="preserve"> de </w:t>
      </w:r>
      <w:proofErr w:type="spellStart"/>
      <w:r w:rsidRPr="00FB7C62">
        <w:rPr>
          <w:b/>
          <w:bCs/>
          <w:color w:val="333333"/>
          <w:highlight w:val="yellow"/>
          <w:u w:val="single"/>
          <w:shd w:val="clear" w:color="auto" w:fill="FFFFFF"/>
        </w:rPr>
        <w:t>achiziţii</w:t>
      </w:r>
      <w:proofErr w:type="spellEnd"/>
      <w:r w:rsidRPr="00FB7C62">
        <w:rPr>
          <w:b/>
          <w:bCs/>
          <w:color w:val="333333"/>
          <w:highlight w:val="yellow"/>
          <w:u w:val="single"/>
          <w:shd w:val="clear" w:color="auto" w:fill="FFFFFF"/>
        </w:rPr>
        <w:t xml:space="preserve"> </w:t>
      </w:r>
      <w:proofErr w:type="spellStart"/>
      <w:r w:rsidRPr="00FB7C62">
        <w:rPr>
          <w:b/>
          <w:bCs/>
          <w:color w:val="333333"/>
          <w:highlight w:val="yellow"/>
          <w:u w:val="single"/>
          <w:shd w:val="clear" w:color="auto" w:fill="FFFFFF"/>
        </w:rPr>
        <w:t>publice</w:t>
      </w:r>
      <w:proofErr w:type="spellEnd"/>
      <w:r w:rsidRPr="00FB7C62">
        <w:rPr>
          <w:b/>
          <w:bCs/>
          <w:color w:val="333333"/>
          <w:highlight w:val="yellow"/>
          <w:u w:val="single"/>
          <w:shd w:val="clear" w:color="auto" w:fill="FFFFFF"/>
        </w:rPr>
        <w:t xml:space="preserve"> </w:t>
      </w:r>
      <w:proofErr w:type="spellStart"/>
      <w:r w:rsidRPr="00FB7C62">
        <w:rPr>
          <w:b/>
          <w:bCs/>
          <w:highlight w:val="yellow"/>
          <w:u w:val="single"/>
        </w:rPr>
        <w:t>şi</w:t>
      </w:r>
      <w:proofErr w:type="spellEnd"/>
      <w:r w:rsidRPr="00FB7C62">
        <w:rPr>
          <w:b/>
          <w:bCs/>
          <w:highlight w:val="yellow"/>
          <w:u w:val="single"/>
        </w:rPr>
        <w:t xml:space="preserve"> se </w:t>
      </w:r>
      <w:proofErr w:type="spellStart"/>
      <w:r w:rsidRPr="00FB7C62">
        <w:rPr>
          <w:b/>
          <w:bCs/>
          <w:highlight w:val="yellow"/>
          <w:u w:val="single"/>
        </w:rPr>
        <w:t>va</w:t>
      </w:r>
      <w:proofErr w:type="spellEnd"/>
      <w:r w:rsidRPr="00FB7C62">
        <w:rPr>
          <w:b/>
          <w:bCs/>
          <w:highlight w:val="yellow"/>
          <w:u w:val="single"/>
        </w:rPr>
        <w:t xml:space="preserve"> </w:t>
      </w:r>
      <w:proofErr w:type="spellStart"/>
      <w:r w:rsidRPr="00FB7C62">
        <w:rPr>
          <w:b/>
          <w:bCs/>
          <w:highlight w:val="yellow"/>
          <w:u w:val="single"/>
        </w:rPr>
        <w:t>constitui</w:t>
      </w:r>
      <w:proofErr w:type="spellEnd"/>
      <w:r w:rsidRPr="00FB7C62">
        <w:rPr>
          <w:b/>
          <w:bCs/>
          <w:highlight w:val="yellow"/>
          <w:u w:val="single"/>
        </w:rPr>
        <w:t xml:space="preserve"> fie:</w:t>
      </w:r>
      <w:r w:rsidRPr="00FB7C62">
        <w:rPr>
          <w:b/>
          <w:bCs/>
          <w:spacing w:val="80"/>
          <w:highlight w:val="yellow"/>
          <w:u w:val="single"/>
        </w:rPr>
        <w:t xml:space="preserve"> </w:t>
      </w:r>
    </w:p>
    <w:p w14:paraId="6C46119D" w14:textId="77777777" w:rsidR="0011513F" w:rsidRPr="00433833" w:rsidRDefault="0011513F" w:rsidP="0011513F">
      <w:pPr>
        <w:pStyle w:val="Listparagraf"/>
        <w:widowControl w:val="0"/>
        <w:numPr>
          <w:ilvl w:val="0"/>
          <w:numId w:val="44"/>
        </w:numPr>
        <w:tabs>
          <w:tab w:val="clear" w:pos="1134"/>
        </w:tabs>
        <w:autoSpaceDE w:val="0"/>
        <w:autoSpaceDN w:val="0"/>
        <w:spacing w:before="119"/>
        <w:rPr>
          <w:b/>
          <w:bCs/>
        </w:rPr>
      </w:pPr>
      <w:proofErr w:type="spellStart"/>
      <w:r w:rsidRPr="00433833">
        <w:rPr>
          <w:b/>
          <w:bCs/>
        </w:rPr>
        <w:t>prin</w:t>
      </w:r>
      <w:proofErr w:type="spellEnd"/>
      <w:r w:rsidRPr="00433833">
        <w:rPr>
          <w:b/>
          <w:bCs/>
        </w:rPr>
        <w:t xml:space="preserve"> </w:t>
      </w:r>
      <w:proofErr w:type="spellStart"/>
      <w:r w:rsidRPr="00433833">
        <w:rPr>
          <w:b/>
          <w:bCs/>
        </w:rPr>
        <w:t>virament</w:t>
      </w:r>
      <w:proofErr w:type="spellEnd"/>
      <w:r w:rsidRPr="00433833">
        <w:rPr>
          <w:b/>
          <w:bCs/>
        </w:rPr>
        <w:t xml:space="preserve"> </w:t>
      </w:r>
      <w:proofErr w:type="spellStart"/>
      <w:r w:rsidRPr="00433833">
        <w:rPr>
          <w:b/>
          <w:bCs/>
        </w:rPr>
        <w:t>bancar</w:t>
      </w:r>
      <w:proofErr w:type="spellEnd"/>
      <w:r w:rsidRPr="00433833">
        <w:rPr>
          <w:b/>
          <w:bCs/>
        </w:rPr>
        <w:t xml:space="preserve"> </w:t>
      </w:r>
      <w:proofErr w:type="spellStart"/>
      <w:r w:rsidRPr="00433833">
        <w:rPr>
          <w:b/>
          <w:bCs/>
        </w:rPr>
        <w:t>sau</w:t>
      </w:r>
      <w:proofErr w:type="spellEnd"/>
      <w:r w:rsidRPr="00433833">
        <w:rPr>
          <w:b/>
          <w:bCs/>
        </w:rPr>
        <w:t xml:space="preserve"> </w:t>
      </w:r>
      <w:proofErr w:type="spellStart"/>
      <w:r w:rsidRPr="00433833">
        <w:rPr>
          <w:b/>
          <w:bCs/>
        </w:rPr>
        <w:t>printr</w:t>
      </w:r>
      <w:proofErr w:type="spellEnd"/>
      <w:r w:rsidRPr="00433833">
        <w:rPr>
          <w:b/>
          <w:bCs/>
        </w:rPr>
        <w:t xml:space="preserve">-un instrument de </w:t>
      </w:r>
      <w:proofErr w:type="spellStart"/>
      <w:r w:rsidRPr="00433833">
        <w:rPr>
          <w:b/>
          <w:bCs/>
        </w:rPr>
        <w:t>garantare</w:t>
      </w:r>
      <w:proofErr w:type="spellEnd"/>
      <w:r w:rsidRPr="00433833">
        <w:rPr>
          <w:b/>
          <w:bCs/>
        </w:rPr>
        <w:t xml:space="preserve">, </w:t>
      </w:r>
      <w:proofErr w:type="spellStart"/>
      <w:r w:rsidRPr="00433833">
        <w:rPr>
          <w:b/>
          <w:bCs/>
        </w:rPr>
        <w:t>emis</w:t>
      </w:r>
      <w:proofErr w:type="spellEnd"/>
      <w:r w:rsidRPr="00433833">
        <w:rPr>
          <w:b/>
          <w:bCs/>
        </w:rPr>
        <w:t xml:space="preserve">, </w:t>
      </w:r>
      <w:proofErr w:type="spellStart"/>
      <w:r w:rsidRPr="00433833">
        <w:rPr>
          <w:b/>
          <w:bCs/>
        </w:rPr>
        <w:t>în</w:t>
      </w:r>
      <w:proofErr w:type="spellEnd"/>
      <w:r w:rsidRPr="00433833">
        <w:rPr>
          <w:b/>
          <w:bCs/>
        </w:rPr>
        <w:t xml:space="preserve"> </w:t>
      </w:r>
      <w:proofErr w:type="spellStart"/>
      <w:r w:rsidRPr="00433833">
        <w:rPr>
          <w:b/>
          <w:bCs/>
        </w:rPr>
        <w:t>condiţiile</w:t>
      </w:r>
      <w:proofErr w:type="spellEnd"/>
      <w:r w:rsidRPr="00433833">
        <w:rPr>
          <w:b/>
          <w:bCs/>
        </w:rPr>
        <w:t xml:space="preserve"> </w:t>
      </w:r>
      <w:proofErr w:type="spellStart"/>
      <w:r w:rsidRPr="00433833">
        <w:rPr>
          <w:b/>
          <w:bCs/>
        </w:rPr>
        <w:t>legii</w:t>
      </w:r>
      <w:proofErr w:type="spellEnd"/>
      <w:r w:rsidRPr="00433833">
        <w:rPr>
          <w:b/>
          <w:bCs/>
        </w:rPr>
        <w:t xml:space="preserve">, de o </w:t>
      </w:r>
      <w:proofErr w:type="spellStart"/>
      <w:r w:rsidRPr="00433833">
        <w:rPr>
          <w:b/>
          <w:bCs/>
        </w:rPr>
        <w:t>societate</w:t>
      </w:r>
      <w:proofErr w:type="spellEnd"/>
      <w:r w:rsidRPr="00433833">
        <w:rPr>
          <w:b/>
          <w:bCs/>
        </w:rPr>
        <w:t xml:space="preserve"> </w:t>
      </w:r>
      <w:proofErr w:type="spellStart"/>
      <w:r w:rsidRPr="00433833">
        <w:rPr>
          <w:b/>
          <w:bCs/>
        </w:rPr>
        <w:t>bancară</w:t>
      </w:r>
      <w:proofErr w:type="spellEnd"/>
      <w:r w:rsidRPr="00433833">
        <w:rPr>
          <w:b/>
          <w:bCs/>
        </w:rPr>
        <w:t xml:space="preserve">, care </w:t>
      </w:r>
      <w:proofErr w:type="spellStart"/>
      <w:r w:rsidRPr="00433833">
        <w:rPr>
          <w:b/>
          <w:bCs/>
        </w:rPr>
        <w:t>devine</w:t>
      </w:r>
      <w:proofErr w:type="spellEnd"/>
      <w:r w:rsidRPr="00433833">
        <w:rPr>
          <w:b/>
          <w:bCs/>
        </w:rPr>
        <w:t xml:space="preserve"> </w:t>
      </w:r>
      <w:proofErr w:type="spellStart"/>
      <w:r w:rsidRPr="00433833">
        <w:rPr>
          <w:b/>
          <w:bCs/>
        </w:rPr>
        <w:t>anexă</w:t>
      </w:r>
      <w:proofErr w:type="spellEnd"/>
      <w:r w:rsidRPr="00433833">
        <w:rPr>
          <w:b/>
          <w:bCs/>
        </w:rPr>
        <w:t xml:space="preserve"> la contract. </w:t>
      </w:r>
      <w:proofErr w:type="spellStart"/>
      <w:r w:rsidRPr="00433833">
        <w:rPr>
          <w:b/>
          <w:bCs/>
        </w:rPr>
        <w:t>Garanţia</w:t>
      </w:r>
      <w:proofErr w:type="spellEnd"/>
      <w:r w:rsidRPr="00433833">
        <w:rPr>
          <w:b/>
          <w:bCs/>
        </w:rPr>
        <w:t xml:space="preserve"> </w:t>
      </w:r>
      <w:proofErr w:type="spellStart"/>
      <w:r w:rsidRPr="00433833">
        <w:rPr>
          <w:b/>
          <w:bCs/>
        </w:rPr>
        <w:t>trebuie</w:t>
      </w:r>
      <w:proofErr w:type="spellEnd"/>
      <w:r w:rsidRPr="00433833">
        <w:rPr>
          <w:b/>
          <w:bCs/>
        </w:rPr>
        <w:t xml:space="preserve"> </w:t>
      </w:r>
      <w:proofErr w:type="spellStart"/>
      <w:r w:rsidRPr="00433833">
        <w:rPr>
          <w:b/>
          <w:bCs/>
        </w:rPr>
        <w:t>să</w:t>
      </w:r>
      <w:proofErr w:type="spellEnd"/>
      <w:r w:rsidRPr="00433833">
        <w:rPr>
          <w:b/>
          <w:bCs/>
        </w:rPr>
        <w:t xml:space="preserve"> fie </w:t>
      </w:r>
      <w:proofErr w:type="spellStart"/>
      <w:r w:rsidRPr="00433833">
        <w:rPr>
          <w:b/>
          <w:bCs/>
        </w:rPr>
        <w:t>irevocabilă</w:t>
      </w:r>
      <w:proofErr w:type="spellEnd"/>
      <w:r w:rsidRPr="00433833">
        <w:rPr>
          <w:b/>
          <w:bCs/>
        </w:rPr>
        <w:t xml:space="preserve">. </w:t>
      </w:r>
      <w:proofErr w:type="spellStart"/>
      <w:r w:rsidRPr="00433833">
        <w:rPr>
          <w:b/>
          <w:bCs/>
        </w:rPr>
        <w:t>Instrumentul</w:t>
      </w:r>
      <w:proofErr w:type="spellEnd"/>
      <w:r w:rsidRPr="00433833">
        <w:rPr>
          <w:b/>
          <w:bCs/>
        </w:rPr>
        <w:t xml:space="preserve"> de </w:t>
      </w:r>
      <w:proofErr w:type="spellStart"/>
      <w:r w:rsidRPr="00433833">
        <w:rPr>
          <w:b/>
          <w:bCs/>
        </w:rPr>
        <w:t>garantare</w:t>
      </w:r>
      <w:proofErr w:type="spellEnd"/>
      <w:r w:rsidRPr="00433833">
        <w:rPr>
          <w:b/>
          <w:bCs/>
        </w:rPr>
        <w:t xml:space="preserve"> </w:t>
      </w:r>
      <w:proofErr w:type="spellStart"/>
      <w:r w:rsidRPr="00433833">
        <w:rPr>
          <w:b/>
          <w:bCs/>
        </w:rPr>
        <w:t>trebuie</w:t>
      </w:r>
      <w:proofErr w:type="spellEnd"/>
      <w:r w:rsidRPr="00433833">
        <w:rPr>
          <w:b/>
          <w:bCs/>
        </w:rPr>
        <w:t xml:space="preserve"> </w:t>
      </w:r>
      <w:proofErr w:type="spellStart"/>
      <w:r w:rsidRPr="00433833">
        <w:rPr>
          <w:b/>
          <w:bCs/>
        </w:rPr>
        <w:t>să</w:t>
      </w:r>
      <w:proofErr w:type="spellEnd"/>
      <w:r w:rsidRPr="00433833">
        <w:rPr>
          <w:b/>
          <w:bCs/>
        </w:rPr>
        <w:t xml:space="preserve"> </w:t>
      </w:r>
      <w:proofErr w:type="spellStart"/>
      <w:r w:rsidRPr="00433833">
        <w:rPr>
          <w:b/>
          <w:bCs/>
        </w:rPr>
        <w:t>prevadă</w:t>
      </w:r>
      <w:proofErr w:type="spellEnd"/>
      <w:r w:rsidRPr="00433833">
        <w:rPr>
          <w:b/>
          <w:bCs/>
        </w:rPr>
        <w:t xml:space="preserve"> </w:t>
      </w:r>
      <w:proofErr w:type="spellStart"/>
      <w:r w:rsidRPr="00433833">
        <w:rPr>
          <w:b/>
          <w:bCs/>
        </w:rPr>
        <w:t>că</w:t>
      </w:r>
      <w:proofErr w:type="spellEnd"/>
      <w:r w:rsidRPr="00433833">
        <w:rPr>
          <w:b/>
          <w:bCs/>
        </w:rPr>
        <w:t xml:space="preserve"> </w:t>
      </w:r>
      <w:proofErr w:type="spellStart"/>
      <w:r w:rsidRPr="00433833">
        <w:rPr>
          <w:b/>
          <w:bCs/>
        </w:rPr>
        <w:t>plata</w:t>
      </w:r>
      <w:proofErr w:type="spellEnd"/>
      <w:r w:rsidRPr="00433833">
        <w:rPr>
          <w:b/>
          <w:bCs/>
        </w:rPr>
        <w:t xml:space="preserve"> </w:t>
      </w:r>
      <w:proofErr w:type="spellStart"/>
      <w:r w:rsidRPr="00433833">
        <w:rPr>
          <w:b/>
          <w:bCs/>
        </w:rPr>
        <w:t>garanţiei</w:t>
      </w:r>
      <w:proofErr w:type="spellEnd"/>
      <w:r w:rsidRPr="00433833">
        <w:rPr>
          <w:b/>
          <w:bCs/>
        </w:rPr>
        <w:t xml:space="preserve"> se </w:t>
      </w:r>
      <w:proofErr w:type="spellStart"/>
      <w:r w:rsidRPr="00433833">
        <w:rPr>
          <w:b/>
          <w:bCs/>
        </w:rPr>
        <w:t>va</w:t>
      </w:r>
      <w:proofErr w:type="spellEnd"/>
      <w:r w:rsidRPr="00433833">
        <w:rPr>
          <w:b/>
          <w:bCs/>
        </w:rPr>
        <w:t xml:space="preserve"> </w:t>
      </w:r>
      <w:proofErr w:type="spellStart"/>
      <w:r w:rsidRPr="00433833">
        <w:rPr>
          <w:b/>
          <w:bCs/>
        </w:rPr>
        <w:t>executa</w:t>
      </w:r>
      <w:proofErr w:type="spellEnd"/>
      <w:r w:rsidRPr="00433833">
        <w:rPr>
          <w:b/>
          <w:bCs/>
        </w:rPr>
        <w:t xml:space="preserve"> </w:t>
      </w:r>
      <w:proofErr w:type="spellStart"/>
      <w:r w:rsidRPr="00433833">
        <w:rPr>
          <w:b/>
          <w:bCs/>
        </w:rPr>
        <w:t>necondiţionat</w:t>
      </w:r>
      <w:proofErr w:type="spellEnd"/>
      <w:r w:rsidRPr="00433833">
        <w:rPr>
          <w:b/>
          <w:bCs/>
        </w:rPr>
        <w:t xml:space="preserve">, </w:t>
      </w:r>
      <w:proofErr w:type="spellStart"/>
      <w:r w:rsidRPr="00433833">
        <w:rPr>
          <w:b/>
          <w:bCs/>
        </w:rPr>
        <w:t>respectiv</w:t>
      </w:r>
      <w:proofErr w:type="spellEnd"/>
      <w:r w:rsidRPr="00433833">
        <w:rPr>
          <w:b/>
          <w:bCs/>
        </w:rPr>
        <w:t xml:space="preserve"> la prima </w:t>
      </w:r>
      <w:proofErr w:type="spellStart"/>
      <w:r w:rsidRPr="00433833">
        <w:rPr>
          <w:b/>
          <w:bCs/>
        </w:rPr>
        <w:t>cerere</w:t>
      </w:r>
      <w:proofErr w:type="spellEnd"/>
      <w:r w:rsidRPr="00433833">
        <w:rPr>
          <w:b/>
          <w:bCs/>
        </w:rPr>
        <w:t xml:space="preserve"> a </w:t>
      </w:r>
      <w:proofErr w:type="spellStart"/>
      <w:r w:rsidRPr="00433833">
        <w:rPr>
          <w:b/>
          <w:bCs/>
        </w:rPr>
        <w:t>Beneficiarului</w:t>
      </w:r>
      <w:proofErr w:type="spellEnd"/>
      <w:r w:rsidRPr="00433833">
        <w:rPr>
          <w:b/>
          <w:bCs/>
        </w:rPr>
        <w:t xml:space="preserve">, pe </w:t>
      </w:r>
      <w:proofErr w:type="spellStart"/>
      <w:r w:rsidRPr="00433833">
        <w:rPr>
          <w:b/>
          <w:bCs/>
        </w:rPr>
        <w:t>baza</w:t>
      </w:r>
      <w:proofErr w:type="spellEnd"/>
      <w:r w:rsidRPr="00433833">
        <w:rPr>
          <w:b/>
          <w:bCs/>
        </w:rPr>
        <w:t xml:space="preserve"> </w:t>
      </w:r>
      <w:proofErr w:type="spellStart"/>
      <w:r w:rsidRPr="00433833">
        <w:rPr>
          <w:b/>
          <w:bCs/>
        </w:rPr>
        <w:t>declaraţiei</w:t>
      </w:r>
      <w:proofErr w:type="spellEnd"/>
      <w:r w:rsidRPr="00433833">
        <w:rPr>
          <w:b/>
          <w:bCs/>
        </w:rPr>
        <w:t xml:space="preserve"> </w:t>
      </w:r>
      <w:proofErr w:type="spellStart"/>
      <w:r w:rsidRPr="00433833">
        <w:rPr>
          <w:b/>
          <w:bCs/>
        </w:rPr>
        <w:lastRenderedPageBreak/>
        <w:t>acestuia</w:t>
      </w:r>
      <w:proofErr w:type="spellEnd"/>
      <w:r w:rsidRPr="00433833">
        <w:rPr>
          <w:b/>
          <w:bCs/>
        </w:rPr>
        <w:t xml:space="preserve"> cu </w:t>
      </w:r>
      <w:proofErr w:type="spellStart"/>
      <w:r w:rsidRPr="00433833">
        <w:rPr>
          <w:b/>
          <w:bCs/>
        </w:rPr>
        <w:t>privire</w:t>
      </w:r>
      <w:proofErr w:type="spellEnd"/>
      <w:r w:rsidRPr="00433833">
        <w:rPr>
          <w:b/>
          <w:bCs/>
        </w:rPr>
        <w:t xml:space="preserve"> la culpa </w:t>
      </w:r>
      <w:proofErr w:type="spellStart"/>
      <w:r w:rsidRPr="00433833">
        <w:rPr>
          <w:b/>
          <w:bCs/>
        </w:rPr>
        <w:t>persoanei</w:t>
      </w:r>
      <w:proofErr w:type="spellEnd"/>
      <w:r w:rsidRPr="00433833">
        <w:rPr>
          <w:b/>
          <w:bCs/>
        </w:rPr>
        <w:t xml:space="preserve"> </w:t>
      </w:r>
      <w:proofErr w:type="spellStart"/>
      <w:r w:rsidRPr="00433833">
        <w:rPr>
          <w:b/>
          <w:bCs/>
        </w:rPr>
        <w:t>garantate</w:t>
      </w:r>
      <w:proofErr w:type="spellEnd"/>
      <w:r w:rsidRPr="00433833">
        <w:rPr>
          <w:b/>
          <w:bCs/>
        </w:rPr>
        <w:t xml:space="preserve">, </w:t>
      </w:r>
    </w:p>
    <w:p w14:paraId="571EAF24" w14:textId="77777777" w:rsidR="0011513F" w:rsidRPr="00B41B1D" w:rsidRDefault="0011513F" w:rsidP="0011513F">
      <w:pPr>
        <w:pStyle w:val="Listparagraf"/>
        <w:ind w:left="720" w:firstLine="0"/>
        <w:jc w:val="center"/>
        <w:rPr>
          <w:b/>
          <w:bCs/>
        </w:rPr>
      </w:pPr>
      <w:proofErr w:type="spellStart"/>
      <w:r w:rsidRPr="00B41B1D">
        <w:rPr>
          <w:b/>
          <w:bCs/>
          <w:highlight w:val="yellow"/>
        </w:rPr>
        <w:t>sau</w:t>
      </w:r>
      <w:proofErr w:type="spellEnd"/>
    </w:p>
    <w:p w14:paraId="4F31E2B3" w14:textId="77777777" w:rsidR="0011513F" w:rsidRPr="00433833" w:rsidRDefault="0011513F" w:rsidP="0011513F">
      <w:pPr>
        <w:pStyle w:val="Listparagraf"/>
        <w:widowControl w:val="0"/>
        <w:numPr>
          <w:ilvl w:val="0"/>
          <w:numId w:val="44"/>
        </w:numPr>
        <w:tabs>
          <w:tab w:val="clear" w:pos="1134"/>
        </w:tabs>
        <w:autoSpaceDE w:val="0"/>
        <w:autoSpaceDN w:val="0"/>
        <w:spacing w:before="119"/>
        <w:rPr>
          <w:b/>
          <w:bCs/>
        </w:rPr>
      </w:pPr>
      <w:r w:rsidRPr="00433833">
        <w:rPr>
          <w:b/>
          <w:bCs/>
        </w:rPr>
        <w:t xml:space="preserve"> </w:t>
      </w:r>
      <w:proofErr w:type="spellStart"/>
      <w:r w:rsidRPr="00433833">
        <w:rPr>
          <w:b/>
          <w:bCs/>
        </w:rPr>
        <w:t>reţineri</w:t>
      </w:r>
      <w:proofErr w:type="spellEnd"/>
      <w:r w:rsidRPr="00433833">
        <w:rPr>
          <w:b/>
          <w:bCs/>
        </w:rPr>
        <w:t xml:space="preserve"> </w:t>
      </w:r>
      <w:proofErr w:type="spellStart"/>
      <w:r w:rsidRPr="00433833">
        <w:rPr>
          <w:b/>
          <w:bCs/>
        </w:rPr>
        <w:t>succesive</w:t>
      </w:r>
      <w:proofErr w:type="spellEnd"/>
      <w:r w:rsidRPr="00433833">
        <w:rPr>
          <w:b/>
          <w:bCs/>
        </w:rPr>
        <w:t xml:space="preserve"> din </w:t>
      </w:r>
      <w:proofErr w:type="spellStart"/>
      <w:r w:rsidRPr="00433833">
        <w:rPr>
          <w:b/>
          <w:bCs/>
        </w:rPr>
        <w:t>sumele</w:t>
      </w:r>
      <w:proofErr w:type="spellEnd"/>
      <w:r w:rsidRPr="00433833">
        <w:rPr>
          <w:b/>
          <w:bCs/>
        </w:rPr>
        <w:t xml:space="preserve"> </w:t>
      </w:r>
      <w:proofErr w:type="spellStart"/>
      <w:r w:rsidRPr="00433833">
        <w:rPr>
          <w:b/>
          <w:bCs/>
        </w:rPr>
        <w:t>datorate</w:t>
      </w:r>
      <w:proofErr w:type="spellEnd"/>
      <w:r w:rsidRPr="00433833">
        <w:rPr>
          <w:b/>
          <w:bCs/>
        </w:rPr>
        <w:t xml:space="preserve"> </w:t>
      </w:r>
      <w:proofErr w:type="spellStart"/>
      <w:r w:rsidRPr="00433833">
        <w:rPr>
          <w:b/>
          <w:bCs/>
        </w:rPr>
        <w:t>pentru</w:t>
      </w:r>
      <w:proofErr w:type="spellEnd"/>
      <w:r w:rsidRPr="00433833">
        <w:rPr>
          <w:b/>
          <w:bCs/>
        </w:rPr>
        <w:t xml:space="preserve"> </w:t>
      </w:r>
      <w:proofErr w:type="spellStart"/>
      <w:r w:rsidRPr="00433833">
        <w:rPr>
          <w:b/>
          <w:bCs/>
        </w:rPr>
        <w:t>facturi</w:t>
      </w:r>
      <w:proofErr w:type="spellEnd"/>
      <w:r w:rsidRPr="00433833">
        <w:rPr>
          <w:b/>
          <w:bCs/>
        </w:rPr>
        <w:t xml:space="preserve"> </w:t>
      </w:r>
      <w:proofErr w:type="spellStart"/>
      <w:r w:rsidRPr="00433833">
        <w:rPr>
          <w:b/>
          <w:bCs/>
        </w:rPr>
        <w:t>parţiale</w:t>
      </w:r>
      <w:proofErr w:type="spellEnd"/>
      <w:r w:rsidRPr="00433833">
        <w:rPr>
          <w:b/>
          <w:bCs/>
        </w:rPr>
        <w:t xml:space="preserve">, </w:t>
      </w:r>
      <w:proofErr w:type="spellStart"/>
      <w:r w:rsidRPr="00433833">
        <w:rPr>
          <w:b/>
          <w:bCs/>
        </w:rPr>
        <w:t>într</w:t>
      </w:r>
      <w:proofErr w:type="spellEnd"/>
      <w:r w:rsidRPr="00433833">
        <w:rPr>
          <w:b/>
          <w:bCs/>
        </w:rPr>
        <w:t xml:space="preserve">- un </w:t>
      </w:r>
      <w:proofErr w:type="spellStart"/>
      <w:r w:rsidRPr="00433833">
        <w:rPr>
          <w:b/>
          <w:bCs/>
        </w:rPr>
        <w:t>cont</w:t>
      </w:r>
      <w:proofErr w:type="spellEnd"/>
      <w:r w:rsidRPr="00433833">
        <w:rPr>
          <w:b/>
          <w:bCs/>
        </w:rPr>
        <w:t xml:space="preserve"> </w:t>
      </w:r>
      <w:proofErr w:type="spellStart"/>
      <w:r w:rsidRPr="00433833">
        <w:rPr>
          <w:b/>
          <w:bCs/>
        </w:rPr>
        <w:t>disponibil</w:t>
      </w:r>
      <w:proofErr w:type="spellEnd"/>
      <w:r w:rsidRPr="00433833">
        <w:rPr>
          <w:b/>
          <w:bCs/>
        </w:rPr>
        <w:t xml:space="preserve"> distinct. Suma </w:t>
      </w:r>
      <w:proofErr w:type="spellStart"/>
      <w:r w:rsidRPr="00433833">
        <w:rPr>
          <w:b/>
          <w:bCs/>
        </w:rPr>
        <w:t>iniţială</w:t>
      </w:r>
      <w:proofErr w:type="spellEnd"/>
      <w:r w:rsidRPr="00433833">
        <w:rPr>
          <w:b/>
          <w:bCs/>
        </w:rPr>
        <w:t xml:space="preserve"> care se </w:t>
      </w:r>
      <w:proofErr w:type="spellStart"/>
      <w:r w:rsidRPr="00433833">
        <w:rPr>
          <w:b/>
          <w:bCs/>
        </w:rPr>
        <w:t>va</w:t>
      </w:r>
      <w:proofErr w:type="spellEnd"/>
      <w:r w:rsidRPr="00433833">
        <w:rPr>
          <w:b/>
          <w:bCs/>
        </w:rPr>
        <w:t xml:space="preserve"> </w:t>
      </w:r>
      <w:proofErr w:type="spellStart"/>
      <w:r w:rsidRPr="00433833">
        <w:rPr>
          <w:b/>
          <w:bCs/>
        </w:rPr>
        <w:t>depune</w:t>
      </w:r>
      <w:proofErr w:type="spellEnd"/>
      <w:r w:rsidRPr="00433833">
        <w:rPr>
          <w:b/>
          <w:bCs/>
        </w:rPr>
        <w:t xml:space="preserve"> de </w:t>
      </w:r>
      <w:proofErr w:type="spellStart"/>
      <w:r w:rsidRPr="00433833">
        <w:rPr>
          <w:b/>
          <w:bCs/>
        </w:rPr>
        <w:t>către</w:t>
      </w:r>
      <w:proofErr w:type="spellEnd"/>
      <w:r w:rsidRPr="00433833">
        <w:rPr>
          <w:b/>
          <w:bCs/>
        </w:rPr>
        <w:t xml:space="preserve"> </w:t>
      </w:r>
      <w:proofErr w:type="spellStart"/>
      <w:r w:rsidRPr="00433833">
        <w:rPr>
          <w:b/>
          <w:bCs/>
        </w:rPr>
        <w:t>Antreprenor</w:t>
      </w:r>
      <w:proofErr w:type="spellEnd"/>
      <w:r w:rsidRPr="00433833">
        <w:rPr>
          <w:b/>
          <w:bCs/>
        </w:rPr>
        <w:t xml:space="preserve">, nu </w:t>
      </w:r>
      <w:proofErr w:type="spellStart"/>
      <w:r w:rsidRPr="00433833">
        <w:rPr>
          <w:b/>
          <w:bCs/>
        </w:rPr>
        <w:t>trebuie</w:t>
      </w:r>
      <w:proofErr w:type="spellEnd"/>
      <w:r w:rsidRPr="00433833">
        <w:rPr>
          <w:b/>
          <w:bCs/>
        </w:rPr>
        <w:t xml:space="preserve"> </w:t>
      </w:r>
      <w:proofErr w:type="spellStart"/>
      <w:r w:rsidRPr="00433833">
        <w:rPr>
          <w:b/>
          <w:bCs/>
        </w:rPr>
        <w:t>să</w:t>
      </w:r>
      <w:proofErr w:type="spellEnd"/>
      <w:r w:rsidRPr="00433833">
        <w:rPr>
          <w:b/>
          <w:bCs/>
        </w:rPr>
        <w:t xml:space="preserve"> fie </w:t>
      </w:r>
      <w:proofErr w:type="spellStart"/>
      <w:r w:rsidRPr="00433833">
        <w:rPr>
          <w:b/>
          <w:bCs/>
        </w:rPr>
        <w:t>mai</w:t>
      </w:r>
      <w:proofErr w:type="spellEnd"/>
      <w:r w:rsidRPr="00433833">
        <w:rPr>
          <w:b/>
          <w:bCs/>
        </w:rPr>
        <w:t xml:space="preserve"> </w:t>
      </w:r>
      <w:proofErr w:type="spellStart"/>
      <w:r w:rsidRPr="00433833">
        <w:rPr>
          <w:b/>
          <w:bCs/>
        </w:rPr>
        <w:t>mică</w:t>
      </w:r>
      <w:proofErr w:type="spellEnd"/>
      <w:r w:rsidRPr="00433833">
        <w:rPr>
          <w:b/>
          <w:bCs/>
        </w:rPr>
        <w:t xml:space="preserve"> de 0,5% din </w:t>
      </w:r>
      <w:proofErr w:type="spellStart"/>
      <w:r w:rsidRPr="00433833">
        <w:rPr>
          <w:b/>
          <w:bCs/>
          <w:color w:val="333333"/>
          <w:shd w:val="clear" w:color="auto" w:fill="FFFFFF"/>
        </w:rPr>
        <w:t>valoarea</w:t>
      </w:r>
      <w:proofErr w:type="spellEnd"/>
      <w:r w:rsidRPr="00433833">
        <w:rPr>
          <w:b/>
          <w:bCs/>
          <w:color w:val="333333"/>
          <w:shd w:val="clear" w:color="auto" w:fill="FFFFFF"/>
        </w:rPr>
        <w:t xml:space="preserve"> de </w:t>
      </w:r>
      <w:proofErr w:type="spellStart"/>
      <w:r w:rsidRPr="00433833">
        <w:rPr>
          <w:b/>
          <w:bCs/>
          <w:color w:val="333333"/>
          <w:shd w:val="clear" w:color="auto" w:fill="FFFFFF"/>
        </w:rPr>
        <w:t>deviz</w:t>
      </w:r>
      <w:proofErr w:type="spellEnd"/>
      <w:r w:rsidRPr="00433833">
        <w:rPr>
          <w:b/>
          <w:bCs/>
          <w:color w:val="333333"/>
          <w:shd w:val="clear" w:color="auto" w:fill="FFFFFF"/>
        </w:rPr>
        <w:t xml:space="preserve"> a </w:t>
      </w:r>
      <w:proofErr w:type="spellStart"/>
      <w:r w:rsidRPr="00433833">
        <w:rPr>
          <w:b/>
          <w:bCs/>
          <w:color w:val="333333"/>
          <w:shd w:val="clear" w:color="auto" w:fill="FFFFFF"/>
        </w:rPr>
        <w:t>contractului</w:t>
      </w:r>
      <w:proofErr w:type="spellEnd"/>
      <w:r w:rsidRPr="00433833">
        <w:rPr>
          <w:b/>
          <w:bCs/>
        </w:rPr>
        <w:t>.</w:t>
      </w:r>
    </w:p>
    <w:p w14:paraId="47D2D913" w14:textId="77777777" w:rsidR="0011513F" w:rsidRPr="0011513F" w:rsidRDefault="0011513F" w:rsidP="0011513F">
      <w:pPr>
        <w:pStyle w:val="NormalWeb"/>
        <w:rPr>
          <w:b/>
          <w:bCs/>
          <w:u w:val="single"/>
          <w:lang w:val="en-US"/>
        </w:rPr>
      </w:pPr>
      <w:proofErr w:type="spellStart"/>
      <w:r w:rsidRPr="0011513F">
        <w:rPr>
          <w:b/>
          <w:bCs/>
          <w:highlight w:val="yellow"/>
          <w:u w:val="single"/>
          <w:lang w:val="en-US"/>
        </w:rPr>
        <w:t>Notă</w:t>
      </w:r>
      <w:proofErr w:type="spellEnd"/>
      <w:r w:rsidRPr="0011513F">
        <w:rPr>
          <w:b/>
          <w:bCs/>
          <w:highlight w:val="yellow"/>
          <w:u w:val="single"/>
          <w:lang w:val="en-US"/>
        </w:rPr>
        <w:t>:</w:t>
      </w:r>
      <w:r w:rsidRPr="0011513F">
        <w:rPr>
          <w:b/>
          <w:bCs/>
          <w:u w:val="single"/>
          <w:lang w:val="en-US"/>
        </w:rPr>
        <w:t xml:space="preserve"> </w:t>
      </w:r>
    </w:p>
    <w:p w14:paraId="7EDE84E4" w14:textId="77777777" w:rsidR="0011513F" w:rsidRPr="0011513F" w:rsidRDefault="0011513F" w:rsidP="0011513F">
      <w:pPr>
        <w:pStyle w:val="NormalWeb"/>
        <w:rPr>
          <w:b/>
          <w:bCs/>
          <w:u w:val="single"/>
          <w:lang w:val="en-US"/>
        </w:rPr>
      </w:pPr>
      <w:proofErr w:type="spellStart"/>
      <w:r w:rsidRPr="0011513F">
        <w:rPr>
          <w:b/>
          <w:bCs/>
          <w:sz w:val="22"/>
          <w:szCs w:val="22"/>
          <w:u w:val="single"/>
          <w:lang w:val="en-US"/>
        </w:rPr>
        <w:t>Operatorul</w:t>
      </w:r>
      <w:proofErr w:type="spellEnd"/>
      <w:r w:rsidRPr="0011513F">
        <w:rPr>
          <w:b/>
          <w:bCs/>
          <w:sz w:val="22"/>
          <w:szCs w:val="22"/>
          <w:u w:val="single"/>
          <w:lang w:val="en-US"/>
        </w:rPr>
        <w:t xml:space="preserve"> economic </w:t>
      </w:r>
      <w:proofErr w:type="spellStart"/>
      <w:r w:rsidRPr="0011513F">
        <w:rPr>
          <w:b/>
          <w:bCs/>
          <w:sz w:val="22"/>
          <w:szCs w:val="22"/>
          <w:u w:val="single"/>
          <w:lang w:val="en-US"/>
        </w:rPr>
        <w:t>declarat</w:t>
      </w:r>
      <w:proofErr w:type="spellEnd"/>
      <w:r w:rsidRPr="0011513F">
        <w:rPr>
          <w:b/>
          <w:bCs/>
          <w:sz w:val="22"/>
          <w:szCs w:val="22"/>
          <w:u w:val="single"/>
          <w:lang w:val="en-US"/>
        </w:rPr>
        <w:t xml:space="preserve"> </w:t>
      </w:r>
      <w:proofErr w:type="spellStart"/>
      <w:r w:rsidRPr="0011513F">
        <w:rPr>
          <w:b/>
          <w:bCs/>
          <w:sz w:val="22"/>
          <w:szCs w:val="22"/>
          <w:u w:val="single"/>
          <w:lang w:val="en-US"/>
        </w:rPr>
        <w:t>câștigător</w:t>
      </w:r>
      <w:proofErr w:type="spellEnd"/>
      <w:r w:rsidRPr="0011513F">
        <w:rPr>
          <w:b/>
          <w:bCs/>
          <w:sz w:val="22"/>
          <w:szCs w:val="22"/>
          <w:u w:val="single"/>
          <w:lang w:val="en-US"/>
        </w:rPr>
        <w:t xml:space="preserve"> are </w:t>
      </w:r>
      <w:proofErr w:type="spellStart"/>
      <w:r w:rsidRPr="0011513F">
        <w:rPr>
          <w:b/>
          <w:bCs/>
          <w:sz w:val="22"/>
          <w:szCs w:val="22"/>
          <w:u w:val="single"/>
          <w:lang w:val="en-US"/>
        </w:rPr>
        <w:t>obligația</w:t>
      </w:r>
      <w:proofErr w:type="spellEnd"/>
      <w:r w:rsidRPr="0011513F">
        <w:rPr>
          <w:b/>
          <w:bCs/>
          <w:sz w:val="22"/>
          <w:szCs w:val="22"/>
          <w:u w:val="single"/>
          <w:lang w:val="en-US"/>
        </w:rPr>
        <w:t xml:space="preserve"> ca, </w:t>
      </w:r>
      <w:proofErr w:type="spellStart"/>
      <w:r w:rsidRPr="0011513F">
        <w:rPr>
          <w:b/>
          <w:bCs/>
          <w:sz w:val="22"/>
          <w:szCs w:val="22"/>
          <w:u w:val="single"/>
          <w:lang w:val="en-US"/>
        </w:rPr>
        <w:t>în</w:t>
      </w:r>
      <w:proofErr w:type="spellEnd"/>
      <w:r w:rsidRPr="0011513F">
        <w:rPr>
          <w:b/>
          <w:bCs/>
          <w:sz w:val="22"/>
          <w:szCs w:val="22"/>
          <w:u w:val="single"/>
          <w:lang w:val="en-US"/>
        </w:rPr>
        <w:t xml:space="preserve"> termen de 5 (</w:t>
      </w:r>
      <w:proofErr w:type="spellStart"/>
      <w:r w:rsidRPr="0011513F">
        <w:rPr>
          <w:b/>
          <w:bCs/>
          <w:sz w:val="22"/>
          <w:szCs w:val="22"/>
          <w:u w:val="single"/>
          <w:lang w:val="en-US"/>
        </w:rPr>
        <w:t>cinci</w:t>
      </w:r>
      <w:proofErr w:type="spellEnd"/>
      <w:r w:rsidRPr="0011513F">
        <w:rPr>
          <w:b/>
          <w:bCs/>
          <w:sz w:val="22"/>
          <w:szCs w:val="22"/>
          <w:u w:val="single"/>
          <w:lang w:val="en-US"/>
        </w:rPr>
        <w:t xml:space="preserve">) </w:t>
      </w:r>
      <w:proofErr w:type="spellStart"/>
      <w:r w:rsidRPr="0011513F">
        <w:rPr>
          <w:b/>
          <w:bCs/>
          <w:sz w:val="22"/>
          <w:szCs w:val="22"/>
          <w:u w:val="single"/>
          <w:lang w:val="en-US"/>
        </w:rPr>
        <w:t>zile</w:t>
      </w:r>
      <w:proofErr w:type="spellEnd"/>
      <w:r w:rsidRPr="0011513F">
        <w:rPr>
          <w:b/>
          <w:bCs/>
          <w:sz w:val="22"/>
          <w:szCs w:val="22"/>
          <w:u w:val="single"/>
          <w:lang w:val="en-US"/>
        </w:rPr>
        <w:t xml:space="preserve"> </w:t>
      </w:r>
      <w:proofErr w:type="spellStart"/>
      <w:r w:rsidRPr="0011513F">
        <w:rPr>
          <w:b/>
          <w:bCs/>
          <w:sz w:val="22"/>
          <w:szCs w:val="22"/>
          <w:u w:val="single"/>
          <w:lang w:val="en-US"/>
        </w:rPr>
        <w:t>lucrătoare</w:t>
      </w:r>
      <w:proofErr w:type="spellEnd"/>
      <w:r w:rsidRPr="0011513F">
        <w:rPr>
          <w:b/>
          <w:bCs/>
          <w:sz w:val="22"/>
          <w:szCs w:val="22"/>
          <w:u w:val="single"/>
          <w:lang w:val="en-US"/>
        </w:rPr>
        <w:t xml:space="preserve"> de la data </w:t>
      </w:r>
      <w:proofErr w:type="spellStart"/>
      <w:r w:rsidRPr="0011513F">
        <w:rPr>
          <w:b/>
          <w:bCs/>
          <w:sz w:val="22"/>
          <w:szCs w:val="22"/>
          <w:u w:val="single"/>
          <w:lang w:val="en-US"/>
        </w:rPr>
        <w:t>comunicării</w:t>
      </w:r>
      <w:proofErr w:type="spellEnd"/>
      <w:r w:rsidRPr="0011513F">
        <w:rPr>
          <w:b/>
          <w:bCs/>
          <w:sz w:val="22"/>
          <w:szCs w:val="22"/>
          <w:u w:val="single"/>
          <w:lang w:val="en-US"/>
        </w:rPr>
        <w:t xml:space="preserve"> </w:t>
      </w:r>
      <w:proofErr w:type="spellStart"/>
      <w:r w:rsidRPr="0011513F">
        <w:rPr>
          <w:b/>
          <w:bCs/>
          <w:sz w:val="22"/>
          <w:szCs w:val="22"/>
          <w:u w:val="single"/>
          <w:lang w:val="en-US"/>
        </w:rPr>
        <w:t>rezultatului</w:t>
      </w:r>
      <w:proofErr w:type="spellEnd"/>
      <w:r w:rsidRPr="0011513F">
        <w:rPr>
          <w:b/>
          <w:bCs/>
          <w:sz w:val="22"/>
          <w:szCs w:val="22"/>
          <w:u w:val="single"/>
          <w:lang w:val="en-US"/>
        </w:rPr>
        <w:t xml:space="preserve"> </w:t>
      </w:r>
      <w:proofErr w:type="spellStart"/>
      <w:r w:rsidRPr="0011513F">
        <w:rPr>
          <w:b/>
          <w:bCs/>
          <w:sz w:val="22"/>
          <w:szCs w:val="22"/>
          <w:u w:val="single"/>
          <w:lang w:val="en-US"/>
        </w:rPr>
        <w:t>procedurii</w:t>
      </w:r>
      <w:proofErr w:type="spellEnd"/>
      <w:r w:rsidRPr="0011513F">
        <w:rPr>
          <w:b/>
          <w:bCs/>
          <w:sz w:val="22"/>
          <w:szCs w:val="22"/>
          <w:u w:val="single"/>
          <w:lang w:val="en-US"/>
        </w:rPr>
        <w:t xml:space="preserve"> de </w:t>
      </w:r>
      <w:proofErr w:type="spellStart"/>
      <w:r w:rsidRPr="0011513F">
        <w:rPr>
          <w:b/>
          <w:bCs/>
          <w:sz w:val="22"/>
          <w:szCs w:val="22"/>
          <w:u w:val="single"/>
          <w:lang w:val="en-US"/>
        </w:rPr>
        <w:t>atribuire</w:t>
      </w:r>
      <w:proofErr w:type="spellEnd"/>
      <w:r w:rsidRPr="0011513F">
        <w:rPr>
          <w:b/>
          <w:bCs/>
          <w:sz w:val="22"/>
          <w:szCs w:val="22"/>
          <w:u w:val="single"/>
          <w:lang w:val="en-US"/>
        </w:rPr>
        <w:t xml:space="preserve">, </w:t>
      </w:r>
      <w:proofErr w:type="spellStart"/>
      <w:r w:rsidRPr="0011513F">
        <w:rPr>
          <w:b/>
          <w:bCs/>
          <w:sz w:val="22"/>
          <w:szCs w:val="22"/>
          <w:u w:val="single"/>
          <w:lang w:val="en-US"/>
        </w:rPr>
        <w:t>să</w:t>
      </w:r>
      <w:proofErr w:type="spellEnd"/>
      <w:r w:rsidRPr="0011513F">
        <w:rPr>
          <w:b/>
          <w:bCs/>
          <w:sz w:val="22"/>
          <w:szCs w:val="22"/>
          <w:u w:val="single"/>
          <w:lang w:val="en-US"/>
        </w:rPr>
        <w:t xml:space="preserve"> </w:t>
      </w:r>
      <w:proofErr w:type="spellStart"/>
      <w:r w:rsidRPr="0011513F">
        <w:rPr>
          <w:b/>
          <w:bCs/>
          <w:sz w:val="22"/>
          <w:szCs w:val="22"/>
          <w:u w:val="single"/>
          <w:lang w:val="en-US"/>
        </w:rPr>
        <w:t>prezinte</w:t>
      </w:r>
      <w:proofErr w:type="spellEnd"/>
      <w:r w:rsidRPr="0011513F">
        <w:rPr>
          <w:b/>
          <w:bCs/>
          <w:sz w:val="22"/>
          <w:szCs w:val="22"/>
          <w:u w:val="single"/>
          <w:lang w:val="en-US"/>
        </w:rPr>
        <w:t xml:space="preserve"> </w:t>
      </w:r>
      <w:proofErr w:type="spellStart"/>
      <w:r w:rsidRPr="0011513F">
        <w:rPr>
          <w:b/>
          <w:bCs/>
          <w:sz w:val="22"/>
          <w:szCs w:val="22"/>
          <w:u w:val="single"/>
          <w:lang w:val="en-US"/>
        </w:rPr>
        <w:t>Autorității</w:t>
      </w:r>
      <w:proofErr w:type="spellEnd"/>
      <w:r w:rsidRPr="0011513F">
        <w:rPr>
          <w:b/>
          <w:bCs/>
          <w:sz w:val="22"/>
          <w:szCs w:val="22"/>
          <w:u w:val="single"/>
          <w:lang w:val="en-US"/>
        </w:rPr>
        <w:t xml:space="preserve"> </w:t>
      </w:r>
      <w:proofErr w:type="spellStart"/>
      <w:r w:rsidRPr="0011513F">
        <w:rPr>
          <w:b/>
          <w:bCs/>
          <w:sz w:val="22"/>
          <w:szCs w:val="22"/>
          <w:u w:val="single"/>
          <w:lang w:val="en-US"/>
        </w:rPr>
        <w:t>Contractante</w:t>
      </w:r>
      <w:proofErr w:type="spellEnd"/>
      <w:r w:rsidRPr="0011513F">
        <w:rPr>
          <w:b/>
          <w:bCs/>
          <w:sz w:val="22"/>
          <w:szCs w:val="22"/>
          <w:u w:val="single"/>
          <w:lang w:val="en-US"/>
        </w:rPr>
        <w:t xml:space="preserve"> o </w:t>
      </w:r>
      <w:proofErr w:type="spellStart"/>
      <w:r w:rsidRPr="0011513F">
        <w:rPr>
          <w:b/>
          <w:bCs/>
          <w:sz w:val="22"/>
          <w:szCs w:val="22"/>
          <w:u w:val="single"/>
          <w:lang w:val="en-US"/>
        </w:rPr>
        <w:t>notificare</w:t>
      </w:r>
      <w:proofErr w:type="spellEnd"/>
      <w:r w:rsidRPr="0011513F">
        <w:rPr>
          <w:b/>
          <w:bCs/>
          <w:sz w:val="22"/>
          <w:szCs w:val="22"/>
          <w:u w:val="single"/>
          <w:lang w:val="en-US"/>
        </w:rPr>
        <w:t xml:space="preserve"> </w:t>
      </w:r>
      <w:proofErr w:type="spellStart"/>
      <w:r w:rsidRPr="0011513F">
        <w:rPr>
          <w:b/>
          <w:bCs/>
          <w:sz w:val="22"/>
          <w:szCs w:val="22"/>
          <w:u w:val="single"/>
          <w:lang w:val="en-US"/>
        </w:rPr>
        <w:t>scrisă</w:t>
      </w:r>
      <w:proofErr w:type="spellEnd"/>
      <w:r w:rsidRPr="0011513F">
        <w:rPr>
          <w:b/>
          <w:bCs/>
          <w:sz w:val="22"/>
          <w:szCs w:val="22"/>
          <w:u w:val="single"/>
          <w:lang w:val="en-US"/>
        </w:rPr>
        <w:t xml:space="preserve"> </w:t>
      </w:r>
      <w:proofErr w:type="spellStart"/>
      <w:r w:rsidRPr="0011513F">
        <w:rPr>
          <w:b/>
          <w:bCs/>
          <w:sz w:val="22"/>
          <w:szCs w:val="22"/>
          <w:u w:val="single"/>
          <w:lang w:val="en-US"/>
        </w:rPr>
        <w:t>prin</w:t>
      </w:r>
      <w:proofErr w:type="spellEnd"/>
      <w:r w:rsidRPr="0011513F">
        <w:rPr>
          <w:b/>
          <w:bCs/>
          <w:sz w:val="22"/>
          <w:szCs w:val="22"/>
          <w:u w:val="single"/>
          <w:lang w:val="en-US"/>
        </w:rPr>
        <w:t xml:space="preserve"> care </w:t>
      </w:r>
      <w:proofErr w:type="spellStart"/>
      <w:r w:rsidRPr="0011513F">
        <w:rPr>
          <w:b/>
          <w:bCs/>
          <w:sz w:val="22"/>
          <w:szCs w:val="22"/>
          <w:u w:val="single"/>
          <w:lang w:val="en-US"/>
        </w:rPr>
        <w:t>va</w:t>
      </w:r>
      <w:proofErr w:type="spellEnd"/>
      <w:r w:rsidRPr="0011513F">
        <w:rPr>
          <w:b/>
          <w:bCs/>
          <w:sz w:val="22"/>
          <w:szCs w:val="22"/>
          <w:u w:val="single"/>
          <w:lang w:val="en-US"/>
        </w:rPr>
        <w:t xml:space="preserve"> indica forma de </w:t>
      </w:r>
      <w:proofErr w:type="spellStart"/>
      <w:r w:rsidRPr="0011513F">
        <w:rPr>
          <w:b/>
          <w:bCs/>
          <w:sz w:val="22"/>
          <w:szCs w:val="22"/>
          <w:u w:val="single"/>
          <w:lang w:val="en-US"/>
        </w:rPr>
        <w:t>constituire</w:t>
      </w:r>
      <w:proofErr w:type="spellEnd"/>
      <w:r w:rsidRPr="0011513F">
        <w:rPr>
          <w:b/>
          <w:bCs/>
          <w:sz w:val="22"/>
          <w:szCs w:val="22"/>
          <w:u w:val="single"/>
          <w:lang w:val="en-US"/>
        </w:rPr>
        <w:t xml:space="preserve"> a </w:t>
      </w:r>
      <w:proofErr w:type="spellStart"/>
      <w:r w:rsidRPr="0011513F">
        <w:rPr>
          <w:b/>
          <w:bCs/>
          <w:sz w:val="22"/>
          <w:szCs w:val="22"/>
          <w:u w:val="single"/>
          <w:lang w:val="en-US"/>
        </w:rPr>
        <w:t>garanției</w:t>
      </w:r>
      <w:proofErr w:type="spellEnd"/>
      <w:r w:rsidRPr="0011513F">
        <w:rPr>
          <w:b/>
          <w:bCs/>
          <w:sz w:val="22"/>
          <w:szCs w:val="22"/>
          <w:u w:val="single"/>
          <w:lang w:val="en-US"/>
        </w:rPr>
        <w:t xml:space="preserve"> de </w:t>
      </w:r>
      <w:proofErr w:type="spellStart"/>
      <w:r w:rsidRPr="0011513F">
        <w:rPr>
          <w:b/>
          <w:bCs/>
          <w:sz w:val="22"/>
          <w:szCs w:val="22"/>
          <w:u w:val="single"/>
          <w:lang w:val="en-US"/>
        </w:rPr>
        <w:t>bună</w:t>
      </w:r>
      <w:proofErr w:type="spellEnd"/>
      <w:r w:rsidRPr="0011513F">
        <w:rPr>
          <w:b/>
          <w:bCs/>
          <w:sz w:val="22"/>
          <w:szCs w:val="22"/>
          <w:u w:val="single"/>
          <w:lang w:val="en-US"/>
        </w:rPr>
        <w:t xml:space="preserve"> </w:t>
      </w:r>
      <w:proofErr w:type="spellStart"/>
      <w:r w:rsidRPr="0011513F">
        <w:rPr>
          <w:b/>
          <w:bCs/>
          <w:sz w:val="22"/>
          <w:szCs w:val="22"/>
          <w:u w:val="single"/>
          <w:lang w:val="en-US"/>
        </w:rPr>
        <w:t>execuție</w:t>
      </w:r>
      <w:proofErr w:type="spellEnd"/>
      <w:r w:rsidRPr="0011513F">
        <w:rPr>
          <w:b/>
          <w:bCs/>
          <w:sz w:val="22"/>
          <w:szCs w:val="22"/>
          <w:u w:val="single"/>
          <w:lang w:val="en-US"/>
        </w:rPr>
        <w:t xml:space="preserve"> a </w:t>
      </w:r>
      <w:proofErr w:type="spellStart"/>
      <w:r w:rsidRPr="0011513F">
        <w:rPr>
          <w:b/>
          <w:bCs/>
          <w:sz w:val="22"/>
          <w:szCs w:val="22"/>
          <w:u w:val="single"/>
          <w:lang w:val="en-US"/>
        </w:rPr>
        <w:t>contractului</w:t>
      </w:r>
      <w:proofErr w:type="spellEnd"/>
      <w:r w:rsidRPr="0011513F">
        <w:rPr>
          <w:b/>
          <w:bCs/>
          <w:sz w:val="22"/>
          <w:szCs w:val="22"/>
          <w:u w:val="single"/>
          <w:lang w:val="en-US"/>
        </w:rPr>
        <w:t xml:space="preserve">, </w:t>
      </w:r>
      <w:proofErr w:type="spellStart"/>
      <w:r w:rsidRPr="0011513F">
        <w:rPr>
          <w:b/>
          <w:bCs/>
          <w:sz w:val="22"/>
          <w:szCs w:val="22"/>
          <w:u w:val="single"/>
          <w:lang w:val="en-US"/>
        </w:rPr>
        <w:t>aleasă</w:t>
      </w:r>
      <w:proofErr w:type="spellEnd"/>
      <w:r w:rsidRPr="0011513F">
        <w:rPr>
          <w:b/>
          <w:bCs/>
          <w:sz w:val="22"/>
          <w:szCs w:val="22"/>
          <w:u w:val="single"/>
          <w:lang w:val="en-US"/>
        </w:rPr>
        <w:t xml:space="preserve"> </w:t>
      </w:r>
      <w:proofErr w:type="spellStart"/>
      <w:r w:rsidRPr="0011513F">
        <w:rPr>
          <w:b/>
          <w:bCs/>
          <w:sz w:val="22"/>
          <w:szCs w:val="22"/>
          <w:u w:val="single"/>
          <w:lang w:val="en-US"/>
        </w:rPr>
        <w:t>dintre</w:t>
      </w:r>
      <w:proofErr w:type="spellEnd"/>
      <w:r w:rsidRPr="0011513F">
        <w:rPr>
          <w:b/>
          <w:bCs/>
          <w:sz w:val="22"/>
          <w:szCs w:val="22"/>
          <w:u w:val="single"/>
          <w:lang w:val="en-US"/>
        </w:rPr>
        <w:t xml:space="preserve"> </w:t>
      </w:r>
      <w:proofErr w:type="spellStart"/>
      <w:r w:rsidRPr="0011513F">
        <w:rPr>
          <w:b/>
          <w:bCs/>
          <w:sz w:val="22"/>
          <w:szCs w:val="22"/>
          <w:u w:val="single"/>
          <w:lang w:val="en-US"/>
        </w:rPr>
        <w:t>modalitățile</w:t>
      </w:r>
      <w:proofErr w:type="spellEnd"/>
      <w:r w:rsidRPr="0011513F">
        <w:rPr>
          <w:b/>
          <w:bCs/>
          <w:sz w:val="22"/>
          <w:szCs w:val="22"/>
          <w:u w:val="single"/>
          <w:lang w:val="en-US"/>
        </w:rPr>
        <w:t xml:space="preserve"> </w:t>
      </w:r>
      <w:proofErr w:type="spellStart"/>
      <w:r w:rsidRPr="0011513F">
        <w:rPr>
          <w:b/>
          <w:bCs/>
          <w:sz w:val="22"/>
          <w:szCs w:val="22"/>
          <w:u w:val="single"/>
          <w:lang w:val="en-US"/>
        </w:rPr>
        <w:t>prevăzute</w:t>
      </w:r>
      <w:proofErr w:type="spellEnd"/>
      <w:r w:rsidRPr="0011513F">
        <w:rPr>
          <w:b/>
          <w:bCs/>
          <w:sz w:val="22"/>
          <w:szCs w:val="22"/>
          <w:u w:val="single"/>
          <w:lang w:val="en-US"/>
        </w:rPr>
        <w:t xml:space="preserve"> la pct. 19.</w:t>
      </w:r>
    </w:p>
    <w:p w14:paraId="399D1A9C" w14:textId="77777777" w:rsidR="0011513F" w:rsidRPr="0011513F" w:rsidRDefault="0011513F" w:rsidP="0011513F">
      <w:pPr>
        <w:pStyle w:val="NormalWeb"/>
        <w:rPr>
          <w:b/>
          <w:bCs/>
          <w:sz w:val="22"/>
          <w:szCs w:val="22"/>
          <w:u w:val="single"/>
          <w:lang w:val="en-US"/>
        </w:rPr>
      </w:pPr>
      <w:r w:rsidRPr="0011513F">
        <w:rPr>
          <w:b/>
          <w:bCs/>
          <w:sz w:val="22"/>
          <w:szCs w:val="22"/>
          <w:u w:val="single"/>
          <w:lang w:val="en-US"/>
        </w:rPr>
        <w:t xml:space="preserve">Forma de </w:t>
      </w:r>
      <w:proofErr w:type="spellStart"/>
      <w:r w:rsidRPr="0011513F">
        <w:rPr>
          <w:b/>
          <w:bCs/>
          <w:sz w:val="22"/>
          <w:szCs w:val="22"/>
          <w:u w:val="single"/>
          <w:lang w:val="en-US"/>
        </w:rPr>
        <w:t>constituire</w:t>
      </w:r>
      <w:proofErr w:type="spellEnd"/>
      <w:r w:rsidRPr="0011513F">
        <w:rPr>
          <w:b/>
          <w:bCs/>
          <w:sz w:val="22"/>
          <w:szCs w:val="22"/>
          <w:u w:val="single"/>
          <w:lang w:val="en-US"/>
        </w:rPr>
        <w:t xml:space="preserve"> a </w:t>
      </w:r>
      <w:proofErr w:type="spellStart"/>
      <w:r w:rsidRPr="0011513F">
        <w:rPr>
          <w:b/>
          <w:bCs/>
          <w:sz w:val="22"/>
          <w:szCs w:val="22"/>
          <w:u w:val="single"/>
          <w:lang w:val="en-US"/>
        </w:rPr>
        <w:t>garanției</w:t>
      </w:r>
      <w:proofErr w:type="spellEnd"/>
      <w:r w:rsidRPr="0011513F">
        <w:rPr>
          <w:b/>
          <w:bCs/>
          <w:sz w:val="22"/>
          <w:szCs w:val="22"/>
          <w:u w:val="single"/>
          <w:lang w:val="en-US"/>
        </w:rPr>
        <w:t xml:space="preserve"> de </w:t>
      </w:r>
      <w:proofErr w:type="spellStart"/>
      <w:r w:rsidRPr="0011513F">
        <w:rPr>
          <w:b/>
          <w:bCs/>
          <w:sz w:val="22"/>
          <w:szCs w:val="22"/>
          <w:u w:val="single"/>
          <w:lang w:val="en-US"/>
        </w:rPr>
        <w:t>bună</w:t>
      </w:r>
      <w:proofErr w:type="spellEnd"/>
      <w:r w:rsidRPr="0011513F">
        <w:rPr>
          <w:b/>
          <w:bCs/>
          <w:sz w:val="22"/>
          <w:szCs w:val="22"/>
          <w:u w:val="single"/>
          <w:lang w:val="en-US"/>
        </w:rPr>
        <w:t xml:space="preserve"> </w:t>
      </w:r>
      <w:proofErr w:type="spellStart"/>
      <w:r w:rsidRPr="0011513F">
        <w:rPr>
          <w:b/>
          <w:bCs/>
          <w:sz w:val="22"/>
          <w:szCs w:val="22"/>
          <w:u w:val="single"/>
          <w:lang w:val="en-US"/>
        </w:rPr>
        <w:t>execuție</w:t>
      </w:r>
      <w:proofErr w:type="spellEnd"/>
      <w:r w:rsidRPr="0011513F">
        <w:rPr>
          <w:b/>
          <w:bCs/>
          <w:sz w:val="22"/>
          <w:szCs w:val="22"/>
          <w:u w:val="single"/>
          <w:lang w:val="en-US"/>
        </w:rPr>
        <w:t xml:space="preserve"> </w:t>
      </w:r>
      <w:proofErr w:type="spellStart"/>
      <w:r w:rsidRPr="0011513F">
        <w:rPr>
          <w:b/>
          <w:bCs/>
          <w:sz w:val="22"/>
          <w:szCs w:val="22"/>
          <w:u w:val="single"/>
          <w:lang w:val="en-US"/>
        </w:rPr>
        <w:t>astfel</w:t>
      </w:r>
      <w:proofErr w:type="spellEnd"/>
      <w:r w:rsidRPr="0011513F">
        <w:rPr>
          <w:b/>
          <w:bCs/>
          <w:sz w:val="22"/>
          <w:szCs w:val="22"/>
          <w:u w:val="single"/>
          <w:lang w:val="en-US"/>
        </w:rPr>
        <w:t xml:space="preserve"> </w:t>
      </w:r>
      <w:proofErr w:type="spellStart"/>
      <w:r w:rsidRPr="0011513F">
        <w:rPr>
          <w:b/>
          <w:bCs/>
          <w:sz w:val="22"/>
          <w:szCs w:val="22"/>
          <w:u w:val="single"/>
          <w:lang w:val="en-US"/>
        </w:rPr>
        <w:t>comunicată</w:t>
      </w:r>
      <w:proofErr w:type="spellEnd"/>
      <w:r w:rsidRPr="0011513F">
        <w:rPr>
          <w:b/>
          <w:bCs/>
          <w:sz w:val="22"/>
          <w:szCs w:val="22"/>
          <w:u w:val="single"/>
          <w:lang w:val="en-US"/>
        </w:rPr>
        <w:t xml:space="preserve"> </w:t>
      </w:r>
      <w:proofErr w:type="spellStart"/>
      <w:r w:rsidRPr="0011513F">
        <w:rPr>
          <w:b/>
          <w:bCs/>
          <w:sz w:val="22"/>
          <w:szCs w:val="22"/>
          <w:u w:val="single"/>
          <w:lang w:val="en-US"/>
        </w:rPr>
        <w:t>va</w:t>
      </w:r>
      <w:proofErr w:type="spellEnd"/>
      <w:r w:rsidRPr="0011513F">
        <w:rPr>
          <w:b/>
          <w:bCs/>
          <w:sz w:val="22"/>
          <w:szCs w:val="22"/>
          <w:u w:val="single"/>
          <w:lang w:val="en-US"/>
        </w:rPr>
        <w:t xml:space="preserve"> fi </w:t>
      </w:r>
      <w:proofErr w:type="spellStart"/>
      <w:r w:rsidRPr="0011513F">
        <w:rPr>
          <w:b/>
          <w:bCs/>
          <w:sz w:val="22"/>
          <w:szCs w:val="22"/>
          <w:u w:val="single"/>
          <w:lang w:val="en-US"/>
        </w:rPr>
        <w:t>stipulată</w:t>
      </w:r>
      <w:proofErr w:type="spellEnd"/>
      <w:r w:rsidRPr="0011513F">
        <w:rPr>
          <w:b/>
          <w:bCs/>
          <w:sz w:val="22"/>
          <w:szCs w:val="22"/>
          <w:u w:val="single"/>
          <w:lang w:val="en-US"/>
        </w:rPr>
        <w:t xml:space="preserve"> </w:t>
      </w:r>
      <w:proofErr w:type="spellStart"/>
      <w:r w:rsidRPr="0011513F">
        <w:rPr>
          <w:b/>
          <w:bCs/>
          <w:sz w:val="22"/>
          <w:szCs w:val="22"/>
          <w:u w:val="single"/>
          <w:lang w:val="en-US"/>
        </w:rPr>
        <w:t>expres</w:t>
      </w:r>
      <w:proofErr w:type="spellEnd"/>
      <w:r w:rsidRPr="0011513F">
        <w:rPr>
          <w:b/>
          <w:bCs/>
          <w:sz w:val="22"/>
          <w:szCs w:val="22"/>
          <w:u w:val="single"/>
          <w:lang w:val="en-US"/>
        </w:rPr>
        <w:t xml:space="preserve"> </w:t>
      </w:r>
      <w:proofErr w:type="spellStart"/>
      <w:r w:rsidRPr="0011513F">
        <w:rPr>
          <w:b/>
          <w:bCs/>
          <w:sz w:val="22"/>
          <w:szCs w:val="22"/>
          <w:u w:val="single"/>
          <w:lang w:val="en-US"/>
        </w:rPr>
        <w:t>în</w:t>
      </w:r>
      <w:proofErr w:type="spellEnd"/>
      <w:r w:rsidRPr="0011513F">
        <w:rPr>
          <w:b/>
          <w:bCs/>
          <w:sz w:val="22"/>
          <w:szCs w:val="22"/>
          <w:u w:val="single"/>
          <w:lang w:val="en-US"/>
        </w:rPr>
        <w:t xml:space="preserve"> </w:t>
      </w:r>
      <w:proofErr w:type="spellStart"/>
      <w:r w:rsidRPr="0011513F">
        <w:rPr>
          <w:b/>
          <w:bCs/>
          <w:sz w:val="22"/>
          <w:szCs w:val="22"/>
          <w:u w:val="single"/>
          <w:lang w:val="en-US"/>
        </w:rPr>
        <w:t>contractul</w:t>
      </w:r>
      <w:proofErr w:type="spellEnd"/>
      <w:r w:rsidRPr="0011513F">
        <w:rPr>
          <w:b/>
          <w:bCs/>
          <w:sz w:val="22"/>
          <w:szCs w:val="22"/>
          <w:u w:val="single"/>
          <w:lang w:val="en-US"/>
        </w:rPr>
        <w:t xml:space="preserve"> de </w:t>
      </w:r>
      <w:proofErr w:type="spellStart"/>
      <w:r w:rsidRPr="0011513F">
        <w:rPr>
          <w:b/>
          <w:bCs/>
          <w:sz w:val="22"/>
          <w:szCs w:val="22"/>
          <w:u w:val="single"/>
          <w:lang w:val="en-US"/>
        </w:rPr>
        <w:t>achiziții</w:t>
      </w:r>
      <w:proofErr w:type="spellEnd"/>
      <w:r w:rsidRPr="0011513F">
        <w:rPr>
          <w:b/>
          <w:bCs/>
          <w:sz w:val="22"/>
          <w:szCs w:val="22"/>
          <w:u w:val="single"/>
          <w:lang w:val="en-US"/>
        </w:rPr>
        <w:t xml:space="preserve"> </w:t>
      </w:r>
      <w:proofErr w:type="spellStart"/>
      <w:r w:rsidRPr="0011513F">
        <w:rPr>
          <w:b/>
          <w:bCs/>
          <w:sz w:val="22"/>
          <w:szCs w:val="22"/>
          <w:u w:val="single"/>
          <w:lang w:val="en-US"/>
        </w:rPr>
        <w:t>publice</w:t>
      </w:r>
      <w:proofErr w:type="spellEnd"/>
      <w:r w:rsidRPr="0011513F">
        <w:rPr>
          <w:b/>
          <w:bCs/>
          <w:sz w:val="22"/>
          <w:szCs w:val="22"/>
          <w:u w:val="single"/>
          <w:lang w:val="en-US"/>
        </w:rPr>
        <w:t xml:space="preserve"> </w:t>
      </w:r>
      <w:proofErr w:type="spellStart"/>
      <w:r w:rsidRPr="0011513F">
        <w:rPr>
          <w:b/>
          <w:bCs/>
          <w:sz w:val="22"/>
          <w:szCs w:val="22"/>
          <w:u w:val="single"/>
          <w:lang w:val="en-US"/>
        </w:rPr>
        <w:t>și</w:t>
      </w:r>
      <w:proofErr w:type="spellEnd"/>
      <w:r w:rsidRPr="0011513F">
        <w:rPr>
          <w:b/>
          <w:bCs/>
          <w:sz w:val="22"/>
          <w:szCs w:val="22"/>
          <w:u w:val="single"/>
          <w:lang w:val="en-US"/>
        </w:rPr>
        <w:t xml:space="preserve"> </w:t>
      </w:r>
      <w:proofErr w:type="spellStart"/>
      <w:r w:rsidRPr="0011513F">
        <w:rPr>
          <w:b/>
          <w:bCs/>
          <w:sz w:val="22"/>
          <w:szCs w:val="22"/>
          <w:u w:val="single"/>
          <w:lang w:val="en-US"/>
        </w:rPr>
        <w:t>va</w:t>
      </w:r>
      <w:proofErr w:type="spellEnd"/>
      <w:r w:rsidRPr="0011513F">
        <w:rPr>
          <w:b/>
          <w:bCs/>
          <w:sz w:val="22"/>
          <w:szCs w:val="22"/>
          <w:u w:val="single"/>
          <w:lang w:val="en-US"/>
        </w:rPr>
        <w:t xml:space="preserve"> </w:t>
      </w:r>
      <w:proofErr w:type="spellStart"/>
      <w:r w:rsidRPr="0011513F">
        <w:rPr>
          <w:b/>
          <w:bCs/>
          <w:sz w:val="22"/>
          <w:szCs w:val="22"/>
          <w:u w:val="single"/>
          <w:lang w:val="en-US"/>
        </w:rPr>
        <w:t>constitui</w:t>
      </w:r>
      <w:proofErr w:type="spellEnd"/>
      <w:r w:rsidRPr="0011513F">
        <w:rPr>
          <w:b/>
          <w:bCs/>
          <w:sz w:val="22"/>
          <w:szCs w:val="22"/>
          <w:u w:val="single"/>
          <w:lang w:val="en-US"/>
        </w:rPr>
        <w:t xml:space="preserve"> </w:t>
      </w:r>
      <w:proofErr w:type="spellStart"/>
      <w:r w:rsidRPr="0011513F">
        <w:rPr>
          <w:b/>
          <w:bCs/>
          <w:sz w:val="22"/>
          <w:szCs w:val="22"/>
          <w:u w:val="single"/>
          <w:lang w:val="en-US"/>
        </w:rPr>
        <w:t>anexă</w:t>
      </w:r>
      <w:proofErr w:type="spellEnd"/>
      <w:r w:rsidRPr="0011513F">
        <w:rPr>
          <w:b/>
          <w:bCs/>
          <w:sz w:val="22"/>
          <w:szCs w:val="22"/>
          <w:u w:val="single"/>
          <w:lang w:val="en-US"/>
        </w:rPr>
        <w:t xml:space="preserve"> </w:t>
      </w:r>
      <w:proofErr w:type="spellStart"/>
      <w:r w:rsidRPr="0011513F">
        <w:rPr>
          <w:b/>
          <w:bCs/>
          <w:sz w:val="22"/>
          <w:szCs w:val="22"/>
          <w:u w:val="single"/>
          <w:lang w:val="en-US"/>
        </w:rPr>
        <w:t>și</w:t>
      </w:r>
      <w:proofErr w:type="spellEnd"/>
      <w:r w:rsidRPr="0011513F">
        <w:rPr>
          <w:b/>
          <w:bCs/>
          <w:sz w:val="22"/>
          <w:szCs w:val="22"/>
          <w:u w:val="single"/>
          <w:lang w:val="en-US"/>
        </w:rPr>
        <w:t xml:space="preserve"> </w:t>
      </w:r>
      <w:proofErr w:type="spellStart"/>
      <w:r w:rsidRPr="0011513F">
        <w:rPr>
          <w:b/>
          <w:bCs/>
          <w:sz w:val="22"/>
          <w:szCs w:val="22"/>
          <w:u w:val="single"/>
          <w:lang w:val="en-US"/>
        </w:rPr>
        <w:t>parte</w:t>
      </w:r>
      <w:proofErr w:type="spellEnd"/>
      <w:r w:rsidRPr="0011513F">
        <w:rPr>
          <w:b/>
          <w:bCs/>
          <w:sz w:val="22"/>
          <w:szCs w:val="22"/>
          <w:u w:val="single"/>
          <w:lang w:val="en-US"/>
        </w:rPr>
        <w:t xml:space="preserve"> </w:t>
      </w:r>
      <w:proofErr w:type="spellStart"/>
      <w:r w:rsidRPr="0011513F">
        <w:rPr>
          <w:b/>
          <w:bCs/>
          <w:sz w:val="22"/>
          <w:szCs w:val="22"/>
          <w:u w:val="single"/>
          <w:lang w:val="en-US"/>
        </w:rPr>
        <w:t>integrantă</w:t>
      </w:r>
      <w:proofErr w:type="spellEnd"/>
      <w:r w:rsidRPr="0011513F">
        <w:rPr>
          <w:b/>
          <w:bCs/>
          <w:sz w:val="22"/>
          <w:szCs w:val="22"/>
          <w:u w:val="single"/>
          <w:lang w:val="en-US"/>
        </w:rPr>
        <w:t xml:space="preserve"> a </w:t>
      </w:r>
      <w:proofErr w:type="spellStart"/>
      <w:r w:rsidRPr="0011513F">
        <w:rPr>
          <w:b/>
          <w:bCs/>
          <w:sz w:val="22"/>
          <w:szCs w:val="22"/>
          <w:u w:val="single"/>
          <w:lang w:val="en-US"/>
        </w:rPr>
        <w:t>acestuia</w:t>
      </w:r>
      <w:proofErr w:type="spellEnd"/>
      <w:r w:rsidRPr="0011513F">
        <w:rPr>
          <w:b/>
          <w:bCs/>
          <w:sz w:val="22"/>
          <w:szCs w:val="22"/>
          <w:u w:val="single"/>
          <w:lang w:val="en-US"/>
        </w:rPr>
        <w:t>.</w:t>
      </w:r>
    </w:p>
    <w:p w14:paraId="5B12AF35" w14:textId="77777777" w:rsidR="0011513F" w:rsidRPr="004466EA" w:rsidRDefault="0011513F" w:rsidP="0011513F">
      <w:pPr>
        <w:pStyle w:val="Listparagraf"/>
        <w:widowControl w:val="0"/>
        <w:numPr>
          <w:ilvl w:val="0"/>
          <w:numId w:val="44"/>
        </w:numPr>
        <w:tabs>
          <w:tab w:val="clear" w:pos="1134"/>
          <w:tab w:val="left" w:pos="917"/>
        </w:tabs>
        <w:autoSpaceDE w:val="0"/>
        <w:autoSpaceDN w:val="0"/>
        <w:spacing w:before="124" w:line="235" w:lineRule="auto"/>
        <w:ind w:left="142" w:right="342" w:firstLine="142"/>
        <w:jc w:val="left"/>
        <w:rPr>
          <w:b/>
          <w:sz w:val="20"/>
        </w:rPr>
      </w:pPr>
      <w:proofErr w:type="spellStart"/>
      <w:r w:rsidRPr="004466EA">
        <w:rPr>
          <w:b/>
          <w:sz w:val="20"/>
        </w:rPr>
        <w:t>Motivul</w:t>
      </w:r>
      <w:proofErr w:type="spellEnd"/>
      <w:r w:rsidRPr="004466EA">
        <w:rPr>
          <w:b/>
          <w:spacing w:val="-4"/>
          <w:sz w:val="20"/>
        </w:rPr>
        <w:t xml:space="preserve"> </w:t>
      </w:r>
      <w:proofErr w:type="spellStart"/>
      <w:r w:rsidRPr="004466EA">
        <w:rPr>
          <w:b/>
          <w:sz w:val="20"/>
        </w:rPr>
        <w:t>recurgerii</w:t>
      </w:r>
      <w:proofErr w:type="spellEnd"/>
      <w:r w:rsidRPr="004466EA">
        <w:rPr>
          <w:b/>
          <w:spacing w:val="-4"/>
          <w:sz w:val="20"/>
        </w:rPr>
        <w:t xml:space="preserve"> </w:t>
      </w:r>
      <w:r w:rsidRPr="004466EA">
        <w:rPr>
          <w:b/>
          <w:sz w:val="20"/>
        </w:rPr>
        <w:t>la</w:t>
      </w:r>
      <w:r w:rsidRPr="004466EA">
        <w:rPr>
          <w:b/>
          <w:spacing w:val="-2"/>
          <w:sz w:val="20"/>
        </w:rPr>
        <w:t xml:space="preserve"> </w:t>
      </w:r>
      <w:proofErr w:type="spellStart"/>
      <w:r w:rsidRPr="004466EA">
        <w:rPr>
          <w:b/>
          <w:sz w:val="20"/>
        </w:rPr>
        <w:t>procedura</w:t>
      </w:r>
      <w:proofErr w:type="spellEnd"/>
      <w:r w:rsidRPr="004466EA">
        <w:rPr>
          <w:b/>
          <w:spacing w:val="-2"/>
          <w:sz w:val="20"/>
        </w:rPr>
        <w:t xml:space="preserve"> </w:t>
      </w:r>
      <w:proofErr w:type="spellStart"/>
      <w:r w:rsidRPr="004466EA">
        <w:rPr>
          <w:b/>
          <w:sz w:val="20"/>
        </w:rPr>
        <w:t>accelerată</w:t>
      </w:r>
      <w:proofErr w:type="spellEnd"/>
      <w:r w:rsidRPr="004466EA">
        <w:rPr>
          <w:b/>
          <w:spacing w:val="-4"/>
          <w:sz w:val="20"/>
        </w:rPr>
        <w:t xml:space="preserve"> </w:t>
      </w:r>
      <w:r w:rsidRPr="004466EA">
        <w:rPr>
          <w:b/>
          <w:sz w:val="20"/>
        </w:rPr>
        <w:t>(</w:t>
      </w:r>
      <w:proofErr w:type="spellStart"/>
      <w:r w:rsidRPr="004466EA">
        <w:rPr>
          <w:b/>
          <w:sz w:val="20"/>
        </w:rPr>
        <w:t>în</w:t>
      </w:r>
      <w:proofErr w:type="spellEnd"/>
      <w:r w:rsidRPr="004466EA">
        <w:rPr>
          <w:b/>
          <w:spacing w:val="-4"/>
          <w:sz w:val="20"/>
        </w:rPr>
        <w:t xml:space="preserve"> </w:t>
      </w:r>
      <w:proofErr w:type="spellStart"/>
      <w:r w:rsidRPr="004466EA">
        <w:rPr>
          <w:b/>
          <w:sz w:val="20"/>
        </w:rPr>
        <w:t>cazul</w:t>
      </w:r>
      <w:proofErr w:type="spellEnd"/>
      <w:r w:rsidRPr="004466EA">
        <w:rPr>
          <w:b/>
          <w:spacing w:val="-4"/>
          <w:sz w:val="20"/>
        </w:rPr>
        <w:t xml:space="preserve"> </w:t>
      </w:r>
      <w:proofErr w:type="spellStart"/>
      <w:r w:rsidRPr="004466EA">
        <w:rPr>
          <w:b/>
          <w:sz w:val="20"/>
        </w:rPr>
        <w:t>licitației</w:t>
      </w:r>
      <w:proofErr w:type="spellEnd"/>
      <w:r w:rsidRPr="004466EA">
        <w:rPr>
          <w:b/>
          <w:spacing w:val="-3"/>
          <w:sz w:val="20"/>
        </w:rPr>
        <w:t xml:space="preserve"> </w:t>
      </w:r>
      <w:proofErr w:type="spellStart"/>
      <w:r w:rsidRPr="004466EA">
        <w:rPr>
          <w:b/>
          <w:sz w:val="20"/>
        </w:rPr>
        <w:t>deschise</w:t>
      </w:r>
      <w:proofErr w:type="spellEnd"/>
      <w:r w:rsidRPr="004466EA">
        <w:rPr>
          <w:b/>
          <w:sz w:val="20"/>
        </w:rPr>
        <w:t>,</w:t>
      </w:r>
      <w:r w:rsidRPr="004466EA">
        <w:rPr>
          <w:b/>
          <w:spacing w:val="-3"/>
          <w:sz w:val="20"/>
        </w:rPr>
        <w:t xml:space="preserve"> </w:t>
      </w:r>
      <w:proofErr w:type="spellStart"/>
      <w:r w:rsidRPr="004466EA">
        <w:rPr>
          <w:b/>
          <w:sz w:val="20"/>
        </w:rPr>
        <w:t>restrânse</w:t>
      </w:r>
      <w:proofErr w:type="spellEnd"/>
      <w:r w:rsidRPr="004466EA">
        <w:rPr>
          <w:b/>
          <w:spacing w:val="-3"/>
          <w:sz w:val="20"/>
        </w:rPr>
        <w:t xml:space="preserve"> </w:t>
      </w:r>
      <w:proofErr w:type="spellStart"/>
      <w:r w:rsidRPr="004466EA">
        <w:rPr>
          <w:b/>
          <w:sz w:val="20"/>
        </w:rPr>
        <w:t>și</w:t>
      </w:r>
      <w:proofErr w:type="spellEnd"/>
      <w:r w:rsidRPr="004466EA">
        <w:rPr>
          <w:b/>
          <w:spacing w:val="-4"/>
          <w:sz w:val="20"/>
        </w:rPr>
        <w:t xml:space="preserve"> </w:t>
      </w:r>
      <w:r w:rsidRPr="004466EA">
        <w:rPr>
          <w:b/>
          <w:sz w:val="20"/>
        </w:rPr>
        <w:t>a</w:t>
      </w:r>
      <w:r w:rsidRPr="004466EA">
        <w:rPr>
          <w:b/>
          <w:spacing w:val="-2"/>
          <w:sz w:val="20"/>
        </w:rPr>
        <w:t xml:space="preserve"> </w:t>
      </w:r>
      <w:proofErr w:type="spellStart"/>
      <w:r w:rsidRPr="004466EA">
        <w:rPr>
          <w:b/>
          <w:sz w:val="20"/>
        </w:rPr>
        <w:t>procedurii</w:t>
      </w:r>
      <w:proofErr w:type="spellEnd"/>
      <w:r w:rsidRPr="004466EA">
        <w:rPr>
          <w:b/>
          <w:spacing w:val="-3"/>
          <w:sz w:val="20"/>
        </w:rPr>
        <w:t xml:space="preserve"> </w:t>
      </w:r>
      <w:proofErr w:type="spellStart"/>
      <w:r w:rsidRPr="004466EA">
        <w:rPr>
          <w:b/>
          <w:sz w:val="20"/>
        </w:rPr>
        <w:t>negociate</w:t>
      </w:r>
      <w:proofErr w:type="spellEnd"/>
      <w:r w:rsidRPr="004466EA">
        <w:rPr>
          <w:b/>
          <w:sz w:val="20"/>
        </w:rPr>
        <w:t xml:space="preserve">), </w:t>
      </w:r>
      <w:proofErr w:type="spellStart"/>
      <w:r w:rsidRPr="004466EA">
        <w:rPr>
          <w:b/>
          <w:sz w:val="20"/>
        </w:rPr>
        <w:t>după</w:t>
      </w:r>
      <w:proofErr w:type="spellEnd"/>
      <w:r w:rsidRPr="004466EA">
        <w:rPr>
          <w:b/>
          <w:sz w:val="20"/>
        </w:rPr>
        <w:t xml:space="preserve"> </w:t>
      </w:r>
      <w:proofErr w:type="spellStart"/>
      <w:r w:rsidRPr="004466EA">
        <w:rPr>
          <w:b/>
          <w:sz w:val="20"/>
        </w:rPr>
        <w:t>caz</w:t>
      </w:r>
      <w:proofErr w:type="spellEnd"/>
      <w:r w:rsidRPr="004466EA">
        <w:rPr>
          <w:b/>
          <w:sz w:val="20"/>
        </w:rPr>
        <w:t xml:space="preserve">: </w:t>
      </w:r>
      <w:r w:rsidRPr="004466EA">
        <w:rPr>
          <w:bCs/>
          <w:i/>
          <w:iCs/>
          <w:sz w:val="20"/>
        </w:rPr>
        <w:t xml:space="preserve">Nu se </w:t>
      </w:r>
      <w:proofErr w:type="spellStart"/>
      <w:r w:rsidRPr="004466EA">
        <w:rPr>
          <w:bCs/>
          <w:i/>
          <w:iCs/>
          <w:sz w:val="20"/>
        </w:rPr>
        <w:t>aplică</w:t>
      </w:r>
      <w:proofErr w:type="spellEnd"/>
      <w:r w:rsidRPr="004466EA">
        <w:rPr>
          <w:bCs/>
          <w:i/>
          <w:iCs/>
          <w:sz w:val="20"/>
        </w:rPr>
        <w:t>.</w:t>
      </w:r>
    </w:p>
    <w:p w14:paraId="76D86A9A" w14:textId="77777777" w:rsidR="0011513F" w:rsidRDefault="0011513F" w:rsidP="0011513F">
      <w:pPr>
        <w:pStyle w:val="Listparagraf"/>
        <w:widowControl w:val="0"/>
        <w:numPr>
          <w:ilvl w:val="0"/>
          <w:numId w:val="44"/>
        </w:numPr>
        <w:tabs>
          <w:tab w:val="clear" w:pos="1134"/>
          <w:tab w:val="left" w:pos="917"/>
        </w:tabs>
        <w:autoSpaceDE w:val="0"/>
        <w:autoSpaceDN w:val="0"/>
        <w:spacing w:before="126" w:line="232" w:lineRule="auto"/>
        <w:ind w:left="142" w:right="525" w:firstLine="142"/>
        <w:jc w:val="left"/>
        <w:rPr>
          <w:b/>
          <w:sz w:val="20"/>
        </w:rPr>
      </w:pPr>
      <w:proofErr w:type="spellStart"/>
      <w:r>
        <w:rPr>
          <w:b/>
          <w:sz w:val="20"/>
        </w:rPr>
        <w:t>Tehnici</w:t>
      </w:r>
      <w:proofErr w:type="spellEnd"/>
      <w:r>
        <w:rPr>
          <w:b/>
          <w:spacing w:val="-4"/>
          <w:sz w:val="20"/>
        </w:rPr>
        <w:t xml:space="preserve"> </w:t>
      </w:r>
      <w:proofErr w:type="spellStart"/>
      <w:r>
        <w:rPr>
          <w:b/>
          <w:sz w:val="20"/>
        </w:rPr>
        <w:t>și</w:t>
      </w:r>
      <w:proofErr w:type="spellEnd"/>
      <w:r>
        <w:rPr>
          <w:b/>
          <w:spacing w:val="-4"/>
          <w:sz w:val="20"/>
        </w:rPr>
        <w:t xml:space="preserve"> </w:t>
      </w:r>
      <w:proofErr w:type="spellStart"/>
      <w:r>
        <w:rPr>
          <w:b/>
          <w:sz w:val="20"/>
        </w:rPr>
        <w:t>instrumente</w:t>
      </w:r>
      <w:proofErr w:type="spellEnd"/>
      <w:r>
        <w:rPr>
          <w:b/>
          <w:spacing w:val="-3"/>
          <w:sz w:val="20"/>
        </w:rPr>
        <w:t xml:space="preserve"> </w:t>
      </w:r>
      <w:proofErr w:type="spellStart"/>
      <w:r>
        <w:rPr>
          <w:b/>
          <w:sz w:val="20"/>
        </w:rPr>
        <w:t>specifice</w:t>
      </w:r>
      <w:proofErr w:type="spellEnd"/>
      <w:r>
        <w:rPr>
          <w:b/>
          <w:spacing w:val="-3"/>
          <w:sz w:val="20"/>
        </w:rPr>
        <w:t xml:space="preserve"> </w:t>
      </w:r>
      <w:r>
        <w:rPr>
          <w:b/>
          <w:sz w:val="20"/>
        </w:rPr>
        <w:t>de</w:t>
      </w:r>
      <w:r>
        <w:rPr>
          <w:b/>
          <w:spacing w:val="-3"/>
          <w:sz w:val="20"/>
        </w:rPr>
        <w:t xml:space="preserve"> </w:t>
      </w:r>
      <w:proofErr w:type="spellStart"/>
      <w:r>
        <w:rPr>
          <w:b/>
          <w:sz w:val="20"/>
        </w:rPr>
        <w:t>atribuire</w:t>
      </w:r>
      <w:proofErr w:type="spellEnd"/>
      <w:r>
        <w:rPr>
          <w:b/>
          <w:spacing w:val="-3"/>
          <w:sz w:val="20"/>
        </w:rPr>
        <w:t xml:space="preserve"> </w:t>
      </w:r>
      <w:r>
        <w:rPr>
          <w:b/>
          <w:sz w:val="20"/>
        </w:rPr>
        <w:t>(</w:t>
      </w:r>
      <w:proofErr w:type="spellStart"/>
      <w:r>
        <w:rPr>
          <w:b/>
          <w:sz w:val="20"/>
        </w:rPr>
        <w:t>dacă</w:t>
      </w:r>
      <w:proofErr w:type="spellEnd"/>
      <w:r>
        <w:rPr>
          <w:b/>
          <w:spacing w:val="-2"/>
          <w:sz w:val="20"/>
        </w:rPr>
        <w:t xml:space="preserve"> </w:t>
      </w:r>
      <w:proofErr w:type="spellStart"/>
      <w:r>
        <w:rPr>
          <w:b/>
          <w:sz w:val="20"/>
        </w:rPr>
        <w:t>este</w:t>
      </w:r>
      <w:proofErr w:type="spellEnd"/>
      <w:r>
        <w:rPr>
          <w:b/>
          <w:spacing w:val="-3"/>
          <w:sz w:val="20"/>
        </w:rPr>
        <w:t xml:space="preserve"> </w:t>
      </w:r>
      <w:proofErr w:type="spellStart"/>
      <w:r>
        <w:rPr>
          <w:b/>
          <w:sz w:val="20"/>
        </w:rPr>
        <w:t>cazul</w:t>
      </w:r>
      <w:proofErr w:type="spellEnd"/>
      <w:r>
        <w:rPr>
          <w:b/>
          <w:spacing w:val="-4"/>
          <w:sz w:val="20"/>
        </w:rPr>
        <w:t xml:space="preserve"> </w:t>
      </w:r>
      <w:proofErr w:type="spellStart"/>
      <w:r>
        <w:rPr>
          <w:b/>
          <w:sz w:val="20"/>
        </w:rPr>
        <w:t>specificați</w:t>
      </w:r>
      <w:proofErr w:type="spellEnd"/>
      <w:r>
        <w:rPr>
          <w:b/>
          <w:spacing w:val="-4"/>
          <w:sz w:val="20"/>
        </w:rPr>
        <w:t xml:space="preserve"> </w:t>
      </w:r>
      <w:proofErr w:type="spellStart"/>
      <w:r>
        <w:rPr>
          <w:b/>
          <w:sz w:val="20"/>
        </w:rPr>
        <w:t>dacă</w:t>
      </w:r>
      <w:proofErr w:type="spellEnd"/>
      <w:r>
        <w:rPr>
          <w:b/>
          <w:spacing w:val="-2"/>
          <w:sz w:val="20"/>
        </w:rPr>
        <w:t xml:space="preserve"> </w:t>
      </w:r>
      <w:r>
        <w:rPr>
          <w:b/>
          <w:sz w:val="20"/>
        </w:rPr>
        <w:t>se</w:t>
      </w:r>
      <w:r>
        <w:rPr>
          <w:b/>
          <w:spacing w:val="-3"/>
          <w:sz w:val="20"/>
        </w:rPr>
        <w:t xml:space="preserve"> </w:t>
      </w:r>
      <w:proofErr w:type="spellStart"/>
      <w:r>
        <w:rPr>
          <w:b/>
          <w:sz w:val="20"/>
        </w:rPr>
        <w:t>va</w:t>
      </w:r>
      <w:proofErr w:type="spellEnd"/>
      <w:r>
        <w:rPr>
          <w:b/>
          <w:spacing w:val="-2"/>
          <w:sz w:val="20"/>
        </w:rPr>
        <w:t xml:space="preserve"> </w:t>
      </w:r>
      <w:proofErr w:type="spellStart"/>
      <w:r>
        <w:rPr>
          <w:b/>
          <w:sz w:val="20"/>
        </w:rPr>
        <w:t>utiliza</w:t>
      </w:r>
      <w:proofErr w:type="spellEnd"/>
      <w:r>
        <w:rPr>
          <w:b/>
          <w:spacing w:val="-2"/>
          <w:sz w:val="20"/>
        </w:rPr>
        <w:t xml:space="preserve"> </w:t>
      </w:r>
      <w:proofErr w:type="spellStart"/>
      <w:r>
        <w:rPr>
          <w:b/>
          <w:sz w:val="20"/>
        </w:rPr>
        <w:t>acordul-cadru</w:t>
      </w:r>
      <w:proofErr w:type="spellEnd"/>
      <w:r>
        <w:rPr>
          <w:b/>
          <w:sz w:val="20"/>
        </w:rPr>
        <w:t xml:space="preserve">, </w:t>
      </w:r>
      <w:proofErr w:type="spellStart"/>
      <w:r>
        <w:rPr>
          <w:b/>
          <w:sz w:val="20"/>
        </w:rPr>
        <w:t>sistemul</w:t>
      </w:r>
      <w:proofErr w:type="spellEnd"/>
      <w:r>
        <w:rPr>
          <w:b/>
          <w:sz w:val="20"/>
        </w:rPr>
        <w:t xml:space="preserve"> </w:t>
      </w:r>
      <w:proofErr w:type="spellStart"/>
      <w:r>
        <w:rPr>
          <w:b/>
          <w:sz w:val="20"/>
        </w:rPr>
        <w:t>dinamic</w:t>
      </w:r>
      <w:proofErr w:type="spellEnd"/>
      <w:r>
        <w:rPr>
          <w:b/>
          <w:sz w:val="20"/>
        </w:rPr>
        <w:t xml:space="preserve"> de </w:t>
      </w:r>
      <w:proofErr w:type="spellStart"/>
      <w:r>
        <w:rPr>
          <w:b/>
          <w:sz w:val="20"/>
        </w:rPr>
        <w:t>achiziție</w:t>
      </w:r>
      <w:proofErr w:type="spellEnd"/>
      <w:r>
        <w:rPr>
          <w:b/>
          <w:sz w:val="20"/>
        </w:rPr>
        <w:t xml:space="preserve"> </w:t>
      </w:r>
      <w:proofErr w:type="spellStart"/>
      <w:r>
        <w:rPr>
          <w:b/>
          <w:sz w:val="20"/>
        </w:rPr>
        <w:t>sau</w:t>
      </w:r>
      <w:proofErr w:type="spellEnd"/>
      <w:r>
        <w:rPr>
          <w:b/>
          <w:sz w:val="20"/>
        </w:rPr>
        <w:t xml:space="preserve"> </w:t>
      </w:r>
      <w:proofErr w:type="spellStart"/>
      <w:r>
        <w:rPr>
          <w:b/>
          <w:sz w:val="20"/>
        </w:rPr>
        <w:t>licitația</w:t>
      </w:r>
      <w:proofErr w:type="spellEnd"/>
      <w:r>
        <w:rPr>
          <w:b/>
          <w:sz w:val="20"/>
        </w:rPr>
        <w:t xml:space="preserve"> </w:t>
      </w:r>
      <w:proofErr w:type="spellStart"/>
      <w:r>
        <w:rPr>
          <w:b/>
          <w:sz w:val="20"/>
        </w:rPr>
        <w:t>electronică</w:t>
      </w:r>
      <w:proofErr w:type="spellEnd"/>
      <w:r>
        <w:rPr>
          <w:b/>
          <w:sz w:val="20"/>
        </w:rPr>
        <w:t xml:space="preserve">): </w:t>
      </w:r>
      <w:r w:rsidRPr="00C84199">
        <w:rPr>
          <w:bCs/>
          <w:i/>
          <w:iCs/>
          <w:sz w:val="20"/>
        </w:rPr>
        <w:t xml:space="preserve">Nu se </w:t>
      </w:r>
      <w:proofErr w:type="spellStart"/>
      <w:r w:rsidRPr="00C84199">
        <w:rPr>
          <w:bCs/>
          <w:i/>
          <w:iCs/>
          <w:sz w:val="20"/>
        </w:rPr>
        <w:t>aplică</w:t>
      </w:r>
      <w:proofErr w:type="spellEnd"/>
      <w:r>
        <w:rPr>
          <w:bCs/>
          <w:i/>
          <w:iCs/>
          <w:sz w:val="20"/>
        </w:rPr>
        <w:t>.</w:t>
      </w:r>
    </w:p>
    <w:p w14:paraId="677E9ACB" w14:textId="77777777" w:rsidR="0011513F" w:rsidRDefault="0011513F" w:rsidP="0011513F">
      <w:pPr>
        <w:pStyle w:val="Listparagraf"/>
        <w:widowControl w:val="0"/>
        <w:numPr>
          <w:ilvl w:val="0"/>
          <w:numId w:val="44"/>
        </w:numPr>
        <w:tabs>
          <w:tab w:val="clear" w:pos="1134"/>
          <w:tab w:val="left" w:pos="984"/>
        </w:tabs>
        <w:autoSpaceDE w:val="0"/>
        <w:autoSpaceDN w:val="0"/>
        <w:spacing w:before="119"/>
        <w:ind w:left="142" w:firstLine="142"/>
        <w:jc w:val="left"/>
        <w:rPr>
          <w:b/>
          <w:sz w:val="20"/>
        </w:rPr>
      </w:pPr>
      <w:proofErr w:type="spellStart"/>
      <w:r>
        <w:rPr>
          <w:b/>
          <w:sz w:val="20"/>
        </w:rPr>
        <w:t>Condiții</w:t>
      </w:r>
      <w:proofErr w:type="spellEnd"/>
      <w:r>
        <w:rPr>
          <w:b/>
          <w:spacing w:val="-6"/>
          <w:sz w:val="20"/>
        </w:rPr>
        <w:t xml:space="preserve"> </w:t>
      </w:r>
      <w:proofErr w:type="spellStart"/>
      <w:r>
        <w:rPr>
          <w:b/>
          <w:sz w:val="20"/>
        </w:rPr>
        <w:t>speciale</w:t>
      </w:r>
      <w:proofErr w:type="spellEnd"/>
      <w:r>
        <w:rPr>
          <w:b/>
          <w:spacing w:val="-5"/>
          <w:sz w:val="20"/>
        </w:rPr>
        <w:t xml:space="preserve"> </w:t>
      </w:r>
      <w:r>
        <w:rPr>
          <w:b/>
          <w:sz w:val="20"/>
        </w:rPr>
        <w:t>de</w:t>
      </w:r>
      <w:r>
        <w:rPr>
          <w:b/>
          <w:spacing w:val="-5"/>
          <w:sz w:val="20"/>
        </w:rPr>
        <w:t xml:space="preserve"> </w:t>
      </w:r>
      <w:r>
        <w:rPr>
          <w:b/>
          <w:sz w:val="20"/>
        </w:rPr>
        <w:t>care</w:t>
      </w:r>
      <w:r>
        <w:rPr>
          <w:b/>
          <w:spacing w:val="-5"/>
          <w:sz w:val="20"/>
        </w:rPr>
        <w:t xml:space="preserve"> </w:t>
      </w:r>
      <w:proofErr w:type="spellStart"/>
      <w:r>
        <w:rPr>
          <w:b/>
          <w:sz w:val="20"/>
        </w:rPr>
        <w:t>depinde</w:t>
      </w:r>
      <w:proofErr w:type="spellEnd"/>
      <w:r>
        <w:rPr>
          <w:b/>
          <w:spacing w:val="-5"/>
          <w:sz w:val="20"/>
        </w:rPr>
        <w:t xml:space="preserve"> </w:t>
      </w:r>
      <w:proofErr w:type="spellStart"/>
      <w:r>
        <w:rPr>
          <w:b/>
          <w:sz w:val="20"/>
        </w:rPr>
        <w:t>îndeplinirea</w:t>
      </w:r>
      <w:proofErr w:type="spellEnd"/>
      <w:r>
        <w:rPr>
          <w:b/>
          <w:spacing w:val="-4"/>
          <w:sz w:val="20"/>
        </w:rPr>
        <w:t xml:space="preserve"> </w:t>
      </w:r>
      <w:proofErr w:type="spellStart"/>
      <w:r>
        <w:rPr>
          <w:b/>
          <w:sz w:val="20"/>
        </w:rPr>
        <w:t>contractului</w:t>
      </w:r>
      <w:proofErr w:type="spellEnd"/>
      <w:r>
        <w:rPr>
          <w:b/>
          <w:spacing w:val="-6"/>
          <w:sz w:val="20"/>
        </w:rPr>
        <w:t xml:space="preserve"> </w:t>
      </w:r>
      <w:r>
        <w:rPr>
          <w:b/>
          <w:sz w:val="20"/>
        </w:rPr>
        <w:t>(</w:t>
      </w:r>
      <w:proofErr w:type="spellStart"/>
      <w:r>
        <w:rPr>
          <w:sz w:val="20"/>
        </w:rPr>
        <w:t>indicați</w:t>
      </w:r>
      <w:proofErr w:type="spellEnd"/>
      <w:r>
        <w:rPr>
          <w:spacing w:val="-5"/>
          <w:sz w:val="20"/>
        </w:rPr>
        <w:t xml:space="preserve"> </w:t>
      </w:r>
      <w:proofErr w:type="spellStart"/>
      <w:r>
        <w:rPr>
          <w:sz w:val="20"/>
        </w:rPr>
        <w:t>după</w:t>
      </w:r>
      <w:proofErr w:type="spellEnd"/>
      <w:r>
        <w:rPr>
          <w:spacing w:val="-5"/>
          <w:sz w:val="20"/>
        </w:rPr>
        <w:t xml:space="preserve"> </w:t>
      </w:r>
      <w:proofErr w:type="spellStart"/>
      <w:r>
        <w:rPr>
          <w:sz w:val="20"/>
        </w:rPr>
        <w:t>caz</w:t>
      </w:r>
      <w:proofErr w:type="spellEnd"/>
      <w:r>
        <w:rPr>
          <w:b/>
          <w:sz w:val="20"/>
        </w:rPr>
        <w:t>):</w:t>
      </w:r>
      <w:r>
        <w:rPr>
          <w:b/>
          <w:spacing w:val="-5"/>
          <w:sz w:val="20"/>
        </w:rPr>
        <w:t xml:space="preserve"> </w:t>
      </w:r>
      <w:r w:rsidRPr="00C84199">
        <w:rPr>
          <w:bCs/>
          <w:i/>
          <w:iCs/>
          <w:sz w:val="20"/>
        </w:rPr>
        <w:t>Nu</w:t>
      </w:r>
      <w:r w:rsidRPr="00C84199">
        <w:rPr>
          <w:bCs/>
          <w:i/>
          <w:iCs/>
          <w:spacing w:val="-6"/>
          <w:sz w:val="20"/>
        </w:rPr>
        <w:t xml:space="preserve"> </w:t>
      </w:r>
      <w:r w:rsidRPr="00C84199">
        <w:rPr>
          <w:bCs/>
          <w:i/>
          <w:iCs/>
          <w:sz w:val="20"/>
        </w:rPr>
        <w:t>se</w:t>
      </w:r>
      <w:r w:rsidRPr="00C84199">
        <w:rPr>
          <w:bCs/>
          <w:i/>
          <w:iCs/>
          <w:spacing w:val="-5"/>
          <w:sz w:val="20"/>
        </w:rPr>
        <w:t xml:space="preserve"> </w:t>
      </w:r>
      <w:proofErr w:type="spellStart"/>
      <w:r w:rsidRPr="00C84199">
        <w:rPr>
          <w:bCs/>
          <w:i/>
          <w:iCs/>
          <w:spacing w:val="-2"/>
          <w:sz w:val="20"/>
        </w:rPr>
        <w:t>aplică</w:t>
      </w:r>
      <w:proofErr w:type="spellEnd"/>
      <w:r>
        <w:rPr>
          <w:bCs/>
          <w:i/>
          <w:iCs/>
          <w:spacing w:val="-2"/>
          <w:sz w:val="20"/>
        </w:rPr>
        <w:t>.</w:t>
      </w:r>
    </w:p>
    <w:p w14:paraId="7F053988" w14:textId="77777777" w:rsidR="0011513F" w:rsidRPr="007C0DF2" w:rsidRDefault="0011513F" w:rsidP="0011513F">
      <w:pPr>
        <w:pStyle w:val="Listparagraf"/>
        <w:widowControl w:val="0"/>
        <w:numPr>
          <w:ilvl w:val="0"/>
          <w:numId w:val="44"/>
        </w:numPr>
        <w:tabs>
          <w:tab w:val="clear" w:pos="1134"/>
          <w:tab w:val="left" w:pos="984"/>
        </w:tabs>
        <w:autoSpaceDE w:val="0"/>
        <w:autoSpaceDN w:val="0"/>
        <w:spacing w:before="110"/>
        <w:ind w:left="142" w:firstLine="142"/>
        <w:jc w:val="left"/>
        <w:rPr>
          <w:b/>
          <w:sz w:val="20"/>
        </w:rPr>
      </w:pPr>
      <w:proofErr w:type="spellStart"/>
      <w:r>
        <w:rPr>
          <w:b/>
          <w:sz w:val="20"/>
        </w:rPr>
        <w:t>Ofertele</w:t>
      </w:r>
      <w:proofErr w:type="spellEnd"/>
      <w:r>
        <w:rPr>
          <w:b/>
          <w:spacing w:val="-5"/>
          <w:sz w:val="20"/>
        </w:rPr>
        <w:t xml:space="preserve"> </w:t>
      </w:r>
      <w:r>
        <w:rPr>
          <w:b/>
          <w:sz w:val="20"/>
        </w:rPr>
        <w:t>se</w:t>
      </w:r>
      <w:r>
        <w:rPr>
          <w:b/>
          <w:spacing w:val="-4"/>
          <w:sz w:val="20"/>
        </w:rPr>
        <w:t xml:space="preserve"> </w:t>
      </w:r>
      <w:proofErr w:type="spellStart"/>
      <w:r>
        <w:rPr>
          <w:b/>
          <w:sz w:val="20"/>
        </w:rPr>
        <w:t>prezintă</w:t>
      </w:r>
      <w:proofErr w:type="spellEnd"/>
      <w:r>
        <w:rPr>
          <w:b/>
          <w:spacing w:val="-4"/>
          <w:sz w:val="20"/>
        </w:rPr>
        <w:t xml:space="preserve"> </w:t>
      </w:r>
      <w:proofErr w:type="spellStart"/>
      <w:r>
        <w:rPr>
          <w:b/>
          <w:sz w:val="20"/>
        </w:rPr>
        <w:t>în</w:t>
      </w:r>
      <w:proofErr w:type="spellEnd"/>
      <w:r>
        <w:rPr>
          <w:b/>
          <w:spacing w:val="-3"/>
          <w:sz w:val="20"/>
        </w:rPr>
        <w:t xml:space="preserve"> </w:t>
      </w:r>
      <w:r>
        <w:rPr>
          <w:b/>
          <w:color w:val="000000"/>
          <w:sz w:val="20"/>
          <w:highlight w:val="yellow"/>
        </w:rPr>
        <w:t>lei,</w:t>
      </w:r>
      <w:r>
        <w:rPr>
          <w:b/>
          <w:color w:val="000000"/>
          <w:spacing w:val="-4"/>
          <w:sz w:val="20"/>
          <w:highlight w:val="yellow"/>
        </w:rPr>
        <w:t xml:space="preserve"> </w:t>
      </w:r>
      <w:r>
        <w:rPr>
          <w:b/>
          <w:color w:val="000000"/>
          <w:spacing w:val="-5"/>
          <w:sz w:val="20"/>
          <w:highlight w:val="yellow"/>
        </w:rPr>
        <w:t>MD</w:t>
      </w:r>
    </w:p>
    <w:p w14:paraId="067D03CE" w14:textId="77777777" w:rsidR="0011513F" w:rsidRPr="00FB7C62" w:rsidRDefault="0011513F" w:rsidP="0011513F">
      <w:pPr>
        <w:pStyle w:val="Listparagraf"/>
        <w:widowControl w:val="0"/>
        <w:numPr>
          <w:ilvl w:val="0"/>
          <w:numId w:val="44"/>
        </w:numPr>
        <w:tabs>
          <w:tab w:val="clear" w:pos="1134"/>
          <w:tab w:val="left" w:pos="984"/>
        </w:tabs>
        <w:autoSpaceDE w:val="0"/>
        <w:autoSpaceDN w:val="0"/>
        <w:spacing w:before="48" w:line="272" w:lineRule="exact"/>
        <w:ind w:left="142" w:firstLine="142"/>
        <w:jc w:val="left"/>
        <w:rPr>
          <w:b/>
          <w:sz w:val="20"/>
          <w:highlight w:val="yellow"/>
        </w:rPr>
      </w:pPr>
      <w:proofErr w:type="spellStart"/>
      <w:r>
        <w:rPr>
          <w:b/>
          <w:sz w:val="20"/>
        </w:rPr>
        <w:t>Criteriul</w:t>
      </w:r>
      <w:proofErr w:type="spellEnd"/>
      <w:r>
        <w:rPr>
          <w:b/>
          <w:spacing w:val="-6"/>
          <w:sz w:val="20"/>
        </w:rPr>
        <w:t xml:space="preserve"> </w:t>
      </w:r>
      <w:r>
        <w:rPr>
          <w:b/>
          <w:sz w:val="20"/>
        </w:rPr>
        <w:t>de</w:t>
      </w:r>
      <w:r>
        <w:rPr>
          <w:b/>
          <w:spacing w:val="-5"/>
          <w:sz w:val="20"/>
        </w:rPr>
        <w:t xml:space="preserve"> </w:t>
      </w:r>
      <w:proofErr w:type="spellStart"/>
      <w:r>
        <w:rPr>
          <w:b/>
          <w:sz w:val="20"/>
        </w:rPr>
        <w:t>evaluare</w:t>
      </w:r>
      <w:proofErr w:type="spellEnd"/>
      <w:r>
        <w:rPr>
          <w:b/>
          <w:spacing w:val="-5"/>
          <w:sz w:val="20"/>
        </w:rPr>
        <w:t xml:space="preserve"> </w:t>
      </w:r>
      <w:proofErr w:type="spellStart"/>
      <w:r>
        <w:rPr>
          <w:b/>
          <w:sz w:val="20"/>
        </w:rPr>
        <w:t>aplicat</w:t>
      </w:r>
      <w:proofErr w:type="spellEnd"/>
      <w:r>
        <w:rPr>
          <w:b/>
          <w:spacing w:val="-5"/>
          <w:sz w:val="20"/>
        </w:rPr>
        <w:t xml:space="preserve"> </w:t>
      </w:r>
      <w:proofErr w:type="spellStart"/>
      <w:r>
        <w:rPr>
          <w:b/>
          <w:sz w:val="20"/>
        </w:rPr>
        <w:t>pentru</w:t>
      </w:r>
      <w:proofErr w:type="spellEnd"/>
      <w:r>
        <w:rPr>
          <w:b/>
          <w:spacing w:val="-5"/>
          <w:sz w:val="20"/>
        </w:rPr>
        <w:t xml:space="preserve"> </w:t>
      </w:r>
      <w:proofErr w:type="spellStart"/>
      <w:r>
        <w:rPr>
          <w:b/>
          <w:sz w:val="20"/>
        </w:rPr>
        <w:t>atribuirea</w:t>
      </w:r>
      <w:proofErr w:type="spellEnd"/>
      <w:r>
        <w:rPr>
          <w:b/>
          <w:spacing w:val="-4"/>
          <w:sz w:val="20"/>
        </w:rPr>
        <w:t xml:space="preserve"> </w:t>
      </w:r>
      <w:proofErr w:type="spellStart"/>
      <w:r>
        <w:rPr>
          <w:b/>
          <w:sz w:val="20"/>
        </w:rPr>
        <w:t>contractului</w:t>
      </w:r>
      <w:proofErr w:type="spellEnd"/>
      <w:r>
        <w:rPr>
          <w:b/>
          <w:sz w:val="20"/>
        </w:rPr>
        <w:t xml:space="preserve">: </w:t>
      </w:r>
      <w:proofErr w:type="spellStart"/>
      <w:r w:rsidRPr="00FB7C62">
        <w:rPr>
          <w:b/>
          <w:sz w:val="20"/>
          <w:highlight w:val="yellow"/>
          <w:u w:val="single"/>
        </w:rPr>
        <w:t>Prețul</w:t>
      </w:r>
      <w:proofErr w:type="spellEnd"/>
      <w:r w:rsidRPr="00FB7C62">
        <w:rPr>
          <w:b/>
          <w:spacing w:val="-5"/>
          <w:sz w:val="20"/>
          <w:highlight w:val="yellow"/>
          <w:u w:val="single"/>
        </w:rPr>
        <w:t xml:space="preserve"> </w:t>
      </w:r>
      <w:proofErr w:type="spellStart"/>
      <w:r w:rsidRPr="00FB7C62">
        <w:rPr>
          <w:b/>
          <w:sz w:val="20"/>
          <w:highlight w:val="yellow"/>
          <w:u w:val="single"/>
        </w:rPr>
        <w:t>cel</w:t>
      </w:r>
      <w:proofErr w:type="spellEnd"/>
      <w:r w:rsidRPr="00FB7C62">
        <w:rPr>
          <w:b/>
          <w:spacing w:val="-6"/>
          <w:sz w:val="20"/>
          <w:highlight w:val="yellow"/>
          <w:u w:val="single"/>
        </w:rPr>
        <w:t xml:space="preserve"> </w:t>
      </w:r>
      <w:proofErr w:type="spellStart"/>
      <w:r w:rsidRPr="00FB7C62">
        <w:rPr>
          <w:b/>
          <w:sz w:val="20"/>
          <w:highlight w:val="yellow"/>
          <w:u w:val="single"/>
        </w:rPr>
        <w:t>mai</w:t>
      </w:r>
      <w:proofErr w:type="spellEnd"/>
      <w:r w:rsidRPr="00FB7C62">
        <w:rPr>
          <w:b/>
          <w:spacing w:val="-6"/>
          <w:sz w:val="20"/>
          <w:highlight w:val="yellow"/>
          <w:u w:val="single"/>
        </w:rPr>
        <w:t xml:space="preserve"> </w:t>
      </w:r>
      <w:proofErr w:type="spellStart"/>
      <w:r w:rsidRPr="00FB7C62">
        <w:rPr>
          <w:b/>
          <w:sz w:val="20"/>
          <w:highlight w:val="yellow"/>
          <w:u w:val="single"/>
        </w:rPr>
        <w:t>scăzut</w:t>
      </w:r>
      <w:proofErr w:type="spellEnd"/>
      <w:r w:rsidRPr="00FB7C62">
        <w:rPr>
          <w:b/>
          <w:spacing w:val="-4"/>
          <w:sz w:val="20"/>
          <w:highlight w:val="yellow"/>
          <w:u w:val="single"/>
        </w:rPr>
        <w:t xml:space="preserve"> </w:t>
      </w:r>
      <w:r w:rsidRPr="00FB7C62">
        <w:rPr>
          <w:b/>
          <w:sz w:val="20"/>
          <w:highlight w:val="yellow"/>
          <w:u w:val="single"/>
        </w:rPr>
        <w:t>cu</w:t>
      </w:r>
      <w:r w:rsidRPr="00FB7C62">
        <w:rPr>
          <w:b/>
          <w:spacing w:val="-8"/>
          <w:sz w:val="20"/>
          <w:highlight w:val="yellow"/>
          <w:u w:val="single"/>
        </w:rPr>
        <w:t xml:space="preserve"> </w:t>
      </w:r>
      <w:proofErr w:type="spellStart"/>
      <w:r w:rsidRPr="00FB7C62">
        <w:rPr>
          <w:b/>
          <w:spacing w:val="-2"/>
          <w:sz w:val="20"/>
          <w:highlight w:val="yellow"/>
          <w:u w:val="single"/>
        </w:rPr>
        <w:t>corespunderea</w:t>
      </w:r>
      <w:proofErr w:type="spellEnd"/>
    </w:p>
    <w:p w14:paraId="0507B0CF" w14:textId="77777777" w:rsidR="0011513F" w:rsidRDefault="0011513F" w:rsidP="0011513F">
      <w:pPr>
        <w:pStyle w:val="Corptext"/>
        <w:spacing w:line="226" w:lineRule="exact"/>
        <w:ind w:left="142" w:firstLine="142"/>
      </w:pPr>
      <w:r w:rsidRPr="00FB7C62">
        <w:rPr>
          <w:highlight w:val="yellow"/>
          <w:u w:val="single"/>
        </w:rPr>
        <w:t>tuturor</w:t>
      </w:r>
      <w:r w:rsidRPr="00FB7C62">
        <w:rPr>
          <w:spacing w:val="-5"/>
          <w:highlight w:val="yellow"/>
          <w:u w:val="single"/>
        </w:rPr>
        <w:t xml:space="preserve"> </w:t>
      </w:r>
      <w:r w:rsidRPr="00FB7C62">
        <w:rPr>
          <w:highlight w:val="yellow"/>
          <w:u w:val="single"/>
        </w:rPr>
        <w:t>criteriilor</w:t>
      </w:r>
      <w:r w:rsidRPr="00FB7C62">
        <w:rPr>
          <w:spacing w:val="-4"/>
          <w:highlight w:val="yellow"/>
          <w:u w:val="single"/>
        </w:rPr>
        <w:t xml:space="preserve"> </w:t>
      </w:r>
      <w:r w:rsidRPr="00FB7C62">
        <w:rPr>
          <w:highlight w:val="yellow"/>
          <w:u w:val="single"/>
        </w:rPr>
        <w:t>de</w:t>
      </w:r>
      <w:r w:rsidRPr="00FB7C62">
        <w:rPr>
          <w:spacing w:val="-6"/>
          <w:highlight w:val="yellow"/>
          <w:u w:val="single"/>
        </w:rPr>
        <w:t xml:space="preserve"> </w:t>
      </w:r>
      <w:r w:rsidRPr="00FB7C62">
        <w:rPr>
          <w:highlight w:val="yellow"/>
          <w:u w:val="single"/>
        </w:rPr>
        <w:t>calificare</w:t>
      </w:r>
      <w:r w:rsidRPr="00FB7C62">
        <w:rPr>
          <w:spacing w:val="-3"/>
          <w:highlight w:val="yellow"/>
          <w:u w:val="single"/>
        </w:rPr>
        <w:t xml:space="preserve"> </w:t>
      </w:r>
      <w:r w:rsidRPr="00FB7C62">
        <w:rPr>
          <w:highlight w:val="yellow"/>
          <w:u w:val="single"/>
        </w:rPr>
        <w:t>și</w:t>
      </w:r>
      <w:r w:rsidRPr="00FB7C62">
        <w:rPr>
          <w:spacing w:val="-6"/>
          <w:highlight w:val="yellow"/>
          <w:u w:val="single"/>
        </w:rPr>
        <w:t xml:space="preserve"> </w:t>
      </w:r>
      <w:r w:rsidRPr="00FB7C62">
        <w:rPr>
          <w:spacing w:val="-2"/>
          <w:highlight w:val="yellow"/>
          <w:u w:val="single"/>
        </w:rPr>
        <w:t>selecție.</w:t>
      </w:r>
    </w:p>
    <w:p w14:paraId="1316A6CE" w14:textId="77777777" w:rsidR="0011513F" w:rsidRPr="00E84ADF" w:rsidRDefault="0011513F" w:rsidP="0011513F">
      <w:pPr>
        <w:pStyle w:val="Listparagraf"/>
        <w:widowControl w:val="0"/>
        <w:numPr>
          <w:ilvl w:val="0"/>
          <w:numId w:val="44"/>
        </w:numPr>
        <w:tabs>
          <w:tab w:val="clear" w:pos="1134"/>
          <w:tab w:val="left" w:pos="984"/>
        </w:tabs>
        <w:autoSpaceDE w:val="0"/>
        <w:autoSpaceDN w:val="0"/>
        <w:spacing w:before="119" w:line="272" w:lineRule="exact"/>
        <w:ind w:left="142" w:firstLine="142"/>
        <w:jc w:val="left"/>
        <w:rPr>
          <w:b/>
          <w:sz w:val="20"/>
        </w:rPr>
      </w:pPr>
      <w:proofErr w:type="spellStart"/>
      <w:r>
        <w:rPr>
          <w:b/>
          <w:sz w:val="20"/>
        </w:rPr>
        <w:t>Factorii</w:t>
      </w:r>
      <w:proofErr w:type="spellEnd"/>
      <w:r>
        <w:rPr>
          <w:b/>
          <w:spacing w:val="-5"/>
          <w:sz w:val="20"/>
        </w:rPr>
        <w:t xml:space="preserve"> </w:t>
      </w:r>
      <w:r>
        <w:rPr>
          <w:b/>
          <w:sz w:val="20"/>
        </w:rPr>
        <w:t>de</w:t>
      </w:r>
      <w:r>
        <w:rPr>
          <w:b/>
          <w:spacing w:val="-5"/>
          <w:sz w:val="20"/>
        </w:rPr>
        <w:t xml:space="preserve"> </w:t>
      </w:r>
      <w:proofErr w:type="spellStart"/>
      <w:r>
        <w:rPr>
          <w:b/>
          <w:sz w:val="20"/>
        </w:rPr>
        <w:t>evaluare</w:t>
      </w:r>
      <w:proofErr w:type="spellEnd"/>
      <w:r>
        <w:rPr>
          <w:b/>
          <w:spacing w:val="-6"/>
          <w:sz w:val="20"/>
        </w:rPr>
        <w:t xml:space="preserve"> </w:t>
      </w:r>
      <w:r>
        <w:rPr>
          <w:b/>
          <w:sz w:val="20"/>
        </w:rPr>
        <w:t>a</w:t>
      </w:r>
      <w:r>
        <w:rPr>
          <w:b/>
          <w:spacing w:val="-4"/>
          <w:sz w:val="20"/>
        </w:rPr>
        <w:t xml:space="preserve"> </w:t>
      </w:r>
      <w:proofErr w:type="spellStart"/>
      <w:r>
        <w:rPr>
          <w:b/>
          <w:sz w:val="20"/>
        </w:rPr>
        <w:t>ofertei</w:t>
      </w:r>
      <w:proofErr w:type="spellEnd"/>
      <w:r>
        <w:rPr>
          <w:b/>
          <w:spacing w:val="-6"/>
          <w:sz w:val="20"/>
        </w:rPr>
        <w:t xml:space="preserve"> </w:t>
      </w:r>
      <w:proofErr w:type="spellStart"/>
      <w:r>
        <w:rPr>
          <w:b/>
          <w:sz w:val="20"/>
        </w:rPr>
        <w:t>celei</w:t>
      </w:r>
      <w:proofErr w:type="spellEnd"/>
      <w:r>
        <w:rPr>
          <w:b/>
          <w:spacing w:val="-4"/>
          <w:sz w:val="20"/>
        </w:rPr>
        <w:t xml:space="preserve"> </w:t>
      </w:r>
      <w:proofErr w:type="spellStart"/>
      <w:r>
        <w:rPr>
          <w:b/>
          <w:sz w:val="20"/>
        </w:rPr>
        <w:t>mai</w:t>
      </w:r>
      <w:proofErr w:type="spellEnd"/>
      <w:r>
        <w:rPr>
          <w:b/>
          <w:spacing w:val="-6"/>
          <w:sz w:val="20"/>
        </w:rPr>
        <w:t xml:space="preserve"> </w:t>
      </w:r>
      <w:proofErr w:type="spellStart"/>
      <w:r>
        <w:rPr>
          <w:b/>
          <w:sz w:val="20"/>
        </w:rPr>
        <w:t>avantajoase</w:t>
      </w:r>
      <w:proofErr w:type="spellEnd"/>
      <w:r>
        <w:rPr>
          <w:b/>
          <w:spacing w:val="-4"/>
          <w:sz w:val="20"/>
        </w:rPr>
        <w:t xml:space="preserve"> </w:t>
      </w:r>
      <w:r>
        <w:rPr>
          <w:b/>
          <w:sz w:val="20"/>
        </w:rPr>
        <w:t>din</w:t>
      </w:r>
      <w:r>
        <w:rPr>
          <w:b/>
          <w:spacing w:val="-6"/>
          <w:sz w:val="20"/>
        </w:rPr>
        <w:t xml:space="preserve"> </w:t>
      </w:r>
      <w:proofErr w:type="spellStart"/>
      <w:r>
        <w:rPr>
          <w:b/>
          <w:sz w:val="20"/>
        </w:rPr>
        <w:t>punct</w:t>
      </w:r>
      <w:proofErr w:type="spellEnd"/>
      <w:r>
        <w:rPr>
          <w:b/>
          <w:spacing w:val="-5"/>
          <w:sz w:val="20"/>
        </w:rPr>
        <w:t xml:space="preserve"> </w:t>
      </w:r>
      <w:r>
        <w:rPr>
          <w:b/>
          <w:sz w:val="20"/>
        </w:rPr>
        <w:t>de</w:t>
      </w:r>
      <w:r>
        <w:rPr>
          <w:b/>
          <w:spacing w:val="-4"/>
          <w:sz w:val="20"/>
        </w:rPr>
        <w:t xml:space="preserve"> </w:t>
      </w:r>
      <w:proofErr w:type="spellStart"/>
      <w:r>
        <w:rPr>
          <w:b/>
          <w:sz w:val="20"/>
        </w:rPr>
        <w:t>vedere</w:t>
      </w:r>
      <w:proofErr w:type="spellEnd"/>
      <w:r>
        <w:rPr>
          <w:b/>
          <w:spacing w:val="-5"/>
          <w:sz w:val="20"/>
        </w:rPr>
        <w:t xml:space="preserve"> </w:t>
      </w:r>
      <w:r>
        <w:rPr>
          <w:b/>
          <w:sz w:val="20"/>
        </w:rPr>
        <w:t>economic,</w:t>
      </w:r>
      <w:r>
        <w:rPr>
          <w:b/>
          <w:spacing w:val="-5"/>
          <w:sz w:val="20"/>
        </w:rPr>
        <w:t xml:space="preserve"> </w:t>
      </w:r>
      <w:r>
        <w:rPr>
          <w:b/>
          <w:sz w:val="20"/>
        </w:rPr>
        <w:t>precum</w:t>
      </w:r>
      <w:r>
        <w:rPr>
          <w:b/>
          <w:spacing w:val="-3"/>
          <w:sz w:val="20"/>
        </w:rPr>
        <w:t xml:space="preserve"> </w:t>
      </w:r>
      <w:proofErr w:type="spellStart"/>
      <w:r>
        <w:rPr>
          <w:b/>
          <w:sz w:val="20"/>
        </w:rPr>
        <w:t>și</w:t>
      </w:r>
      <w:proofErr w:type="spellEnd"/>
      <w:r>
        <w:rPr>
          <w:b/>
          <w:spacing w:val="-6"/>
          <w:sz w:val="20"/>
        </w:rPr>
        <w:t xml:space="preserve"> </w:t>
      </w:r>
      <w:proofErr w:type="spellStart"/>
      <w:r>
        <w:rPr>
          <w:b/>
          <w:spacing w:val="-2"/>
          <w:sz w:val="20"/>
        </w:rPr>
        <w:t>ponderile</w:t>
      </w:r>
      <w:proofErr w:type="spellEnd"/>
      <w:r>
        <w:rPr>
          <w:b/>
          <w:spacing w:val="-2"/>
          <w:sz w:val="20"/>
        </w:rPr>
        <w:t xml:space="preserve"> </w:t>
      </w:r>
      <w:r w:rsidRPr="007C0DF2">
        <w:rPr>
          <w:spacing w:val="-4"/>
        </w:rPr>
        <w:t>lor:</w:t>
      </w:r>
    </w:p>
    <w:tbl>
      <w:tblPr>
        <w:tblStyle w:val="Grigliatabella2"/>
        <w:tblW w:w="0" w:type="auto"/>
        <w:tblLook w:val="04A0" w:firstRow="1" w:lastRow="0" w:firstColumn="1" w:lastColumn="0" w:noHBand="0" w:noVBand="1"/>
      </w:tblPr>
      <w:tblGrid>
        <w:gridCol w:w="576"/>
        <w:gridCol w:w="7122"/>
        <w:gridCol w:w="1788"/>
      </w:tblGrid>
      <w:tr w:rsidR="0011513F" w14:paraId="521C96B6" w14:textId="77777777" w:rsidTr="005D3B7E">
        <w:tc>
          <w:tcPr>
            <w:tcW w:w="577" w:type="dxa"/>
            <w:shd w:val="clear" w:color="auto" w:fill="auto"/>
          </w:tcPr>
          <w:p w14:paraId="6709E9C0" w14:textId="77777777" w:rsidR="0011513F" w:rsidRPr="00FF430B" w:rsidRDefault="0011513F" w:rsidP="005D3B7E">
            <w:pPr>
              <w:shd w:val="clear" w:color="auto" w:fill="FFFFFF" w:themeFill="background1"/>
              <w:tabs>
                <w:tab w:val="left" w:pos="612"/>
              </w:tabs>
              <w:spacing w:before="120" w:after="120"/>
              <w:rPr>
                <w:b/>
                <w:iCs/>
                <w:sz w:val="20"/>
                <w:szCs w:val="20"/>
                <w:lang w:eastAsia="ru-RU"/>
              </w:rPr>
            </w:pPr>
            <w:r w:rsidRPr="00FF430B">
              <w:rPr>
                <w:b/>
                <w:iCs/>
                <w:sz w:val="20"/>
                <w:szCs w:val="20"/>
                <w:lang w:eastAsia="ru-RU"/>
              </w:rPr>
              <w:t>Nr. d/o</w:t>
            </w:r>
          </w:p>
        </w:tc>
        <w:tc>
          <w:tcPr>
            <w:tcW w:w="7248" w:type="dxa"/>
            <w:shd w:val="clear" w:color="auto" w:fill="auto"/>
          </w:tcPr>
          <w:p w14:paraId="02595E72" w14:textId="77777777" w:rsidR="0011513F" w:rsidRPr="00FF430B" w:rsidRDefault="0011513F" w:rsidP="005D3B7E">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Denumirea</w:t>
            </w:r>
            <w:r w:rsidRPr="00FF430B">
              <w:rPr>
                <w:b/>
                <w:iCs/>
                <w:sz w:val="20"/>
                <w:szCs w:val="20"/>
                <w:lang w:eastAsia="ru-RU"/>
              </w:rPr>
              <w:t xml:space="preserve"> factorului de evaluare</w:t>
            </w:r>
          </w:p>
        </w:tc>
        <w:tc>
          <w:tcPr>
            <w:tcW w:w="1800" w:type="dxa"/>
            <w:shd w:val="clear" w:color="auto" w:fill="auto"/>
          </w:tcPr>
          <w:p w14:paraId="3988D9E9" w14:textId="77777777" w:rsidR="0011513F" w:rsidRPr="00FF430B" w:rsidRDefault="0011513F" w:rsidP="005D3B7E">
            <w:pPr>
              <w:shd w:val="clear" w:color="auto" w:fill="FFFFFF" w:themeFill="background1"/>
              <w:tabs>
                <w:tab w:val="left" w:pos="612"/>
              </w:tabs>
              <w:spacing w:before="120" w:after="120"/>
              <w:jc w:val="center"/>
              <w:rPr>
                <w:b/>
                <w:iCs/>
                <w:sz w:val="20"/>
                <w:szCs w:val="20"/>
                <w:lang w:eastAsia="ru-RU"/>
              </w:rPr>
            </w:pPr>
            <w:r w:rsidRPr="00FF430B">
              <w:rPr>
                <w:b/>
                <w:iCs/>
                <w:sz w:val="20"/>
                <w:szCs w:val="20"/>
                <w:lang w:eastAsia="ru-RU"/>
              </w:rPr>
              <w:t>Ponderea%</w:t>
            </w:r>
          </w:p>
        </w:tc>
      </w:tr>
      <w:tr w:rsidR="0011513F" w14:paraId="38338EAE" w14:textId="77777777" w:rsidTr="005D3B7E">
        <w:tc>
          <w:tcPr>
            <w:tcW w:w="577" w:type="dxa"/>
            <w:shd w:val="clear" w:color="auto" w:fill="auto"/>
          </w:tcPr>
          <w:p w14:paraId="2DCEB782" w14:textId="77777777" w:rsidR="0011513F" w:rsidRPr="00FF430B" w:rsidRDefault="0011513F" w:rsidP="005D3B7E">
            <w:pPr>
              <w:shd w:val="clear" w:color="auto" w:fill="FFFFFF" w:themeFill="background1"/>
              <w:tabs>
                <w:tab w:val="left" w:pos="612"/>
              </w:tabs>
              <w:spacing w:before="120" w:after="120"/>
              <w:rPr>
                <w:iCs/>
                <w:lang w:eastAsia="ru-RU"/>
              </w:rPr>
            </w:pPr>
          </w:p>
        </w:tc>
        <w:tc>
          <w:tcPr>
            <w:tcW w:w="7248" w:type="dxa"/>
            <w:shd w:val="clear" w:color="auto" w:fill="auto"/>
          </w:tcPr>
          <w:p w14:paraId="6E62C593" w14:textId="77777777" w:rsidR="0011513F" w:rsidRPr="00FF430B" w:rsidRDefault="0011513F" w:rsidP="005D3B7E">
            <w:pPr>
              <w:shd w:val="clear" w:color="auto" w:fill="FFFFFF" w:themeFill="background1"/>
              <w:tabs>
                <w:tab w:val="left" w:pos="612"/>
              </w:tabs>
              <w:spacing w:before="120" w:after="120"/>
              <w:rPr>
                <w:iCs/>
                <w:lang w:eastAsia="ru-RU"/>
              </w:rPr>
            </w:pPr>
          </w:p>
        </w:tc>
        <w:tc>
          <w:tcPr>
            <w:tcW w:w="1800" w:type="dxa"/>
            <w:shd w:val="clear" w:color="auto" w:fill="auto"/>
          </w:tcPr>
          <w:p w14:paraId="5E427FF4" w14:textId="77777777" w:rsidR="0011513F" w:rsidRPr="00FF430B" w:rsidRDefault="0011513F" w:rsidP="005D3B7E">
            <w:pPr>
              <w:shd w:val="clear" w:color="auto" w:fill="FFFFFF" w:themeFill="background1"/>
              <w:tabs>
                <w:tab w:val="left" w:pos="612"/>
              </w:tabs>
              <w:spacing w:before="120" w:after="120"/>
              <w:rPr>
                <w:iCs/>
                <w:lang w:eastAsia="ru-RU"/>
              </w:rPr>
            </w:pPr>
          </w:p>
        </w:tc>
      </w:tr>
      <w:tr w:rsidR="0011513F" w14:paraId="1F44C306" w14:textId="77777777" w:rsidTr="005D3B7E">
        <w:tc>
          <w:tcPr>
            <w:tcW w:w="577" w:type="dxa"/>
            <w:shd w:val="clear" w:color="auto" w:fill="auto"/>
          </w:tcPr>
          <w:p w14:paraId="2CF5774A" w14:textId="77777777" w:rsidR="0011513F" w:rsidRPr="00FF430B" w:rsidRDefault="0011513F" w:rsidP="005D3B7E">
            <w:pPr>
              <w:shd w:val="clear" w:color="auto" w:fill="FFFFFF" w:themeFill="background1"/>
              <w:tabs>
                <w:tab w:val="left" w:pos="612"/>
              </w:tabs>
              <w:spacing w:before="120" w:after="120"/>
              <w:rPr>
                <w:iCs/>
                <w:lang w:eastAsia="ru-RU"/>
              </w:rPr>
            </w:pPr>
          </w:p>
        </w:tc>
        <w:tc>
          <w:tcPr>
            <w:tcW w:w="7248" w:type="dxa"/>
            <w:shd w:val="clear" w:color="auto" w:fill="auto"/>
          </w:tcPr>
          <w:p w14:paraId="5FEE0FB2" w14:textId="77777777" w:rsidR="0011513F" w:rsidRPr="00FF430B" w:rsidRDefault="0011513F" w:rsidP="005D3B7E">
            <w:pPr>
              <w:shd w:val="clear" w:color="auto" w:fill="FFFFFF" w:themeFill="background1"/>
              <w:tabs>
                <w:tab w:val="left" w:pos="612"/>
              </w:tabs>
              <w:spacing w:before="120" w:after="120"/>
              <w:rPr>
                <w:iCs/>
                <w:lang w:eastAsia="ru-RU"/>
              </w:rPr>
            </w:pPr>
          </w:p>
        </w:tc>
        <w:tc>
          <w:tcPr>
            <w:tcW w:w="1800" w:type="dxa"/>
            <w:shd w:val="clear" w:color="auto" w:fill="auto"/>
          </w:tcPr>
          <w:p w14:paraId="4ADD1A3F" w14:textId="77777777" w:rsidR="0011513F" w:rsidRPr="00FF430B" w:rsidRDefault="0011513F" w:rsidP="005D3B7E">
            <w:pPr>
              <w:shd w:val="clear" w:color="auto" w:fill="FFFFFF" w:themeFill="background1"/>
              <w:tabs>
                <w:tab w:val="left" w:pos="612"/>
              </w:tabs>
              <w:spacing w:before="120" w:after="120"/>
              <w:rPr>
                <w:iCs/>
                <w:lang w:eastAsia="ru-RU"/>
              </w:rPr>
            </w:pPr>
          </w:p>
        </w:tc>
      </w:tr>
    </w:tbl>
    <w:p w14:paraId="2BFA7261" w14:textId="77777777" w:rsidR="0011513F" w:rsidRPr="00FF430B" w:rsidRDefault="0011513F" w:rsidP="0011513F">
      <w:pPr>
        <w:numPr>
          <w:ilvl w:val="0"/>
          <w:numId w:val="44"/>
        </w:numPr>
        <w:shd w:val="clear" w:color="auto" w:fill="FFFFFF" w:themeFill="background1"/>
        <w:tabs>
          <w:tab w:val="right" w:pos="426"/>
        </w:tabs>
        <w:spacing w:before="120"/>
        <w:ind w:left="0" w:firstLine="0"/>
        <w:rPr>
          <w:b/>
          <w:lang w:eastAsia="ru-RU"/>
        </w:rPr>
      </w:pPr>
      <w:r w:rsidRPr="00FF430B">
        <w:rPr>
          <w:b/>
          <w:lang w:eastAsia="ru-RU"/>
        </w:rPr>
        <w:t>Termenul limită de depunere/deschidere a ofertelor:</w:t>
      </w:r>
    </w:p>
    <w:p w14:paraId="4202CBBB" w14:textId="77777777" w:rsidR="0011513F" w:rsidRPr="00FB7C62" w:rsidRDefault="0011513F" w:rsidP="0011513F">
      <w:pPr>
        <w:pStyle w:val="Listparagraf"/>
        <w:widowControl w:val="0"/>
        <w:numPr>
          <w:ilvl w:val="0"/>
          <w:numId w:val="33"/>
        </w:numPr>
        <w:tabs>
          <w:tab w:val="clear" w:pos="1134"/>
          <w:tab w:val="left" w:pos="1277"/>
        </w:tabs>
        <w:autoSpaceDE w:val="0"/>
        <w:autoSpaceDN w:val="0"/>
        <w:spacing w:before="112"/>
        <w:jc w:val="left"/>
        <w:rPr>
          <w:b/>
        </w:rPr>
      </w:pPr>
      <w:r w:rsidRPr="00FF430B">
        <w:rPr>
          <w:b/>
          <w:lang w:eastAsia="ru-RU"/>
        </w:rPr>
        <w:t>conform SIA RSAP /</w:t>
      </w:r>
      <w:proofErr w:type="spellStart"/>
      <w:r w:rsidRPr="00FF430B">
        <w:rPr>
          <w:b/>
          <w:lang w:eastAsia="ru-RU"/>
        </w:rPr>
        <w:t>până</w:t>
      </w:r>
      <w:proofErr w:type="spellEnd"/>
      <w:r w:rsidRPr="00FF430B">
        <w:rPr>
          <w:b/>
          <w:lang w:eastAsia="ru-RU"/>
        </w:rPr>
        <w:t xml:space="preserve"> la: </w:t>
      </w:r>
      <w:r w:rsidRPr="00FF430B">
        <w:rPr>
          <w:b/>
          <w:i/>
          <w:lang w:eastAsia="ru-RU"/>
        </w:rPr>
        <w:t>[</w:t>
      </w:r>
      <w:proofErr w:type="spellStart"/>
      <w:r w:rsidRPr="00FF430B">
        <w:rPr>
          <w:b/>
          <w:i/>
          <w:lang w:eastAsia="ru-RU"/>
        </w:rPr>
        <w:t>ora</w:t>
      </w:r>
      <w:proofErr w:type="spellEnd"/>
      <w:r w:rsidRPr="00FF430B">
        <w:rPr>
          <w:b/>
          <w:i/>
          <w:lang w:eastAsia="ru-RU"/>
        </w:rPr>
        <w:t xml:space="preserve"> </w:t>
      </w:r>
      <w:proofErr w:type="spellStart"/>
      <w:r w:rsidRPr="00FF430B">
        <w:rPr>
          <w:b/>
          <w:i/>
          <w:lang w:eastAsia="ru-RU"/>
        </w:rPr>
        <w:t>exactă</w:t>
      </w:r>
      <w:proofErr w:type="spellEnd"/>
      <w:r w:rsidRPr="00FF430B">
        <w:rPr>
          <w:b/>
          <w:i/>
          <w:lang w:eastAsia="ru-RU"/>
        </w:rPr>
        <w:t>]</w:t>
      </w:r>
      <w:r w:rsidRPr="00FF430B">
        <w:rPr>
          <w:b/>
          <w:lang w:eastAsia="ru-RU"/>
        </w:rPr>
        <w:t>__</w:t>
      </w:r>
      <w:r w:rsidRPr="00FB7C62">
        <w:rPr>
          <w:b/>
        </w:rPr>
        <w:t xml:space="preserve"> </w:t>
      </w:r>
      <w:r w:rsidRPr="00C003C9">
        <w:rPr>
          <w:b/>
        </w:rPr>
        <w:t>conform</w:t>
      </w:r>
      <w:r w:rsidRPr="00C003C9">
        <w:rPr>
          <w:b/>
          <w:spacing w:val="-2"/>
        </w:rPr>
        <w:t xml:space="preserve"> </w:t>
      </w:r>
      <w:r w:rsidRPr="00C003C9">
        <w:rPr>
          <w:b/>
        </w:rPr>
        <w:t>SIA</w:t>
      </w:r>
      <w:r w:rsidRPr="00C003C9">
        <w:rPr>
          <w:b/>
          <w:spacing w:val="-3"/>
        </w:rPr>
        <w:t xml:space="preserve"> </w:t>
      </w:r>
      <w:r w:rsidRPr="00C003C9">
        <w:rPr>
          <w:b/>
          <w:spacing w:val="-4"/>
        </w:rPr>
        <w:t>RSAP</w:t>
      </w:r>
    </w:p>
    <w:p w14:paraId="004E8C45" w14:textId="77777777" w:rsidR="0011513F" w:rsidRPr="00FB7C62" w:rsidRDefault="0011513F" w:rsidP="0011513F">
      <w:pPr>
        <w:pStyle w:val="Listparagraf"/>
        <w:widowControl w:val="0"/>
        <w:numPr>
          <w:ilvl w:val="0"/>
          <w:numId w:val="33"/>
        </w:numPr>
        <w:tabs>
          <w:tab w:val="clear" w:pos="1134"/>
          <w:tab w:val="left" w:pos="1277"/>
        </w:tabs>
        <w:autoSpaceDE w:val="0"/>
        <w:autoSpaceDN w:val="0"/>
        <w:spacing w:before="112"/>
        <w:jc w:val="left"/>
        <w:rPr>
          <w:b/>
        </w:rPr>
      </w:pPr>
      <w:r w:rsidRPr="00FB7C62">
        <w:rPr>
          <w:b/>
          <w:lang w:eastAsia="ru-RU"/>
        </w:rPr>
        <w:t xml:space="preserve">pe: </w:t>
      </w:r>
      <w:r w:rsidRPr="00FB7C62">
        <w:rPr>
          <w:b/>
          <w:i/>
          <w:lang w:eastAsia="ru-RU"/>
        </w:rPr>
        <w:t>[data]</w:t>
      </w:r>
      <w:r w:rsidRPr="00FB7C62">
        <w:rPr>
          <w:b/>
          <w:lang w:eastAsia="ru-RU"/>
        </w:rPr>
        <w:t>_____</w:t>
      </w:r>
      <w:r w:rsidRPr="00FB7C62">
        <w:rPr>
          <w:b/>
        </w:rPr>
        <w:t xml:space="preserve"> </w:t>
      </w:r>
      <w:r w:rsidRPr="00C003C9">
        <w:rPr>
          <w:b/>
        </w:rPr>
        <w:t>conform</w:t>
      </w:r>
      <w:r w:rsidRPr="00C003C9">
        <w:rPr>
          <w:b/>
          <w:spacing w:val="-2"/>
        </w:rPr>
        <w:t xml:space="preserve"> </w:t>
      </w:r>
      <w:r w:rsidRPr="00C003C9">
        <w:rPr>
          <w:b/>
        </w:rPr>
        <w:t>SIA</w:t>
      </w:r>
      <w:r w:rsidRPr="00C003C9">
        <w:rPr>
          <w:b/>
          <w:spacing w:val="-3"/>
        </w:rPr>
        <w:t xml:space="preserve"> </w:t>
      </w:r>
      <w:r w:rsidRPr="00C003C9">
        <w:rPr>
          <w:b/>
          <w:spacing w:val="-4"/>
        </w:rPr>
        <w:t>RSAP</w:t>
      </w:r>
    </w:p>
    <w:p w14:paraId="6067E38B" w14:textId="77777777" w:rsidR="0011513F" w:rsidRPr="00FB7C62" w:rsidRDefault="0011513F" w:rsidP="0011513F">
      <w:pPr>
        <w:pStyle w:val="Listparagraf"/>
        <w:widowControl w:val="0"/>
        <w:numPr>
          <w:ilvl w:val="0"/>
          <w:numId w:val="44"/>
        </w:numPr>
        <w:shd w:val="clear" w:color="auto" w:fill="FFFFFF" w:themeFill="background1"/>
        <w:tabs>
          <w:tab w:val="clear" w:pos="1134"/>
          <w:tab w:val="left" w:pos="426"/>
        </w:tabs>
        <w:autoSpaceDE w:val="0"/>
        <w:autoSpaceDN w:val="0"/>
        <w:spacing w:before="120"/>
        <w:ind w:left="0" w:firstLine="0"/>
        <w:jc w:val="left"/>
        <w:rPr>
          <w:b/>
          <w:lang w:eastAsia="ru-RU"/>
        </w:rPr>
      </w:pPr>
      <w:proofErr w:type="spellStart"/>
      <w:r w:rsidRPr="00FB7C62">
        <w:rPr>
          <w:b/>
          <w:lang w:eastAsia="ru-RU"/>
        </w:rPr>
        <w:t>A</w:t>
      </w:r>
      <w:r>
        <w:rPr>
          <w:b/>
          <w:lang w:eastAsia="ru-RU"/>
        </w:rPr>
        <w:t>d</w:t>
      </w:r>
      <w:r w:rsidRPr="00FB7C62">
        <w:rPr>
          <w:b/>
          <w:lang w:eastAsia="ru-RU"/>
        </w:rPr>
        <w:t>resa</w:t>
      </w:r>
      <w:proofErr w:type="spellEnd"/>
      <w:r w:rsidRPr="00FB7C62">
        <w:rPr>
          <w:b/>
          <w:lang w:eastAsia="ru-RU"/>
        </w:rPr>
        <w:t xml:space="preserve"> la care </w:t>
      </w:r>
      <w:proofErr w:type="spellStart"/>
      <w:r w:rsidRPr="00FB7C62">
        <w:rPr>
          <w:b/>
          <w:lang w:eastAsia="ru-RU"/>
        </w:rPr>
        <w:t>trebuie</w:t>
      </w:r>
      <w:proofErr w:type="spellEnd"/>
      <w:r w:rsidRPr="00FB7C62">
        <w:rPr>
          <w:b/>
          <w:lang w:eastAsia="ru-RU"/>
        </w:rPr>
        <w:t xml:space="preserve"> </w:t>
      </w:r>
      <w:proofErr w:type="spellStart"/>
      <w:r w:rsidRPr="00FB7C62">
        <w:rPr>
          <w:b/>
          <w:lang w:eastAsia="ru-RU"/>
        </w:rPr>
        <w:t>transmise</w:t>
      </w:r>
      <w:proofErr w:type="spellEnd"/>
      <w:r w:rsidRPr="00FB7C62">
        <w:rPr>
          <w:b/>
          <w:lang w:eastAsia="ru-RU"/>
        </w:rPr>
        <w:t xml:space="preserve"> </w:t>
      </w:r>
      <w:proofErr w:type="spellStart"/>
      <w:r w:rsidRPr="00FB7C62">
        <w:rPr>
          <w:b/>
          <w:lang w:eastAsia="ru-RU"/>
        </w:rPr>
        <w:t>ofertele</w:t>
      </w:r>
      <w:proofErr w:type="spellEnd"/>
      <w:r w:rsidRPr="00FB7C62">
        <w:rPr>
          <w:b/>
          <w:lang w:eastAsia="ru-RU"/>
        </w:rPr>
        <w:t xml:space="preserve"> </w:t>
      </w:r>
      <w:proofErr w:type="spellStart"/>
      <w:r w:rsidRPr="00FB7C62">
        <w:rPr>
          <w:b/>
          <w:lang w:eastAsia="ru-RU"/>
        </w:rPr>
        <w:t>sau</w:t>
      </w:r>
      <w:proofErr w:type="spellEnd"/>
      <w:r w:rsidRPr="00FB7C62">
        <w:rPr>
          <w:b/>
          <w:lang w:eastAsia="ru-RU"/>
        </w:rPr>
        <w:t xml:space="preserve"> </w:t>
      </w:r>
      <w:proofErr w:type="spellStart"/>
      <w:r w:rsidRPr="00FB7C62">
        <w:rPr>
          <w:b/>
          <w:lang w:eastAsia="ru-RU"/>
        </w:rPr>
        <w:t>cererile</w:t>
      </w:r>
      <w:proofErr w:type="spellEnd"/>
      <w:r w:rsidRPr="00FB7C62">
        <w:rPr>
          <w:b/>
          <w:lang w:eastAsia="ru-RU"/>
        </w:rPr>
        <w:t xml:space="preserve"> de </w:t>
      </w:r>
      <w:proofErr w:type="spellStart"/>
      <w:r w:rsidRPr="00FB7C62">
        <w:rPr>
          <w:b/>
          <w:lang w:eastAsia="ru-RU"/>
        </w:rPr>
        <w:t>participare</w:t>
      </w:r>
      <w:proofErr w:type="spellEnd"/>
      <w:r w:rsidRPr="00FB7C62">
        <w:rPr>
          <w:b/>
          <w:lang w:eastAsia="ru-RU"/>
        </w:rPr>
        <w:t xml:space="preserve">: </w:t>
      </w:r>
    </w:p>
    <w:p w14:paraId="0C913959" w14:textId="77777777" w:rsidR="0011513F" w:rsidRPr="00FF430B" w:rsidRDefault="0011513F" w:rsidP="0011513F">
      <w:pPr>
        <w:shd w:val="clear" w:color="auto" w:fill="FFFFFF" w:themeFill="background1"/>
        <w:tabs>
          <w:tab w:val="right" w:pos="426"/>
        </w:tabs>
        <w:spacing w:before="120"/>
        <w:ind w:left="450"/>
        <w:rPr>
          <w:b/>
          <w:lang w:eastAsia="ru-RU"/>
        </w:rPr>
      </w:pPr>
      <w:r w:rsidRPr="00FF430B">
        <w:rPr>
          <w:b/>
          <w:i/>
          <w:lang w:eastAsia="ru-RU"/>
        </w:rPr>
        <w:t>Ofertele sau cererile de participare vor fi depuse electronic prin intermediul SIA RSAP</w:t>
      </w:r>
    </w:p>
    <w:p w14:paraId="3A51B1C5" w14:textId="77777777" w:rsidR="0011513F" w:rsidRPr="00FB7C62" w:rsidRDefault="0011513F" w:rsidP="0011513F">
      <w:pPr>
        <w:pStyle w:val="Listparagraf"/>
        <w:widowControl w:val="0"/>
        <w:numPr>
          <w:ilvl w:val="0"/>
          <w:numId w:val="44"/>
        </w:numPr>
        <w:tabs>
          <w:tab w:val="clear" w:pos="1134"/>
          <w:tab w:val="left" w:pos="426"/>
        </w:tabs>
        <w:autoSpaceDE w:val="0"/>
        <w:autoSpaceDN w:val="0"/>
        <w:spacing w:before="119"/>
        <w:ind w:left="284"/>
        <w:jc w:val="left"/>
        <w:rPr>
          <w:b/>
        </w:rPr>
      </w:pPr>
      <w:proofErr w:type="spellStart"/>
      <w:r w:rsidRPr="00FB7C62">
        <w:rPr>
          <w:b/>
          <w:lang w:eastAsia="ru-RU"/>
        </w:rPr>
        <w:t>Termenul</w:t>
      </w:r>
      <w:proofErr w:type="spellEnd"/>
      <w:r w:rsidRPr="00FB7C62">
        <w:rPr>
          <w:b/>
          <w:lang w:eastAsia="ru-RU"/>
        </w:rPr>
        <w:t xml:space="preserve"> de </w:t>
      </w:r>
      <w:proofErr w:type="spellStart"/>
      <w:r w:rsidRPr="00FB7C62">
        <w:rPr>
          <w:b/>
          <w:lang w:eastAsia="ru-RU"/>
        </w:rPr>
        <w:t>valabilitate</w:t>
      </w:r>
      <w:proofErr w:type="spellEnd"/>
      <w:r w:rsidRPr="00FB7C62">
        <w:rPr>
          <w:b/>
          <w:lang w:eastAsia="ru-RU"/>
        </w:rPr>
        <w:t xml:space="preserve"> a </w:t>
      </w:r>
      <w:proofErr w:type="spellStart"/>
      <w:r w:rsidRPr="00FB7C62">
        <w:rPr>
          <w:b/>
          <w:lang w:eastAsia="ru-RU"/>
        </w:rPr>
        <w:t>ofertelor</w:t>
      </w:r>
      <w:proofErr w:type="spellEnd"/>
      <w:r w:rsidRPr="00FB7C62">
        <w:rPr>
          <w:b/>
          <w:lang w:eastAsia="ru-RU"/>
        </w:rPr>
        <w:t>: __</w:t>
      </w:r>
      <w:r w:rsidRPr="00FB7C62">
        <w:rPr>
          <w:b/>
          <w:u w:val="single"/>
        </w:rPr>
        <w:t>60</w:t>
      </w:r>
      <w:r w:rsidRPr="00FB7C62">
        <w:rPr>
          <w:b/>
          <w:spacing w:val="-4"/>
          <w:u w:val="single"/>
        </w:rPr>
        <w:t xml:space="preserve"> </w:t>
      </w:r>
      <w:proofErr w:type="spellStart"/>
      <w:r w:rsidRPr="00FB7C62">
        <w:rPr>
          <w:b/>
          <w:u w:val="single"/>
        </w:rPr>
        <w:t>zile</w:t>
      </w:r>
      <w:proofErr w:type="spellEnd"/>
      <w:r w:rsidRPr="00FB7C62">
        <w:rPr>
          <w:b/>
          <w:spacing w:val="-4"/>
          <w:u w:val="single"/>
        </w:rPr>
        <w:t xml:space="preserve"> </w:t>
      </w:r>
      <w:proofErr w:type="spellStart"/>
      <w:r w:rsidRPr="00FB7C62">
        <w:rPr>
          <w:b/>
          <w:spacing w:val="-2"/>
          <w:u w:val="single"/>
        </w:rPr>
        <w:t>calendaristice</w:t>
      </w:r>
      <w:proofErr w:type="spellEnd"/>
      <w:r w:rsidRPr="00FB7C62">
        <w:rPr>
          <w:b/>
          <w:spacing w:val="-2"/>
        </w:rPr>
        <w:t>.</w:t>
      </w:r>
    </w:p>
    <w:p w14:paraId="6B1DB35F" w14:textId="77777777" w:rsidR="0011513F" w:rsidRPr="00FF430B" w:rsidRDefault="0011513F" w:rsidP="0011513F">
      <w:pPr>
        <w:numPr>
          <w:ilvl w:val="0"/>
          <w:numId w:val="44"/>
        </w:numPr>
        <w:tabs>
          <w:tab w:val="right" w:pos="426"/>
        </w:tabs>
        <w:spacing w:before="120"/>
        <w:ind w:left="0" w:firstLine="0"/>
        <w:rPr>
          <w:b/>
          <w:lang w:eastAsia="ru-RU"/>
        </w:rPr>
      </w:pPr>
      <w:r w:rsidRPr="00FF430B">
        <w:rPr>
          <w:b/>
          <w:lang w:eastAsia="ru-RU"/>
        </w:rPr>
        <w:t>Locul deschiderii ofertelor: _</w:t>
      </w:r>
      <w:r w:rsidRPr="00FB7C62">
        <w:rPr>
          <w:b/>
        </w:rPr>
        <w:t xml:space="preserve"> </w:t>
      </w:r>
      <w:r w:rsidRPr="00C003C9">
        <w:rPr>
          <w:b/>
        </w:rPr>
        <w:t>SIA</w:t>
      </w:r>
      <w:r w:rsidRPr="00C003C9">
        <w:rPr>
          <w:b/>
          <w:spacing w:val="-6"/>
        </w:rPr>
        <w:t xml:space="preserve"> </w:t>
      </w:r>
      <w:r w:rsidRPr="00C003C9">
        <w:rPr>
          <w:b/>
          <w:spacing w:val="-4"/>
        </w:rPr>
        <w:t>RSAP</w:t>
      </w:r>
      <w:r w:rsidRPr="00FF430B">
        <w:rPr>
          <w:b/>
          <w:lang w:eastAsia="ru-RU"/>
        </w:rPr>
        <w:t xml:space="preserve"> __</w:t>
      </w:r>
    </w:p>
    <w:p w14:paraId="6D77376C" w14:textId="77777777" w:rsidR="0011513F" w:rsidRPr="00FF430B" w:rsidRDefault="0011513F" w:rsidP="0011513F">
      <w:pPr>
        <w:shd w:val="clear" w:color="auto" w:fill="FFFFFF" w:themeFill="background1"/>
        <w:tabs>
          <w:tab w:val="right" w:pos="426"/>
        </w:tabs>
        <w:ind w:left="3240"/>
        <w:contextualSpacing/>
        <w:jc w:val="center"/>
        <w:rPr>
          <w:sz w:val="20"/>
          <w:lang w:eastAsia="ru-RU"/>
        </w:rPr>
      </w:pPr>
      <w:r w:rsidRPr="00FF430B">
        <w:rPr>
          <w:sz w:val="20"/>
          <w:lang w:eastAsia="ru-RU"/>
        </w:rPr>
        <w:t>(SIA RSAP sau adresa deschiderii)</w:t>
      </w:r>
    </w:p>
    <w:p w14:paraId="11962A71" w14:textId="77777777" w:rsidR="0011513F" w:rsidRPr="00FF430B" w:rsidRDefault="0011513F" w:rsidP="0011513F">
      <w:pPr>
        <w:shd w:val="clear" w:color="auto" w:fill="FFFFFF" w:themeFill="background1"/>
        <w:tabs>
          <w:tab w:val="left" w:pos="360"/>
          <w:tab w:val="left" w:pos="1800"/>
          <w:tab w:val="left" w:pos="3240"/>
        </w:tabs>
        <w:spacing w:after="120"/>
        <w:ind w:left="360"/>
        <w:rPr>
          <w:b/>
          <w:i/>
          <w:lang w:eastAsia="ru-RU"/>
        </w:rPr>
      </w:pPr>
      <w:r w:rsidRPr="00FF430B">
        <w:rPr>
          <w:b/>
          <w:i/>
          <w:lang w:eastAsia="ru-RU"/>
        </w:rPr>
        <w:t xml:space="preserve">Ofertele întârziate vor fi respinse. </w:t>
      </w:r>
    </w:p>
    <w:p w14:paraId="48E6DC6F" w14:textId="77777777" w:rsidR="0011513F" w:rsidRPr="00FF430B" w:rsidRDefault="0011513F" w:rsidP="0011513F">
      <w:pPr>
        <w:numPr>
          <w:ilvl w:val="0"/>
          <w:numId w:val="44"/>
        </w:numPr>
        <w:shd w:val="clear" w:color="auto" w:fill="FFFFFF" w:themeFill="background1"/>
        <w:tabs>
          <w:tab w:val="right" w:pos="426"/>
        </w:tabs>
        <w:spacing w:before="120"/>
        <w:ind w:left="450" w:hanging="45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5BA36EAE" w14:textId="77777777" w:rsidR="0011513F" w:rsidRPr="007B2A29" w:rsidRDefault="0011513F" w:rsidP="0011513F">
      <w:pPr>
        <w:pStyle w:val="Listparagraf"/>
        <w:widowControl w:val="0"/>
        <w:numPr>
          <w:ilvl w:val="0"/>
          <w:numId w:val="44"/>
        </w:numPr>
        <w:tabs>
          <w:tab w:val="clear" w:pos="1134"/>
          <w:tab w:val="left" w:pos="142"/>
        </w:tabs>
        <w:autoSpaceDE w:val="0"/>
        <w:autoSpaceDN w:val="0"/>
        <w:spacing w:before="119"/>
        <w:ind w:hanging="426"/>
        <w:jc w:val="left"/>
        <w:rPr>
          <w:b/>
        </w:rPr>
      </w:pPr>
      <w:proofErr w:type="spellStart"/>
      <w:r w:rsidRPr="007B2A29">
        <w:rPr>
          <w:b/>
          <w:lang w:eastAsia="ru-RU"/>
        </w:rPr>
        <w:t>Limba</w:t>
      </w:r>
      <w:proofErr w:type="spellEnd"/>
      <w:r w:rsidRPr="007B2A29">
        <w:rPr>
          <w:b/>
          <w:lang w:eastAsia="ru-RU"/>
        </w:rPr>
        <w:t xml:space="preserve"> </w:t>
      </w:r>
      <w:proofErr w:type="spellStart"/>
      <w:r w:rsidRPr="007B2A29">
        <w:rPr>
          <w:b/>
          <w:lang w:eastAsia="ru-RU"/>
        </w:rPr>
        <w:t>sau</w:t>
      </w:r>
      <w:proofErr w:type="spellEnd"/>
      <w:r w:rsidRPr="007B2A29">
        <w:rPr>
          <w:b/>
          <w:lang w:eastAsia="ru-RU"/>
        </w:rPr>
        <w:t xml:space="preserve"> </w:t>
      </w:r>
      <w:proofErr w:type="spellStart"/>
      <w:r w:rsidRPr="007B2A29">
        <w:rPr>
          <w:b/>
          <w:lang w:eastAsia="ru-RU"/>
        </w:rPr>
        <w:t>limbile</w:t>
      </w:r>
      <w:proofErr w:type="spellEnd"/>
      <w:r w:rsidRPr="007B2A29">
        <w:rPr>
          <w:b/>
          <w:lang w:eastAsia="ru-RU"/>
        </w:rPr>
        <w:t xml:space="preserve"> </w:t>
      </w:r>
      <w:proofErr w:type="spellStart"/>
      <w:r w:rsidRPr="007B2A29">
        <w:rPr>
          <w:b/>
          <w:lang w:eastAsia="ru-RU"/>
        </w:rPr>
        <w:t>în</w:t>
      </w:r>
      <w:proofErr w:type="spellEnd"/>
      <w:r w:rsidRPr="007B2A29">
        <w:rPr>
          <w:b/>
          <w:lang w:eastAsia="ru-RU"/>
        </w:rPr>
        <w:t xml:space="preserve"> care </w:t>
      </w:r>
      <w:proofErr w:type="spellStart"/>
      <w:r w:rsidRPr="007B2A29">
        <w:rPr>
          <w:b/>
          <w:lang w:eastAsia="ru-RU"/>
        </w:rPr>
        <w:t>trebuie</w:t>
      </w:r>
      <w:proofErr w:type="spellEnd"/>
      <w:r w:rsidRPr="007B2A29">
        <w:rPr>
          <w:b/>
          <w:lang w:eastAsia="ru-RU"/>
        </w:rPr>
        <w:t xml:space="preserve"> </w:t>
      </w:r>
      <w:proofErr w:type="spellStart"/>
      <w:r w:rsidRPr="007B2A29">
        <w:rPr>
          <w:b/>
          <w:lang w:eastAsia="ru-RU"/>
        </w:rPr>
        <w:t>redactate</w:t>
      </w:r>
      <w:proofErr w:type="spellEnd"/>
      <w:r w:rsidRPr="007B2A29">
        <w:rPr>
          <w:b/>
          <w:lang w:eastAsia="ru-RU"/>
        </w:rPr>
        <w:t xml:space="preserve"> </w:t>
      </w:r>
      <w:proofErr w:type="spellStart"/>
      <w:r w:rsidRPr="007B2A29">
        <w:rPr>
          <w:b/>
          <w:lang w:eastAsia="ru-RU"/>
        </w:rPr>
        <w:t>ofertele</w:t>
      </w:r>
      <w:proofErr w:type="spellEnd"/>
      <w:r w:rsidRPr="007B2A29">
        <w:rPr>
          <w:b/>
          <w:lang w:eastAsia="ru-RU"/>
        </w:rPr>
        <w:t xml:space="preserve"> </w:t>
      </w:r>
      <w:proofErr w:type="spellStart"/>
      <w:r w:rsidRPr="007B2A29">
        <w:rPr>
          <w:b/>
          <w:lang w:eastAsia="ru-RU"/>
        </w:rPr>
        <w:t>sau</w:t>
      </w:r>
      <w:proofErr w:type="spellEnd"/>
      <w:r w:rsidRPr="007B2A29">
        <w:rPr>
          <w:b/>
          <w:lang w:eastAsia="ru-RU"/>
        </w:rPr>
        <w:t xml:space="preserve"> </w:t>
      </w:r>
      <w:proofErr w:type="spellStart"/>
      <w:r w:rsidRPr="007B2A29">
        <w:rPr>
          <w:b/>
          <w:lang w:eastAsia="ru-RU"/>
        </w:rPr>
        <w:t>cererile</w:t>
      </w:r>
      <w:proofErr w:type="spellEnd"/>
      <w:r w:rsidRPr="007B2A29">
        <w:rPr>
          <w:b/>
          <w:lang w:eastAsia="ru-RU"/>
        </w:rPr>
        <w:t xml:space="preserve"> de </w:t>
      </w:r>
      <w:proofErr w:type="spellStart"/>
      <w:r w:rsidRPr="007B2A29">
        <w:rPr>
          <w:b/>
          <w:lang w:eastAsia="ru-RU"/>
        </w:rPr>
        <w:t>participare</w:t>
      </w:r>
      <w:proofErr w:type="spellEnd"/>
      <w:r w:rsidRPr="007B2A29">
        <w:rPr>
          <w:b/>
          <w:lang w:eastAsia="ru-RU"/>
        </w:rPr>
        <w:t xml:space="preserve">: </w:t>
      </w:r>
      <w:proofErr w:type="spellStart"/>
      <w:r w:rsidRPr="007B2A29">
        <w:rPr>
          <w:b/>
        </w:rPr>
        <w:t>Limba</w:t>
      </w:r>
      <w:proofErr w:type="spellEnd"/>
      <w:r w:rsidRPr="007B2A29">
        <w:rPr>
          <w:b/>
          <w:spacing w:val="-5"/>
        </w:rPr>
        <w:t xml:space="preserve"> </w:t>
      </w:r>
      <w:r w:rsidRPr="007B2A29">
        <w:rPr>
          <w:b/>
        </w:rPr>
        <w:t>de</w:t>
      </w:r>
      <w:r w:rsidRPr="007B2A29">
        <w:rPr>
          <w:b/>
          <w:spacing w:val="-5"/>
        </w:rPr>
        <w:t xml:space="preserve"> </w:t>
      </w:r>
      <w:r w:rsidRPr="007B2A29">
        <w:rPr>
          <w:b/>
          <w:spacing w:val="-4"/>
        </w:rPr>
        <w:t>stat</w:t>
      </w:r>
    </w:p>
    <w:p w14:paraId="27D9F9AE" w14:textId="77777777" w:rsidR="0011513F" w:rsidRPr="00C003C9" w:rsidRDefault="0011513F" w:rsidP="0011513F">
      <w:pPr>
        <w:pStyle w:val="Corptext"/>
        <w:spacing w:before="6"/>
        <w:rPr>
          <w:szCs w:val="24"/>
        </w:rPr>
      </w:pPr>
    </w:p>
    <w:p w14:paraId="704C5456" w14:textId="77777777" w:rsidR="0011513F" w:rsidRPr="00FF430B" w:rsidRDefault="0011513F" w:rsidP="0011513F">
      <w:pPr>
        <w:numPr>
          <w:ilvl w:val="0"/>
          <w:numId w:val="44"/>
        </w:numPr>
        <w:shd w:val="clear" w:color="auto" w:fill="FFFFFF" w:themeFill="background1"/>
        <w:tabs>
          <w:tab w:val="right" w:pos="426"/>
        </w:tabs>
        <w:spacing w:before="120"/>
        <w:ind w:left="360"/>
        <w:rPr>
          <w:b/>
          <w:lang w:eastAsia="ru-RU"/>
        </w:rPr>
      </w:pPr>
      <w:r w:rsidRPr="00FF430B">
        <w:rPr>
          <w:b/>
          <w:lang w:eastAsia="ru-RU"/>
        </w:rPr>
        <w:t>Respectivul contract se referă la un proiect și/sau program finanțat din fonduri ale Uniunii Europene: _</w:t>
      </w:r>
      <w:r>
        <w:rPr>
          <w:b/>
          <w:lang w:eastAsia="ru-RU"/>
        </w:rPr>
        <w:t>Nu se aplică.</w:t>
      </w:r>
      <w:r w:rsidRPr="00FF430B">
        <w:rPr>
          <w:b/>
          <w:lang w:eastAsia="ru-RU"/>
        </w:rPr>
        <w:t>______________</w:t>
      </w:r>
    </w:p>
    <w:p w14:paraId="3B4C5610" w14:textId="77777777" w:rsidR="0011513F" w:rsidRPr="00FF430B" w:rsidRDefault="0011513F" w:rsidP="0011513F">
      <w:pPr>
        <w:shd w:val="clear" w:color="auto" w:fill="FFFFFF" w:themeFill="background1"/>
        <w:tabs>
          <w:tab w:val="right" w:pos="426"/>
        </w:tabs>
        <w:ind w:left="1980"/>
        <w:contextualSpacing/>
        <w:jc w:val="center"/>
        <w:rPr>
          <w:sz w:val="20"/>
          <w:lang w:eastAsia="ru-RU"/>
        </w:rPr>
      </w:pPr>
      <w:r w:rsidRPr="00FF430B">
        <w:rPr>
          <w:sz w:val="20"/>
          <w:lang w:eastAsia="ru-RU"/>
        </w:rPr>
        <w:t>(se specifică denumireaproiectului și/sau programului)</w:t>
      </w:r>
    </w:p>
    <w:p w14:paraId="7A8E7029" w14:textId="77777777" w:rsidR="0011513F" w:rsidRPr="00FF430B" w:rsidRDefault="0011513F" w:rsidP="0011513F">
      <w:pPr>
        <w:numPr>
          <w:ilvl w:val="0"/>
          <w:numId w:val="44"/>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14:paraId="4571D89E" w14:textId="77777777" w:rsidR="0011513F" w:rsidRPr="00FF430B" w:rsidRDefault="0011513F" w:rsidP="0011513F">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14:paraId="3B900BD3" w14:textId="77777777" w:rsidR="0011513F" w:rsidRPr="00FF430B" w:rsidRDefault="0011513F" w:rsidP="0011513F">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14:paraId="2022831C" w14:textId="77777777" w:rsidR="0011513F" w:rsidRPr="00FF430B" w:rsidRDefault="0011513F" w:rsidP="0011513F">
      <w:pPr>
        <w:shd w:val="clear" w:color="auto" w:fill="FFFFFF" w:themeFill="background1"/>
        <w:tabs>
          <w:tab w:val="right" w:pos="426"/>
        </w:tabs>
        <w:ind w:left="450"/>
        <w:rPr>
          <w:b/>
          <w:i/>
          <w:lang w:eastAsia="ru-RU"/>
        </w:rPr>
      </w:pPr>
      <w:r w:rsidRPr="00FF430B">
        <w:rPr>
          <w:b/>
          <w:i/>
          <w:lang w:eastAsia="ru-RU"/>
        </w:rPr>
        <w:t>Tel/Fax/email: 022-820 652, 022 820-651, contestatii@ansc.md</w:t>
      </w:r>
    </w:p>
    <w:p w14:paraId="670C7A66" w14:textId="77777777" w:rsidR="0011513F" w:rsidRPr="00FF430B" w:rsidRDefault="0011513F" w:rsidP="0011513F">
      <w:pPr>
        <w:numPr>
          <w:ilvl w:val="0"/>
          <w:numId w:val="44"/>
        </w:numPr>
        <w:shd w:val="clear" w:color="auto" w:fill="FFFFFF" w:themeFill="background1"/>
        <w:tabs>
          <w:tab w:val="right" w:pos="426"/>
        </w:tabs>
        <w:spacing w:before="120"/>
        <w:ind w:left="360"/>
        <w:rPr>
          <w:b/>
          <w:lang w:eastAsia="ru-RU"/>
        </w:rPr>
      </w:pPr>
      <w:r w:rsidRPr="00FF430B">
        <w:rPr>
          <w:b/>
          <w:lang w:eastAsia="ru-RU"/>
        </w:rPr>
        <w:lastRenderedPageBreak/>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cazul):___</w:t>
      </w:r>
      <w:r w:rsidRPr="007B2A29">
        <w:rPr>
          <w:b/>
          <w:lang w:eastAsia="ru-RU"/>
        </w:rPr>
        <w:t xml:space="preserve"> </w:t>
      </w:r>
      <w:r>
        <w:rPr>
          <w:b/>
          <w:lang w:eastAsia="ru-RU"/>
        </w:rPr>
        <w:t>Nu se aplică.</w:t>
      </w:r>
      <w:r w:rsidRPr="00FF430B">
        <w:rPr>
          <w:b/>
          <w:lang w:eastAsia="ru-RU"/>
        </w:rPr>
        <w:t>___</w:t>
      </w:r>
    </w:p>
    <w:p w14:paraId="64C081DB" w14:textId="77777777" w:rsidR="0011513F" w:rsidRPr="00FF430B" w:rsidRDefault="0011513F" w:rsidP="0011513F">
      <w:pPr>
        <w:numPr>
          <w:ilvl w:val="0"/>
          <w:numId w:val="44"/>
        </w:numPr>
        <w:shd w:val="clear" w:color="auto" w:fill="FFFFFF" w:themeFill="background1"/>
        <w:tabs>
          <w:tab w:val="right" w:pos="426"/>
        </w:tabs>
        <w:spacing w:before="120"/>
        <w:ind w:left="360"/>
        <w:rPr>
          <w:b/>
          <w:lang w:eastAsia="ru-RU"/>
        </w:rPr>
      </w:pPr>
      <w:r w:rsidRPr="00FF430B">
        <w:rPr>
          <w:b/>
          <w:lang w:eastAsia="ru-RU"/>
        </w:rPr>
        <w:t>În cazul achizițiilor periodice, calendarul estimat pentru publicarea anunțurilor viitoare</w:t>
      </w:r>
      <w:r w:rsidRPr="00FF430B">
        <w:rPr>
          <w:b/>
          <w:shd w:val="clear" w:color="auto" w:fill="FFFFFF" w:themeFill="background1"/>
          <w:lang w:eastAsia="ru-RU"/>
        </w:rPr>
        <w:t>:_</w:t>
      </w:r>
      <w:r w:rsidRPr="007B2A29">
        <w:rPr>
          <w:b/>
          <w:lang w:eastAsia="ru-RU"/>
        </w:rPr>
        <w:t xml:space="preserve"> </w:t>
      </w:r>
      <w:r>
        <w:rPr>
          <w:b/>
          <w:lang w:eastAsia="ru-RU"/>
        </w:rPr>
        <w:t>Nu se aplică.</w:t>
      </w:r>
      <w:r w:rsidRPr="00FF430B">
        <w:rPr>
          <w:b/>
          <w:shd w:val="clear" w:color="auto" w:fill="FFFFFF" w:themeFill="background1"/>
          <w:lang w:eastAsia="ru-RU"/>
        </w:rPr>
        <w:t>_</w:t>
      </w:r>
    </w:p>
    <w:p w14:paraId="4842907D" w14:textId="77777777" w:rsidR="0011513F" w:rsidRPr="00FF430B" w:rsidRDefault="0011513F" w:rsidP="0011513F">
      <w:pPr>
        <w:numPr>
          <w:ilvl w:val="0"/>
          <w:numId w:val="44"/>
        </w:numPr>
        <w:shd w:val="clear" w:color="auto" w:fill="FFFFFF" w:themeFill="background1"/>
        <w:tabs>
          <w:tab w:val="right" w:pos="426"/>
        </w:tabs>
        <w:spacing w:before="120"/>
        <w:ind w:left="360"/>
        <w:rPr>
          <w:b/>
          <w:lang w:eastAsia="ru-RU"/>
        </w:rPr>
      </w:pPr>
      <w:r w:rsidRPr="00FF430B">
        <w:rPr>
          <w:b/>
          <w:lang w:eastAsia="ru-RU"/>
        </w:rPr>
        <w:t xml:space="preserve">Data publicării anunțului de intenție sau, după caz, precizarea că nu a fost publicat un astfel de </w:t>
      </w:r>
      <w:r w:rsidRPr="00FF430B">
        <w:rPr>
          <w:b/>
          <w:shd w:val="clear" w:color="auto" w:fill="FFFFFF" w:themeFill="background1"/>
          <w:lang w:eastAsia="ru-RU"/>
        </w:rPr>
        <w:t>anunţ:_</w:t>
      </w:r>
      <w:r w:rsidRPr="007B2A29">
        <w:rPr>
          <w:b/>
          <w:lang w:eastAsia="ru-RU"/>
        </w:rPr>
        <w:t xml:space="preserve"> </w:t>
      </w:r>
      <w:r>
        <w:rPr>
          <w:b/>
          <w:lang w:eastAsia="ru-RU"/>
        </w:rPr>
        <w:t>Nu se aplică.</w:t>
      </w:r>
      <w:r w:rsidRPr="00FF430B">
        <w:rPr>
          <w:b/>
          <w:shd w:val="clear" w:color="auto" w:fill="FFFFFF" w:themeFill="background1"/>
          <w:lang w:eastAsia="ru-RU"/>
        </w:rPr>
        <w:t>_____</w:t>
      </w:r>
    </w:p>
    <w:p w14:paraId="3CADF4C3" w14:textId="77777777" w:rsidR="0011513F" w:rsidRPr="00FF430B" w:rsidRDefault="0011513F" w:rsidP="0011513F">
      <w:pPr>
        <w:numPr>
          <w:ilvl w:val="0"/>
          <w:numId w:val="44"/>
        </w:numPr>
        <w:shd w:val="clear" w:color="auto" w:fill="FFFFFF" w:themeFill="background1"/>
        <w:tabs>
          <w:tab w:val="right" w:pos="426"/>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e:_</w:t>
      </w:r>
      <w:r>
        <w:rPr>
          <w:b/>
          <w:shd w:val="clear" w:color="auto" w:fill="FFFFFF" w:themeFill="background1"/>
          <w:lang w:eastAsia="ru-RU"/>
        </w:rPr>
        <w:t>Conform SIA RSAP</w:t>
      </w:r>
      <w:r w:rsidRPr="00FF430B">
        <w:rPr>
          <w:b/>
          <w:shd w:val="clear" w:color="auto" w:fill="FFFFFF" w:themeFill="background1"/>
          <w:lang w:eastAsia="ru-RU"/>
        </w:rPr>
        <w:t xml:space="preserve"> ___</w:t>
      </w:r>
    </w:p>
    <w:p w14:paraId="78939F26" w14:textId="77777777" w:rsidR="0011513F" w:rsidRDefault="0011513F" w:rsidP="0011513F">
      <w:pPr>
        <w:numPr>
          <w:ilvl w:val="0"/>
          <w:numId w:val="44"/>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p w14:paraId="524D6B7E" w14:textId="77777777" w:rsidR="0011513F" w:rsidRPr="00FF430B" w:rsidRDefault="0011513F" w:rsidP="0011513F">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11513F" w14:paraId="5AE44B09" w14:textId="77777777" w:rsidTr="005D3B7E">
        <w:tc>
          <w:tcPr>
            <w:tcW w:w="5305" w:type="dxa"/>
            <w:shd w:val="clear" w:color="auto" w:fill="FFFFFF"/>
          </w:tcPr>
          <w:p w14:paraId="7F218FD2" w14:textId="77777777" w:rsidR="0011513F" w:rsidRPr="00F445B3" w:rsidRDefault="0011513F" w:rsidP="005D3B7E">
            <w:pPr>
              <w:shd w:val="clear" w:color="auto" w:fill="FFFFFF" w:themeFill="background1"/>
              <w:tabs>
                <w:tab w:val="right" w:pos="426"/>
              </w:tabs>
              <w:rPr>
                <w:b/>
                <w:lang w:eastAsia="ru-RU"/>
              </w:rPr>
            </w:pPr>
            <w:r w:rsidRPr="00F445B3">
              <w:rPr>
                <w:b/>
                <w:lang w:eastAsia="ru-RU"/>
              </w:rPr>
              <w:t>Denumirea instrumentului electronic</w:t>
            </w:r>
          </w:p>
        </w:tc>
        <w:tc>
          <w:tcPr>
            <w:tcW w:w="3785" w:type="dxa"/>
            <w:shd w:val="clear" w:color="auto" w:fill="FFFFFF"/>
          </w:tcPr>
          <w:p w14:paraId="45975D54" w14:textId="77777777" w:rsidR="0011513F" w:rsidRPr="00F445B3" w:rsidRDefault="0011513F" w:rsidP="005D3B7E">
            <w:pPr>
              <w:shd w:val="clear" w:color="auto" w:fill="FFFFFF" w:themeFill="background1"/>
              <w:tabs>
                <w:tab w:val="right" w:pos="426"/>
              </w:tabs>
              <w:rPr>
                <w:b/>
                <w:lang w:eastAsia="ru-RU"/>
              </w:rPr>
            </w:pPr>
            <w:r w:rsidRPr="00F445B3">
              <w:rPr>
                <w:b/>
                <w:lang w:eastAsia="ru-RU"/>
              </w:rPr>
              <w:t>Se va utiliza/accepta sau nu</w:t>
            </w:r>
          </w:p>
        </w:tc>
      </w:tr>
      <w:tr w:rsidR="0011513F" w14:paraId="7DCC623B" w14:textId="77777777" w:rsidTr="005D3B7E">
        <w:tc>
          <w:tcPr>
            <w:tcW w:w="5305" w:type="dxa"/>
            <w:shd w:val="clear" w:color="auto" w:fill="FFFFFF"/>
          </w:tcPr>
          <w:p w14:paraId="031F8B37" w14:textId="77777777" w:rsidR="0011513F" w:rsidRPr="00F445B3" w:rsidRDefault="0011513F" w:rsidP="005D3B7E">
            <w:pPr>
              <w:shd w:val="clear" w:color="auto" w:fill="FFFFFF" w:themeFill="background1"/>
              <w:tabs>
                <w:tab w:val="right" w:pos="426"/>
              </w:tabs>
              <w:rPr>
                <w:lang w:eastAsia="ru-RU"/>
              </w:rPr>
            </w:pPr>
            <w:r w:rsidRPr="00F445B3">
              <w:rPr>
                <w:lang w:eastAsia="ru-RU"/>
              </w:rPr>
              <w:t>depunerea electronică a ofertelor sau a cererilor de participare</w:t>
            </w:r>
          </w:p>
        </w:tc>
        <w:tc>
          <w:tcPr>
            <w:tcW w:w="3785" w:type="dxa"/>
            <w:shd w:val="clear" w:color="auto" w:fill="FFFFFF"/>
          </w:tcPr>
          <w:p w14:paraId="6C2C6284" w14:textId="77777777" w:rsidR="0011513F" w:rsidRPr="00F445B3" w:rsidRDefault="0011513F" w:rsidP="005D3B7E">
            <w:pPr>
              <w:shd w:val="clear" w:color="auto" w:fill="FFFFFF" w:themeFill="background1"/>
              <w:tabs>
                <w:tab w:val="right" w:pos="426"/>
              </w:tabs>
              <w:rPr>
                <w:lang w:eastAsia="ru-RU"/>
              </w:rPr>
            </w:pPr>
            <w:r w:rsidRPr="00C003C9">
              <w:t>Se</w:t>
            </w:r>
            <w:r w:rsidRPr="00C003C9">
              <w:rPr>
                <w:spacing w:val="-4"/>
              </w:rPr>
              <w:t xml:space="preserve"> </w:t>
            </w:r>
            <w:r w:rsidRPr="00C003C9">
              <w:rPr>
                <w:spacing w:val="-2"/>
              </w:rPr>
              <w:t>acceptă</w:t>
            </w:r>
          </w:p>
        </w:tc>
      </w:tr>
      <w:tr w:rsidR="0011513F" w14:paraId="6ED8FCC7" w14:textId="77777777" w:rsidTr="005D3B7E">
        <w:tc>
          <w:tcPr>
            <w:tcW w:w="5305" w:type="dxa"/>
            <w:shd w:val="clear" w:color="auto" w:fill="FFFFFF"/>
          </w:tcPr>
          <w:p w14:paraId="24E16127" w14:textId="77777777" w:rsidR="0011513F" w:rsidRPr="00F445B3" w:rsidRDefault="0011513F" w:rsidP="005D3B7E">
            <w:pPr>
              <w:shd w:val="clear" w:color="auto" w:fill="FFFFFF" w:themeFill="background1"/>
              <w:tabs>
                <w:tab w:val="right" w:pos="426"/>
              </w:tabs>
              <w:rPr>
                <w:lang w:eastAsia="ru-RU"/>
              </w:rPr>
            </w:pPr>
            <w:r w:rsidRPr="00F445B3">
              <w:rPr>
                <w:lang w:eastAsia="ru-RU"/>
              </w:rPr>
              <w:t>sistemul de comenzi electronice</w:t>
            </w:r>
          </w:p>
        </w:tc>
        <w:tc>
          <w:tcPr>
            <w:tcW w:w="3785" w:type="dxa"/>
            <w:shd w:val="clear" w:color="auto" w:fill="FFFFFF"/>
          </w:tcPr>
          <w:p w14:paraId="7558E869" w14:textId="77777777" w:rsidR="0011513F" w:rsidRPr="00F445B3" w:rsidRDefault="0011513F" w:rsidP="005D3B7E">
            <w:pPr>
              <w:shd w:val="clear" w:color="auto" w:fill="FFFFFF" w:themeFill="background1"/>
              <w:tabs>
                <w:tab w:val="right" w:pos="426"/>
              </w:tabs>
              <w:rPr>
                <w:lang w:eastAsia="ru-RU"/>
              </w:rPr>
            </w:pPr>
            <w:r w:rsidRPr="00C003C9">
              <w:t>Nu</w:t>
            </w:r>
            <w:r w:rsidRPr="00C003C9">
              <w:rPr>
                <w:spacing w:val="-2"/>
              </w:rPr>
              <w:t xml:space="preserve"> </w:t>
            </w:r>
            <w:r w:rsidRPr="00C003C9">
              <w:t>se</w:t>
            </w:r>
            <w:r w:rsidRPr="00C003C9">
              <w:rPr>
                <w:spacing w:val="-3"/>
              </w:rPr>
              <w:t xml:space="preserve"> </w:t>
            </w:r>
            <w:r w:rsidRPr="00C003C9">
              <w:rPr>
                <w:spacing w:val="-2"/>
              </w:rPr>
              <w:t>acceptă</w:t>
            </w:r>
          </w:p>
        </w:tc>
      </w:tr>
      <w:tr w:rsidR="0011513F" w14:paraId="5C9EE882" w14:textId="77777777" w:rsidTr="005D3B7E">
        <w:tc>
          <w:tcPr>
            <w:tcW w:w="5305" w:type="dxa"/>
            <w:shd w:val="clear" w:color="auto" w:fill="FFFFFF"/>
          </w:tcPr>
          <w:p w14:paraId="15664938" w14:textId="77777777" w:rsidR="0011513F" w:rsidRPr="00F445B3" w:rsidRDefault="0011513F" w:rsidP="005D3B7E">
            <w:pPr>
              <w:shd w:val="clear" w:color="auto" w:fill="FFFFFF" w:themeFill="background1"/>
              <w:tabs>
                <w:tab w:val="right" w:pos="426"/>
              </w:tabs>
              <w:rPr>
                <w:lang w:eastAsia="ru-RU"/>
              </w:rPr>
            </w:pPr>
            <w:r w:rsidRPr="00F445B3">
              <w:rPr>
                <w:lang w:eastAsia="ru-RU"/>
              </w:rPr>
              <w:t>facturarea electronică</w:t>
            </w:r>
          </w:p>
        </w:tc>
        <w:tc>
          <w:tcPr>
            <w:tcW w:w="3785" w:type="dxa"/>
            <w:shd w:val="clear" w:color="auto" w:fill="FFFFFF"/>
          </w:tcPr>
          <w:p w14:paraId="1013A49E" w14:textId="77777777" w:rsidR="0011513F" w:rsidRPr="00F445B3" w:rsidRDefault="0011513F" w:rsidP="005D3B7E">
            <w:pPr>
              <w:shd w:val="clear" w:color="auto" w:fill="FFFFFF" w:themeFill="background1"/>
              <w:tabs>
                <w:tab w:val="right" w:pos="426"/>
              </w:tabs>
              <w:rPr>
                <w:lang w:eastAsia="ru-RU"/>
              </w:rPr>
            </w:pPr>
            <w:r w:rsidRPr="00C003C9">
              <w:t>Se</w:t>
            </w:r>
            <w:r w:rsidRPr="00C003C9">
              <w:rPr>
                <w:spacing w:val="-4"/>
              </w:rPr>
              <w:t xml:space="preserve"> </w:t>
            </w:r>
            <w:r w:rsidRPr="00C003C9">
              <w:rPr>
                <w:spacing w:val="-2"/>
              </w:rPr>
              <w:t>acceptă</w:t>
            </w:r>
          </w:p>
        </w:tc>
      </w:tr>
      <w:tr w:rsidR="0011513F" w14:paraId="09075286" w14:textId="77777777" w:rsidTr="005D3B7E">
        <w:trPr>
          <w:trHeight w:val="77"/>
        </w:trPr>
        <w:tc>
          <w:tcPr>
            <w:tcW w:w="5305" w:type="dxa"/>
            <w:shd w:val="clear" w:color="auto" w:fill="FFFFFF"/>
          </w:tcPr>
          <w:p w14:paraId="574ABC62" w14:textId="77777777" w:rsidR="0011513F" w:rsidRPr="00F445B3" w:rsidRDefault="0011513F" w:rsidP="005D3B7E">
            <w:pPr>
              <w:shd w:val="clear" w:color="auto" w:fill="FFFFFF" w:themeFill="background1"/>
              <w:tabs>
                <w:tab w:val="right" w:pos="426"/>
              </w:tabs>
              <w:rPr>
                <w:lang w:eastAsia="ru-RU"/>
              </w:rPr>
            </w:pPr>
            <w:r w:rsidRPr="00F445B3">
              <w:rPr>
                <w:lang w:eastAsia="ru-RU"/>
              </w:rPr>
              <w:t>plățile electronice</w:t>
            </w:r>
          </w:p>
        </w:tc>
        <w:tc>
          <w:tcPr>
            <w:tcW w:w="3785" w:type="dxa"/>
            <w:shd w:val="clear" w:color="auto" w:fill="FFFFFF"/>
          </w:tcPr>
          <w:p w14:paraId="6929F0CA" w14:textId="77777777" w:rsidR="0011513F" w:rsidRPr="00F445B3" w:rsidRDefault="0011513F" w:rsidP="005D3B7E">
            <w:pPr>
              <w:shd w:val="clear" w:color="auto" w:fill="FFFFFF" w:themeFill="background1"/>
              <w:tabs>
                <w:tab w:val="right" w:pos="426"/>
              </w:tabs>
              <w:rPr>
                <w:lang w:eastAsia="ru-RU"/>
              </w:rPr>
            </w:pPr>
            <w:r w:rsidRPr="00C003C9">
              <w:t>Se</w:t>
            </w:r>
            <w:r w:rsidRPr="00C003C9">
              <w:rPr>
                <w:spacing w:val="-4"/>
              </w:rPr>
              <w:t xml:space="preserve"> </w:t>
            </w:r>
            <w:r w:rsidRPr="00C003C9">
              <w:rPr>
                <w:spacing w:val="-2"/>
              </w:rPr>
              <w:t>acceptă</w:t>
            </w:r>
          </w:p>
        </w:tc>
      </w:tr>
    </w:tbl>
    <w:p w14:paraId="78F589AF" w14:textId="77777777" w:rsidR="0011513F" w:rsidRPr="00FF430B" w:rsidRDefault="0011513F" w:rsidP="0011513F">
      <w:pPr>
        <w:numPr>
          <w:ilvl w:val="0"/>
          <w:numId w:val="44"/>
        </w:numPr>
        <w:shd w:val="clear" w:color="auto" w:fill="FFFFFF" w:themeFill="background1"/>
        <w:tabs>
          <w:tab w:val="right" w:pos="426"/>
        </w:tabs>
        <w:spacing w:before="120"/>
        <w:ind w:left="360"/>
        <w:rPr>
          <w:b/>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Nu</w:t>
      </w:r>
      <w:r w:rsidRPr="00FF430B">
        <w:rPr>
          <w:b/>
          <w:shd w:val="clear" w:color="auto" w:fill="FFFFFF" w:themeFill="background1"/>
          <w:lang w:eastAsia="ru-RU"/>
        </w:rPr>
        <w:t>___</w:t>
      </w:r>
    </w:p>
    <w:p w14:paraId="7EB008D0" w14:textId="77777777" w:rsidR="0011513F" w:rsidRPr="00FF430B" w:rsidRDefault="0011513F" w:rsidP="0011513F">
      <w:pPr>
        <w:shd w:val="clear" w:color="auto" w:fill="FFFFFF" w:themeFill="background1"/>
        <w:tabs>
          <w:tab w:val="right" w:pos="426"/>
        </w:tabs>
        <w:ind w:left="3960"/>
        <w:contextualSpacing/>
        <w:jc w:val="center"/>
        <w:rPr>
          <w:sz w:val="20"/>
          <w:lang w:eastAsia="ru-RU"/>
        </w:rPr>
      </w:pPr>
      <w:r w:rsidRPr="00FF430B">
        <w:rPr>
          <w:sz w:val="20"/>
          <w:lang w:eastAsia="ru-RU"/>
        </w:rPr>
        <w:t>(se specifică da sau nu)</w:t>
      </w:r>
    </w:p>
    <w:p w14:paraId="424F18B6" w14:textId="77777777" w:rsidR="0011513F" w:rsidRDefault="0011513F" w:rsidP="0011513F">
      <w:pPr>
        <w:numPr>
          <w:ilvl w:val="0"/>
          <w:numId w:val="44"/>
        </w:numPr>
        <w:shd w:val="clear" w:color="auto" w:fill="FFFFFF" w:themeFill="background1"/>
        <w:tabs>
          <w:tab w:val="right" w:pos="426"/>
        </w:tabs>
        <w:spacing w:before="120"/>
        <w:ind w:left="0" w:firstLine="0"/>
        <w:rPr>
          <w:b/>
          <w:lang w:eastAsia="ru-RU"/>
        </w:rPr>
      </w:pPr>
      <w:r w:rsidRPr="00FF430B">
        <w:rPr>
          <w:b/>
          <w:lang w:eastAsia="ru-RU"/>
        </w:rPr>
        <w:t xml:space="preserve">Alte informații relevante: </w:t>
      </w:r>
    </w:p>
    <w:p w14:paraId="6F73CF69" w14:textId="77777777" w:rsidR="0011513F" w:rsidRPr="0096126D" w:rsidRDefault="0011513F" w:rsidP="0011513F">
      <w:pPr>
        <w:tabs>
          <w:tab w:val="left" w:pos="1327"/>
        </w:tabs>
        <w:spacing w:before="67"/>
        <w:ind w:right="567"/>
        <w:jc w:val="both"/>
        <w:rPr>
          <w:b/>
        </w:rPr>
      </w:pPr>
      <w:r>
        <w:rPr>
          <w:b/>
          <w:spacing w:val="-2"/>
        </w:rPr>
        <w:t>a)</w:t>
      </w:r>
      <w:r w:rsidRPr="0096126D">
        <w:rPr>
          <w:b/>
          <w:spacing w:val="-2"/>
        </w:rPr>
        <w:t xml:space="preserve">  </w:t>
      </w:r>
      <w:r w:rsidRPr="0096126D">
        <w:rPr>
          <w:b/>
          <w:bCs/>
        </w:rPr>
        <w:t>Autoritatea contractantă, este în drept sa rețină garanția de ofertă în situațiile în care:</w:t>
      </w:r>
    </w:p>
    <w:p w14:paraId="48E8F26B" w14:textId="77777777" w:rsidR="0011513F" w:rsidRPr="00C003C9" w:rsidRDefault="0011513F" w:rsidP="0011513F">
      <w:pPr>
        <w:tabs>
          <w:tab w:val="left" w:pos="1327"/>
        </w:tabs>
        <w:spacing w:before="67"/>
        <w:ind w:left="426" w:right="567" w:hanging="426"/>
        <w:jc w:val="both"/>
      </w:pPr>
      <w:r w:rsidRPr="00C003C9">
        <w:rPr>
          <w:b/>
          <w:bCs/>
        </w:rPr>
        <w:t xml:space="preserve">     - </w:t>
      </w:r>
      <w:r w:rsidRPr="00C003C9">
        <w:t>operatorul economic retrage sau modifică oferta după expirarea termenului de depunere</w:t>
      </w:r>
      <w:r>
        <w:rPr>
          <w:b/>
          <w:bCs/>
        </w:rPr>
        <w:t xml:space="preserve"> </w:t>
      </w:r>
      <w:r w:rsidRPr="00C003C9">
        <w:t>a  ofertelor;</w:t>
      </w:r>
    </w:p>
    <w:p w14:paraId="2BA8D5B4" w14:textId="77777777" w:rsidR="0011513F" w:rsidRPr="00C003C9" w:rsidRDefault="0011513F" w:rsidP="0011513F">
      <w:pPr>
        <w:pStyle w:val="Listparagraf"/>
        <w:tabs>
          <w:tab w:val="left" w:pos="1327"/>
        </w:tabs>
        <w:spacing w:before="67"/>
        <w:ind w:left="426" w:right="567" w:hanging="142"/>
      </w:pPr>
      <w:r w:rsidRPr="00C003C9">
        <w:t xml:space="preserve">- </w:t>
      </w:r>
      <w:proofErr w:type="spellStart"/>
      <w:r w:rsidRPr="00C003C9">
        <w:t>ofertantul</w:t>
      </w:r>
      <w:proofErr w:type="spellEnd"/>
      <w:r w:rsidRPr="00C003C9">
        <w:t xml:space="preserve"> </w:t>
      </w:r>
      <w:proofErr w:type="spellStart"/>
      <w:r w:rsidRPr="00C003C9">
        <w:t>câștigător</w:t>
      </w:r>
      <w:proofErr w:type="spellEnd"/>
      <w:r w:rsidRPr="00C003C9">
        <w:t xml:space="preserve"> nu </w:t>
      </w:r>
      <w:proofErr w:type="spellStart"/>
      <w:r w:rsidRPr="00C003C9">
        <w:t>semnează</w:t>
      </w:r>
      <w:proofErr w:type="spellEnd"/>
      <w:r w:rsidRPr="00C003C9">
        <w:t xml:space="preserve"> </w:t>
      </w:r>
      <w:proofErr w:type="spellStart"/>
      <w:r w:rsidRPr="00C003C9">
        <w:t>contractul</w:t>
      </w:r>
      <w:proofErr w:type="spellEnd"/>
      <w:r w:rsidRPr="00C003C9">
        <w:t xml:space="preserve"> de </w:t>
      </w:r>
      <w:proofErr w:type="spellStart"/>
      <w:r w:rsidRPr="00C003C9">
        <w:t>achiziții</w:t>
      </w:r>
      <w:proofErr w:type="spellEnd"/>
      <w:r w:rsidRPr="00C003C9">
        <w:t xml:space="preserve"> </w:t>
      </w:r>
      <w:proofErr w:type="spellStart"/>
      <w:r w:rsidRPr="00C003C9">
        <w:t>publice</w:t>
      </w:r>
      <w:proofErr w:type="spellEnd"/>
      <w:r w:rsidRPr="00C003C9">
        <w:t xml:space="preserve">; </w:t>
      </w:r>
    </w:p>
    <w:p w14:paraId="071B2446" w14:textId="77777777" w:rsidR="0011513F" w:rsidRPr="0096126D" w:rsidRDefault="0011513F" w:rsidP="0011513F">
      <w:pPr>
        <w:pStyle w:val="Listparagraf"/>
        <w:tabs>
          <w:tab w:val="left" w:pos="1327"/>
        </w:tabs>
        <w:spacing w:before="67"/>
        <w:ind w:left="426" w:right="567" w:hanging="142"/>
      </w:pPr>
      <w:r w:rsidRPr="00C003C9">
        <w:t xml:space="preserve">- nu se </w:t>
      </w:r>
      <w:proofErr w:type="spellStart"/>
      <w:r w:rsidRPr="00C003C9">
        <w:t>depune</w:t>
      </w:r>
      <w:proofErr w:type="spellEnd"/>
      <w:r w:rsidRPr="00C003C9">
        <w:t xml:space="preserve"> </w:t>
      </w:r>
      <w:proofErr w:type="spellStart"/>
      <w:r w:rsidRPr="00C003C9">
        <w:t>garanția</w:t>
      </w:r>
      <w:proofErr w:type="spellEnd"/>
      <w:r w:rsidRPr="00C003C9">
        <w:t xml:space="preserve"> de </w:t>
      </w:r>
      <w:proofErr w:type="spellStart"/>
      <w:r w:rsidRPr="00C003C9">
        <w:t>bună</w:t>
      </w:r>
      <w:proofErr w:type="spellEnd"/>
      <w:r w:rsidRPr="00C003C9">
        <w:t xml:space="preserve"> </w:t>
      </w:r>
      <w:proofErr w:type="spellStart"/>
      <w:r w:rsidRPr="00C003C9">
        <w:t>execuție</w:t>
      </w:r>
      <w:proofErr w:type="spellEnd"/>
      <w:r w:rsidRPr="00C003C9">
        <w:t xml:space="preserve"> a </w:t>
      </w:r>
      <w:proofErr w:type="spellStart"/>
      <w:r w:rsidRPr="00C003C9">
        <w:t>contractului</w:t>
      </w:r>
      <w:proofErr w:type="spellEnd"/>
      <w:r w:rsidRPr="00C003C9">
        <w:t xml:space="preserve"> </w:t>
      </w:r>
      <w:proofErr w:type="spellStart"/>
      <w:r w:rsidRPr="00C003C9">
        <w:t>după</w:t>
      </w:r>
      <w:proofErr w:type="spellEnd"/>
      <w:r w:rsidRPr="00C003C9">
        <w:t xml:space="preserve"> </w:t>
      </w:r>
      <w:proofErr w:type="spellStart"/>
      <w:r w:rsidRPr="00C003C9">
        <w:t>acceptarea</w:t>
      </w:r>
      <w:proofErr w:type="spellEnd"/>
      <w:r w:rsidRPr="00C003C9">
        <w:t xml:space="preserve"> </w:t>
      </w:r>
      <w:proofErr w:type="spellStart"/>
      <w:r w:rsidRPr="00C003C9">
        <w:t>ofertei</w:t>
      </w:r>
      <w:proofErr w:type="spellEnd"/>
      <w:r w:rsidRPr="00C003C9">
        <w:t xml:space="preserve"> </w:t>
      </w:r>
      <w:proofErr w:type="spellStart"/>
      <w:r w:rsidRPr="00C003C9">
        <w:t>sau</w:t>
      </w:r>
      <w:proofErr w:type="spellEnd"/>
      <w:r w:rsidRPr="00C003C9">
        <w:t xml:space="preserve"> nu se </w:t>
      </w:r>
      <w:proofErr w:type="spellStart"/>
      <w:r w:rsidRPr="00C003C9">
        <w:t>execută</w:t>
      </w:r>
      <w:proofErr w:type="spellEnd"/>
      <w:r w:rsidRPr="00C003C9">
        <w:t xml:space="preserve"> </w:t>
      </w:r>
      <w:proofErr w:type="spellStart"/>
      <w:r w:rsidRPr="00C003C9">
        <w:t>vreo</w:t>
      </w:r>
      <w:proofErr w:type="spellEnd"/>
      <w:r w:rsidRPr="0096126D">
        <w:t xml:space="preserve"> </w:t>
      </w:r>
      <w:proofErr w:type="spellStart"/>
      <w:r w:rsidRPr="0096126D">
        <w:t>condiție</w:t>
      </w:r>
      <w:proofErr w:type="spellEnd"/>
      <w:r w:rsidRPr="0096126D">
        <w:t xml:space="preserve"> </w:t>
      </w:r>
      <w:proofErr w:type="spellStart"/>
      <w:r w:rsidRPr="0096126D">
        <w:t>specificată</w:t>
      </w:r>
      <w:proofErr w:type="spellEnd"/>
      <w:r w:rsidRPr="0096126D">
        <w:t xml:space="preserve"> </w:t>
      </w:r>
      <w:proofErr w:type="spellStart"/>
      <w:r w:rsidRPr="0096126D">
        <w:t>în</w:t>
      </w:r>
      <w:proofErr w:type="spellEnd"/>
      <w:r w:rsidRPr="0096126D">
        <w:t xml:space="preserve"> </w:t>
      </w:r>
      <w:proofErr w:type="spellStart"/>
      <w:r w:rsidRPr="0096126D">
        <w:t>documentația</w:t>
      </w:r>
      <w:proofErr w:type="spellEnd"/>
      <w:r w:rsidRPr="0096126D">
        <w:t xml:space="preserve"> de </w:t>
      </w:r>
      <w:proofErr w:type="spellStart"/>
      <w:r w:rsidRPr="0096126D">
        <w:t>atribuire</w:t>
      </w:r>
      <w:proofErr w:type="spellEnd"/>
      <w:r w:rsidRPr="0096126D">
        <w:t xml:space="preserve"> </w:t>
      </w:r>
      <w:proofErr w:type="spellStart"/>
      <w:r w:rsidRPr="0096126D">
        <w:t>înainte</w:t>
      </w:r>
      <w:proofErr w:type="spellEnd"/>
      <w:r w:rsidRPr="0096126D">
        <w:t xml:space="preserve"> de </w:t>
      </w:r>
      <w:proofErr w:type="spellStart"/>
      <w:r w:rsidRPr="0096126D">
        <w:t>semnarea</w:t>
      </w:r>
      <w:proofErr w:type="spellEnd"/>
      <w:r w:rsidRPr="0096126D">
        <w:t xml:space="preserve"> </w:t>
      </w:r>
      <w:proofErr w:type="spellStart"/>
      <w:r w:rsidRPr="0096126D">
        <w:t>contractului</w:t>
      </w:r>
      <w:proofErr w:type="spellEnd"/>
      <w:r w:rsidRPr="0096126D">
        <w:t xml:space="preserve"> de </w:t>
      </w:r>
      <w:proofErr w:type="spellStart"/>
      <w:r w:rsidRPr="0096126D">
        <w:t>achiziții</w:t>
      </w:r>
      <w:proofErr w:type="spellEnd"/>
      <w:r w:rsidRPr="0096126D">
        <w:t xml:space="preserve"> </w:t>
      </w:r>
      <w:proofErr w:type="spellStart"/>
      <w:r w:rsidRPr="0096126D">
        <w:t>publice</w:t>
      </w:r>
      <w:proofErr w:type="spellEnd"/>
      <w:r w:rsidRPr="0096126D">
        <w:t>.</w:t>
      </w:r>
    </w:p>
    <w:p w14:paraId="374B48A7" w14:textId="77777777" w:rsidR="0011513F" w:rsidRDefault="0011513F" w:rsidP="0011513F">
      <w:pPr>
        <w:tabs>
          <w:tab w:val="left" w:pos="1327"/>
        </w:tabs>
        <w:ind w:right="567"/>
        <w:jc w:val="both"/>
      </w:pPr>
      <w:r>
        <w:rPr>
          <w:b/>
        </w:rPr>
        <w:t xml:space="preserve">b)  </w:t>
      </w:r>
      <w:r w:rsidRPr="0096126D">
        <w:t xml:space="preserve">Antreprenorul are obligaţia de a notifica în scris Beneficiarul cu privire la îndeplinirea </w:t>
      </w:r>
      <w:r>
        <w:t xml:space="preserve">   </w:t>
      </w:r>
    </w:p>
    <w:p w14:paraId="5E2F037C" w14:textId="77777777" w:rsidR="0011513F" w:rsidRDefault="0011513F" w:rsidP="0011513F">
      <w:pPr>
        <w:tabs>
          <w:tab w:val="left" w:pos="1327"/>
        </w:tabs>
        <w:ind w:right="567"/>
        <w:jc w:val="both"/>
      </w:pPr>
      <w:r>
        <w:t xml:space="preserve">     </w:t>
      </w:r>
      <w:r w:rsidRPr="0096126D">
        <w:t xml:space="preserve">condiţiilor de recepţie, solicitând acestuia convocarea comisiei de recepţie conform prevederilor </w:t>
      </w:r>
      <w:r>
        <w:t xml:space="preserve"> </w:t>
      </w:r>
    </w:p>
    <w:p w14:paraId="4CA59D90" w14:textId="77777777" w:rsidR="0011513F" w:rsidRDefault="0011513F" w:rsidP="0011513F">
      <w:pPr>
        <w:tabs>
          <w:tab w:val="left" w:pos="1327"/>
        </w:tabs>
        <w:ind w:right="567"/>
        <w:jc w:val="both"/>
      </w:pPr>
      <w:r>
        <w:t xml:space="preserve">     </w:t>
      </w:r>
      <w:r w:rsidRPr="0096126D">
        <w:t xml:space="preserve">art.196 din Codul urbanismului și construcțiilor al Republicii Moldova nr. 434/2023. Notificarea </w:t>
      </w:r>
      <w:r>
        <w:t xml:space="preserve"> </w:t>
      </w:r>
    </w:p>
    <w:p w14:paraId="089A7E46" w14:textId="77777777" w:rsidR="0011513F" w:rsidRDefault="0011513F" w:rsidP="0011513F">
      <w:pPr>
        <w:tabs>
          <w:tab w:val="left" w:pos="1327"/>
        </w:tabs>
        <w:ind w:right="567"/>
        <w:jc w:val="both"/>
      </w:pPr>
      <w:r>
        <w:t xml:space="preserve">      </w:t>
      </w:r>
      <w:r w:rsidRPr="0096126D">
        <w:t xml:space="preserve">va fi avizată de către dirigintele de șantier. În baza acestei notificări, Beneficiarul va convoca  </w:t>
      </w:r>
      <w:r>
        <w:t xml:space="preserve">   </w:t>
      </w:r>
    </w:p>
    <w:p w14:paraId="29EAF88E" w14:textId="77777777" w:rsidR="0011513F" w:rsidRPr="00341B8B" w:rsidRDefault="0011513F" w:rsidP="0011513F">
      <w:pPr>
        <w:tabs>
          <w:tab w:val="left" w:pos="1327"/>
        </w:tabs>
        <w:ind w:right="567"/>
        <w:jc w:val="both"/>
      </w:pPr>
      <w:r>
        <w:t xml:space="preserve">     </w:t>
      </w:r>
      <w:r w:rsidRPr="0096126D">
        <w:t>comisia de recepție la terminrea lucrărilor, în termenii stabiliți de</w:t>
      </w:r>
      <w:r>
        <w:t xml:space="preserve"> </w:t>
      </w:r>
      <w:r w:rsidRPr="0096126D">
        <w:t>legislație</w:t>
      </w:r>
    </w:p>
    <w:p w14:paraId="364E311C" w14:textId="77777777" w:rsidR="0011513F" w:rsidRPr="0096126D" w:rsidRDefault="0011513F" w:rsidP="0011513F">
      <w:pPr>
        <w:pStyle w:val="Listparagraf"/>
        <w:widowControl w:val="0"/>
        <w:numPr>
          <w:ilvl w:val="0"/>
          <w:numId w:val="43"/>
        </w:numPr>
        <w:tabs>
          <w:tab w:val="clear" w:pos="1134"/>
        </w:tabs>
        <w:autoSpaceDE w:val="0"/>
        <w:autoSpaceDN w:val="0"/>
        <w:spacing w:before="230"/>
        <w:ind w:left="426" w:right="256" w:hanging="567"/>
        <w:rPr>
          <w:bCs/>
        </w:rPr>
      </w:pPr>
      <w:proofErr w:type="spellStart"/>
      <w:r w:rsidRPr="0096126D">
        <w:rPr>
          <w:bCs/>
        </w:rPr>
        <w:t>Achitările</w:t>
      </w:r>
      <w:proofErr w:type="spellEnd"/>
      <w:r w:rsidRPr="0096126D">
        <w:rPr>
          <w:bCs/>
        </w:rPr>
        <w:t xml:space="preserve"> se </w:t>
      </w:r>
      <w:proofErr w:type="spellStart"/>
      <w:r w:rsidRPr="0096126D">
        <w:rPr>
          <w:bCs/>
        </w:rPr>
        <w:t>vor</w:t>
      </w:r>
      <w:proofErr w:type="spellEnd"/>
      <w:r w:rsidRPr="0096126D">
        <w:rPr>
          <w:bCs/>
        </w:rPr>
        <w:t xml:space="preserve"> face </w:t>
      </w:r>
      <w:proofErr w:type="spellStart"/>
      <w:r w:rsidRPr="0096126D">
        <w:rPr>
          <w:bCs/>
        </w:rPr>
        <w:t>în</w:t>
      </w:r>
      <w:proofErr w:type="spellEnd"/>
      <w:r w:rsidRPr="0096126D">
        <w:rPr>
          <w:bCs/>
        </w:rPr>
        <w:t xml:space="preserve"> </w:t>
      </w:r>
      <w:proofErr w:type="spellStart"/>
      <w:r w:rsidRPr="0096126D">
        <w:rPr>
          <w:bCs/>
        </w:rPr>
        <w:t>baza</w:t>
      </w:r>
      <w:proofErr w:type="spellEnd"/>
      <w:r w:rsidRPr="0096126D">
        <w:rPr>
          <w:bCs/>
        </w:rPr>
        <w:t xml:space="preserve"> </w:t>
      </w:r>
      <w:proofErr w:type="spellStart"/>
      <w:r w:rsidRPr="0096126D">
        <w:rPr>
          <w:bCs/>
        </w:rPr>
        <w:t>facturii</w:t>
      </w:r>
      <w:proofErr w:type="spellEnd"/>
      <w:r w:rsidRPr="0096126D">
        <w:rPr>
          <w:bCs/>
        </w:rPr>
        <w:t xml:space="preserve"> </w:t>
      </w:r>
      <w:proofErr w:type="spellStart"/>
      <w:r w:rsidRPr="0096126D">
        <w:rPr>
          <w:bCs/>
        </w:rPr>
        <w:t>fiscale</w:t>
      </w:r>
      <w:proofErr w:type="spellEnd"/>
      <w:r w:rsidRPr="0096126D">
        <w:rPr>
          <w:bCs/>
        </w:rPr>
        <w:t xml:space="preserve"> </w:t>
      </w:r>
      <w:proofErr w:type="spellStart"/>
      <w:r w:rsidRPr="0096126D">
        <w:rPr>
          <w:bCs/>
        </w:rPr>
        <w:t>și</w:t>
      </w:r>
      <w:proofErr w:type="spellEnd"/>
      <w:r w:rsidRPr="0096126D">
        <w:rPr>
          <w:bCs/>
        </w:rPr>
        <w:t xml:space="preserve"> a </w:t>
      </w:r>
      <w:proofErr w:type="spellStart"/>
      <w:r w:rsidRPr="0096126D">
        <w:rPr>
          <w:bCs/>
        </w:rPr>
        <w:t>procesului</w:t>
      </w:r>
      <w:proofErr w:type="spellEnd"/>
      <w:r w:rsidRPr="0096126D">
        <w:rPr>
          <w:bCs/>
        </w:rPr>
        <w:t xml:space="preserve">-verbal al </w:t>
      </w:r>
      <w:proofErr w:type="spellStart"/>
      <w:r w:rsidRPr="0096126D">
        <w:rPr>
          <w:bCs/>
        </w:rPr>
        <w:t>lucrărilor</w:t>
      </w:r>
      <w:proofErr w:type="spellEnd"/>
      <w:r w:rsidRPr="0096126D">
        <w:rPr>
          <w:bCs/>
        </w:rPr>
        <w:t xml:space="preserve"> </w:t>
      </w:r>
      <w:proofErr w:type="spellStart"/>
      <w:r w:rsidRPr="0096126D">
        <w:rPr>
          <w:bCs/>
        </w:rPr>
        <w:t>executate</w:t>
      </w:r>
      <w:proofErr w:type="spellEnd"/>
      <w:r w:rsidRPr="0096126D">
        <w:rPr>
          <w:bCs/>
        </w:rPr>
        <w:t xml:space="preserve"> </w:t>
      </w:r>
      <w:proofErr w:type="spellStart"/>
      <w:r w:rsidRPr="0096126D">
        <w:rPr>
          <w:bCs/>
        </w:rPr>
        <w:t>semnate</w:t>
      </w:r>
      <w:proofErr w:type="spellEnd"/>
      <w:r w:rsidRPr="0096126D">
        <w:rPr>
          <w:bCs/>
        </w:rPr>
        <w:t xml:space="preserve"> de </w:t>
      </w:r>
      <w:proofErr w:type="spellStart"/>
      <w:r w:rsidRPr="0096126D">
        <w:rPr>
          <w:bCs/>
        </w:rPr>
        <w:t>către</w:t>
      </w:r>
      <w:proofErr w:type="spellEnd"/>
      <w:r w:rsidRPr="0096126D">
        <w:rPr>
          <w:bCs/>
        </w:rPr>
        <w:t xml:space="preserve"> </w:t>
      </w:r>
      <w:proofErr w:type="spellStart"/>
      <w:r w:rsidRPr="0096126D">
        <w:rPr>
          <w:bCs/>
        </w:rPr>
        <w:t>Antreprenor</w:t>
      </w:r>
      <w:proofErr w:type="spellEnd"/>
      <w:r w:rsidRPr="0096126D">
        <w:rPr>
          <w:bCs/>
        </w:rPr>
        <w:t xml:space="preserve">, </w:t>
      </w:r>
      <w:proofErr w:type="spellStart"/>
      <w:r w:rsidRPr="0096126D">
        <w:rPr>
          <w:bCs/>
        </w:rPr>
        <w:t>diriginte</w:t>
      </w:r>
      <w:proofErr w:type="spellEnd"/>
      <w:r w:rsidRPr="0096126D">
        <w:rPr>
          <w:bCs/>
        </w:rPr>
        <w:t xml:space="preserve"> de </w:t>
      </w:r>
      <w:proofErr w:type="spellStart"/>
      <w:r w:rsidRPr="0096126D">
        <w:rPr>
          <w:bCs/>
        </w:rPr>
        <w:t>șantier</w:t>
      </w:r>
      <w:proofErr w:type="spellEnd"/>
      <w:r w:rsidRPr="0096126D">
        <w:rPr>
          <w:bCs/>
        </w:rPr>
        <w:t xml:space="preserve"> </w:t>
      </w:r>
      <w:proofErr w:type="spellStart"/>
      <w:r w:rsidRPr="0096126D">
        <w:rPr>
          <w:bCs/>
        </w:rPr>
        <w:t>și</w:t>
      </w:r>
      <w:proofErr w:type="spellEnd"/>
      <w:r w:rsidRPr="0096126D">
        <w:rPr>
          <w:bCs/>
        </w:rPr>
        <w:t xml:space="preserve"> </w:t>
      </w:r>
      <w:proofErr w:type="spellStart"/>
      <w:r w:rsidRPr="0096126D">
        <w:rPr>
          <w:bCs/>
        </w:rPr>
        <w:t>responsabilul</w:t>
      </w:r>
      <w:proofErr w:type="spellEnd"/>
      <w:r w:rsidRPr="0096126D">
        <w:rPr>
          <w:bCs/>
        </w:rPr>
        <w:t xml:space="preserve"> </w:t>
      </w:r>
      <w:proofErr w:type="spellStart"/>
      <w:r w:rsidRPr="0096126D">
        <w:rPr>
          <w:bCs/>
        </w:rPr>
        <w:t>tehnic</w:t>
      </w:r>
      <w:proofErr w:type="spellEnd"/>
      <w:r w:rsidRPr="0096126D">
        <w:rPr>
          <w:bCs/>
        </w:rPr>
        <w:t xml:space="preserve">, </w:t>
      </w:r>
      <w:proofErr w:type="spellStart"/>
      <w:r w:rsidRPr="0096126D">
        <w:rPr>
          <w:bCs/>
        </w:rPr>
        <w:t>în</w:t>
      </w:r>
      <w:proofErr w:type="spellEnd"/>
      <w:r w:rsidRPr="0096126D">
        <w:rPr>
          <w:bCs/>
        </w:rPr>
        <w:t xml:space="preserve"> </w:t>
      </w:r>
      <w:proofErr w:type="spellStart"/>
      <w:r w:rsidRPr="0096126D">
        <w:rPr>
          <w:bCs/>
        </w:rPr>
        <w:t>limita</w:t>
      </w:r>
      <w:proofErr w:type="spellEnd"/>
      <w:r w:rsidRPr="0096126D">
        <w:rPr>
          <w:bCs/>
        </w:rPr>
        <w:t xml:space="preserve"> </w:t>
      </w:r>
      <w:proofErr w:type="spellStart"/>
      <w:r w:rsidRPr="0096126D">
        <w:rPr>
          <w:bCs/>
        </w:rPr>
        <w:t>alocațiilor</w:t>
      </w:r>
      <w:proofErr w:type="spellEnd"/>
      <w:r w:rsidRPr="0096126D">
        <w:rPr>
          <w:bCs/>
        </w:rPr>
        <w:t xml:space="preserve"> </w:t>
      </w:r>
      <w:proofErr w:type="spellStart"/>
      <w:r w:rsidRPr="0096126D">
        <w:rPr>
          <w:bCs/>
        </w:rPr>
        <w:t>anuale</w:t>
      </w:r>
      <w:proofErr w:type="spellEnd"/>
      <w:r w:rsidRPr="0096126D">
        <w:rPr>
          <w:bCs/>
        </w:rPr>
        <w:t xml:space="preserve"> </w:t>
      </w:r>
      <w:proofErr w:type="spellStart"/>
      <w:r w:rsidRPr="0096126D">
        <w:rPr>
          <w:bCs/>
        </w:rPr>
        <w:t>bugetare</w:t>
      </w:r>
      <w:proofErr w:type="spellEnd"/>
      <w:r w:rsidRPr="0096126D">
        <w:rPr>
          <w:bCs/>
        </w:rPr>
        <w:t xml:space="preserve"> </w:t>
      </w:r>
      <w:proofErr w:type="spellStart"/>
      <w:r w:rsidRPr="0096126D">
        <w:rPr>
          <w:bCs/>
        </w:rPr>
        <w:t>aprobate</w:t>
      </w:r>
      <w:proofErr w:type="spellEnd"/>
      <w:r w:rsidRPr="0096126D">
        <w:rPr>
          <w:bCs/>
        </w:rPr>
        <w:t>.</w:t>
      </w:r>
      <w:r w:rsidRPr="0096126D">
        <w:rPr>
          <w:bCs/>
          <w:spacing w:val="-3"/>
        </w:rPr>
        <w:t xml:space="preserve"> </w:t>
      </w:r>
      <w:r w:rsidRPr="0096126D">
        <w:rPr>
          <w:bCs/>
        </w:rPr>
        <w:t>Ultima</w:t>
      </w:r>
      <w:r w:rsidRPr="0096126D">
        <w:rPr>
          <w:bCs/>
          <w:spacing w:val="-3"/>
        </w:rPr>
        <w:t xml:space="preserve"> </w:t>
      </w:r>
      <w:proofErr w:type="spellStart"/>
      <w:r w:rsidRPr="0096126D">
        <w:rPr>
          <w:bCs/>
        </w:rPr>
        <w:t>plată</w:t>
      </w:r>
      <w:proofErr w:type="spellEnd"/>
      <w:r w:rsidRPr="0096126D">
        <w:rPr>
          <w:bCs/>
          <w:spacing w:val="-2"/>
        </w:rPr>
        <w:t xml:space="preserve"> </w:t>
      </w:r>
      <w:r w:rsidRPr="0096126D">
        <w:rPr>
          <w:bCs/>
        </w:rPr>
        <w:t>se</w:t>
      </w:r>
      <w:r w:rsidRPr="0096126D">
        <w:rPr>
          <w:bCs/>
          <w:spacing w:val="-3"/>
        </w:rPr>
        <w:t xml:space="preserve"> </w:t>
      </w:r>
      <w:proofErr w:type="spellStart"/>
      <w:r w:rsidRPr="0096126D">
        <w:rPr>
          <w:bCs/>
        </w:rPr>
        <w:t>va</w:t>
      </w:r>
      <w:proofErr w:type="spellEnd"/>
      <w:r w:rsidRPr="0096126D">
        <w:rPr>
          <w:bCs/>
          <w:spacing w:val="-4"/>
        </w:rPr>
        <w:t xml:space="preserve"> </w:t>
      </w:r>
      <w:proofErr w:type="spellStart"/>
      <w:r w:rsidRPr="0096126D">
        <w:rPr>
          <w:bCs/>
        </w:rPr>
        <w:t>efectua</w:t>
      </w:r>
      <w:proofErr w:type="spellEnd"/>
      <w:r w:rsidRPr="0096126D">
        <w:rPr>
          <w:bCs/>
          <w:spacing w:val="-3"/>
        </w:rPr>
        <w:t xml:space="preserve"> </w:t>
      </w:r>
      <w:proofErr w:type="spellStart"/>
      <w:r w:rsidRPr="0096126D">
        <w:rPr>
          <w:bCs/>
        </w:rPr>
        <w:t>în</w:t>
      </w:r>
      <w:proofErr w:type="spellEnd"/>
      <w:r w:rsidRPr="0096126D">
        <w:rPr>
          <w:bCs/>
          <w:spacing w:val="-4"/>
        </w:rPr>
        <w:t xml:space="preserve"> </w:t>
      </w:r>
      <w:proofErr w:type="spellStart"/>
      <w:r w:rsidRPr="0096126D">
        <w:rPr>
          <w:bCs/>
        </w:rPr>
        <w:t>baza</w:t>
      </w:r>
      <w:proofErr w:type="spellEnd"/>
      <w:r w:rsidRPr="0096126D">
        <w:rPr>
          <w:bCs/>
          <w:spacing w:val="-2"/>
        </w:rPr>
        <w:t xml:space="preserve"> </w:t>
      </w:r>
      <w:proofErr w:type="spellStart"/>
      <w:r w:rsidRPr="0096126D">
        <w:rPr>
          <w:bCs/>
        </w:rPr>
        <w:t>procesului</w:t>
      </w:r>
      <w:proofErr w:type="spellEnd"/>
      <w:r w:rsidRPr="0096126D">
        <w:rPr>
          <w:bCs/>
        </w:rPr>
        <w:t>-verbal</w:t>
      </w:r>
      <w:r w:rsidRPr="0096126D">
        <w:rPr>
          <w:bCs/>
          <w:spacing w:val="-4"/>
        </w:rPr>
        <w:t xml:space="preserve"> </w:t>
      </w:r>
      <w:r w:rsidRPr="0096126D">
        <w:rPr>
          <w:bCs/>
        </w:rPr>
        <w:t>la</w:t>
      </w:r>
      <w:r w:rsidRPr="0096126D">
        <w:rPr>
          <w:bCs/>
          <w:spacing w:val="-2"/>
        </w:rPr>
        <w:t xml:space="preserve"> </w:t>
      </w:r>
      <w:proofErr w:type="spellStart"/>
      <w:r w:rsidRPr="0096126D">
        <w:rPr>
          <w:bCs/>
        </w:rPr>
        <w:t>terminarea</w:t>
      </w:r>
      <w:proofErr w:type="spellEnd"/>
      <w:r w:rsidRPr="0096126D">
        <w:rPr>
          <w:bCs/>
          <w:spacing w:val="-4"/>
        </w:rPr>
        <w:t xml:space="preserve"> </w:t>
      </w:r>
      <w:proofErr w:type="spellStart"/>
      <w:r w:rsidRPr="0096126D">
        <w:rPr>
          <w:bCs/>
        </w:rPr>
        <w:t>lucrărilor</w:t>
      </w:r>
      <w:proofErr w:type="spellEnd"/>
      <w:r w:rsidRPr="0096126D">
        <w:rPr>
          <w:bCs/>
          <w:spacing w:val="-3"/>
        </w:rPr>
        <w:t xml:space="preserve"> </w:t>
      </w:r>
      <w:proofErr w:type="spellStart"/>
      <w:r w:rsidRPr="0096126D">
        <w:rPr>
          <w:bCs/>
        </w:rPr>
        <w:t>semnat</w:t>
      </w:r>
      <w:proofErr w:type="spellEnd"/>
      <w:r w:rsidRPr="0096126D">
        <w:rPr>
          <w:bCs/>
          <w:spacing w:val="-3"/>
        </w:rPr>
        <w:t xml:space="preserve"> </w:t>
      </w:r>
      <w:r w:rsidRPr="0096126D">
        <w:rPr>
          <w:bCs/>
        </w:rPr>
        <w:t>de</w:t>
      </w:r>
      <w:r w:rsidRPr="0096126D">
        <w:rPr>
          <w:bCs/>
          <w:spacing w:val="-3"/>
        </w:rPr>
        <w:t xml:space="preserve"> </w:t>
      </w:r>
      <w:proofErr w:type="spellStart"/>
      <w:r w:rsidRPr="0096126D">
        <w:rPr>
          <w:bCs/>
        </w:rPr>
        <w:t>către</w:t>
      </w:r>
      <w:proofErr w:type="spellEnd"/>
      <w:r w:rsidRPr="0096126D">
        <w:rPr>
          <w:bCs/>
        </w:rPr>
        <w:t xml:space="preserve"> </w:t>
      </w:r>
      <w:proofErr w:type="spellStart"/>
      <w:r w:rsidRPr="0096126D">
        <w:rPr>
          <w:bCs/>
        </w:rPr>
        <w:t>toți</w:t>
      </w:r>
      <w:proofErr w:type="spellEnd"/>
      <w:r w:rsidRPr="0096126D">
        <w:rPr>
          <w:bCs/>
        </w:rPr>
        <w:t xml:space="preserve"> </w:t>
      </w:r>
      <w:proofErr w:type="spellStart"/>
      <w:r w:rsidRPr="0096126D">
        <w:rPr>
          <w:bCs/>
        </w:rPr>
        <w:t>membrii</w:t>
      </w:r>
      <w:proofErr w:type="spellEnd"/>
      <w:r w:rsidRPr="0096126D">
        <w:rPr>
          <w:bCs/>
        </w:rPr>
        <w:t xml:space="preserve"> </w:t>
      </w:r>
      <w:proofErr w:type="spellStart"/>
      <w:r w:rsidRPr="0096126D">
        <w:rPr>
          <w:bCs/>
        </w:rPr>
        <w:t>comisiei</w:t>
      </w:r>
      <w:proofErr w:type="spellEnd"/>
      <w:r w:rsidRPr="0096126D">
        <w:rPr>
          <w:bCs/>
        </w:rPr>
        <w:t xml:space="preserve"> de </w:t>
      </w:r>
      <w:proofErr w:type="spellStart"/>
      <w:r w:rsidRPr="0096126D">
        <w:rPr>
          <w:bCs/>
        </w:rPr>
        <w:t>recepție</w:t>
      </w:r>
      <w:proofErr w:type="spellEnd"/>
      <w:r w:rsidRPr="0096126D">
        <w:rPr>
          <w:bCs/>
        </w:rPr>
        <w:t xml:space="preserve"> </w:t>
      </w:r>
      <w:proofErr w:type="spellStart"/>
      <w:r w:rsidRPr="0096126D">
        <w:rPr>
          <w:bCs/>
        </w:rPr>
        <w:t>și</w:t>
      </w:r>
      <w:proofErr w:type="spellEnd"/>
      <w:r w:rsidRPr="0096126D">
        <w:rPr>
          <w:bCs/>
        </w:rPr>
        <w:t xml:space="preserve"> a </w:t>
      </w:r>
      <w:proofErr w:type="spellStart"/>
      <w:r w:rsidRPr="0096126D">
        <w:rPr>
          <w:bCs/>
        </w:rPr>
        <w:t>facturii</w:t>
      </w:r>
      <w:proofErr w:type="spellEnd"/>
      <w:r w:rsidRPr="0096126D">
        <w:rPr>
          <w:bCs/>
        </w:rPr>
        <w:t xml:space="preserve"> </w:t>
      </w:r>
      <w:proofErr w:type="spellStart"/>
      <w:r w:rsidRPr="0096126D">
        <w:rPr>
          <w:bCs/>
        </w:rPr>
        <w:t>fiscale</w:t>
      </w:r>
      <w:proofErr w:type="spellEnd"/>
      <w:r w:rsidRPr="0096126D">
        <w:rPr>
          <w:bCs/>
        </w:rPr>
        <w:t>.</w:t>
      </w:r>
    </w:p>
    <w:p w14:paraId="70BECA9F" w14:textId="77777777" w:rsidR="0011513F" w:rsidRPr="00C003C9" w:rsidRDefault="0011513F" w:rsidP="0011513F">
      <w:pPr>
        <w:pStyle w:val="Corptext"/>
        <w:jc w:val="both"/>
        <w:rPr>
          <w:szCs w:val="24"/>
        </w:rPr>
      </w:pPr>
    </w:p>
    <w:p w14:paraId="62703297" w14:textId="77777777" w:rsidR="0011513F" w:rsidRPr="00C003C9" w:rsidRDefault="0011513F" w:rsidP="0011513F">
      <w:pPr>
        <w:pStyle w:val="Corptext"/>
        <w:jc w:val="both"/>
        <w:rPr>
          <w:szCs w:val="24"/>
        </w:rPr>
      </w:pPr>
    </w:p>
    <w:p w14:paraId="0551BC60" w14:textId="77777777" w:rsidR="0011513F" w:rsidRPr="00C003C9" w:rsidRDefault="0011513F" w:rsidP="0011513F">
      <w:pPr>
        <w:pStyle w:val="Listparagraf"/>
        <w:widowControl w:val="0"/>
        <w:numPr>
          <w:ilvl w:val="0"/>
          <w:numId w:val="43"/>
        </w:numPr>
        <w:tabs>
          <w:tab w:val="clear" w:pos="1134"/>
          <w:tab w:val="left" w:pos="1277"/>
        </w:tabs>
        <w:autoSpaceDE w:val="0"/>
        <w:autoSpaceDN w:val="0"/>
        <w:ind w:left="284" w:hanging="426"/>
        <w:rPr>
          <w:b/>
          <w:highlight w:val="yellow"/>
        </w:rPr>
      </w:pPr>
      <w:proofErr w:type="spellStart"/>
      <w:r w:rsidRPr="00C003C9">
        <w:rPr>
          <w:b/>
          <w:highlight w:val="yellow"/>
        </w:rPr>
        <w:t>Materialele</w:t>
      </w:r>
      <w:proofErr w:type="spellEnd"/>
      <w:r w:rsidRPr="00C003C9">
        <w:rPr>
          <w:b/>
          <w:spacing w:val="-6"/>
          <w:highlight w:val="yellow"/>
        </w:rPr>
        <w:t xml:space="preserve"> </w:t>
      </w:r>
      <w:r w:rsidRPr="00C003C9">
        <w:rPr>
          <w:b/>
          <w:highlight w:val="yellow"/>
        </w:rPr>
        <w:t>de</w:t>
      </w:r>
      <w:r w:rsidRPr="00C003C9">
        <w:rPr>
          <w:b/>
          <w:spacing w:val="-6"/>
          <w:highlight w:val="yellow"/>
        </w:rPr>
        <w:t xml:space="preserve"> </w:t>
      </w:r>
      <w:proofErr w:type="spellStart"/>
      <w:r w:rsidRPr="00C003C9">
        <w:rPr>
          <w:b/>
          <w:highlight w:val="yellow"/>
        </w:rPr>
        <w:t>construcție</w:t>
      </w:r>
      <w:proofErr w:type="spellEnd"/>
      <w:r w:rsidRPr="00C003C9">
        <w:rPr>
          <w:b/>
          <w:spacing w:val="-5"/>
          <w:highlight w:val="yellow"/>
        </w:rPr>
        <w:t xml:space="preserve"> </w:t>
      </w:r>
      <w:proofErr w:type="spellStart"/>
      <w:r w:rsidRPr="00C003C9">
        <w:rPr>
          <w:b/>
          <w:highlight w:val="yellow"/>
        </w:rPr>
        <w:t>vor</w:t>
      </w:r>
      <w:proofErr w:type="spellEnd"/>
      <w:r w:rsidRPr="00C003C9">
        <w:rPr>
          <w:b/>
          <w:spacing w:val="-6"/>
          <w:highlight w:val="yellow"/>
        </w:rPr>
        <w:t xml:space="preserve"> </w:t>
      </w:r>
      <w:proofErr w:type="spellStart"/>
      <w:r w:rsidRPr="00C003C9">
        <w:rPr>
          <w:b/>
          <w:highlight w:val="yellow"/>
        </w:rPr>
        <w:t>respecta</w:t>
      </w:r>
      <w:proofErr w:type="spellEnd"/>
      <w:r w:rsidRPr="00C003C9">
        <w:rPr>
          <w:b/>
          <w:spacing w:val="-4"/>
          <w:highlight w:val="yellow"/>
        </w:rPr>
        <w:t xml:space="preserve"> </w:t>
      </w:r>
      <w:proofErr w:type="spellStart"/>
      <w:r w:rsidRPr="00C003C9">
        <w:rPr>
          <w:b/>
          <w:highlight w:val="yellow"/>
        </w:rPr>
        <w:t>standardele</w:t>
      </w:r>
      <w:proofErr w:type="spellEnd"/>
      <w:r w:rsidRPr="00C003C9">
        <w:rPr>
          <w:b/>
          <w:spacing w:val="-6"/>
          <w:highlight w:val="yellow"/>
        </w:rPr>
        <w:t xml:space="preserve"> </w:t>
      </w:r>
      <w:r w:rsidRPr="00C003C9">
        <w:rPr>
          <w:b/>
          <w:highlight w:val="yellow"/>
        </w:rPr>
        <w:t>de</w:t>
      </w:r>
      <w:r w:rsidRPr="00C003C9">
        <w:rPr>
          <w:b/>
          <w:spacing w:val="-6"/>
          <w:highlight w:val="yellow"/>
        </w:rPr>
        <w:t xml:space="preserve"> </w:t>
      </w:r>
      <w:proofErr w:type="spellStart"/>
      <w:r w:rsidRPr="00C003C9">
        <w:rPr>
          <w:b/>
          <w:highlight w:val="yellow"/>
        </w:rPr>
        <w:t>calitate</w:t>
      </w:r>
      <w:proofErr w:type="spellEnd"/>
      <w:r w:rsidRPr="00C003C9">
        <w:rPr>
          <w:b/>
          <w:spacing w:val="-5"/>
          <w:highlight w:val="yellow"/>
        </w:rPr>
        <w:t xml:space="preserve"> </w:t>
      </w:r>
      <w:proofErr w:type="spellStart"/>
      <w:r w:rsidRPr="00C003C9">
        <w:rPr>
          <w:b/>
          <w:highlight w:val="yellow"/>
        </w:rPr>
        <w:t>nationale</w:t>
      </w:r>
      <w:proofErr w:type="spellEnd"/>
      <w:r w:rsidRPr="00C003C9">
        <w:rPr>
          <w:b/>
          <w:spacing w:val="-6"/>
          <w:highlight w:val="yellow"/>
        </w:rPr>
        <w:t xml:space="preserve"> </w:t>
      </w:r>
      <w:proofErr w:type="spellStart"/>
      <w:r w:rsidRPr="00C003C9">
        <w:rPr>
          <w:b/>
          <w:highlight w:val="yellow"/>
        </w:rPr>
        <w:t>si</w:t>
      </w:r>
      <w:proofErr w:type="spellEnd"/>
      <w:r w:rsidRPr="00C003C9">
        <w:rPr>
          <w:b/>
          <w:highlight w:val="yellow"/>
        </w:rPr>
        <w:t>/</w:t>
      </w:r>
      <w:r w:rsidRPr="00C003C9">
        <w:rPr>
          <w:b/>
          <w:spacing w:val="-6"/>
          <w:highlight w:val="yellow"/>
        </w:rPr>
        <w:t xml:space="preserve"> </w:t>
      </w:r>
      <w:proofErr w:type="spellStart"/>
      <w:r w:rsidRPr="00C003C9">
        <w:rPr>
          <w:b/>
          <w:highlight w:val="yellow"/>
        </w:rPr>
        <w:t>sau</w:t>
      </w:r>
      <w:proofErr w:type="spellEnd"/>
      <w:r w:rsidRPr="00C003C9">
        <w:rPr>
          <w:b/>
          <w:spacing w:val="-7"/>
          <w:highlight w:val="yellow"/>
        </w:rPr>
        <w:t xml:space="preserve"> </w:t>
      </w:r>
      <w:proofErr w:type="spellStart"/>
      <w:r w:rsidRPr="00C003C9">
        <w:rPr>
          <w:b/>
          <w:spacing w:val="-2"/>
          <w:highlight w:val="yellow"/>
        </w:rPr>
        <w:t>internaționale</w:t>
      </w:r>
      <w:proofErr w:type="spellEnd"/>
      <w:r w:rsidRPr="00C003C9">
        <w:rPr>
          <w:b/>
          <w:spacing w:val="-2"/>
          <w:highlight w:val="yellow"/>
        </w:rPr>
        <w:t>.</w:t>
      </w:r>
    </w:p>
    <w:p w14:paraId="2BB46978" w14:textId="77777777" w:rsidR="0011513F" w:rsidRPr="00C003C9" w:rsidRDefault="0011513F" w:rsidP="0011513F">
      <w:pPr>
        <w:pStyle w:val="Corptext"/>
        <w:jc w:val="both"/>
        <w:rPr>
          <w:szCs w:val="24"/>
        </w:rPr>
      </w:pPr>
    </w:p>
    <w:p w14:paraId="433EFC15" w14:textId="77777777" w:rsidR="0011513F" w:rsidRPr="00C003C9" w:rsidRDefault="0011513F" w:rsidP="0011513F">
      <w:pPr>
        <w:pStyle w:val="Corptext"/>
        <w:spacing w:before="10"/>
        <w:jc w:val="both"/>
        <w:rPr>
          <w:szCs w:val="24"/>
        </w:rPr>
      </w:pPr>
    </w:p>
    <w:p w14:paraId="62598326" w14:textId="77777777" w:rsidR="0011513F" w:rsidRPr="00C003C9" w:rsidRDefault="0011513F" w:rsidP="0011513F">
      <w:pPr>
        <w:pStyle w:val="Listparagraf"/>
        <w:widowControl w:val="0"/>
        <w:numPr>
          <w:ilvl w:val="0"/>
          <w:numId w:val="43"/>
        </w:numPr>
        <w:tabs>
          <w:tab w:val="clear" w:pos="1134"/>
          <w:tab w:val="left" w:pos="1276"/>
        </w:tabs>
        <w:autoSpaceDE w:val="0"/>
        <w:autoSpaceDN w:val="0"/>
        <w:spacing w:before="1"/>
        <w:ind w:left="284"/>
        <w:rPr>
          <w:b/>
        </w:rPr>
      </w:pPr>
      <w:proofErr w:type="spellStart"/>
      <w:r w:rsidRPr="00C003C9">
        <w:rPr>
          <w:b/>
        </w:rPr>
        <w:t>Perioada</w:t>
      </w:r>
      <w:proofErr w:type="spellEnd"/>
      <w:r w:rsidRPr="00C003C9">
        <w:rPr>
          <w:b/>
          <w:spacing w:val="-4"/>
        </w:rPr>
        <w:t xml:space="preserve"> </w:t>
      </w:r>
      <w:r w:rsidRPr="00C003C9">
        <w:rPr>
          <w:b/>
        </w:rPr>
        <w:t>de</w:t>
      </w:r>
      <w:r w:rsidRPr="00C003C9">
        <w:rPr>
          <w:b/>
          <w:spacing w:val="-4"/>
        </w:rPr>
        <w:t xml:space="preserve"> </w:t>
      </w:r>
      <w:proofErr w:type="spellStart"/>
      <w:r w:rsidRPr="00C003C9">
        <w:rPr>
          <w:b/>
        </w:rPr>
        <w:t>garanție</w:t>
      </w:r>
      <w:proofErr w:type="spellEnd"/>
      <w:r w:rsidRPr="00C003C9">
        <w:rPr>
          <w:b/>
          <w:spacing w:val="-3"/>
        </w:rPr>
        <w:t xml:space="preserve"> </w:t>
      </w:r>
      <w:proofErr w:type="spellStart"/>
      <w:r w:rsidRPr="00C003C9">
        <w:rPr>
          <w:b/>
        </w:rPr>
        <w:t>pentru</w:t>
      </w:r>
      <w:proofErr w:type="spellEnd"/>
      <w:r w:rsidRPr="00C003C9">
        <w:rPr>
          <w:b/>
          <w:spacing w:val="-5"/>
        </w:rPr>
        <w:t xml:space="preserve"> </w:t>
      </w:r>
      <w:proofErr w:type="spellStart"/>
      <w:r w:rsidRPr="00C003C9">
        <w:rPr>
          <w:b/>
        </w:rPr>
        <w:t>lucrările</w:t>
      </w:r>
      <w:proofErr w:type="spellEnd"/>
      <w:r w:rsidRPr="00C003C9">
        <w:rPr>
          <w:b/>
          <w:spacing w:val="-3"/>
        </w:rPr>
        <w:t xml:space="preserve"> </w:t>
      </w:r>
      <w:proofErr w:type="spellStart"/>
      <w:r w:rsidRPr="00C003C9">
        <w:rPr>
          <w:b/>
        </w:rPr>
        <w:t>executate</w:t>
      </w:r>
      <w:proofErr w:type="spellEnd"/>
      <w:r w:rsidRPr="00C003C9">
        <w:rPr>
          <w:b/>
          <w:spacing w:val="-4"/>
        </w:rPr>
        <w:t xml:space="preserve"> </w:t>
      </w:r>
      <w:proofErr w:type="spellStart"/>
      <w:r w:rsidRPr="00C003C9">
        <w:rPr>
          <w:b/>
        </w:rPr>
        <w:t>va</w:t>
      </w:r>
      <w:proofErr w:type="spellEnd"/>
      <w:r w:rsidRPr="00C003C9">
        <w:rPr>
          <w:b/>
          <w:spacing w:val="-4"/>
        </w:rPr>
        <w:t xml:space="preserve"> </w:t>
      </w:r>
      <w:r w:rsidRPr="00C003C9">
        <w:rPr>
          <w:b/>
        </w:rPr>
        <w:t>fi</w:t>
      </w:r>
      <w:r w:rsidRPr="00C003C9">
        <w:rPr>
          <w:b/>
          <w:spacing w:val="-5"/>
        </w:rPr>
        <w:t xml:space="preserve"> </w:t>
      </w:r>
      <w:r w:rsidRPr="00C003C9">
        <w:rPr>
          <w:b/>
        </w:rPr>
        <w:t>de</w:t>
      </w:r>
      <w:r w:rsidRPr="00C003C9">
        <w:rPr>
          <w:b/>
          <w:spacing w:val="-2"/>
        </w:rPr>
        <w:t xml:space="preserve"> </w:t>
      </w:r>
      <w:r w:rsidRPr="00C003C9">
        <w:rPr>
          <w:b/>
          <w:color w:val="FF0000"/>
        </w:rPr>
        <w:t>minimum</w:t>
      </w:r>
      <w:r w:rsidRPr="00C003C9">
        <w:rPr>
          <w:b/>
          <w:color w:val="FF0000"/>
          <w:spacing w:val="-3"/>
        </w:rPr>
        <w:t xml:space="preserve"> </w:t>
      </w:r>
      <w:r w:rsidRPr="00C003C9">
        <w:rPr>
          <w:b/>
          <w:color w:val="FF0000"/>
        </w:rPr>
        <w:t>6</w:t>
      </w:r>
      <w:r>
        <w:rPr>
          <w:b/>
          <w:color w:val="FF0000"/>
        </w:rPr>
        <w:t>0</w:t>
      </w:r>
      <w:r w:rsidRPr="00C003C9">
        <w:rPr>
          <w:b/>
          <w:color w:val="FF0000"/>
        </w:rPr>
        <w:t xml:space="preserve"> de </w:t>
      </w:r>
      <w:proofErr w:type="spellStart"/>
      <w:r w:rsidRPr="00C003C9">
        <w:rPr>
          <w:b/>
          <w:color w:val="FF0000"/>
        </w:rPr>
        <w:t>luni</w:t>
      </w:r>
      <w:proofErr w:type="spellEnd"/>
      <w:r w:rsidRPr="00C003C9">
        <w:rPr>
          <w:b/>
        </w:rPr>
        <w:t>.</w:t>
      </w:r>
      <w:r w:rsidRPr="00C003C9">
        <w:rPr>
          <w:b/>
          <w:spacing w:val="-3"/>
        </w:rPr>
        <w:t xml:space="preserve"> </w:t>
      </w:r>
      <w:proofErr w:type="spellStart"/>
      <w:r w:rsidRPr="00C003C9">
        <w:rPr>
          <w:b/>
        </w:rPr>
        <w:t>În</w:t>
      </w:r>
      <w:proofErr w:type="spellEnd"/>
      <w:r w:rsidRPr="00C003C9">
        <w:rPr>
          <w:b/>
          <w:spacing w:val="-5"/>
        </w:rPr>
        <w:t xml:space="preserve"> </w:t>
      </w:r>
      <w:proofErr w:type="spellStart"/>
      <w:r w:rsidRPr="00C003C9">
        <w:rPr>
          <w:b/>
        </w:rPr>
        <w:t>perioada</w:t>
      </w:r>
      <w:proofErr w:type="spellEnd"/>
      <w:r w:rsidRPr="00C003C9">
        <w:rPr>
          <w:b/>
          <w:spacing w:val="-3"/>
        </w:rPr>
        <w:t xml:space="preserve"> </w:t>
      </w:r>
      <w:r w:rsidRPr="00C003C9">
        <w:rPr>
          <w:b/>
        </w:rPr>
        <w:t>de</w:t>
      </w:r>
      <w:r w:rsidRPr="00C003C9">
        <w:rPr>
          <w:b/>
          <w:spacing w:val="-4"/>
        </w:rPr>
        <w:t xml:space="preserve"> </w:t>
      </w:r>
      <w:proofErr w:type="spellStart"/>
      <w:r w:rsidRPr="00C003C9">
        <w:rPr>
          <w:b/>
          <w:spacing w:val="-2"/>
        </w:rPr>
        <w:t>garanție</w:t>
      </w:r>
      <w:proofErr w:type="spellEnd"/>
      <w:r w:rsidRPr="00C003C9">
        <w:rPr>
          <w:b/>
          <w:spacing w:val="-2"/>
        </w:rPr>
        <w:t xml:space="preserve">, </w:t>
      </w:r>
      <w:proofErr w:type="spellStart"/>
      <w:r w:rsidRPr="00C003C9">
        <w:t>Antreprenorul</w:t>
      </w:r>
      <w:proofErr w:type="spellEnd"/>
      <w:r w:rsidRPr="00C003C9">
        <w:rPr>
          <w:spacing w:val="-6"/>
        </w:rPr>
        <w:t xml:space="preserve"> </w:t>
      </w:r>
      <w:r w:rsidRPr="00C003C9">
        <w:t>General</w:t>
      </w:r>
      <w:r w:rsidRPr="00C003C9">
        <w:rPr>
          <w:spacing w:val="-6"/>
        </w:rPr>
        <w:t xml:space="preserve"> </w:t>
      </w:r>
      <w:proofErr w:type="spellStart"/>
      <w:r w:rsidRPr="00C003C9">
        <w:t>va</w:t>
      </w:r>
      <w:proofErr w:type="spellEnd"/>
      <w:r w:rsidRPr="00C003C9">
        <w:rPr>
          <w:spacing w:val="-4"/>
        </w:rPr>
        <w:t xml:space="preserve"> </w:t>
      </w:r>
      <w:proofErr w:type="spellStart"/>
      <w:r w:rsidRPr="00C003C9">
        <w:t>înlătura</w:t>
      </w:r>
      <w:proofErr w:type="spellEnd"/>
      <w:r w:rsidRPr="00C003C9">
        <w:rPr>
          <w:spacing w:val="-3"/>
        </w:rPr>
        <w:t xml:space="preserve"> </w:t>
      </w:r>
      <w:proofErr w:type="spellStart"/>
      <w:r w:rsidRPr="00C003C9">
        <w:t>toate</w:t>
      </w:r>
      <w:proofErr w:type="spellEnd"/>
      <w:r w:rsidRPr="00C003C9">
        <w:rPr>
          <w:spacing w:val="-7"/>
        </w:rPr>
        <w:t xml:space="preserve"> </w:t>
      </w:r>
      <w:proofErr w:type="spellStart"/>
      <w:r w:rsidRPr="00C003C9">
        <w:t>defectele</w:t>
      </w:r>
      <w:proofErr w:type="spellEnd"/>
      <w:r w:rsidRPr="00C003C9">
        <w:rPr>
          <w:spacing w:val="-5"/>
        </w:rPr>
        <w:t xml:space="preserve"> </w:t>
      </w:r>
      <w:proofErr w:type="spellStart"/>
      <w:r w:rsidRPr="00C003C9">
        <w:t>ce</w:t>
      </w:r>
      <w:proofErr w:type="spellEnd"/>
      <w:r w:rsidRPr="00C003C9">
        <w:rPr>
          <w:spacing w:val="-4"/>
        </w:rPr>
        <w:t xml:space="preserve"> </w:t>
      </w:r>
      <w:r w:rsidRPr="00C003C9">
        <w:t>apar,</w:t>
      </w:r>
      <w:r w:rsidRPr="00C003C9">
        <w:rPr>
          <w:spacing w:val="-5"/>
        </w:rPr>
        <w:t xml:space="preserve"> </w:t>
      </w:r>
      <w:proofErr w:type="spellStart"/>
      <w:r w:rsidRPr="00C003C9">
        <w:t>dacă</w:t>
      </w:r>
      <w:proofErr w:type="spellEnd"/>
      <w:r w:rsidRPr="00C003C9">
        <w:rPr>
          <w:spacing w:val="-4"/>
        </w:rPr>
        <w:t xml:space="preserve"> </w:t>
      </w:r>
      <w:proofErr w:type="spellStart"/>
      <w:r w:rsidRPr="00C003C9">
        <w:t>acestea</w:t>
      </w:r>
      <w:proofErr w:type="spellEnd"/>
      <w:r w:rsidRPr="00C003C9">
        <w:rPr>
          <w:spacing w:val="-4"/>
        </w:rPr>
        <w:t xml:space="preserve"> </w:t>
      </w:r>
      <w:r w:rsidRPr="00C003C9">
        <w:t>se</w:t>
      </w:r>
      <w:r w:rsidRPr="00C003C9">
        <w:rPr>
          <w:spacing w:val="-4"/>
        </w:rPr>
        <w:t xml:space="preserve"> </w:t>
      </w:r>
      <w:proofErr w:type="spellStart"/>
      <w:r w:rsidRPr="00C003C9">
        <w:t>datoreaza</w:t>
      </w:r>
      <w:proofErr w:type="spellEnd"/>
      <w:r w:rsidRPr="00C003C9">
        <w:rPr>
          <w:spacing w:val="-4"/>
        </w:rPr>
        <w:t xml:space="preserve"> </w:t>
      </w:r>
      <w:r w:rsidRPr="00C003C9">
        <w:t>a</w:t>
      </w:r>
      <w:r w:rsidRPr="00C003C9">
        <w:rPr>
          <w:spacing w:val="-5"/>
        </w:rPr>
        <w:t xml:space="preserve"> </w:t>
      </w:r>
      <w:r w:rsidRPr="00C003C9">
        <w:t>fi</w:t>
      </w:r>
      <w:r w:rsidRPr="00C003C9">
        <w:rPr>
          <w:spacing w:val="-5"/>
        </w:rPr>
        <w:t xml:space="preserve"> </w:t>
      </w:r>
      <w:r w:rsidRPr="00C003C9">
        <w:t>din</w:t>
      </w:r>
      <w:r w:rsidRPr="00C003C9">
        <w:rPr>
          <w:spacing w:val="-6"/>
        </w:rPr>
        <w:t xml:space="preserve"> </w:t>
      </w:r>
      <w:r w:rsidRPr="00C003C9">
        <w:rPr>
          <w:spacing w:val="-4"/>
        </w:rPr>
        <w:t xml:space="preserve">vina </w:t>
      </w:r>
      <w:proofErr w:type="spellStart"/>
      <w:r w:rsidRPr="00C003C9">
        <w:rPr>
          <w:spacing w:val="-2"/>
        </w:rPr>
        <w:t>acestuia</w:t>
      </w:r>
      <w:proofErr w:type="spellEnd"/>
      <w:r w:rsidRPr="00C003C9">
        <w:rPr>
          <w:spacing w:val="-2"/>
        </w:rPr>
        <w:t>.</w:t>
      </w:r>
    </w:p>
    <w:p w14:paraId="1F093AA0" w14:textId="77777777" w:rsidR="0011513F" w:rsidRPr="00C003C9" w:rsidRDefault="0011513F" w:rsidP="0011513F">
      <w:pPr>
        <w:pStyle w:val="Corptext"/>
        <w:ind w:left="284"/>
        <w:jc w:val="both"/>
        <w:rPr>
          <w:szCs w:val="24"/>
        </w:rPr>
      </w:pPr>
    </w:p>
    <w:p w14:paraId="401ABC3B" w14:textId="77777777" w:rsidR="0011513F" w:rsidRPr="00C003C9" w:rsidRDefault="0011513F" w:rsidP="0011513F">
      <w:pPr>
        <w:pStyle w:val="Listparagraf"/>
        <w:widowControl w:val="0"/>
        <w:numPr>
          <w:ilvl w:val="0"/>
          <w:numId w:val="43"/>
        </w:numPr>
        <w:tabs>
          <w:tab w:val="clear" w:pos="1134"/>
          <w:tab w:val="left" w:pos="1277"/>
          <w:tab w:val="left" w:pos="1327"/>
        </w:tabs>
        <w:autoSpaceDE w:val="0"/>
        <w:autoSpaceDN w:val="0"/>
        <w:ind w:left="284" w:right="368"/>
        <w:rPr>
          <w:b/>
        </w:rPr>
      </w:pPr>
      <w:proofErr w:type="spellStart"/>
      <w:r w:rsidRPr="00C003C9">
        <w:rPr>
          <w:b/>
        </w:rPr>
        <w:lastRenderedPageBreak/>
        <w:t>Pentru</w:t>
      </w:r>
      <w:proofErr w:type="spellEnd"/>
      <w:r w:rsidRPr="00C003C9">
        <w:rPr>
          <w:b/>
        </w:rPr>
        <w:t xml:space="preserve"> </w:t>
      </w:r>
      <w:proofErr w:type="spellStart"/>
      <w:r w:rsidRPr="00C003C9">
        <w:rPr>
          <w:b/>
        </w:rPr>
        <w:t>executarea</w:t>
      </w:r>
      <w:proofErr w:type="spellEnd"/>
      <w:r w:rsidRPr="00C003C9">
        <w:rPr>
          <w:b/>
        </w:rPr>
        <w:t xml:space="preserve"> cu </w:t>
      </w:r>
      <w:proofErr w:type="spellStart"/>
      <w:r w:rsidRPr="00C003C9">
        <w:rPr>
          <w:b/>
        </w:rPr>
        <w:t>întârziere</w:t>
      </w:r>
      <w:proofErr w:type="spellEnd"/>
      <w:r w:rsidRPr="00C003C9">
        <w:rPr>
          <w:b/>
        </w:rPr>
        <w:t xml:space="preserve"> a </w:t>
      </w:r>
      <w:proofErr w:type="spellStart"/>
      <w:r w:rsidRPr="00C003C9">
        <w:rPr>
          <w:b/>
        </w:rPr>
        <w:t>lucrărilor</w:t>
      </w:r>
      <w:proofErr w:type="spellEnd"/>
      <w:r w:rsidRPr="00C003C9">
        <w:rPr>
          <w:b/>
        </w:rPr>
        <w:t xml:space="preserve"> </w:t>
      </w:r>
      <w:proofErr w:type="spellStart"/>
      <w:r w:rsidRPr="00C003C9">
        <w:rPr>
          <w:b/>
        </w:rPr>
        <w:t>și</w:t>
      </w:r>
      <w:proofErr w:type="spellEnd"/>
      <w:r w:rsidRPr="00C003C9">
        <w:rPr>
          <w:b/>
        </w:rPr>
        <w:t>/</w:t>
      </w:r>
      <w:proofErr w:type="spellStart"/>
      <w:r w:rsidRPr="00C003C9">
        <w:rPr>
          <w:b/>
        </w:rPr>
        <w:t>sau</w:t>
      </w:r>
      <w:proofErr w:type="spellEnd"/>
      <w:r w:rsidRPr="00C003C9">
        <w:rPr>
          <w:b/>
        </w:rPr>
        <w:t xml:space="preserve"> </w:t>
      </w:r>
      <w:proofErr w:type="spellStart"/>
      <w:r w:rsidRPr="00C003C9">
        <w:rPr>
          <w:b/>
        </w:rPr>
        <w:t>executarea</w:t>
      </w:r>
      <w:proofErr w:type="spellEnd"/>
      <w:r w:rsidRPr="00C003C9">
        <w:rPr>
          <w:b/>
        </w:rPr>
        <w:t xml:space="preserve"> </w:t>
      </w:r>
      <w:proofErr w:type="spellStart"/>
      <w:r w:rsidRPr="00C003C9">
        <w:rPr>
          <w:b/>
        </w:rPr>
        <w:t>necalitativă</w:t>
      </w:r>
      <w:proofErr w:type="spellEnd"/>
      <w:r w:rsidRPr="00C003C9">
        <w:rPr>
          <w:b/>
        </w:rPr>
        <w:t xml:space="preserve"> </w:t>
      </w:r>
      <w:proofErr w:type="spellStart"/>
      <w:r w:rsidRPr="00C003C9">
        <w:rPr>
          <w:b/>
        </w:rPr>
        <w:t>Antreprenorului</w:t>
      </w:r>
      <w:proofErr w:type="spellEnd"/>
      <w:r w:rsidRPr="00C003C9">
        <w:rPr>
          <w:b/>
          <w:spacing w:val="40"/>
        </w:rPr>
        <w:t xml:space="preserve"> </w:t>
      </w:r>
      <w:proofErr w:type="spellStart"/>
      <w:r w:rsidRPr="00C003C9">
        <w:rPr>
          <w:b/>
        </w:rPr>
        <w:t>i</w:t>
      </w:r>
      <w:proofErr w:type="spellEnd"/>
      <w:r w:rsidRPr="00C003C9">
        <w:rPr>
          <w:b/>
        </w:rPr>
        <w:t xml:space="preserve"> se </w:t>
      </w:r>
      <w:proofErr w:type="spellStart"/>
      <w:r w:rsidRPr="00C003C9">
        <w:rPr>
          <w:b/>
        </w:rPr>
        <w:t>vor</w:t>
      </w:r>
      <w:proofErr w:type="spellEnd"/>
      <w:r w:rsidRPr="00C003C9">
        <w:rPr>
          <w:b/>
        </w:rPr>
        <w:t xml:space="preserve"> </w:t>
      </w:r>
      <w:proofErr w:type="spellStart"/>
      <w:r w:rsidRPr="00C003C9">
        <w:rPr>
          <w:b/>
        </w:rPr>
        <w:t>aplica</w:t>
      </w:r>
      <w:proofErr w:type="spellEnd"/>
      <w:r w:rsidRPr="00C003C9">
        <w:rPr>
          <w:b/>
          <w:spacing w:val="-2"/>
        </w:rPr>
        <w:t xml:space="preserve"> </w:t>
      </w:r>
      <w:proofErr w:type="spellStart"/>
      <w:r w:rsidRPr="00C003C9">
        <w:rPr>
          <w:b/>
        </w:rPr>
        <w:t>sancțiuni</w:t>
      </w:r>
      <w:proofErr w:type="spellEnd"/>
      <w:r w:rsidRPr="00C003C9">
        <w:rPr>
          <w:b/>
          <w:spacing w:val="-4"/>
        </w:rPr>
        <w:t xml:space="preserve"> </w:t>
      </w:r>
      <w:proofErr w:type="spellStart"/>
      <w:r w:rsidRPr="00C003C9">
        <w:rPr>
          <w:b/>
        </w:rPr>
        <w:t>în</w:t>
      </w:r>
      <w:proofErr w:type="spellEnd"/>
      <w:r w:rsidRPr="00C003C9">
        <w:rPr>
          <w:b/>
          <w:spacing w:val="-4"/>
        </w:rPr>
        <w:t xml:space="preserve"> </w:t>
      </w:r>
      <w:proofErr w:type="spellStart"/>
      <w:r w:rsidRPr="00C003C9">
        <w:rPr>
          <w:b/>
        </w:rPr>
        <w:t>mărime</w:t>
      </w:r>
      <w:proofErr w:type="spellEnd"/>
      <w:r w:rsidRPr="00C003C9">
        <w:rPr>
          <w:b/>
          <w:spacing w:val="-3"/>
        </w:rPr>
        <w:t xml:space="preserve"> </w:t>
      </w:r>
      <w:r w:rsidRPr="00C003C9">
        <w:rPr>
          <w:b/>
        </w:rPr>
        <w:t>de</w:t>
      </w:r>
      <w:r w:rsidRPr="00C003C9">
        <w:rPr>
          <w:b/>
          <w:spacing w:val="-3"/>
        </w:rPr>
        <w:t xml:space="preserve"> </w:t>
      </w:r>
      <w:r w:rsidRPr="00C003C9">
        <w:rPr>
          <w:b/>
        </w:rPr>
        <w:t>0,1%</w:t>
      </w:r>
      <w:r w:rsidRPr="00C003C9">
        <w:rPr>
          <w:b/>
          <w:spacing w:val="-3"/>
        </w:rPr>
        <w:t xml:space="preserve"> </w:t>
      </w:r>
      <w:proofErr w:type="spellStart"/>
      <w:r w:rsidRPr="00C003C9">
        <w:rPr>
          <w:b/>
        </w:rPr>
        <w:t>pentru</w:t>
      </w:r>
      <w:proofErr w:type="spellEnd"/>
      <w:r w:rsidRPr="00C003C9">
        <w:rPr>
          <w:b/>
          <w:spacing w:val="-4"/>
        </w:rPr>
        <w:t xml:space="preserve"> </w:t>
      </w:r>
      <w:proofErr w:type="spellStart"/>
      <w:r w:rsidRPr="00C003C9">
        <w:rPr>
          <w:b/>
        </w:rPr>
        <w:t>fiecare</w:t>
      </w:r>
      <w:proofErr w:type="spellEnd"/>
      <w:r w:rsidRPr="00C003C9">
        <w:rPr>
          <w:b/>
          <w:spacing w:val="-3"/>
        </w:rPr>
        <w:t xml:space="preserve"> </w:t>
      </w:r>
      <w:r w:rsidRPr="00C003C9">
        <w:rPr>
          <w:b/>
        </w:rPr>
        <w:t>zi</w:t>
      </w:r>
      <w:r w:rsidRPr="00C003C9">
        <w:rPr>
          <w:b/>
          <w:spacing w:val="-3"/>
        </w:rPr>
        <w:t xml:space="preserve"> </w:t>
      </w:r>
      <w:r w:rsidRPr="00C003C9">
        <w:rPr>
          <w:b/>
        </w:rPr>
        <w:t>de</w:t>
      </w:r>
      <w:r w:rsidRPr="00C003C9">
        <w:rPr>
          <w:b/>
          <w:spacing w:val="-3"/>
        </w:rPr>
        <w:t xml:space="preserve"> </w:t>
      </w:r>
      <w:proofErr w:type="spellStart"/>
      <w:r w:rsidRPr="00C003C9">
        <w:rPr>
          <w:b/>
        </w:rPr>
        <w:t>întârziere</w:t>
      </w:r>
      <w:proofErr w:type="spellEnd"/>
      <w:r w:rsidRPr="00C003C9">
        <w:rPr>
          <w:b/>
          <w:spacing w:val="-3"/>
        </w:rPr>
        <w:t xml:space="preserve"> </w:t>
      </w:r>
      <w:r w:rsidRPr="00C003C9">
        <w:rPr>
          <w:b/>
        </w:rPr>
        <w:t>calculate</w:t>
      </w:r>
      <w:r w:rsidRPr="00C003C9">
        <w:rPr>
          <w:b/>
          <w:spacing w:val="-3"/>
        </w:rPr>
        <w:t xml:space="preserve"> </w:t>
      </w:r>
      <w:r w:rsidRPr="00C003C9">
        <w:rPr>
          <w:b/>
        </w:rPr>
        <w:t>din</w:t>
      </w:r>
      <w:r w:rsidRPr="00C003C9">
        <w:rPr>
          <w:b/>
          <w:spacing w:val="-4"/>
        </w:rPr>
        <w:t xml:space="preserve"> </w:t>
      </w:r>
      <w:proofErr w:type="spellStart"/>
      <w:r w:rsidRPr="00C003C9">
        <w:rPr>
          <w:b/>
        </w:rPr>
        <w:t>valoarea</w:t>
      </w:r>
      <w:proofErr w:type="spellEnd"/>
      <w:r w:rsidRPr="00C003C9">
        <w:rPr>
          <w:b/>
          <w:spacing w:val="-2"/>
        </w:rPr>
        <w:t xml:space="preserve"> </w:t>
      </w:r>
      <w:proofErr w:type="spellStart"/>
      <w:r w:rsidRPr="00C003C9">
        <w:rPr>
          <w:b/>
        </w:rPr>
        <w:t>contractului</w:t>
      </w:r>
      <w:proofErr w:type="spellEnd"/>
      <w:r w:rsidRPr="00C003C9">
        <w:rPr>
          <w:b/>
        </w:rPr>
        <w:t xml:space="preserve">, </w:t>
      </w:r>
      <w:proofErr w:type="spellStart"/>
      <w:r w:rsidRPr="00C003C9">
        <w:rPr>
          <w:b/>
        </w:rPr>
        <w:t>dar</w:t>
      </w:r>
      <w:proofErr w:type="spellEnd"/>
      <w:r w:rsidRPr="00C003C9">
        <w:rPr>
          <w:b/>
        </w:rPr>
        <w:t xml:space="preserve"> nu </w:t>
      </w:r>
      <w:proofErr w:type="spellStart"/>
      <w:r w:rsidRPr="00C003C9">
        <w:rPr>
          <w:b/>
        </w:rPr>
        <w:t>mai</w:t>
      </w:r>
      <w:proofErr w:type="spellEnd"/>
      <w:r w:rsidRPr="00C003C9">
        <w:rPr>
          <w:b/>
        </w:rPr>
        <w:t xml:space="preserve"> </w:t>
      </w:r>
      <w:proofErr w:type="spellStart"/>
      <w:r w:rsidRPr="00C003C9">
        <w:rPr>
          <w:b/>
        </w:rPr>
        <w:t>mult</w:t>
      </w:r>
      <w:proofErr w:type="spellEnd"/>
      <w:r w:rsidRPr="00C003C9">
        <w:rPr>
          <w:b/>
        </w:rPr>
        <w:t xml:space="preserve"> de </w:t>
      </w:r>
      <w:r>
        <w:rPr>
          <w:b/>
        </w:rPr>
        <w:t>5</w:t>
      </w:r>
      <w:r w:rsidRPr="00C003C9">
        <w:rPr>
          <w:b/>
        </w:rPr>
        <w:t xml:space="preserve">% din </w:t>
      </w:r>
      <w:proofErr w:type="spellStart"/>
      <w:r w:rsidRPr="00C003C9">
        <w:rPr>
          <w:b/>
        </w:rPr>
        <w:t>valoarea</w:t>
      </w:r>
      <w:proofErr w:type="spellEnd"/>
      <w:r w:rsidRPr="00C003C9">
        <w:rPr>
          <w:b/>
        </w:rPr>
        <w:t xml:space="preserve"> </w:t>
      </w:r>
      <w:proofErr w:type="spellStart"/>
      <w:r w:rsidRPr="00C003C9">
        <w:rPr>
          <w:b/>
        </w:rPr>
        <w:t>totală</w:t>
      </w:r>
      <w:proofErr w:type="spellEnd"/>
      <w:r w:rsidRPr="00C003C9">
        <w:rPr>
          <w:b/>
        </w:rPr>
        <w:t xml:space="preserve"> a </w:t>
      </w:r>
      <w:proofErr w:type="spellStart"/>
      <w:r w:rsidRPr="00C003C9">
        <w:rPr>
          <w:b/>
        </w:rPr>
        <w:t>contractului</w:t>
      </w:r>
      <w:proofErr w:type="spellEnd"/>
      <w:r w:rsidRPr="00C003C9">
        <w:rPr>
          <w:b/>
        </w:rPr>
        <w:t>.</w:t>
      </w:r>
    </w:p>
    <w:p w14:paraId="5CB3EE6F" w14:textId="77777777" w:rsidR="0011513F" w:rsidRPr="00C003C9" w:rsidRDefault="0011513F" w:rsidP="0011513F">
      <w:pPr>
        <w:pStyle w:val="Listparagraf"/>
        <w:widowControl w:val="0"/>
        <w:numPr>
          <w:ilvl w:val="0"/>
          <w:numId w:val="43"/>
        </w:numPr>
        <w:tabs>
          <w:tab w:val="clear" w:pos="1134"/>
          <w:tab w:val="left" w:pos="1277"/>
        </w:tabs>
        <w:autoSpaceDE w:val="0"/>
        <w:autoSpaceDN w:val="0"/>
        <w:spacing w:before="229"/>
        <w:ind w:left="284" w:right="334"/>
        <w:rPr>
          <w:b/>
        </w:rPr>
      </w:pPr>
      <w:proofErr w:type="spellStart"/>
      <w:r w:rsidRPr="00C003C9">
        <w:rPr>
          <w:b/>
        </w:rPr>
        <w:t>Pentru</w:t>
      </w:r>
      <w:proofErr w:type="spellEnd"/>
      <w:r w:rsidRPr="00C003C9">
        <w:rPr>
          <w:b/>
          <w:spacing w:val="-2"/>
        </w:rPr>
        <w:t xml:space="preserve"> </w:t>
      </w:r>
      <w:proofErr w:type="spellStart"/>
      <w:r w:rsidRPr="00C003C9">
        <w:rPr>
          <w:b/>
        </w:rPr>
        <w:t>refuzul</w:t>
      </w:r>
      <w:proofErr w:type="spellEnd"/>
      <w:r w:rsidRPr="00C003C9">
        <w:rPr>
          <w:b/>
          <w:spacing w:val="-3"/>
        </w:rPr>
        <w:t xml:space="preserve"> </w:t>
      </w:r>
      <w:r w:rsidRPr="00C003C9">
        <w:rPr>
          <w:b/>
        </w:rPr>
        <w:t>de</w:t>
      </w:r>
      <w:r w:rsidRPr="00C003C9">
        <w:rPr>
          <w:b/>
          <w:spacing w:val="-2"/>
        </w:rPr>
        <w:t xml:space="preserve"> </w:t>
      </w:r>
      <w:r w:rsidRPr="00C003C9">
        <w:rPr>
          <w:b/>
        </w:rPr>
        <w:t>a</w:t>
      </w:r>
      <w:r w:rsidRPr="00C003C9">
        <w:rPr>
          <w:b/>
          <w:spacing w:val="-1"/>
        </w:rPr>
        <w:t xml:space="preserve"> </w:t>
      </w:r>
      <w:proofErr w:type="spellStart"/>
      <w:r w:rsidRPr="00C003C9">
        <w:rPr>
          <w:b/>
        </w:rPr>
        <w:t>executa</w:t>
      </w:r>
      <w:proofErr w:type="spellEnd"/>
      <w:r w:rsidRPr="00C003C9">
        <w:rPr>
          <w:b/>
          <w:spacing w:val="-1"/>
        </w:rPr>
        <w:t xml:space="preserve"> </w:t>
      </w:r>
      <w:proofErr w:type="spellStart"/>
      <w:r w:rsidRPr="00C003C9">
        <w:rPr>
          <w:b/>
        </w:rPr>
        <w:t>lucrările</w:t>
      </w:r>
      <w:proofErr w:type="spellEnd"/>
      <w:r w:rsidRPr="00C003C9">
        <w:rPr>
          <w:b/>
        </w:rPr>
        <w:t>,</w:t>
      </w:r>
      <w:r w:rsidRPr="00C003C9">
        <w:rPr>
          <w:b/>
          <w:spacing w:val="-2"/>
        </w:rPr>
        <w:t xml:space="preserve"> </w:t>
      </w:r>
      <w:proofErr w:type="spellStart"/>
      <w:r w:rsidRPr="00C003C9">
        <w:rPr>
          <w:b/>
        </w:rPr>
        <w:t>Antreprenorului</w:t>
      </w:r>
      <w:proofErr w:type="spellEnd"/>
      <w:r w:rsidRPr="00C003C9">
        <w:rPr>
          <w:b/>
          <w:spacing w:val="-3"/>
        </w:rPr>
        <w:t xml:space="preserve"> </w:t>
      </w:r>
      <w:proofErr w:type="spellStart"/>
      <w:r w:rsidRPr="00C003C9">
        <w:rPr>
          <w:b/>
        </w:rPr>
        <w:t>i</w:t>
      </w:r>
      <w:proofErr w:type="spellEnd"/>
      <w:r w:rsidRPr="00C003C9">
        <w:rPr>
          <w:b/>
          <w:spacing w:val="-2"/>
        </w:rPr>
        <w:t xml:space="preserve"> </w:t>
      </w:r>
      <w:r w:rsidRPr="00C003C9">
        <w:rPr>
          <w:b/>
        </w:rPr>
        <w:t>se</w:t>
      </w:r>
      <w:r w:rsidRPr="00C003C9">
        <w:rPr>
          <w:b/>
          <w:spacing w:val="-2"/>
        </w:rPr>
        <w:t xml:space="preserve"> </w:t>
      </w:r>
      <w:proofErr w:type="spellStart"/>
      <w:r w:rsidRPr="00C003C9">
        <w:rPr>
          <w:b/>
        </w:rPr>
        <w:t>va</w:t>
      </w:r>
      <w:proofErr w:type="spellEnd"/>
      <w:r w:rsidRPr="00C003C9">
        <w:rPr>
          <w:b/>
          <w:spacing w:val="-1"/>
        </w:rPr>
        <w:t xml:space="preserve"> </w:t>
      </w:r>
      <w:proofErr w:type="spellStart"/>
      <w:r w:rsidRPr="00C003C9">
        <w:rPr>
          <w:b/>
        </w:rPr>
        <w:t>aplica</w:t>
      </w:r>
      <w:proofErr w:type="spellEnd"/>
      <w:r w:rsidRPr="00C003C9">
        <w:rPr>
          <w:b/>
          <w:spacing w:val="-3"/>
        </w:rPr>
        <w:t xml:space="preserve"> </w:t>
      </w:r>
      <w:r w:rsidRPr="00C003C9">
        <w:rPr>
          <w:b/>
        </w:rPr>
        <w:t>o</w:t>
      </w:r>
      <w:r w:rsidRPr="00C003C9">
        <w:rPr>
          <w:b/>
          <w:spacing w:val="-1"/>
        </w:rPr>
        <w:t xml:space="preserve"> </w:t>
      </w:r>
      <w:proofErr w:type="spellStart"/>
      <w:r w:rsidRPr="00C003C9">
        <w:rPr>
          <w:b/>
        </w:rPr>
        <w:t>penalitate</w:t>
      </w:r>
      <w:proofErr w:type="spellEnd"/>
      <w:r w:rsidRPr="00C003C9">
        <w:rPr>
          <w:b/>
          <w:spacing w:val="-2"/>
        </w:rPr>
        <w:t xml:space="preserve"> </w:t>
      </w:r>
      <w:proofErr w:type="spellStart"/>
      <w:r w:rsidRPr="00C003C9">
        <w:rPr>
          <w:b/>
        </w:rPr>
        <w:t>în</w:t>
      </w:r>
      <w:proofErr w:type="spellEnd"/>
      <w:r w:rsidRPr="00C003C9">
        <w:rPr>
          <w:b/>
          <w:spacing w:val="-3"/>
        </w:rPr>
        <w:t xml:space="preserve"> </w:t>
      </w:r>
      <w:proofErr w:type="spellStart"/>
      <w:r w:rsidRPr="00C003C9">
        <w:rPr>
          <w:b/>
        </w:rPr>
        <w:t>mărime</w:t>
      </w:r>
      <w:proofErr w:type="spellEnd"/>
      <w:r w:rsidRPr="00C003C9">
        <w:rPr>
          <w:b/>
          <w:spacing w:val="-2"/>
        </w:rPr>
        <w:t xml:space="preserve"> </w:t>
      </w:r>
      <w:r w:rsidRPr="00C003C9">
        <w:rPr>
          <w:b/>
        </w:rPr>
        <w:t xml:space="preserve">de </w:t>
      </w:r>
      <w:r>
        <w:rPr>
          <w:b/>
        </w:rPr>
        <w:t>5</w:t>
      </w:r>
      <w:r w:rsidRPr="00C003C9">
        <w:rPr>
          <w:b/>
        </w:rPr>
        <w:t>%</w:t>
      </w:r>
      <w:r w:rsidRPr="00C003C9">
        <w:rPr>
          <w:b/>
          <w:spacing w:val="-2"/>
        </w:rPr>
        <w:t xml:space="preserve"> </w:t>
      </w:r>
      <w:r w:rsidRPr="00C003C9">
        <w:rPr>
          <w:b/>
        </w:rPr>
        <w:t xml:space="preserve">din </w:t>
      </w:r>
      <w:proofErr w:type="spellStart"/>
      <w:r w:rsidRPr="00C003C9">
        <w:rPr>
          <w:b/>
        </w:rPr>
        <w:t>valoarea</w:t>
      </w:r>
      <w:proofErr w:type="spellEnd"/>
      <w:r w:rsidRPr="00C003C9">
        <w:rPr>
          <w:b/>
        </w:rPr>
        <w:t xml:space="preserve"> </w:t>
      </w:r>
      <w:proofErr w:type="spellStart"/>
      <w:r w:rsidRPr="00C003C9">
        <w:rPr>
          <w:b/>
        </w:rPr>
        <w:t>contractului</w:t>
      </w:r>
      <w:proofErr w:type="spellEnd"/>
      <w:r w:rsidRPr="00C003C9">
        <w:rPr>
          <w:b/>
        </w:rPr>
        <w:t>.</w:t>
      </w:r>
    </w:p>
    <w:p w14:paraId="7DCF11B4" w14:textId="77777777" w:rsidR="0011513F" w:rsidRPr="00C003C9" w:rsidRDefault="0011513F" w:rsidP="0011513F">
      <w:pPr>
        <w:pStyle w:val="Corptext"/>
        <w:ind w:left="284"/>
        <w:jc w:val="both"/>
        <w:rPr>
          <w:szCs w:val="24"/>
        </w:rPr>
      </w:pPr>
    </w:p>
    <w:p w14:paraId="0BE7307D" w14:textId="77777777" w:rsidR="0011513F" w:rsidRPr="00C003C9" w:rsidRDefault="0011513F" w:rsidP="0011513F">
      <w:pPr>
        <w:pStyle w:val="Corptext"/>
        <w:spacing w:before="9"/>
        <w:ind w:left="284"/>
        <w:jc w:val="both"/>
        <w:rPr>
          <w:szCs w:val="24"/>
        </w:rPr>
      </w:pPr>
    </w:p>
    <w:p w14:paraId="3F3BD5E5" w14:textId="77777777" w:rsidR="0011513F" w:rsidRPr="0096126D" w:rsidRDefault="0011513F" w:rsidP="0011513F">
      <w:pPr>
        <w:pStyle w:val="Listparagraf"/>
        <w:widowControl w:val="0"/>
        <w:numPr>
          <w:ilvl w:val="0"/>
          <w:numId w:val="43"/>
        </w:numPr>
        <w:tabs>
          <w:tab w:val="clear" w:pos="1134"/>
          <w:tab w:val="left" w:pos="1187"/>
        </w:tabs>
        <w:autoSpaceDE w:val="0"/>
        <w:autoSpaceDN w:val="0"/>
        <w:ind w:left="284"/>
        <w:rPr>
          <w:b/>
        </w:rPr>
      </w:pPr>
      <w:proofErr w:type="spellStart"/>
      <w:r w:rsidRPr="00C003C9">
        <w:rPr>
          <w:b/>
        </w:rPr>
        <w:t>Autoritatea</w:t>
      </w:r>
      <w:proofErr w:type="spellEnd"/>
      <w:r w:rsidRPr="00C003C9">
        <w:rPr>
          <w:b/>
          <w:spacing w:val="-9"/>
        </w:rPr>
        <w:t xml:space="preserve"> </w:t>
      </w:r>
      <w:proofErr w:type="spellStart"/>
      <w:r w:rsidRPr="00C003C9">
        <w:rPr>
          <w:b/>
        </w:rPr>
        <w:t>contractantă</w:t>
      </w:r>
      <w:proofErr w:type="spellEnd"/>
      <w:r w:rsidRPr="00C003C9">
        <w:rPr>
          <w:b/>
        </w:rPr>
        <w:t>,</w:t>
      </w:r>
      <w:r w:rsidRPr="00C003C9">
        <w:rPr>
          <w:b/>
          <w:spacing w:val="-8"/>
        </w:rPr>
        <w:t xml:space="preserve"> </w:t>
      </w:r>
      <w:proofErr w:type="spellStart"/>
      <w:r w:rsidRPr="00C003C9">
        <w:rPr>
          <w:b/>
        </w:rPr>
        <w:t>după</w:t>
      </w:r>
      <w:proofErr w:type="spellEnd"/>
      <w:r w:rsidRPr="00C003C9">
        <w:rPr>
          <w:b/>
          <w:spacing w:val="-7"/>
        </w:rPr>
        <w:t xml:space="preserve"> </w:t>
      </w:r>
      <w:proofErr w:type="spellStart"/>
      <w:r w:rsidRPr="00C003C9">
        <w:rPr>
          <w:b/>
        </w:rPr>
        <w:t>expirarea</w:t>
      </w:r>
      <w:proofErr w:type="spellEnd"/>
      <w:r w:rsidRPr="00C003C9">
        <w:rPr>
          <w:b/>
          <w:spacing w:val="-7"/>
        </w:rPr>
        <w:t xml:space="preserve"> </w:t>
      </w:r>
      <w:proofErr w:type="spellStart"/>
      <w:r w:rsidRPr="00C003C9">
        <w:rPr>
          <w:b/>
        </w:rPr>
        <w:t>termenului</w:t>
      </w:r>
      <w:proofErr w:type="spellEnd"/>
      <w:r w:rsidRPr="00C003C9">
        <w:rPr>
          <w:b/>
          <w:spacing w:val="-8"/>
        </w:rPr>
        <w:t xml:space="preserve"> </w:t>
      </w:r>
      <w:r w:rsidRPr="00C003C9">
        <w:rPr>
          <w:b/>
        </w:rPr>
        <w:t>de</w:t>
      </w:r>
      <w:r w:rsidRPr="00C003C9">
        <w:rPr>
          <w:b/>
          <w:spacing w:val="-8"/>
        </w:rPr>
        <w:t xml:space="preserve"> </w:t>
      </w:r>
      <w:proofErr w:type="spellStart"/>
      <w:r w:rsidRPr="00C003C9">
        <w:rPr>
          <w:b/>
        </w:rPr>
        <w:t>așteptare</w:t>
      </w:r>
      <w:proofErr w:type="spellEnd"/>
      <w:r w:rsidRPr="00C003C9">
        <w:rPr>
          <w:b/>
        </w:rPr>
        <w:t>,</w:t>
      </w:r>
      <w:r w:rsidRPr="00C003C9">
        <w:rPr>
          <w:b/>
          <w:spacing w:val="-7"/>
        </w:rPr>
        <w:t xml:space="preserve"> </w:t>
      </w:r>
      <w:proofErr w:type="spellStart"/>
      <w:r w:rsidRPr="00C003C9">
        <w:rPr>
          <w:b/>
        </w:rPr>
        <w:t>remite</w:t>
      </w:r>
      <w:proofErr w:type="spellEnd"/>
      <w:r w:rsidRPr="00C003C9">
        <w:rPr>
          <w:b/>
          <w:spacing w:val="-8"/>
        </w:rPr>
        <w:t xml:space="preserve"> </w:t>
      </w:r>
      <w:proofErr w:type="spellStart"/>
      <w:r w:rsidRPr="00C003C9">
        <w:rPr>
          <w:b/>
        </w:rPr>
        <w:t>în</w:t>
      </w:r>
      <w:proofErr w:type="spellEnd"/>
      <w:r w:rsidRPr="00C003C9">
        <w:rPr>
          <w:b/>
          <w:spacing w:val="-8"/>
        </w:rPr>
        <w:t xml:space="preserve"> </w:t>
      </w:r>
      <w:proofErr w:type="spellStart"/>
      <w:r w:rsidRPr="00C003C9">
        <w:rPr>
          <w:b/>
        </w:rPr>
        <w:t>adresa</w:t>
      </w:r>
      <w:proofErr w:type="spellEnd"/>
      <w:r w:rsidRPr="00C003C9">
        <w:rPr>
          <w:b/>
          <w:spacing w:val="-8"/>
        </w:rPr>
        <w:t xml:space="preserve"> </w:t>
      </w:r>
      <w:proofErr w:type="spellStart"/>
      <w:r w:rsidRPr="00C003C9">
        <w:rPr>
          <w:b/>
          <w:spacing w:val="-2"/>
        </w:rPr>
        <w:t>operatorului</w:t>
      </w:r>
      <w:proofErr w:type="spellEnd"/>
      <w:r>
        <w:rPr>
          <w:b/>
          <w:spacing w:val="-2"/>
        </w:rPr>
        <w:t xml:space="preserve"> </w:t>
      </w:r>
      <w:r w:rsidRPr="0096126D">
        <w:t xml:space="preserve">economic </w:t>
      </w:r>
      <w:proofErr w:type="spellStart"/>
      <w:r w:rsidRPr="0096126D">
        <w:t>desemnat</w:t>
      </w:r>
      <w:proofErr w:type="spellEnd"/>
      <w:r w:rsidRPr="0096126D">
        <w:t xml:space="preserve"> castigator, conform </w:t>
      </w:r>
      <w:proofErr w:type="spellStart"/>
      <w:r w:rsidRPr="0096126D">
        <w:t>deciziei</w:t>
      </w:r>
      <w:proofErr w:type="spellEnd"/>
      <w:r w:rsidRPr="0096126D">
        <w:rPr>
          <w:spacing w:val="-1"/>
        </w:rPr>
        <w:t xml:space="preserve"> </w:t>
      </w:r>
      <w:proofErr w:type="spellStart"/>
      <w:r w:rsidRPr="0096126D">
        <w:t>grupului</w:t>
      </w:r>
      <w:proofErr w:type="spellEnd"/>
      <w:r w:rsidRPr="0096126D">
        <w:rPr>
          <w:spacing w:val="-1"/>
        </w:rPr>
        <w:t xml:space="preserve"> </w:t>
      </w:r>
      <w:r w:rsidRPr="0096126D">
        <w:t xml:space="preserve">de </w:t>
      </w:r>
      <w:proofErr w:type="spellStart"/>
      <w:r w:rsidRPr="0096126D">
        <w:t>lucru</w:t>
      </w:r>
      <w:proofErr w:type="spellEnd"/>
      <w:r w:rsidRPr="0096126D">
        <w:t xml:space="preserve">, </w:t>
      </w:r>
      <w:proofErr w:type="spellStart"/>
      <w:r w:rsidRPr="0096126D">
        <w:t>contractul</w:t>
      </w:r>
      <w:proofErr w:type="spellEnd"/>
      <w:r w:rsidRPr="0096126D">
        <w:rPr>
          <w:spacing w:val="-1"/>
        </w:rPr>
        <w:t xml:space="preserve"> </w:t>
      </w:r>
      <w:r w:rsidRPr="0096126D">
        <w:t xml:space="preserve">de </w:t>
      </w:r>
      <w:proofErr w:type="spellStart"/>
      <w:r w:rsidRPr="0096126D">
        <w:t>achiziții</w:t>
      </w:r>
      <w:proofErr w:type="spellEnd"/>
      <w:r w:rsidRPr="0096126D">
        <w:rPr>
          <w:spacing w:val="-1"/>
        </w:rPr>
        <w:t xml:space="preserve"> </w:t>
      </w:r>
      <w:proofErr w:type="spellStart"/>
      <w:r w:rsidRPr="0096126D">
        <w:t>publice</w:t>
      </w:r>
      <w:proofErr w:type="spellEnd"/>
      <w:r w:rsidRPr="0096126D">
        <w:t xml:space="preserve"> </w:t>
      </w:r>
      <w:proofErr w:type="spellStart"/>
      <w:r w:rsidRPr="0096126D">
        <w:t>pentru</w:t>
      </w:r>
      <w:proofErr w:type="spellEnd"/>
      <w:r w:rsidRPr="0096126D">
        <w:rPr>
          <w:spacing w:val="-1"/>
        </w:rPr>
        <w:t xml:space="preserve"> </w:t>
      </w:r>
      <w:r w:rsidRPr="0096126D">
        <w:t xml:space="preserve">a fi </w:t>
      </w:r>
      <w:proofErr w:type="spellStart"/>
      <w:r w:rsidRPr="0096126D">
        <w:t>semnat</w:t>
      </w:r>
      <w:proofErr w:type="spellEnd"/>
      <w:r w:rsidRPr="0096126D">
        <w:t>.</w:t>
      </w:r>
      <w:r w:rsidRPr="0096126D">
        <w:rPr>
          <w:spacing w:val="-3"/>
        </w:rPr>
        <w:t xml:space="preserve"> </w:t>
      </w:r>
      <w:r w:rsidRPr="0096126D">
        <w:t>Din</w:t>
      </w:r>
      <w:r w:rsidRPr="0096126D">
        <w:rPr>
          <w:spacing w:val="-4"/>
        </w:rPr>
        <w:t xml:space="preserve"> </w:t>
      </w:r>
      <w:r w:rsidRPr="0096126D">
        <w:t>data</w:t>
      </w:r>
      <w:r w:rsidRPr="0096126D">
        <w:rPr>
          <w:spacing w:val="-2"/>
        </w:rPr>
        <w:t xml:space="preserve"> </w:t>
      </w:r>
      <w:proofErr w:type="spellStart"/>
      <w:r w:rsidRPr="0096126D">
        <w:t>remiterii</w:t>
      </w:r>
      <w:proofErr w:type="spellEnd"/>
      <w:r w:rsidRPr="0096126D">
        <w:rPr>
          <w:spacing w:val="-4"/>
        </w:rPr>
        <w:t xml:space="preserve"> </w:t>
      </w:r>
      <w:proofErr w:type="spellStart"/>
      <w:r w:rsidRPr="0096126D">
        <w:t>contractului</w:t>
      </w:r>
      <w:proofErr w:type="spellEnd"/>
      <w:r w:rsidRPr="0096126D">
        <w:rPr>
          <w:spacing w:val="-4"/>
        </w:rPr>
        <w:t xml:space="preserve"> </w:t>
      </w:r>
      <w:proofErr w:type="spellStart"/>
      <w:r w:rsidRPr="0096126D">
        <w:t>către</w:t>
      </w:r>
      <w:proofErr w:type="spellEnd"/>
      <w:r w:rsidRPr="0096126D">
        <w:rPr>
          <w:spacing w:val="-3"/>
        </w:rPr>
        <w:t xml:space="preserve"> </w:t>
      </w:r>
      <w:proofErr w:type="spellStart"/>
      <w:r w:rsidRPr="0096126D">
        <w:t>agentul</w:t>
      </w:r>
      <w:proofErr w:type="spellEnd"/>
      <w:r w:rsidRPr="0096126D">
        <w:rPr>
          <w:spacing w:val="-4"/>
        </w:rPr>
        <w:t xml:space="preserve"> </w:t>
      </w:r>
      <w:r w:rsidRPr="0096126D">
        <w:t>economic,</w:t>
      </w:r>
      <w:r w:rsidRPr="0096126D">
        <w:rPr>
          <w:spacing w:val="-3"/>
        </w:rPr>
        <w:t xml:space="preserve"> </w:t>
      </w:r>
      <w:proofErr w:type="spellStart"/>
      <w:r w:rsidRPr="0096126D">
        <w:t>acesta</w:t>
      </w:r>
      <w:proofErr w:type="spellEnd"/>
      <w:r w:rsidRPr="0096126D">
        <w:rPr>
          <w:spacing w:val="-4"/>
        </w:rPr>
        <w:t xml:space="preserve"> </w:t>
      </w:r>
      <w:r w:rsidRPr="0096126D">
        <w:t>are</w:t>
      </w:r>
      <w:r w:rsidRPr="0096126D">
        <w:rPr>
          <w:spacing w:val="-3"/>
        </w:rPr>
        <w:t xml:space="preserve"> </w:t>
      </w:r>
      <w:r w:rsidRPr="0096126D">
        <w:t>la</w:t>
      </w:r>
      <w:r w:rsidRPr="0096126D">
        <w:rPr>
          <w:spacing w:val="-2"/>
        </w:rPr>
        <w:t xml:space="preserve"> </w:t>
      </w:r>
      <w:proofErr w:type="spellStart"/>
      <w:r w:rsidRPr="0096126D">
        <w:t>dispoziție</w:t>
      </w:r>
      <w:proofErr w:type="spellEnd"/>
      <w:r w:rsidRPr="0096126D">
        <w:rPr>
          <w:spacing w:val="-3"/>
        </w:rPr>
        <w:t xml:space="preserve"> </w:t>
      </w:r>
      <w:r w:rsidRPr="0096126D">
        <w:t>10</w:t>
      </w:r>
      <w:r w:rsidRPr="0096126D">
        <w:rPr>
          <w:spacing w:val="-2"/>
        </w:rPr>
        <w:t xml:space="preserve"> </w:t>
      </w:r>
      <w:r w:rsidRPr="0096126D">
        <w:t>(</w:t>
      </w:r>
      <w:proofErr w:type="spellStart"/>
      <w:r w:rsidRPr="0096126D">
        <w:t>zece</w:t>
      </w:r>
      <w:proofErr w:type="spellEnd"/>
      <w:r w:rsidRPr="0096126D">
        <w:t>)</w:t>
      </w:r>
      <w:r w:rsidRPr="0096126D">
        <w:rPr>
          <w:spacing w:val="-3"/>
        </w:rPr>
        <w:t xml:space="preserve"> </w:t>
      </w:r>
      <w:proofErr w:type="spellStart"/>
      <w:r w:rsidRPr="0096126D">
        <w:t>zile</w:t>
      </w:r>
      <w:proofErr w:type="spellEnd"/>
      <w:r w:rsidRPr="0096126D">
        <w:rPr>
          <w:spacing w:val="-3"/>
        </w:rPr>
        <w:t xml:space="preserve"> </w:t>
      </w:r>
      <w:proofErr w:type="spellStart"/>
      <w:r w:rsidRPr="0096126D">
        <w:t>pentru</w:t>
      </w:r>
      <w:proofErr w:type="spellEnd"/>
      <w:r w:rsidRPr="0096126D">
        <w:rPr>
          <w:spacing w:val="-4"/>
        </w:rPr>
        <w:t xml:space="preserve"> </w:t>
      </w:r>
      <w:r w:rsidRPr="0096126D">
        <w:t xml:space="preserve">a </w:t>
      </w:r>
      <w:proofErr w:type="spellStart"/>
      <w:r w:rsidRPr="0096126D">
        <w:t>studia</w:t>
      </w:r>
      <w:proofErr w:type="spellEnd"/>
      <w:r w:rsidRPr="0096126D">
        <w:rPr>
          <w:spacing w:val="40"/>
        </w:rPr>
        <w:t xml:space="preserve"> </w:t>
      </w:r>
      <w:proofErr w:type="spellStart"/>
      <w:r w:rsidRPr="0096126D">
        <w:t>clauzele</w:t>
      </w:r>
      <w:proofErr w:type="spellEnd"/>
      <w:r w:rsidRPr="0096126D">
        <w:t xml:space="preserve"> </w:t>
      </w:r>
      <w:proofErr w:type="spellStart"/>
      <w:r w:rsidRPr="0096126D">
        <w:t>contractuale</w:t>
      </w:r>
      <w:proofErr w:type="spellEnd"/>
      <w:r w:rsidRPr="0096126D">
        <w:t xml:space="preserve"> </w:t>
      </w:r>
      <w:proofErr w:type="spellStart"/>
      <w:r w:rsidRPr="0096126D">
        <w:t>și</w:t>
      </w:r>
      <w:proofErr w:type="spellEnd"/>
      <w:r w:rsidRPr="0096126D">
        <w:t xml:space="preserve"> a </w:t>
      </w:r>
      <w:proofErr w:type="spellStart"/>
      <w:r w:rsidRPr="0096126D">
        <w:t>semna</w:t>
      </w:r>
      <w:proofErr w:type="spellEnd"/>
      <w:r w:rsidRPr="0096126D">
        <w:t xml:space="preserve"> </w:t>
      </w:r>
      <w:proofErr w:type="spellStart"/>
      <w:r w:rsidRPr="0096126D">
        <w:t>contractul</w:t>
      </w:r>
      <w:proofErr w:type="spellEnd"/>
      <w:r w:rsidRPr="0096126D">
        <w:t xml:space="preserve">. </w:t>
      </w:r>
      <w:proofErr w:type="spellStart"/>
      <w:r w:rsidRPr="0096126D">
        <w:t>Dacă</w:t>
      </w:r>
      <w:proofErr w:type="spellEnd"/>
      <w:r w:rsidRPr="0096126D">
        <w:t xml:space="preserve"> </w:t>
      </w:r>
      <w:proofErr w:type="spellStart"/>
      <w:r w:rsidRPr="0096126D">
        <w:t>după</w:t>
      </w:r>
      <w:proofErr w:type="spellEnd"/>
      <w:r w:rsidRPr="0096126D">
        <w:t xml:space="preserve"> </w:t>
      </w:r>
      <w:proofErr w:type="spellStart"/>
      <w:r w:rsidRPr="0096126D">
        <w:t>expirarea</w:t>
      </w:r>
      <w:proofErr w:type="spellEnd"/>
      <w:r w:rsidRPr="0096126D">
        <w:t xml:space="preserve"> </w:t>
      </w:r>
      <w:proofErr w:type="spellStart"/>
      <w:r w:rsidRPr="0096126D">
        <w:t>termenului</w:t>
      </w:r>
      <w:proofErr w:type="spellEnd"/>
      <w:r w:rsidRPr="0096126D">
        <w:t xml:space="preserve"> de 10 </w:t>
      </w:r>
      <w:proofErr w:type="spellStart"/>
      <w:r w:rsidRPr="0096126D">
        <w:t>zile</w:t>
      </w:r>
      <w:proofErr w:type="spellEnd"/>
      <w:r w:rsidRPr="0096126D">
        <w:t xml:space="preserve">, </w:t>
      </w:r>
      <w:proofErr w:type="spellStart"/>
      <w:r w:rsidRPr="0096126D">
        <w:t>autoritatea</w:t>
      </w:r>
      <w:proofErr w:type="spellEnd"/>
      <w:r w:rsidRPr="0096126D">
        <w:t xml:space="preserve"> </w:t>
      </w:r>
      <w:proofErr w:type="spellStart"/>
      <w:r w:rsidRPr="0096126D">
        <w:t>contractantă</w:t>
      </w:r>
      <w:proofErr w:type="spellEnd"/>
      <w:r w:rsidRPr="0096126D">
        <w:t xml:space="preserve"> nu </w:t>
      </w:r>
      <w:proofErr w:type="spellStart"/>
      <w:r w:rsidRPr="0096126D">
        <w:t>primește</w:t>
      </w:r>
      <w:proofErr w:type="spellEnd"/>
      <w:r w:rsidRPr="0096126D">
        <w:t xml:space="preserve"> </w:t>
      </w:r>
      <w:proofErr w:type="spellStart"/>
      <w:r w:rsidRPr="0096126D">
        <w:t>contractul</w:t>
      </w:r>
      <w:proofErr w:type="spellEnd"/>
      <w:r w:rsidRPr="0096126D">
        <w:t xml:space="preserve"> </w:t>
      </w:r>
      <w:proofErr w:type="spellStart"/>
      <w:r w:rsidRPr="0096126D">
        <w:t>semnat</w:t>
      </w:r>
      <w:proofErr w:type="spellEnd"/>
      <w:r w:rsidRPr="0096126D">
        <w:t xml:space="preserve">, se </w:t>
      </w:r>
      <w:proofErr w:type="spellStart"/>
      <w:r w:rsidRPr="0096126D">
        <w:t>consideră</w:t>
      </w:r>
      <w:proofErr w:type="spellEnd"/>
      <w:r w:rsidRPr="0096126D">
        <w:t xml:space="preserve"> ca </w:t>
      </w:r>
      <w:proofErr w:type="spellStart"/>
      <w:r w:rsidRPr="0096126D">
        <w:t>refuz</w:t>
      </w:r>
      <w:proofErr w:type="spellEnd"/>
      <w:r w:rsidRPr="0096126D">
        <w:t xml:space="preserve"> al </w:t>
      </w:r>
      <w:proofErr w:type="spellStart"/>
      <w:r w:rsidRPr="0096126D">
        <w:t>operatorului</w:t>
      </w:r>
      <w:proofErr w:type="spellEnd"/>
      <w:r w:rsidRPr="0096126D">
        <w:t xml:space="preserve"> economic de a </w:t>
      </w:r>
      <w:proofErr w:type="spellStart"/>
      <w:r w:rsidRPr="0096126D">
        <w:t>semna</w:t>
      </w:r>
      <w:proofErr w:type="spellEnd"/>
      <w:r>
        <w:t xml:space="preserve"> </w:t>
      </w:r>
      <w:r w:rsidRPr="0096126D">
        <w:t>contractual</w:t>
      </w:r>
      <w:r w:rsidRPr="0096126D">
        <w:rPr>
          <w:spacing w:val="-6"/>
        </w:rPr>
        <w:t xml:space="preserve"> </w:t>
      </w:r>
      <w:proofErr w:type="spellStart"/>
      <w:r w:rsidRPr="0096126D">
        <w:t>și</w:t>
      </w:r>
      <w:proofErr w:type="spellEnd"/>
      <w:r w:rsidRPr="0096126D">
        <w:rPr>
          <w:spacing w:val="-5"/>
        </w:rPr>
        <w:t xml:space="preserve"> </w:t>
      </w:r>
      <w:proofErr w:type="spellStart"/>
      <w:r w:rsidRPr="0096126D">
        <w:t>atunci</w:t>
      </w:r>
      <w:proofErr w:type="spellEnd"/>
      <w:r w:rsidRPr="0096126D">
        <w:rPr>
          <w:spacing w:val="-4"/>
        </w:rPr>
        <w:t xml:space="preserve"> </w:t>
      </w:r>
      <w:r w:rsidRPr="0096126D">
        <w:t>se</w:t>
      </w:r>
      <w:r w:rsidRPr="0096126D">
        <w:rPr>
          <w:spacing w:val="-4"/>
        </w:rPr>
        <w:t xml:space="preserve"> </w:t>
      </w:r>
      <w:proofErr w:type="spellStart"/>
      <w:r w:rsidRPr="0096126D">
        <w:t>reține</w:t>
      </w:r>
      <w:proofErr w:type="spellEnd"/>
      <w:r w:rsidRPr="0096126D">
        <w:rPr>
          <w:spacing w:val="-5"/>
        </w:rPr>
        <w:t xml:space="preserve"> </w:t>
      </w:r>
      <w:proofErr w:type="spellStart"/>
      <w:r w:rsidRPr="0096126D">
        <w:t>garanția</w:t>
      </w:r>
      <w:proofErr w:type="spellEnd"/>
      <w:r w:rsidRPr="0096126D">
        <w:rPr>
          <w:spacing w:val="-3"/>
        </w:rPr>
        <w:t xml:space="preserve"> </w:t>
      </w:r>
      <w:r w:rsidRPr="0096126D">
        <w:t>de</w:t>
      </w:r>
      <w:r w:rsidRPr="0096126D">
        <w:rPr>
          <w:spacing w:val="-6"/>
        </w:rPr>
        <w:t xml:space="preserve"> </w:t>
      </w:r>
      <w:proofErr w:type="spellStart"/>
      <w:r w:rsidRPr="0096126D">
        <w:rPr>
          <w:spacing w:val="-2"/>
        </w:rPr>
        <w:t>ofertă</w:t>
      </w:r>
      <w:proofErr w:type="spellEnd"/>
      <w:r w:rsidRPr="0096126D">
        <w:rPr>
          <w:spacing w:val="-2"/>
        </w:rPr>
        <w:t>.</w:t>
      </w:r>
    </w:p>
    <w:p w14:paraId="75898BA7" w14:textId="77777777" w:rsidR="0011513F" w:rsidRPr="00C003C9" w:rsidRDefault="0011513F" w:rsidP="0011513F">
      <w:pPr>
        <w:pStyle w:val="Corptext"/>
        <w:rPr>
          <w:szCs w:val="24"/>
        </w:rPr>
      </w:pPr>
    </w:p>
    <w:p w14:paraId="38BF813A" w14:textId="77777777" w:rsidR="0011513F" w:rsidRPr="00C003C9" w:rsidRDefault="0011513F" w:rsidP="0011513F">
      <w:pPr>
        <w:pStyle w:val="Corptext"/>
        <w:rPr>
          <w:szCs w:val="24"/>
        </w:rPr>
      </w:pPr>
    </w:p>
    <w:p w14:paraId="25CD55C7" w14:textId="77777777" w:rsidR="0011513F" w:rsidRPr="00C003C9" w:rsidRDefault="0011513F" w:rsidP="0011513F">
      <w:pPr>
        <w:pStyle w:val="Corptext"/>
        <w:rPr>
          <w:szCs w:val="24"/>
        </w:rPr>
      </w:pPr>
    </w:p>
    <w:p w14:paraId="5160869D" w14:textId="77777777" w:rsidR="0011513F" w:rsidRPr="00FF430B" w:rsidRDefault="0011513F" w:rsidP="0011513F">
      <w:pPr>
        <w:shd w:val="clear" w:color="auto" w:fill="FFFFFF" w:themeFill="background1"/>
        <w:spacing w:before="120" w:after="120"/>
        <w:rPr>
          <w:b/>
          <w:lang w:eastAsia="ru-RU"/>
        </w:rPr>
      </w:pPr>
    </w:p>
    <w:p w14:paraId="7F190E45" w14:textId="77777777" w:rsidR="0011513F" w:rsidRPr="00FF430B" w:rsidRDefault="0011513F" w:rsidP="0011513F">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Conducătorul grupului de lucru</w:t>
      </w:r>
      <w:r w:rsidRPr="00433833">
        <w:rPr>
          <w:b/>
          <w:lang w:eastAsia="ru-RU"/>
        </w:rPr>
        <w:t xml:space="preserve">:  </w:t>
      </w:r>
      <w:r w:rsidRPr="00433833">
        <w:rPr>
          <w:b/>
          <w:shd w:val="clear" w:color="auto" w:fill="FFFFFF" w:themeFill="background1"/>
          <w:lang w:eastAsia="ru-RU"/>
        </w:rPr>
        <w:t xml:space="preserve">                                                                      </w:t>
      </w:r>
      <w:r w:rsidRPr="00433833">
        <w:rPr>
          <w:b/>
        </w:rPr>
        <w:t>Mihai  Tănase</w:t>
      </w:r>
    </w:p>
    <w:p w14:paraId="7F457A14" w14:textId="77777777" w:rsidR="0011513F" w:rsidRPr="00FF430B" w:rsidRDefault="0011513F" w:rsidP="0011513F">
      <w:pPr>
        <w:tabs>
          <w:tab w:val="decimal" w:pos="8364"/>
        </w:tabs>
        <w:spacing w:line="276" w:lineRule="auto"/>
        <w:ind w:right="-144"/>
        <w:jc w:val="center"/>
        <w:rPr>
          <w:b/>
          <w:bCs/>
          <w:color w:val="000000"/>
        </w:rPr>
      </w:pPr>
    </w:p>
    <w:p w14:paraId="27694BC6" w14:textId="77777777" w:rsidR="0011513F" w:rsidRPr="00FF430B" w:rsidRDefault="0011513F" w:rsidP="0011513F">
      <w:pPr>
        <w:tabs>
          <w:tab w:val="decimal" w:pos="8364"/>
        </w:tabs>
        <w:spacing w:line="276" w:lineRule="auto"/>
        <w:ind w:right="-144"/>
        <w:jc w:val="center"/>
        <w:rPr>
          <w:b/>
          <w:bCs/>
          <w:color w:val="000000"/>
        </w:rPr>
      </w:pPr>
    </w:p>
    <w:p w14:paraId="0D8CC42C" w14:textId="77777777" w:rsidR="0011513F" w:rsidRPr="00FF430B" w:rsidRDefault="0011513F" w:rsidP="0011513F">
      <w:pPr>
        <w:tabs>
          <w:tab w:val="left" w:pos="360"/>
          <w:tab w:val="left" w:pos="567"/>
        </w:tabs>
        <w:outlineLvl w:val="2"/>
        <w:rPr>
          <w:rFonts w:eastAsia="PMingLiU"/>
          <w:b/>
          <w:lang w:eastAsia="zh-CN"/>
        </w:rPr>
      </w:pPr>
    </w:p>
    <w:p w14:paraId="2B8B9256" w14:textId="77777777" w:rsidR="00E706C1" w:rsidRPr="0011513F" w:rsidRDefault="00E706C1" w:rsidP="002A6E99">
      <w:pPr>
        <w:pStyle w:val="Style3"/>
        <w:tabs>
          <w:tab w:val="left" w:pos="567"/>
        </w:tabs>
        <w:spacing w:before="0" w:beforeAutospacing="0" w:after="0"/>
        <w:ind w:left="0" w:firstLine="0"/>
        <w:jc w:val="center"/>
        <w:rPr>
          <w:rFonts w:eastAsia="PMingLiU"/>
          <w:lang w:val="ro-RO"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lastRenderedPageBreak/>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11513F">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11513F">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lastRenderedPageBreak/>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11513F">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lastRenderedPageBreak/>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11513F">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11513F">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11513F">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lastRenderedPageBreak/>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11513F">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11513F">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11513F">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11513F">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11513F">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lastRenderedPageBreak/>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lastRenderedPageBreak/>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lastRenderedPageBreak/>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lastRenderedPageBreak/>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lastRenderedPageBreak/>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lastRenderedPageBreak/>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lastRenderedPageBreak/>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lastRenderedPageBreak/>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lastRenderedPageBreak/>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 xml:space="preserve">i/sau </w:t>
            </w:r>
            <w:r w:rsidRPr="00FF430B">
              <w:rPr>
                <w:rFonts w:eastAsia="PMingLiU"/>
                <w:lang w:val="ro-MD" w:eastAsia="zh-CN"/>
              </w:rPr>
              <w:lastRenderedPageBreak/>
              <w:t>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lastRenderedPageBreak/>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11513F">
            <w:pPr>
              <w:pStyle w:val="Listparagraf"/>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lastRenderedPageBreak/>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 xml:space="preserve">Se precizează încercările necesare ale tuturor elementelor clădirilor şi instalaţiilor; instrucţiunile privind exploatarea, îndeosebi a instalaţiilor şi sistemelor de asigurare; modul de </w:t>
      </w:r>
      <w:r w:rsidRPr="00FF430B">
        <w:rPr>
          <w:lang w:val="ro-MD"/>
        </w:rPr>
        <w:lastRenderedPageBreak/>
        <w:t>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11513F">
      <w:pPr>
        <w:pStyle w:val="Listparagraf"/>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11513F">
      <w:pPr>
        <w:pStyle w:val="Listparagraf"/>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11513F">
      <w:pPr>
        <w:pStyle w:val="Listparagraf"/>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11513F">
      <w:pPr>
        <w:pStyle w:val="Listparagraf"/>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11513F">
      <w:pPr>
        <w:pStyle w:val="Listparagraf"/>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11513F">
      <w:pPr>
        <w:pStyle w:val="Listparagraf"/>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11513F">
      <w:pPr>
        <w:pStyle w:val="Listparagraf"/>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11513F">
      <w:pPr>
        <w:pStyle w:val="Listparagraf"/>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11513F">
      <w:pPr>
        <w:pStyle w:val="Listparagraf"/>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635A9E8C" w14:textId="77777777" w:rsidR="00702222" w:rsidRPr="006369F2" w:rsidRDefault="00702222" w:rsidP="00702222">
      <w:pPr>
        <w:pStyle w:val="Listparagraf"/>
        <w:numPr>
          <w:ilvl w:val="0"/>
          <w:numId w:val="0"/>
        </w:numPr>
        <w:tabs>
          <w:tab w:val="left" w:pos="1260"/>
        </w:tabs>
        <w:ind w:left="720"/>
        <w:jc w:val="center"/>
        <w:rPr>
          <w:b/>
        </w:rPr>
      </w:pPr>
      <w:r w:rsidRPr="006369F2">
        <w:rPr>
          <w:b/>
        </w:rPr>
        <w:t>CONTRACT – MODEL</w:t>
      </w:r>
    </w:p>
    <w:p w14:paraId="268146D7" w14:textId="77777777" w:rsidR="00702222" w:rsidRPr="006369F2" w:rsidRDefault="00702222" w:rsidP="00702222">
      <w:pPr>
        <w:pStyle w:val="Listparagraf"/>
        <w:numPr>
          <w:ilvl w:val="0"/>
          <w:numId w:val="0"/>
        </w:numPr>
        <w:tabs>
          <w:tab w:val="left" w:pos="1260"/>
        </w:tabs>
        <w:ind w:left="720"/>
        <w:jc w:val="center"/>
        <w:rPr>
          <w:b/>
          <w:caps/>
        </w:rPr>
      </w:pPr>
    </w:p>
    <w:p w14:paraId="488761C0" w14:textId="77777777" w:rsidR="00702222" w:rsidRPr="006369F2" w:rsidRDefault="00702222" w:rsidP="00702222">
      <w:pPr>
        <w:pStyle w:val="Listparagraf"/>
        <w:numPr>
          <w:ilvl w:val="0"/>
          <w:numId w:val="0"/>
        </w:numPr>
        <w:tabs>
          <w:tab w:val="left" w:pos="1260"/>
        </w:tabs>
        <w:ind w:left="720"/>
        <w:jc w:val="center"/>
        <w:rPr>
          <w:b/>
        </w:rPr>
      </w:pPr>
      <w:r w:rsidRPr="006369F2">
        <w:rPr>
          <w:b/>
          <w:caps/>
        </w:rPr>
        <w:t>Contract</w:t>
      </w:r>
      <w:r w:rsidRPr="006369F2">
        <w:rPr>
          <w:b/>
        </w:rPr>
        <w:t xml:space="preserve"> DE ANTREPRIZĂ nr.___________</w:t>
      </w:r>
    </w:p>
    <w:p w14:paraId="0CBDCCB5" w14:textId="77777777" w:rsidR="00702222" w:rsidRPr="0001624C" w:rsidRDefault="00702222" w:rsidP="00702222">
      <w:pPr>
        <w:pStyle w:val="Listparagraf"/>
        <w:numPr>
          <w:ilvl w:val="0"/>
          <w:numId w:val="0"/>
        </w:numPr>
        <w:tabs>
          <w:tab w:val="left" w:pos="1260"/>
        </w:tabs>
        <w:ind w:left="720"/>
        <w:jc w:val="center"/>
        <w:rPr>
          <w:lang w:val="ro-RO"/>
        </w:rPr>
      </w:pPr>
    </w:p>
    <w:p w14:paraId="6862F9F1" w14:textId="218655CF" w:rsidR="00702222" w:rsidRPr="0001624C" w:rsidRDefault="00702222" w:rsidP="0011513F">
      <w:pPr>
        <w:pStyle w:val="Listparagraf"/>
        <w:numPr>
          <w:ilvl w:val="0"/>
          <w:numId w:val="42"/>
        </w:numPr>
        <w:tabs>
          <w:tab w:val="clear" w:pos="1134"/>
          <w:tab w:val="left" w:pos="540"/>
        </w:tabs>
        <w:contextualSpacing/>
        <w:rPr>
          <w:b/>
          <w:lang w:val="ro-RO"/>
        </w:rPr>
      </w:pPr>
      <w:r w:rsidRPr="0001624C">
        <w:rPr>
          <w:b/>
          <w:lang w:val="ro-RO"/>
        </w:rPr>
        <w:t>PARTEA GENERALĂ</w:t>
      </w:r>
    </w:p>
    <w:p w14:paraId="381B899D" w14:textId="77777777" w:rsidR="00702222" w:rsidRPr="00861622" w:rsidRDefault="00702222" w:rsidP="00702222">
      <w:pPr>
        <w:pStyle w:val="Listparagraf"/>
        <w:numPr>
          <w:ilvl w:val="0"/>
          <w:numId w:val="0"/>
        </w:numPr>
        <w:tabs>
          <w:tab w:val="left" w:pos="540"/>
        </w:tabs>
        <w:jc w:val="center"/>
        <w:rPr>
          <w:i/>
          <w:sz w:val="20"/>
          <w:szCs w:val="20"/>
          <w:lang w:val="ro-RO"/>
        </w:rPr>
      </w:pPr>
      <w:r w:rsidRPr="00861622">
        <w:rPr>
          <w:i/>
          <w:sz w:val="20"/>
          <w:szCs w:val="20"/>
          <w:lang w:val="ro-RO"/>
        </w:rPr>
        <w:t>(OBLIGATORIE)</w:t>
      </w:r>
    </w:p>
    <w:p w14:paraId="137B1791" w14:textId="77777777" w:rsidR="00702222" w:rsidRPr="00861622" w:rsidRDefault="00702222" w:rsidP="00702222">
      <w:pPr>
        <w:pStyle w:val="Listparagraf"/>
        <w:numPr>
          <w:ilvl w:val="0"/>
          <w:numId w:val="0"/>
        </w:numPr>
        <w:tabs>
          <w:tab w:val="left" w:pos="540"/>
        </w:tabs>
        <w:jc w:val="center"/>
        <w:rPr>
          <w:i/>
          <w:lang w:val="ro-RO"/>
        </w:rPr>
      </w:pPr>
    </w:p>
    <w:p w14:paraId="7443CCBF" w14:textId="77777777" w:rsidR="00702222" w:rsidRPr="00861622" w:rsidRDefault="00702222" w:rsidP="00702222">
      <w:pPr>
        <w:pStyle w:val="Listparagraf"/>
        <w:numPr>
          <w:ilvl w:val="0"/>
          <w:numId w:val="0"/>
        </w:numPr>
        <w:tabs>
          <w:tab w:val="left" w:pos="540"/>
        </w:tabs>
        <w:spacing w:after="12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702222" w:rsidRPr="00FF430B" w14:paraId="4E206AD6" w14:textId="77777777" w:rsidTr="007F29C0">
        <w:tc>
          <w:tcPr>
            <w:tcW w:w="2553" w:type="pct"/>
          </w:tcPr>
          <w:p w14:paraId="6812A8A1" w14:textId="35544D61" w:rsidR="00702222" w:rsidRPr="00FF430B" w:rsidRDefault="00702222" w:rsidP="007F29C0">
            <w:pPr>
              <w:tabs>
                <w:tab w:val="left" w:pos="360"/>
              </w:tabs>
              <w:jc w:val="both"/>
              <w:rPr>
                <w:b/>
              </w:rPr>
            </w:pPr>
            <w:r w:rsidRPr="00FF430B">
              <w:rPr>
                <w:b/>
              </w:rPr>
              <w:t>Beneficiar</w:t>
            </w:r>
            <w:r w:rsidR="00993861">
              <w:rPr>
                <w:b/>
              </w:rPr>
              <w:t xml:space="preserve"> </w:t>
            </w:r>
          </w:p>
        </w:tc>
        <w:tc>
          <w:tcPr>
            <w:tcW w:w="2447" w:type="pct"/>
          </w:tcPr>
          <w:p w14:paraId="2EDC2266" w14:textId="77777777" w:rsidR="00702222" w:rsidRPr="00FF430B" w:rsidRDefault="00702222" w:rsidP="007F29C0">
            <w:pPr>
              <w:tabs>
                <w:tab w:val="left" w:pos="360"/>
              </w:tabs>
              <w:jc w:val="both"/>
              <w:rPr>
                <w:b/>
              </w:rPr>
            </w:pPr>
            <w:r>
              <w:rPr>
                <w:b/>
              </w:rPr>
              <w:t>Antreprenor</w:t>
            </w:r>
          </w:p>
        </w:tc>
      </w:tr>
      <w:tr w:rsidR="00702222" w:rsidRPr="00D27ECE" w14:paraId="504A1335" w14:textId="77777777" w:rsidTr="007F29C0">
        <w:tc>
          <w:tcPr>
            <w:tcW w:w="2553" w:type="pct"/>
          </w:tcPr>
          <w:p w14:paraId="4CAF6E08" w14:textId="3F9C2DED" w:rsidR="00702222" w:rsidRPr="006369F2" w:rsidRDefault="00D945F5" w:rsidP="007F29C0">
            <w:pPr>
              <w:tabs>
                <w:tab w:val="left" w:pos="360"/>
              </w:tabs>
              <w:jc w:val="both"/>
              <w:rPr>
                <w:lang w:val="en-US"/>
              </w:rPr>
            </w:pPr>
            <w:r w:rsidRPr="00D945F5">
              <w:rPr>
                <w:b/>
                <w:bCs/>
                <w:spacing w:val="-2"/>
                <w:u w:val="single"/>
              </w:rPr>
              <w:t xml:space="preserve">IMSP CS </w:t>
            </w:r>
            <w:r w:rsidR="0011513F">
              <w:rPr>
                <w:b/>
                <w:bCs/>
                <w:spacing w:val="-2"/>
                <w:u w:val="single"/>
              </w:rPr>
              <w:t>Bravicea</w:t>
            </w:r>
            <w:r w:rsidR="00993861" w:rsidRPr="006369F2">
              <w:rPr>
                <w:lang w:val="en-US"/>
              </w:rPr>
              <w:t xml:space="preserve"> </w:t>
            </w:r>
            <w:r w:rsidR="00702222" w:rsidRPr="006369F2">
              <w:rPr>
                <w:lang w:val="en-US"/>
              </w:rPr>
              <w:t>reprezentat legal prin</w:t>
            </w:r>
            <w:r w:rsidR="00993861">
              <w:rPr>
                <w:lang w:val="en-US"/>
              </w:rPr>
              <w:t xml:space="preserve"> </w:t>
            </w:r>
            <w:r w:rsidR="00993861">
              <w:rPr>
                <w:b/>
                <w:u w:val="single"/>
              </w:rPr>
              <w:t xml:space="preserve"> dl. </w:t>
            </w:r>
            <w:r w:rsidR="0011513F">
              <w:rPr>
                <w:b/>
                <w:u w:val="single"/>
              </w:rPr>
              <w:t>Tănase Mihai</w:t>
            </w:r>
            <w:r w:rsidR="00702222" w:rsidRPr="006369F2">
              <w:rPr>
                <w:lang w:val="en-US"/>
              </w:rPr>
              <w:t xml:space="preserve">, </w:t>
            </w:r>
            <w:r w:rsidR="00702222" w:rsidRPr="007926DA">
              <w:t>în calitate</w:t>
            </w:r>
            <w:r w:rsidR="00702222" w:rsidRPr="007926DA">
              <w:rPr>
                <w:lang w:val="en-US"/>
              </w:rPr>
              <w:t xml:space="preserve"> de</w:t>
            </w:r>
            <w:r w:rsidR="00702222" w:rsidRPr="006369F2">
              <w:rPr>
                <w:lang w:val="en-US"/>
              </w:rPr>
              <w:t xml:space="preserve"> </w:t>
            </w:r>
            <w:r w:rsidR="00702222" w:rsidRPr="006369F2">
              <w:rPr>
                <w:i/>
                <w:lang w:val="en-US"/>
              </w:rPr>
              <w:t>Beneficiar</w:t>
            </w:r>
            <w:r w:rsidR="00702222" w:rsidRPr="006369F2">
              <w:rPr>
                <w:lang w:val="en-US"/>
              </w:rPr>
              <w:t>, IDNO</w:t>
            </w:r>
            <w:r w:rsidR="00993861">
              <w:rPr>
                <w:lang w:val="en-US"/>
              </w:rPr>
              <w:t xml:space="preserve">: </w:t>
            </w:r>
            <w:r w:rsidR="0011513F">
              <w:t>1010609000722</w:t>
            </w:r>
            <w:r w:rsidR="00702222" w:rsidRPr="006369F2">
              <w:rPr>
                <w:i/>
                <w:lang w:val="en-US"/>
              </w:rPr>
              <w:t xml:space="preserve"> </w:t>
            </w:r>
            <w:r w:rsidR="00702222" w:rsidRPr="006369F2">
              <w:rPr>
                <w:lang w:val="en-US"/>
              </w:rPr>
              <w:t xml:space="preserve"> pe de o parte,</w:t>
            </w:r>
          </w:p>
        </w:tc>
        <w:tc>
          <w:tcPr>
            <w:tcW w:w="2447" w:type="pct"/>
          </w:tcPr>
          <w:p w14:paraId="011CFE07" w14:textId="77777777" w:rsidR="00702222" w:rsidRPr="006369F2" w:rsidRDefault="00702222" w:rsidP="007F29C0">
            <w:pPr>
              <w:tabs>
                <w:tab w:val="left" w:pos="360"/>
              </w:tabs>
              <w:jc w:val="both"/>
              <w:rPr>
                <w:lang w:val="en-US"/>
              </w:rPr>
            </w:pPr>
            <w:r w:rsidRPr="006369F2">
              <w:rPr>
                <w:b/>
                <w:lang w:val="en-US"/>
              </w:rPr>
              <w:t>_______________________</w:t>
            </w:r>
            <w:r w:rsidRPr="006369F2">
              <w:rPr>
                <w:lang w:val="en-US"/>
              </w:rPr>
              <w:t>reprezentat legal prin</w:t>
            </w:r>
            <w:r w:rsidRPr="006369F2">
              <w:rPr>
                <w:b/>
                <w:lang w:val="en-US"/>
              </w:rPr>
              <w:t>___________________</w:t>
            </w:r>
            <w:r w:rsidRPr="006369F2">
              <w:rPr>
                <w:lang w:val="en-US"/>
              </w:rPr>
              <w:t xml:space="preserve">, în calitate de </w:t>
            </w:r>
            <w:r w:rsidRPr="006369F2">
              <w:rPr>
                <w:i/>
                <w:lang w:val="en-US"/>
              </w:rPr>
              <w:t xml:space="preserve">Antreprenor, </w:t>
            </w:r>
            <w:r w:rsidRPr="006369F2">
              <w:rPr>
                <w:lang w:val="en-US"/>
              </w:rPr>
              <w:t>IDNO</w:t>
            </w:r>
            <w:r w:rsidRPr="006369F2">
              <w:rPr>
                <w:i/>
                <w:lang w:val="en-US"/>
              </w:rPr>
              <w:t xml:space="preserve">, </w:t>
            </w:r>
            <w:r w:rsidRPr="006369F2">
              <w:rPr>
                <w:lang w:val="en-US"/>
              </w:rPr>
              <w:t xml:space="preserve"> pe de altă parte,</w:t>
            </w:r>
          </w:p>
        </w:tc>
      </w:tr>
    </w:tbl>
    <w:p w14:paraId="44CFA8BA" w14:textId="77777777" w:rsidR="00702222" w:rsidRPr="00861622" w:rsidRDefault="00702222" w:rsidP="00702222">
      <w:pPr>
        <w:pStyle w:val="Listparagraf"/>
        <w:numPr>
          <w:ilvl w:val="0"/>
          <w:numId w:val="0"/>
        </w:numPr>
        <w:tabs>
          <w:tab w:val="left" w:pos="1260"/>
        </w:tabs>
      </w:pPr>
      <w:proofErr w:type="spellStart"/>
      <w:r w:rsidRPr="006369F2">
        <w:t>ambii</w:t>
      </w:r>
      <w:proofErr w:type="spellEnd"/>
      <w:r w:rsidRPr="006369F2">
        <w:t xml:space="preserve"> (</w:t>
      </w:r>
      <w:proofErr w:type="spellStart"/>
      <w:r w:rsidRPr="006369F2">
        <w:t>denumiţi</w:t>
      </w:r>
      <w:proofErr w:type="spellEnd"/>
      <w:r w:rsidRPr="006369F2">
        <w:t xml:space="preserve"> </w:t>
      </w:r>
      <w:proofErr w:type="spellStart"/>
      <w:r w:rsidRPr="006369F2">
        <w:t>în</w:t>
      </w:r>
      <w:proofErr w:type="spellEnd"/>
      <w:r w:rsidRPr="006369F2">
        <w:t xml:space="preserve"> </w:t>
      </w:r>
      <w:proofErr w:type="spellStart"/>
      <w:r w:rsidRPr="006369F2">
        <w:t>continuare</w:t>
      </w:r>
      <w:proofErr w:type="spellEnd"/>
      <w:r w:rsidRPr="006369F2">
        <w:t xml:space="preserve"> </w:t>
      </w:r>
      <w:proofErr w:type="spellStart"/>
      <w:r w:rsidRPr="006369F2">
        <w:rPr>
          <w:i/>
        </w:rPr>
        <w:t>Părţi</w:t>
      </w:r>
      <w:proofErr w:type="spellEnd"/>
      <w:r w:rsidRPr="006369F2">
        <w:t xml:space="preserve">), au </w:t>
      </w:r>
      <w:proofErr w:type="spellStart"/>
      <w:r w:rsidRPr="006369F2">
        <w:t>încheiat</w:t>
      </w:r>
      <w:proofErr w:type="spellEnd"/>
      <w:r w:rsidRPr="006369F2">
        <w:t xml:space="preserve"> </w:t>
      </w:r>
      <w:proofErr w:type="spellStart"/>
      <w:r w:rsidRPr="006369F2">
        <w:t>prezentul</w:t>
      </w:r>
      <w:proofErr w:type="spellEnd"/>
      <w:r w:rsidRPr="006369F2">
        <w:t xml:space="preserve"> contract </w:t>
      </w:r>
      <w:proofErr w:type="spellStart"/>
      <w:r w:rsidRPr="006369F2">
        <w:t>referitor</w:t>
      </w:r>
      <w:proofErr w:type="spellEnd"/>
      <w:r w:rsidRPr="006369F2">
        <w:t xml:space="preserve"> la </w:t>
      </w:r>
      <w:proofErr w:type="spellStart"/>
      <w:r w:rsidRPr="006369F2">
        <w:t>următoarele</w:t>
      </w:r>
      <w:proofErr w:type="spellEnd"/>
      <w:r w:rsidRPr="006369F2">
        <w:t>:</w:t>
      </w:r>
    </w:p>
    <w:tbl>
      <w:tblPr>
        <w:tblW w:w="9540" w:type="dxa"/>
        <w:tblLayout w:type="fixed"/>
        <w:tblLook w:val="04A0" w:firstRow="1" w:lastRow="0" w:firstColumn="1" w:lastColumn="0" w:noHBand="0" w:noVBand="1"/>
      </w:tblPr>
      <w:tblGrid>
        <w:gridCol w:w="9540"/>
      </w:tblGrid>
      <w:tr w:rsidR="00702222" w:rsidRPr="00EC30C2" w14:paraId="69CED25B" w14:textId="77777777" w:rsidTr="007F29C0">
        <w:trPr>
          <w:trHeight w:val="697"/>
        </w:trPr>
        <w:tc>
          <w:tcPr>
            <w:tcW w:w="9540" w:type="dxa"/>
            <w:vAlign w:val="center"/>
          </w:tcPr>
          <w:p w14:paraId="6D88D005" w14:textId="77777777" w:rsidR="00702222" w:rsidRPr="006369F2" w:rsidRDefault="00702222" w:rsidP="007F29C0">
            <w:pPr>
              <w:tabs>
                <w:tab w:val="left" w:pos="360"/>
              </w:tabs>
              <w:jc w:val="both"/>
              <w:rPr>
                <w:lang w:val="en-US"/>
              </w:rPr>
            </w:pPr>
          </w:p>
          <w:p w14:paraId="34A13199" w14:textId="77777777" w:rsidR="00702222" w:rsidRPr="006369F2" w:rsidRDefault="00702222" w:rsidP="007F29C0">
            <w:pPr>
              <w:tabs>
                <w:tab w:val="left" w:pos="525"/>
                <w:tab w:val="left" w:pos="1134"/>
                <w:tab w:val="left" w:pos="3705"/>
              </w:tabs>
              <w:jc w:val="both"/>
              <w:rPr>
                <w:b/>
                <w:lang w:val="en-US"/>
              </w:rPr>
            </w:pPr>
            <w:r w:rsidRPr="006369F2">
              <w:rPr>
                <w:b/>
                <w:lang w:val="en-US"/>
              </w:rPr>
              <w:t>1. OBIECTUL CONTRACTULUI</w:t>
            </w:r>
          </w:p>
          <w:p w14:paraId="26F89612" w14:textId="7C14A626" w:rsidR="00702222" w:rsidRPr="00C64D9A" w:rsidRDefault="00702222" w:rsidP="00D945F5">
            <w:r w:rsidRPr="006369F2">
              <w:rPr>
                <w:lang w:val="en-US"/>
              </w:rPr>
              <w:t>Antreprenorul se obligă să execute</w:t>
            </w:r>
            <w:r w:rsidR="0011513F">
              <w:rPr>
                <w:lang w:val="en-US"/>
              </w:rPr>
              <w:t xml:space="preserve"> </w:t>
            </w:r>
            <w:r w:rsidR="0011513F" w:rsidRPr="0011513F">
              <w:rPr>
                <w:b/>
                <w:bCs/>
                <w:lang w:val="en-US"/>
              </w:rPr>
              <w:t xml:space="preserve">lucrări de </w:t>
            </w:r>
            <w:r w:rsidR="0011513F" w:rsidRPr="0011513F">
              <w:rPr>
                <w:b/>
                <w:bCs/>
              </w:rPr>
              <w:t>Modernizare capitală a sediului IMSP CS Bravicea</w:t>
            </w:r>
            <w:r w:rsidR="00C64D9A" w:rsidRPr="0011513F">
              <w:rPr>
                <w:b/>
                <w:bCs/>
              </w:rPr>
              <w:t>,</w:t>
            </w:r>
            <w:r w:rsidRPr="006369F2">
              <w:rPr>
                <w:i/>
                <w:lang w:val="en-US"/>
              </w:rPr>
              <w:t xml:space="preserve"> </w:t>
            </w:r>
            <w:r w:rsidRPr="006369F2">
              <w:rPr>
                <w:lang w:val="en-US"/>
              </w:rPr>
              <w:t>în conformitate cu prevederile proiectului tehnic, cu detaliile de execuţie, precum şi cu normativele, standardele şi prescripţiile tehnice, achizi</w:t>
            </w:r>
            <w:r w:rsidRPr="007926DA">
              <w:rPr>
                <w:lang w:val="en-US"/>
              </w:rPr>
              <w:t>ț</w:t>
            </w:r>
            <w:r w:rsidRPr="006369F2">
              <w:rPr>
                <w:lang w:val="en-US"/>
              </w:rPr>
              <w:t>ionate conform procedurii de achiziție publică</w:t>
            </w:r>
            <w:r w:rsidR="00C64D9A">
              <w:rPr>
                <w:lang w:val="en-US"/>
              </w:rPr>
              <w:t xml:space="preserve"> </w:t>
            </w:r>
            <w:r w:rsidR="00C64D9A" w:rsidRPr="00C64D9A">
              <w:rPr>
                <w:b/>
                <w:bCs/>
                <w:color w:val="333333"/>
                <w:shd w:val="clear" w:color="auto" w:fill="FFFFFF"/>
              </w:rPr>
              <w:t>Cererea ofertelor de prețuri</w:t>
            </w:r>
            <w:r w:rsidRPr="006369F2">
              <w:rPr>
                <w:lang w:val="en-US"/>
              </w:rPr>
              <w:t xml:space="preserve">     nr. </w:t>
            </w:r>
            <w:bookmarkStart w:id="64" w:name="_Hlk224716428"/>
            <w:r w:rsidR="0011513F" w:rsidRPr="00432386">
              <w:t>ocds-b3wdp1-MD-1773816287565</w:t>
            </w:r>
            <w:bookmarkEnd w:id="64"/>
            <w:r w:rsidR="0011513F">
              <w:t xml:space="preserve"> </w:t>
            </w:r>
            <w:r w:rsidRPr="006369F2">
              <w:rPr>
                <w:lang w:val="en-US"/>
              </w:rPr>
              <w:t xml:space="preserve">din </w:t>
            </w:r>
            <w:r w:rsidRPr="006369F2">
              <w:rPr>
                <w:b/>
                <w:lang w:val="en-US"/>
              </w:rPr>
              <w:t>___________________</w:t>
            </w:r>
            <w:r w:rsidRPr="006369F2">
              <w:rPr>
                <w:lang w:val="en-US"/>
              </w:rPr>
              <w:t>,</w:t>
            </w:r>
            <w:r w:rsidRPr="006369F2">
              <w:rPr>
                <w:b/>
                <w:lang w:val="en-US"/>
              </w:rPr>
              <w:t xml:space="preserve"> </w:t>
            </w:r>
            <w:r w:rsidRPr="006369F2">
              <w:rPr>
                <w:lang w:val="en-US"/>
              </w:rPr>
              <w:t xml:space="preserve">în baza deciziei grupului de lucru al Beneficiarului nr. </w:t>
            </w:r>
            <w:r w:rsidRPr="006369F2">
              <w:rPr>
                <w:b/>
                <w:lang w:val="en-US"/>
              </w:rPr>
              <w:t>_____________</w:t>
            </w:r>
            <w:r w:rsidRPr="006369F2">
              <w:rPr>
                <w:lang w:val="en-US"/>
              </w:rPr>
              <w:t xml:space="preserve"> din </w:t>
            </w:r>
            <w:r w:rsidRPr="006369F2">
              <w:rPr>
                <w:b/>
                <w:lang w:val="en-US"/>
              </w:rPr>
              <w:t>___________________</w:t>
            </w:r>
            <w:r w:rsidRPr="006369F2">
              <w:rPr>
                <w:lang w:val="en-US"/>
              </w:rPr>
              <w:t>.</w:t>
            </w:r>
          </w:p>
          <w:p w14:paraId="29A20210" w14:textId="77777777" w:rsidR="00702222" w:rsidRPr="006369F2" w:rsidRDefault="00702222" w:rsidP="007F29C0">
            <w:pPr>
              <w:tabs>
                <w:tab w:val="left" w:pos="360"/>
              </w:tabs>
              <w:jc w:val="both"/>
              <w:rPr>
                <w:lang w:val="en-US"/>
              </w:rPr>
            </w:pPr>
          </w:p>
          <w:p w14:paraId="4735EB44" w14:textId="77777777" w:rsidR="00702222" w:rsidRPr="006369F2" w:rsidRDefault="00702222" w:rsidP="007F29C0">
            <w:pPr>
              <w:pStyle w:val="NormalWeb"/>
              <w:tabs>
                <w:tab w:val="left" w:pos="525"/>
                <w:tab w:val="left" w:pos="567"/>
              </w:tabs>
              <w:ind w:left="-15"/>
              <w:rPr>
                <w:b/>
                <w:lang w:val="en-US"/>
              </w:rPr>
            </w:pPr>
            <w:r w:rsidRPr="006369F2">
              <w:rPr>
                <w:b/>
                <w:lang w:val="en-US"/>
              </w:rPr>
              <w:t>2. DOCUMENTELE CONTRACTULUI</w:t>
            </w:r>
          </w:p>
          <w:p w14:paraId="7A8F662B" w14:textId="77777777" w:rsidR="00702222" w:rsidRPr="006369F2" w:rsidRDefault="00702222" w:rsidP="007F29C0">
            <w:pPr>
              <w:tabs>
                <w:tab w:val="left" w:pos="360"/>
              </w:tabs>
              <w:jc w:val="both"/>
              <w:rPr>
                <w:lang w:val="en-US"/>
              </w:rPr>
            </w:pPr>
            <w:r w:rsidRPr="006369F2">
              <w:rPr>
                <w:lang w:val="en-US"/>
              </w:rPr>
              <w:t>2.1. Următoarele documente vor fi considerate părţi componente ale Contractului:</w:t>
            </w:r>
          </w:p>
          <w:p w14:paraId="6A4F70FC" w14:textId="77777777" w:rsidR="00702222" w:rsidRPr="00E73483" w:rsidRDefault="00702222" w:rsidP="0011513F">
            <w:pPr>
              <w:numPr>
                <w:ilvl w:val="0"/>
                <w:numId w:val="40"/>
              </w:numPr>
              <w:tabs>
                <w:tab w:val="left" w:pos="360"/>
              </w:tabs>
              <w:suppressAutoHyphens/>
              <w:ind w:left="-15" w:firstLine="0"/>
              <w:jc w:val="both"/>
            </w:pPr>
            <w:r w:rsidRPr="00E73483">
              <w:t>Formularul contractului;</w:t>
            </w:r>
          </w:p>
          <w:p w14:paraId="04AE6D02" w14:textId="77777777" w:rsidR="00702222" w:rsidRPr="006369F2" w:rsidRDefault="00702222" w:rsidP="0011513F">
            <w:pPr>
              <w:numPr>
                <w:ilvl w:val="0"/>
                <w:numId w:val="40"/>
              </w:numPr>
              <w:tabs>
                <w:tab w:val="left" w:pos="360"/>
              </w:tabs>
              <w:suppressAutoHyphens/>
              <w:ind w:left="-15" w:firstLine="0"/>
              <w:jc w:val="both"/>
              <w:rPr>
                <w:lang w:val="en-US"/>
              </w:rPr>
            </w:pPr>
            <w:r w:rsidRPr="006369F2">
              <w:rPr>
                <w:lang w:val="en-US"/>
              </w:rPr>
              <w:t>Propunerea tehnică și propunerea financiară;</w:t>
            </w:r>
          </w:p>
          <w:p w14:paraId="3298AA10" w14:textId="77777777" w:rsidR="00702222" w:rsidRPr="00E73483" w:rsidRDefault="00702222" w:rsidP="0011513F">
            <w:pPr>
              <w:numPr>
                <w:ilvl w:val="0"/>
                <w:numId w:val="40"/>
              </w:numPr>
              <w:tabs>
                <w:tab w:val="left" w:pos="360"/>
              </w:tabs>
              <w:suppressAutoHyphens/>
              <w:ind w:left="-15" w:firstLine="0"/>
              <w:jc w:val="both"/>
            </w:pPr>
            <w:r w:rsidRPr="00E73483">
              <w:t>Caietul de sarcini;</w:t>
            </w:r>
          </w:p>
          <w:p w14:paraId="25C0F477" w14:textId="77777777" w:rsidR="00702222" w:rsidRPr="006369F2" w:rsidRDefault="00702222" w:rsidP="0011513F">
            <w:pPr>
              <w:numPr>
                <w:ilvl w:val="0"/>
                <w:numId w:val="40"/>
              </w:numPr>
              <w:tabs>
                <w:tab w:val="left" w:pos="360"/>
              </w:tabs>
              <w:suppressAutoHyphens/>
              <w:ind w:left="-15" w:firstLine="0"/>
              <w:jc w:val="both"/>
              <w:rPr>
                <w:lang w:val="en-US"/>
              </w:rPr>
            </w:pPr>
            <w:r w:rsidRPr="006369F2">
              <w:rPr>
                <w:lang w:val="en-US"/>
              </w:rPr>
              <w:t>Garanția de bună execuție a contractului;</w:t>
            </w:r>
          </w:p>
          <w:p w14:paraId="766F4C19" w14:textId="77777777" w:rsidR="00702222" w:rsidRPr="006369F2" w:rsidRDefault="00702222" w:rsidP="0011513F">
            <w:pPr>
              <w:numPr>
                <w:ilvl w:val="0"/>
                <w:numId w:val="40"/>
              </w:numPr>
              <w:tabs>
                <w:tab w:val="left" w:pos="360"/>
              </w:tabs>
              <w:suppressAutoHyphens/>
              <w:ind w:left="-15" w:firstLine="0"/>
              <w:jc w:val="both"/>
              <w:rPr>
                <w:lang w:val="en-US"/>
              </w:rPr>
            </w:pPr>
            <w:r w:rsidRPr="006369F2">
              <w:rPr>
                <w:lang w:val="en-US"/>
              </w:rPr>
              <w:t>Acordul de asociere (după caz);</w:t>
            </w:r>
          </w:p>
          <w:p w14:paraId="26C7573D" w14:textId="77777777" w:rsidR="00702222" w:rsidRPr="006369F2" w:rsidRDefault="00702222" w:rsidP="0011513F">
            <w:pPr>
              <w:numPr>
                <w:ilvl w:val="0"/>
                <w:numId w:val="40"/>
              </w:numPr>
              <w:tabs>
                <w:tab w:val="left" w:pos="360"/>
              </w:tabs>
              <w:suppressAutoHyphens/>
              <w:ind w:left="-15" w:firstLine="0"/>
              <w:jc w:val="both"/>
              <w:rPr>
                <w:lang w:val="en-US"/>
              </w:rPr>
            </w:pPr>
            <w:r w:rsidRPr="006369F2">
              <w:rPr>
                <w:lang w:val="en-US"/>
              </w:rPr>
              <w:t>Contractele încheiate cu subcontractanții (dup</w:t>
            </w:r>
            <w:r w:rsidRPr="00E73483">
              <w:rPr>
                <w:lang w:val="en-US"/>
              </w:rPr>
              <w:t xml:space="preserve">ă </w:t>
            </w:r>
            <w:r w:rsidRPr="00E73483">
              <w:t>caz</w:t>
            </w:r>
            <w:r w:rsidRPr="00E73483">
              <w:rPr>
                <w:lang w:val="en-US"/>
              </w:rPr>
              <w:t>);</w:t>
            </w:r>
          </w:p>
          <w:p w14:paraId="486A9840" w14:textId="77777777" w:rsidR="00702222" w:rsidRPr="006369F2" w:rsidRDefault="00702222" w:rsidP="0011513F">
            <w:pPr>
              <w:numPr>
                <w:ilvl w:val="0"/>
                <w:numId w:val="40"/>
              </w:numPr>
              <w:tabs>
                <w:tab w:val="left" w:pos="360"/>
              </w:tabs>
              <w:suppressAutoHyphens/>
              <w:ind w:left="-15" w:firstLine="0"/>
              <w:jc w:val="both"/>
              <w:rPr>
                <w:lang w:val="en-US"/>
              </w:rPr>
            </w:pPr>
            <w:r w:rsidRPr="006369F2">
              <w:rPr>
                <w:lang w:val="en-US"/>
              </w:rPr>
              <w:t>Graficul de execuție a contractului aprobat de ambele părți.</w:t>
            </w:r>
          </w:p>
          <w:p w14:paraId="3C5FA7F7" w14:textId="77777777" w:rsidR="00702222" w:rsidRPr="006369F2" w:rsidRDefault="00702222" w:rsidP="007F29C0">
            <w:pPr>
              <w:pStyle w:val="Listparagraf"/>
              <w:tabs>
                <w:tab w:val="left" w:pos="360"/>
              </w:tabs>
              <w:ind w:left="1530"/>
            </w:pPr>
          </w:p>
          <w:p w14:paraId="3CBB8AF8" w14:textId="77777777" w:rsidR="00702222" w:rsidRPr="006369F2" w:rsidRDefault="00702222" w:rsidP="007F29C0">
            <w:pPr>
              <w:tabs>
                <w:tab w:val="left" w:pos="525"/>
                <w:tab w:val="left" w:pos="3645"/>
              </w:tabs>
              <w:jc w:val="both"/>
              <w:rPr>
                <w:b/>
                <w:lang w:val="en-US"/>
              </w:rPr>
            </w:pPr>
            <w:r w:rsidRPr="006369F2">
              <w:rPr>
                <w:b/>
                <w:lang w:val="en-US"/>
              </w:rPr>
              <w:t>3. PREȚUL CONTRACTULUI ŞI MODALITĂŢILE DE PLATĂ</w:t>
            </w:r>
          </w:p>
          <w:p w14:paraId="01CF1694" w14:textId="77777777" w:rsidR="00702222" w:rsidRPr="006369F2" w:rsidRDefault="00702222" w:rsidP="007F29C0">
            <w:pPr>
              <w:jc w:val="both"/>
              <w:rPr>
                <w:lang w:val="en-US"/>
              </w:rPr>
            </w:pPr>
            <w:r w:rsidRPr="006369F2">
              <w:rPr>
                <w:lang w:val="en-US"/>
              </w:rPr>
              <w:t>3.1. Prețul lucrărilor, ce reprezintă obiectul prezentului contract, este stabilit în lei MDL.</w:t>
            </w:r>
          </w:p>
          <w:p w14:paraId="00A1CE03" w14:textId="77777777" w:rsidR="00702222" w:rsidRPr="00423D94" w:rsidRDefault="00702222" w:rsidP="007F29C0">
            <w:pPr>
              <w:rPr>
                <w:iCs/>
                <w:color w:val="000000" w:themeColor="text1"/>
              </w:rPr>
            </w:pPr>
            <w:r w:rsidRPr="006369F2">
              <w:rPr>
                <w:lang w:val="en-US"/>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5A68FCF1" w14:textId="77777777" w:rsidR="00702222" w:rsidRPr="006369F2" w:rsidRDefault="00702222" w:rsidP="007F29C0">
            <w:pPr>
              <w:jc w:val="both"/>
              <w:rPr>
                <w:lang w:val="en-US"/>
              </w:rPr>
            </w:pPr>
            <w:r w:rsidRPr="006369F2">
              <w:rPr>
                <w:lang w:val="en-US"/>
              </w:rPr>
              <w:t>3.3. Achitările vor fi efectuate prin transfer în baza facturilor fiscale, după primirea proceselor-verbale de recepţie a lucrărilor executate, semnate şi acceptate de către Beneficiar, în decurs de ________zile.</w:t>
            </w:r>
          </w:p>
          <w:p w14:paraId="08BC8EB4" w14:textId="77777777" w:rsidR="00702222" w:rsidRPr="006369F2" w:rsidRDefault="00702222" w:rsidP="007F29C0">
            <w:pPr>
              <w:jc w:val="both"/>
              <w:rPr>
                <w:lang w:val="en-US"/>
              </w:rPr>
            </w:pPr>
            <w:r w:rsidRPr="006369F2">
              <w:rPr>
                <w:lang w:val="en-US"/>
              </w:rPr>
              <w:t>3.4. Beneficiarul va verifica procesele-verbale de recepție a lucrărilor executate în termen de ________ zile de la primirea acestora de la Antreprenor.</w:t>
            </w:r>
          </w:p>
          <w:p w14:paraId="44BB3800" w14:textId="77777777" w:rsidR="00702222" w:rsidRPr="006369F2" w:rsidRDefault="00702222" w:rsidP="007F29C0">
            <w:pPr>
              <w:jc w:val="both"/>
              <w:rPr>
                <w:lang w:val="en-US"/>
              </w:rPr>
            </w:pPr>
            <w:r w:rsidRPr="006369F2">
              <w:rPr>
                <w:lang w:val="en-US"/>
              </w:rPr>
              <w:lastRenderedPageBreak/>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imediat. </w:t>
            </w:r>
          </w:p>
          <w:p w14:paraId="5D604312" w14:textId="77777777" w:rsidR="00702222" w:rsidRPr="006369F2" w:rsidRDefault="00702222" w:rsidP="007F29C0">
            <w:pPr>
              <w:jc w:val="both"/>
              <w:rPr>
                <w:lang w:val="en-US"/>
              </w:rPr>
            </w:pPr>
            <w:r w:rsidRPr="006369F2">
              <w:rPr>
                <w:lang w:val="en-US"/>
              </w:rPr>
              <w:t>3.6. Lucrările nu vor fi considerate finalizate până când procesul-verbal de recepţie la terminarea lucrărilor  nu va fi semnat de comisia de recepţie, care confirmă că lucrările au fost executate conform contractului.</w:t>
            </w:r>
          </w:p>
          <w:p w14:paraId="50F9F908" w14:textId="77777777" w:rsidR="00702222" w:rsidRPr="006369F2" w:rsidRDefault="00702222" w:rsidP="007F29C0">
            <w:pPr>
              <w:jc w:val="both"/>
              <w:rPr>
                <w:lang w:val="en-US"/>
              </w:rPr>
            </w:pPr>
          </w:p>
          <w:p w14:paraId="20D38C8A" w14:textId="77777777" w:rsidR="00702222" w:rsidRPr="006369F2" w:rsidRDefault="00702222" w:rsidP="007F29C0">
            <w:pPr>
              <w:pStyle w:val="NormalWeb"/>
              <w:tabs>
                <w:tab w:val="left" w:pos="567"/>
              </w:tabs>
              <w:rPr>
                <w:b/>
                <w:lang w:val="en-US"/>
              </w:rPr>
            </w:pPr>
            <w:r w:rsidRPr="006369F2">
              <w:rPr>
                <w:b/>
                <w:lang w:val="en-US"/>
              </w:rPr>
              <w:t>4. DURATA DE EXECUȚIE</w:t>
            </w:r>
          </w:p>
          <w:p w14:paraId="6EC33B6F" w14:textId="66C24641" w:rsidR="00702222" w:rsidRPr="006369F2" w:rsidRDefault="00702222" w:rsidP="007F29C0">
            <w:pPr>
              <w:pStyle w:val="NormalWeb"/>
              <w:tabs>
                <w:tab w:val="left" w:pos="567"/>
              </w:tabs>
              <w:rPr>
                <w:lang w:val="en-US"/>
              </w:rPr>
            </w:pPr>
            <w:r w:rsidRPr="006369F2">
              <w:rPr>
                <w:lang w:val="en-US"/>
              </w:rPr>
              <w:t xml:space="preserve">4.1. </w:t>
            </w:r>
            <w:proofErr w:type="spellStart"/>
            <w:r w:rsidRPr="006369F2">
              <w:rPr>
                <w:lang w:val="en-US"/>
              </w:rPr>
              <w:t>Durata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prezentului</w:t>
            </w:r>
            <w:proofErr w:type="spellEnd"/>
            <w:r w:rsidRPr="006369F2">
              <w:rPr>
                <w:lang w:val="en-US"/>
              </w:rPr>
              <w:t xml:space="preserve"> contract </w:t>
            </w:r>
            <w:proofErr w:type="spellStart"/>
            <w:r w:rsidRPr="006369F2">
              <w:rPr>
                <w:lang w:val="en-US"/>
              </w:rPr>
              <w:t>este</w:t>
            </w:r>
            <w:proofErr w:type="spellEnd"/>
            <w:r w:rsidRPr="006369F2">
              <w:rPr>
                <w:lang w:val="en-US"/>
              </w:rPr>
              <w:t xml:space="preserve"> de </w:t>
            </w:r>
            <w:proofErr w:type="spellStart"/>
            <w:r w:rsidR="0011513F">
              <w:rPr>
                <w:u w:val="single"/>
                <w:lang w:val="en-US"/>
              </w:rPr>
              <w:t>cinci</w:t>
            </w:r>
            <w:proofErr w:type="spellEnd"/>
            <w:r w:rsidR="00DC14FE" w:rsidRPr="005451E5">
              <w:rPr>
                <w:u w:val="single"/>
                <w:lang w:val="en-US"/>
              </w:rPr>
              <w:t xml:space="preserve"> (</w:t>
            </w:r>
            <w:r w:rsidR="0011513F">
              <w:rPr>
                <w:u w:val="single"/>
                <w:lang w:val="en-US"/>
              </w:rPr>
              <w:t>5</w:t>
            </w:r>
            <w:r w:rsidR="00DC14FE" w:rsidRPr="005451E5">
              <w:rPr>
                <w:u w:val="single"/>
                <w:lang w:val="en-US"/>
              </w:rPr>
              <w:t>)</w:t>
            </w:r>
            <w:r w:rsidRPr="005451E5">
              <w:rPr>
                <w:u w:val="single"/>
                <w:lang w:val="en-US"/>
              </w:rPr>
              <w:t xml:space="preserve"> </w:t>
            </w:r>
            <w:proofErr w:type="spellStart"/>
            <w:r w:rsidRPr="005451E5">
              <w:rPr>
                <w:u w:val="single"/>
                <w:lang w:val="en-US"/>
              </w:rPr>
              <w:t>luni</w:t>
            </w:r>
            <w:proofErr w:type="spellEnd"/>
            <w:r w:rsidRPr="006369F2">
              <w:rPr>
                <w:lang w:val="en-US"/>
              </w:rPr>
              <w:t xml:space="preserve">, </w:t>
            </w:r>
            <w:r w:rsidRPr="00B70E83">
              <w:rPr>
                <w:lang w:val="ro-RO"/>
              </w:rPr>
              <w:t>începând de la data prevăzută în Ordinul de începere</w:t>
            </w:r>
            <w:r w:rsidRPr="006369F2">
              <w:rPr>
                <w:lang w:val="en-US"/>
              </w:rPr>
              <w:t>.</w:t>
            </w:r>
          </w:p>
          <w:p w14:paraId="52CBFF18" w14:textId="4A487AC4" w:rsidR="00702222" w:rsidRPr="006369F2" w:rsidRDefault="00702222" w:rsidP="007F29C0">
            <w:pPr>
              <w:pStyle w:val="NormalWeb"/>
              <w:tabs>
                <w:tab w:val="left" w:pos="567"/>
              </w:tabs>
              <w:rPr>
                <w:lang w:val="en-US"/>
              </w:rPr>
            </w:pPr>
            <w:r w:rsidRPr="006369F2">
              <w:rPr>
                <w:lang w:val="en-US"/>
              </w:rPr>
              <w:t xml:space="preserve">4.2. </w:t>
            </w:r>
            <w:r w:rsidRPr="007926DA">
              <w:rPr>
                <w:lang w:val="ro-RO"/>
              </w:rPr>
              <w:t xml:space="preserve">Antreprenorul va începe lucrările în cel mult 14 zile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w:t>
            </w:r>
            <w:r w:rsidR="0011513F">
              <w:rPr>
                <w:u w:val="single"/>
                <w:lang w:val="ro-RO"/>
              </w:rPr>
              <w:t>cinci</w:t>
            </w:r>
            <w:r w:rsidR="005451E5" w:rsidRPr="005451E5">
              <w:rPr>
                <w:u w:val="single"/>
                <w:lang w:val="en-US"/>
              </w:rPr>
              <w:t xml:space="preserve"> (</w:t>
            </w:r>
            <w:r w:rsidR="0011513F">
              <w:rPr>
                <w:u w:val="single"/>
                <w:lang w:val="en-US"/>
              </w:rPr>
              <w:t>5</w:t>
            </w:r>
            <w:r w:rsidR="005451E5" w:rsidRPr="005451E5">
              <w:rPr>
                <w:u w:val="single"/>
                <w:lang w:val="en-US"/>
              </w:rPr>
              <w:t xml:space="preserve">) </w:t>
            </w:r>
            <w:r w:rsidRPr="005451E5">
              <w:rPr>
                <w:u w:val="single"/>
                <w:lang w:val="ro-RO"/>
              </w:rPr>
              <w:t xml:space="preserve"> luni</w:t>
            </w:r>
            <w:r w:rsidRPr="007926DA">
              <w:rPr>
                <w:lang w:val="ro-RO"/>
              </w:rPr>
              <w:t xml:space="preserve"> de la data precizată în ordinul de începere a lucrărilor. Emiterea ordinului de începere a lucrărilor este condiționată de îndeplinirea cumulativă a următoarelor condiții:</w:t>
            </w:r>
          </w:p>
          <w:p w14:paraId="7706199A" w14:textId="77777777" w:rsidR="00702222" w:rsidRPr="007926DA" w:rsidRDefault="00702222" w:rsidP="007F29C0">
            <w:pPr>
              <w:jc w:val="both"/>
            </w:pPr>
            <w:r w:rsidRPr="007926DA">
              <w:t>- obținerea autorizației de construire de către Beneficiar;</w:t>
            </w:r>
          </w:p>
          <w:p w14:paraId="401119A3" w14:textId="77777777" w:rsidR="00702222" w:rsidRPr="007926DA" w:rsidRDefault="00702222" w:rsidP="007F29C0">
            <w:pPr>
              <w:jc w:val="both"/>
            </w:pPr>
            <w:r w:rsidRPr="007926DA">
              <w:t>- constituirea garanției de bun</w:t>
            </w:r>
            <w:r>
              <w:t>ă</w:t>
            </w:r>
            <w:r w:rsidRPr="007926DA">
              <w:t xml:space="preserve"> execuție a contractului;</w:t>
            </w:r>
          </w:p>
          <w:p w14:paraId="6B11633F" w14:textId="77777777" w:rsidR="00702222" w:rsidRPr="007926DA" w:rsidRDefault="00702222" w:rsidP="007F29C0">
            <w:pPr>
              <w:jc w:val="both"/>
            </w:pPr>
            <w:r w:rsidRPr="007926DA">
              <w:t>- semnarea procesului–verbal de predare - primire a amplasamentului, liber de orice sarcini care împiedică realizarea obiectului prezentului contract.</w:t>
            </w:r>
          </w:p>
          <w:p w14:paraId="15194A58" w14:textId="77777777" w:rsidR="00702222" w:rsidRPr="006369F2" w:rsidRDefault="00702222" w:rsidP="007F29C0">
            <w:pPr>
              <w:pStyle w:val="NormalWeb"/>
              <w:tabs>
                <w:tab w:val="left" w:pos="567"/>
              </w:tabs>
              <w:ind w:firstLine="29"/>
              <w:rPr>
                <w:lang w:val="en-US"/>
              </w:rPr>
            </w:pPr>
            <w:r w:rsidRPr="006369F2">
              <w:rPr>
                <w:lang w:val="en-US"/>
              </w:rPr>
              <w:t xml:space="preserve">4.3.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se </w:t>
            </w:r>
            <w:proofErr w:type="spellStart"/>
            <w:r w:rsidRPr="006369F2">
              <w:rPr>
                <w:lang w:val="en-US"/>
              </w:rPr>
              <w:t>va</w:t>
            </w:r>
            <w:proofErr w:type="spellEnd"/>
            <w:r w:rsidRPr="006369F2">
              <w:rPr>
                <w:lang w:val="en-US"/>
              </w:rPr>
              <w:t xml:space="preserve"> face </w:t>
            </w:r>
            <w:proofErr w:type="spellStart"/>
            <w:r w:rsidRPr="006369F2">
              <w:rPr>
                <w:lang w:val="en-US"/>
              </w:rPr>
              <w:t>în</w:t>
            </w:r>
            <w:proofErr w:type="spellEnd"/>
            <w:r w:rsidRPr="006369F2">
              <w:rPr>
                <w:lang w:val="en-US"/>
              </w:rPr>
              <w:t xml:space="preserve"> </w:t>
            </w:r>
            <w:proofErr w:type="spellStart"/>
            <w:r w:rsidRPr="006369F2">
              <w:rPr>
                <w:lang w:val="en-US"/>
              </w:rPr>
              <w:t>succesiunea</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stabilite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w:t>
            </w:r>
            <w:proofErr w:type="spellStart"/>
            <w:r w:rsidRPr="006369F2">
              <w:rPr>
                <w:lang w:val="en-US"/>
              </w:rPr>
              <w:t>alcătuit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ordinea</w:t>
            </w:r>
            <w:proofErr w:type="spellEnd"/>
            <w:r w:rsidRPr="006369F2">
              <w:rPr>
                <w:lang w:val="en-US"/>
              </w:rPr>
              <w:t xml:space="preserve"> </w:t>
            </w:r>
            <w:proofErr w:type="spellStart"/>
            <w:r w:rsidRPr="006369F2">
              <w:rPr>
                <w:lang w:val="en-US"/>
              </w:rPr>
              <w:t>tehnologică</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anexă</w:t>
            </w:r>
            <w:proofErr w:type="spellEnd"/>
            <w:r w:rsidRPr="006369F2">
              <w:rPr>
                <w:lang w:val="en-US"/>
              </w:rPr>
              <w:t xml:space="preserve"> la contract </w:t>
            </w:r>
            <w:proofErr w:type="spellStart"/>
            <w:r w:rsidRPr="006369F2">
              <w:rPr>
                <w:lang w:val="en-US"/>
              </w:rPr>
              <w:t>și</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integrantă</w:t>
            </w:r>
            <w:proofErr w:type="spellEnd"/>
            <w:r w:rsidRPr="006369F2">
              <w:rPr>
                <w:lang w:val="en-US"/>
              </w:rPr>
              <w:t xml:space="preserve"> a </w:t>
            </w:r>
            <w:proofErr w:type="spellStart"/>
            <w:r w:rsidRPr="006369F2">
              <w:rPr>
                <w:lang w:val="en-US"/>
              </w:rPr>
              <w:t>acestuia</w:t>
            </w:r>
            <w:proofErr w:type="spellEnd"/>
            <w:r w:rsidRPr="006369F2">
              <w:rPr>
                <w:lang w:val="en-US"/>
              </w:rPr>
              <w:t>.</w:t>
            </w:r>
          </w:p>
          <w:p w14:paraId="0645DF86" w14:textId="77777777" w:rsidR="00702222" w:rsidRPr="006369F2" w:rsidRDefault="00702222" w:rsidP="007F29C0">
            <w:pPr>
              <w:pStyle w:val="NormalWeb"/>
              <w:tabs>
                <w:tab w:val="left" w:pos="567"/>
              </w:tabs>
              <w:ind w:right="-110"/>
              <w:rPr>
                <w:lang w:val="en-US"/>
              </w:rPr>
            </w:pPr>
            <w:r w:rsidRPr="006369F2">
              <w:rPr>
                <w:lang w:val="en-US"/>
              </w:rPr>
              <w:t xml:space="preserve">4.4. </w:t>
            </w:r>
            <w:proofErr w:type="spellStart"/>
            <w:r w:rsidRPr="006369F2">
              <w:rPr>
                <w:lang w:val="en-US"/>
              </w:rPr>
              <w:t>Antreprenorul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la </w:t>
            </w:r>
            <w:proofErr w:type="spellStart"/>
            <w:r w:rsidRPr="006369F2">
              <w:rPr>
                <w:lang w:val="en-US"/>
              </w:rPr>
              <w:t>modificarea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doar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aceasta</w:t>
            </w:r>
            <w:proofErr w:type="spellEnd"/>
            <w:r w:rsidRPr="006369F2">
              <w:rPr>
                <w:lang w:val="en-US"/>
              </w:rPr>
              <w:t xml:space="preserve"> nu se </w:t>
            </w:r>
            <w:proofErr w:type="spellStart"/>
            <w:r w:rsidRPr="006369F2">
              <w:rPr>
                <w:lang w:val="en-US"/>
              </w:rPr>
              <w:t>datorează</w:t>
            </w:r>
            <w:proofErr w:type="spellEnd"/>
            <w:r w:rsidRPr="006369F2">
              <w:rPr>
                <w:lang w:val="en-US"/>
              </w:rPr>
              <w:t xml:space="preserve"> din culpa </w:t>
            </w:r>
            <w:proofErr w:type="spellStart"/>
            <w:r w:rsidRPr="006369F2">
              <w:rPr>
                <w:lang w:val="en-US"/>
              </w:rPr>
              <w:t>sa</w:t>
            </w:r>
            <w:proofErr w:type="spellEnd"/>
            <w:r w:rsidRPr="006369F2">
              <w:rPr>
                <w:lang w:val="en-US"/>
              </w:rPr>
              <w:t>.</w:t>
            </w:r>
          </w:p>
          <w:p w14:paraId="419CCB15" w14:textId="77777777" w:rsidR="00702222" w:rsidRPr="006369F2" w:rsidRDefault="00702222" w:rsidP="007F29C0">
            <w:pPr>
              <w:pStyle w:val="NormalWeb"/>
              <w:tabs>
                <w:tab w:val="left" w:pos="567"/>
              </w:tabs>
              <w:rPr>
                <w:lang w:val="en-US"/>
              </w:rPr>
            </w:pPr>
            <w:r w:rsidRPr="006369F2">
              <w:rPr>
                <w:lang w:val="en-US"/>
              </w:rPr>
              <w:t xml:space="preserve">4.5. </w:t>
            </w:r>
            <w:proofErr w:type="spellStart"/>
            <w:r w:rsidRPr="006369F2">
              <w:rPr>
                <w:lang w:val="en-US"/>
              </w:rPr>
              <w:t>Perioada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poate</w:t>
            </w:r>
            <w:proofErr w:type="spellEnd"/>
            <w:r w:rsidRPr="006369F2">
              <w:rPr>
                <w:lang w:val="en-US"/>
              </w:rPr>
              <w:t xml:space="preserve"> fi </w:t>
            </w:r>
            <w:proofErr w:type="spellStart"/>
            <w:r w:rsidRPr="006369F2">
              <w:rPr>
                <w:lang w:val="en-US"/>
              </w:rPr>
              <w:t>prelungită</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suspendată</w:t>
            </w:r>
            <w:proofErr w:type="spellEnd"/>
            <w:r w:rsidRPr="006369F2">
              <w:rPr>
                <w:lang w:val="en-US"/>
              </w:rPr>
              <w:t xml:space="preserve">, cu </w:t>
            </w:r>
            <w:proofErr w:type="spellStart"/>
            <w:r w:rsidRPr="006369F2">
              <w:rPr>
                <w:lang w:val="en-US"/>
              </w:rPr>
              <w:t>modificarea</w:t>
            </w:r>
            <w:proofErr w:type="spellEnd"/>
            <w:r w:rsidRPr="006369F2">
              <w:rPr>
                <w:lang w:val="en-US"/>
              </w:rPr>
              <w:t xml:space="preserve"> </w:t>
            </w:r>
            <w:proofErr w:type="spellStart"/>
            <w:r w:rsidRPr="006369F2">
              <w:rPr>
                <w:lang w:val="en-US"/>
              </w:rPr>
              <w:t>graficului</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w:t>
            </w:r>
            <w:proofErr w:type="spellStart"/>
            <w:r w:rsidRPr="006369F2">
              <w:rPr>
                <w:lang w:val="en-US"/>
              </w:rPr>
              <w:t>aprobat</w:t>
            </w:r>
            <w:proofErr w:type="spellEnd"/>
            <w:r w:rsidRPr="006369F2">
              <w:rPr>
                <w:lang w:val="en-US"/>
              </w:rPr>
              <w:t xml:space="preserve"> de </w:t>
            </w:r>
            <w:proofErr w:type="spellStart"/>
            <w:r w:rsidRPr="006369F2">
              <w:rPr>
                <w:lang w:val="en-US"/>
              </w:rPr>
              <w:t>ambele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constrângerea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se </w:t>
            </w:r>
            <w:proofErr w:type="spellStart"/>
            <w:r w:rsidRPr="006369F2">
              <w:rPr>
                <w:lang w:val="en-US"/>
              </w:rPr>
              <w:t>datorează</w:t>
            </w:r>
            <w:proofErr w:type="spellEnd"/>
            <w:r w:rsidRPr="006369F2">
              <w:rPr>
                <w:lang w:val="en-US"/>
              </w:rPr>
              <w:t xml:space="preserve"> </w:t>
            </w:r>
            <w:proofErr w:type="spellStart"/>
            <w:r w:rsidRPr="006369F2">
              <w:rPr>
                <w:lang w:val="en-US"/>
              </w:rPr>
              <w:t>următoarelor</w:t>
            </w:r>
            <w:proofErr w:type="spellEnd"/>
            <w:r w:rsidRPr="006369F2">
              <w:rPr>
                <w:lang w:val="en-US"/>
              </w:rPr>
              <w:t xml:space="preserve"> </w:t>
            </w:r>
            <w:proofErr w:type="spellStart"/>
            <w:r w:rsidRPr="006369F2">
              <w:rPr>
                <w:lang w:val="en-US"/>
              </w:rPr>
              <w:t>cauze</w:t>
            </w:r>
            <w:proofErr w:type="spellEnd"/>
            <w:r w:rsidRPr="006369F2">
              <w:rPr>
                <w:lang w:val="en-US"/>
              </w:rPr>
              <w:t>:</w:t>
            </w:r>
          </w:p>
          <w:p w14:paraId="3727AF55" w14:textId="77777777" w:rsidR="00702222" w:rsidRPr="006369F2" w:rsidRDefault="00702222" w:rsidP="007F29C0">
            <w:pPr>
              <w:tabs>
                <w:tab w:val="left" w:pos="1276"/>
              </w:tabs>
              <w:jc w:val="both"/>
              <w:rPr>
                <w:lang w:val="en-US"/>
              </w:rPr>
            </w:pPr>
            <w:r w:rsidRPr="006369F2">
              <w:rPr>
                <w:lang w:val="en-US"/>
              </w:rPr>
              <w:t>a) generate de Beneficiar;</w:t>
            </w:r>
          </w:p>
          <w:p w14:paraId="087E2D65" w14:textId="77777777" w:rsidR="00702222" w:rsidRPr="006369F2" w:rsidRDefault="00702222" w:rsidP="007F29C0">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6BA0232D" w14:textId="77777777" w:rsidR="00702222" w:rsidRPr="006369F2" w:rsidRDefault="00702222" w:rsidP="007F29C0">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79726AFB" w14:textId="77777777" w:rsidR="00702222" w:rsidRPr="006369F2" w:rsidRDefault="00702222" w:rsidP="007F29C0">
            <w:pPr>
              <w:tabs>
                <w:tab w:val="left" w:pos="1276"/>
              </w:tabs>
              <w:jc w:val="both"/>
              <w:rPr>
                <w:lang w:val="en-US"/>
              </w:rPr>
            </w:pPr>
            <w:r w:rsidRPr="006369F2">
              <w:rPr>
                <w:lang w:val="en-US"/>
              </w:rPr>
              <w:t>d) calamităţilor naturale recunoscute de autoritatea legală.</w:t>
            </w:r>
          </w:p>
          <w:p w14:paraId="357F2648" w14:textId="77777777" w:rsidR="00702222" w:rsidRPr="006369F2" w:rsidRDefault="00702222" w:rsidP="007F29C0">
            <w:pPr>
              <w:pStyle w:val="NormalWeb"/>
              <w:tabs>
                <w:tab w:val="left" w:pos="567"/>
              </w:tabs>
              <w:rPr>
                <w:lang w:val="en-US"/>
              </w:rPr>
            </w:pPr>
            <w:r w:rsidRPr="006369F2">
              <w:rPr>
                <w:lang w:val="en-US"/>
              </w:rPr>
              <w:t xml:space="preserve">4.6. Conform </w:t>
            </w:r>
            <w:proofErr w:type="spellStart"/>
            <w:r w:rsidRPr="006369F2">
              <w:rPr>
                <w:lang w:val="en-US"/>
              </w:rPr>
              <w:t>dispoziţiei</w:t>
            </w:r>
            <w:proofErr w:type="spellEnd"/>
            <w:r w:rsidRPr="006369F2">
              <w:rPr>
                <w:lang w:val="en-US"/>
              </w:rPr>
              <w:t xml:space="preserve"> </w:t>
            </w:r>
            <w:proofErr w:type="spellStart"/>
            <w:r w:rsidRPr="006369F2">
              <w:rPr>
                <w:lang w:val="en-US"/>
              </w:rPr>
              <w:t>scrise</w:t>
            </w:r>
            <w:proofErr w:type="spellEnd"/>
            <w:r w:rsidRPr="006369F2">
              <w:rPr>
                <w:lang w:val="en-US"/>
              </w:rPr>
              <w:t xml:space="preserve"> a </w:t>
            </w:r>
            <w:proofErr w:type="spellStart"/>
            <w:r w:rsidRPr="006369F2">
              <w:rPr>
                <w:lang w:val="en-US"/>
              </w:rPr>
              <w:t>Beneficiarului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sista</w:t>
            </w:r>
            <w:proofErr w:type="spellEnd"/>
            <w:r w:rsidRPr="006369F2">
              <w:rPr>
                <w:lang w:val="en-US"/>
              </w:rPr>
              <w:t xml:space="preserv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ale </w:t>
            </w:r>
            <w:proofErr w:type="spellStart"/>
            <w:r w:rsidRPr="006369F2">
              <w:rPr>
                <w:lang w:val="en-US"/>
              </w:rPr>
              <w:t>acestora</w:t>
            </w:r>
            <w:proofErr w:type="spellEnd"/>
            <w:r w:rsidRPr="006369F2">
              <w:rPr>
                <w:lang w:val="en-US"/>
              </w:rPr>
              <w:t xml:space="preserve"> pe o </w:t>
            </w:r>
            <w:proofErr w:type="spellStart"/>
            <w:r w:rsidRPr="006369F2">
              <w:rPr>
                <w:lang w:val="en-US"/>
              </w:rPr>
              <w:t>durată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modul</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Beneficiarul</w:t>
            </w:r>
            <w:proofErr w:type="spellEnd"/>
            <w:r w:rsidRPr="006369F2">
              <w:rPr>
                <w:lang w:val="en-US"/>
              </w:rPr>
              <w:t xml:space="preserve"> </w:t>
            </w:r>
            <w:proofErr w:type="spellStart"/>
            <w:r w:rsidRPr="006369F2">
              <w:rPr>
                <w:lang w:val="en-US"/>
              </w:rPr>
              <w:t>consideră</w:t>
            </w:r>
            <w:proofErr w:type="spellEnd"/>
            <w:r w:rsidRPr="006369F2">
              <w:rPr>
                <w:lang w:val="en-US"/>
              </w:rPr>
              <w:t xml:space="preserve"> </w:t>
            </w:r>
            <w:proofErr w:type="spellStart"/>
            <w:r w:rsidRPr="006369F2">
              <w:rPr>
                <w:lang w:val="en-US"/>
              </w:rPr>
              <w:t>oportun</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proteja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în</w:t>
            </w:r>
            <w:proofErr w:type="spellEnd"/>
            <w:r w:rsidRPr="006369F2">
              <w:rPr>
                <w:lang w:val="en-US"/>
              </w:rPr>
              <w:t xml:space="preserve"> mod </w:t>
            </w:r>
            <w:proofErr w:type="spellStart"/>
            <w:r w:rsidRPr="006369F2">
              <w:rPr>
                <w:lang w:val="en-US"/>
              </w:rPr>
              <w:t>corespunzător</w:t>
            </w:r>
            <w:proofErr w:type="spellEnd"/>
            <w:r w:rsidRPr="006369F2">
              <w:rPr>
                <w:lang w:val="en-US"/>
              </w:rPr>
              <w:t xml:space="preserve">, </w:t>
            </w:r>
            <w:proofErr w:type="spellStart"/>
            <w:r w:rsidRPr="006369F2">
              <w:rPr>
                <w:lang w:val="en-US"/>
              </w:rPr>
              <w:t>aşa</w:t>
            </w:r>
            <w:proofErr w:type="spellEnd"/>
            <w:r w:rsidRPr="006369F2">
              <w:rPr>
                <w:lang w:val="en-US"/>
              </w:rPr>
              <w:t xml:space="preserve"> cum </w:t>
            </w:r>
            <w:proofErr w:type="spellStart"/>
            <w:r w:rsidRPr="006369F2">
              <w:rPr>
                <w:lang w:val="en-US"/>
              </w:rPr>
              <w:t>va</w:t>
            </w:r>
            <w:proofErr w:type="spellEnd"/>
            <w:r w:rsidRPr="006369F2">
              <w:rPr>
                <w:lang w:val="en-US"/>
              </w:rPr>
              <w:t xml:space="preserve"> </w:t>
            </w:r>
            <w:proofErr w:type="spellStart"/>
            <w:r w:rsidRPr="006369F2">
              <w:rPr>
                <w:lang w:val="en-US"/>
              </w:rPr>
              <w:t>dispune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generate </w:t>
            </w:r>
            <w:proofErr w:type="spellStart"/>
            <w:r w:rsidRPr="006369F2">
              <w:rPr>
                <w:lang w:val="en-US"/>
              </w:rPr>
              <w:t>în</w:t>
            </w:r>
            <w:proofErr w:type="spellEnd"/>
            <w:r w:rsidRPr="006369F2">
              <w:rPr>
                <w:lang w:val="en-US"/>
              </w:rPr>
              <w:t xml:space="preserve"> </w:t>
            </w:r>
            <w:proofErr w:type="spellStart"/>
            <w:r w:rsidRPr="006369F2">
              <w:rPr>
                <w:lang w:val="en-US"/>
              </w:rPr>
              <w:t>urma</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plătite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din </w:t>
            </w:r>
            <w:proofErr w:type="spellStart"/>
            <w:r w:rsidRPr="006369F2">
              <w:rPr>
                <w:lang w:val="en-US"/>
              </w:rPr>
              <w:t>ele</w:t>
            </w:r>
            <w:proofErr w:type="spellEnd"/>
            <w:r w:rsidRPr="006369F2">
              <w:rPr>
                <w:lang w:val="en-US"/>
              </w:rPr>
              <w:t xml:space="preserve">, din </w:t>
            </w:r>
            <w:proofErr w:type="spellStart"/>
            <w:r w:rsidRPr="006369F2">
              <w:rPr>
                <w:lang w:val="en-US"/>
              </w:rPr>
              <w:t>iniţiativa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suportă</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protejarea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bună</w:t>
            </w:r>
            <w:proofErr w:type="spellEnd"/>
            <w:r w:rsidRPr="006369F2">
              <w:rPr>
                <w:lang w:val="en-US"/>
              </w:rPr>
              <w:t xml:space="preserve"> </w:t>
            </w:r>
            <w:proofErr w:type="spellStart"/>
            <w:r w:rsidRPr="006369F2">
              <w:rPr>
                <w:lang w:val="en-US"/>
              </w:rPr>
              <w:t>diligenţă</w:t>
            </w:r>
            <w:proofErr w:type="spellEnd"/>
            <w:r w:rsidRPr="006369F2">
              <w:rPr>
                <w:lang w:val="en-US"/>
              </w:rPr>
              <w:t>.</w:t>
            </w:r>
          </w:p>
          <w:p w14:paraId="69EC5ED0" w14:textId="77777777" w:rsidR="00702222" w:rsidRPr="006369F2" w:rsidRDefault="00702222" w:rsidP="007F29C0">
            <w:pPr>
              <w:pStyle w:val="NormalWeb"/>
              <w:tabs>
                <w:tab w:val="left" w:pos="567"/>
              </w:tabs>
              <w:rPr>
                <w:lang w:val="en-US"/>
              </w:rPr>
            </w:pPr>
            <w:r w:rsidRPr="006369F2">
              <w:rPr>
                <w:lang w:val="en-US"/>
              </w:rPr>
              <w:t xml:space="preserve">4.7. </w:t>
            </w:r>
            <w:proofErr w:type="spellStart"/>
            <w:r w:rsidRPr="006369F2">
              <w:rPr>
                <w:lang w:val="en-US"/>
              </w:rPr>
              <w:t>Lipsa</w:t>
            </w:r>
            <w:proofErr w:type="spellEnd"/>
            <w:r w:rsidRPr="006369F2">
              <w:rPr>
                <w:lang w:val="en-US"/>
              </w:rPr>
              <w:t xml:space="preserve"> </w:t>
            </w:r>
            <w:proofErr w:type="spellStart"/>
            <w:r w:rsidRPr="006369F2">
              <w:rPr>
                <w:lang w:val="en-US"/>
              </w:rPr>
              <w:t>informării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face </w:t>
            </w:r>
            <w:proofErr w:type="spellStart"/>
            <w:r w:rsidRPr="006369F2">
              <w:rPr>
                <w:lang w:val="en-US"/>
              </w:rPr>
              <w:t>inopozabila</w:t>
            </w:r>
            <w:proofErr w:type="spellEnd"/>
            <w:r w:rsidRPr="006369F2">
              <w:rPr>
                <w:lang w:val="en-US"/>
              </w:rPr>
              <w:t xml:space="preserve"> </w:t>
            </w:r>
            <w:proofErr w:type="spellStart"/>
            <w:r w:rsidRPr="006369F2">
              <w:rPr>
                <w:lang w:val="en-US"/>
              </w:rPr>
              <w:t>decizia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w:t>
            </w:r>
            <w:proofErr w:type="spellStart"/>
            <w:r w:rsidRPr="006369F2">
              <w:rPr>
                <w:lang w:val="en-US"/>
              </w:rPr>
              <w:t>sistare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cu </w:t>
            </w:r>
            <w:proofErr w:type="spellStart"/>
            <w:r w:rsidRPr="006369F2">
              <w:rPr>
                <w:lang w:val="en-US"/>
              </w:rPr>
              <w:t>consecinţa</w:t>
            </w:r>
            <w:proofErr w:type="spellEnd"/>
            <w:r w:rsidRPr="006369F2">
              <w:rPr>
                <w:lang w:val="en-US"/>
              </w:rPr>
              <w:t xml:space="preserve"> </w:t>
            </w:r>
            <w:proofErr w:type="spellStart"/>
            <w:r w:rsidRPr="006369F2">
              <w:rPr>
                <w:lang w:val="en-US"/>
              </w:rPr>
              <w:t>exercitării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a </w:t>
            </w:r>
            <w:proofErr w:type="spellStart"/>
            <w:r w:rsidRPr="006369F2">
              <w:rPr>
                <w:lang w:val="en-US"/>
              </w:rPr>
              <w:t>dreptului</w:t>
            </w:r>
            <w:proofErr w:type="spellEnd"/>
            <w:r w:rsidRPr="006369F2">
              <w:rPr>
                <w:lang w:val="en-US"/>
              </w:rPr>
              <w:t xml:space="preserve"> de a </w:t>
            </w:r>
            <w:proofErr w:type="spellStart"/>
            <w:r w:rsidRPr="006369F2">
              <w:rPr>
                <w:lang w:val="en-US"/>
              </w:rPr>
              <w:t>refuza</w:t>
            </w:r>
            <w:proofErr w:type="spellEnd"/>
            <w:r w:rsidRPr="006369F2">
              <w:rPr>
                <w:lang w:val="en-US"/>
              </w:rPr>
              <w:t xml:space="preserve"> </w:t>
            </w:r>
            <w:proofErr w:type="spellStart"/>
            <w:r w:rsidRPr="006369F2">
              <w:rPr>
                <w:lang w:val="en-US"/>
              </w:rPr>
              <w:t>prelungirea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w:t>
            </w:r>
          </w:p>
          <w:p w14:paraId="2BFE366B" w14:textId="77777777" w:rsidR="00702222" w:rsidRPr="006369F2" w:rsidRDefault="00702222" w:rsidP="007F29C0">
            <w:pPr>
              <w:tabs>
                <w:tab w:val="left" w:pos="360"/>
              </w:tabs>
              <w:jc w:val="both"/>
              <w:rPr>
                <w:lang w:val="en-US"/>
              </w:rPr>
            </w:pPr>
          </w:p>
          <w:p w14:paraId="527A6D14" w14:textId="77777777" w:rsidR="00702222" w:rsidRPr="006369F2" w:rsidRDefault="00702222" w:rsidP="007F29C0">
            <w:pPr>
              <w:pStyle w:val="NormalWeb"/>
              <w:tabs>
                <w:tab w:val="left" w:pos="525"/>
              </w:tabs>
              <w:rPr>
                <w:b/>
                <w:lang w:val="en-US"/>
              </w:rPr>
            </w:pPr>
            <w:r w:rsidRPr="006369F2">
              <w:rPr>
                <w:b/>
                <w:lang w:val="en-US"/>
              </w:rPr>
              <w:t>5. RECEPŢIA LUCRĂRILOR DE EXECUŢIE</w:t>
            </w:r>
          </w:p>
          <w:p w14:paraId="3DB779AC" w14:textId="77777777" w:rsidR="00702222" w:rsidRPr="006369F2" w:rsidRDefault="00702222" w:rsidP="007F29C0">
            <w:pPr>
              <w:pStyle w:val="NormalWeb"/>
              <w:tabs>
                <w:tab w:val="left" w:pos="567"/>
              </w:tabs>
              <w:rPr>
                <w:lang w:val="en-US"/>
              </w:rPr>
            </w:pPr>
            <w:r w:rsidRPr="006369F2">
              <w:rPr>
                <w:lang w:val="en-US"/>
              </w:rPr>
              <w:t xml:space="preserve">5.1.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p>
          <w:p w14:paraId="42C39A6B" w14:textId="77777777" w:rsidR="00702222" w:rsidRPr="006369F2" w:rsidRDefault="00702222" w:rsidP="007F29C0">
            <w:pPr>
              <w:pStyle w:val="NormalWeb"/>
              <w:tabs>
                <w:tab w:val="left" w:pos="567"/>
              </w:tabs>
              <w:rPr>
                <w:lang w:val="en-US"/>
              </w:rPr>
            </w:pPr>
            <w:r w:rsidRPr="006369F2">
              <w:rPr>
                <w:lang w:val="en-US"/>
              </w:rPr>
              <w:t xml:space="preserve">5.1.1. </w:t>
            </w:r>
            <w:proofErr w:type="spellStart"/>
            <w:r w:rsidRPr="006369F2">
              <w:rPr>
                <w:lang w:val="en-US"/>
              </w:rPr>
              <w:t>Totalitatea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oricare</w:t>
            </w:r>
            <w:proofErr w:type="spellEnd"/>
            <w:r w:rsidRPr="006369F2">
              <w:rPr>
                <w:lang w:val="en-US"/>
              </w:rPr>
              <w:t xml:space="preserve"> </w:t>
            </w:r>
            <w:proofErr w:type="spellStart"/>
            <w:r w:rsidRPr="006369F2">
              <w:rPr>
                <w:lang w:val="en-US"/>
              </w:rPr>
              <w:t>parte</w:t>
            </w:r>
            <w:proofErr w:type="spellEnd"/>
            <w:r w:rsidRPr="006369F2">
              <w:rPr>
                <w:lang w:val="en-US"/>
              </w:rPr>
              <w:t xml:space="preserve"> din </w:t>
            </w:r>
            <w:proofErr w:type="spellStart"/>
            <w:r w:rsidRPr="006369F2">
              <w:rPr>
                <w:lang w:val="en-US"/>
              </w:rPr>
              <w:t>acestea</w:t>
            </w:r>
            <w:proofErr w:type="spellEnd"/>
            <w:r w:rsidRPr="006369F2">
              <w:rPr>
                <w:lang w:val="en-US"/>
              </w:rPr>
              <w:t xml:space="preserve">, </w:t>
            </w:r>
            <w:proofErr w:type="spellStart"/>
            <w:r w:rsidRPr="006369F2">
              <w:rPr>
                <w:lang w:val="en-US"/>
              </w:rPr>
              <w:t>prevăzute</w:t>
            </w:r>
            <w:proofErr w:type="spellEnd"/>
            <w:r w:rsidRPr="006369F2">
              <w:rPr>
                <w:lang w:val="en-US"/>
              </w:rPr>
              <w:t xml:space="preserve"> a fi </w:t>
            </w:r>
            <w:proofErr w:type="spellStart"/>
            <w:r w:rsidRPr="006369F2">
              <w:rPr>
                <w:lang w:val="en-US"/>
              </w:rPr>
              <w:t>finalizate</w:t>
            </w:r>
            <w:proofErr w:type="spellEnd"/>
            <w:r w:rsidRPr="006369F2">
              <w:rPr>
                <w:lang w:val="en-US"/>
              </w:rPr>
              <w:t xml:space="preserve"> </w:t>
            </w:r>
            <w:proofErr w:type="spellStart"/>
            <w:r w:rsidRPr="006369F2">
              <w:rPr>
                <w:lang w:val="en-US"/>
              </w:rPr>
              <w:t>într</w:t>
            </w:r>
            <w:proofErr w:type="spellEnd"/>
            <w:r w:rsidRPr="006369F2">
              <w:rPr>
                <w:lang w:val="en-US"/>
              </w:rPr>
              <w:t xml:space="preserve">-un termen </w:t>
            </w:r>
            <w:proofErr w:type="spellStart"/>
            <w:r w:rsidRPr="006369F2">
              <w:rPr>
                <w:lang w:val="en-US"/>
              </w:rPr>
              <w:t>stabilit</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finalizate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convenit</w:t>
            </w:r>
            <w:proofErr w:type="spellEnd"/>
            <w:r w:rsidRPr="006369F2">
              <w:rPr>
                <w:lang w:val="en-US"/>
              </w:rPr>
              <w:t xml:space="preserve"> de </w:t>
            </w:r>
            <w:proofErr w:type="spellStart"/>
            <w:r w:rsidRPr="006369F2">
              <w:rPr>
                <w:lang w:val="en-US"/>
              </w:rPr>
              <w:t>părţi</w:t>
            </w:r>
            <w:proofErr w:type="spellEnd"/>
            <w:r w:rsidRPr="006369F2">
              <w:rPr>
                <w:lang w:val="en-US"/>
              </w:rPr>
              <w:t xml:space="preserve">, termen care </w:t>
            </w:r>
            <w:proofErr w:type="spellStart"/>
            <w:r w:rsidRPr="006369F2">
              <w:rPr>
                <w:lang w:val="en-US"/>
              </w:rPr>
              <w:t>curge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la data </w:t>
            </w:r>
            <w:proofErr w:type="spellStart"/>
            <w:r w:rsidRPr="006369F2">
              <w:rPr>
                <w:lang w:val="en-US"/>
              </w:rPr>
              <w:t>precizata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Ordinul</w:t>
            </w:r>
            <w:proofErr w:type="spellEnd"/>
            <w:r w:rsidRPr="006369F2">
              <w:rPr>
                <w:lang w:val="en-US"/>
              </w:rPr>
              <w:t xml:space="preserve"> de </w:t>
            </w:r>
            <w:proofErr w:type="spellStart"/>
            <w:r w:rsidRPr="006369F2">
              <w:rPr>
                <w:lang w:val="en-US"/>
              </w:rPr>
              <w:t>începere</w:t>
            </w:r>
            <w:proofErr w:type="spellEnd"/>
            <w:r w:rsidRPr="006369F2">
              <w:rPr>
                <w:lang w:val="en-US"/>
              </w:rPr>
              <w:t xml:space="preserve"> a </w:t>
            </w:r>
            <w:proofErr w:type="spellStart"/>
            <w:r w:rsidRPr="006369F2">
              <w:rPr>
                <w:lang w:val="en-US"/>
              </w:rPr>
              <w:t>lucrărilor</w:t>
            </w:r>
            <w:proofErr w:type="spellEnd"/>
            <w:r w:rsidRPr="006369F2">
              <w:rPr>
                <w:lang w:val="en-US"/>
              </w:rPr>
              <w:t>.</w:t>
            </w:r>
          </w:p>
          <w:p w14:paraId="6507DA07" w14:textId="77777777" w:rsidR="00702222" w:rsidRPr="006369F2" w:rsidRDefault="00702222" w:rsidP="007F29C0">
            <w:pPr>
              <w:pStyle w:val="NormalWeb"/>
              <w:tabs>
                <w:tab w:val="left" w:pos="567"/>
              </w:tabs>
              <w:rPr>
                <w:lang w:val="en-US"/>
              </w:rPr>
            </w:pPr>
            <w:r w:rsidRPr="006369F2">
              <w:rPr>
                <w:lang w:val="en-US"/>
              </w:rPr>
              <w:t xml:space="preserve">5.2. </w:t>
            </w:r>
            <w:proofErr w:type="spellStart"/>
            <w:r w:rsidRPr="006369F2">
              <w:rPr>
                <w:lang w:val="en-US"/>
              </w:rPr>
              <w:t>Înştiinţarea</w:t>
            </w:r>
            <w:proofErr w:type="spellEnd"/>
            <w:r w:rsidRPr="006369F2">
              <w:rPr>
                <w:lang w:val="en-US"/>
              </w:rPr>
              <w:t xml:space="preserve"> de </w:t>
            </w:r>
            <w:proofErr w:type="spellStart"/>
            <w:r w:rsidRPr="006369F2">
              <w:rPr>
                <w:lang w:val="en-US"/>
              </w:rPr>
              <w:t>Recepţie</w:t>
            </w:r>
            <w:proofErr w:type="spellEnd"/>
          </w:p>
          <w:p w14:paraId="7944329B" w14:textId="77777777" w:rsidR="00702222" w:rsidRPr="00B70E83" w:rsidRDefault="00702222" w:rsidP="007F29C0">
            <w:pPr>
              <w:pStyle w:val="NormalWeb"/>
              <w:tabs>
                <w:tab w:val="left" w:pos="567"/>
              </w:tabs>
              <w:rPr>
                <w:lang w:val="ro-RO"/>
              </w:rPr>
            </w:pPr>
            <w:r w:rsidRPr="006369F2">
              <w:rPr>
                <w:lang w:val="en-US"/>
              </w:rPr>
              <w:t xml:space="preserve">5.2.1.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notifica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condiţiilor</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w:t>
            </w:r>
            <w:proofErr w:type="spellStart"/>
            <w:r w:rsidRPr="006369F2">
              <w:rPr>
                <w:lang w:val="en-US"/>
              </w:rPr>
              <w:t>solicitând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convocarea</w:t>
            </w:r>
            <w:proofErr w:type="spellEnd"/>
            <w:r w:rsidRPr="006369F2">
              <w:rPr>
                <w:lang w:val="en-US"/>
              </w:rPr>
              <w:t xml:space="preserve"> </w:t>
            </w:r>
            <w:proofErr w:type="spellStart"/>
            <w:r w:rsidRPr="006369F2">
              <w:rPr>
                <w:lang w:val="en-US"/>
              </w:rPr>
              <w:t>comisiei</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art.196 din </w:t>
            </w:r>
            <w:r w:rsidRPr="00D965A1">
              <w:rPr>
                <w:lang w:val="ro-RO"/>
              </w:rPr>
              <w:t>Codul urbanismului și construcțiilor al Republicii Moldova nr. 434/2023</w:t>
            </w:r>
            <w:r w:rsidRPr="00B70E83">
              <w:rPr>
                <w:lang w:val="ro-RO"/>
              </w:rPr>
              <w:t xml:space="preserve">. Notificarea </w:t>
            </w:r>
            <w:r w:rsidRPr="00B70E83">
              <w:rPr>
                <w:lang w:val="ro-RO"/>
              </w:rPr>
              <w:lastRenderedPageBreak/>
              <w:t xml:space="preserve">va fi avizată de către dirigintele de șantier. În baza acestei notificări, Beneficiarul va convoca  comisia de recepție la </w:t>
            </w:r>
            <w:proofErr w:type="spellStart"/>
            <w:r w:rsidRPr="00B70E83">
              <w:rPr>
                <w:lang w:val="ro-RO"/>
              </w:rPr>
              <w:t>terminrea</w:t>
            </w:r>
            <w:proofErr w:type="spellEnd"/>
            <w:r w:rsidRPr="00B70E83">
              <w:rPr>
                <w:lang w:val="ro-RO"/>
              </w:rPr>
              <w:t xml:space="preserve"> lucrărilor, în termenii stabiliți de legislație.</w:t>
            </w:r>
          </w:p>
          <w:p w14:paraId="48564C02" w14:textId="77777777" w:rsidR="00702222" w:rsidRPr="006369F2" w:rsidRDefault="00702222" w:rsidP="007F29C0">
            <w:pPr>
              <w:pStyle w:val="NormalWeb"/>
              <w:tabs>
                <w:tab w:val="left" w:pos="567"/>
              </w:tabs>
              <w:rPr>
                <w:lang w:val="en-US"/>
              </w:rPr>
            </w:pPr>
            <w:r w:rsidRPr="006369F2">
              <w:rPr>
                <w:lang w:val="en-US"/>
              </w:rPr>
              <w:t xml:space="preserve">5.2.2.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Comisia</w:t>
            </w:r>
            <w:proofErr w:type="spellEnd"/>
            <w:r w:rsidRPr="006369F2">
              <w:rPr>
                <w:lang w:val="en-US"/>
              </w:rPr>
              <w:t xml:space="preserve"> de </w:t>
            </w:r>
            <w:proofErr w:type="spellStart"/>
            <w:r w:rsidRPr="006369F2">
              <w:rPr>
                <w:lang w:val="en-US"/>
              </w:rPr>
              <w:t>recep</w:t>
            </w:r>
            <w:proofErr w:type="spellEnd"/>
            <w:r>
              <w:rPr>
                <w:lang w:val="ro-RO"/>
              </w:rPr>
              <w:t>ție</w:t>
            </w:r>
            <w:r w:rsidRPr="006369F2">
              <w:rPr>
                <w:lang w:val="en-US"/>
              </w:rPr>
              <w:t xml:space="preserv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sunt </w:t>
            </w:r>
            <w:proofErr w:type="spellStart"/>
            <w:r w:rsidRPr="006369F2">
              <w:rPr>
                <w:lang w:val="en-US"/>
              </w:rPr>
              <w:t>lipsuri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deficienţe</w:t>
            </w:r>
            <w:proofErr w:type="spellEnd"/>
            <w:r w:rsidRPr="006369F2">
              <w:rPr>
                <w:lang w:val="en-US"/>
              </w:rPr>
              <w:t xml:space="preserve">, </w:t>
            </w:r>
            <w:proofErr w:type="spellStart"/>
            <w:r w:rsidRPr="006369F2">
              <w:rPr>
                <w:lang w:val="en-US"/>
              </w:rPr>
              <w:t>acestea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consemnate</w:t>
            </w:r>
            <w:proofErr w:type="spellEnd"/>
            <w:r w:rsidRPr="006369F2">
              <w:rPr>
                <w:lang w:val="en-US"/>
              </w:rPr>
              <w:t xml:space="preserve"> </w:t>
            </w:r>
            <w:r w:rsidRPr="00B70E83">
              <w:rPr>
                <w:lang w:val="ro-RO"/>
              </w:rPr>
              <w:t>î</w:t>
            </w:r>
            <w:proofErr w:type="spellStart"/>
            <w:r w:rsidRPr="006369F2">
              <w:rPr>
                <w:lang w:val="en-US"/>
              </w:rPr>
              <w:t>ntr</w:t>
            </w:r>
            <w:proofErr w:type="spellEnd"/>
            <w:r w:rsidRPr="006369F2">
              <w:rPr>
                <w:lang w:val="en-US"/>
              </w:rPr>
              <w:t xml:space="preserve">-un </w:t>
            </w:r>
            <w:proofErr w:type="spellStart"/>
            <w:r w:rsidRPr="006369F2">
              <w:rPr>
                <w:lang w:val="en-US"/>
              </w:rPr>
              <w:t>proces</w:t>
            </w:r>
            <w:proofErr w:type="spellEnd"/>
            <w:r w:rsidRPr="006369F2">
              <w:rPr>
                <w:lang w:val="en-US"/>
              </w:rPr>
              <w:t xml:space="preserve">-verbal </w:t>
            </w:r>
            <w:proofErr w:type="spellStart"/>
            <w:r w:rsidRPr="006369F2">
              <w:rPr>
                <w:lang w:val="en-US"/>
              </w:rPr>
              <w:t>şi</w:t>
            </w:r>
            <w:proofErr w:type="spellEnd"/>
            <w:r w:rsidRPr="006369F2">
              <w:rPr>
                <w:lang w:val="en-US"/>
              </w:rPr>
              <w:t xml:space="preserve"> </w:t>
            </w:r>
            <w:proofErr w:type="spellStart"/>
            <w:r w:rsidRPr="006369F2">
              <w:rPr>
                <w:lang w:val="en-US"/>
              </w:rPr>
              <w:t>notificate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stabilindu</w:t>
            </w:r>
            <w:proofErr w:type="spellEnd"/>
            <w:r w:rsidRPr="006369F2">
              <w:rPr>
                <w:lang w:val="en-US"/>
              </w:rPr>
              <w:t xml:space="preserve">-se </w:t>
            </w:r>
            <w:proofErr w:type="spellStart"/>
            <w:r w:rsidRPr="006369F2">
              <w:rPr>
                <w:lang w:val="en-US"/>
              </w:rPr>
              <w:t>şi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remediere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finalizare</w:t>
            </w:r>
            <w:proofErr w:type="spellEnd"/>
            <w:r w:rsidRPr="006369F2">
              <w:rPr>
                <w:lang w:val="en-US"/>
              </w:rPr>
              <w:t xml:space="preserve"> din </w:t>
            </w:r>
            <w:proofErr w:type="spellStart"/>
            <w:r w:rsidRPr="006369F2">
              <w:rPr>
                <w:lang w:val="en-US"/>
              </w:rPr>
              <w:t>contul</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sub </w:t>
            </w:r>
            <w:proofErr w:type="spellStart"/>
            <w:r w:rsidRPr="006369F2">
              <w:rPr>
                <w:lang w:val="en-US"/>
              </w:rPr>
              <w:t>sancțiunea</w:t>
            </w:r>
            <w:proofErr w:type="spellEnd"/>
            <w:r w:rsidRPr="006369F2">
              <w:rPr>
                <w:lang w:val="en-US"/>
              </w:rPr>
              <w:t xml:space="preserve"> </w:t>
            </w:r>
            <w:proofErr w:type="spellStart"/>
            <w:r w:rsidRPr="006369F2">
              <w:rPr>
                <w:lang w:val="en-US"/>
              </w:rPr>
              <w:t>perceperii</w:t>
            </w:r>
            <w:proofErr w:type="spellEnd"/>
            <w:r w:rsidRPr="006369F2">
              <w:rPr>
                <w:lang w:val="en-US"/>
              </w:rPr>
              <w:t xml:space="preserve"> de </w:t>
            </w:r>
            <w:proofErr w:type="spellStart"/>
            <w:r w:rsidRPr="006369F2">
              <w:rPr>
                <w:lang w:val="en-US"/>
              </w:rPr>
              <w:t>penalități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condițiile</w:t>
            </w:r>
            <w:proofErr w:type="spellEnd"/>
            <w:r w:rsidRPr="006369F2">
              <w:rPr>
                <w:lang w:val="en-US"/>
              </w:rPr>
              <w:t xml:space="preserve"> </w:t>
            </w:r>
            <w:proofErr w:type="spellStart"/>
            <w:r w:rsidRPr="006369F2">
              <w:rPr>
                <w:lang w:val="en-US"/>
              </w:rPr>
              <w:t>punctului</w:t>
            </w:r>
            <w:proofErr w:type="spellEnd"/>
            <w:r w:rsidRPr="006369F2">
              <w:rPr>
                <w:lang w:val="en-US"/>
              </w:rPr>
              <w:t xml:space="preserve"> 15 din </w:t>
            </w:r>
            <w:proofErr w:type="spellStart"/>
            <w:r w:rsidRPr="006369F2">
              <w:rPr>
                <w:lang w:val="en-US"/>
              </w:rPr>
              <w:t>prezentele</w:t>
            </w:r>
            <w:proofErr w:type="spellEnd"/>
            <w:r w:rsidRPr="006369F2">
              <w:rPr>
                <w:lang w:val="en-US"/>
              </w:rPr>
              <w:t xml:space="preserve"> </w:t>
            </w:r>
            <w:proofErr w:type="spellStart"/>
            <w:r w:rsidRPr="006369F2">
              <w:rPr>
                <w:lang w:val="en-US"/>
              </w:rPr>
              <w:t>condiții</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31AED18D" w14:textId="77777777" w:rsidR="00702222" w:rsidRPr="00B70E83" w:rsidRDefault="00702222" w:rsidP="007F29C0">
            <w:pPr>
              <w:pStyle w:val="NormalWeb"/>
              <w:tabs>
                <w:tab w:val="left" w:pos="567"/>
              </w:tabs>
              <w:rPr>
                <w:lang w:val="en-US"/>
              </w:rPr>
            </w:pPr>
            <w:r w:rsidRPr="006369F2">
              <w:rPr>
                <w:lang w:val="en-US"/>
              </w:rPr>
              <w:t xml:space="preserve">5.2.3.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constata</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completă</w:t>
            </w:r>
            <w:proofErr w:type="spellEnd"/>
            <w:r w:rsidRPr="006369F2">
              <w:rPr>
                <w:lang w:val="en-US"/>
              </w:rPr>
              <w:t xml:space="preserve"> a </w:t>
            </w:r>
            <w:proofErr w:type="spellStart"/>
            <w:r w:rsidRPr="006369F2">
              <w:rPr>
                <w:lang w:val="en-US"/>
              </w:rPr>
              <w:t>tuturor</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prezentul</w:t>
            </w:r>
            <w:proofErr w:type="spellEnd"/>
            <w:r w:rsidRPr="006369F2">
              <w:rPr>
                <w:lang w:val="en-US"/>
              </w:rPr>
              <w:t xml:space="preserve"> contract, </w:t>
            </w:r>
            <w:proofErr w:type="spellStart"/>
            <w:r w:rsidRPr="006369F2">
              <w:rPr>
                <w:lang w:val="en-US"/>
              </w:rPr>
              <w:t>prin</w:t>
            </w:r>
            <w:proofErr w:type="spellEnd"/>
            <w:r w:rsidRPr="006369F2">
              <w:rPr>
                <w:lang w:val="en-US"/>
              </w:rPr>
              <w:t xml:space="preserve"> </w:t>
            </w:r>
            <w:proofErr w:type="spellStart"/>
            <w:r w:rsidRPr="006369F2">
              <w:rPr>
                <w:lang w:val="en-US"/>
              </w:rPr>
              <w:t>corelarea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acestuia</w:t>
            </w:r>
            <w:proofErr w:type="spellEnd"/>
            <w:r w:rsidRPr="006369F2">
              <w:rPr>
                <w:lang w:val="en-US"/>
              </w:rPr>
              <w:t xml:space="preserve"> cu </w:t>
            </w:r>
            <w:proofErr w:type="spellStart"/>
            <w:r w:rsidRPr="006369F2">
              <w:rPr>
                <w:lang w:val="en-US"/>
              </w:rPr>
              <w:t>documentaţia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şi</w:t>
            </w:r>
            <w:proofErr w:type="spellEnd"/>
            <w:r w:rsidRPr="006369F2">
              <w:rPr>
                <w:lang w:val="en-US"/>
              </w:rPr>
              <w:t xml:space="preserve"> cu </w:t>
            </w:r>
            <w:proofErr w:type="spellStart"/>
            <w:r w:rsidRPr="006369F2">
              <w:rPr>
                <w:lang w:val="en-US"/>
              </w:rPr>
              <w:t>reglementările</w:t>
            </w:r>
            <w:proofErr w:type="spellEnd"/>
            <w:r w:rsidRPr="006369F2">
              <w:rPr>
                <w:lang w:val="en-US"/>
              </w:rPr>
              <w:t xml:space="preserve"> </w:t>
            </w:r>
            <w:proofErr w:type="spellStart"/>
            <w:r w:rsidRPr="006369F2">
              <w:rPr>
                <w:lang w:val="en-US"/>
              </w:rPr>
              <w:t>specifice</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exigenţelor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de </w:t>
            </w:r>
            <w:proofErr w:type="spellStart"/>
            <w:r w:rsidRPr="006369F2">
              <w:rPr>
                <w:lang w:val="en-US"/>
              </w:rPr>
              <w:t>lege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funcţie</w:t>
            </w:r>
            <w:proofErr w:type="spellEnd"/>
            <w:r w:rsidRPr="006369F2">
              <w:rPr>
                <w:lang w:val="en-US"/>
              </w:rPr>
              <w:t xml:space="preserve"> de </w:t>
            </w:r>
            <w:proofErr w:type="spellStart"/>
            <w:r w:rsidRPr="006369F2">
              <w:rPr>
                <w:lang w:val="en-US"/>
              </w:rPr>
              <w:t>constatările</w:t>
            </w:r>
            <w:proofErr w:type="spellEnd"/>
            <w:r w:rsidRPr="006369F2">
              <w:rPr>
                <w:lang w:val="en-US"/>
              </w:rPr>
              <w:t xml:space="preserve"> </w:t>
            </w:r>
            <w:proofErr w:type="spellStart"/>
            <w:r w:rsidRPr="006369F2">
              <w:rPr>
                <w:lang w:val="en-US"/>
              </w:rPr>
              <w:t>făcute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a </w:t>
            </w:r>
            <w:proofErr w:type="spellStart"/>
            <w:r w:rsidRPr="006369F2">
              <w:rPr>
                <w:lang w:val="en-US"/>
              </w:rPr>
              <w:t>admite</w:t>
            </w:r>
            <w:proofErr w:type="spellEnd"/>
            <w:r w:rsidRPr="006369F2">
              <w:rPr>
                <w:lang w:val="en-US"/>
              </w:rPr>
              <w:t xml:space="preserve">, cu </w:t>
            </w:r>
            <w:proofErr w:type="spellStart"/>
            <w:r w:rsidRPr="006369F2">
              <w:rPr>
                <w:lang w:val="en-US"/>
              </w:rPr>
              <w:t>sau</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obiecții</w:t>
            </w:r>
            <w:proofErr w:type="spellEnd"/>
            <w:r w:rsidRPr="006369F2">
              <w:rPr>
                <w:lang w:val="en-US"/>
              </w:rPr>
              <w:t xml:space="preserve">, a </w:t>
            </w:r>
            <w:proofErr w:type="spellStart"/>
            <w:r w:rsidRPr="006369F2">
              <w:rPr>
                <w:lang w:val="en-US"/>
              </w:rPr>
              <w:t>amâna</w:t>
            </w:r>
            <w:proofErr w:type="spellEnd"/>
            <w:r w:rsidRPr="006369F2">
              <w:rPr>
                <w:lang w:val="en-US"/>
              </w:rPr>
              <w:t xml:space="preserve"> </w:t>
            </w:r>
            <w:proofErr w:type="spellStart"/>
            <w:r w:rsidRPr="006369F2">
              <w:rPr>
                <w:lang w:val="en-US"/>
              </w:rPr>
              <w:t>sau</w:t>
            </w:r>
            <w:proofErr w:type="spellEnd"/>
            <w:r w:rsidRPr="006369F2">
              <w:rPr>
                <w:lang w:val="en-US"/>
              </w:rPr>
              <w:t xml:space="preserve"> de a </w:t>
            </w:r>
            <w:proofErr w:type="spellStart"/>
            <w:r w:rsidRPr="006369F2">
              <w:rPr>
                <w:lang w:val="en-US"/>
              </w:rPr>
              <w:t>respinge</w:t>
            </w:r>
            <w:proofErr w:type="spellEnd"/>
            <w:r w:rsidRPr="006369F2">
              <w:rPr>
                <w:lang w:val="en-US"/>
              </w:rPr>
              <w:t xml:space="preserve"> </w:t>
            </w:r>
            <w:proofErr w:type="spellStart"/>
            <w:r w:rsidRPr="006369F2">
              <w:rPr>
                <w:lang w:val="en-US"/>
              </w:rPr>
              <w:t>recepţia</w:t>
            </w:r>
            <w:proofErr w:type="spellEnd"/>
            <w:r w:rsidRPr="006369F2">
              <w:rPr>
                <w:lang w:val="en-US"/>
              </w:rPr>
              <w:t>.</w:t>
            </w:r>
            <w:r w:rsidRPr="00B70E83">
              <w:rPr>
                <w:color w:val="333333"/>
                <w:shd w:val="clear" w:color="auto" w:fill="FFFFFF"/>
                <w:lang w:val="en-US"/>
              </w:rPr>
              <w:t xml:space="preserve"> </w:t>
            </w:r>
          </w:p>
          <w:p w14:paraId="1AA9EC7C" w14:textId="77777777" w:rsidR="00702222" w:rsidRPr="006369F2" w:rsidRDefault="00702222" w:rsidP="007F29C0">
            <w:pPr>
              <w:pStyle w:val="NormalWeb"/>
              <w:tabs>
                <w:tab w:val="left" w:pos="567"/>
              </w:tabs>
              <w:rPr>
                <w:lang w:val="en-US"/>
              </w:rPr>
            </w:pPr>
            <w:r w:rsidRPr="006369F2">
              <w:rPr>
                <w:lang w:val="en-US"/>
              </w:rPr>
              <w:t xml:space="preserve">5.2.4.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proceda</w:t>
            </w:r>
            <w:proofErr w:type="spellEnd"/>
            <w:r w:rsidRPr="006369F2">
              <w:rPr>
                <w:lang w:val="en-US"/>
              </w:rPr>
              <w:t xml:space="preserve"> la </w:t>
            </w:r>
            <w:proofErr w:type="spellStart"/>
            <w:r w:rsidRPr="006369F2">
              <w:rPr>
                <w:lang w:val="en-US"/>
              </w:rPr>
              <w:t>recepţia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potrivit</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înştiinţa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referitor</w:t>
            </w:r>
            <w:proofErr w:type="spellEnd"/>
            <w:r w:rsidRPr="006369F2">
              <w:rPr>
                <w:lang w:val="en-US"/>
              </w:rPr>
              <w:t xml:space="preserve"> la </w:t>
            </w:r>
            <w:proofErr w:type="spellStart"/>
            <w:r w:rsidRPr="006369F2">
              <w:rPr>
                <w:lang w:val="en-US"/>
              </w:rPr>
              <w:t>decizia</w:t>
            </w:r>
            <w:proofErr w:type="spellEnd"/>
            <w:r w:rsidRPr="006369F2">
              <w:rPr>
                <w:lang w:val="en-US"/>
              </w:rPr>
              <w:t xml:space="preserve"> </w:t>
            </w:r>
            <w:proofErr w:type="spellStart"/>
            <w:r w:rsidRPr="006369F2">
              <w:rPr>
                <w:lang w:val="en-US"/>
              </w:rPr>
              <w:t>sa</w:t>
            </w:r>
            <w:proofErr w:type="spellEnd"/>
            <w:r w:rsidRPr="006369F2">
              <w:rPr>
                <w:lang w:val="en-US"/>
              </w:rPr>
              <w:t xml:space="preserve">, </w:t>
            </w:r>
            <w:proofErr w:type="spellStart"/>
            <w:r w:rsidRPr="006369F2">
              <w:rPr>
                <w:lang w:val="en-US"/>
              </w:rPr>
              <w:t>transmiţând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o </w:t>
            </w:r>
            <w:proofErr w:type="spellStart"/>
            <w:r w:rsidRPr="006369F2">
              <w:rPr>
                <w:lang w:val="en-US"/>
              </w:rPr>
              <w:t>copie</w:t>
            </w:r>
            <w:proofErr w:type="spellEnd"/>
            <w:r w:rsidRPr="006369F2">
              <w:rPr>
                <w:lang w:val="en-US"/>
              </w:rPr>
              <w:t xml:space="preserve"> a </w:t>
            </w:r>
            <w:proofErr w:type="spellStart"/>
            <w:r w:rsidRPr="006369F2">
              <w:rPr>
                <w:lang w:val="en-US"/>
              </w:rPr>
              <w:t>procesului</w:t>
            </w:r>
            <w:proofErr w:type="spellEnd"/>
            <w:r w:rsidRPr="006369F2">
              <w:rPr>
                <w:lang w:val="en-US"/>
              </w:rPr>
              <w:t xml:space="preserve"> verbal de </w:t>
            </w:r>
            <w:proofErr w:type="spellStart"/>
            <w:r w:rsidRPr="006369F2">
              <w:rPr>
                <w:lang w:val="en-US"/>
              </w:rPr>
              <w:t>recepţie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03E217DC" w14:textId="77777777" w:rsidR="00702222" w:rsidRPr="006369F2" w:rsidRDefault="00702222" w:rsidP="007F29C0">
            <w:pPr>
              <w:pStyle w:val="NormalWeb"/>
              <w:tabs>
                <w:tab w:val="left" w:pos="567"/>
              </w:tabs>
              <w:rPr>
                <w:lang w:val="en-US"/>
              </w:rPr>
            </w:pPr>
            <w:r w:rsidRPr="006369F2">
              <w:rPr>
                <w:lang w:val="en-US"/>
              </w:rPr>
              <w:t xml:space="preserve">5.2.5.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finaliza</w:t>
            </w:r>
            <w:proofErr w:type="spellEnd"/>
            <w:r w:rsidRPr="006369F2">
              <w:rPr>
                <w:lang w:val="en-US"/>
              </w:rPr>
              <w:t xml:space="preserve"> cu </w:t>
            </w:r>
            <w:proofErr w:type="spellStart"/>
            <w:r w:rsidRPr="006369F2">
              <w:rPr>
                <w:lang w:val="en-US"/>
              </w:rPr>
              <w:t>promptitudine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neterminate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din </w:t>
            </w:r>
            <w:proofErr w:type="spellStart"/>
            <w:r w:rsidRPr="006369F2">
              <w:rPr>
                <w:lang w:val="en-US"/>
              </w:rPr>
              <w:t>punct</w:t>
            </w:r>
            <w:proofErr w:type="spellEnd"/>
            <w:r w:rsidRPr="006369F2">
              <w:rPr>
                <w:lang w:val="en-US"/>
              </w:rPr>
              <w:t xml:space="preserve"> de </w:t>
            </w:r>
            <w:proofErr w:type="spellStart"/>
            <w:r w:rsidRPr="006369F2">
              <w:rPr>
                <w:lang w:val="en-US"/>
              </w:rPr>
              <w:t>vedere</w:t>
            </w:r>
            <w:proofErr w:type="spellEnd"/>
            <w:r w:rsidRPr="006369F2">
              <w:rPr>
                <w:lang w:val="en-US"/>
              </w:rPr>
              <w:t xml:space="preserve"> </w:t>
            </w:r>
            <w:proofErr w:type="spellStart"/>
            <w:r w:rsidRPr="006369F2">
              <w:rPr>
                <w:lang w:val="en-US"/>
              </w:rPr>
              <w:t>calitativ</w:t>
            </w:r>
            <w:proofErr w:type="spellEnd"/>
            <w:r w:rsidRPr="006369F2">
              <w:rPr>
                <w:lang w:val="en-US"/>
              </w:rPr>
              <w:t xml:space="preserve"> indicate de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elibera</w:t>
            </w:r>
            <w:proofErr w:type="spellEnd"/>
            <w:r w:rsidRPr="006369F2">
              <w:rPr>
                <w:lang w:val="en-US"/>
              </w:rPr>
              <w:t xml:space="preserve"> </w:t>
            </w:r>
            <w:proofErr w:type="spellStart"/>
            <w:r w:rsidRPr="006369F2">
              <w:rPr>
                <w:lang w:val="en-US"/>
              </w:rPr>
              <w:t>șantierul</w:t>
            </w:r>
            <w:proofErr w:type="spellEnd"/>
            <w:r w:rsidRPr="006369F2">
              <w:rPr>
                <w:lang w:val="en-US"/>
              </w:rPr>
              <w:t xml:space="preserve">, conform </w:t>
            </w:r>
            <w:proofErr w:type="spellStart"/>
            <w:r w:rsidRPr="006369F2">
              <w:rPr>
                <w:lang w:val="en-US"/>
              </w:rPr>
              <w:t>termenului</w:t>
            </w:r>
            <w:proofErr w:type="spellEnd"/>
            <w:r w:rsidRPr="006369F2">
              <w:rPr>
                <w:lang w:val="en-US"/>
              </w:rPr>
              <w:t xml:space="preserve"> </w:t>
            </w:r>
            <w:proofErr w:type="spellStart"/>
            <w:r w:rsidRPr="006369F2">
              <w:rPr>
                <w:lang w:val="en-US"/>
              </w:rPr>
              <w:t>stabilit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procesul</w:t>
            </w:r>
            <w:proofErr w:type="spellEnd"/>
            <w:r w:rsidRPr="006369F2">
              <w:rPr>
                <w:lang w:val="en-US"/>
              </w:rPr>
              <w:t xml:space="preserve"> verbal de </w:t>
            </w:r>
            <w:proofErr w:type="spellStart"/>
            <w:r w:rsidRPr="006369F2">
              <w:rPr>
                <w:lang w:val="en-US"/>
              </w:rPr>
              <w:t>recepție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13B9F8FD" w14:textId="77777777" w:rsidR="00702222" w:rsidRPr="006369F2" w:rsidRDefault="00702222" w:rsidP="007F29C0">
            <w:pPr>
              <w:pStyle w:val="NormalWeb"/>
              <w:tabs>
                <w:tab w:val="left" w:pos="567"/>
              </w:tabs>
              <w:rPr>
                <w:lang w:val="en-US"/>
              </w:rPr>
            </w:pPr>
            <w:r w:rsidRPr="006369F2">
              <w:rPr>
                <w:lang w:val="en-US"/>
              </w:rPr>
              <w:t xml:space="preserve">5.2.6. </w:t>
            </w:r>
            <w:proofErr w:type="spellStart"/>
            <w:r w:rsidRPr="006369F2">
              <w:rPr>
                <w:lang w:val="en-US"/>
              </w:rPr>
              <w:t>Recepţia</w:t>
            </w:r>
            <w:proofErr w:type="spellEnd"/>
            <w:r w:rsidRPr="006369F2">
              <w:rPr>
                <w:lang w:val="en-US"/>
              </w:rPr>
              <w:t xml:space="preserve"> </w:t>
            </w:r>
            <w:proofErr w:type="spellStart"/>
            <w:r w:rsidRPr="006369F2">
              <w:rPr>
                <w:lang w:val="en-US"/>
              </w:rPr>
              <w:t>finală</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efectuată</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
          <w:p w14:paraId="6091BFE0" w14:textId="77777777" w:rsidR="00702222" w:rsidRPr="006369F2" w:rsidRDefault="00702222" w:rsidP="007F29C0">
            <w:pPr>
              <w:pStyle w:val="NormalWeb"/>
              <w:tabs>
                <w:tab w:val="left" w:pos="567"/>
              </w:tabs>
              <w:rPr>
                <w:lang w:val="en-US"/>
              </w:rPr>
            </w:pPr>
          </w:p>
          <w:p w14:paraId="527AD688" w14:textId="77777777" w:rsidR="00702222" w:rsidRPr="006369F2" w:rsidRDefault="00702222" w:rsidP="007F29C0">
            <w:pPr>
              <w:tabs>
                <w:tab w:val="left" w:pos="525"/>
              </w:tabs>
              <w:jc w:val="both"/>
              <w:rPr>
                <w:b/>
                <w:lang w:val="en-US"/>
              </w:rPr>
            </w:pPr>
            <w:r w:rsidRPr="006369F2">
              <w:rPr>
                <w:b/>
                <w:lang w:val="en-US"/>
              </w:rPr>
              <w:t>6. REMEDIEREA DEFECTELOR</w:t>
            </w:r>
          </w:p>
          <w:p w14:paraId="4D84F74C" w14:textId="77777777" w:rsidR="00702222" w:rsidRPr="006369F2" w:rsidRDefault="00702222" w:rsidP="007F29C0">
            <w:pPr>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010FFAED" w14:textId="77777777" w:rsidR="00702222" w:rsidRPr="006369F2" w:rsidRDefault="00702222" w:rsidP="007F29C0">
            <w:pPr>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14:paraId="5D1A012E" w14:textId="77777777" w:rsidR="00702222" w:rsidRPr="006369F2" w:rsidRDefault="00702222" w:rsidP="007F29C0">
            <w:pPr>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14:paraId="49AC2C8F" w14:textId="77777777" w:rsidR="00702222" w:rsidRPr="006369F2" w:rsidRDefault="00702222" w:rsidP="007F29C0">
            <w:pPr>
              <w:pStyle w:val="NormalWeb"/>
              <w:tabs>
                <w:tab w:val="left" w:pos="567"/>
              </w:tabs>
              <w:rPr>
                <w:lang w:val="en-US"/>
              </w:rPr>
            </w:pPr>
          </w:p>
          <w:p w14:paraId="6D365000" w14:textId="77777777" w:rsidR="00702222" w:rsidRPr="006369F2" w:rsidRDefault="00702222" w:rsidP="007F29C0">
            <w:pPr>
              <w:pStyle w:val="NormalWeb"/>
              <w:tabs>
                <w:tab w:val="left" w:pos="525"/>
              </w:tabs>
              <w:rPr>
                <w:lang w:val="en-US"/>
              </w:rPr>
            </w:pPr>
            <w:r w:rsidRPr="006369F2">
              <w:rPr>
                <w:b/>
                <w:lang w:val="en-US"/>
              </w:rPr>
              <w:t>7. DREPTURILE ŞI OBLIGAŢIUNILE ANTREPRENORULUI ŞI ALE BENEFICIARULUI</w:t>
            </w:r>
          </w:p>
          <w:p w14:paraId="57A7F8F9" w14:textId="77777777" w:rsidR="00702222" w:rsidRPr="006369F2" w:rsidRDefault="00702222" w:rsidP="007F29C0">
            <w:pPr>
              <w:tabs>
                <w:tab w:val="left" w:pos="2625"/>
              </w:tabs>
              <w:spacing w:after="200"/>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14:paraId="620754BA" w14:textId="77777777" w:rsidR="00702222" w:rsidRPr="006369F2" w:rsidRDefault="00702222" w:rsidP="007F29C0">
            <w:pPr>
              <w:tabs>
                <w:tab w:val="left" w:pos="2625"/>
              </w:tabs>
              <w:spacing w:after="200"/>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4E4A4F77" w14:textId="77777777" w:rsidR="00702222" w:rsidRPr="006369F2" w:rsidRDefault="00702222" w:rsidP="007F29C0">
            <w:pPr>
              <w:tabs>
                <w:tab w:val="left" w:pos="2625"/>
              </w:tabs>
              <w:spacing w:after="200"/>
              <w:contextualSpacing/>
              <w:jc w:val="both"/>
              <w:rPr>
                <w:lang w:val="en-US"/>
              </w:rPr>
            </w:pPr>
            <w:r w:rsidRPr="006369F2">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13D777A7" w14:textId="77777777" w:rsidR="00702222" w:rsidRPr="006369F2" w:rsidRDefault="00702222" w:rsidP="007F29C0">
            <w:pPr>
              <w:tabs>
                <w:tab w:val="left" w:pos="2625"/>
              </w:tabs>
              <w:spacing w:after="200"/>
              <w:contextualSpacing/>
              <w:jc w:val="both"/>
              <w:rPr>
                <w:lang w:val="en-US"/>
              </w:rPr>
            </w:pPr>
            <w:r w:rsidRPr="006369F2">
              <w:rPr>
                <w:lang w:val="en-US"/>
              </w:rPr>
              <w:t xml:space="preserve">7.4. Documentaţia pusă la dispoziţia Antreprenorului se repartizează astfel: </w:t>
            </w:r>
          </w:p>
          <w:p w14:paraId="4C15F8F7" w14:textId="77777777" w:rsidR="00702222" w:rsidRPr="006369F2" w:rsidRDefault="00702222" w:rsidP="007F29C0">
            <w:pPr>
              <w:tabs>
                <w:tab w:val="left" w:pos="1276"/>
              </w:tabs>
              <w:jc w:val="both"/>
              <w:rPr>
                <w:lang w:val="en-US"/>
              </w:rPr>
            </w:pPr>
            <w:r w:rsidRPr="006369F2">
              <w:rPr>
                <w:lang w:val="en-US"/>
              </w:rPr>
              <w:t>a) un exemplar rămâne la dispoziţia Antreprenorului,</w:t>
            </w:r>
          </w:p>
          <w:p w14:paraId="01FCF786" w14:textId="77777777" w:rsidR="00702222" w:rsidRPr="006369F2" w:rsidRDefault="00702222" w:rsidP="007F29C0">
            <w:pPr>
              <w:tabs>
                <w:tab w:val="left" w:pos="1276"/>
              </w:tabs>
              <w:jc w:val="both"/>
              <w:rPr>
                <w:lang w:val="en-US"/>
              </w:rPr>
            </w:pPr>
            <w:r w:rsidRPr="006369F2">
              <w:rPr>
                <w:lang w:val="en-US"/>
              </w:rPr>
              <w:t>b) un exemplar</w:t>
            </w:r>
            <w:r w:rsidRPr="007926DA">
              <w:t xml:space="preserve"> </w:t>
            </w:r>
            <w:r w:rsidRPr="006369F2">
              <w:rPr>
                <w:lang w:val="en-US"/>
              </w:rPr>
              <w:t xml:space="preserve">va fi ţinut de către acesta la dispoziţie pentru consultare de către Inspectoratul Național pentru Supraveghere Tehnică, precum şi de către alte persoane autorizate, inclusiv dirigintele de șantier. </w:t>
            </w:r>
          </w:p>
          <w:p w14:paraId="60B07059" w14:textId="77777777" w:rsidR="00702222" w:rsidRPr="006369F2" w:rsidRDefault="00702222" w:rsidP="007F29C0">
            <w:pPr>
              <w:tabs>
                <w:tab w:val="left" w:pos="1276"/>
              </w:tabs>
              <w:jc w:val="both"/>
              <w:rPr>
                <w:lang w:val="en-US"/>
              </w:rPr>
            </w:pPr>
            <w:r w:rsidRPr="006369F2">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BD2E7AA" w14:textId="77777777" w:rsidR="00702222" w:rsidRPr="006369F2" w:rsidRDefault="00702222" w:rsidP="007F29C0">
            <w:pPr>
              <w:tabs>
                <w:tab w:val="left" w:pos="1276"/>
              </w:tabs>
              <w:jc w:val="both"/>
              <w:rPr>
                <w:lang w:val="en-US"/>
              </w:rPr>
            </w:pPr>
            <w:r w:rsidRPr="006369F2">
              <w:rPr>
                <w:lang w:val="en-US"/>
              </w:rPr>
              <w:lastRenderedPageBreak/>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150E53BB" w14:textId="77777777" w:rsidR="00702222" w:rsidRPr="006369F2" w:rsidRDefault="00702222" w:rsidP="007F29C0">
            <w:pPr>
              <w:tabs>
                <w:tab w:val="left" w:pos="1276"/>
              </w:tabs>
              <w:jc w:val="both"/>
              <w:rPr>
                <w:lang w:val="en-US"/>
              </w:rPr>
            </w:pPr>
            <w:r w:rsidRPr="006369F2">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61AEE0DB" w14:textId="77777777" w:rsidR="00702222" w:rsidRPr="006369F2" w:rsidRDefault="00702222" w:rsidP="007F29C0">
            <w:pPr>
              <w:tabs>
                <w:tab w:val="left" w:pos="1276"/>
              </w:tabs>
              <w:jc w:val="both"/>
              <w:rPr>
                <w:lang w:val="en-US"/>
              </w:rPr>
            </w:pPr>
            <w:r w:rsidRPr="006369F2">
              <w:rPr>
                <w:lang w:val="en-US"/>
              </w:rPr>
              <w:t xml:space="preserve">7.8. La lucrările la care se fac încercări, se consideră calitatea probei îndeplinită atâta timp cât rezultatele se înscriu în limitele admise prin reglementările tehnice. </w:t>
            </w:r>
          </w:p>
          <w:p w14:paraId="0CF52D0B" w14:textId="77777777" w:rsidR="00702222" w:rsidRPr="006369F2" w:rsidRDefault="00702222" w:rsidP="007F29C0">
            <w:pPr>
              <w:tabs>
                <w:tab w:val="left" w:pos="1276"/>
              </w:tabs>
              <w:jc w:val="both"/>
              <w:rPr>
                <w:lang w:val="en-US"/>
              </w:rPr>
            </w:pPr>
            <w:r w:rsidRPr="006369F2">
              <w:rPr>
                <w:lang w:val="en-US"/>
              </w:rPr>
              <w:t>7.9.</w:t>
            </w:r>
            <w:r w:rsidRPr="006369F2">
              <w:rPr>
                <w:sz w:val="20"/>
                <w:szCs w:val="20"/>
                <w:lang w:val="en-US"/>
              </w:rPr>
              <w:t xml:space="preserve"> </w:t>
            </w:r>
            <w:r w:rsidRPr="006369F2">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34CDBFA9" w14:textId="77777777" w:rsidR="00702222" w:rsidRPr="006369F2" w:rsidRDefault="00702222" w:rsidP="007F29C0">
            <w:pPr>
              <w:tabs>
                <w:tab w:val="left" w:pos="1276"/>
              </w:tabs>
              <w:jc w:val="both"/>
              <w:rPr>
                <w:lang w:val="en-US"/>
              </w:rPr>
            </w:pPr>
            <w:r w:rsidRPr="006369F2">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543E86DE" w14:textId="77777777" w:rsidR="00702222" w:rsidRPr="006369F2" w:rsidRDefault="00702222" w:rsidP="007F29C0">
            <w:pPr>
              <w:tabs>
                <w:tab w:val="left" w:pos="1276"/>
              </w:tabs>
              <w:jc w:val="both"/>
              <w:rPr>
                <w:lang w:val="en-US"/>
              </w:rPr>
            </w:pPr>
            <w:r w:rsidRPr="006369F2">
              <w:rPr>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DC8CFA2" w14:textId="77777777" w:rsidR="00702222" w:rsidRPr="006369F2" w:rsidRDefault="00702222" w:rsidP="007F29C0">
            <w:pPr>
              <w:tabs>
                <w:tab w:val="left" w:pos="1276"/>
              </w:tabs>
              <w:jc w:val="both"/>
              <w:rPr>
                <w:lang w:val="en-US"/>
              </w:rPr>
            </w:pPr>
            <w:r w:rsidRPr="006369F2">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1BD263A7" w14:textId="77777777" w:rsidR="00702222" w:rsidRPr="006369F2" w:rsidRDefault="00702222" w:rsidP="007F29C0">
            <w:pPr>
              <w:tabs>
                <w:tab w:val="left" w:pos="1276"/>
              </w:tabs>
              <w:jc w:val="both"/>
              <w:rPr>
                <w:lang w:val="en-US"/>
              </w:rPr>
            </w:pPr>
            <w:r w:rsidRPr="006369F2">
              <w:rPr>
                <w:lang w:val="en-US"/>
              </w:rPr>
              <w:t xml:space="preserve">7.13. Pentru verificarea trasării de către Beneficiar sau proiectant, Antreprenorul este obligat să protejeze şi să păstreze toate reperele, bornele sau alte obiecte folosite la trasarea lucrărilor. </w:t>
            </w:r>
          </w:p>
          <w:p w14:paraId="7145C36C" w14:textId="77777777" w:rsidR="00702222" w:rsidRPr="006369F2" w:rsidRDefault="00702222" w:rsidP="007F29C0">
            <w:pPr>
              <w:tabs>
                <w:tab w:val="left" w:pos="1276"/>
              </w:tabs>
              <w:jc w:val="both"/>
              <w:rPr>
                <w:lang w:val="en-US"/>
              </w:rPr>
            </w:pPr>
            <w:r w:rsidRPr="006369F2">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C670A8F" w14:textId="77777777" w:rsidR="00702222" w:rsidRPr="006369F2" w:rsidRDefault="00702222" w:rsidP="007F29C0">
            <w:pPr>
              <w:tabs>
                <w:tab w:val="left" w:pos="1276"/>
              </w:tabs>
              <w:jc w:val="both"/>
              <w:rPr>
                <w:lang w:val="en-US"/>
              </w:rPr>
            </w:pPr>
            <w:r w:rsidRPr="006369F2">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380CE166" w14:textId="77777777" w:rsidR="00702222" w:rsidRPr="006369F2" w:rsidRDefault="00702222" w:rsidP="007F29C0">
            <w:pPr>
              <w:tabs>
                <w:tab w:val="left" w:pos="1276"/>
              </w:tabs>
              <w:jc w:val="both"/>
              <w:rPr>
                <w:lang w:val="en-US"/>
              </w:rPr>
            </w:pPr>
            <w:r w:rsidRPr="006369F2">
              <w:rPr>
                <w:lang w:val="en-US"/>
              </w:rPr>
              <w:t xml:space="preserve">7.16. Pe parcursul executării lucrărilor, Beneficiarul are dreptul să dispună în scris: </w:t>
            </w:r>
          </w:p>
          <w:p w14:paraId="612FCA8A" w14:textId="77777777" w:rsidR="00702222" w:rsidRPr="006369F2" w:rsidRDefault="00702222" w:rsidP="0011513F">
            <w:pPr>
              <w:pStyle w:val="Listparagraf"/>
              <w:numPr>
                <w:ilvl w:val="0"/>
                <w:numId w:val="39"/>
              </w:numPr>
              <w:tabs>
                <w:tab w:val="clear" w:pos="1134"/>
                <w:tab w:val="left" w:pos="345"/>
              </w:tabs>
              <w:ind w:left="0" w:firstLine="0"/>
              <w:contextualSpacing/>
            </w:pPr>
            <w:proofErr w:type="spellStart"/>
            <w:r w:rsidRPr="006369F2">
              <w:t>îndepărtarea</w:t>
            </w:r>
            <w:proofErr w:type="spellEnd"/>
            <w:r w:rsidRPr="006369F2">
              <w:t xml:space="preserve"> de pe </w:t>
            </w:r>
            <w:proofErr w:type="spellStart"/>
            <w:r w:rsidRPr="006369F2">
              <w:t>şantier</w:t>
            </w:r>
            <w:proofErr w:type="spellEnd"/>
            <w:r w:rsidRPr="006369F2">
              <w:t xml:space="preserve"> a </w:t>
            </w:r>
            <w:proofErr w:type="spellStart"/>
            <w:r w:rsidRPr="006369F2">
              <w:t>oricăror</w:t>
            </w:r>
            <w:proofErr w:type="spellEnd"/>
            <w:r w:rsidRPr="006369F2">
              <w:t xml:space="preserve"> </w:t>
            </w:r>
            <w:proofErr w:type="spellStart"/>
            <w:r w:rsidRPr="006369F2">
              <w:t>materiale</w:t>
            </w:r>
            <w:proofErr w:type="spellEnd"/>
            <w:r w:rsidRPr="006369F2">
              <w:t xml:space="preserve"> care sunt </w:t>
            </w:r>
            <w:proofErr w:type="spellStart"/>
            <w:r w:rsidRPr="006369F2">
              <w:t>calitativ</w:t>
            </w:r>
            <w:proofErr w:type="spellEnd"/>
            <w:r w:rsidRPr="006369F2">
              <w:t xml:space="preserve"> </w:t>
            </w:r>
            <w:proofErr w:type="spellStart"/>
            <w:r w:rsidRPr="006369F2">
              <w:t>necorespunzătoare</w:t>
            </w:r>
            <w:proofErr w:type="spellEnd"/>
            <w:r w:rsidRPr="006369F2">
              <w:t xml:space="preserve">; </w:t>
            </w:r>
          </w:p>
          <w:p w14:paraId="0179EABA" w14:textId="77777777" w:rsidR="00702222" w:rsidRPr="006369F2" w:rsidRDefault="00702222" w:rsidP="0011513F">
            <w:pPr>
              <w:numPr>
                <w:ilvl w:val="0"/>
                <w:numId w:val="39"/>
              </w:numPr>
              <w:tabs>
                <w:tab w:val="left" w:pos="345"/>
              </w:tabs>
              <w:ind w:left="0" w:firstLine="0"/>
              <w:jc w:val="both"/>
              <w:rPr>
                <w:lang w:val="en-US"/>
              </w:rPr>
            </w:pPr>
            <w:r w:rsidRPr="006369F2">
              <w:rPr>
                <w:lang w:val="en-US"/>
              </w:rPr>
              <w:t xml:space="preserve">înlocuirea materialelor necorespunzătoare calitativ cu altele corespunzătoare; </w:t>
            </w:r>
          </w:p>
          <w:p w14:paraId="3D2E85D6" w14:textId="77777777" w:rsidR="00702222" w:rsidRPr="006369F2" w:rsidRDefault="00702222" w:rsidP="0011513F">
            <w:pPr>
              <w:numPr>
                <w:ilvl w:val="0"/>
                <w:numId w:val="39"/>
              </w:numPr>
              <w:tabs>
                <w:tab w:val="left" w:pos="345"/>
              </w:tabs>
              <w:ind w:left="0" w:firstLine="0"/>
              <w:jc w:val="both"/>
              <w:rPr>
                <w:lang w:val="en-US"/>
              </w:rPr>
            </w:pPr>
            <w:r w:rsidRPr="006369F2">
              <w:rPr>
                <w:lang w:val="en-US"/>
              </w:rPr>
              <w:t xml:space="preserve">îndepărtarea sau refacerea oricărei lucrări sau părţi de lucrare necorespunzătoare din punct de vedere calitativ. </w:t>
            </w:r>
          </w:p>
          <w:p w14:paraId="3CD13949" w14:textId="77777777" w:rsidR="00702222" w:rsidRPr="006369F2" w:rsidRDefault="00702222" w:rsidP="007F29C0">
            <w:pPr>
              <w:tabs>
                <w:tab w:val="left" w:pos="314"/>
              </w:tabs>
              <w:jc w:val="both"/>
              <w:rPr>
                <w:lang w:val="en-US"/>
              </w:rPr>
            </w:pPr>
            <w:r w:rsidRPr="006369F2">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418F82F5" w14:textId="77777777" w:rsidR="00702222" w:rsidRPr="006369F2" w:rsidRDefault="00702222" w:rsidP="007F29C0">
            <w:pPr>
              <w:tabs>
                <w:tab w:val="left" w:pos="314"/>
              </w:tabs>
              <w:jc w:val="both"/>
              <w:rPr>
                <w:lang w:val="en-US"/>
              </w:rPr>
            </w:pPr>
            <w:r w:rsidRPr="006369F2">
              <w:rPr>
                <w:lang w:val="en-US"/>
              </w:rPr>
              <w:lastRenderedPageBreak/>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399FB7E3" w14:textId="77777777" w:rsidR="00702222" w:rsidRPr="006369F2" w:rsidRDefault="00702222" w:rsidP="007F29C0">
            <w:pPr>
              <w:tabs>
                <w:tab w:val="left" w:pos="314"/>
              </w:tabs>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3F5E52DC" w14:textId="77777777" w:rsidR="00702222" w:rsidRPr="006369F2" w:rsidRDefault="00702222" w:rsidP="007F29C0">
            <w:pPr>
              <w:tabs>
                <w:tab w:val="left" w:pos="314"/>
              </w:tabs>
              <w:jc w:val="both"/>
              <w:rPr>
                <w:lang w:val="en-US"/>
              </w:rPr>
            </w:pPr>
            <w:r w:rsidRPr="006369F2">
              <w:rPr>
                <w:lang w:val="en-US"/>
              </w:rPr>
              <w:t xml:space="preserve">7.20. Lucrările suplimentare față de cele contractate, considerate necesare de Antreprenor, nu pot fi demarate sau executate fără modificarea prin Acord adițional a prezentului contract. </w:t>
            </w:r>
          </w:p>
          <w:p w14:paraId="209DA222" w14:textId="77777777" w:rsidR="00702222" w:rsidRPr="006369F2" w:rsidRDefault="00702222" w:rsidP="007F29C0">
            <w:pPr>
              <w:tabs>
                <w:tab w:val="left" w:pos="314"/>
              </w:tabs>
              <w:jc w:val="both"/>
              <w:rPr>
                <w:lang w:val="en-US"/>
              </w:rPr>
            </w:pPr>
            <w:r w:rsidRPr="006369F2">
              <w:rPr>
                <w:lang w:val="en-US"/>
              </w:rPr>
              <w:t>7.21. Antreprenorul răspunde pentru defectele ascunse ale construcției, în conformitate cu prevederile actelor normative.</w:t>
            </w:r>
          </w:p>
          <w:p w14:paraId="5A61AE85" w14:textId="77777777" w:rsidR="00702222" w:rsidRPr="006369F2" w:rsidRDefault="00702222" w:rsidP="007F29C0">
            <w:pPr>
              <w:pStyle w:val="NormalWeb"/>
              <w:tabs>
                <w:tab w:val="left" w:pos="525"/>
              </w:tabs>
              <w:rPr>
                <w:lang w:val="en-US"/>
              </w:rPr>
            </w:pPr>
            <w:r w:rsidRPr="006369F2">
              <w:rPr>
                <w:lang w:val="en-US"/>
              </w:rPr>
              <w:t xml:space="preserve">7.22. </w:t>
            </w:r>
            <w:proofErr w:type="spellStart"/>
            <w:r w:rsidRPr="006369F2">
              <w:rPr>
                <w:lang w:val="en-US"/>
              </w:rPr>
              <w:t>Beneficiarul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obţină</w:t>
            </w:r>
            <w:proofErr w:type="spellEnd"/>
            <w:r w:rsidRPr="006369F2">
              <w:rPr>
                <w:lang w:val="en-US"/>
              </w:rPr>
              <w:t xml:space="preserve">, pe propria </w:t>
            </w:r>
            <w:proofErr w:type="spellStart"/>
            <w:r w:rsidRPr="006369F2">
              <w:rPr>
                <w:lang w:val="en-US"/>
              </w:rPr>
              <w:t>cheltuială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avizele</w:t>
            </w:r>
            <w:proofErr w:type="spellEnd"/>
            <w:r w:rsidRPr="006369F2">
              <w:rPr>
                <w:lang w:val="en-US"/>
              </w:rPr>
              <w:t xml:space="preserve">, </w:t>
            </w:r>
            <w:proofErr w:type="spellStart"/>
            <w:r w:rsidRPr="006369F2">
              <w:rPr>
                <w:lang w:val="en-US"/>
              </w:rPr>
              <w:t>autorizaţiile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aprobările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plătească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taxele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legate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bunuri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drepturi</w:t>
            </w:r>
            <w:proofErr w:type="spellEnd"/>
            <w:r w:rsidRPr="006369F2">
              <w:rPr>
                <w:lang w:val="en-US"/>
              </w:rPr>
              <w:t xml:space="preserve"> </w:t>
            </w:r>
            <w:proofErr w:type="spellStart"/>
            <w:r w:rsidRPr="006369F2">
              <w:rPr>
                <w:lang w:val="en-US"/>
              </w:rPr>
              <w:t>afectate</w:t>
            </w:r>
            <w:proofErr w:type="spellEnd"/>
            <w:r w:rsidRPr="006369F2">
              <w:rPr>
                <w:lang w:val="en-US"/>
              </w:rPr>
              <w:t xml:space="preserve"> </w:t>
            </w:r>
            <w:proofErr w:type="spellStart"/>
            <w:r w:rsidRPr="006369F2">
              <w:rPr>
                <w:lang w:val="en-US"/>
              </w:rPr>
              <w:t>sau</w:t>
            </w:r>
            <w:proofErr w:type="spellEnd"/>
            <w:r w:rsidRPr="006369F2">
              <w:rPr>
                <w:lang w:val="en-US"/>
              </w:rPr>
              <w:t xml:space="preserve"> care pot fi </w:t>
            </w:r>
            <w:proofErr w:type="spellStart"/>
            <w:r w:rsidRPr="006369F2">
              <w:rPr>
                <w:lang w:val="en-US"/>
              </w:rPr>
              <w:t>afectate</w:t>
            </w:r>
            <w:proofErr w:type="spellEnd"/>
            <w:r w:rsidRPr="006369F2">
              <w:rPr>
                <w:lang w:val="en-US"/>
              </w:rPr>
              <w:t xml:space="preserv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7070F8AF" w14:textId="77777777" w:rsidR="00702222" w:rsidRPr="006369F2" w:rsidRDefault="00702222" w:rsidP="007F29C0">
            <w:pPr>
              <w:pStyle w:val="NormalWeb"/>
              <w:tabs>
                <w:tab w:val="left" w:pos="525"/>
              </w:tabs>
              <w:rPr>
                <w:lang w:val="en-US"/>
              </w:rPr>
            </w:pPr>
          </w:p>
          <w:p w14:paraId="39013FA5" w14:textId="77777777" w:rsidR="00702222" w:rsidRPr="006369F2" w:rsidRDefault="00702222" w:rsidP="007F29C0">
            <w:pPr>
              <w:pStyle w:val="NormalWeb"/>
              <w:tabs>
                <w:tab w:val="left" w:pos="525"/>
              </w:tabs>
              <w:rPr>
                <w:b/>
                <w:lang w:val="en-US"/>
              </w:rPr>
            </w:pPr>
            <w:r w:rsidRPr="006369F2">
              <w:rPr>
                <w:b/>
                <w:lang w:val="en-US"/>
              </w:rPr>
              <w:t>8. MODIFICĂRI</w:t>
            </w:r>
          </w:p>
          <w:p w14:paraId="7FF37055" w14:textId="77777777" w:rsidR="00702222" w:rsidRPr="006369F2" w:rsidRDefault="00702222" w:rsidP="007F29C0">
            <w:pPr>
              <w:tabs>
                <w:tab w:val="left" w:pos="360"/>
              </w:tabs>
              <w:jc w:val="both"/>
              <w:rPr>
                <w:lang w:val="en-US"/>
              </w:rPr>
            </w:pPr>
            <w:r w:rsidRPr="006369F2">
              <w:rPr>
                <w:lang w:val="en-US"/>
              </w:rPr>
              <w:t>Modificarea contractului de achiziţie publică, în cursul perioadei sale de valabilitate, se va efectua conform prevederilor actelor normative aplicabile în domeniul achiziţiilor publice, prin acord adiţional la prezentul contract.</w:t>
            </w:r>
          </w:p>
          <w:p w14:paraId="39297373" w14:textId="77777777" w:rsidR="00702222" w:rsidRPr="006369F2" w:rsidRDefault="00702222" w:rsidP="007F29C0">
            <w:pPr>
              <w:tabs>
                <w:tab w:val="left" w:pos="360"/>
              </w:tabs>
              <w:jc w:val="both"/>
              <w:rPr>
                <w:lang w:val="en-US"/>
              </w:rPr>
            </w:pPr>
          </w:p>
          <w:p w14:paraId="063EE550" w14:textId="77777777" w:rsidR="00702222" w:rsidRPr="006369F2" w:rsidRDefault="00702222" w:rsidP="007F29C0">
            <w:pPr>
              <w:tabs>
                <w:tab w:val="left" w:pos="360"/>
              </w:tabs>
              <w:jc w:val="both"/>
              <w:rPr>
                <w:lang w:val="en-US"/>
              </w:rPr>
            </w:pPr>
            <w:r w:rsidRPr="004D58FA">
              <w:rPr>
                <w:b/>
                <w:lang w:val="en-US"/>
              </w:rPr>
              <w:t>9. AJUSTAREA PREŢULUI CONTRACTULUI</w:t>
            </w:r>
          </w:p>
          <w:p w14:paraId="35EFDC12" w14:textId="77777777" w:rsidR="00702222" w:rsidRPr="007926DA" w:rsidRDefault="00702222" w:rsidP="007F29C0">
            <w:pPr>
              <w:jc w:val="both"/>
            </w:pPr>
            <w:r>
              <w:rPr>
                <w:lang w:val="en-US"/>
              </w:rPr>
              <w:t>9</w:t>
            </w:r>
            <w:r w:rsidRPr="007926DA">
              <w:rPr>
                <w:lang w:val="en-US"/>
              </w:rPr>
              <w:t xml:space="preserve">.1.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4DDA663F" w14:textId="77777777" w:rsidR="00702222" w:rsidRPr="006369F2" w:rsidRDefault="00702222" w:rsidP="007F29C0">
            <w:pPr>
              <w:tabs>
                <w:tab w:val="left" w:pos="360"/>
              </w:tabs>
              <w:jc w:val="both"/>
              <w:rPr>
                <w:lang w:val="en-US"/>
              </w:rPr>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4E915235" w14:textId="77777777" w:rsidR="00702222" w:rsidRPr="006369F2" w:rsidRDefault="00702222" w:rsidP="007F29C0">
            <w:pPr>
              <w:tabs>
                <w:tab w:val="left" w:pos="360"/>
              </w:tabs>
              <w:jc w:val="both"/>
              <w:rPr>
                <w:lang w:val="en-US"/>
              </w:rPr>
            </w:pPr>
          </w:p>
          <w:p w14:paraId="380B947F" w14:textId="77777777" w:rsidR="00702222" w:rsidRPr="006369F2" w:rsidRDefault="00702222" w:rsidP="007F29C0">
            <w:pPr>
              <w:tabs>
                <w:tab w:val="left" w:pos="555"/>
                <w:tab w:val="left" w:pos="4365"/>
              </w:tabs>
              <w:jc w:val="both"/>
              <w:rPr>
                <w:b/>
                <w:lang w:val="en-US"/>
              </w:rPr>
            </w:pPr>
            <w:r w:rsidRPr="006369F2">
              <w:rPr>
                <w:b/>
                <w:lang w:val="en-US"/>
              </w:rPr>
              <w:t xml:space="preserve">10. ANTREPRENORUL ŞI SUBANTREPRENORII </w:t>
            </w:r>
          </w:p>
          <w:p w14:paraId="2F4C8C6D" w14:textId="77777777" w:rsidR="00702222" w:rsidRPr="006369F2" w:rsidRDefault="00702222" w:rsidP="007F29C0">
            <w:pPr>
              <w:tabs>
                <w:tab w:val="left" w:pos="4365"/>
              </w:tabs>
              <w:jc w:val="both"/>
              <w:rPr>
                <w:lang w:val="en-US"/>
              </w:rPr>
            </w:pPr>
            <w:r w:rsidRPr="006369F2">
              <w:rPr>
                <w:lang w:val="en-US"/>
              </w:rPr>
              <w:t>10.1. La încheierea contractului sau atunci când se introduc noi subcontractanţi, este obligatorie furnizarea c</w:t>
            </w:r>
            <w:r w:rsidRPr="007926DA">
              <w:rPr>
                <w:lang w:val="en-US"/>
              </w:rPr>
              <w:t>ă</w:t>
            </w:r>
            <w:r w:rsidRPr="006369F2">
              <w:rPr>
                <w:lang w:val="en-US"/>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6B40598" w14:textId="77777777" w:rsidR="00702222" w:rsidRPr="006369F2" w:rsidRDefault="00702222" w:rsidP="007F29C0">
            <w:pPr>
              <w:tabs>
                <w:tab w:val="left" w:pos="4365"/>
              </w:tabs>
              <w:spacing w:before="240" w:after="240"/>
              <w:contextualSpacing/>
              <w:jc w:val="both"/>
              <w:rPr>
                <w:lang w:val="en-US"/>
              </w:rPr>
            </w:pPr>
            <w:r w:rsidRPr="006369F2">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63476372" w14:textId="77777777" w:rsidR="00702222" w:rsidRDefault="00702222" w:rsidP="007F29C0">
            <w:pPr>
              <w:tabs>
                <w:tab w:val="left" w:pos="4365"/>
              </w:tabs>
              <w:spacing w:before="240" w:after="240"/>
              <w:contextualSpacing/>
              <w:jc w:val="both"/>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t>documentația de atribuire.</w:t>
            </w:r>
          </w:p>
          <w:p w14:paraId="44BEF457" w14:textId="77777777" w:rsidR="00702222" w:rsidRPr="006369F2" w:rsidRDefault="00702222" w:rsidP="007F29C0">
            <w:pPr>
              <w:tabs>
                <w:tab w:val="left" w:pos="4365"/>
              </w:tabs>
              <w:spacing w:before="240" w:after="240"/>
              <w:contextualSpacing/>
              <w:jc w:val="both"/>
              <w:rPr>
                <w:lang w:val="en-US"/>
              </w:rPr>
            </w:pPr>
            <w:r w:rsidRPr="006369F2">
              <w:rPr>
                <w:lang w:val="en-US"/>
              </w:rPr>
              <w:t>10.4. Înlocuirea/implicarea de noi subcontractanţi nu diminueaza în nici o situaţie răspunderea Antreprenorului în ceea ce priveşte modul de îndeplinire a contractului.</w:t>
            </w:r>
          </w:p>
          <w:p w14:paraId="6CB084F8" w14:textId="77777777" w:rsidR="00702222" w:rsidRPr="006369F2" w:rsidRDefault="00702222" w:rsidP="007F29C0">
            <w:pPr>
              <w:tabs>
                <w:tab w:val="left" w:pos="4365"/>
              </w:tabs>
              <w:spacing w:before="240" w:after="240"/>
              <w:contextualSpacing/>
              <w:jc w:val="both"/>
              <w:rPr>
                <w:lang w:val="en-US"/>
              </w:rPr>
            </w:pPr>
            <w:r w:rsidRPr="006369F2">
              <w:rPr>
                <w:lang w:val="en-US"/>
              </w:rPr>
              <w:t>10.5. Angajarea forţei de muncă pe bază de acord nu este considerată obiectul unei subcontractări.</w:t>
            </w:r>
          </w:p>
          <w:p w14:paraId="4AEA165A" w14:textId="77777777" w:rsidR="00702222" w:rsidRPr="006369F2" w:rsidRDefault="00702222" w:rsidP="007F29C0">
            <w:pPr>
              <w:tabs>
                <w:tab w:val="left" w:pos="4365"/>
              </w:tabs>
              <w:jc w:val="both"/>
              <w:rPr>
                <w:b/>
                <w:lang w:val="en-US"/>
              </w:rPr>
            </w:pPr>
          </w:p>
          <w:p w14:paraId="11686911" w14:textId="77777777" w:rsidR="00702222" w:rsidRPr="006369F2" w:rsidRDefault="00702222" w:rsidP="007F29C0">
            <w:pPr>
              <w:tabs>
                <w:tab w:val="left" w:pos="4365"/>
              </w:tabs>
              <w:jc w:val="both"/>
              <w:rPr>
                <w:lang w:val="en-US"/>
              </w:rPr>
            </w:pPr>
            <w:r w:rsidRPr="006369F2">
              <w:rPr>
                <w:b/>
                <w:lang w:val="en-US"/>
              </w:rPr>
              <w:t>11. FORȚA DE MUNCĂ</w:t>
            </w:r>
          </w:p>
          <w:p w14:paraId="6D937A01" w14:textId="77777777" w:rsidR="00702222" w:rsidRPr="006369F2" w:rsidRDefault="00702222" w:rsidP="007F29C0">
            <w:pPr>
              <w:pStyle w:val="Listparagraf"/>
              <w:tabs>
                <w:tab w:val="left" w:pos="795"/>
              </w:tabs>
              <w:ind w:left="-14"/>
            </w:pPr>
            <w:proofErr w:type="spellStart"/>
            <w:r w:rsidRPr="006369F2">
              <w:lastRenderedPageBreak/>
              <w:t>Antreprenorul</w:t>
            </w:r>
            <w:proofErr w:type="spellEnd"/>
            <w:r w:rsidRPr="006369F2">
              <w:t xml:space="preserve"> </w:t>
            </w:r>
            <w:proofErr w:type="spellStart"/>
            <w:r w:rsidRPr="006369F2">
              <w:t>şi</w:t>
            </w:r>
            <w:proofErr w:type="spellEnd"/>
            <w:r w:rsidRPr="006369F2">
              <w:t xml:space="preserve"> </w:t>
            </w:r>
            <w:proofErr w:type="spellStart"/>
            <w:r w:rsidRPr="006369F2">
              <w:t>subantreprenorii</w:t>
            </w:r>
            <w:proofErr w:type="spellEnd"/>
            <w:r w:rsidRPr="006369F2">
              <w:t xml:space="preserve"> </w:t>
            </w:r>
            <w:proofErr w:type="spellStart"/>
            <w:r w:rsidRPr="006369F2">
              <w:t>vor</w:t>
            </w:r>
            <w:proofErr w:type="spellEnd"/>
            <w:r w:rsidRPr="006369F2">
              <w:t xml:space="preserve"> </w:t>
            </w:r>
            <w:proofErr w:type="spellStart"/>
            <w:r w:rsidRPr="006369F2">
              <w:t>îndeplini</w:t>
            </w:r>
            <w:proofErr w:type="spellEnd"/>
            <w:r w:rsidRPr="006369F2">
              <w:t xml:space="preserve"> </w:t>
            </w:r>
            <w:proofErr w:type="spellStart"/>
            <w:r w:rsidRPr="006369F2">
              <w:t>toate</w:t>
            </w:r>
            <w:proofErr w:type="spellEnd"/>
            <w:r w:rsidRPr="006369F2">
              <w:t xml:space="preserve"> </w:t>
            </w:r>
            <w:proofErr w:type="spellStart"/>
            <w:r w:rsidRPr="006369F2">
              <w:t>formalităţile</w:t>
            </w:r>
            <w:proofErr w:type="spellEnd"/>
            <w:r w:rsidRPr="006369F2">
              <w:t xml:space="preserve"> </w:t>
            </w:r>
            <w:proofErr w:type="spellStart"/>
            <w:r w:rsidRPr="006369F2">
              <w:t>necesare</w:t>
            </w:r>
            <w:proofErr w:type="spellEnd"/>
            <w:r w:rsidRPr="006369F2">
              <w:t xml:space="preserve"> </w:t>
            </w:r>
            <w:proofErr w:type="spellStart"/>
            <w:r w:rsidRPr="006369F2">
              <w:t>angajării</w:t>
            </w:r>
            <w:proofErr w:type="spellEnd"/>
            <w:r w:rsidRPr="006369F2">
              <w:t xml:space="preserve"> </w:t>
            </w:r>
            <w:proofErr w:type="spellStart"/>
            <w:r w:rsidRPr="006369F2">
              <w:t>întregii</w:t>
            </w:r>
            <w:proofErr w:type="spellEnd"/>
            <w:r w:rsidRPr="006369F2">
              <w:t xml:space="preserve"> </w:t>
            </w:r>
            <w:proofErr w:type="spellStart"/>
            <w:r w:rsidRPr="006369F2">
              <w:t>forţe</w:t>
            </w:r>
            <w:proofErr w:type="spellEnd"/>
            <w:r w:rsidRPr="006369F2">
              <w:t xml:space="preserve"> de </w:t>
            </w:r>
            <w:proofErr w:type="spellStart"/>
            <w:r w:rsidRPr="006369F2">
              <w:t>muncă</w:t>
            </w:r>
            <w:proofErr w:type="spellEnd"/>
            <w:r w:rsidRPr="006369F2">
              <w:t xml:space="preserve"> </w:t>
            </w:r>
            <w:proofErr w:type="spellStart"/>
            <w:r w:rsidRPr="006369F2">
              <w:t>pentru</w:t>
            </w:r>
            <w:proofErr w:type="spellEnd"/>
            <w:r w:rsidRPr="006369F2">
              <w:t xml:space="preserve"> </w:t>
            </w:r>
            <w:proofErr w:type="spellStart"/>
            <w:r w:rsidRPr="006369F2">
              <w:t>executarea</w:t>
            </w:r>
            <w:proofErr w:type="spellEnd"/>
            <w:r w:rsidRPr="006369F2">
              <w:t xml:space="preserve"> </w:t>
            </w:r>
            <w:proofErr w:type="spellStart"/>
            <w:r w:rsidRPr="006369F2">
              <w:t>lucrărilor</w:t>
            </w:r>
            <w:proofErr w:type="spellEnd"/>
            <w:r w:rsidRPr="006369F2">
              <w:t xml:space="preserve"> </w:t>
            </w:r>
            <w:proofErr w:type="spellStart"/>
            <w:r w:rsidRPr="006369F2">
              <w:t>contractate</w:t>
            </w:r>
            <w:proofErr w:type="spellEnd"/>
            <w:r w:rsidRPr="006369F2">
              <w:t xml:space="preserve"> </w:t>
            </w:r>
            <w:proofErr w:type="spellStart"/>
            <w:r w:rsidRPr="006369F2">
              <w:t>în</w:t>
            </w:r>
            <w:proofErr w:type="spellEnd"/>
            <w:r w:rsidRPr="006369F2">
              <w:t xml:space="preserve"> </w:t>
            </w:r>
            <w:proofErr w:type="spellStart"/>
            <w:r w:rsidRPr="006369F2">
              <w:t>conformitate</w:t>
            </w:r>
            <w:proofErr w:type="spellEnd"/>
            <w:r w:rsidRPr="006369F2">
              <w:t xml:space="preserve"> cu </w:t>
            </w:r>
            <w:proofErr w:type="spellStart"/>
            <w:r w:rsidRPr="006369F2">
              <w:t>prevederile</w:t>
            </w:r>
            <w:proofErr w:type="spellEnd"/>
            <w:r w:rsidRPr="006369F2">
              <w:t xml:space="preserve"> </w:t>
            </w:r>
            <w:proofErr w:type="spellStart"/>
            <w:r w:rsidRPr="006369F2">
              <w:t>actelor</w:t>
            </w:r>
            <w:proofErr w:type="spellEnd"/>
            <w:r w:rsidRPr="006369F2">
              <w:t xml:space="preserve"> normative </w:t>
            </w:r>
            <w:proofErr w:type="spellStart"/>
            <w:r w:rsidRPr="006369F2">
              <w:t>în</w:t>
            </w:r>
            <w:proofErr w:type="spellEnd"/>
            <w:r w:rsidRPr="006369F2">
              <w:t xml:space="preserve"> </w:t>
            </w:r>
            <w:proofErr w:type="spellStart"/>
            <w:r w:rsidRPr="006369F2">
              <w:t>domeniul</w:t>
            </w:r>
            <w:proofErr w:type="spellEnd"/>
            <w:r w:rsidRPr="006369F2">
              <w:t xml:space="preserve"> </w:t>
            </w:r>
            <w:r w:rsidRPr="006221C8">
              <w:rPr>
                <w:lang w:val="ro-RO"/>
              </w:rPr>
              <w:t xml:space="preserve">securității </w:t>
            </w:r>
            <w:proofErr w:type="spellStart"/>
            <w:r w:rsidRPr="006221C8">
              <w:rPr>
                <w:lang w:val="ro-RO"/>
              </w:rPr>
              <w:t>şi</w:t>
            </w:r>
            <w:proofErr w:type="spellEnd"/>
            <w:r w:rsidRPr="006221C8">
              <w:rPr>
                <w:lang w:val="ro-RO"/>
              </w:rPr>
              <w:t xml:space="preserve"> sănătății în muncă</w:t>
            </w:r>
            <w:r w:rsidRPr="006369F2">
              <w:t>.</w:t>
            </w:r>
          </w:p>
          <w:p w14:paraId="4DBC677B" w14:textId="77777777" w:rsidR="00702222" w:rsidRPr="006369F2" w:rsidRDefault="00702222" w:rsidP="007F29C0">
            <w:pPr>
              <w:pStyle w:val="Listparagraf"/>
              <w:tabs>
                <w:tab w:val="left" w:pos="795"/>
              </w:tabs>
              <w:ind w:left="-15"/>
            </w:pPr>
          </w:p>
          <w:p w14:paraId="4FDAC1E9" w14:textId="77777777" w:rsidR="00702222" w:rsidRPr="006369F2" w:rsidRDefault="00702222" w:rsidP="007F29C0">
            <w:pPr>
              <w:tabs>
                <w:tab w:val="left" w:pos="795"/>
              </w:tabs>
              <w:jc w:val="both"/>
              <w:rPr>
                <w:lang w:val="en-US"/>
              </w:rPr>
            </w:pPr>
            <w:r w:rsidRPr="006369F2">
              <w:rPr>
                <w:b/>
                <w:lang w:val="en-US"/>
              </w:rPr>
              <w:t>12. MATERIALELE ŞI EXECUŢIA LUCRĂRILOR</w:t>
            </w:r>
          </w:p>
          <w:p w14:paraId="164DD486" w14:textId="77777777" w:rsidR="00702222" w:rsidRPr="006369F2" w:rsidRDefault="00702222" w:rsidP="007F29C0">
            <w:pPr>
              <w:pStyle w:val="NormalWeb"/>
              <w:tabs>
                <w:tab w:val="left" w:pos="0"/>
              </w:tabs>
              <w:rPr>
                <w:lang w:val="en-US"/>
              </w:rPr>
            </w:pPr>
            <w:r w:rsidRPr="006369F2">
              <w:rPr>
                <w:lang w:val="en-US"/>
              </w:rPr>
              <w:t xml:space="preserve">12.1. </w:t>
            </w:r>
            <w:proofErr w:type="spellStart"/>
            <w:r w:rsidRPr="006369F2">
              <w:rPr>
                <w:lang w:val="en-US"/>
              </w:rPr>
              <w:t>Materialele</w:t>
            </w:r>
            <w:proofErr w:type="spellEnd"/>
            <w:r w:rsidRPr="006369F2">
              <w:rPr>
                <w:lang w:val="en-US"/>
              </w:rPr>
              <w:t xml:space="preserve"> </w:t>
            </w:r>
            <w:proofErr w:type="spellStart"/>
            <w:r w:rsidRPr="006369F2">
              <w:rPr>
                <w:lang w:val="en-US"/>
              </w:rPr>
              <w:t>vor</w:t>
            </w:r>
            <w:proofErr w:type="spellEnd"/>
            <w:r w:rsidRPr="006369F2">
              <w:rPr>
                <w:lang w:val="en-US"/>
              </w:rPr>
              <w:t xml:space="preserve"> fi de </w:t>
            </w:r>
            <w:proofErr w:type="spellStart"/>
            <w:r w:rsidRPr="006369F2">
              <w:rPr>
                <w:lang w:val="en-US"/>
              </w:rPr>
              <w:t>calitatea</w:t>
            </w:r>
            <w:proofErr w:type="spellEnd"/>
            <w:r w:rsidRPr="006369F2">
              <w:rPr>
                <w:lang w:val="en-US"/>
              </w:rPr>
              <w:t xml:space="preserve"> </w:t>
            </w:r>
            <w:proofErr w:type="spellStart"/>
            <w:r w:rsidRPr="006369F2">
              <w:rPr>
                <w:lang w:val="en-US"/>
              </w:rPr>
              <w:t>prevăzută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documentaţia</w:t>
            </w:r>
            <w:proofErr w:type="spellEnd"/>
            <w:r w:rsidRPr="006369F2">
              <w:rPr>
                <w:lang w:val="en-US"/>
              </w:rPr>
              <w:t xml:space="preserve"> de </w:t>
            </w:r>
            <w:proofErr w:type="spellStart"/>
            <w:r w:rsidRPr="006369F2">
              <w:rPr>
                <w:lang w:val="en-US"/>
              </w:rPr>
              <w:t>executare</w:t>
            </w:r>
            <w:proofErr w:type="spellEnd"/>
            <w:r w:rsidRPr="006369F2">
              <w:rPr>
                <w:lang w:val="en-US"/>
              </w:rPr>
              <w:t xml:space="preserve">, </w:t>
            </w:r>
            <w:proofErr w:type="spellStart"/>
            <w:r w:rsidRPr="006369F2">
              <w:rPr>
                <w:lang w:val="en-US"/>
              </w:rPr>
              <w:t>urmând</w:t>
            </w:r>
            <w:proofErr w:type="spellEnd"/>
            <w:r w:rsidRPr="006369F2">
              <w:rPr>
                <w:lang w:val="en-US"/>
              </w:rPr>
              <w:t xml:space="preserve"> a fi </w:t>
            </w:r>
            <w:proofErr w:type="spellStart"/>
            <w:r w:rsidRPr="006369F2">
              <w:rPr>
                <w:lang w:val="en-US"/>
              </w:rPr>
              <w:t>supuse</w:t>
            </w:r>
            <w:proofErr w:type="spellEnd"/>
            <w:r w:rsidRPr="006369F2">
              <w:rPr>
                <w:lang w:val="en-US"/>
              </w:rPr>
              <w:t xml:space="preserve"> periodic la diverse </w:t>
            </w:r>
            <w:proofErr w:type="spellStart"/>
            <w:r w:rsidRPr="006369F2">
              <w:rPr>
                <w:lang w:val="en-US"/>
              </w:rPr>
              <w:t>testări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ce</w:t>
            </w:r>
            <w:proofErr w:type="spellEnd"/>
            <w:r w:rsidRPr="006369F2">
              <w:rPr>
                <w:lang w:val="en-US"/>
              </w:rPr>
              <w:t xml:space="preserve"> le </w:t>
            </w:r>
            <w:proofErr w:type="spellStart"/>
            <w:r w:rsidRPr="006369F2">
              <w:rPr>
                <w:lang w:val="en-US"/>
              </w:rPr>
              <w:t>va</w:t>
            </w:r>
            <w:proofErr w:type="spellEnd"/>
            <w:r w:rsidRPr="006369F2">
              <w:rPr>
                <w:lang w:val="en-US"/>
              </w:rPr>
              <w:t xml:space="preserve"> </w:t>
            </w:r>
            <w:proofErr w:type="spellStart"/>
            <w:r w:rsidRPr="006369F2">
              <w:rPr>
                <w:lang w:val="en-US"/>
              </w:rPr>
              <w:t>solicita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asigura</w:t>
            </w:r>
            <w:proofErr w:type="spellEnd"/>
            <w:r w:rsidRPr="006369F2">
              <w:rPr>
                <w:lang w:val="en-US"/>
              </w:rPr>
              <w:t xml:space="preserve">, la </w:t>
            </w:r>
            <w:proofErr w:type="spellStart"/>
            <w:r w:rsidRPr="006369F2">
              <w:rPr>
                <w:lang w:val="en-US"/>
              </w:rPr>
              <w:t>cerere</w:t>
            </w:r>
            <w:proofErr w:type="spellEnd"/>
            <w:r w:rsidRPr="006369F2">
              <w:rPr>
                <w:lang w:val="en-US"/>
              </w:rPr>
              <w:t xml:space="preserve">, </w:t>
            </w:r>
            <w:proofErr w:type="spellStart"/>
            <w:r w:rsidRPr="006369F2">
              <w:rPr>
                <w:lang w:val="en-US"/>
              </w:rPr>
              <w:t>forţa</w:t>
            </w:r>
            <w:proofErr w:type="spellEnd"/>
            <w:r w:rsidRPr="006369F2">
              <w:rPr>
                <w:lang w:val="en-US"/>
              </w:rPr>
              <w:t xml:space="preserve"> de </w:t>
            </w:r>
            <w:proofErr w:type="spellStart"/>
            <w:r w:rsidRPr="006369F2">
              <w:rPr>
                <w:lang w:val="en-US"/>
              </w:rPr>
              <w:t>muncă</w:t>
            </w:r>
            <w:proofErr w:type="spellEnd"/>
            <w:r w:rsidRPr="006369F2">
              <w:rPr>
                <w:lang w:val="en-US"/>
              </w:rPr>
              <w:t xml:space="preserve">, </w:t>
            </w:r>
            <w:proofErr w:type="spellStart"/>
            <w:r w:rsidRPr="006369F2">
              <w:rPr>
                <w:lang w:val="en-US"/>
              </w:rPr>
              <w:t>instrumentele</w:t>
            </w:r>
            <w:proofErr w:type="spellEnd"/>
            <w:r w:rsidRPr="006369F2">
              <w:rPr>
                <w:lang w:val="en-US"/>
              </w:rPr>
              <w:t xml:space="preserve">, </w:t>
            </w:r>
            <w:proofErr w:type="spellStart"/>
            <w:r w:rsidRPr="006369F2">
              <w:rPr>
                <w:lang w:val="en-US"/>
              </w:rPr>
              <w:t>utilajul</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examinarea</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testarea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42DEDA18" w14:textId="77777777" w:rsidR="00702222" w:rsidRPr="006369F2" w:rsidRDefault="00702222" w:rsidP="007F29C0">
            <w:pPr>
              <w:pStyle w:val="NormalWeb"/>
              <w:tabs>
                <w:tab w:val="left" w:pos="0"/>
              </w:tabs>
              <w:rPr>
                <w:lang w:val="en-US"/>
              </w:rPr>
            </w:pPr>
            <w:r w:rsidRPr="006369F2">
              <w:rPr>
                <w:lang w:val="en-US"/>
              </w:rPr>
              <w:t xml:space="preserve">12.2. </w:t>
            </w:r>
            <w:proofErr w:type="spellStart"/>
            <w:r w:rsidRPr="006369F2">
              <w:rPr>
                <w:lang w:val="en-US"/>
              </w:rPr>
              <w:t>Costul</w:t>
            </w:r>
            <w:proofErr w:type="spellEnd"/>
            <w:r w:rsidRPr="006369F2">
              <w:rPr>
                <w:lang w:val="en-US"/>
              </w:rPr>
              <w:t xml:space="preserve"> </w:t>
            </w:r>
            <w:proofErr w:type="spellStart"/>
            <w:r w:rsidRPr="006369F2">
              <w:rPr>
                <w:lang w:val="en-US"/>
              </w:rPr>
              <w:t>probelor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încercărilor</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suportat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prevăzut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documentaţie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
          <w:p w14:paraId="7A619425" w14:textId="77777777" w:rsidR="00702222" w:rsidRPr="006369F2" w:rsidRDefault="00702222" w:rsidP="007F29C0">
            <w:pPr>
              <w:pStyle w:val="NormalWeb"/>
              <w:tabs>
                <w:tab w:val="left" w:pos="284"/>
              </w:tabs>
              <w:rPr>
                <w:lang w:val="en-US"/>
              </w:rPr>
            </w:pPr>
            <w:r w:rsidRPr="006369F2">
              <w:rPr>
                <w:lang w:val="en-US"/>
              </w:rPr>
              <w:t xml:space="preserve">12.3. </w:t>
            </w:r>
            <w:proofErr w:type="spellStart"/>
            <w:r w:rsidRPr="006369F2">
              <w:rPr>
                <w:lang w:val="en-US"/>
              </w:rPr>
              <w:t>Costul</w:t>
            </w:r>
            <w:proofErr w:type="spellEnd"/>
            <w:r w:rsidRPr="006369F2">
              <w:rPr>
                <w:lang w:val="en-US"/>
              </w:rPr>
              <w:t xml:space="preserve"> </w:t>
            </w:r>
            <w:proofErr w:type="spellStart"/>
            <w:r w:rsidRPr="006369F2">
              <w:rPr>
                <w:lang w:val="en-US"/>
              </w:rPr>
              <w:t>probelor</w:t>
            </w:r>
            <w:proofErr w:type="spellEnd"/>
            <w:r w:rsidRPr="006369F2">
              <w:rPr>
                <w:lang w:val="en-US"/>
              </w:rPr>
              <w:t xml:space="preserve"> </w:t>
            </w:r>
            <w:proofErr w:type="spellStart"/>
            <w:r w:rsidRPr="006369F2">
              <w:rPr>
                <w:lang w:val="en-US"/>
              </w:rPr>
              <w:t>neprevăzute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comandate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verificarea</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puse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operă</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dovedeşte</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nu sunt </w:t>
            </w:r>
            <w:proofErr w:type="spellStart"/>
            <w:r w:rsidRPr="006369F2">
              <w:rPr>
                <w:lang w:val="en-US"/>
              </w:rPr>
              <w:t>corespunzător</w:t>
            </w:r>
            <w:proofErr w:type="spellEnd"/>
            <w:r w:rsidRPr="006369F2">
              <w:rPr>
                <w:lang w:val="en-US"/>
              </w:rPr>
              <w:t xml:space="preserve"> </w:t>
            </w:r>
            <w:proofErr w:type="spellStart"/>
            <w:r w:rsidRPr="006369F2">
              <w:rPr>
                <w:lang w:val="en-US"/>
              </w:rPr>
              <w:t>calitative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manopera</w:t>
            </w:r>
            <w:proofErr w:type="spellEnd"/>
            <w:r w:rsidRPr="006369F2">
              <w:rPr>
                <w:lang w:val="en-US"/>
              </w:rPr>
              <w:t xml:space="preserve"> nu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suporta</w:t>
            </w:r>
            <w:proofErr w:type="spellEnd"/>
            <w:r w:rsidRPr="006369F2">
              <w:rPr>
                <w:lang w:val="en-US"/>
              </w:rPr>
              <w:t xml:space="preserve"> </w:t>
            </w:r>
            <w:proofErr w:type="spellStart"/>
            <w:r w:rsidRPr="006369F2">
              <w:rPr>
                <w:lang w:val="en-US"/>
              </w:rPr>
              <w:t>aceste</w:t>
            </w:r>
            <w:proofErr w:type="spellEnd"/>
            <w:r w:rsidRPr="006369F2">
              <w:rPr>
                <w:lang w:val="en-US"/>
              </w:rPr>
              <w:t xml:space="preserve"> </w:t>
            </w:r>
            <w:proofErr w:type="spellStart"/>
            <w:r w:rsidRPr="006369F2">
              <w:rPr>
                <w:lang w:val="en-US"/>
              </w:rPr>
              <w:t>cheltuieli</w:t>
            </w:r>
            <w:proofErr w:type="spellEnd"/>
            <w:r w:rsidRPr="006369F2">
              <w:rPr>
                <w:lang w:val="en-US"/>
              </w:rPr>
              <w:t xml:space="preserve">. </w:t>
            </w:r>
          </w:p>
          <w:p w14:paraId="0C7D4FF2" w14:textId="77777777" w:rsidR="00702222" w:rsidRPr="006369F2" w:rsidRDefault="00702222" w:rsidP="007F29C0">
            <w:pPr>
              <w:pStyle w:val="NormalWeb"/>
              <w:tabs>
                <w:tab w:val="left" w:pos="284"/>
              </w:tabs>
              <w:rPr>
                <w:lang w:val="en-US"/>
              </w:rPr>
            </w:pPr>
            <w:r w:rsidRPr="006369F2">
              <w:rPr>
                <w:lang w:val="en-US"/>
              </w:rPr>
              <w:t xml:space="preserve">12.4. </w:t>
            </w:r>
            <w:proofErr w:type="spellStart"/>
            <w:r w:rsidRPr="006369F2">
              <w:rPr>
                <w:lang w:val="en-US"/>
              </w:rPr>
              <w:t>Beneficiarul</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altă</w:t>
            </w:r>
            <w:proofErr w:type="spellEnd"/>
            <w:r w:rsidRPr="006369F2">
              <w:rPr>
                <w:lang w:val="en-US"/>
              </w:rPr>
              <w:t xml:space="preserve"> </w:t>
            </w:r>
            <w:proofErr w:type="spellStart"/>
            <w:r w:rsidRPr="006369F2">
              <w:rPr>
                <w:lang w:val="en-US"/>
              </w:rPr>
              <w:t>persoană</w:t>
            </w:r>
            <w:proofErr w:type="spellEnd"/>
            <w:r w:rsidRPr="006369F2">
              <w:rPr>
                <w:lang w:val="en-US"/>
              </w:rPr>
              <w:t xml:space="preserve"> </w:t>
            </w:r>
            <w:proofErr w:type="spellStart"/>
            <w:r w:rsidRPr="006369F2">
              <w:rPr>
                <w:lang w:val="en-US"/>
              </w:rPr>
              <w:t>autorizată</w:t>
            </w:r>
            <w:proofErr w:type="spellEnd"/>
            <w:r w:rsidRPr="006369F2">
              <w:rPr>
                <w:lang w:val="en-US"/>
              </w:rPr>
              <w:t xml:space="preserve"> de </w:t>
            </w:r>
            <w:proofErr w:type="spellStart"/>
            <w:r w:rsidRPr="006369F2">
              <w:rPr>
                <w:lang w:val="en-US"/>
              </w:rPr>
              <w:t>aceştia</w:t>
            </w:r>
            <w:proofErr w:type="spellEnd"/>
            <w:r w:rsidRPr="006369F2">
              <w:rPr>
                <w:lang w:val="en-US"/>
              </w:rPr>
              <w:t xml:space="preserve"> au </w:t>
            </w:r>
            <w:proofErr w:type="spellStart"/>
            <w:r w:rsidRPr="006369F2">
              <w:rPr>
                <w:lang w:val="en-US"/>
              </w:rPr>
              <w:t>acces</w:t>
            </w:r>
            <w:proofErr w:type="spellEnd"/>
            <w:r w:rsidRPr="006369F2">
              <w:rPr>
                <w:lang w:val="en-US"/>
              </w:rPr>
              <w:t xml:space="preserve"> tot </w:t>
            </w:r>
            <w:proofErr w:type="spellStart"/>
            <w:r w:rsidRPr="006369F2">
              <w:rPr>
                <w:lang w:val="en-US"/>
              </w:rPr>
              <w:t>timpul</w:t>
            </w:r>
            <w:proofErr w:type="spellEnd"/>
            <w:r w:rsidRPr="006369F2">
              <w:rPr>
                <w:lang w:val="en-US"/>
              </w:rPr>
              <w:t xml:space="preserve"> la </w:t>
            </w:r>
            <w:proofErr w:type="spellStart"/>
            <w:r w:rsidRPr="006369F2">
              <w:rPr>
                <w:lang w:val="en-US"/>
              </w:rPr>
              <w:t>lucrări</w:t>
            </w:r>
            <w:proofErr w:type="spellEnd"/>
            <w:r w:rsidRPr="006369F2">
              <w:rPr>
                <w:lang w:val="en-US"/>
              </w:rPr>
              <w:t xml:space="preserve"> pe </w:t>
            </w:r>
            <w:proofErr w:type="spellStart"/>
            <w:r w:rsidRPr="006369F2">
              <w:rPr>
                <w:lang w:val="en-US"/>
              </w:rPr>
              <w:t>şantier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locurile</w:t>
            </w:r>
            <w:proofErr w:type="spellEnd"/>
            <w:r w:rsidRPr="006369F2">
              <w:rPr>
                <w:lang w:val="en-US"/>
              </w:rPr>
              <w:t xml:space="preserve"> </w:t>
            </w:r>
            <w:proofErr w:type="spellStart"/>
            <w:r w:rsidRPr="006369F2">
              <w:rPr>
                <w:lang w:val="en-US"/>
              </w:rPr>
              <w:t>unde</w:t>
            </w:r>
            <w:proofErr w:type="spellEnd"/>
            <w:r w:rsidRPr="006369F2">
              <w:rPr>
                <w:lang w:val="en-US"/>
              </w:rPr>
              <w:t xml:space="preserve"> se </w:t>
            </w:r>
            <w:proofErr w:type="spellStart"/>
            <w:r w:rsidRPr="006369F2">
              <w:rPr>
                <w:lang w:val="en-US"/>
              </w:rPr>
              <w:t>pregăteşte</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depozite</w:t>
            </w:r>
            <w:proofErr w:type="spellEnd"/>
            <w:r w:rsidRPr="006369F2">
              <w:rPr>
                <w:lang w:val="en-US"/>
              </w:rPr>
              <w:t xml:space="preserve"> de </w:t>
            </w:r>
            <w:proofErr w:type="spellStart"/>
            <w:r w:rsidRPr="006369F2">
              <w:rPr>
                <w:lang w:val="en-US"/>
              </w:rPr>
              <w:t>materiale</w:t>
            </w:r>
            <w:proofErr w:type="spellEnd"/>
            <w:r w:rsidRPr="006369F2">
              <w:rPr>
                <w:lang w:val="en-US"/>
              </w:rPr>
              <w:t xml:space="preserve"> prefabricate. </w:t>
            </w:r>
          </w:p>
          <w:p w14:paraId="3E70BE2C" w14:textId="77777777" w:rsidR="00702222" w:rsidRPr="006369F2" w:rsidRDefault="00702222" w:rsidP="007F29C0">
            <w:pPr>
              <w:pStyle w:val="NormalWeb"/>
              <w:tabs>
                <w:tab w:val="left" w:pos="284"/>
              </w:tabs>
              <w:rPr>
                <w:lang w:val="en-US"/>
              </w:rPr>
            </w:pPr>
            <w:r w:rsidRPr="006369F2">
              <w:rPr>
                <w:lang w:val="en-US"/>
              </w:rPr>
              <w:t xml:space="preserve">12.5. </w:t>
            </w:r>
            <w:proofErr w:type="spellStart"/>
            <w:r w:rsidRPr="006369F2">
              <w:rPr>
                <w:lang w:val="en-US"/>
              </w:rPr>
              <w:t>Lucrările</w:t>
            </w:r>
            <w:proofErr w:type="spellEnd"/>
            <w:r w:rsidRPr="006369F2">
              <w:rPr>
                <w:lang w:val="en-US"/>
              </w:rPr>
              <w:t xml:space="preserve"> care </w:t>
            </w:r>
            <w:proofErr w:type="spellStart"/>
            <w:r w:rsidRPr="006369F2">
              <w:rPr>
                <w:lang w:val="en-US"/>
              </w:rPr>
              <w:t>devin</w:t>
            </w:r>
            <w:proofErr w:type="spellEnd"/>
            <w:r w:rsidRPr="006369F2">
              <w:rPr>
                <w:lang w:val="en-US"/>
              </w:rPr>
              <w:t xml:space="preserve"> </w:t>
            </w:r>
            <w:proofErr w:type="spellStart"/>
            <w:r w:rsidRPr="006369F2">
              <w:rPr>
                <w:lang w:val="en-US"/>
              </w:rPr>
              <w:t>ascunse</w:t>
            </w:r>
            <w:proofErr w:type="spellEnd"/>
            <w:r w:rsidRPr="006369F2">
              <w:rPr>
                <w:lang w:val="en-US"/>
              </w:rPr>
              <w:t xml:space="preserve"> nu </w:t>
            </w:r>
            <w:proofErr w:type="spellStart"/>
            <w:r w:rsidRPr="006369F2">
              <w:rPr>
                <w:lang w:val="en-US"/>
              </w:rPr>
              <w:t>vor</w:t>
            </w:r>
            <w:proofErr w:type="spellEnd"/>
            <w:r w:rsidRPr="006369F2">
              <w:rPr>
                <w:lang w:val="en-US"/>
              </w:rPr>
              <w:t xml:space="preserve"> fi </w:t>
            </w:r>
            <w:proofErr w:type="spellStart"/>
            <w:r w:rsidRPr="006369F2">
              <w:rPr>
                <w:lang w:val="en-US"/>
              </w:rPr>
              <w:t>acoperite</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aprobarea</w:t>
            </w:r>
            <w:proofErr w:type="spellEnd"/>
            <w:r w:rsidRPr="006369F2">
              <w:rPr>
                <w:lang w:val="en-US"/>
              </w:rPr>
              <w:t xml:space="preserve"> </w:t>
            </w:r>
            <w:proofErr w:type="spellStart"/>
            <w:r w:rsidRPr="006369F2">
              <w:rPr>
                <w:lang w:val="en-US"/>
              </w:rPr>
              <w:t>Dirigintelui</w:t>
            </w:r>
            <w:proofErr w:type="spellEnd"/>
            <w:r w:rsidRPr="006369F2">
              <w:rPr>
                <w:lang w:val="en-US"/>
              </w:rPr>
              <w:t xml:space="preserve"> de </w:t>
            </w:r>
            <w:proofErr w:type="spellStart"/>
            <w:r w:rsidRPr="006369F2">
              <w:rPr>
                <w:lang w:val="en-US"/>
              </w:rPr>
              <w:t>șantier</w:t>
            </w:r>
            <w:proofErr w:type="spellEnd"/>
            <w:r w:rsidRPr="006369F2">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a </w:t>
            </w:r>
            <w:proofErr w:type="spellStart"/>
            <w:r w:rsidRPr="006369F2">
              <w:rPr>
                <w:lang w:val="en-US"/>
              </w:rPr>
              <w:t>proiectantului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asigurând</w:t>
            </w:r>
            <w:proofErr w:type="spellEnd"/>
            <w:r w:rsidRPr="006369F2">
              <w:rPr>
                <w:lang w:val="en-US"/>
              </w:rPr>
              <w:t xml:space="preserve"> </w:t>
            </w:r>
            <w:proofErr w:type="spellStart"/>
            <w:r w:rsidRPr="006369F2">
              <w:rPr>
                <w:lang w:val="en-US"/>
              </w:rPr>
              <w:t>posibilitatea</w:t>
            </w:r>
            <w:proofErr w:type="spellEnd"/>
            <w:r w:rsidRPr="006369F2">
              <w:rPr>
                <w:lang w:val="en-US"/>
              </w:rPr>
              <w:t xml:space="preserve"> </w:t>
            </w:r>
            <w:proofErr w:type="spellStart"/>
            <w:r w:rsidRPr="006369F2">
              <w:rPr>
                <w:lang w:val="en-US"/>
              </w:rPr>
              <w:t>acestora</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examineze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urmărească</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lucrare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ascunsă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anunţa</w:t>
            </w:r>
            <w:proofErr w:type="spellEnd"/>
            <w:r w:rsidRPr="006369F2">
              <w:rPr>
                <w:lang w:val="en-US"/>
              </w:rPr>
              <w:t xml:space="preserve"> </w:t>
            </w:r>
            <w:proofErr w:type="spellStart"/>
            <w:r w:rsidRPr="006369F2">
              <w:rPr>
                <w:lang w:val="en-US"/>
              </w:rPr>
              <w:t>dirigintele</w:t>
            </w:r>
            <w:proofErr w:type="spellEnd"/>
            <w:r w:rsidRPr="006369F2">
              <w:rPr>
                <w:lang w:val="en-US"/>
              </w:rPr>
              <w:t xml:space="preserve"> 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ori</w:t>
            </w:r>
            <w:proofErr w:type="spellEnd"/>
            <w:r w:rsidRPr="006369F2">
              <w:rPr>
                <w:lang w:val="en-US"/>
              </w:rPr>
              <w:t xml:space="preserve"> de </w:t>
            </w:r>
            <w:proofErr w:type="spellStart"/>
            <w:r w:rsidRPr="006369F2">
              <w:rPr>
                <w:lang w:val="en-US"/>
              </w:rPr>
              <w:t>câte</w:t>
            </w:r>
            <w:proofErr w:type="spellEnd"/>
            <w:r w:rsidRPr="006369F2">
              <w:rPr>
                <w:lang w:val="en-US"/>
              </w:rPr>
              <w:t xml:space="preserve"> </w:t>
            </w:r>
            <w:proofErr w:type="spellStart"/>
            <w:r w:rsidRPr="006369F2">
              <w:rPr>
                <w:lang w:val="en-US"/>
              </w:rPr>
              <w:t>ori</w:t>
            </w:r>
            <w:proofErr w:type="spellEnd"/>
            <w:r w:rsidRPr="006369F2">
              <w:rPr>
                <w:lang w:val="en-US"/>
              </w:rPr>
              <w:t xml:space="preserve"> </w:t>
            </w:r>
            <w:proofErr w:type="spellStart"/>
            <w:r w:rsidRPr="006369F2">
              <w:rPr>
                <w:lang w:val="en-US"/>
              </w:rPr>
              <w:t>astfel</w:t>
            </w:r>
            <w:proofErr w:type="spellEnd"/>
            <w:r w:rsidRPr="006369F2">
              <w:rPr>
                <w:lang w:val="en-US"/>
              </w:rPr>
              <w:t xml:space="preserve"> de </w:t>
            </w:r>
            <w:proofErr w:type="spellStart"/>
            <w:r w:rsidRPr="006369F2">
              <w:rPr>
                <w:lang w:val="en-US"/>
              </w:rPr>
              <w:t>lucrări</w:t>
            </w:r>
            <w:proofErr w:type="spellEnd"/>
            <w:r w:rsidRPr="006369F2">
              <w:rPr>
                <w:lang w:val="en-US"/>
              </w:rPr>
              <w:t xml:space="preserve">, </w:t>
            </w:r>
            <w:proofErr w:type="spellStart"/>
            <w:r w:rsidRPr="006369F2">
              <w:rPr>
                <w:lang w:val="en-US"/>
              </w:rPr>
              <w:t>inclusiv</w:t>
            </w:r>
            <w:proofErr w:type="spellEnd"/>
            <w:r w:rsidRPr="006369F2">
              <w:rPr>
                <w:lang w:val="en-US"/>
              </w:rPr>
              <w:t xml:space="preserve"> </w:t>
            </w:r>
            <w:proofErr w:type="spellStart"/>
            <w:r w:rsidRPr="006369F2">
              <w:rPr>
                <w:lang w:val="en-US"/>
              </w:rPr>
              <w:t>fundaţiile</w:t>
            </w:r>
            <w:proofErr w:type="spellEnd"/>
            <w:r w:rsidRPr="006369F2">
              <w:rPr>
                <w:lang w:val="en-US"/>
              </w:rPr>
              <w:t xml:space="preserve"> </w:t>
            </w:r>
            <w:proofErr w:type="spellStart"/>
            <w:r w:rsidRPr="006369F2">
              <w:rPr>
                <w:lang w:val="en-US"/>
              </w:rPr>
              <w:t>clădirii</w:t>
            </w:r>
            <w:proofErr w:type="spellEnd"/>
            <w:r w:rsidRPr="006369F2">
              <w:rPr>
                <w:lang w:val="en-US"/>
              </w:rPr>
              <w:t xml:space="preserve">, sunt </w:t>
            </w:r>
            <w:proofErr w:type="spellStart"/>
            <w:r w:rsidRPr="006369F2">
              <w:rPr>
                <w:lang w:val="en-US"/>
              </w:rPr>
              <w:t>gata</w:t>
            </w:r>
            <w:proofErr w:type="spellEnd"/>
            <w:r w:rsidRPr="006369F2">
              <w:rPr>
                <w:lang w:val="en-US"/>
              </w:rPr>
              <w:t xml:space="preserve"> </w:t>
            </w:r>
            <w:proofErr w:type="spellStart"/>
            <w:r w:rsidRPr="006369F2">
              <w:rPr>
                <w:lang w:val="en-US"/>
              </w:rPr>
              <w:t>pentru</w:t>
            </w:r>
            <w:proofErr w:type="spellEnd"/>
            <w:r w:rsidRPr="006369F2">
              <w:rPr>
                <w:lang w:val="en-US"/>
              </w:rPr>
              <w:t xml:space="preserve"> a fi examinate. </w:t>
            </w:r>
            <w:proofErr w:type="spellStart"/>
            <w:r w:rsidRPr="006369F2">
              <w:rPr>
                <w:lang w:val="en-US"/>
              </w:rPr>
              <w:t>Dirigintele</w:t>
            </w:r>
            <w:proofErr w:type="spellEnd"/>
            <w:r w:rsidRPr="006369F2">
              <w:rPr>
                <w:lang w:val="en-US"/>
              </w:rPr>
              <w:t xml:space="preserve"> 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vor</w:t>
            </w:r>
            <w:proofErr w:type="spellEnd"/>
            <w:r w:rsidRPr="006369F2">
              <w:rPr>
                <w:lang w:val="en-US"/>
              </w:rPr>
              <w:t xml:space="preserve"> </w:t>
            </w:r>
            <w:proofErr w:type="spellStart"/>
            <w:r w:rsidRPr="006369F2">
              <w:rPr>
                <w:lang w:val="en-US"/>
              </w:rPr>
              <w:t>participa</w:t>
            </w:r>
            <w:proofErr w:type="spellEnd"/>
            <w:r w:rsidRPr="006369F2">
              <w:rPr>
                <w:lang w:val="en-US"/>
              </w:rPr>
              <w:t xml:space="preserve"> la </w:t>
            </w:r>
            <w:proofErr w:type="spellStart"/>
            <w:r w:rsidRPr="006369F2">
              <w:rPr>
                <w:lang w:val="en-US"/>
              </w:rPr>
              <w:t>examinarea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063C6DDD" w14:textId="77777777" w:rsidR="00702222" w:rsidRPr="006369F2" w:rsidRDefault="00702222" w:rsidP="007F29C0">
            <w:pPr>
              <w:pStyle w:val="NormalWeb"/>
              <w:tabs>
                <w:tab w:val="left" w:pos="284"/>
              </w:tabs>
              <w:rPr>
                <w:lang w:val="en-US"/>
              </w:rPr>
            </w:pPr>
            <w:r w:rsidRPr="006369F2">
              <w:rPr>
                <w:lang w:val="en-US"/>
              </w:rPr>
              <w:t xml:space="preserve">12.6.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dezveli</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reface </w:t>
            </w:r>
            <w:proofErr w:type="spellStart"/>
            <w:r w:rsidRPr="006369F2">
              <w:rPr>
                <w:lang w:val="en-US"/>
              </w:rPr>
              <w:t>această</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lucrările</w:t>
            </w:r>
            <w:proofErr w:type="spellEnd"/>
            <w:r w:rsidRPr="006369F2">
              <w:rPr>
                <w:lang w:val="en-US"/>
              </w:rPr>
              <w:t xml:space="preserve"> au </w:t>
            </w:r>
            <w:proofErr w:type="spellStart"/>
            <w:r w:rsidRPr="006369F2">
              <w:rPr>
                <w:lang w:val="en-US"/>
              </w:rPr>
              <w:t>fost</w:t>
            </w:r>
            <w:proofErr w:type="spellEnd"/>
            <w:r w:rsidRPr="006369F2">
              <w:rPr>
                <w:lang w:val="en-US"/>
              </w:rPr>
              <w:t xml:space="preserve"> de </w:t>
            </w:r>
            <w:proofErr w:type="spellStart"/>
            <w:r w:rsidRPr="006369F2">
              <w:rPr>
                <w:lang w:val="en-US"/>
              </w:rPr>
              <w:t>calitate</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realizate</w:t>
            </w:r>
            <w:proofErr w:type="spellEnd"/>
            <w:r w:rsidRPr="006369F2">
              <w:rPr>
                <w:lang w:val="en-US"/>
              </w:rPr>
              <w:t xml:space="preserve"> conform </w:t>
            </w:r>
            <w:proofErr w:type="spellStart"/>
            <w:r w:rsidRPr="006369F2">
              <w:rPr>
                <w:lang w:val="en-US"/>
              </w:rPr>
              <w:t>documentaţiei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dezvelirea</w:t>
            </w:r>
            <w:proofErr w:type="spellEnd"/>
            <w:r w:rsidRPr="006369F2">
              <w:rPr>
                <w:lang w:val="en-US"/>
              </w:rPr>
              <w:t xml:space="preserve">, </w:t>
            </w:r>
            <w:proofErr w:type="spellStart"/>
            <w:r w:rsidRPr="006369F2">
              <w:rPr>
                <w:lang w:val="en-US"/>
              </w:rPr>
              <w:t>refacerea</w:t>
            </w:r>
            <w:proofErr w:type="spellEnd"/>
            <w:r w:rsidRPr="006369F2">
              <w:rPr>
                <w:lang w:val="en-US"/>
              </w:rPr>
              <w:t xml:space="preserve"> </w:t>
            </w:r>
            <w:proofErr w:type="spellStart"/>
            <w:r w:rsidRPr="006369F2">
              <w:rPr>
                <w:lang w:val="en-US"/>
              </w:rPr>
              <w:t>şi</w:t>
            </w:r>
            <w:proofErr w:type="spellEnd"/>
            <w:r w:rsidRPr="006369F2">
              <w:rPr>
                <w:lang w:val="en-US"/>
              </w:rPr>
              <w:t>/</w:t>
            </w:r>
            <w:proofErr w:type="spellStart"/>
            <w:r w:rsidRPr="006369F2">
              <w:rPr>
                <w:lang w:val="en-US"/>
              </w:rPr>
              <w:t>sau</w:t>
            </w:r>
            <w:proofErr w:type="spellEnd"/>
            <w:r w:rsidRPr="006369F2">
              <w:rPr>
                <w:lang w:val="en-US"/>
              </w:rPr>
              <w:t xml:space="preserve"> </w:t>
            </w:r>
            <w:proofErr w:type="spellStart"/>
            <w:r w:rsidRPr="006369F2">
              <w:rPr>
                <w:lang w:val="en-US"/>
              </w:rPr>
              <w:t>repararea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
          <w:p w14:paraId="574F5C86" w14:textId="77777777" w:rsidR="00702222" w:rsidRPr="006369F2" w:rsidRDefault="00702222" w:rsidP="007F29C0">
            <w:pPr>
              <w:pStyle w:val="NormalWeb"/>
              <w:tabs>
                <w:tab w:val="left" w:pos="284"/>
              </w:tabs>
              <w:rPr>
                <w:lang w:val="en-US"/>
              </w:rPr>
            </w:pPr>
            <w:r w:rsidRPr="006369F2">
              <w:rPr>
                <w:lang w:val="en-US"/>
              </w:rPr>
              <w:t xml:space="preserve">12.7. </w:t>
            </w:r>
            <w:proofErr w:type="spellStart"/>
            <w:r w:rsidRPr="006369F2">
              <w:rPr>
                <w:lang w:val="en-US"/>
              </w:rPr>
              <w:t>Costurile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consumul</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cel</w:t>
            </w:r>
            <w:proofErr w:type="spellEnd"/>
            <w:r w:rsidRPr="006369F2">
              <w:rPr>
                <w:lang w:val="en-US"/>
              </w:rPr>
              <w:t xml:space="preserve"> al </w:t>
            </w:r>
            <w:proofErr w:type="spellStart"/>
            <w:r w:rsidRPr="006369F2">
              <w:rPr>
                <w:lang w:val="en-US"/>
              </w:rPr>
              <w:t>contoarelor</w:t>
            </w:r>
            <w:proofErr w:type="spellEnd"/>
            <w:r w:rsidRPr="006369F2">
              <w:rPr>
                <w:lang w:val="en-US"/>
              </w:rPr>
              <w:t xml:space="preserve"> </w:t>
            </w:r>
            <w:proofErr w:type="spellStart"/>
            <w:r w:rsidRPr="006369F2">
              <w:rPr>
                <w:lang w:val="en-US"/>
              </w:rPr>
              <w:t>sau</w:t>
            </w:r>
            <w:proofErr w:type="spellEnd"/>
            <w:r w:rsidRPr="006369F2">
              <w:rPr>
                <w:lang w:val="en-US"/>
              </w:rPr>
              <w:t xml:space="preserve"> al </w:t>
            </w:r>
            <w:proofErr w:type="spellStart"/>
            <w:r w:rsidRPr="006369F2">
              <w:rPr>
                <w:lang w:val="en-US"/>
              </w:rPr>
              <w:t>altor</w:t>
            </w:r>
            <w:proofErr w:type="spellEnd"/>
            <w:r w:rsidRPr="006369F2">
              <w:rPr>
                <w:lang w:val="en-US"/>
              </w:rPr>
              <w:t xml:space="preserve"> </w:t>
            </w:r>
            <w:proofErr w:type="spellStart"/>
            <w:r w:rsidRPr="006369F2">
              <w:rPr>
                <w:lang w:val="en-US"/>
              </w:rPr>
              <w:t>aparate</w:t>
            </w:r>
            <w:proofErr w:type="spellEnd"/>
            <w:r w:rsidRPr="006369F2">
              <w:rPr>
                <w:lang w:val="en-US"/>
              </w:rPr>
              <w:t xml:space="preserve"> de </w:t>
            </w:r>
            <w:proofErr w:type="spellStart"/>
            <w:r w:rsidRPr="006369F2">
              <w:rPr>
                <w:lang w:val="en-US"/>
              </w:rPr>
              <w:t>măsurat</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mai</w:t>
            </w:r>
            <w:proofErr w:type="spellEnd"/>
            <w:r w:rsidRPr="006369F2">
              <w:rPr>
                <w:lang w:val="en-US"/>
              </w:rPr>
              <w:t xml:space="preserve"> </w:t>
            </w:r>
            <w:proofErr w:type="spellStart"/>
            <w:r w:rsidRPr="006369F2">
              <w:rPr>
                <w:lang w:val="en-US"/>
              </w:rPr>
              <w:t>multor</w:t>
            </w:r>
            <w:proofErr w:type="spellEnd"/>
            <w:r w:rsidRPr="006369F2">
              <w:rPr>
                <w:lang w:val="en-US"/>
              </w:rPr>
              <w:t xml:space="preserve"> </w:t>
            </w:r>
            <w:proofErr w:type="spellStart"/>
            <w:r w:rsidRPr="006369F2">
              <w:rPr>
                <w:lang w:val="en-US"/>
              </w:rPr>
              <w:t>antreprenori</w:t>
            </w:r>
            <w:proofErr w:type="spellEnd"/>
            <w:r w:rsidRPr="006369F2">
              <w:rPr>
                <w:lang w:val="en-US"/>
              </w:rPr>
              <w:t xml:space="preserve">, </w:t>
            </w:r>
            <w:proofErr w:type="spellStart"/>
            <w:r w:rsidRPr="006369F2">
              <w:rPr>
                <w:lang w:val="en-US"/>
              </w:rPr>
              <w:t>costurile</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w:t>
            </w:r>
            <w:proofErr w:type="spellStart"/>
            <w:r w:rsidRPr="006369F2">
              <w:rPr>
                <w:lang w:val="en-US"/>
              </w:rPr>
              <w:t>proporţional</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aceştia</w:t>
            </w:r>
            <w:proofErr w:type="spellEnd"/>
            <w:r w:rsidRPr="006369F2">
              <w:rPr>
                <w:lang w:val="en-US"/>
              </w:rPr>
              <w:t xml:space="preserve">. </w:t>
            </w:r>
          </w:p>
          <w:p w14:paraId="1A9D6516" w14:textId="77777777" w:rsidR="00702222" w:rsidRPr="006369F2" w:rsidRDefault="00702222" w:rsidP="007F29C0">
            <w:pPr>
              <w:tabs>
                <w:tab w:val="left" w:pos="360"/>
              </w:tabs>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233BBFC1" w14:textId="77777777" w:rsidR="00702222" w:rsidRPr="006369F2" w:rsidRDefault="00702222" w:rsidP="007F29C0">
            <w:pPr>
              <w:tabs>
                <w:tab w:val="left" w:pos="360"/>
              </w:tabs>
              <w:jc w:val="both"/>
              <w:rPr>
                <w:lang w:val="en-US"/>
              </w:rPr>
            </w:pPr>
          </w:p>
          <w:p w14:paraId="463822E2" w14:textId="77777777" w:rsidR="00702222" w:rsidRPr="006369F2" w:rsidRDefault="00702222" w:rsidP="007F29C0">
            <w:pPr>
              <w:tabs>
                <w:tab w:val="left" w:pos="525"/>
              </w:tabs>
              <w:jc w:val="both"/>
              <w:rPr>
                <w:lang w:val="en-US"/>
              </w:rPr>
            </w:pPr>
            <w:r w:rsidRPr="006369F2">
              <w:rPr>
                <w:b/>
                <w:lang w:val="en-US"/>
              </w:rPr>
              <w:t>13. PERIOADA DE GARANŢIE ŞI REMEDIERI ÎN PERIOADA DE GARANŢIE</w:t>
            </w:r>
          </w:p>
          <w:p w14:paraId="729F14C9" w14:textId="1867BB96" w:rsidR="00702222" w:rsidRPr="006369F2" w:rsidRDefault="00702222" w:rsidP="007F29C0">
            <w:pPr>
              <w:pStyle w:val="NormalWeb"/>
              <w:tabs>
                <w:tab w:val="left" w:pos="567"/>
              </w:tabs>
              <w:rPr>
                <w:lang w:val="en-US"/>
              </w:rPr>
            </w:pPr>
            <w:r w:rsidRPr="006369F2">
              <w:rPr>
                <w:lang w:val="en-US"/>
              </w:rPr>
              <w:t xml:space="preserve">13.1. </w:t>
            </w:r>
            <w:proofErr w:type="spellStart"/>
            <w:r w:rsidRPr="006369F2">
              <w:rPr>
                <w:lang w:val="en-US"/>
              </w:rPr>
              <w:t>Perioada</w:t>
            </w:r>
            <w:proofErr w:type="spellEnd"/>
            <w:r w:rsidRPr="006369F2">
              <w:rPr>
                <w:lang w:val="en-US"/>
              </w:rPr>
              <w:t xml:space="preserve"> de </w:t>
            </w:r>
            <w:proofErr w:type="spellStart"/>
            <w:r w:rsidRPr="006369F2">
              <w:rPr>
                <w:lang w:val="en-US"/>
              </w:rPr>
              <w:t>garanție</w:t>
            </w:r>
            <w:proofErr w:type="spellEnd"/>
            <w:r w:rsidRPr="006369F2">
              <w:rPr>
                <w:lang w:val="en-US"/>
              </w:rPr>
              <w:t xml:space="preserve"> </w:t>
            </w:r>
            <w:proofErr w:type="spellStart"/>
            <w:r w:rsidRPr="006369F2">
              <w:rPr>
                <w:lang w:val="en-US"/>
              </w:rPr>
              <w:t>curge</w:t>
            </w:r>
            <w:proofErr w:type="spellEnd"/>
            <w:r w:rsidRPr="006369F2">
              <w:rPr>
                <w:lang w:val="en-US"/>
              </w:rPr>
              <w:t xml:space="preserve"> de la data </w:t>
            </w:r>
            <w:proofErr w:type="spellStart"/>
            <w:r w:rsidRPr="006369F2">
              <w:rPr>
                <w:lang w:val="en-US"/>
              </w:rPr>
              <w:t>recepției</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este</w:t>
            </w:r>
            <w:proofErr w:type="spellEnd"/>
            <w:r w:rsidRPr="006369F2">
              <w:rPr>
                <w:lang w:val="en-US"/>
              </w:rPr>
              <w:t xml:space="preserve">  de  </w:t>
            </w:r>
            <w:r w:rsidR="00D945F5">
              <w:rPr>
                <w:lang w:val="en-US"/>
              </w:rPr>
              <w:t>6</w:t>
            </w:r>
            <w:r w:rsidR="0011513F">
              <w:rPr>
                <w:lang w:val="en-US"/>
              </w:rPr>
              <w:t>0</w:t>
            </w:r>
            <w:r w:rsidRPr="006369F2">
              <w:rPr>
                <w:lang w:val="en-US"/>
              </w:rPr>
              <w:t xml:space="preserve"> </w:t>
            </w:r>
            <w:proofErr w:type="spellStart"/>
            <w:r w:rsidRPr="006369F2">
              <w:rPr>
                <w:lang w:val="en-US"/>
              </w:rPr>
              <w:t>luni</w:t>
            </w:r>
            <w:proofErr w:type="spellEnd"/>
            <w:r w:rsidRPr="006369F2">
              <w:rPr>
                <w:lang w:val="en-US"/>
              </w:rPr>
              <w:t xml:space="preserve">. </w:t>
            </w:r>
          </w:p>
          <w:p w14:paraId="5BED574F" w14:textId="77777777" w:rsidR="00702222" w:rsidRPr="006369F2" w:rsidRDefault="00702222" w:rsidP="007F29C0">
            <w:pPr>
              <w:pStyle w:val="NormalWeb"/>
              <w:tabs>
                <w:tab w:val="left" w:pos="567"/>
              </w:tabs>
              <w:rPr>
                <w:lang w:val="en-US"/>
              </w:rPr>
            </w:pPr>
            <w:r w:rsidRPr="006369F2">
              <w:rPr>
                <w:lang w:val="en-US"/>
              </w:rPr>
              <w:t xml:space="preserve">13.2. </w:t>
            </w:r>
            <w:r w:rsidRPr="007926DA">
              <w:rPr>
                <w:lang w:val="ro-RO"/>
              </w:rPr>
              <w:t xml:space="preserve">În perioada de </w:t>
            </w:r>
            <w:proofErr w:type="spellStart"/>
            <w:r w:rsidRPr="007926DA">
              <w:rPr>
                <w:lang w:val="ro-RO"/>
              </w:rPr>
              <w:t>garanţie</w:t>
            </w:r>
            <w:proofErr w:type="spellEnd"/>
            <w:r w:rsidRPr="007926DA">
              <w:rPr>
                <w:lang w:val="ro-RO"/>
              </w:rPr>
              <w:t xml:space="preserve"> Antreprenorul are </w:t>
            </w:r>
            <w:proofErr w:type="spellStart"/>
            <w:r w:rsidRPr="007926DA">
              <w:rPr>
                <w:lang w:val="ro-RO"/>
              </w:rPr>
              <w:t>obligaţia</w:t>
            </w:r>
            <w:proofErr w:type="spellEnd"/>
            <w:r w:rsidRPr="007926DA">
              <w:rPr>
                <w:lang w:val="ro-RO"/>
              </w:rPr>
              <w:t xml:space="preserve">, în urma </w:t>
            </w:r>
            <w:proofErr w:type="spellStart"/>
            <w:r w:rsidRPr="007926DA">
              <w:rPr>
                <w:lang w:val="ro-RO"/>
              </w:rPr>
              <w:t>dispoziţiei</w:t>
            </w:r>
            <w:proofErr w:type="spellEnd"/>
            <w:r w:rsidRPr="007926DA">
              <w:rPr>
                <w:lang w:val="ro-RO"/>
              </w:rPr>
              <w:t xml:space="preserve"> date de Beneficiar, de a executa toate lucrările de modificare, </w:t>
            </w:r>
            <w:proofErr w:type="spellStart"/>
            <w:r w:rsidRPr="007926DA">
              <w:rPr>
                <w:lang w:val="ro-RO"/>
              </w:rPr>
              <w:t>reconstrucţie</w:t>
            </w:r>
            <w:proofErr w:type="spellEnd"/>
            <w:r w:rsidRPr="007926DA">
              <w:rPr>
                <w:lang w:val="ro-RO"/>
              </w:rPr>
              <w:t xml:space="preserve"> </w:t>
            </w:r>
            <w:proofErr w:type="spellStart"/>
            <w:r w:rsidRPr="007926DA">
              <w:rPr>
                <w:lang w:val="ro-RO"/>
              </w:rPr>
              <w:t>şi</w:t>
            </w:r>
            <w:proofErr w:type="spellEnd"/>
            <w:r w:rsidRPr="007926DA">
              <w:rPr>
                <w:lang w:val="ro-RO"/>
              </w:rPr>
              <w:t xml:space="preserve"> remediere a viciilor </w:t>
            </w:r>
            <w:proofErr w:type="spellStart"/>
            <w:r w:rsidRPr="007926DA">
              <w:rPr>
                <w:lang w:val="ro-RO"/>
              </w:rPr>
              <w:t>şi</w:t>
            </w:r>
            <w:proofErr w:type="spellEnd"/>
            <w:r w:rsidRPr="007926DA">
              <w:rPr>
                <w:lang w:val="ro-RO"/>
              </w:rPr>
              <w:t xml:space="preserve"> altor defecte a căror cauză este nerespectarea clauzelor contractuale, conform prevederilor </w:t>
            </w:r>
            <w:r w:rsidRPr="00396817">
              <w:rPr>
                <w:lang w:val="ro-RO"/>
              </w:rPr>
              <w:t>actelor normative</w:t>
            </w:r>
            <w:r w:rsidRPr="007926DA">
              <w:rPr>
                <w:lang w:val="ro-RO"/>
              </w:rPr>
              <w:t>.</w:t>
            </w:r>
          </w:p>
          <w:p w14:paraId="3B3B47F1" w14:textId="77777777" w:rsidR="00702222" w:rsidRPr="007926DA" w:rsidRDefault="00702222" w:rsidP="007F29C0">
            <w:pPr>
              <w:pStyle w:val="NormalWeb"/>
              <w:tabs>
                <w:tab w:val="left" w:pos="567"/>
              </w:tabs>
              <w:rPr>
                <w:lang w:val="ro-RO"/>
              </w:rPr>
            </w:pPr>
            <w:r>
              <w:rPr>
                <w:lang w:val="ro-RO"/>
              </w:rPr>
              <w:t>13</w:t>
            </w:r>
            <w:r w:rsidRPr="007926DA">
              <w:rPr>
                <w:lang w:val="ro-RO"/>
              </w:rPr>
              <w:t xml:space="preserve">.3. </w:t>
            </w:r>
            <w:proofErr w:type="spellStart"/>
            <w:r w:rsidRPr="007926DA">
              <w:rPr>
                <w:lang w:val="ro-RO"/>
              </w:rPr>
              <w:t>Intervenţiile</w:t>
            </w:r>
            <w:proofErr w:type="spellEnd"/>
            <w:r w:rsidRPr="007926DA">
              <w:rPr>
                <w:lang w:val="ro-RO"/>
              </w:rPr>
              <w:t xml:space="preserve"> efectuate în perioada de </w:t>
            </w:r>
            <w:proofErr w:type="spellStart"/>
            <w:r w:rsidRPr="007926DA">
              <w:rPr>
                <w:lang w:val="ro-RO"/>
              </w:rPr>
              <w:t>garanţie</w:t>
            </w:r>
            <w:proofErr w:type="spellEnd"/>
            <w:r w:rsidRPr="007926DA">
              <w:rPr>
                <w:lang w:val="ro-RO"/>
              </w:rPr>
              <w:t>, aflate în sarcina Antreprenorului, se realizează pe cheltuiala acestuia, în cazul în care ele sunt necesare ca urmare a:</w:t>
            </w:r>
          </w:p>
          <w:p w14:paraId="6C43C503" w14:textId="77777777" w:rsidR="00702222" w:rsidRPr="007926DA" w:rsidRDefault="00702222" w:rsidP="007F29C0">
            <w:pPr>
              <w:pStyle w:val="NormalWeb"/>
              <w:tabs>
                <w:tab w:val="left" w:pos="567"/>
              </w:tabs>
              <w:rPr>
                <w:lang w:val="ro-RO"/>
              </w:rPr>
            </w:pPr>
            <w:r w:rsidRPr="007926DA">
              <w:rPr>
                <w:lang w:val="ro-RO"/>
              </w:rPr>
              <w:t xml:space="preserve">a) utilizării de materiale, </w:t>
            </w:r>
            <w:proofErr w:type="spellStart"/>
            <w:r w:rsidRPr="007926DA">
              <w:rPr>
                <w:lang w:val="ro-RO"/>
              </w:rPr>
              <w:t>instalaţii</w:t>
            </w:r>
            <w:proofErr w:type="spellEnd"/>
            <w:r w:rsidRPr="007926DA">
              <w:rPr>
                <w:lang w:val="ro-RO"/>
              </w:rPr>
              <w:t xml:space="preserve"> sau a unei manopere neconforme cu prevederile contractului și/sau cu prevederile documentației </w:t>
            </w:r>
            <w:proofErr w:type="spellStart"/>
            <w:r w:rsidRPr="007926DA">
              <w:rPr>
                <w:lang w:val="ro-RO"/>
              </w:rPr>
              <w:t>tehnico</w:t>
            </w:r>
            <w:proofErr w:type="spellEnd"/>
            <w:r w:rsidRPr="007926DA">
              <w:rPr>
                <w:lang w:val="ro-RO"/>
              </w:rPr>
              <w:t>-economice;</w:t>
            </w:r>
          </w:p>
          <w:p w14:paraId="7EE9E378" w14:textId="77777777" w:rsidR="00702222" w:rsidRDefault="00702222" w:rsidP="007F29C0">
            <w:pPr>
              <w:pStyle w:val="NormalWeb"/>
              <w:tabs>
                <w:tab w:val="left" w:pos="567"/>
              </w:tabs>
              <w:rPr>
                <w:lang w:val="ro-RO"/>
              </w:rPr>
            </w:pPr>
            <w:r w:rsidRPr="007926DA">
              <w:rPr>
                <w:lang w:val="ro-RO"/>
              </w:rPr>
              <w:t xml:space="preserve">b) </w:t>
            </w:r>
            <w:proofErr w:type="spellStart"/>
            <w:r w:rsidRPr="007926DA">
              <w:rPr>
                <w:lang w:val="ro-RO"/>
              </w:rPr>
              <w:t>neglijenţei</w:t>
            </w:r>
            <w:proofErr w:type="spellEnd"/>
            <w:r w:rsidRPr="007926DA">
              <w:rPr>
                <w:lang w:val="ro-RO"/>
              </w:rPr>
              <w:t xml:space="preserve"> sau neîndeplinirii de către Antreprenor a oricăreia dintre </w:t>
            </w:r>
            <w:proofErr w:type="spellStart"/>
            <w:r w:rsidRPr="007926DA">
              <w:rPr>
                <w:lang w:val="ro-RO"/>
              </w:rPr>
              <w:t>obligaţiile</w:t>
            </w:r>
            <w:proofErr w:type="spellEnd"/>
            <w:r w:rsidRPr="007926DA">
              <w:rPr>
                <w:lang w:val="ro-RO"/>
              </w:rPr>
              <w:t xml:space="preserve"> care îi revin în baza contractului.</w:t>
            </w:r>
          </w:p>
          <w:p w14:paraId="6DC87BA3" w14:textId="77777777" w:rsidR="00702222" w:rsidRDefault="00702222" w:rsidP="007F29C0">
            <w:pPr>
              <w:tabs>
                <w:tab w:val="left" w:pos="360"/>
              </w:tabs>
              <w:jc w:val="both"/>
            </w:pPr>
            <w:r>
              <w:lastRenderedPageBreak/>
              <w:t>13</w:t>
            </w:r>
            <w:r w:rsidRPr="007926DA">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3F3BFE99" w14:textId="77777777" w:rsidR="00702222" w:rsidRDefault="00702222" w:rsidP="007F29C0">
            <w:pPr>
              <w:tabs>
                <w:tab w:val="left" w:pos="360"/>
              </w:tabs>
              <w:jc w:val="both"/>
            </w:pPr>
          </w:p>
          <w:p w14:paraId="7BA2FA16" w14:textId="77777777" w:rsidR="00702222" w:rsidRPr="006369F2" w:rsidRDefault="00702222" w:rsidP="007F29C0">
            <w:pPr>
              <w:tabs>
                <w:tab w:val="left" w:pos="525"/>
              </w:tabs>
              <w:jc w:val="both"/>
              <w:rPr>
                <w:lang w:val="en-US"/>
              </w:rPr>
            </w:pPr>
            <w:r w:rsidRPr="006369F2">
              <w:rPr>
                <w:b/>
                <w:lang w:val="en-US"/>
              </w:rPr>
              <w:t>14. RĂSPUNDEREA PĂRŢILOR</w:t>
            </w:r>
          </w:p>
          <w:p w14:paraId="36611B46" w14:textId="77777777" w:rsidR="00702222" w:rsidRPr="006369F2" w:rsidRDefault="00702222" w:rsidP="007F29C0">
            <w:pPr>
              <w:pStyle w:val="NormalWeb"/>
              <w:tabs>
                <w:tab w:val="left" w:pos="567"/>
              </w:tabs>
              <w:rPr>
                <w:lang w:val="en-US"/>
              </w:rPr>
            </w:pPr>
            <w:r w:rsidRPr="006369F2">
              <w:rPr>
                <w:lang w:val="en-US"/>
              </w:rPr>
              <w:t xml:space="preserve">14.1. </w:t>
            </w:r>
            <w:proofErr w:type="spellStart"/>
            <w:r w:rsidRPr="006369F2">
              <w:rPr>
                <w:lang w:val="en-US"/>
              </w:rPr>
              <w:t>Părţile</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răspundere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neexecutarea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a </w:t>
            </w:r>
            <w:proofErr w:type="spellStart"/>
            <w:r w:rsidRPr="006369F2">
              <w:rPr>
                <w:lang w:val="en-US"/>
              </w:rPr>
              <w:t>obligaţiilor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de </w:t>
            </w:r>
            <w:proofErr w:type="spellStart"/>
            <w:r w:rsidRPr="006369F2">
              <w:rPr>
                <w:lang w:val="en-US"/>
              </w:rPr>
              <w:t>prezentul</w:t>
            </w:r>
            <w:proofErr w:type="spellEnd"/>
            <w:r w:rsidRPr="006369F2">
              <w:rPr>
                <w:lang w:val="en-US"/>
              </w:rPr>
              <w:t xml:space="preserve"> contract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actele</w:t>
            </w:r>
            <w:proofErr w:type="spellEnd"/>
            <w:r w:rsidRPr="006369F2">
              <w:rPr>
                <w:lang w:val="en-US"/>
              </w:rPr>
              <w:t xml:space="preserve"> normative a </w:t>
            </w:r>
            <w:proofErr w:type="spellStart"/>
            <w:r w:rsidRPr="006369F2">
              <w:rPr>
                <w:lang w:val="en-US"/>
              </w:rPr>
              <w:t>Republicii</w:t>
            </w:r>
            <w:proofErr w:type="spellEnd"/>
            <w:r w:rsidRPr="006369F2">
              <w:rPr>
                <w:lang w:val="en-US"/>
              </w:rPr>
              <w:t xml:space="preserve"> Moldova.</w:t>
            </w:r>
          </w:p>
          <w:p w14:paraId="46601AE1" w14:textId="77777777" w:rsidR="00702222" w:rsidRPr="006369F2" w:rsidRDefault="00702222" w:rsidP="007F29C0">
            <w:pPr>
              <w:pStyle w:val="NormalWeb"/>
              <w:tabs>
                <w:tab w:val="left" w:pos="567"/>
              </w:tabs>
              <w:rPr>
                <w:lang w:val="en-US"/>
              </w:rPr>
            </w:pPr>
            <w:r w:rsidRPr="006369F2">
              <w:rPr>
                <w:lang w:val="en-US"/>
              </w:rPr>
              <w:t xml:space="preserve">14.2.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de </w:t>
            </w:r>
            <w:proofErr w:type="spellStart"/>
            <w:r w:rsidRPr="006369F2">
              <w:rPr>
                <w:lang w:val="en-US"/>
              </w:rPr>
              <w:t>construcţii</w:t>
            </w:r>
            <w:proofErr w:type="spellEnd"/>
            <w:r w:rsidRPr="006369F2">
              <w:rPr>
                <w:lang w:val="en-US"/>
              </w:rPr>
              <w:t xml:space="preserve"> se produce o </w:t>
            </w:r>
            <w:proofErr w:type="spellStart"/>
            <w:r w:rsidRPr="006369F2">
              <w:rPr>
                <w:lang w:val="en-US"/>
              </w:rPr>
              <w:t>daună</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terţ</w:t>
            </w:r>
            <w:proofErr w:type="spellEnd"/>
            <w:r w:rsidRPr="006369F2">
              <w:rPr>
                <w:lang w:val="en-US"/>
              </w:rPr>
              <w:t xml:space="preserve">, </w:t>
            </w:r>
            <w:proofErr w:type="spellStart"/>
            <w:r w:rsidRPr="006369F2">
              <w:rPr>
                <w:lang w:val="en-US"/>
              </w:rPr>
              <w:t>părţile</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răspund</w:t>
            </w:r>
            <w:proofErr w:type="spellEnd"/>
            <w:r w:rsidRPr="006369F2">
              <w:rPr>
                <w:lang w:val="en-US"/>
              </w:rPr>
              <w:t xml:space="preserve"> </w:t>
            </w:r>
            <w:proofErr w:type="spellStart"/>
            <w:r w:rsidRPr="006369F2">
              <w:rPr>
                <w:lang w:val="en-US"/>
              </w:rPr>
              <w:t>solidar</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stabilirea</w:t>
            </w:r>
            <w:proofErr w:type="spellEnd"/>
            <w:r w:rsidRPr="006369F2">
              <w:rPr>
                <w:lang w:val="en-US"/>
              </w:rPr>
              <w:t xml:space="preserve"> </w:t>
            </w:r>
            <w:proofErr w:type="spellStart"/>
            <w:r w:rsidRPr="006369F2">
              <w:rPr>
                <w:lang w:val="en-US"/>
              </w:rPr>
              <w:t>între</w:t>
            </w:r>
            <w:proofErr w:type="spellEnd"/>
            <w:r w:rsidRPr="006369F2">
              <w:rPr>
                <w:lang w:val="en-US"/>
              </w:rPr>
              <w:t xml:space="preserve"> </w:t>
            </w:r>
            <w:proofErr w:type="spellStart"/>
            <w:r w:rsidRPr="006369F2">
              <w:rPr>
                <w:lang w:val="en-US"/>
              </w:rPr>
              <w:t>părţi</w:t>
            </w:r>
            <w:proofErr w:type="spellEnd"/>
            <w:r w:rsidRPr="006369F2">
              <w:rPr>
                <w:lang w:val="en-US"/>
              </w:rPr>
              <w:t xml:space="preserve"> a </w:t>
            </w:r>
            <w:proofErr w:type="spellStart"/>
            <w:r w:rsidRPr="006369F2">
              <w:rPr>
                <w:lang w:val="en-US"/>
              </w:rPr>
              <w:t>cuantumului</w:t>
            </w:r>
            <w:proofErr w:type="spellEnd"/>
            <w:r w:rsidRPr="006369F2">
              <w:rPr>
                <w:lang w:val="en-US"/>
              </w:rPr>
              <w:t xml:space="preserve"> </w:t>
            </w:r>
            <w:proofErr w:type="spellStart"/>
            <w:r w:rsidRPr="006369F2">
              <w:rPr>
                <w:lang w:val="en-US"/>
              </w:rPr>
              <w:t>răspunderii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dauna</w:t>
            </w:r>
            <w:proofErr w:type="spellEnd"/>
            <w:r w:rsidRPr="006369F2">
              <w:rPr>
                <w:lang w:val="en-US"/>
              </w:rPr>
              <w:t xml:space="preserve"> </w:t>
            </w:r>
            <w:proofErr w:type="spellStart"/>
            <w:r w:rsidRPr="006369F2">
              <w:rPr>
                <w:lang w:val="en-US"/>
              </w:rPr>
              <w:t>provocată</w:t>
            </w:r>
            <w:proofErr w:type="spellEnd"/>
            <w:r w:rsidRPr="006369F2">
              <w:rPr>
                <w:lang w:val="en-US"/>
              </w:rPr>
              <w:t xml:space="preserve"> se </w:t>
            </w:r>
            <w:proofErr w:type="spellStart"/>
            <w:r w:rsidRPr="006369F2">
              <w:rPr>
                <w:lang w:val="en-US"/>
              </w:rPr>
              <w:t>va</w:t>
            </w:r>
            <w:proofErr w:type="spellEnd"/>
            <w:r w:rsidRPr="006369F2">
              <w:rPr>
                <w:lang w:val="en-US"/>
              </w:rPr>
              <w:t xml:space="preserve"> </w:t>
            </w:r>
            <w:proofErr w:type="spellStart"/>
            <w:r w:rsidRPr="006369F2">
              <w:rPr>
                <w:lang w:val="en-US"/>
              </w:rPr>
              <w:t>ţine</w:t>
            </w:r>
            <w:proofErr w:type="spellEnd"/>
            <w:r w:rsidRPr="006369F2">
              <w:rPr>
                <w:lang w:val="en-US"/>
              </w:rPr>
              <w:t xml:space="preserve"> </w:t>
            </w:r>
            <w:proofErr w:type="spellStart"/>
            <w:r w:rsidRPr="006369F2">
              <w:rPr>
                <w:lang w:val="en-US"/>
              </w:rPr>
              <w:t>seama</w:t>
            </w:r>
            <w:proofErr w:type="spellEnd"/>
            <w:r w:rsidRPr="006369F2">
              <w:rPr>
                <w:lang w:val="en-US"/>
              </w:rPr>
              <w:t xml:space="preserve"> de </w:t>
            </w:r>
            <w:proofErr w:type="spellStart"/>
            <w:r w:rsidRPr="006369F2">
              <w:rPr>
                <w:lang w:val="en-US"/>
              </w:rPr>
              <w:t>gradul</w:t>
            </w:r>
            <w:proofErr w:type="spellEnd"/>
            <w:r w:rsidRPr="006369F2">
              <w:rPr>
                <w:lang w:val="en-US"/>
              </w:rPr>
              <w:t xml:space="preserve"> de </w:t>
            </w:r>
            <w:proofErr w:type="spellStart"/>
            <w:r w:rsidRPr="006369F2">
              <w:rPr>
                <w:lang w:val="en-US"/>
              </w:rPr>
              <w:t>vinovăţie</w:t>
            </w:r>
            <w:proofErr w:type="spellEnd"/>
            <w:r w:rsidRPr="006369F2">
              <w:rPr>
                <w:lang w:val="en-US"/>
              </w:rPr>
              <w:t xml:space="preserve"> a </w:t>
            </w:r>
            <w:proofErr w:type="spellStart"/>
            <w:r w:rsidRPr="006369F2">
              <w:rPr>
                <w:lang w:val="en-US"/>
              </w:rPr>
              <w:t>fiecăruia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producerea</w:t>
            </w:r>
            <w:proofErr w:type="spellEnd"/>
            <w:r w:rsidRPr="006369F2">
              <w:rPr>
                <w:lang w:val="en-US"/>
              </w:rPr>
              <w:t xml:space="preserve"> </w:t>
            </w:r>
            <w:proofErr w:type="spellStart"/>
            <w:r w:rsidRPr="006369F2">
              <w:rPr>
                <w:lang w:val="en-US"/>
              </w:rPr>
              <w:t>acesteia</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clauzele</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nu s-a </w:t>
            </w:r>
            <w:proofErr w:type="spellStart"/>
            <w:r w:rsidRPr="006369F2">
              <w:rPr>
                <w:lang w:val="en-US"/>
              </w:rPr>
              <w:t>prevăzut</w:t>
            </w:r>
            <w:proofErr w:type="spellEnd"/>
            <w:r w:rsidRPr="006369F2">
              <w:rPr>
                <w:lang w:val="en-US"/>
              </w:rPr>
              <w:t xml:space="preserve"> </w:t>
            </w:r>
            <w:proofErr w:type="spellStart"/>
            <w:r w:rsidRPr="006369F2">
              <w:rPr>
                <w:lang w:val="en-US"/>
              </w:rPr>
              <w:t>altfel</w:t>
            </w:r>
            <w:proofErr w:type="spellEnd"/>
            <w:r w:rsidRPr="006369F2">
              <w:rPr>
                <w:lang w:val="en-US"/>
              </w:rPr>
              <w:t xml:space="preserve">. </w:t>
            </w:r>
          </w:p>
          <w:p w14:paraId="6FF40A65" w14:textId="77777777" w:rsidR="00702222" w:rsidRPr="006369F2" w:rsidRDefault="00702222" w:rsidP="007F29C0">
            <w:pPr>
              <w:pStyle w:val="NormalWeb"/>
              <w:tabs>
                <w:tab w:val="left" w:pos="567"/>
              </w:tabs>
              <w:rPr>
                <w:lang w:val="en-US"/>
              </w:rPr>
            </w:pPr>
            <w:r w:rsidRPr="006369F2">
              <w:rPr>
                <w:lang w:val="en-US"/>
              </w:rPr>
              <w:t xml:space="preserve">14.3. </w:t>
            </w:r>
            <w:proofErr w:type="spellStart"/>
            <w:r w:rsidRPr="006369F2">
              <w:rPr>
                <w:lang w:val="en-US"/>
              </w:rPr>
              <w:t>Membrii</w:t>
            </w:r>
            <w:proofErr w:type="spellEnd"/>
            <w:r w:rsidRPr="006369F2">
              <w:rPr>
                <w:lang w:val="en-US"/>
              </w:rPr>
              <w:t xml:space="preserve"> </w:t>
            </w:r>
            <w:proofErr w:type="spellStart"/>
            <w:r w:rsidRPr="006369F2">
              <w:rPr>
                <w:lang w:val="en-US"/>
              </w:rPr>
              <w:t>asocierii</w:t>
            </w:r>
            <w:proofErr w:type="spellEnd"/>
            <w:r w:rsidRPr="006369F2">
              <w:rPr>
                <w:lang w:val="en-US"/>
              </w:rPr>
              <w:t xml:space="preserve"> </w:t>
            </w:r>
            <w:proofErr w:type="spellStart"/>
            <w:r w:rsidRPr="006369F2">
              <w:rPr>
                <w:lang w:val="en-US"/>
              </w:rPr>
              <w:t>își</w:t>
            </w:r>
            <w:proofErr w:type="spellEnd"/>
            <w:r w:rsidRPr="006369F2">
              <w:rPr>
                <w:lang w:val="en-US"/>
              </w:rPr>
              <w:t xml:space="preserve"> </w:t>
            </w:r>
            <w:proofErr w:type="spellStart"/>
            <w:r w:rsidRPr="006369F2">
              <w:rPr>
                <w:lang w:val="en-US"/>
              </w:rPr>
              <w:t>păstrează</w:t>
            </w:r>
            <w:proofErr w:type="spellEnd"/>
            <w:r w:rsidRPr="006369F2">
              <w:rPr>
                <w:lang w:val="en-US"/>
              </w:rPr>
              <w:t xml:space="preserve"> </w:t>
            </w:r>
            <w:proofErr w:type="spellStart"/>
            <w:r w:rsidRPr="006369F2">
              <w:rPr>
                <w:lang w:val="en-US"/>
              </w:rPr>
              <w:t>individualitatea</w:t>
            </w:r>
            <w:proofErr w:type="spellEnd"/>
            <w:r w:rsidRPr="006369F2">
              <w:rPr>
                <w:lang w:val="en-US"/>
              </w:rPr>
              <w:t xml:space="preserve"> ca </w:t>
            </w:r>
            <w:proofErr w:type="spellStart"/>
            <w:r w:rsidRPr="006369F2">
              <w:rPr>
                <w:lang w:val="en-US"/>
              </w:rPr>
              <w:t>subiecți</w:t>
            </w:r>
            <w:proofErr w:type="spellEnd"/>
            <w:r w:rsidRPr="006369F2">
              <w:rPr>
                <w:lang w:val="en-US"/>
              </w:rPr>
              <w:t xml:space="preserve"> de </w:t>
            </w:r>
            <w:proofErr w:type="spellStart"/>
            <w:r w:rsidRPr="006369F2">
              <w:rPr>
                <w:lang w:val="en-US"/>
              </w:rPr>
              <w:t>drept</w:t>
            </w:r>
            <w:proofErr w:type="spellEnd"/>
            <w:r w:rsidRPr="006369F2">
              <w:rPr>
                <w:lang w:val="en-US"/>
              </w:rPr>
              <w:t xml:space="preserve">, </w:t>
            </w:r>
            <w:proofErr w:type="spellStart"/>
            <w:r w:rsidRPr="006369F2">
              <w:rPr>
                <w:lang w:val="en-US"/>
              </w:rPr>
              <w:t>însă</w:t>
            </w:r>
            <w:proofErr w:type="spellEnd"/>
            <w:r w:rsidRPr="006369F2">
              <w:rPr>
                <w:lang w:val="en-US"/>
              </w:rPr>
              <w:t xml:space="preserve"> sunt </w:t>
            </w:r>
            <w:proofErr w:type="spellStart"/>
            <w:r w:rsidRPr="006369F2">
              <w:rPr>
                <w:lang w:val="en-US"/>
              </w:rPr>
              <w:t>obligați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răspundă</w:t>
            </w:r>
            <w:proofErr w:type="spellEnd"/>
            <w:r w:rsidRPr="006369F2">
              <w:rPr>
                <w:lang w:val="en-US"/>
              </w:rPr>
              <w:t xml:space="preserve"> </w:t>
            </w:r>
            <w:proofErr w:type="spellStart"/>
            <w:r w:rsidRPr="006369F2">
              <w:rPr>
                <w:lang w:val="en-US"/>
              </w:rPr>
              <w:t>solidar</w:t>
            </w:r>
            <w:proofErr w:type="spellEnd"/>
            <w:r w:rsidRPr="006369F2">
              <w:rPr>
                <w:lang w:val="en-US"/>
              </w:rPr>
              <w:t xml:space="preserve"> </w:t>
            </w:r>
            <w:proofErr w:type="spellStart"/>
            <w:r w:rsidRPr="006369F2">
              <w:rPr>
                <w:lang w:val="en-US"/>
              </w:rPr>
              <w:t>față</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modul</w:t>
            </w:r>
            <w:proofErr w:type="spellEnd"/>
            <w:r w:rsidRPr="006369F2">
              <w:rPr>
                <w:lang w:val="en-US"/>
              </w:rPr>
              <w:t xml:space="preserve"> de </w:t>
            </w:r>
            <w:proofErr w:type="spellStart"/>
            <w:r w:rsidRPr="006369F2">
              <w:rPr>
                <w:lang w:val="en-US"/>
              </w:rPr>
              <w:t>îndeplinire</w:t>
            </w:r>
            <w:proofErr w:type="spellEnd"/>
            <w:r w:rsidRPr="006369F2">
              <w:rPr>
                <w:lang w:val="en-US"/>
              </w:rPr>
              <w:t xml:space="preserve"> a </w:t>
            </w:r>
            <w:proofErr w:type="spellStart"/>
            <w:r w:rsidRPr="006369F2">
              <w:rPr>
                <w:lang w:val="en-US"/>
              </w:rPr>
              <w:t>obligațiilor</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003FAAAC" w14:textId="77777777" w:rsidR="00702222" w:rsidRPr="006369F2" w:rsidRDefault="00702222" w:rsidP="007F29C0">
            <w:pPr>
              <w:pStyle w:val="NormalWeb"/>
              <w:tabs>
                <w:tab w:val="left" w:pos="567"/>
              </w:tabs>
              <w:rPr>
                <w:lang w:val="en-US"/>
              </w:rPr>
            </w:pPr>
            <w:r w:rsidRPr="006369F2">
              <w:rPr>
                <w:lang w:val="en-US"/>
              </w:rPr>
              <w:t xml:space="preserve">14.4. </w:t>
            </w:r>
            <w:proofErr w:type="spellStart"/>
            <w:r w:rsidRPr="006369F2">
              <w:rPr>
                <w:lang w:val="en-US"/>
              </w:rPr>
              <w:t>Dacă</w:t>
            </w:r>
            <w:proofErr w:type="spellEnd"/>
            <w:r w:rsidRPr="006369F2">
              <w:rPr>
                <w:lang w:val="en-US"/>
              </w:rPr>
              <w:t xml:space="preserve"> </w:t>
            </w:r>
            <w:proofErr w:type="spellStart"/>
            <w:r w:rsidRPr="006369F2">
              <w:rPr>
                <w:lang w:val="en-US"/>
              </w:rPr>
              <w:t>prejudiciul</w:t>
            </w:r>
            <w:proofErr w:type="spellEnd"/>
            <w:r w:rsidRPr="006369F2">
              <w:rPr>
                <w:lang w:val="en-US"/>
              </w:rPr>
              <w:t xml:space="preserve"> </w:t>
            </w:r>
            <w:proofErr w:type="spellStart"/>
            <w:r w:rsidRPr="006369F2">
              <w:rPr>
                <w:lang w:val="en-US"/>
              </w:rPr>
              <w:t>cauzat</w:t>
            </w:r>
            <w:proofErr w:type="spellEnd"/>
            <w:r w:rsidRPr="006369F2">
              <w:rPr>
                <w:lang w:val="en-US"/>
              </w:rPr>
              <w:t xml:space="preserve"> </w:t>
            </w:r>
            <w:proofErr w:type="spellStart"/>
            <w:r w:rsidRPr="006369F2">
              <w:rPr>
                <w:lang w:val="en-US"/>
              </w:rPr>
              <w:t>terţei</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urmare</w:t>
            </w:r>
            <w:proofErr w:type="spellEnd"/>
            <w:r w:rsidRPr="006369F2">
              <w:rPr>
                <w:lang w:val="en-US"/>
              </w:rPr>
              <w:t xml:space="preserve"> a </w:t>
            </w:r>
            <w:proofErr w:type="spellStart"/>
            <w:r w:rsidRPr="006369F2">
              <w:rPr>
                <w:lang w:val="en-US"/>
              </w:rPr>
              <w:t>unei</w:t>
            </w:r>
            <w:proofErr w:type="spellEnd"/>
            <w:r w:rsidRPr="006369F2">
              <w:rPr>
                <w:lang w:val="en-US"/>
              </w:rPr>
              <w:t xml:space="preserve"> </w:t>
            </w:r>
            <w:proofErr w:type="spellStart"/>
            <w:r w:rsidRPr="006369F2">
              <w:rPr>
                <w:lang w:val="en-US"/>
              </w:rPr>
              <w:t>măsuri</w:t>
            </w:r>
            <w:proofErr w:type="spellEnd"/>
            <w:r w:rsidRPr="006369F2">
              <w:rPr>
                <w:lang w:val="en-US"/>
              </w:rPr>
              <w:t xml:space="preserve"> </w:t>
            </w:r>
            <w:proofErr w:type="spellStart"/>
            <w:r w:rsidRPr="006369F2">
              <w:rPr>
                <w:lang w:val="en-US"/>
              </w:rPr>
              <w:t>dispuse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forma </w:t>
            </w:r>
            <w:proofErr w:type="spellStart"/>
            <w:r w:rsidRPr="006369F2">
              <w:rPr>
                <w:lang w:val="en-US"/>
              </w:rPr>
              <w:t>în</w:t>
            </w:r>
            <w:proofErr w:type="spellEnd"/>
            <w:r w:rsidRPr="006369F2">
              <w:rPr>
                <w:lang w:val="en-US"/>
              </w:rPr>
              <w:t xml:space="preserve"> care a </w:t>
            </w:r>
            <w:proofErr w:type="spellStart"/>
            <w:r w:rsidRPr="006369F2">
              <w:rPr>
                <w:lang w:val="en-US"/>
              </w:rPr>
              <w:t>fost</w:t>
            </w:r>
            <w:proofErr w:type="spellEnd"/>
            <w:r w:rsidRPr="006369F2">
              <w:rPr>
                <w:lang w:val="en-US"/>
              </w:rPr>
              <w:t xml:space="preserve"> </w:t>
            </w:r>
            <w:proofErr w:type="spellStart"/>
            <w:r w:rsidRPr="006369F2">
              <w:rPr>
                <w:lang w:val="en-US"/>
              </w:rPr>
              <w:t>aplicată</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singur</w:t>
            </w:r>
            <w:proofErr w:type="spellEnd"/>
            <w:r w:rsidRPr="006369F2">
              <w:rPr>
                <w:lang w:val="en-US"/>
              </w:rPr>
              <w:t xml:space="preserve"> </w:t>
            </w:r>
            <w:proofErr w:type="spellStart"/>
            <w:r w:rsidRPr="006369F2">
              <w:rPr>
                <w:lang w:val="en-US"/>
              </w:rPr>
              <w:t>răspunderea</w:t>
            </w:r>
            <w:proofErr w:type="spellEnd"/>
            <w:r w:rsidRPr="006369F2">
              <w:rPr>
                <w:lang w:val="en-US"/>
              </w:rPr>
              <w:t xml:space="preserve">, </w:t>
            </w:r>
            <w:proofErr w:type="spellStart"/>
            <w:r w:rsidRPr="006369F2">
              <w:rPr>
                <w:lang w:val="en-US"/>
              </w:rPr>
              <w:t>numai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l-a </w:t>
            </w:r>
            <w:proofErr w:type="spellStart"/>
            <w:r w:rsidRPr="006369F2">
              <w:rPr>
                <w:lang w:val="en-US"/>
              </w:rPr>
              <w:t>înştiinţat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prealabil</w:t>
            </w:r>
            <w:proofErr w:type="spellEnd"/>
            <w:r w:rsidRPr="006369F2">
              <w:rPr>
                <w:lang w:val="en-US"/>
              </w:rPr>
              <w:t xml:space="preserve"> de </w:t>
            </w:r>
            <w:proofErr w:type="spellStart"/>
            <w:r w:rsidRPr="006369F2">
              <w:rPr>
                <w:lang w:val="en-US"/>
              </w:rPr>
              <w:t>pericolul</w:t>
            </w:r>
            <w:proofErr w:type="spellEnd"/>
            <w:r w:rsidRPr="006369F2">
              <w:rPr>
                <w:lang w:val="en-US"/>
              </w:rPr>
              <w:t xml:space="preserve"> </w:t>
            </w:r>
            <w:proofErr w:type="spellStart"/>
            <w:r w:rsidRPr="006369F2">
              <w:rPr>
                <w:lang w:val="en-US"/>
              </w:rPr>
              <w:t>legat</w:t>
            </w:r>
            <w:proofErr w:type="spellEnd"/>
            <w:r w:rsidRPr="006369F2">
              <w:rPr>
                <w:lang w:val="en-US"/>
              </w:rPr>
              <w:t xml:space="preserve"> de </w:t>
            </w:r>
            <w:proofErr w:type="spellStart"/>
            <w:r w:rsidRPr="006369F2">
              <w:rPr>
                <w:lang w:val="en-US"/>
              </w:rPr>
              <w:t>executarea</w:t>
            </w:r>
            <w:proofErr w:type="spellEnd"/>
            <w:r w:rsidRPr="006369F2">
              <w:rPr>
                <w:lang w:val="en-US"/>
              </w:rPr>
              <w:t xml:space="preserve"> </w:t>
            </w:r>
            <w:proofErr w:type="spellStart"/>
            <w:r w:rsidRPr="006369F2">
              <w:rPr>
                <w:lang w:val="en-US"/>
              </w:rPr>
              <w:t>dispoziţiei</w:t>
            </w:r>
            <w:proofErr w:type="spellEnd"/>
            <w:r w:rsidRPr="006369F2">
              <w:rPr>
                <w:lang w:val="en-US"/>
              </w:rPr>
              <w:t xml:space="preserve">. </w:t>
            </w:r>
          </w:p>
          <w:p w14:paraId="25834434" w14:textId="77777777" w:rsidR="00702222" w:rsidRPr="006369F2" w:rsidRDefault="00702222" w:rsidP="007F29C0">
            <w:pPr>
              <w:pStyle w:val="NormalWeb"/>
              <w:tabs>
                <w:tab w:val="left" w:pos="567"/>
              </w:tabs>
              <w:rPr>
                <w:lang w:val="en-US"/>
              </w:rPr>
            </w:pPr>
            <w:r w:rsidRPr="006369F2">
              <w:rPr>
                <w:lang w:val="en-US"/>
              </w:rPr>
              <w:t xml:space="preserve">14.5. </w:t>
            </w:r>
            <w:proofErr w:type="spellStart"/>
            <w:r w:rsidRPr="006369F2">
              <w:rPr>
                <w:lang w:val="en-US"/>
              </w:rPr>
              <w:t>Antreprenorul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la </w:t>
            </w:r>
            <w:proofErr w:type="spellStart"/>
            <w:r w:rsidRPr="006369F2">
              <w:rPr>
                <w:lang w:val="en-US"/>
              </w:rPr>
              <w:t>plata</w:t>
            </w:r>
            <w:proofErr w:type="spellEnd"/>
            <w:r w:rsidRPr="006369F2">
              <w:rPr>
                <w:lang w:val="en-US"/>
              </w:rPr>
              <w:t xml:space="preserve"> </w:t>
            </w:r>
            <w:proofErr w:type="spellStart"/>
            <w:r w:rsidRPr="006369F2">
              <w:rPr>
                <w:lang w:val="en-US"/>
              </w:rPr>
              <w:t>daunelor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încălcarea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deteriorarea</w:t>
            </w:r>
            <w:proofErr w:type="spellEnd"/>
            <w:r w:rsidRPr="006369F2">
              <w:rPr>
                <w:lang w:val="en-US"/>
              </w:rPr>
              <w:t xml:space="preserve"> </w:t>
            </w:r>
            <w:proofErr w:type="spellStart"/>
            <w:r w:rsidRPr="006369F2">
              <w:rPr>
                <w:lang w:val="en-US"/>
              </w:rPr>
              <w:t>drumurilor</w:t>
            </w:r>
            <w:proofErr w:type="spellEnd"/>
            <w:r w:rsidRPr="006369F2">
              <w:rPr>
                <w:lang w:val="en-US"/>
              </w:rPr>
              <w:t xml:space="preserve"> de </w:t>
            </w:r>
            <w:proofErr w:type="spellStart"/>
            <w:r w:rsidRPr="006369F2">
              <w:rPr>
                <w:lang w:val="en-US"/>
              </w:rPr>
              <w:t>acces</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reţelelor</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a </w:t>
            </w:r>
            <w:proofErr w:type="spellStart"/>
            <w:r w:rsidRPr="006369F2">
              <w:rPr>
                <w:lang w:val="en-US"/>
              </w:rPr>
              <w:t>terenurilor</w:t>
            </w:r>
            <w:proofErr w:type="spellEnd"/>
            <w:r w:rsidRPr="006369F2">
              <w:rPr>
                <w:lang w:val="en-US"/>
              </w:rPr>
              <w:t xml:space="preserve"> </w:t>
            </w:r>
            <w:proofErr w:type="spellStart"/>
            <w:r w:rsidRPr="006369F2">
              <w:rPr>
                <w:lang w:val="en-US"/>
              </w:rPr>
              <w:t>limitrofe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depozitarea</w:t>
            </w:r>
            <w:proofErr w:type="spellEnd"/>
            <w:r w:rsidRPr="006369F2">
              <w:rPr>
                <w:lang w:val="en-US"/>
              </w:rPr>
              <w:t xml:space="preserve"> de </w:t>
            </w:r>
            <w:proofErr w:type="spellStart"/>
            <w:r w:rsidRPr="006369F2">
              <w:rPr>
                <w:lang w:val="en-US"/>
              </w:rPr>
              <w:t>pământ</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w:t>
            </w:r>
            <w:proofErr w:type="spellEnd"/>
            <w:r w:rsidRPr="006369F2">
              <w:rPr>
                <w:lang w:val="en-US"/>
              </w:rPr>
              <w:t xml:space="preserve"> </w:t>
            </w:r>
            <w:proofErr w:type="spellStart"/>
            <w:r w:rsidRPr="006369F2">
              <w:rPr>
                <w:lang w:val="en-US"/>
              </w:rPr>
              <w:t>obiecte</w:t>
            </w:r>
            <w:proofErr w:type="spellEnd"/>
            <w:r w:rsidRPr="006369F2">
              <w:rPr>
                <w:lang w:val="en-US"/>
              </w:rPr>
              <w:t xml:space="preserve">, precum </w:t>
            </w:r>
            <w:proofErr w:type="spellStart"/>
            <w:r w:rsidRPr="006369F2">
              <w:rPr>
                <w:lang w:val="en-US"/>
              </w:rPr>
              <w:t>şi</w:t>
            </w:r>
            <w:proofErr w:type="spellEnd"/>
            <w:r w:rsidRPr="006369F2">
              <w:rPr>
                <w:lang w:val="en-US"/>
              </w:rPr>
              <w:t xml:space="preserve"> ca </w:t>
            </w:r>
            <w:proofErr w:type="spellStart"/>
            <w:r w:rsidRPr="006369F2">
              <w:rPr>
                <w:lang w:val="en-US"/>
              </w:rPr>
              <w:t>urmare</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îngrădiri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limitări</w:t>
            </w:r>
            <w:proofErr w:type="spellEnd"/>
            <w:r w:rsidRPr="006369F2">
              <w:rPr>
                <w:lang w:val="en-US"/>
              </w:rPr>
              <w:t xml:space="preserve"> din </w:t>
            </w:r>
            <w:proofErr w:type="spellStart"/>
            <w:r w:rsidRPr="006369F2">
              <w:rPr>
                <w:lang w:val="en-US"/>
              </w:rPr>
              <w:t>proprie</w:t>
            </w:r>
            <w:proofErr w:type="spellEnd"/>
            <w:r w:rsidRPr="006369F2">
              <w:rPr>
                <w:lang w:val="en-US"/>
              </w:rPr>
              <w:t xml:space="preserve"> </w:t>
            </w:r>
            <w:proofErr w:type="spellStart"/>
            <w:r w:rsidRPr="006369F2">
              <w:rPr>
                <w:lang w:val="en-US"/>
              </w:rPr>
              <w:t>vină</w:t>
            </w:r>
            <w:proofErr w:type="spellEnd"/>
            <w:r w:rsidRPr="006369F2">
              <w:rPr>
                <w:lang w:val="en-US"/>
              </w:rPr>
              <w:t xml:space="preserve">. </w:t>
            </w:r>
          </w:p>
          <w:p w14:paraId="37DC4FD1" w14:textId="77777777" w:rsidR="00702222" w:rsidRPr="006369F2" w:rsidRDefault="00702222" w:rsidP="007F29C0">
            <w:pPr>
              <w:pStyle w:val="NormalWeb"/>
              <w:tabs>
                <w:tab w:val="left" w:pos="567"/>
              </w:tabs>
              <w:rPr>
                <w:lang w:val="en-US"/>
              </w:rPr>
            </w:pPr>
            <w:r w:rsidRPr="006369F2">
              <w:rPr>
                <w:lang w:val="en-US"/>
              </w:rPr>
              <w:t xml:space="preserve">14.6. </w:t>
            </w:r>
            <w:proofErr w:type="spellStart"/>
            <w:r w:rsidRPr="006369F2">
              <w:rPr>
                <w:lang w:val="en-US"/>
              </w:rPr>
              <w:t>Antreprenorul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asigure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dotările</w:t>
            </w:r>
            <w:proofErr w:type="spellEnd"/>
            <w:r w:rsidRPr="006369F2">
              <w:rPr>
                <w:lang w:val="en-US"/>
              </w:rPr>
              <w:t xml:space="preserve"> pe care le are la </w:t>
            </w:r>
            <w:proofErr w:type="spellStart"/>
            <w:r w:rsidRPr="006369F2">
              <w:rPr>
                <w:lang w:val="en-US"/>
              </w:rPr>
              <w:t>dispoziţie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degradării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furturilor</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predarea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El </w:t>
            </w:r>
            <w:proofErr w:type="spellStart"/>
            <w:r w:rsidRPr="006369F2">
              <w:rPr>
                <w:lang w:val="en-US"/>
              </w:rPr>
              <w:t>trebuie</w:t>
            </w:r>
            <w:proofErr w:type="spellEnd"/>
            <w:r w:rsidRPr="006369F2">
              <w:rPr>
                <w:lang w:val="en-US"/>
              </w:rPr>
              <w:t xml:space="preserve"> să </w:t>
            </w:r>
            <w:proofErr w:type="spellStart"/>
            <w:r w:rsidRPr="006369F2">
              <w:rPr>
                <w:lang w:val="en-US"/>
              </w:rPr>
              <w:t>ia</w:t>
            </w:r>
            <w:proofErr w:type="spellEnd"/>
            <w:r w:rsidRPr="006369F2">
              <w:rPr>
                <w:lang w:val="en-US"/>
              </w:rPr>
              <w:t xml:space="preserve"> </w:t>
            </w:r>
            <w:proofErr w:type="spellStart"/>
            <w:r w:rsidRPr="006369F2">
              <w:rPr>
                <w:lang w:val="en-US"/>
              </w:rPr>
              <w:t>măsuri</w:t>
            </w:r>
            <w:proofErr w:type="spellEnd"/>
            <w:r w:rsidRPr="006369F2">
              <w:rPr>
                <w:lang w:val="en-US"/>
              </w:rPr>
              <w:t xml:space="preserve"> de </w:t>
            </w:r>
            <w:proofErr w:type="spellStart"/>
            <w:r w:rsidRPr="006369F2">
              <w:rPr>
                <w:lang w:val="en-US"/>
              </w:rPr>
              <w:t>protecţie</w:t>
            </w:r>
            <w:proofErr w:type="spellEnd"/>
            <w:r w:rsidRPr="006369F2">
              <w:rPr>
                <w:lang w:val="en-US"/>
              </w:rPr>
              <w:t xml:space="preserve"> contra </w:t>
            </w:r>
            <w:proofErr w:type="spellStart"/>
            <w:r w:rsidRPr="006369F2">
              <w:rPr>
                <w:lang w:val="en-US"/>
              </w:rPr>
              <w:t>degradării</w:t>
            </w:r>
            <w:proofErr w:type="spellEnd"/>
            <w:r w:rsidRPr="006369F2">
              <w:rPr>
                <w:lang w:val="en-US"/>
              </w:rPr>
              <w:t xml:space="preserve"> </w:t>
            </w:r>
            <w:proofErr w:type="spellStart"/>
            <w:r w:rsidRPr="006369F2">
              <w:rPr>
                <w:lang w:val="en-US"/>
              </w:rPr>
              <w:t>lucrării</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acţiunilor</w:t>
            </w:r>
            <w:proofErr w:type="spellEnd"/>
            <w:r w:rsidRPr="006369F2">
              <w:rPr>
                <w:lang w:val="en-US"/>
              </w:rPr>
              <w:t xml:space="preserve"> </w:t>
            </w:r>
            <w:proofErr w:type="spellStart"/>
            <w:r w:rsidRPr="006369F2">
              <w:rPr>
                <w:lang w:val="en-US"/>
              </w:rPr>
              <w:t>atmosferice</w:t>
            </w:r>
            <w:proofErr w:type="spellEnd"/>
            <w:r w:rsidRPr="006369F2">
              <w:rPr>
                <w:lang w:val="en-US"/>
              </w:rPr>
              <w:t xml:space="preserve"> </w:t>
            </w:r>
            <w:proofErr w:type="spellStart"/>
            <w:r w:rsidRPr="006369F2">
              <w:rPr>
                <w:lang w:val="en-US"/>
              </w:rPr>
              <w:t>şi</w:t>
            </w:r>
            <w:proofErr w:type="spellEnd"/>
            <w:r w:rsidRPr="006369F2">
              <w:rPr>
                <w:lang w:val="en-US"/>
              </w:rPr>
              <w:t xml:space="preserve"> a </w:t>
            </w:r>
            <w:proofErr w:type="spellStart"/>
            <w:r w:rsidRPr="006369F2">
              <w:rPr>
                <w:lang w:val="en-US"/>
              </w:rPr>
              <w:t>apei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îndepărteze</w:t>
            </w:r>
            <w:proofErr w:type="spellEnd"/>
            <w:r w:rsidRPr="006369F2">
              <w:rPr>
                <w:lang w:val="en-US"/>
              </w:rPr>
              <w:t xml:space="preserve"> </w:t>
            </w:r>
            <w:proofErr w:type="spellStart"/>
            <w:r w:rsidRPr="006369F2">
              <w:rPr>
                <w:lang w:val="en-US"/>
              </w:rPr>
              <w:t>zăpada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gheaţa</w:t>
            </w:r>
            <w:proofErr w:type="spellEnd"/>
            <w:r w:rsidRPr="006369F2">
              <w:rPr>
                <w:lang w:val="en-US"/>
              </w:rPr>
              <w:t xml:space="preserve">. </w:t>
            </w:r>
          </w:p>
          <w:p w14:paraId="19EECD62" w14:textId="77777777" w:rsidR="00702222" w:rsidRPr="006369F2" w:rsidRDefault="00702222" w:rsidP="007F29C0">
            <w:pPr>
              <w:pStyle w:val="NormalWeb"/>
              <w:tabs>
                <w:tab w:val="left" w:pos="567"/>
              </w:tabs>
              <w:rPr>
                <w:lang w:val="en-US"/>
              </w:rPr>
            </w:pPr>
            <w:r w:rsidRPr="006369F2">
              <w:rPr>
                <w:lang w:val="en-US"/>
              </w:rPr>
              <w:t xml:space="preserve">14.7. </w:t>
            </w:r>
            <w:proofErr w:type="spellStart"/>
            <w:r w:rsidRPr="006369F2">
              <w:rPr>
                <w:lang w:val="en-US"/>
              </w:rPr>
              <w:t>Dacă</w:t>
            </w:r>
            <w:proofErr w:type="spellEnd"/>
            <w:r w:rsidRPr="006369F2">
              <w:rPr>
                <w:lang w:val="en-US"/>
              </w:rPr>
              <w:t xml:space="preserve"> </w:t>
            </w:r>
            <w:proofErr w:type="spellStart"/>
            <w:r w:rsidRPr="006369F2">
              <w:rPr>
                <w:lang w:val="en-US"/>
              </w:rPr>
              <w:t>nerespectarea</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a </w:t>
            </w:r>
            <w:proofErr w:type="spellStart"/>
            <w:r w:rsidRPr="006369F2">
              <w:rPr>
                <w:lang w:val="en-US"/>
              </w:rPr>
              <w:t>prevederilor</w:t>
            </w:r>
            <w:proofErr w:type="spellEnd"/>
            <w:r w:rsidRPr="006369F2">
              <w:rPr>
                <w:lang w:val="en-US"/>
              </w:rPr>
              <w:t xml:space="preserve"> </w:t>
            </w:r>
            <w:proofErr w:type="spellStart"/>
            <w:r w:rsidRPr="006369F2">
              <w:rPr>
                <w:lang w:val="en-US"/>
              </w:rPr>
              <w:t>oricărui</w:t>
            </w:r>
            <w:proofErr w:type="spellEnd"/>
            <w:r w:rsidRPr="006369F2">
              <w:rPr>
                <w:lang w:val="en-US"/>
              </w:rPr>
              <w:t xml:space="preserve"> </w:t>
            </w:r>
            <w:proofErr w:type="spellStart"/>
            <w:r w:rsidRPr="006369F2">
              <w:rPr>
                <w:lang w:val="en-US"/>
              </w:rPr>
              <w:t>regulament</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hotărâri</w:t>
            </w:r>
            <w:proofErr w:type="spellEnd"/>
            <w:r w:rsidRPr="006369F2">
              <w:rPr>
                <w:lang w:val="en-US"/>
              </w:rPr>
              <w:t xml:space="preserve"> ale </w:t>
            </w:r>
            <w:proofErr w:type="spellStart"/>
            <w:r w:rsidRPr="006369F2">
              <w:rPr>
                <w:lang w:val="en-US"/>
              </w:rPr>
              <w:t>autorităţilor</w:t>
            </w:r>
            <w:proofErr w:type="spellEnd"/>
            <w:r w:rsidRPr="006369F2">
              <w:rPr>
                <w:lang w:val="en-US"/>
              </w:rPr>
              <w:t xml:space="preserve"> </w:t>
            </w:r>
            <w:proofErr w:type="spellStart"/>
            <w:r w:rsidRPr="006369F2">
              <w:rPr>
                <w:lang w:val="en-US"/>
              </w:rPr>
              <w:t>administraţiei</w:t>
            </w:r>
            <w:proofErr w:type="spellEnd"/>
            <w:r w:rsidRPr="006369F2">
              <w:rPr>
                <w:lang w:val="en-US"/>
              </w:rPr>
              <w:t xml:space="preserve"> </w:t>
            </w:r>
            <w:proofErr w:type="spellStart"/>
            <w:r w:rsidRPr="006369F2">
              <w:rPr>
                <w:lang w:val="en-US"/>
              </w:rPr>
              <w:t>publice</w:t>
            </w:r>
            <w:proofErr w:type="spellEnd"/>
            <w:r w:rsidRPr="006369F2">
              <w:rPr>
                <w:lang w:val="en-US"/>
              </w:rPr>
              <w:t xml:space="preserve"> locale </w:t>
            </w:r>
            <w:proofErr w:type="spellStart"/>
            <w:r w:rsidRPr="006369F2">
              <w:rPr>
                <w:lang w:val="en-US"/>
              </w:rPr>
              <w:t>sau</w:t>
            </w:r>
            <w:proofErr w:type="spellEnd"/>
            <w:r w:rsidRPr="006369F2">
              <w:rPr>
                <w:lang w:val="en-US"/>
              </w:rPr>
              <w:t xml:space="preserve"> ale </w:t>
            </w:r>
            <w:proofErr w:type="spellStart"/>
            <w:r w:rsidRPr="006369F2">
              <w:rPr>
                <w:lang w:val="en-US"/>
              </w:rPr>
              <w:t>altor</w:t>
            </w:r>
            <w:proofErr w:type="spellEnd"/>
            <w:r w:rsidRPr="006369F2">
              <w:rPr>
                <w:lang w:val="en-US"/>
              </w:rPr>
              <w:t xml:space="preserve"> </w:t>
            </w:r>
            <w:proofErr w:type="spellStart"/>
            <w:r w:rsidRPr="006369F2">
              <w:rPr>
                <w:lang w:val="en-US"/>
              </w:rPr>
              <w:t>organe</w:t>
            </w:r>
            <w:proofErr w:type="spellEnd"/>
            <w:r w:rsidRPr="006369F2">
              <w:rPr>
                <w:lang w:val="en-US"/>
              </w:rPr>
              <w:t xml:space="preserve"> locale, legal </w:t>
            </w:r>
            <w:proofErr w:type="spellStart"/>
            <w:r w:rsidRPr="006369F2">
              <w:rPr>
                <w:lang w:val="en-US"/>
              </w:rPr>
              <w:t>constituite</w:t>
            </w:r>
            <w:proofErr w:type="spellEnd"/>
            <w:r w:rsidRPr="006369F2">
              <w:rPr>
                <w:lang w:val="en-US"/>
              </w:rPr>
              <w:t xml:space="preserve">, </w:t>
            </w:r>
            <w:proofErr w:type="spellStart"/>
            <w:r w:rsidRPr="006369F2">
              <w:rPr>
                <w:lang w:val="en-US"/>
              </w:rPr>
              <w:t>şi</w:t>
            </w:r>
            <w:proofErr w:type="spellEnd"/>
            <w:r w:rsidRPr="006369F2">
              <w:rPr>
                <w:lang w:val="en-US"/>
              </w:rPr>
              <w:t xml:space="preserve"> care au </w:t>
            </w:r>
            <w:proofErr w:type="spellStart"/>
            <w:r w:rsidRPr="006369F2">
              <w:rPr>
                <w:lang w:val="en-US"/>
              </w:rPr>
              <w:t>caracter</w:t>
            </w:r>
            <w:proofErr w:type="spellEnd"/>
            <w:r w:rsidRPr="006369F2">
              <w:rPr>
                <w:lang w:val="en-US"/>
              </w:rPr>
              <w:t xml:space="preserve"> </w:t>
            </w:r>
            <w:proofErr w:type="spellStart"/>
            <w:r w:rsidRPr="006369F2">
              <w:rPr>
                <w:lang w:val="en-US"/>
              </w:rPr>
              <w:t>obligatoriu</w:t>
            </w:r>
            <w:proofErr w:type="spellEnd"/>
            <w:r w:rsidRPr="006369F2">
              <w:rPr>
                <w:lang w:val="en-US"/>
              </w:rPr>
              <w:t xml:space="preserve"> la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provoacă</w:t>
            </w:r>
            <w:proofErr w:type="spellEnd"/>
            <w:r w:rsidRPr="006369F2">
              <w:rPr>
                <w:lang w:val="en-US"/>
              </w:rPr>
              <w:t xml:space="preserve"> </w:t>
            </w:r>
            <w:proofErr w:type="spellStart"/>
            <w:r w:rsidRPr="006369F2">
              <w:rPr>
                <w:lang w:val="en-US"/>
              </w:rPr>
              <w:t>pagube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despăgubit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mărimea</w:t>
            </w:r>
            <w:proofErr w:type="spellEnd"/>
            <w:r w:rsidRPr="006369F2">
              <w:rPr>
                <w:lang w:val="en-US"/>
              </w:rPr>
              <w:t xml:space="preserve"> </w:t>
            </w:r>
            <w:proofErr w:type="spellStart"/>
            <w:r w:rsidRPr="006369F2">
              <w:rPr>
                <w:lang w:val="en-US"/>
              </w:rPr>
              <w:t>sumei</w:t>
            </w:r>
            <w:proofErr w:type="spellEnd"/>
            <w:r w:rsidRPr="006369F2">
              <w:rPr>
                <w:lang w:val="en-US"/>
              </w:rPr>
              <w:t xml:space="preserve"> </w:t>
            </w:r>
            <w:proofErr w:type="spellStart"/>
            <w:r w:rsidRPr="006369F2">
              <w:rPr>
                <w:lang w:val="en-US"/>
              </w:rPr>
              <w:t>prejudiciului</w:t>
            </w:r>
            <w:proofErr w:type="spellEnd"/>
            <w:r w:rsidRPr="006369F2">
              <w:rPr>
                <w:lang w:val="en-US"/>
              </w:rPr>
              <w:t xml:space="preserve">. </w:t>
            </w:r>
          </w:p>
          <w:p w14:paraId="7949F4E0" w14:textId="77777777" w:rsidR="00702222" w:rsidRPr="006369F2" w:rsidRDefault="00702222" w:rsidP="007F29C0">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25443222" w14:textId="77777777" w:rsidR="00702222" w:rsidRPr="006369F2" w:rsidRDefault="00702222" w:rsidP="007F29C0">
            <w:pPr>
              <w:pStyle w:val="Listparagraf"/>
              <w:tabs>
                <w:tab w:val="left" w:pos="0"/>
              </w:tabs>
              <w:ind w:left="0"/>
            </w:pPr>
            <w:r w:rsidRPr="006369F2">
              <w:t xml:space="preserve">14.9. </w:t>
            </w:r>
            <w:proofErr w:type="spellStart"/>
            <w:r w:rsidRPr="006369F2">
              <w:t>Beneficiarul</w:t>
            </w:r>
            <w:proofErr w:type="spellEnd"/>
            <w:r w:rsidRPr="006369F2">
              <w:t xml:space="preserve"> nu </w:t>
            </w:r>
            <w:proofErr w:type="spellStart"/>
            <w:r w:rsidRPr="006369F2">
              <w:t>va</w:t>
            </w:r>
            <w:proofErr w:type="spellEnd"/>
            <w:r w:rsidRPr="006369F2">
              <w:t xml:space="preserve"> fi </w:t>
            </w:r>
            <w:proofErr w:type="spellStart"/>
            <w:r w:rsidRPr="006369F2">
              <w:t>responsabil</w:t>
            </w:r>
            <w:proofErr w:type="spellEnd"/>
            <w:r w:rsidRPr="006369F2">
              <w:t xml:space="preserve"> </w:t>
            </w:r>
            <w:proofErr w:type="spellStart"/>
            <w:r w:rsidRPr="006369F2">
              <w:t>pentru</w:t>
            </w:r>
            <w:proofErr w:type="spellEnd"/>
            <w:r w:rsidRPr="006369F2">
              <w:t xml:space="preserve"> </w:t>
            </w:r>
            <w:proofErr w:type="spellStart"/>
            <w:r w:rsidRPr="006369F2">
              <w:t>nici</w:t>
            </w:r>
            <w:proofErr w:type="spellEnd"/>
            <w:r w:rsidRPr="006369F2">
              <w:t xml:space="preserve"> un </w:t>
            </w:r>
            <w:proofErr w:type="spellStart"/>
            <w:r w:rsidRPr="006369F2">
              <w:t>fel</w:t>
            </w:r>
            <w:proofErr w:type="spellEnd"/>
            <w:r w:rsidRPr="006369F2">
              <w:t xml:space="preserve"> de </w:t>
            </w:r>
            <w:proofErr w:type="spellStart"/>
            <w:r w:rsidRPr="006369F2">
              <w:t>daune-interese</w:t>
            </w:r>
            <w:proofErr w:type="spellEnd"/>
            <w:r w:rsidRPr="006369F2">
              <w:t xml:space="preserve">, </w:t>
            </w:r>
            <w:proofErr w:type="spellStart"/>
            <w:r w:rsidRPr="006369F2">
              <w:t>compensaţii</w:t>
            </w:r>
            <w:proofErr w:type="spellEnd"/>
            <w:r w:rsidRPr="006369F2">
              <w:t xml:space="preserve"> </w:t>
            </w:r>
            <w:proofErr w:type="spellStart"/>
            <w:r w:rsidRPr="006369F2">
              <w:t>plătibile</w:t>
            </w:r>
            <w:proofErr w:type="spellEnd"/>
            <w:r w:rsidRPr="006369F2">
              <w:t xml:space="preserve"> conform </w:t>
            </w:r>
            <w:proofErr w:type="spellStart"/>
            <w:r w:rsidRPr="006369F2">
              <w:t>prevederilor</w:t>
            </w:r>
            <w:proofErr w:type="spellEnd"/>
            <w:r w:rsidRPr="006369F2">
              <w:t xml:space="preserve"> </w:t>
            </w:r>
            <w:proofErr w:type="spellStart"/>
            <w:r w:rsidRPr="006369F2">
              <w:t>legale</w:t>
            </w:r>
            <w:proofErr w:type="spellEnd"/>
            <w:r w:rsidRPr="006369F2">
              <w:t xml:space="preserve">, </w:t>
            </w:r>
            <w:proofErr w:type="spellStart"/>
            <w:r w:rsidRPr="006369F2">
              <w:t>în</w:t>
            </w:r>
            <w:proofErr w:type="spellEnd"/>
            <w:r w:rsidRPr="006369F2">
              <w:t xml:space="preserve"> </w:t>
            </w:r>
            <w:proofErr w:type="spellStart"/>
            <w:r w:rsidRPr="006369F2">
              <w:t>privinţa</w:t>
            </w:r>
            <w:proofErr w:type="spellEnd"/>
            <w:r w:rsidRPr="006369F2">
              <w:t xml:space="preserve"> </w:t>
            </w:r>
            <w:proofErr w:type="spellStart"/>
            <w:r w:rsidRPr="006369F2">
              <w:t>sau</w:t>
            </w:r>
            <w:proofErr w:type="spellEnd"/>
            <w:r w:rsidRPr="006369F2">
              <w:t xml:space="preserve"> ca </w:t>
            </w:r>
            <w:proofErr w:type="spellStart"/>
            <w:r w:rsidRPr="006369F2">
              <w:t>urmare</w:t>
            </w:r>
            <w:proofErr w:type="spellEnd"/>
            <w:r w:rsidRPr="006369F2">
              <w:t xml:space="preserve"> a </w:t>
            </w:r>
            <w:proofErr w:type="spellStart"/>
            <w:r w:rsidRPr="006369F2">
              <w:t>unui</w:t>
            </w:r>
            <w:proofErr w:type="spellEnd"/>
            <w:r w:rsidRPr="006369F2">
              <w:t xml:space="preserve"> accident </w:t>
            </w:r>
            <w:proofErr w:type="spellStart"/>
            <w:r w:rsidRPr="006369F2">
              <w:t>sau</w:t>
            </w:r>
            <w:proofErr w:type="spellEnd"/>
            <w:r w:rsidRPr="006369F2">
              <w:t xml:space="preserve"> </w:t>
            </w:r>
            <w:proofErr w:type="spellStart"/>
            <w:r w:rsidRPr="006369F2">
              <w:t>prejudiciu</w:t>
            </w:r>
            <w:proofErr w:type="spellEnd"/>
            <w:r w:rsidRPr="006369F2">
              <w:t xml:space="preserve"> </w:t>
            </w:r>
            <w:proofErr w:type="spellStart"/>
            <w:r w:rsidRPr="006369F2">
              <w:t>adus</w:t>
            </w:r>
            <w:proofErr w:type="spellEnd"/>
            <w:r w:rsidRPr="006369F2">
              <w:t xml:space="preserve"> </w:t>
            </w:r>
            <w:proofErr w:type="spellStart"/>
            <w:r w:rsidRPr="006369F2">
              <w:t>unui</w:t>
            </w:r>
            <w:proofErr w:type="spellEnd"/>
            <w:r w:rsidRPr="006369F2">
              <w:t xml:space="preserve"> </w:t>
            </w:r>
            <w:proofErr w:type="spellStart"/>
            <w:r w:rsidRPr="006369F2">
              <w:t>muncitor</w:t>
            </w:r>
            <w:proofErr w:type="spellEnd"/>
            <w:r w:rsidRPr="006369F2">
              <w:t xml:space="preserve"> </w:t>
            </w:r>
            <w:proofErr w:type="spellStart"/>
            <w:r w:rsidRPr="006369F2">
              <w:t>sau</w:t>
            </w:r>
            <w:proofErr w:type="spellEnd"/>
            <w:r w:rsidRPr="006369F2">
              <w:t xml:space="preserve"> </w:t>
            </w:r>
            <w:proofErr w:type="spellStart"/>
            <w:r w:rsidRPr="006369F2">
              <w:t>altei</w:t>
            </w:r>
            <w:proofErr w:type="spellEnd"/>
            <w:r w:rsidRPr="006369F2">
              <w:t xml:space="preserve"> </w:t>
            </w:r>
            <w:proofErr w:type="spellStart"/>
            <w:r w:rsidRPr="006369F2">
              <w:t>persoane</w:t>
            </w:r>
            <w:proofErr w:type="spellEnd"/>
            <w:r w:rsidRPr="006369F2">
              <w:t xml:space="preserve"> </w:t>
            </w:r>
            <w:proofErr w:type="spellStart"/>
            <w:r w:rsidRPr="006369F2">
              <w:t>angajate</w:t>
            </w:r>
            <w:proofErr w:type="spellEnd"/>
            <w:r w:rsidRPr="006369F2">
              <w:t xml:space="preserve"> de </w:t>
            </w:r>
            <w:proofErr w:type="spellStart"/>
            <w:r w:rsidRPr="006369F2">
              <w:t>Antreprenor</w:t>
            </w:r>
            <w:proofErr w:type="spellEnd"/>
            <w:r w:rsidRPr="006369F2">
              <w:t xml:space="preserve">, cu </w:t>
            </w:r>
            <w:proofErr w:type="spellStart"/>
            <w:r w:rsidRPr="006369F2">
              <w:t>excepția</w:t>
            </w:r>
            <w:proofErr w:type="spellEnd"/>
            <w:r w:rsidRPr="006369F2">
              <w:t xml:space="preserve"> </w:t>
            </w:r>
            <w:proofErr w:type="spellStart"/>
            <w:r w:rsidRPr="006369F2">
              <w:t>unui</w:t>
            </w:r>
            <w:proofErr w:type="spellEnd"/>
            <w:r w:rsidRPr="006369F2">
              <w:t xml:space="preserve"> accident </w:t>
            </w:r>
            <w:proofErr w:type="spellStart"/>
            <w:r w:rsidRPr="006369F2">
              <w:t>sau</w:t>
            </w:r>
            <w:proofErr w:type="spellEnd"/>
            <w:r w:rsidRPr="006369F2">
              <w:t xml:space="preserve"> </w:t>
            </w:r>
            <w:proofErr w:type="spellStart"/>
            <w:r w:rsidRPr="006369F2">
              <w:t>prejudiciu</w:t>
            </w:r>
            <w:proofErr w:type="spellEnd"/>
            <w:r w:rsidRPr="006369F2">
              <w:t xml:space="preserve"> </w:t>
            </w:r>
            <w:proofErr w:type="spellStart"/>
            <w:r w:rsidRPr="006369F2">
              <w:t>rezultând</w:t>
            </w:r>
            <w:proofErr w:type="spellEnd"/>
            <w:r w:rsidRPr="006369F2">
              <w:t xml:space="preserve"> din vina </w:t>
            </w:r>
            <w:proofErr w:type="spellStart"/>
            <w:r w:rsidRPr="006369F2">
              <w:t>Beneficiarului</w:t>
            </w:r>
            <w:proofErr w:type="spellEnd"/>
            <w:r w:rsidRPr="006369F2">
              <w:t xml:space="preserve">, a </w:t>
            </w:r>
            <w:proofErr w:type="spellStart"/>
            <w:r w:rsidRPr="006369F2">
              <w:t>agenţilor</w:t>
            </w:r>
            <w:proofErr w:type="spellEnd"/>
            <w:r w:rsidRPr="006369F2">
              <w:t xml:space="preserve"> </w:t>
            </w:r>
            <w:proofErr w:type="spellStart"/>
            <w:r w:rsidRPr="006369F2">
              <w:t>sau</w:t>
            </w:r>
            <w:proofErr w:type="spellEnd"/>
            <w:r w:rsidRPr="006369F2">
              <w:t xml:space="preserve"> a </w:t>
            </w:r>
            <w:proofErr w:type="spellStart"/>
            <w:r w:rsidRPr="006369F2">
              <w:t>angajaţilor</w:t>
            </w:r>
            <w:proofErr w:type="spellEnd"/>
            <w:r w:rsidRPr="006369F2">
              <w:t xml:space="preserve"> </w:t>
            </w:r>
            <w:proofErr w:type="spellStart"/>
            <w:r w:rsidRPr="006369F2">
              <w:t>acestora</w:t>
            </w:r>
            <w:proofErr w:type="spellEnd"/>
            <w:r w:rsidRPr="006369F2">
              <w:t>.</w:t>
            </w:r>
          </w:p>
          <w:p w14:paraId="44440676" w14:textId="77777777" w:rsidR="00702222" w:rsidRPr="006369F2" w:rsidRDefault="00702222" w:rsidP="007F29C0">
            <w:pPr>
              <w:tabs>
                <w:tab w:val="left" w:pos="360"/>
              </w:tabs>
              <w:jc w:val="both"/>
              <w:rPr>
                <w:lang w:val="en-US"/>
              </w:rPr>
            </w:pPr>
          </w:p>
          <w:p w14:paraId="00B8BAFB" w14:textId="77777777" w:rsidR="00702222" w:rsidRPr="006369F2" w:rsidRDefault="00702222" w:rsidP="007F29C0">
            <w:pPr>
              <w:tabs>
                <w:tab w:val="left" w:pos="525"/>
              </w:tabs>
              <w:jc w:val="both"/>
              <w:rPr>
                <w:lang w:val="en-US"/>
              </w:rPr>
            </w:pPr>
            <w:r w:rsidRPr="006369F2">
              <w:rPr>
                <w:b/>
                <w:lang w:val="en-US"/>
              </w:rPr>
              <w:t>15. RECLAMAŢII ŞI SANCŢIUNI</w:t>
            </w:r>
          </w:p>
          <w:p w14:paraId="49E9E80E" w14:textId="687147A8" w:rsidR="00702222" w:rsidRPr="006369F2" w:rsidRDefault="00702222" w:rsidP="007F29C0">
            <w:pPr>
              <w:jc w:val="both"/>
              <w:rPr>
                <w:lang w:val="en-US"/>
              </w:rPr>
            </w:pPr>
            <w:r w:rsidRPr="006369F2">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w:t>
            </w:r>
            <w:r w:rsidR="005451E5">
              <w:rPr>
                <w:lang w:val="en-US"/>
              </w:rPr>
              <w:t>0,1</w:t>
            </w:r>
            <w:r w:rsidRPr="006369F2">
              <w:rPr>
                <w:lang w:val="en-US"/>
              </w:rPr>
              <w:t xml:space="preserve"> %/ zi din valoarea restului de executat dar nu mai mult de </w:t>
            </w:r>
            <w:r w:rsidR="0011513F">
              <w:rPr>
                <w:lang w:val="en-US"/>
              </w:rPr>
              <w:t>5</w:t>
            </w:r>
            <w:r w:rsidR="005451E5">
              <w:rPr>
                <w:lang w:val="en-US"/>
              </w:rPr>
              <w:t xml:space="preserve"> </w:t>
            </w:r>
            <w:r w:rsidRPr="006369F2">
              <w:rPr>
                <w:lang w:val="en-US"/>
              </w:rPr>
              <w:t xml:space="preserve">%  din suma totală a prezentului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2D7835C2" w14:textId="77777777" w:rsidR="00702222" w:rsidRPr="006369F2" w:rsidRDefault="00702222" w:rsidP="007F29C0">
            <w:pPr>
              <w:jc w:val="both"/>
              <w:rPr>
                <w:color w:val="000000"/>
                <w:lang w:val="en-US"/>
              </w:rPr>
            </w:pPr>
            <w:r w:rsidRPr="006369F2">
              <w:rPr>
                <w:color w:val="000000"/>
                <w:lang w:val="en-US"/>
              </w:rPr>
              <w:t>15.2. Beneficiarul va notifica Antreprenorul în scris cu privire la deducerea acestor penalități și modul de calcul.</w:t>
            </w:r>
          </w:p>
          <w:p w14:paraId="77B31C27" w14:textId="77777777" w:rsidR="00702222" w:rsidRPr="006369F2" w:rsidRDefault="00702222" w:rsidP="007F29C0">
            <w:pPr>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2D4C0BB7" w14:textId="77777777" w:rsidR="00702222" w:rsidRPr="006369F2" w:rsidRDefault="00702222" w:rsidP="007F29C0">
            <w:pPr>
              <w:jc w:val="both"/>
              <w:rPr>
                <w:lang w:val="en-US"/>
              </w:rPr>
            </w:pPr>
            <w:r w:rsidRPr="006369F2">
              <w:rPr>
                <w:lang w:val="en-US"/>
              </w:rPr>
              <w:lastRenderedPageBreak/>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596A3595" w14:textId="76F8B91E" w:rsidR="00702222" w:rsidRPr="00F538D1" w:rsidRDefault="00702222" w:rsidP="007F29C0">
            <w:pPr>
              <w:jc w:val="both"/>
            </w:pPr>
            <w:r w:rsidRPr="006369F2">
              <w:rPr>
                <w:lang w:val="en-US"/>
              </w:rPr>
              <w:t xml:space="preserve">15.5. Pentru refuzul de a executa lucrările prevăzute în prezentul contract, Antreprenorul suportă o penalitate în valoare de </w:t>
            </w:r>
            <w:r w:rsidR="0011513F">
              <w:rPr>
                <w:lang w:val="en-US"/>
              </w:rPr>
              <w:t>5</w:t>
            </w:r>
            <w:r w:rsidRPr="006369F2">
              <w:rPr>
                <w:lang w:val="en-US"/>
              </w:rPr>
              <w:t xml:space="preserve"> %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5A96879E" w14:textId="77777777" w:rsidR="00702222" w:rsidRPr="00F538D1" w:rsidRDefault="00702222" w:rsidP="007F29C0">
            <w:pPr>
              <w:jc w:val="both"/>
            </w:pPr>
            <w:r>
              <w:t>15.6</w:t>
            </w:r>
            <w:r w:rsidRPr="00F538D1">
              <w:t>.  În cazul în care Beneficiarul,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14:paraId="5BDDA737" w14:textId="77777777" w:rsidR="00702222" w:rsidRPr="006369F2" w:rsidRDefault="00702222" w:rsidP="007F29C0">
            <w:pPr>
              <w:tabs>
                <w:tab w:val="left" w:pos="360"/>
              </w:tabs>
              <w:jc w:val="both"/>
              <w:rPr>
                <w:lang w:val="en-US"/>
              </w:rPr>
            </w:pPr>
            <w:r w:rsidRPr="006369F2">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6164DB9E" w14:textId="77777777" w:rsidR="00702222" w:rsidRPr="006369F2" w:rsidRDefault="00702222" w:rsidP="007F29C0">
            <w:pPr>
              <w:tabs>
                <w:tab w:val="left" w:pos="360"/>
              </w:tabs>
              <w:jc w:val="both"/>
              <w:rPr>
                <w:lang w:val="en-US"/>
              </w:rPr>
            </w:pPr>
          </w:p>
          <w:p w14:paraId="754A3927" w14:textId="77777777" w:rsidR="00702222" w:rsidRPr="00DB0E74" w:rsidRDefault="00702222" w:rsidP="007F29C0">
            <w:pPr>
              <w:tabs>
                <w:tab w:val="left" w:pos="540"/>
              </w:tabs>
              <w:jc w:val="both"/>
              <w:rPr>
                <w:b/>
                <w:lang w:val="en-US"/>
              </w:rPr>
            </w:pPr>
            <w:r w:rsidRPr="00DB0E74">
              <w:rPr>
                <w:b/>
                <w:lang w:val="en-US"/>
              </w:rPr>
              <w:t xml:space="preserve">16. GARANŢIA DE BUNĂ EXECUŢIE A CONTRACTULUI </w:t>
            </w:r>
          </w:p>
          <w:p w14:paraId="3B7F7791" w14:textId="77777777" w:rsidR="00702222" w:rsidRPr="00304B34" w:rsidRDefault="00702222" w:rsidP="007F29C0">
            <w:pPr>
              <w:jc w:val="both"/>
            </w:pPr>
            <w:r>
              <w:rPr>
                <w:lang w:val="en-US"/>
              </w:rPr>
              <w:t>16</w:t>
            </w:r>
            <w:r w:rsidRPr="007926DA">
              <w:rPr>
                <w:lang w:val="en-US"/>
              </w:rPr>
              <w:t xml:space="preserve">.1.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41ACCD2" w14:textId="470B404C" w:rsidR="00702222" w:rsidRPr="00304B34" w:rsidRDefault="00702222" w:rsidP="007F29C0">
            <w:pPr>
              <w:jc w:val="both"/>
            </w:pPr>
            <w:r>
              <w:t>16</w:t>
            </w:r>
            <w:r w:rsidRPr="00304B34">
              <w:t xml:space="preserve">.2. Cuantumul garanţiei de bună execuţie a </w:t>
            </w:r>
            <w:r>
              <w:t xml:space="preserve">contractului reprezintă </w:t>
            </w:r>
            <w:r w:rsidR="00D945F5">
              <w:t>10</w:t>
            </w:r>
            <w:r>
              <w:t xml:space="preserve"> </w:t>
            </w:r>
            <w:r w:rsidRPr="00304B34">
              <w:t xml:space="preserve">%  </w:t>
            </w:r>
            <w:r w:rsidRPr="00304B34">
              <w:rPr>
                <w:color w:val="333333"/>
                <w:shd w:val="clear" w:color="auto" w:fill="FFFFFF"/>
              </w:rPr>
              <w:t xml:space="preserve">din valoarea de deviz a contractului de achiziţii publice </w:t>
            </w:r>
            <w:r w:rsidRPr="00304B34">
              <w:t>şi se va constitui fie:</w:t>
            </w:r>
          </w:p>
          <w:p w14:paraId="33305148" w14:textId="77777777" w:rsidR="00702222" w:rsidRPr="00304B34" w:rsidRDefault="00702222" w:rsidP="007F29C0">
            <w:pPr>
              <w:jc w:val="both"/>
            </w:pPr>
            <w:r w:rsidRPr="00304B34">
              <w:t>a) prin virament bancar sau printr-un instrument de garantare</w:t>
            </w:r>
            <w:r>
              <w:t>,</w:t>
            </w:r>
            <w:r w:rsidRPr="00304B34">
              <w:t xml:space="preserve"> emis</w:t>
            </w:r>
            <w:r>
              <w:t>,</w:t>
            </w:r>
            <w:r w:rsidRPr="00304B34">
              <w:t xml:space="preserve"> în condiţiile legii</w:t>
            </w:r>
            <w:r>
              <w:t>,</w:t>
            </w:r>
            <w:r w:rsidRPr="00304B34">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5FAB0B73" w14:textId="77777777" w:rsidR="00702222" w:rsidRPr="00304B34" w:rsidRDefault="00702222" w:rsidP="007F29C0">
            <w:pPr>
              <w:jc w:val="both"/>
            </w:pPr>
            <w:r w:rsidRPr="00304B34">
              <w:t xml:space="preserve">b) reţineri succesive din sumele datorate pentru facturi parţiale, într- un cont disponibil distinct. Suma iniţială care se va depune de către </w:t>
            </w:r>
            <w:r w:rsidRPr="00896BF7">
              <w:t>Antreprenor</w:t>
            </w:r>
            <w:r w:rsidRPr="00304B34">
              <w:t xml:space="preserve">, nu trebuie să fie mai mică de 0,5% din </w:t>
            </w:r>
            <w:r w:rsidRPr="00304B34">
              <w:rPr>
                <w:color w:val="333333"/>
                <w:shd w:val="clear" w:color="auto" w:fill="FFFFFF"/>
              </w:rPr>
              <w:t>valoarea de deviz a contractului</w:t>
            </w:r>
            <w:r w:rsidRPr="00304B34">
              <w:t>.</w:t>
            </w:r>
          </w:p>
          <w:p w14:paraId="3FE321E1" w14:textId="77777777" w:rsidR="00702222" w:rsidRPr="00304B34" w:rsidRDefault="00702222" w:rsidP="007F29C0">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07978C2F" w14:textId="77777777" w:rsidR="00702222" w:rsidRPr="00304B34" w:rsidRDefault="00702222" w:rsidP="007F29C0">
            <w:pPr>
              <w:jc w:val="both"/>
            </w:pPr>
            <w:r>
              <w:t>16</w:t>
            </w:r>
            <w:r w:rsidRPr="00304B34">
              <w:t xml:space="preserve">.4.  Antreprenorul se va asigura că garanţia de bună execuţie este valabilă și acoperă terminii stabiliți de Codul urbanismului și construcțiilor </w:t>
            </w:r>
            <w:r>
              <w:t>al Republicii Moldova</w:t>
            </w:r>
            <w:r w:rsidRPr="00304B34">
              <w:t xml:space="preserve"> nr.</w:t>
            </w:r>
            <w:r>
              <w:t xml:space="preserve"> </w:t>
            </w:r>
            <w:r w:rsidRPr="00304B34">
              <w:t>434/2023. Dacă termenii garanţiei de bună execuţie specifică data de expirare a acesteia, Antreprenorul va prelungi valabilitatea garanţiei de bună execuţie, cu 20 de zile înainte de data de expirare a acesteia.</w:t>
            </w:r>
          </w:p>
          <w:p w14:paraId="5BE99993" w14:textId="77777777" w:rsidR="00702222" w:rsidRPr="00304B34" w:rsidRDefault="00702222" w:rsidP="007F29C0">
            <w:pPr>
              <w:jc w:val="both"/>
            </w:pPr>
            <w:r>
              <w:t>16</w:t>
            </w:r>
            <w:r w:rsidRPr="00304B34">
              <w:t>.5. Beneficiarul va executa garanţia de bună execuţie, în eventualitatea în care:</w:t>
            </w:r>
          </w:p>
          <w:p w14:paraId="2BB58694" w14:textId="77777777" w:rsidR="00702222" w:rsidRPr="00304B34" w:rsidRDefault="00702222" w:rsidP="007F29C0">
            <w:pPr>
              <w:jc w:val="both"/>
            </w:pPr>
            <w:r w:rsidRPr="00304B34">
              <w:t xml:space="preserve">a) oricând pe parcursul îndeplinirii contractului, în limita prejudiciului creat, în conformitate cu </w:t>
            </w:r>
            <w:r>
              <w:t>actele normative</w:t>
            </w:r>
            <w:r w:rsidRPr="00304B34">
              <w:t>;</w:t>
            </w:r>
          </w:p>
          <w:p w14:paraId="6DF89E00" w14:textId="77777777" w:rsidR="00702222" w:rsidRPr="00304B34" w:rsidRDefault="00702222" w:rsidP="007F29C0">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.3, situaţii în care Beneficiarul poate revendica întreaga valoare a garanţiei de bună execuţie.</w:t>
            </w:r>
          </w:p>
          <w:p w14:paraId="75D255B7" w14:textId="77777777" w:rsidR="00702222" w:rsidRPr="00304B34" w:rsidRDefault="00702222" w:rsidP="007F29C0">
            <w:pPr>
              <w:jc w:val="both"/>
            </w:pPr>
            <w:r>
              <w:t>16</w:t>
            </w:r>
            <w:r w:rsidRPr="00304B34">
              <w:t>.6</w:t>
            </w:r>
            <w:r>
              <w:t>.</w:t>
            </w:r>
            <w:r w:rsidRPr="00304B34">
              <w:t xml:space="preserve"> Anterior emiterii unei pretenţii asupra garanţiei de bună execuţie, Beneficiarul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212F4717" w14:textId="77777777" w:rsidR="00702222" w:rsidRPr="00E73483" w:rsidRDefault="00702222" w:rsidP="007F29C0">
            <w:pPr>
              <w:pStyle w:val="Listparagraf"/>
              <w:tabs>
                <w:tab w:val="left" w:pos="360"/>
              </w:tabs>
              <w:ind w:left="-15" w:firstLine="15"/>
            </w:pPr>
            <w:r>
              <w:rPr>
                <w:lang w:val="ro-RO"/>
              </w:rPr>
              <w:t>16</w:t>
            </w:r>
            <w:r w:rsidRPr="00304B34">
              <w:rPr>
                <w:lang w:val="ro-RO"/>
              </w:rPr>
              <w:t xml:space="preserve">.7. Restituirea </w:t>
            </w:r>
            <w:proofErr w:type="spellStart"/>
            <w:r w:rsidRPr="00304B34">
              <w:rPr>
                <w:lang w:val="ro-RO"/>
              </w:rPr>
              <w:t>garanţiei</w:t>
            </w:r>
            <w:proofErr w:type="spellEnd"/>
            <w:r w:rsidRPr="00304B34">
              <w:rPr>
                <w:lang w:val="ro-RO"/>
              </w:rPr>
              <w:t xml:space="preserve"> de bună </w:t>
            </w:r>
            <w:proofErr w:type="spellStart"/>
            <w:r w:rsidRPr="00304B34">
              <w:rPr>
                <w:lang w:val="ro-RO"/>
              </w:rPr>
              <w:t>execuţie</w:t>
            </w:r>
            <w:proofErr w:type="spellEnd"/>
            <w:r w:rsidRPr="00304B34">
              <w:rPr>
                <w:lang w:val="ro-RO"/>
              </w:rPr>
              <w:t xml:space="preserve"> a contractului se va face în conformitate cu prevederile Codul urbanismului și construcțiilor </w:t>
            </w:r>
            <w:r>
              <w:rPr>
                <w:lang w:val="ro-RO"/>
              </w:rPr>
              <w:t xml:space="preserve">al Republicii Moldova </w:t>
            </w:r>
            <w:r w:rsidRPr="00056549">
              <w:rPr>
                <w:lang w:val="ro-RO"/>
              </w:rPr>
              <w:t>nr.</w:t>
            </w:r>
            <w:r>
              <w:t xml:space="preserve"> </w:t>
            </w:r>
            <w:r w:rsidRPr="007926DA">
              <w:t>434/2023.</w:t>
            </w:r>
          </w:p>
          <w:p w14:paraId="2DC70FB4" w14:textId="77777777" w:rsidR="00702222" w:rsidRPr="006369F2" w:rsidRDefault="00702222" w:rsidP="007F29C0">
            <w:pPr>
              <w:tabs>
                <w:tab w:val="left" w:pos="360"/>
              </w:tabs>
              <w:jc w:val="both"/>
              <w:rPr>
                <w:lang w:val="en-US"/>
              </w:rPr>
            </w:pPr>
          </w:p>
          <w:p w14:paraId="48B237C5" w14:textId="77777777" w:rsidR="00702222" w:rsidRPr="00DB0E74" w:rsidRDefault="00702222" w:rsidP="0011513F">
            <w:pPr>
              <w:pStyle w:val="Listparagraf"/>
              <w:numPr>
                <w:ilvl w:val="0"/>
                <w:numId w:val="41"/>
              </w:numPr>
              <w:tabs>
                <w:tab w:val="clear" w:pos="1134"/>
                <w:tab w:val="left" w:pos="525"/>
              </w:tabs>
              <w:ind w:left="0" w:hanging="15"/>
              <w:contextualSpacing/>
            </w:pPr>
            <w:r w:rsidRPr="00DB0E74">
              <w:rPr>
                <w:b/>
              </w:rPr>
              <w:t>SOLUŢIONAREA LITIGIILOR</w:t>
            </w:r>
          </w:p>
          <w:p w14:paraId="78125010" w14:textId="77777777" w:rsidR="00702222" w:rsidRPr="006369F2" w:rsidRDefault="00702222" w:rsidP="007F29C0">
            <w:pPr>
              <w:pStyle w:val="Listparagraf"/>
              <w:tabs>
                <w:tab w:val="left" w:pos="3465"/>
              </w:tabs>
              <w:ind w:left="0"/>
            </w:pPr>
            <w:r w:rsidRPr="006369F2">
              <w:lastRenderedPageBreak/>
              <w:t xml:space="preserve">17.1. </w:t>
            </w:r>
            <w:proofErr w:type="spellStart"/>
            <w:r w:rsidRPr="006369F2">
              <w:t>Beneficiarul</w:t>
            </w:r>
            <w:proofErr w:type="spellEnd"/>
            <w:r w:rsidRPr="006369F2">
              <w:t xml:space="preserve"> </w:t>
            </w:r>
            <w:proofErr w:type="spellStart"/>
            <w:r w:rsidRPr="006369F2">
              <w:t>și</w:t>
            </w:r>
            <w:proofErr w:type="spellEnd"/>
            <w:r w:rsidRPr="006369F2">
              <w:t xml:space="preserve"> </w:t>
            </w:r>
            <w:proofErr w:type="spellStart"/>
            <w:r w:rsidRPr="006369F2">
              <w:t>Antreprenorul</w:t>
            </w:r>
            <w:proofErr w:type="spellEnd"/>
            <w:r w:rsidRPr="006369F2">
              <w:t xml:space="preserve"> </w:t>
            </w:r>
            <w:proofErr w:type="spellStart"/>
            <w:r w:rsidRPr="006369F2">
              <w:t>vor</w:t>
            </w:r>
            <w:proofErr w:type="spellEnd"/>
            <w:r w:rsidRPr="006369F2">
              <w:t xml:space="preserve"> face </w:t>
            </w:r>
            <w:proofErr w:type="spellStart"/>
            <w:r w:rsidRPr="006369F2">
              <w:t>eforturi</w:t>
            </w:r>
            <w:proofErr w:type="spellEnd"/>
            <w:r w:rsidRPr="006369F2">
              <w:t xml:space="preserve"> </w:t>
            </w:r>
            <w:proofErr w:type="spellStart"/>
            <w:r w:rsidRPr="006369F2">
              <w:t>pentru</w:t>
            </w:r>
            <w:proofErr w:type="spellEnd"/>
            <w:r w:rsidRPr="006369F2">
              <w:t xml:space="preserve"> a </w:t>
            </w:r>
            <w:proofErr w:type="spellStart"/>
            <w:r w:rsidRPr="006369F2">
              <w:t>rezolva</w:t>
            </w:r>
            <w:proofErr w:type="spellEnd"/>
            <w:r w:rsidRPr="006369F2">
              <w:t xml:space="preserve"> pe </w:t>
            </w:r>
            <w:proofErr w:type="spellStart"/>
            <w:r w:rsidRPr="006369F2">
              <w:t>cale</w:t>
            </w:r>
            <w:proofErr w:type="spellEnd"/>
            <w:r w:rsidRPr="006369F2">
              <w:t xml:space="preserve"> </w:t>
            </w:r>
            <w:proofErr w:type="spellStart"/>
            <w:r w:rsidRPr="006369F2">
              <w:t>amiabilă</w:t>
            </w:r>
            <w:proofErr w:type="spellEnd"/>
            <w:r w:rsidRPr="006369F2">
              <w:t xml:space="preserve"> </w:t>
            </w:r>
            <w:proofErr w:type="spellStart"/>
            <w:r w:rsidRPr="006369F2">
              <w:t>orice</w:t>
            </w:r>
            <w:proofErr w:type="spellEnd"/>
            <w:r w:rsidRPr="006369F2">
              <w:t xml:space="preserve"> </w:t>
            </w:r>
            <w:proofErr w:type="spellStart"/>
            <w:r w:rsidRPr="006369F2">
              <w:t>neînţelegere</w:t>
            </w:r>
            <w:proofErr w:type="spellEnd"/>
            <w:r w:rsidRPr="006369F2">
              <w:t xml:space="preserve"> </w:t>
            </w:r>
            <w:proofErr w:type="spellStart"/>
            <w:r w:rsidRPr="006369F2">
              <w:t>sau</w:t>
            </w:r>
            <w:proofErr w:type="spellEnd"/>
            <w:r w:rsidRPr="006369F2">
              <w:t xml:space="preserve"> </w:t>
            </w:r>
            <w:proofErr w:type="spellStart"/>
            <w:r w:rsidRPr="006369F2">
              <w:t>litigiu</w:t>
            </w:r>
            <w:proofErr w:type="spellEnd"/>
            <w:r w:rsidRPr="006369F2">
              <w:t xml:space="preserve"> care se </w:t>
            </w:r>
            <w:proofErr w:type="spellStart"/>
            <w:r w:rsidRPr="006369F2">
              <w:t>poate</w:t>
            </w:r>
            <w:proofErr w:type="spellEnd"/>
            <w:r w:rsidRPr="006369F2">
              <w:t xml:space="preserve"> </w:t>
            </w:r>
            <w:proofErr w:type="spellStart"/>
            <w:r w:rsidRPr="006369F2">
              <w:t>ivi</w:t>
            </w:r>
            <w:proofErr w:type="spellEnd"/>
            <w:r w:rsidRPr="006369F2">
              <w:t xml:space="preserve"> </w:t>
            </w:r>
            <w:proofErr w:type="spellStart"/>
            <w:r w:rsidRPr="006369F2">
              <w:t>intre</w:t>
            </w:r>
            <w:proofErr w:type="spellEnd"/>
            <w:r w:rsidRPr="006369F2">
              <w:t xml:space="preserve"> </w:t>
            </w:r>
            <w:proofErr w:type="spellStart"/>
            <w:r w:rsidRPr="006369F2">
              <w:t>ei</w:t>
            </w:r>
            <w:proofErr w:type="spellEnd"/>
            <w:r w:rsidRPr="006369F2">
              <w:t xml:space="preserve">, </w:t>
            </w:r>
            <w:proofErr w:type="spellStart"/>
            <w:r w:rsidRPr="006369F2">
              <w:t>în</w:t>
            </w:r>
            <w:proofErr w:type="spellEnd"/>
            <w:r w:rsidRPr="006369F2">
              <w:t xml:space="preserve"> </w:t>
            </w:r>
            <w:proofErr w:type="spellStart"/>
            <w:r w:rsidRPr="006369F2">
              <w:t>cadrul</w:t>
            </w:r>
            <w:proofErr w:type="spellEnd"/>
            <w:r w:rsidRPr="006369F2">
              <w:t xml:space="preserve"> </w:t>
            </w:r>
            <w:proofErr w:type="spellStart"/>
            <w:r w:rsidRPr="006369F2">
              <w:t>sau</w:t>
            </w:r>
            <w:proofErr w:type="spellEnd"/>
            <w:r w:rsidRPr="006369F2">
              <w:t xml:space="preserve"> </w:t>
            </w:r>
            <w:proofErr w:type="spellStart"/>
            <w:r w:rsidRPr="006369F2">
              <w:t>în</w:t>
            </w:r>
            <w:proofErr w:type="spellEnd"/>
            <w:r w:rsidRPr="006369F2">
              <w:t xml:space="preserve"> </w:t>
            </w:r>
            <w:proofErr w:type="spellStart"/>
            <w:r w:rsidRPr="006369F2">
              <w:t>legătură</w:t>
            </w:r>
            <w:proofErr w:type="spellEnd"/>
            <w:r w:rsidRPr="006369F2">
              <w:t xml:space="preserve"> cu </w:t>
            </w:r>
            <w:proofErr w:type="spellStart"/>
            <w:r w:rsidRPr="006369F2">
              <w:t>îndeplinirea</w:t>
            </w:r>
            <w:proofErr w:type="spellEnd"/>
            <w:r w:rsidRPr="006369F2">
              <w:t xml:space="preserve"> </w:t>
            </w:r>
            <w:proofErr w:type="spellStart"/>
            <w:r w:rsidRPr="006369F2">
              <w:t>Contractului</w:t>
            </w:r>
            <w:proofErr w:type="spellEnd"/>
            <w:r w:rsidRPr="006369F2">
              <w:t>.</w:t>
            </w:r>
          </w:p>
          <w:p w14:paraId="71966B4C" w14:textId="77777777" w:rsidR="00702222" w:rsidRPr="006369F2" w:rsidRDefault="00702222" w:rsidP="007F29C0">
            <w:pPr>
              <w:pStyle w:val="Listparagraf"/>
              <w:tabs>
                <w:tab w:val="left" w:pos="3465"/>
              </w:tabs>
              <w:ind w:left="0"/>
            </w:pPr>
            <w:r w:rsidRPr="006369F2">
              <w:t xml:space="preserve">17.2. </w:t>
            </w:r>
            <w:proofErr w:type="spellStart"/>
            <w:r w:rsidRPr="006369F2">
              <w:t>În</w:t>
            </w:r>
            <w:proofErr w:type="spellEnd"/>
            <w:r w:rsidRPr="006369F2">
              <w:t xml:space="preserve"> </w:t>
            </w:r>
            <w:proofErr w:type="spellStart"/>
            <w:r w:rsidRPr="006369F2">
              <w:t>ipoteza</w:t>
            </w:r>
            <w:proofErr w:type="spellEnd"/>
            <w:r w:rsidRPr="006369F2">
              <w:t xml:space="preserve"> </w:t>
            </w:r>
            <w:proofErr w:type="spellStart"/>
            <w:r w:rsidRPr="006369F2">
              <w:t>în</w:t>
            </w:r>
            <w:proofErr w:type="spellEnd"/>
            <w:r w:rsidRPr="006369F2">
              <w:t xml:space="preserve"> care </w:t>
            </w:r>
            <w:proofErr w:type="spellStart"/>
            <w:r w:rsidRPr="006369F2">
              <w:t>părţile</w:t>
            </w:r>
            <w:proofErr w:type="spellEnd"/>
            <w:r w:rsidRPr="006369F2">
              <w:t xml:space="preserve"> nu </w:t>
            </w:r>
            <w:proofErr w:type="spellStart"/>
            <w:r w:rsidRPr="006369F2">
              <w:t>reusesc</w:t>
            </w:r>
            <w:proofErr w:type="spellEnd"/>
            <w:r w:rsidRPr="006369F2">
              <w:t xml:space="preserve"> o </w:t>
            </w:r>
            <w:proofErr w:type="spellStart"/>
            <w:r w:rsidRPr="006369F2">
              <w:t>soluţionare</w:t>
            </w:r>
            <w:proofErr w:type="spellEnd"/>
            <w:r w:rsidRPr="006369F2">
              <w:t xml:space="preserve"> </w:t>
            </w:r>
            <w:proofErr w:type="spellStart"/>
            <w:r w:rsidRPr="006369F2">
              <w:t>amiabila</w:t>
            </w:r>
            <w:proofErr w:type="spellEnd"/>
            <w:r w:rsidRPr="006369F2">
              <w:t xml:space="preserve"> </w:t>
            </w:r>
            <w:proofErr w:type="spellStart"/>
            <w:r w:rsidRPr="006369F2">
              <w:t>în</w:t>
            </w:r>
            <w:proofErr w:type="spellEnd"/>
            <w:r w:rsidRPr="006369F2">
              <w:t xml:space="preserve"> termen de _____ </w:t>
            </w:r>
            <w:proofErr w:type="spellStart"/>
            <w:r w:rsidRPr="006369F2">
              <w:t>zile</w:t>
            </w:r>
            <w:proofErr w:type="spellEnd"/>
            <w:r w:rsidRPr="006369F2">
              <w:t xml:space="preserve">, </w:t>
            </w:r>
            <w:proofErr w:type="spellStart"/>
            <w:r w:rsidRPr="006369F2">
              <w:t>fiecare</w:t>
            </w:r>
            <w:proofErr w:type="spellEnd"/>
            <w:r w:rsidRPr="006369F2">
              <w:t xml:space="preserve"> </w:t>
            </w:r>
            <w:proofErr w:type="spellStart"/>
            <w:r w:rsidRPr="006369F2">
              <w:t>dintre</w:t>
            </w:r>
            <w:proofErr w:type="spellEnd"/>
            <w:r w:rsidRPr="006369F2">
              <w:t xml:space="preserve"> </w:t>
            </w:r>
            <w:proofErr w:type="spellStart"/>
            <w:r w:rsidRPr="006369F2">
              <w:t>acestea</w:t>
            </w:r>
            <w:proofErr w:type="spellEnd"/>
            <w:r w:rsidRPr="006369F2">
              <w:t xml:space="preserve"> </w:t>
            </w:r>
            <w:proofErr w:type="spellStart"/>
            <w:r w:rsidRPr="006369F2">
              <w:t>poate</w:t>
            </w:r>
            <w:proofErr w:type="spellEnd"/>
            <w:r w:rsidRPr="006369F2">
              <w:t xml:space="preserve"> </w:t>
            </w:r>
            <w:proofErr w:type="spellStart"/>
            <w:r w:rsidRPr="006369F2">
              <w:t>solicita</w:t>
            </w:r>
            <w:proofErr w:type="spellEnd"/>
            <w:r w:rsidRPr="006369F2">
              <w:t xml:space="preserve"> ca </w:t>
            </w:r>
            <w:proofErr w:type="spellStart"/>
            <w:r w:rsidRPr="006369F2">
              <w:t>litigiul</w:t>
            </w:r>
            <w:proofErr w:type="spellEnd"/>
            <w:r w:rsidRPr="006369F2">
              <w:t xml:space="preserve"> </w:t>
            </w:r>
            <w:proofErr w:type="spellStart"/>
            <w:r w:rsidRPr="006369F2">
              <w:t>să</w:t>
            </w:r>
            <w:proofErr w:type="spellEnd"/>
            <w:r w:rsidRPr="006369F2">
              <w:t xml:space="preserve"> se </w:t>
            </w:r>
            <w:proofErr w:type="spellStart"/>
            <w:r w:rsidRPr="006369F2">
              <w:t>soluţioneze</w:t>
            </w:r>
            <w:proofErr w:type="spellEnd"/>
            <w:r w:rsidRPr="006369F2">
              <w:t xml:space="preserve"> de </w:t>
            </w:r>
            <w:proofErr w:type="spellStart"/>
            <w:r w:rsidRPr="006369F2">
              <w:t>către</w:t>
            </w:r>
            <w:proofErr w:type="spellEnd"/>
            <w:r w:rsidRPr="006369F2">
              <w:t xml:space="preserve"> </w:t>
            </w:r>
            <w:proofErr w:type="spellStart"/>
            <w:r w:rsidRPr="006369F2">
              <w:t>instantele</w:t>
            </w:r>
            <w:proofErr w:type="spellEnd"/>
            <w:r w:rsidRPr="006369F2">
              <w:t xml:space="preserve"> </w:t>
            </w:r>
            <w:proofErr w:type="spellStart"/>
            <w:r w:rsidRPr="006369F2">
              <w:t>judecătoreşti</w:t>
            </w:r>
            <w:proofErr w:type="spellEnd"/>
            <w:r w:rsidRPr="006369F2">
              <w:t xml:space="preserve"> </w:t>
            </w:r>
            <w:proofErr w:type="spellStart"/>
            <w:r w:rsidRPr="006369F2">
              <w:t>competente</w:t>
            </w:r>
            <w:proofErr w:type="spellEnd"/>
            <w:r w:rsidRPr="006369F2">
              <w:t>.</w:t>
            </w:r>
          </w:p>
          <w:p w14:paraId="329F3B9F" w14:textId="77777777" w:rsidR="00702222" w:rsidRPr="006369F2" w:rsidRDefault="00702222" w:rsidP="007F29C0">
            <w:pPr>
              <w:pStyle w:val="Listparagraf"/>
              <w:tabs>
                <w:tab w:val="left" w:pos="567"/>
              </w:tabs>
              <w:ind w:left="0"/>
            </w:pPr>
            <w:r w:rsidRPr="006369F2">
              <w:t xml:space="preserve">17.3. </w:t>
            </w:r>
            <w:proofErr w:type="spellStart"/>
            <w:r w:rsidRPr="006369F2">
              <w:t>În</w:t>
            </w:r>
            <w:proofErr w:type="spellEnd"/>
            <w:r w:rsidRPr="006369F2">
              <w:t xml:space="preserve"> </w:t>
            </w:r>
            <w:proofErr w:type="spellStart"/>
            <w:r w:rsidRPr="006369F2">
              <w:t>cazul</w:t>
            </w:r>
            <w:proofErr w:type="spellEnd"/>
            <w:r w:rsidRPr="006369F2">
              <w:t xml:space="preserve"> </w:t>
            </w:r>
            <w:proofErr w:type="spellStart"/>
            <w:r w:rsidRPr="006369F2">
              <w:t>litigiilor</w:t>
            </w:r>
            <w:proofErr w:type="spellEnd"/>
            <w:r w:rsidRPr="006369F2">
              <w:t xml:space="preserve"> </w:t>
            </w:r>
            <w:proofErr w:type="spellStart"/>
            <w:r w:rsidRPr="006369F2">
              <w:t>privind</w:t>
            </w:r>
            <w:proofErr w:type="spellEnd"/>
            <w:r w:rsidRPr="006369F2">
              <w:t xml:space="preserve"> </w:t>
            </w:r>
            <w:proofErr w:type="spellStart"/>
            <w:r w:rsidRPr="006369F2">
              <w:t>calitatea</w:t>
            </w:r>
            <w:proofErr w:type="spellEnd"/>
            <w:r w:rsidRPr="006369F2">
              <w:t xml:space="preserve"> </w:t>
            </w:r>
            <w:proofErr w:type="spellStart"/>
            <w:r w:rsidRPr="006369F2">
              <w:t>şi</w:t>
            </w:r>
            <w:proofErr w:type="spellEnd"/>
            <w:r w:rsidRPr="006369F2">
              <w:t xml:space="preserve"> </w:t>
            </w:r>
            <w:proofErr w:type="spellStart"/>
            <w:r w:rsidRPr="006369F2">
              <w:t>proprietăţile</w:t>
            </w:r>
            <w:proofErr w:type="spellEnd"/>
            <w:r w:rsidRPr="006369F2">
              <w:t xml:space="preserve"> </w:t>
            </w:r>
            <w:proofErr w:type="spellStart"/>
            <w:r w:rsidRPr="006369F2">
              <w:t>materialelor</w:t>
            </w:r>
            <w:proofErr w:type="spellEnd"/>
            <w:r w:rsidRPr="006369F2">
              <w:t xml:space="preserve"> de </w:t>
            </w:r>
            <w:proofErr w:type="spellStart"/>
            <w:r w:rsidRPr="006369F2">
              <w:t>construcţie</w:t>
            </w:r>
            <w:proofErr w:type="spellEnd"/>
            <w:r w:rsidRPr="006369F2">
              <w:t xml:space="preserve">, </w:t>
            </w:r>
            <w:proofErr w:type="spellStart"/>
            <w:r w:rsidRPr="006369F2">
              <w:t>procedurile</w:t>
            </w:r>
            <w:proofErr w:type="spellEnd"/>
            <w:r w:rsidRPr="006369F2">
              <w:t xml:space="preserve"> de </w:t>
            </w:r>
            <w:proofErr w:type="spellStart"/>
            <w:r w:rsidRPr="006369F2">
              <w:t>verificare</w:t>
            </w:r>
            <w:proofErr w:type="spellEnd"/>
            <w:r w:rsidRPr="006369F2">
              <w:t xml:space="preserve">, </w:t>
            </w:r>
            <w:proofErr w:type="spellStart"/>
            <w:r w:rsidRPr="006369F2">
              <w:t>corectitudinea</w:t>
            </w:r>
            <w:proofErr w:type="spellEnd"/>
            <w:r w:rsidRPr="006369F2">
              <w:t xml:space="preserve"> </w:t>
            </w:r>
            <w:proofErr w:type="spellStart"/>
            <w:r w:rsidRPr="006369F2">
              <w:t>efectuării</w:t>
            </w:r>
            <w:proofErr w:type="spellEnd"/>
            <w:r w:rsidRPr="006369F2">
              <w:t xml:space="preserve"> </w:t>
            </w:r>
            <w:proofErr w:type="spellStart"/>
            <w:r w:rsidRPr="006369F2">
              <w:t>probelor</w:t>
            </w:r>
            <w:proofErr w:type="spellEnd"/>
            <w:r w:rsidRPr="006369F2">
              <w:t xml:space="preserve">, a </w:t>
            </w:r>
            <w:proofErr w:type="spellStart"/>
            <w:r w:rsidRPr="006369F2">
              <w:t>utilajelor</w:t>
            </w:r>
            <w:proofErr w:type="spellEnd"/>
            <w:r w:rsidRPr="006369F2">
              <w:t xml:space="preserve"> de </w:t>
            </w:r>
            <w:proofErr w:type="spellStart"/>
            <w:r w:rsidRPr="006369F2">
              <w:t>construcţie</w:t>
            </w:r>
            <w:proofErr w:type="spellEnd"/>
            <w:r w:rsidRPr="006369F2">
              <w:t xml:space="preserve"> </w:t>
            </w:r>
            <w:proofErr w:type="spellStart"/>
            <w:r w:rsidRPr="006369F2">
              <w:t>folosite</w:t>
            </w:r>
            <w:proofErr w:type="spellEnd"/>
            <w:r w:rsidRPr="006369F2">
              <w:t xml:space="preserve">, </w:t>
            </w:r>
            <w:proofErr w:type="spellStart"/>
            <w:r w:rsidRPr="006369F2">
              <w:t>fiecare</w:t>
            </w:r>
            <w:proofErr w:type="spellEnd"/>
            <w:r w:rsidRPr="006369F2">
              <w:t xml:space="preserve"> </w:t>
            </w:r>
            <w:proofErr w:type="spellStart"/>
            <w:r w:rsidRPr="006369F2">
              <w:t>parte</w:t>
            </w:r>
            <w:proofErr w:type="spellEnd"/>
            <w:r w:rsidRPr="006369F2">
              <w:t xml:space="preserve"> </w:t>
            </w:r>
            <w:proofErr w:type="spellStart"/>
            <w:r w:rsidRPr="006369F2">
              <w:t>poate</w:t>
            </w:r>
            <w:proofErr w:type="spellEnd"/>
            <w:r w:rsidRPr="006369F2">
              <w:t xml:space="preserve">, </w:t>
            </w:r>
            <w:proofErr w:type="spellStart"/>
            <w:r w:rsidRPr="006369F2">
              <w:t>după</w:t>
            </w:r>
            <w:proofErr w:type="spellEnd"/>
            <w:r w:rsidRPr="006369F2">
              <w:t xml:space="preserve"> o </w:t>
            </w:r>
            <w:proofErr w:type="spellStart"/>
            <w:r w:rsidRPr="006369F2">
              <w:t>înştiinţare</w:t>
            </w:r>
            <w:proofErr w:type="spellEnd"/>
            <w:r w:rsidRPr="006369F2">
              <w:t xml:space="preserve"> </w:t>
            </w:r>
            <w:proofErr w:type="spellStart"/>
            <w:r w:rsidRPr="006369F2">
              <w:t>prealabilă</w:t>
            </w:r>
            <w:proofErr w:type="spellEnd"/>
            <w:r w:rsidRPr="006369F2">
              <w:t xml:space="preserve"> a </w:t>
            </w:r>
            <w:proofErr w:type="spellStart"/>
            <w:r w:rsidRPr="006369F2">
              <w:t>celeilalte</w:t>
            </w:r>
            <w:proofErr w:type="spellEnd"/>
            <w:r w:rsidRPr="006369F2">
              <w:t xml:space="preserve"> </w:t>
            </w:r>
            <w:proofErr w:type="spellStart"/>
            <w:r w:rsidRPr="006369F2">
              <w:t>părţi</w:t>
            </w:r>
            <w:proofErr w:type="spellEnd"/>
            <w:r w:rsidRPr="006369F2">
              <w:t xml:space="preserve">, </w:t>
            </w:r>
            <w:proofErr w:type="spellStart"/>
            <w:r w:rsidRPr="006369F2">
              <w:t>să</w:t>
            </w:r>
            <w:proofErr w:type="spellEnd"/>
            <w:r w:rsidRPr="006369F2">
              <w:t xml:space="preserve"> </w:t>
            </w:r>
            <w:proofErr w:type="spellStart"/>
            <w:r w:rsidRPr="006369F2">
              <w:t>solicite</w:t>
            </w:r>
            <w:proofErr w:type="spellEnd"/>
            <w:r w:rsidRPr="006369F2">
              <w:t xml:space="preserve"> </w:t>
            </w:r>
            <w:proofErr w:type="spellStart"/>
            <w:r w:rsidRPr="006369F2">
              <w:t>verificarea</w:t>
            </w:r>
            <w:proofErr w:type="spellEnd"/>
            <w:r w:rsidRPr="006369F2">
              <w:t>, m</w:t>
            </w:r>
            <w:proofErr w:type="spellStart"/>
            <w:r w:rsidRPr="00B70E83">
              <w:rPr>
                <w:lang w:val="ro-RO"/>
              </w:rPr>
              <w:t>ăsurarea</w:t>
            </w:r>
            <w:proofErr w:type="spellEnd"/>
            <w:r w:rsidRPr="00B70E83">
              <w:rPr>
                <w:lang w:val="ro-RO"/>
              </w:rPr>
              <w:t xml:space="preserve"> și testarea, conform normativelor.</w:t>
            </w:r>
            <w:r>
              <w:rPr>
                <w:lang w:val="ro-RO"/>
              </w:rPr>
              <w:t xml:space="preserve"> </w:t>
            </w:r>
            <w:proofErr w:type="spellStart"/>
            <w:r w:rsidRPr="006369F2">
              <w:t>Costurile</w:t>
            </w:r>
            <w:proofErr w:type="spellEnd"/>
            <w:r w:rsidRPr="006369F2">
              <w:t xml:space="preserve"> </w:t>
            </w:r>
            <w:proofErr w:type="spellStart"/>
            <w:r w:rsidRPr="006369F2">
              <w:t>cercetărilor</w:t>
            </w:r>
            <w:proofErr w:type="spellEnd"/>
            <w:r w:rsidRPr="006369F2">
              <w:t xml:space="preserve"> </w:t>
            </w:r>
            <w:proofErr w:type="spellStart"/>
            <w:r w:rsidRPr="006369F2">
              <w:t>efectuate</w:t>
            </w:r>
            <w:proofErr w:type="spellEnd"/>
            <w:r w:rsidRPr="006369F2">
              <w:t xml:space="preserve"> le </w:t>
            </w:r>
            <w:proofErr w:type="spellStart"/>
            <w:r w:rsidRPr="006369F2">
              <w:t>suportă</w:t>
            </w:r>
            <w:proofErr w:type="spellEnd"/>
            <w:r w:rsidRPr="006369F2">
              <w:t xml:space="preserve">  </w:t>
            </w:r>
            <w:proofErr w:type="spellStart"/>
            <w:r w:rsidRPr="006369F2">
              <w:t>partea</w:t>
            </w:r>
            <w:proofErr w:type="spellEnd"/>
            <w:r w:rsidRPr="006369F2">
              <w:t xml:space="preserve"> a </w:t>
            </w:r>
            <w:proofErr w:type="spellStart"/>
            <w:r w:rsidRPr="006369F2">
              <w:t>cărei</w:t>
            </w:r>
            <w:proofErr w:type="spellEnd"/>
            <w:r w:rsidRPr="006369F2">
              <w:t xml:space="preserve"> </w:t>
            </w:r>
            <w:proofErr w:type="spellStart"/>
            <w:r w:rsidRPr="006369F2">
              <w:t>culpă</w:t>
            </w:r>
            <w:proofErr w:type="spellEnd"/>
            <w:r w:rsidRPr="006369F2">
              <w:t xml:space="preserve"> a </w:t>
            </w:r>
            <w:proofErr w:type="spellStart"/>
            <w:r w:rsidRPr="006369F2">
              <w:t>fost</w:t>
            </w:r>
            <w:proofErr w:type="spellEnd"/>
            <w:r w:rsidRPr="006369F2">
              <w:t xml:space="preserve"> </w:t>
            </w:r>
            <w:proofErr w:type="spellStart"/>
            <w:r w:rsidRPr="006369F2">
              <w:t>dovedită</w:t>
            </w:r>
            <w:proofErr w:type="spellEnd"/>
            <w:r w:rsidRPr="006369F2">
              <w:t>.</w:t>
            </w:r>
          </w:p>
          <w:p w14:paraId="21BF03BA" w14:textId="77777777" w:rsidR="00702222" w:rsidRPr="006369F2" w:rsidRDefault="00702222" w:rsidP="007F29C0">
            <w:pPr>
              <w:tabs>
                <w:tab w:val="left" w:pos="567"/>
              </w:tabs>
              <w:jc w:val="both"/>
              <w:rPr>
                <w:b/>
                <w:lang w:val="en-US"/>
              </w:rPr>
            </w:pPr>
          </w:p>
          <w:p w14:paraId="37FEBC8E" w14:textId="77777777" w:rsidR="00702222" w:rsidRPr="006369F2" w:rsidRDefault="00702222" w:rsidP="007F29C0">
            <w:pPr>
              <w:tabs>
                <w:tab w:val="left" w:pos="567"/>
              </w:tabs>
              <w:jc w:val="both"/>
              <w:rPr>
                <w:b/>
                <w:lang w:val="en-US"/>
              </w:rPr>
            </w:pPr>
            <w:r w:rsidRPr="006369F2">
              <w:rPr>
                <w:b/>
                <w:lang w:val="en-US"/>
              </w:rPr>
              <w:t>18. REZOLUȚIUNEA CONTRACTULUI</w:t>
            </w:r>
          </w:p>
          <w:p w14:paraId="42946017" w14:textId="77777777" w:rsidR="00702222" w:rsidRPr="006369F2" w:rsidRDefault="00702222" w:rsidP="007F29C0">
            <w:pPr>
              <w:pStyle w:val="NormalWeb"/>
              <w:tabs>
                <w:tab w:val="left" w:pos="567"/>
              </w:tabs>
              <w:rPr>
                <w:lang w:val="en-US"/>
              </w:rPr>
            </w:pPr>
            <w:r w:rsidRPr="006369F2">
              <w:rPr>
                <w:lang w:val="en-US"/>
              </w:rPr>
              <w:t xml:space="preserve">18.1. </w:t>
            </w:r>
            <w:proofErr w:type="spellStart"/>
            <w:r w:rsidRPr="006369F2">
              <w:rPr>
                <w:lang w:val="en-US"/>
              </w:rPr>
              <w:t>Antreprenorul</w:t>
            </w:r>
            <w:proofErr w:type="spellEnd"/>
            <w:r w:rsidRPr="006369F2">
              <w:rPr>
                <w:lang w:val="en-US"/>
              </w:rPr>
              <w:t xml:space="preserve"> </w:t>
            </w:r>
            <w:proofErr w:type="spellStart"/>
            <w:r w:rsidRPr="006369F2">
              <w:rPr>
                <w:lang w:val="en-US"/>
              </w:rPr>
              <w:t>poate</w:t>
            </w:r>
            <w:proofErr w:type="spellEnd"/>
            <w:r w:rsidRPr="006369F2">
              <w:rPr>
                <w:lang w:val="en-US"/>
              </w:rPr>
              <w:t xml:space="preserve"> cere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5137174A" w14:textId="77777777" w:rsidR="00702222" w:rsidRPr="006369F2" w:rsidRDefault="00702222" w:rsidP="007F29C0">
            <w:pPr>
              <w:tabs>
                <w:tab w:val="left" w:pos="1276"/>
              </w:tabs>
              <w:jc w:val="both"/>
              <w:rPr>
                <w:lang w:val="en-US"/>
              </w:rPr>
            </w:pPr>
            <w:r w:rsidRPr="006369F2">
              <w:rPr>
                <w:lang w:val="en-US"/>
              </w:rPr>
              <w:t xml:space="preserve">a) Beneficiarul nu-şi îndeplineşte o obligaţie care este în sarcina sa şi prin aceasta pune Antreprenorul în situaţia de a nu putea executa lucrarea; </w:t>
            </w:r>
          </w:p>
          <w:p w14:paraId="49854FEB" w14:textId="77777777" w:rsidR="00702222" w:rsidRPr="006369F2" w:rsidRDefault="00702222" w:rsidP="0011513F">
            <w:pPr>
              <w:numPr>
                <w:ilvl w:val="0"/>
                <w:numId w:val="9"/>
              </w:numPr>
              <w:tabs>
                <w:tab w:val="left" w:pos="1276"/>
              </w:tabs>
              <w:ind w:left="0" w:hanging="425"/>
              <w:jc w:val="both"/>
              <w:rPr>
                <w:lang w:val="en-US"/>
              </w:rPr>
            </w:pPr>
            <w:r w:rsidRPr="006369F2">
              <w:rPr>
                <w:lang w:val="en-US"/>
              </w:rPr>
              <w:t xml:space="preserve">b) Beneficiarul nu onorează o plată scadentă mai mult de 3 luni; </w:t>
            </w:r>
          </w:p>
          <w:p w14:paraId="1A57C2A4" w14:textId="77777777" w:rsidR="00702222" w:rsidRPr="006369F2" w:rsidRDefault="00702222" w:rsidP="0011513F">
            <w:pPr>
              <w:pStyle w:val="Listparagraf"/>
              <w:numPr>
                <w:ilvl w:val="0"/>
                <w:numId w:val="10"/>
              </w:numPr>
              <w:tabs>
                <w:tab w:val="clear" w:pos="1134"/>
                <w:tab w:val="left" w:pos="1276"/>
              </w:tabs>
              <w:ind w:left="0"/>
              <w:contextualSpacing/>
            </w:pPr>
            <w:r w:rsidRPr="006369F2">
              <w:t xml:space="preserve">c) </w:t>
            </w:r>
            <w:proofErr w:type="spellStart"/>
            <w:r w:rsidRPr="006369F2">
              <w:t>Beneficiarul</w:t>
            </w:r>
            <w:proofErr w:type="spellEnd"/>
            <w:r w:rsidRPr="006369F2">
              <w:t xml:space="preserve"> </w:t>
            </w:r>
            <w:proofErr w:type="spellStart"/>
            <w:r w:rsidRPr="006369F2">
              <w:t>notifică</w:t>
            </w:r>
            <w:proofErr w:type="spellEnd"/>
            <w:r w:rsidRPr="006369F2">
              <w:t xml:space="preserve"> </w:t>
            </w:r>
            <w:proofErr w:type="spellStart"/>
            <w:r w:rsidRPr="006369F2">
              <w:t>Antreprenorul</w:t>
            </w:r>
            <w:proofErr w:type="spellEnd"/>
            <w:r w:rsidRPr="006369F2">
              <w:t xml:space="preserve"> </w:t>
            </w:r>
            <w:proofErr w:type="spellStart"/>
            <w:r w:rsidRPr="006369F2">
              <w:t>că</w:t>
            </w:r>
            <w:proofErr w:type="spellEnd"/>
            <w:r w:rsidRPr="006369F2">
              <w:t xml:space="preserve"> </w:t>
            </w:r>
            <w:proofErr w:type="spellStart"/>
            <w:r w:rsidRPr="006369F2">
              <w:t>datorită</w:t>
            </w:r>
            <w:proofErr w:type="spellEnd"/>
            <w:r w:rsidRPr="006369F2">
              <w:t xml:space="preserve"> </w:t>
            </w:r>
            <w:proofErr w:type="spellStart"/>
            <w:r w:rsidRPr="006369F2">
              <w:t>unor</w:t>
            </w:r>
            <w:proofErr w:type="spellEnd"/>
            <w:r w:rsidRPr="006369F2">
              <w:t xml:space="preserve"> </w:t>
            </w:r>
            <w:proofErr w:type="spellStart"/>
            <w:r w:rsidRPr="006369F2">
              <w:t>conjuncturi</w:t>
            </w:r>
            <w:proofErr w:type="spellEnd"/>
            <w:r w:rsidRPr="006369F2">
              <w:t xml:space="preserve"> </w:t>
            </w:r>
            <w:proofErr w:type="spellStart"/>
            <w:r w:rsidRPr="006369F2">
              <w:t>economice</w:t>
            </w:r>
            <w:proofErr w:type="spellEnd"/>
            <w:r w:rsidRPr="006369F2">
              <w:t xml:space="preserve"> din motive </w:t>
            </w:r>
            <w:proofErr w:type="spellStart"/>
            <w:r w:rsidRPr="006369F2">
              <w:t>neimputabile</w:t>
            </w:r>
            <w:proofErr w:type="spellEnd"/>
            <w:r w:rsidRPr="006369F2">
              <w:t xml:space="preserve"> </w:t>
            </w:r>
            <w:proofErr w:type="spellStart"/>
            <w:r w:rsidRPr="006369F2">
              <w:t>Beneficiarului</w:t>
            </w:r>
            <w:proofErr w:type="spellEnd"/>
            <w:r w:rsidRPr="006369F2">
              <w:t xml:space="preserve">, </w:t>
            </w:r>
            <w:proofErr w:type="spellStart"/>
            <w:r w:rsidRPr="006369F2">
              <w:t>este</w:t>
            </w:r>
            <w:proofErr w:type="spellEnd"/>
            <w:r w:rsidRPr="006369F2">
              <w:t xml:space="preserve"> </w:t>
            </w:r>
            <w:proofErr w:type="spellStart"/>
            <w:r w:rsidRPr="006369F2">
              <w:t>în</w:t>
            </w:r>
            <w:proofErr w:type="spellEnd"/>
            <w:r w:rsidRPr="006369F2">
              <w:t xml:space="preserve"> </w:t>
            </w:r>
            <w:proofErr w:type="spellStart"/>
            <w:r w:rsidRPr="006369F2">
              <w:t>imposibilitate</w:t>
            </w:r>
            <w:proofErr w:type="spellEnd"/>
            <w:r w:rsidRPr="006369F2">
              <w:t xml:space="preserve"> de a continua </w:t>
            </w:r>
            <w:proofErr w:type="spellStart"/>
            <w:r w:rsidRPr="006369F2">
              <w:t>îndeplinirea</w:t>
            </w:r>
            <w:proofErr w:type="spellEnd"/>
            <w:r w:rsidRPr="006369F2">
              <w:t xml:space="preserve"> </w:t>
            </w:r>
            <w:proofErr w:type="spellStart"/>
            <w:r w:rsidRPr="006369F2">
              <w:t>obligaţiunilor</w:t>
            </w:r>
            <w:proofErr w:type="spellEnd"/>
            <w:r w:rsidRPr="006369F2">
              <w:t xml:space="preserve"> </w:t>
            </w:r>
            <w:proofErr w:type="spellStart"/>
            <w:r w:rsidRPr="006369F2">
              <w:t>contractuale</w:t>
            </w:r>
            <w:proofErr w:type="spellEnd"/>
            <w:r w:rsidRPr="006369F2">
              <w:t xml:space="preserve">. </w:t>
            </w:r>
          </w:p>
          <w:p w14:paraId="33D2C002" w14:textId="77777777" w:rsidR="00702222" w:rsidRPr="006369F2" w:rsidRDefault="00702222" w:rsidP="0011513F">
            <w:pPr>
              <w:pStyle w:val="NormalWeb"/>
              <w:numPr>
                <w:ilvl w:val="1"/>
                <w:numId w:val="37"/>
              </w:numPr>
              <w:tabs>
                <w:tab w:val="left" w:pos="567"/>
              </w:tabs>
              <w:ind w:left="0" w:hanging="567"/>
              <w:rPr>
                <w:lang w:val="en-US"/>
              </w:rPr>
            </w:pPr>
            <w:r w:rsidRPr="006369F2">
              <w:rPr>
                <w:lang w:val="en-US"/>
              </w:rPr>
              <w:t xml:space="preserve">18.2.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cere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371CC992" w14:textId="77777777" w:rsidR="00702222" w:rsidRPr="006369F2" w:rsidRDefault="00702222" w:rsidP="0011513F">
            <w:pPr>
              <w:pStyle w:val="Listparagraf"/>
              <w:numPr>
                <w:ilvl w:val="0"/>
                <w:numId w:val="10"/>
              </w:numPr>
              <w:tabs>
                <w:tab w:val="clear" w:pos="1134"/>
                <w:tab w:val="left" w:pos="1276"/>
              </w:tabs>
              <w:ind w:left="0"/>
              <w:contextualSpacing/>
            </w:pPr>
            <w:r w:rsidRPr="006369F2">
              <w:t xml:space="preserve">a) </w:t>
            </w:r>
            <w:proofErr w:type="spellStart"/>
            <w:r w:rsidRPr="006369F2">
              <w:t>Antreprenorul</w:t>
            </w:r>
            <w:proofErr w:type="spellEnd"/>
            <w:r w:rsidRPr="006369F2">
              <w:t xml:space="preserve"> se </w:t>
            </w:r>
            <w:proofErr w:type="spellStart"/>
            <w:r w:rsidRPr="006369F2">
              <w:t>află</w:t>
            </w:r>
            <w:proofErr w:type="spellEnd"/>
            <w:r w:rsidRPr="006369F2">
              <w:t xml:space="preserve"> </w:t>
            </w:r>
            <w:proofErr w:type="spellStart"/>
            <w:r w:rsidRPr="006369F2">
              <w:t>în</w:t>
            </w:r>
            <w:proofErr w:type="spellEnd"/>
            <w:r w:rsidRPr="006369F2">
              <w:t xml:space="preserve"> incapacitate de </w:t>
            </w:r>
            <w:proofErr w:type="spellStart"/>
            <w:r w:rsidRPr="006369F2">
              <w:t>plată</w:t>
            </w:r>
            <w:proofErr w:type="spellEnd"/>
            <w:r w:rsidRPr="006369F2">
              <w:t xml:space="preserve">, </w:t>
            </w:r>
            <w:proofErr w:type="spellStart"/>
            <w:r w:rsidRPr="006369F2">
              <w:t>lichidare</w:t>
            </w:r>
            <w:proofErr w:type="spellEnd"/>
            <w:r w:rsidRPr="006369F2">
              <w:t xml:space="preserve"> </w:t>
            </w:r>
            <w:proofErr w:type="spellStart"/>
            <w:r w:rsidRPr="006369F2">
              <w:t>sau</w:t>
            </w:r>
            <w:proofErr w:type="spellEnd"/>
            <w:r w:rsidRPr="006369F2">
              <w:t xml:space="preserve"> </w:t>
            </w:r>
            <w:proofErr w:type="spellStart"/>
            <w:r w:rsidRPr="006369F2">
              <w:t>bunurile</w:t>
            </w:r>
            <w:proofErr w:type="spellEnd"/>
            <w:r w:rsidRPr="006369F2">
              <w:t xml:space="preserve"> </w:t>
            </w:r>
            <w:proofErr w:type="spellStart"/>
            <w:r w:rsidRPr="006369F2">
              <w:t>acestuia</w:t>
            </w:r>
            <w:proofErr w:type="spellEnd"/>
            <w:r w:rsidRPr="006369F2">
              <w:t xml:space="preserve"> sunt </w:t>
            </w:r>
            <w:proofErr w:type="spellStart"/>
            <w:r w:rsidRPr="006369F2">
              <w:t>subsechestru</w:t>
            </w:r>
            <w:proofErr w:type="spellEnd"/>
            <w:r w:rsidRPr="006369F2">
              <w:t>;</w:t>
            </w:r>
          </w:p>
          <w:p w14:paraId="666DAC65" w14:textId="77777777" w:rsidR="00702222" w:rsidRPr="006369F2" w:rsidRDefault="00702222" w:rsidP="0011513F">
            <w:pPr>
              <w:pStyle w:val="Listparagraf"/>
              <w:numPr>
                <w:ilvl w:val="0"/>
                <w:numId w:val="10"/>
              </w:numPr>
              <w:tabs>
                <w:tab w:val="clear" w:pos="1134"/>
                <w:tab w:val="left" w:pos="1276"/>
              </w:tabs>
              <w:ind w:left="0"/>
              <w:contextualSpacing/>
            </w:pPr>
            <w:r w:rsidRPr="006369F2">
              <w:t xml:space="preserve">b) </w:t>
            </w:r>
            <w:proofErr w:type="spellStart"/>
            <w:r w:rsidRPr="006369F2">
              <w:t>Antreprenorul</w:t>
            </w:r>
            <w:proofErr w:type="spellEnd"/>
            <w:r w:rsidRPr="006369F2">
              <w:t xml:space="preserve"> nu </w:t>
            </w:r>
            <w:proofErr w:type="spellStart"/>
            <w:r w:rsidRPr="006369F2">
              <w:t>începe</w:t>
            </w:r>
            <w:proofErr w:type="spellEnd"/>
            <w:r w:rsidRPr="006369F2">
              <w:t xml:space="preserve"> </w:t>
            </w:r>
            <w:proofErr w:type="spellStart"/>
            <w:r w:rsidRPr="006369F2">
              <w:t>lucrările</w:t>
            </w:r>
            <w:proofErr w:type="spellEnd"/>
            <w:r w:rsidRPr="006369F2">
              <w:t xml:space="preserve"> </w:t>
            </w:r>
            <w:proofErr w:type="spellStart"/>
            <w:r w:rsidRPr="006369F2">
              <w:t>fără</w:t>
            </w:r>
            <w:proofErr w:type="spellEnd"/>
            <w:r w:rsidRPr="006369F2">
              <w:t xml:space="preserve"> </w:t>
            </w:r>
            <w:proofErr w:type="spellStart"/>
            <w:r w:rsidRPr="006369F2">
              <w:t>să</w:t>
            </w:r>
            <w:proofErr w:type="spellEnd"/>
            <w:r w:rsidRPr="006369F2">
              <w:t xml:space="preserve"> </w:t>
            </w:r>
            <w:proofErr w:type="spellStart"/>
            <w:r w:rsidRPr="006369F2">
              <w:t>aibă</w:t>
            </w:r>
            <w:proofErr w:type="spellEnd"/>
            <w:r w:rsidRPr="006369F2">
              <w:t xml:space="preserve"> un </w:t>
            </w:r>
            <w:proofErr w:type="spellStart"/>
            <w:r w:rsidRPr="006369F2">
              <w:t>motiv</w:t>
            </w:r>
            <w:proofErr w:type="spellEnd"/>
            <w:r w:rsidRPr="006369F2">
              <w:t xml:space="preserve"> </w:t>
            </w:r>
            <w:proofErr w:type="spellStart"/>
            <w:r w:rsidRPr="006369F2">
              <w:t>justificat</w:t>
            </w:r>
            <w:proofErr w:type="spellEnd"/>
            <w:r w:rsidRPr="006369F2">
              <w:t xml:space="preserve"> </w:t>
            </w:r>
            <w:proofErr w:type="spellStart"/>
            <w:r w:rsidRPr="006369F2">
              <w:t>sau</w:t>
            </w:r>
            <w:proofErr w:type="spellEnd"/>
            <w:r w:rsidRPr="006369F2">
              <w:t xml:space="preserve"> nu </w:t>
            </w:r>
            <w:proofErr w:type="spellStart"/>
            <w:r w:rsidRPr="006369F2">
              <w:t>reia</w:t>
            </w:r>
            <w:proofErr w:type="spellEnd"/>
            <w:r w:rsidRPr="006369F2">
              <w:t xml:space="preserve"> </w:t>
            </w:r>
            <w:proofErr w:type="spellStart"/>
            <w:r w:rsidRPr="006369F2">
              <w:t>lucrările</w:t>
            </w:r>
            <w:proofErr w:type="spellEnd"/>
            <w:r w:rsidRPr="006369F2">
              <w:t xml:space="preserve"> </w:t>
            </w:r>
            <w:proofErr w:type="spellStart"/>
            <w:r w:rsidRPr="006369F2">
              <w:t>suspendate</w:t>
            </w:r>
            <w:proofErr w:type="spellEnd"/>
            <w:r w:rsidRPr="006369F2">
              <w:t xml:space="preserve">, </w:t>
            </w:r>
            <w:proofErr w:type="spellStart"/>
            <w:r w:rsidRPr="006369F2">
              <w:t>în</w:t>
            </w:r>
            <w:proofErr w:type="spellEnd"/>
            <w:r w:rsidRPr="006369F2">
              <w:t xml:space="preserve"> </w:t>
            </w:r>
            <w:proofErr w:type="spellStart"/>
            <w:r w:rsidRPr="006369F2">
              <w:t>termenul</w:t>
            </w:r>
            <w:proofErr w:type="spellEnd"/>
            <w:r w:rsidRPr="006369F2">
              <w:t xml:space="preserve"> </w:t>
            </w:r>
            <w:proofErr w:type="spellStart"/>
            <w:r w:rsidRPr="006369F2">
              <w:t>stabilit</w:t>
            </w:r>
            <w:proofErr w:type="spellEnd"/>
            <w:r w:rsidRPr="006369F2">
              <w:t xml:space="preserve"> de la </w:t>
            </w:r>
            <w:proofErr w:type="spellStart"/>
            <w:r w:rsidRPr="006369F2">
              <w:t>primirea</w:t>
            </w:r>
            <w:proofErr w:type="spellEnd"/>
            <w:r w:rsidRPr="006369F2">
              <w:t xml:space="preserve"> </w:t>
            </w:r>
            <w:proofErr w:type="spellStart"/>
            <w:r w:rsidRPr="006369F2">
              <w:t>dispoziţiei</w:t>
            </w:r>
            <w:proofErr w:type="spellEnd"/>
            <w:r w:rsidRPr="006369F2">
              <w:t xml:space="preserve"> </w:t>
            </w:r>
            <w:proofErr w:type="spellStart"/>
            <w:r w:rsidRPr="006369F2">
              <w:t>scrise</w:t>
            </w:r>
            <w:proofErr w:type="spellEnd"/>
            <w:r w:rsidRPr="006369F2">
              <w:t xml:space="preserve"> de </w:t>
            </w:r>
            <w:proofErr w:type="spellStart"/>
            <w:r w:rsidRPr="006369F2">
              <w:t>începere</w:t>
            </w:r>
            <w:proofErr w:type="spellEnd"/>
            <w:r w:rsidRPr="006369F2">
              <w:t>/</w:t>
            </w:r>
            <w:proofErr w:type="spellStart"/>
            <w:r w:rsidRPr="006369F2">
              <w:t>reîncepere</w:t>
            </w:r>
            <w:proofErr w:type="spellEnd"/>
            <w:r w:rsidRPr="006369F2">
              <w:t xml:space="preserve"> a </w:t>
            </w:r>
            <w:proofErr w:type="spellStart"/>
            <w:r w:rsidRPr="006369F2">
              <w:t>lucrărilor</w:t>
            </w:r>
            <w:proofErr w:type="spellEnd"/>
            <w:r w:rsidRPr="006369F2">
              <w:t xml:space="preserve">; </w:t>
            </w:r>
          </w:p>
          <w:p w14:paraId="187B8E0A" w14:textId="77777777" w:rsidR="00702222" w:rsidRPr="006369F2" w:rsidRDefault="00702222" w:rsidP="0011513F">
            <w:pPr>
              <w:pStyle w:val="Listparagraf"/>
              <w:numPr>
                <w:ilvl w:val="0"/>
                <w:numId w:val="10"/>
              </w:numPr>
              <w:tabs>
                <w:tab w:val="clear" w:pos="1134"/>
                <w:tab w:val="left" w:pos="1276"/>
              </w:tabs>
              <w:ind w:left="0"/>
              <w:contextualSpacing/>
            </w:pPr>
            <w:r w:rsidRPr="006369F2">
              <w:t xml:space="preserve">c) </w:t>
            </w:r>
            <w:proofErr w:type="spellStart"/>
            <w:r w:rsidRPr="006369F2">
              <w:t>Antreprenorul</w:t>
            </w:r>
            <w:proofErr w:type="spellEnd"/>
            <w:r w:rsidRPr="006369F2">
              <w:t xml:space="preserve"> nu a </w:t>
            </w:r>
            <w:proofErr w:type="spellStart"/>
            <w:r w:rsidRPr="006369F2">
              <w:t>îndepărtat</w:t>
            </w:r>
            <w:proofErr w:type="spellEnd"/>
            <w:r w:rsidRPr="006369F2">
              <w:t xml:space="preserve"> </w:t>
            </w:r>
            <w:proofErr w:type="spellStart"/>
            <w:r w:rsidRPr="006369F2">
              <w:t>materialele</w:t>
            </w:r>
            <w:proofErr w:type="spellEnd"/>
            <w:r w:rsidRPr="006369F2">
              <w:t xml:space="preserve"> </w:t>
            </w:r>
            <w:proofErr w:type="spellStart"/>
            <w:r w:rsidRPr="006369F2">
              <w:t>necorespunzătoare</w:t>
            </w:r>
            <w:proofErr w:type="spellEnd"/>
            <w:r w:rsidRPr="006369F2">
              <w:t xml:space="preserve"> de pe </w:t>
            </w:r>
            <w:proofErr w:type="spellStart"/>
            <w:r w:rsidRPr="006369F2">
              <w:t>şantier</w:t>
            </w:r>
            <w:proofErr w:type="spellEnd"/>
            <w:r w:rsidRPr="006369F2">
              <w:t xml:space="preserve"> </w:t>
            </w:r>
            <w:proofErr w:type="spellStart"/>
            <w:r w:rsidRPr="006369F2">
              <w:t>sau</w:t>
            </w:r>
            <w:proofErr w:type="spellEnd"/>
            <w:r w:rsidRPr="006369F2">
              <w:t xml:space="preserve"> nu a </w:t>
            </w:r>
            <w:proofErr w:type="spellStart"/>
            <w:r w:rsidRPr="006369F2">
              <w:t>refăcut</w:t>
            </w:r>
            <w:proofErr w:type="spellEnd"/>
            <w:r w:rsidRPr="006369F2">
              <w:t xml:space="preserve"> o </w:t>
            </w:r>
            <w:proofErr w:type="spellStart"/>
            <w:r w:rsidRPr="006369F2">
              <w:t>lucrare</w:t>
            </w:r>
            <w:proofErr w:type="spellEnd"/>
            <w:r w:rsidRPr="006369F2">
              <w:t xml:space="preserve"> </w:t>
            </w:r>
            <w:proofErr w:type="spellStart"/>
            <w:r w:rsidRPr="006369F2">
              <w:t>în</w:t>
            </w:r>
            <w:proofErr w:type="spellEnd"/>
            <w:r w:rsidRPr="006369F2">
              <w:t xml:space="preserve"> </w:t>
            </w:r>
            <w:proofErr w:type="spellStart"/>
            <w:r w:rsidRPr="006369F2">
              <w:t>termenul</w:t>
            </w:r>
            <w:proofErr w:type="spellEnd"/>
            <w:r w:rsidRPr="006369F2">
              <w:t xml:space="preserve"> </w:t>
            </w:r>
            <w:proofErr w:type="spellStart"/>
            <w:r w:rsidRPr="006369F2">
              <w:t>stabilit</w:t>
            </w:r>
            <w:proofErr w:type="spellEnd"/>
            <w:r w:rsidRPr="006369F2">
              <w:t xml:space="preserve"> de </w:t>
            </w:r>
            <w:proofErr w:type="spellStart"/>
            <w:r w:rsidRPr="006369F2">
              <w:t>către</w:t>
            </w:r>
            <w:proofErr w:type="spellEnd"/>
            <w:r w:rsidRPr="006369F2">
              <w:t xml:space="preserve"> </w:t>
            </w:r>
            <w:proofErr w:type="spellStart"/>
            <w:r w:rsidRPr="006369F2">
              <w:t>beneficiar</w:t>
            </w:r>
            <w:proofErr w:type="spellEnd"/>
            <w:r w:rsidRPr="006369F2">
              <w:t>;</w:t>
            </w:r>
          </w:p>
          <w:p w14:paraId="5704C5F6" w14:textId="77777777" w:rsidR="00702222" w:rsidRPr="006369F2" w:rsidRDefault="00702222" w:rsidP="0011513F">
            <w:pPr>
              <w:pStyle w:val="Listparagraf"/>
              <w:numPr>
                <w:ilvl w:val="0"/>
                <w:numId w:val="10"/>
              </w:numPr>
              <w:tabs>
                <w:tab w:val="clear" w:pos="1134"/>
                <w:tab w:val="left" w:pos="1276"/>
              </w:tabs>
              <w:ind w:left="0"/>
              <w:contextualSpacing/>
            </w:pPr>
            <w:r w:rsidRPr="006369F2">
              <w:t xml:space="preserve">d) </w:t>
            </w:r>
            <w:proofErr w:type="spellStart"/>
            <w:r w:rsidRPr="006369F2">
              <w:t>Antreprenorul</w:t>
            </w:r>
            <w:proofErr w:type="spellEnd"/>
            <w:r w:rsidRPr="006369F2">
              <w:t xml:space="preserve"> nu </w:t>
            </w:r>
            <w:proofErr w:type="spellStart"/>
            <w:r w:rsidRPr="006369F2">
              <w:t>furnizează</w:t>
            </w:r>
            <w:proofErr w:type="spellEnd"/>
            <w:r w:rsidRPr="006369F2">
              <w:t>/</w:t>
            </w:r>
            <w:proofErr w:type="spellStart"/>
            <w:r w:rsidRPr="006369F2">
              <w:t>menține</w:t>
            </w:r>
            <w:proofErr w:type="spellEnd"/>
            <w:r w:rsidRPr="006369F2">
              <w:t xml:space="preserve"> </w:t>
            </w:r>
            <w:proofErr w:type="spellStart"/>
            <w:r w:rsidRPr="006369F2">
              <w:t>garanția</w:t>
            </w:r>
            <w:proofErr w:type="spellEnd"/>
            <w:r w:rsidRPr="006369F2">
              <w:t xml:space="preserve"> de </w:t>
            </w:r>
            <w:proofErr w:type="spellStart"/>
            <w:r w:rsidRPr="006369F2">
              <w:t>bună</w:t>
            </w:r>
            <w:proofErr w:type="spellEnd"/>
            <w:r w:rsidRPr="006369F2">
              <w:t xml:space="preserve"> </w:t>
            </w:r>
            <w:proofErr w:type="spellStart"/>
            <w:r w:rsidRPr="006369F2">
              <w:t>execuție</w:t>
            </w:r>
            <w:proofErr w:type="spellEnd"/>
            <w:r w:rsidRPr="006369F2">
              <w:t xml:space="preserve"> </w:t>
            </w:r>
            <w:proofErr w:type="spellStart"/>
            <w:r w:rsidRPr="006369F2">
              <w:t>în</w:t>
            </w:r>
            <w:proofErr w:type="spellEnd"/>
            <w:r w:rsidRPr="006369F2">
              <w:t xml:space="preserve"> </w:t>
            </w:r>
            <w:proofErr w:type="spellStart"/>
            <w:r w:rsidRPr="006369F2">
              <w:t>condițiile</w:t>
            </w:r>
            <w:proofErr w:type="spellEnd"/>
            <w:r w:rsidRPr="006369F2">
              <w:t xml:space="preserve"> solicitate </w:t>
            </w:r>
            <w:proofErr w:type="spellStart"/>
            <w:r w:rsidRPr="006369F2">
              <w:t>prin</w:t>
            </w:r>
            <w:proofErr w:type="spellEnd"/>
            <w:r w:rsidRPr="006369F2">
              <w:t xml:space="preserve"> </w:t>
            </w:r>
            <w:proofErr w:type="spellStart"/>
            <w:r w:rsidRPr="006369F2">
              <w:t>prezentul</w:t>
            </w:r>
            <w:proofErr w:type="spellEnd"/>
            <w:r w:rsidRPr="006369F2">
              <w:t xml:space="preserve"> contract;</w:t>
            </w:r>
          </w:p>
          <w:p w14:paraId="6D2B4E46" w14:textId="77777777" w:rsidR="00702222" w:rsidRPr="006369F2" w:rsidRDefault="00702222" w:rsidP="0011513F">
            <w:pPr>
              <w:pStyle w:val="Listparagraf"/>
              <w:numPr>
                <w:ilvl w:val="0"/>
                <w:numId w:val="10"/>
              </w:numPr>
              <w:tabs>
                <w:tab w:val="clear" w:pos="1134"/>
                <w:tab w:val="left" w:pos="1276"/>
              </w:tabs>
              <w:ind w:left="0"/>
              <w:contextualSpacing/>
            </w:pPr>
            <w:r w:rsidRPr="006369F2">
              <w:t xml:space="preserve">e) </w:t>
            </w:r>
            <w:proofErr w:type="spellStart"/>
            <w:r w:rsidRPr="006369F2">
              <w:t>Antreprenorul</w:t>
            </w:r>
            <w:proofErr w:type="spellEnd"/>
            <w:r w:rsidRPr="006369F2">
              <w:t xml:space="preserve"> </w:t>
            </w:r>
            <w:proofErr w:type="spellStart"/>
            <w:r w:rsidRPr="006369F2">
              <w:t>notifică</w:t>
            </w:r>
            <w:proofErr w:type="spellEnd"/>
            <w:r w:rsidRPr="006369F2">
              <w:t xml:space="preserve"> </w:t>
            </w:r>
            <w:proofErr w:type="spellStart"/>
            <w:r w:rsidRPr="006369F2">
              <w:t>Beneficiarul</w:t>
            </w:r>
            <w:proofErr w:type="spellEnd"/>
            <w:r w:rsidRPr="006369F2">
              <w:t xml:space="preserve"> </w:t>
            </w:r>
            <w:proofErr w:type="spellStart"/>
            <w:r w:rsidRPr="006369F2">
              <w:t>că</w:t>
            </w:r>
            <w:proofErr w:type="spellEnd"/>
            <w:r w:rsidRPr="006369F2">
              <w:t xml:space="preserve"> </w:t>
            </w:r>
            <w:proofErr w:type="spellStart"/>
            <w:r w:rsidRPr="006369F2">
              <w:t>datorită</w:t>
            </w:r>
            <w:proofErr w:type="spellEnd"/>
            <w:r w:rsidRPr="006369F2">
              <w:t xml:space="preserve"> </w:t>
            </w:r>
            <w:proofErr w:type="spellStart"/>
            <w:r w:rsidRPr="006369F2">
              <w:t>unor</w:t>
            </w:r>
            <w:proofErr w:type="spellEnd"/>
            <w:r w:rsidRPr="006369F2">
              <w:t xml:space="preserve"> </w:t>
            </w:r>
            <w:proofErr w:type="spellStart"/>
            <w:r w:rsidRPr="006369F2">
              <w:t>conjuncturi</w:t>
            </w:r>
            <w:proofErr w:type="spellEnd"/>
            <w:r w:rsidRPr="006369F2">
              <w:t xml:space="preserve"> </w:t>
            </w:r>
            <w:proofErr w:type="spellStart"/>
            <w:r w:rsidRPr="006369F2">
              <w:t>economice</w:t>
            </w:r>
            <w:proofErr w:type="spellEnd"/>
            <w:r w:rsidRPr="006369F2">
              <w:t xml:space="preserve"> din motive </w:t>
            </w:r>
            <w:proofErr w:type="spellStart"/>
            <w:r w:rsidRPr="006369F2">
              <w:t>neimputabile</w:t>
            </w:r>
            <w:proofErr w:type="spellEnd"/>
            <w:r w:rsidRPr="006369F2">
              <w:t xml:space="preserve"> </w:t>
            </w:r>
            <w:proofErr w:type="spellStart"/>
            <w:r w:rsidRPr="006369F2">
              <w:t>Antreprenorului</w:t>
            </w:r>
            <w:proofErr w:type="spellEnd"/>
            <w:r w:rsidRPr="006369F2">
              <w:t xml:space="preserve">, </w:t>
            </w:r>
            <w:proofErr w:type="spellStart"/>
            <w:r w:rsidRPr="006369F2">
              <w:t>este</w:t>
            </w:r>
            <w:proofErr w:type="spellEnd"/>
            <w:r w:rsidRPr="006369F2">
              <w:t xml:space="preserve"> </w:t>
            </w:r>
            <w:proofErr w:type="spellStart"/>
            <w:r w:rsidRPr="006369F2">
              <w:t>în</w:t>
            </w:r>
            <w:proofErr w:type="spellEnd"/>
            <w:r w:rsidRPr="006369F2">
              <w:t xml:space="preserve"> </w:t>
            </w:r>
            <w:proofErr w:type="spellStart"/>
            <w:r w:rsidRPr="006369F2">
              <w:t>imposibilitate</w:t>
            </w:r>
            <w:proofErr w:type="spellEnd"/>
            <w:r w:rsidRPr="006369F2">
              <w:t xml:space="preserve"> de a continua </w:t>
            </w:r>
            <w:proofErr w:type="spellStart"/>
            <w:r w:rsidRPr="006369F2">
              <w:t>îndeplinirea</w:t>
            </w:r>
            <w:proofErr w:type="spellEnd"/>
            <w:r w:rsidRPr="006369F2">
              <w:t xml:space="preserve"> </w:t>
            </w:r>
            <w:proofErr w:type="spellStart"/>
            <w:r w:rsidRPr="006369F2">
              <w:t>obligaţiunilor</w:t>
            </w:r>
            <w:proofErr w:type="spellEnd"/>
            <w:r w:rsidRPr="006369F2">
              <w:t xml:space="preserve"> </w:t>
            </w:r>
            <w:proofErr w:type="spellStart"/>
            <w:r w:rsidRPr="006369F2">
              <w:t>contractuale</w:t>
            </w:r>
            <w:proofErr w:type="spellEnd"/>
            <w:r w:rsidRPr="006369F2">
              <w:t xml:space="preserve">. </w:t>
            </w:r>
          </w:p>
          <w:p w14:paraId="3166C074" w14:textId="77777777" w:rsidR="00702222" w:rsidRPr="006369F2" w:rsidRDefault="00702222" w:rsidP="0011513F">
            <w:pPr>
              <w:pStyle w:val="Listparagraf"/>
              <w:numPr>
                <w:ilvl w:val="0"/>
                <w:numId w:val="10"/>
              </w:numPr>
              <w:tabs>
                <w:tab w:val="clear" w:pos="1134"/>
                <w:tab w:val="left" w:pos="1276"/>
              </w:tabs>
              <w:ind w:left="0"/>
              <w:contextualSpacing/>
            </w:pPr>
            <w:r w:rsidRPr="006369F2">
              <w:t xml:space="preserve">18.3. </w:t>
            </w:r>
            <w:proofErr w:type="spellStart"/>
            <w:r w:rsidRPr="006369F2">
              <w:t>Contractul</w:t>
            </w:r>
            <w:proofErr w:type="spellEnd"/>
            <w:r w:rsidRPr="006369F2">
              <w:t xml:space="preserve"> </w:t>
            </w:r>
            <w:proofErr w:type="spellStart"/>
            <w:r w:rsidRPr="006369F2">
              <w:t>poate</w:t>
            </w:r>
            <w:proofErr w:type="spellEnd"/>
            <w:r w:rsidRPr="006369F2">
              <w:t xml:space="preserve"> fi </w:t>
            </w:r>
            <w:proofErr w:type="spellStart"/>
            <w:r w:rsidRPr="006369F2">
              <w:t>reziliat</w:t>
            </w:r>
            <w:proofErr w:type="spellEnd"/>
            <w:r w:rsidRPr="006369F2">
              <w:t xml:space="preserve"> cu </w:t>
            </w:r>
            <w:proofErr w:type="spellStart"/>
            <w:r w:rsidRPr="006369F2">
              <w:t>efecte</w:t>
            </w:r>
            <w:proofErr w:type="spellEnd"/>
            <w:r w:rsidRPr="006369F2">
              <w:t xml:space="preserve"> </w:t>
            </w:r>
            <w:proofErr w:type="spellStart"/>
            <w:r w:rsidRPr="006369F2">
              <w:t>depline</w:t>
            </w:r>
            <w:proofErr w:type="spellEnd"/>
            <w:r w:rsidRPr="006369F2">
              <w:t xml:space="preserve">, </w:t>
            </w:r>
            <w:proofErr w:type="spellStart"/>
            <w:r w:rsidRPr="006369F2">
              <w:t>după</w:t>
            </w:r>
            <w:proofErr w:type="spellEnd"/>
            <w:r w:rsidRPr="006369F2">
              <w:t xml:space="preserve"> </w:t>
            </w:r>
            <w:proofErr w:type="spellStart"/>
            <w:r w:rsidRPr="006369F2">
              <w:t>acordarea</w:t>
            </w:r>
            <w:proofErr w:type="spellEnd"/>
            <w:r w:rsidRPr="006369F2">
              <w:t xml:space="preserve"> </w:t>
            </w:r>
            <w:proofErr w:type="spellStart"/>
            <w:r w:rsidRPr="006369F2">
              <w:t>unui</w:t>
            </w:r>
            <w:proofErr w:type="spellEnd"/>
            <w:r w:rsidRPr="006369F2">
              <w:t xml:space="preserve"> </w:t>
            </w:r>
            <w:proofErr w:type="spellStart"/>
            <w:r w:rsidRPr="006369F2">
              <w:t>preaviz</w:t>
            </w:r>
            <w:proofErr w:type="spellEnd"/>
            <w:r w:rsidRPr="006369F2">
              <w:t xml:space="preserve"> de 15 </w:t>
            </w:r>
            <w:proofErr w:type="spellStart"/>
            <w:r w:rsidRPr="006369F2">
              <w:t>zile</w:t>
            </w:r>
            <w:proofErr w:type="spellEnd"/>
            <w:r w:rsidRPr="006369F2">
              <w:t xml:space="preserve">. </w:t>
            </w:r>
            <w:proofErr w:type="spellStart"/>
            <w:r w:rsidRPr="006369F2">
              <w:t>Dacă</w:t>
            </w:r>
            <w:proofErr w:type="spellEnd"/>
            <w:r w:rsidRPr="006369F2">
              <w:t xml:space="preserve"> </w:t>
            </w:r>
            <w:proofErr w:type="spellStart"/>
            <w:r w:rsidRPr="006369F2">
              <w:t>înainte</w:t>
            </w:r>
            <w:proofErr w:type="spellEnd"/>
            <w:r w:rsidRPr="006369F2">
              <w:t xml:space="preserve"> de </w:t>
            </w:r>
            <w:proofErr w:type="spellStart"/>
            <w:r w:rsidRPr="006369F2">
              <w:t>expirarea</w:t>
            </w:r>
            <w:proofErr w:type="spellEnd"/>
            <w:r w:rsidRPr="006369F2">
              <w:t xml:space="preserve"> </w:t>
            </w:r>
            <w:proofErr w:type="spellStart"/>
            <w:r w:rsidRPr="006369F2">
              <w:t>termenului</w:t>
            </w:r>
            <w:proofErr w:type="spellEnd"/>
            <w:r w:rsidRPr="006369F2">
              <w:t xml:space="preserve"> de </w:t>
            </w:r>
            <w:proofErr w:type="spellStart"/>
            <w:r w:rsidRPr="006369F2">
              <w:t>preaviz</w:t>
            </w:r>
            <w:proofErr w:type="spellEnd"/>
            <w:r w:rsidRPr="006369F2">
              <w:t xml:space="preserve">, </w:t>
            </w:r>
            <w:proofErr w:type="spellStart"/>
            <w:r w:rsidRPr="006369F2">
              <w:t>situațiile</w:t>
            </w:r>
            <w:proofErr w:type="spellEnd"/>
            <w:r w:rsidRPr="006369F2">
              <w:t xml:space="preserve"> invocate ca </w:t>
            </w:r>
            <w:proofErr w:type="spellStart"/>
            <w:r w:rsidRPr="006369F2">
              <w:t>motiv</w:t>
            </w:r>
            <w:proofErr w:type="spellEnd"/>
            <w:r w:rsidRPr="006369F2">
              <w:t xml:space="preserve"> al </w:t>
            </w:r>
            <w:proofErr w:type="spellStart"/>
            <w:r w:rsidRPr="006369F2">
              <w:t>rezilierii</w:t>
            </w:r>
            <w:proofErr w:type="spellEnd"/>
            <w:r w:rsidRPr="006369F2">
              <w:t xml:space="preserve"> sunt remediate, </w:t>
            </w:r>
            <w:proofErr w:type="spellStart"/>
            <w:r w:rsidRPr="006369F2">
              <w:t>înștiințarea</w:t>
            </w:r>
            <w:proofErr w:type="spellEnd"/>
            <w:r w:rsidRPr="006369F2">
              <w:t xml:space="preserve"> </w:t>
            </w:r>
            <w:proofErr w:type="spellStart"/>
            <w:r w:rsidRPr="006369F2">
              <w:t>încetează</w:t>
            </w:r>
            <w:proofErr w:type="spellEnd"/>
            <w:r w:rsidRPr="006369F2">
              <w:t xml:space="preserve"> </w:t>
            </w:r>
            <w:proofErr w:type="spellStart"/>
            <w:r w:rsidRPr="006369F2">
              <w:t>să</w:t>
            </w:r>
            <w:proofErr w:type="spellEnd"/>
            <w:r w:rsidRPr="006369F2">
              <w:t xml:space="preserve"> </w:t>
            </w:r>
            <w:proofErr w:type="spellStart"/>
            <w:r w:rsidRPr="006369F2">
              <w:t>aibă</w:t>
            </w:r>
            <w:proofErr w:type="spellEnd"/>
            <w:r w:rsidRPr="006369F2">
              <w:t xml:space="preserve"> </w:t>
            </w:r>
            <w:proofErr w:type="spellStart"/>
            <w:r w:rsidRPr="006369F2">
              <w:t>efect</w:t>
            </w:r>
            <w:proofErr w:type="spellEnd"/>
            <w:r w:rsidRPr="006369F2">
              <w:t xml:space="preserve">, </w:t>
            </w:r>
            <w:proofErr w:type="spellStart"/>
            <w:r w:rsidRPr="006369F2">
              <w:t>iar</w:t>
            </w:r>
            <w:proofErr w:type="spellEnd"/>
            <w:r w:rsidRPr="006369F2">
              <w:t xml:space="preserve"> </w:t>
            </w:r>
            <w:proofErr w:type="spellStart"/>
            <w:r w:rsidRPr="006369F2">
              <w:t>partea</w:t>
            </w:r>
            <w:proofErr w:type="spellEnd"/>
            <w:r w:rsidRPr="006369F2">
              <w:t xml:space="preserve"> </w:t>
            </w:r>
            <w:proofErr w:type="spellStart"/>
            <w:r w:rsidRPr="006369F2">
              <w:t>solicitantă</w:t>
            </w:r>
            <w:proofErr w:type="spellEnd"/>
            <w:r w:rsidRPr="006369F2">
              <w:t xml:space="preserve"> nu </w:t>
            </w:r>
            <w:proofErr w:type="spellStart"/>
            <w:r w:rsidRPr="006369F2">
              <w:t>va</w:t>
            </w:r>
            <w:proofErr w:type="spellEnd"/>
            <w:r w:rsidRPr="006369F2">
              <w:t xml:space="preserve"> </w:t>
            </w:r>
            <w:proofErr w:type="spellStart"/>
            <w:r w:rsidRPr="006369F2">
              <w:t>mai</w:t>
            </w:r>
            <w:proofErr w:type="spellEnd"/>
            <w:r w:rsidRPr="006369F2">
              <w:t xml:space="preserve"> fi </w:t>
            </w:r>
            <w:proofErr w:type="spellStart"/>
            <w:r w:rsidRPr="006369F2">
              <w:t>îndreptățită</w:t>
            </w:r>
            <w:proofErr w:type="spellEnd"/>
            <w:r w:rsidRPr="006369F2">
              <w:t xml:space="preserve"> </w:t>
            </w:r>
            <w:proofErr w:type="spellStart"/>
            <w:r w:rsidRPr="006369F2">
              <w:t>să</w:t>
            </w:r>
            <w:proofErr w:type="spellEnd"/>
            <w:r w:rsidRPr="006369F2">
              <w:t xml:space="preserve"> </w:t>
            </w:r>
            <w:proofErr w:type="spellStart"/>
            <w:r w:rsidRPr="006369F2">
              <w:t>rezilieze</w:t>
            </w:r>
            <w:proofErr w:type="spellEnd"/>
            <w:r w:rsidRPr="006369F2">
              <w:t xml:space="preserve"> </w:t>
            </w:r>
            <w:proofErr w:type="spellStart"/>
            <w:r w:rsidRPr="006369F2">
              <w:t>contractul</w:t>
            </w:r>
            <w:proofErr w:type="spellEnd"/>
            <w:r w:rsidRPr="006369F2">
              <w:t>.</w:t>
            </w:r>
          </w:p>
          <w:p w14:paraId="4DF1E0B5" w14:textId="77777777" w:rsidR="00702222" w:rsidRPr="006369F2" w:rsidRDefault="00702222" w:rsidP="0011513F">
            <w:pPr>
              <w:pStyle w:val="NormalWeb"/>
              <w:numPr>
                <w:ilvl w:val="1"/>
                <w:numId w:val="37"/>
              </w:numPr>
              <w:tabs>
                <w:tab w:val="left" w:pos="567"/>
              </w:tabs>
              <w:ind w:left="0" w:hanging="567"/>
              <w:rPr>
                <w:lang w:val="en-US"/>
              </w:rPr>
            </w:pPr>
            <w:r w:rsidRPr="006369F2">
              <w:rPr>
                <w:lang w:val="en-US"/>
              </w:rPr>
              <w:t xml:space="preserve">18.4. </w:t>
            </w:r>
            <w:proofErr w:type="spellStart"/>
            <w:r w:rsidRPr="006369F2">
              <w:rPr>
                <w:lang w:val="en-US"/>
              </w:rPr>
              <w:t>Contractul</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rezolvit</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partea</w:t>
            </w:r>
            <w:proofErr w:type="spellEnd"/>
            <w:r w:rsidRPr="006369F2">
              <w:rPr>
                <w:lang w:val="en-US"/>
              </w:rPr>
              <w:t xml:space="preserve"> </w:t>
            </w:r>
            <w:proofErr w:type="spellStart"/>
            <w:r w:rsidRPr="006369F2">
              <w:rPr>
                <w:lang w:val="en-US"/>
              </w:rPr>
              <w:t>contractantă</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comunica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celeilalte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în</w:t>
            </w:r>
            <w:proofErr w:type="spellEnd"/>
            <w:r w:rsidRPr="006369F2">
              <w:rPr>
                <w:lang w:val="en-US"/>
              </w:rPr>
              <w:t xml:space="preserve"> termen de 15 </w:t>
            </w:r>
            <w:proofErr w:type="spellStart"/>
            <w:r w:rsidRPr="006369F2">
              <w:rPr>
                <w:lang w:val="en-US"/>
              </w:rPr>
              <w:t>zile</w:t>
            </w:r>
            <w:proofErr w:type="spellEnd"/>
            <w:r w:rsidRPr="006369F2">
              <w:rPr>
                <w:lang w:val="en-US"/>
              </w:rPr>
              <w:t xml:space="preserve"> </w:t>
            </w:r>
            <w:proofErr w:type="spellStart"/>
            <w:r w:rsidRPr="006369F2">
              <w:rPr>
                <w:lang w:val="en-US"/>
              </w:rPr>
              <w:t>motivele</w:t>
            </w:r>
            <w:proofErr w:type="spellEnd"/>
            <w:r w:rsidRPr="006369F2">
              <w:rPr>
                <w:lang w:val="en-US"/>
              </w:rPr>
              <w:t xml:space="preserve"> indicate la </w:t>
            </w:r>
            <w:proofErr w:type="spellStart"/>
            <w:r w:rsidRPr="006369F2">
              <w:rPr>
                <w:lang w:val="en-US"/>
              </w:rPr>
              <w:t>punctele</w:t>
            </w:r>
            <w:proofErr w:type="spellEnd"/>
            <w:r w:rsidRPr="006369F2">
              <w:rPr>
                <w:lang w:val="en-US"/>
              </w:rPr>
              <w:t xml:space="preserve"> 18.1. </w:t>
            </w:r>
            <w:proofErr w:type="spellStart"/>
            <w:r w:rsidRPr="006369F2">
              <w:rPr>
                <w:lang w:val="en-US"/>
              </w:rPr>
              <w:t>şi</w:t>
            </w:r>
            <w:proofErr w:type="spellEnd"/>
            <w:r w:rsidRPr="006369F2">
              <w:rPr>
                <w:lang w:val="en-US"/>
              </w:rPr>
              <w:t xml:space="preserve"> 18.2. din </w:t>
            </w:r>
            <w:proofErr w:type="spellStart"/>
            <w:r w:rsidRPr="006369F2">
              <w:rPr>
                <w:lang w:val="en-US"/>
              </w:rPr>
              <w:t>prezentul</w:t>
            </w:r>
            <w:proofErr w:type="spellEnd"/>
            <w:r w:rsidRPr="006369F2">
              <w:rPr>
                <w:lang w:val="en-US"/>
              </w:rPr>
              <w:t xml:space="preserve"> contract.  </w:t>
            </w:r>
          </w:p>
          <w:p w14:paraId="53464CEE" w14:textId="77777777" w:rsidR="00702222" w:rsidRPr="006369F2" w:rsidRDefault="00702222" w:rsidP="0011513F">
            <w:pPr>
              <w:pStyle w:val="NormalWeb"/>
              <w:numPr>
                <w:ilvl w:val="1"/>
                <w:numId w:val="37"/>
              </w:numPr>
              <w:tabs>
                <w:tab w:val="left" w:pos="567"/>
              </w:tabs>
              <w:ind w:left="0" w:hanging="567"/>
              <w:rPr>
                <w:lang w:val="en-US"/>
              </w:rPr>
            </w:pPr>
            <w:r w:rsidRPr="006369F2">
              <w:rPr>
                <w:lang w:val="en-US"/>
              </w:rPr>
              <w:t xml:space="preserve">18.5. </w:t>
            </w:r>
            <w:proofErr w:type="spellStart"/>
            <w:r w:rsidRPr="006369F2">
              <w:rPr>
                <w:lang w:val="en-US"/>
              </w:rPr>
              <w:t>Beneficiarul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de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convoca</w:t>
            </w:r>
            <w:proofErr w:type="spellEnd"/>
            <w:r w:rsidRPr="006369F2">
              <w:rPr>
                <w:lang w:val="en-US"/>
              </w:rPr>
              <w:t xml:space="preserv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care </w:t>
            </w:r>
            <w:proofErr w:type="spellStart"/>
            <w:r w:rsidRPr="006369F2">
              <w:rPr>
                <w:lang w:val="en-US"/>
              </w:rPr>
              <w:t>va</w:t>
            </w:r>
            <w:proofErr w:type="spellEnd"/>
            <w:r w:rsidRPr="006369F2">
              <w:rPr>
                <w:lang w:val="en-US"/>
              </w:rPr>
              <w:t xml:space="preserve"> </w:t>
            </w:r>
            <w:proofErr w:type="spellStart"/>
            <w:r w:rsidRPr="006369F2">
              <w:rPr>
                <w:lang w:val="en-US"/>
              </w:rPr>
              <w:t>efectua</w:t>
            </w:r>
            <w:proofErr w:type="spellEnd"/>
            <w:r w:rsidRPr="006369F2">
              <w:rPr>
                <w:lang w:val="en-US"/>
              </w:rPr>
              <w:t xml:space="preserve"> </w:t>
            </w:r>
            <w:proofErr w:type="spellStart"/>
            <w:r w:rsidRPr="006369F2">
              <w:rPr>
                <w:lang w:val="en-US"/>
              </w:rPr>
              <w:t>recepţia</w:t>
            </w:r>
            <w:proofErr w:type="spellEnd"/>
            <w:r w:rsidRPr="006369F2">
              <w:rPr>
                <w:lang w:val="en-US"/>
              </w:rPr>
              <w:t xml:space="preserve"> </w:t>
            </w:r>
            <w:proofErr w:type="spellStart"/>
            <w:r w:rsidRPr="006369F2">
              <w:rPr>
                <w:lang w:val="en-US"/>
              </w:rPr>
              <w:t>cantitativă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calitativă</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în</w:t>
            </w:r>
            <w:proofErr w:type="spellEnd"/>
            <w:r w:rsidRPr="006369F2">
              <w:rPr>
                <w:lang w:val="en-US"/>
              </w:rPr>
              <w:t xml:space="preserve"> maximum 15 </w:t>
            </w:r>
            <w:proofErr w:type="spellStart"/>
            <w:r w:rsidRPr="006369F2">
              <w:rPr>
                <w:lang w:val="en-US"/>
              </w:rPr>
              <w:t>zile</w:t>
            </w:r>
            <w:proofErr w:type="spellEnd"/>
            <w:r w:rsidRPr="006369F2">
              <w:rPr>
                <w:lang w:val="en-US"/>
              </w:rPr>
              <w:t xml:space="preserve"> de la data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w:t>
            </w:r>
          </w:p>
          <w:p w14:paraId="4B0223BF" w14:textId="77777777" w:rsidR="00702222" w:rsidRPr="006369F2" w:rsidRDefault="00702222" w:rsidP="0011513F">
            <w:pPr>
              <w:pStyle w:val="NormalWeb"/>
              <w:numPr>
                <w:ilvl w:val="1"/>
                <w:numId w:val="37"/>
              </w:numPr>
              <w:tabs>
                <w:tab w:val="left" w:pos="567"/>
              </w:tabs>
              <w:ind w:left="0" w:hanging="567"/>
              <w:rPr>
                <w:lang w:val="en-US"/>
              </w:rPr>
            </w:pPr>
            <w:r w:rsidRPr="006369F2">
              <w:rPr>
                <w:lang w:val="en-US"/>
              </w:rPr>
              <w:t xml:space="preserve">18.6.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întocmi</w:t>
            </w:r>
            <w:proofErr w:type="spellEnd"/>
            <w:r w:rsidRPr="006369F2">
              <w:rPr>
                <w:lang w:val="en-US"/>
              </w:rPr>
              <w:t xml:space="preserve"> </w:t>
            </w:r>
            <w:proofErr w:type="spellStart"/>
            <w:r w:rsidRPr="006369F2">
              <w:rPr>
                <w:lang w:val="en-US"/>
              </w:rPr>
              <w:t>situaţia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efectiv</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inventarul</w:t>
            </w:r>
            <w:proofErr w:type="spellEnd"/>
            <w:r w:rsidRPr="006369F2">
              <w:rPr>
                <w:lang w:val="en-US"/>
              </w:rPr>
              <w:t xml:space="preserve"> </w:t>
            </w:r>
            <w:proofErr w:type="spellStart"/>
            <w:r w:rsidRPr="006369F2">
              <w:rPr>
                <w:lang w:val="en-US"/>
              </w:rPr>
              <w:t>materialelor</w:t>
            </w:r>
            <w:proofErr w:type="spellEnd"/>
            <w:r w:rsidRPr="006369F2">
              <w:rPr>
                <w:lang w:val="en-US"/>
              </w:rPr>
              <w:t xml:space="preserve">, </w:t>
            </w:r>
            <w:proofErr w:type="spellStart"/>
            <w:r w:rsidRPr="006369F2">
              <w:rPr>
                <w:lang w:val="en-US"/>
              </w:rPr>
              <w:t>utilajelor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provizorii</w:t>
            </w:r>
            <w:proofErr w:type="spellEnd"/>
            <w:r w:rsidRPr="006369F2">
              <w:rPr>
                <w:lang w:val="en-US"/>
              </w:rPr>
              <w:t xml:space="preserve">, </w:t>
            </w:r>
            <w:proofErr w:type="spellStart"/>
            <w:r w:rsidRPr="006369F2">
              <w:rPr>
                <w:lang w:val="en-US"/>
              </w:rPr>
              <w:t>după</w:t>
            </w:r>
            <w:proofErr w:type="spellEnd"/>
            <w:r w:rsidRPr="006369F2">
              <w:rPr>
                <w:lang w:val="en-US"/>
              </w:rPr>
              <w:t xml:space="preserve"> care se </w:t>
            </w:r>
            <w:proofErr w:type="spellStart"/>
            <w:r w:rsidRPr="006369F2">
              <w:rPr>
                <w:lang w:val="en-US"/>
              </w:rPr>
              <w:t>vor</w:t>
            </w:r>
            <w:proofErr w:type="spellEnd"/>
            <w:r w:rsidRPr="006369F2">
              <w:rPr>
                <w:lang w:val="en-US"/>
              </w:rPr>
              <w:t xml:space="preserve"> </w:t>
            </w:r>
            <w:proofErr w:type="spellStart"/>
            <w:r w:rsidRPr="006369F2">
              <w:rPr>
                <w:lang w:val="en-US"/>
              </w:rPr>
              <w:t>stabili</w:t>
            </w:r>
            <w:proofErr w:type="spellEnd"/>
            <w:r w:rsidRPr="006369F2">
              <w:rPr>
                <w:lang w:val="en-US"/>
              </w:rPr>
              <w:t xml:space="preserve"> </w:t>
            </w:r>
            <w:proofErr w:type="spellStart"/>
            <w:r w:rsidRPr="006369F2">
              <w:rPr>
                <w:lang w:val="en-US"/>
              </w:rPr>
              <w:t>sumele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plătească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daunele</w:t>
            </w:r>
            <w:proofErr w:type="spellEnd"/>
            <w:r w:rsidRPr="006369F2">
              <w:rPr>
                <w:lang w:val="en-US"/>
              </w:rPr>
              <w:t xml:space="preserve"> pe care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suporte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din vina </w:t>
            </w:r>
            <w:proofErr w:type="spellStart"/>
            <w:r w:rsidRPr="006369F2">
              <w:rPr>
                <w:lang w:val="en-US"/>
              </w:rPr>
              <w:t>căruia</w:t>
            </w:r>
            <w:proofErr w:type="spellEnd"/>
            <w:r w:rsidRPr="006369F2">
              <w:rPr>
                <w:lang w:val="en-US"/>
              </w:rPr>
              <w:t xml:space="preserve"> s-a </w:t>
            </w:r>
            <w:proofErr w:type="spellStart"/>
            <w:r w:rsidRPr="006369F2">
              <w:rPr>
                <w:lang w:val="en-US"/>
              </w:rPr>
              <w:t>rezolvit</w:t>
            </w:r>
            <w:proofErr w:type="spellEnd"/>
            <w:r w:rsidRPr="006369F2">
              <w:rPr>
                <w:lang w:val="en-US"/>
              </w:rPr>
              <w:t xml:space="preserve"> </w:t>
            </w:r>
            <w:proofErr w:type="spellStart"/>
            <w:r w:rsidRPr="006369F2">
              <w:rPr>
                <w:lang w:val="en-US"/>
              </w:rPr>
              <w:t>contractul</w:t>
            </w:r>
            <w:proofErr w:type="spellEnd"/>
            <w:r w:rsidRPr="006369F2">
              <w:rPr>
                <w:lang w:val="en-US"/>
              </w:rPr>
              <w:t xml:space="preserve">. </w:t>
            </w:r>
          </w:p>
          <w:p w14:paraId="2C2235B2" w14:textId="77777777" w:rsidR="00702222" w:rsidRPr="006369F2" w:rsidRDefault="00702222" w:rsidP="0011513F">
            <w:pPr>
              <w:pStyle w:val="NormalWeb"/>
              <w:numPr>
                <w:ilvl w:val="1"/>
                <w:numId w:val="37"/>
              </w:numPr>
              <w:tabs>
                <w:tab w:val="left" w:pos="567"/>
              </w:tabs>
              <w:ind w:left="0" w:hanging="567"/>
              <w:rPr>
                <w:lang w:val="en-US"/>
              </w:rPr>
            </w:pPr>
            <w:r w:rsidRPr="006369F2">
              <w:rPr>
                <w:lang w:val="en-US"/>
              </w:rPr>
              <w:t xml:space="preserve">18.7. </w:t>
            </w:r>
            <w:proofErr w:type="spellStart"/>
            <w:r w:rsidRPr="006369F2">
              <w:rPr>
                <w:lang w:val="en-US"/>
              </w:rPr>
              <w:t>După</w:t>
            </w:r>
            <w:proofErr w:type="spellEnd"/>
            <w:r w:rsidRPr="006369F2">
              <w:rPr>
                <w:lang w:val="en-US"/>
              </w:rPr>
              <w:t xml:space="preserv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continua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
          <w:p w14:paraId="3772C94D" w14:textId="77777777" w:rsidR="00702222" w:rsidRPr="006369F2" w:rsidRDefault="00702222" w:rsidP="0011513F">
            <w:pPr>
              <w:pStyle w:val="NormalWeb"/>
              <w:numPr>
                <w:ilvl w:val="1"/>
                <w:numId w:val="37"/>
              </w:numPr>
              <w:tabs>
                <w:tab w:val="left" w:pos="567"/>
              </w:tabs>
              <w:ind w:left="0" w:hanging="567"/>
              <w:rPr>
                <w:lang w:val="en-US"/>
              </w:rPr>
            </w:pPr>
            <w:r w:rsidRPr="006369F2">
              <w:rPr>
                <w:lang w:val="en-US"/>
              </w:rPr>
              <w:t xml:space="preserve">18.8. </w:t>
            </w:r>
            <w:proofErr w:type="spellStart"/>
            <w:r w:rsidRPr="006369F2">
              <w:rPr>
                <w:lang w:val="en-US"/>
              </w:rPr>
              <w:t>Cazuri</w:t>
            </w:r>
            <w:proofErr w:type="spellEnd"/>
            <w:r w:rsidRPr="006369F2">
              <w:rPr>
                <w:lang w:val="en-US"/>
              </w:rPr>
              <w:t xml:space="preserve"> </w:t>
            </w:r>
            <w:proofErr w:type="spellStart"/>
            <w:r w:rsidRPr="006369F2">
              <w:rPr>
                <w:lang w:val="en-US"/>
              </w:rPr>
              <w:t>specifice</w:t>
            </w:r>
            <w:proofErr w:type="spellEnd"/>
            <w:r w:rsidRPr="006369F2">
              <w:rPr>
                <w:lang w:val="en-US"/>
              </w:rPr>
              <w:t xml:space="preserve"> de </w:t>
            </w:r>
            <w:proofErr w:type="spellStart"/>
            <w:r w:rsidRPr="006369F2">
              <w:rPr>
                <w:lang w:val="en-US"/>
              </w:rPr>
              <w:t>încetare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w:t>
            </w:r>
          </w:p>
          <w:p w14:paraId="49A16E6E" w14:textId="77777777" w:rsidR="00702222" w:rsidRPr="006369F2" w:rsidRDefault="00702222" w:rsidP="0011513F">
            <w:pPr>
              <w:pStyle w:val="NormalWeb"/>
              <w:numPr>
                <w:ilvl w:val="1"/>
                <w:numId w:val="37"/>
              </w:numPr>
              <w:tabs>
                <w:tab w:val="left" w:pos="567"/>
              </w:tabs>
              <w:ind w:left="0" w:hanging="567"/>
              <w:rPr>
                <w:lang w:val="en-US"/>
              </w:rPr>
            </w:pP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a </w:t>
            </w:r>
            <w:proofErr w:type="spellStart"/>
            <w:r w:rsidRPr="006369F2">
              <w:rPr>
                <w:lang w:val="en-US"/>
              </w:rPr>
              <w:t>rezolvi</w:t>
            </w:r>
            <w:proofErr w:type="spellEnd"/>
            <w:r w:rsidRPr="006369F2">
              <w:rPr>
                <w:lang w:val="en-US"/>
              </w:rPr>
              <w:t xml:space="preserve"> unilateral un contract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perioada</w:t>
            </w:r>
            <w:proofErr w:type="spellEnd"/>
            <w:r w:rsidRPr="006369F2">
              <w:rPr>
                <w:lang w:val="en-US"/>
              </w:rPr>
              <w:t xml:space="preserve"> de </w:t>
            </w:r>
            <w:proofErr w:type="spellStart"/>
            <w:r w:rsidRPr="006369F2">
              <w:rPr>
                <w:lang w:val="en-US"/>
              </w:rPr>
              <w:t>valabilitate</w:t>
            </w:r>
            <w:proofErr w:type="spellEnd"/>
            <w:r w:rsidRPr="006369F2">
              <w:rPr>
                <w:lang w:val="en-US"/>
              </w:rPr>
              <w:t xml:space="preserve"> a </w:t>
            </w:r>
            <w:proofErr w:type="spellStart"/>
            <w:r w:rsidRPr="006369F2">
              <w:rPr>
                <w:lang w:val="en-US"/>
              </w:rPr>
              <w:t>acestuia</w:t>
            </w:r>
            <w:proofErr w:type="spellEnd"/>
            <w:r w:rsidRPr="006369F2">
              <w:rPr>
                <w:lang w:val="en-US"/>
              </w:rPr>
              <w:t xml:space="preserve"> </w:t>
            </w:r>
            <w:proofErr w:type="spellStart"/>
            <w:r w:rsidRPr="006369F2">
              <w:rPr>
                <w:lang w:val="en-US"/>
              </w:rPr>
              <w:t>în</w:t>
            </w:r>
            <w:proofErr w:type="spellEnd"/>
            <w:r w:rsidRPr="006369F2">
              <w:rPr>
                <w:lang w:val="en-US"/>
              </w:rPr>
              <w:t xml:space="preserve"> una </w:t>
            </w:r>
            <w:proofErr w:type="spellStart"/>
            <w:r w:rsidRPr="006369F2">
              <w:rPr>
                <w:lang w:val="en-US"/>
              </w:rPr>
              <w:t>dintre</w:t>
            </w:r>
            <w:proofErr w:type="spellEnd"/>
            <w:r w:rsidRPr="006369F2">
              <w:rPr>
                <w:lang w:val="en-US"/>
              </w:rPr>
              <w:t xml:space="preserve"> </w:t>
            </w:r>
            <w:proofErr w:type="spellStart"/>
            <w:r w:rsidRPr="006369F2">
              <w:rPr>
                <w:lang w:val="en-US"/>
              </w:rPr>
              <w:t>următoarele</w:t>
            </w:r>
            <w:proofErr w:type="spellEnd"/>
            <w:r w:rsidRPr="006369F2">
              <w:rPr>
                <w:lang w:val="en-US"/>
              </w:rPr>
              <w:t xml:space="preserve"> </w:t>
            </w:r>
            <w:proofErr w:type="spellStart"/>
            <w:r w:rsidRPr="006369F2">
              <w:rPr>
                <w:lang w:val="en-US"/>
              </w:rPr>
              <w:t>situaţii</w:t>
            </w:r>
            <w:proofErr w:type="spellEnd"/>
            <w:r w:rsidRPr="006369F2">
              <w:rPr>
                <w:lang w:val="en-US"/>
              </w:rPr>
              <w:t>:</w:t>
            </w:r>
          </w:p>
          <w:p w14:paraId="51165B89" w14:textId="77777777" w:rsidR="00702222" w:rsidRPr="006369F2" w:rsidRDefault="00702222" w:rsidP="0011513F">
            <w:pPr>
              <w:pStyle w:val="NormalWeb"/>
              <w:numPr>
                <w:ilvl w:val="1"/>
                <w:numId w:val="37"/>
              </w:numPr>
              <w:tabs>
                <w:tab w:val="left" w:pos="567"/>
              </w:tabs>
              <w:ind w:left="0" w:hanging="567"/>
              <w:rPr>
                <w:lang w:val="en-US"/>
              </w:rPr>
            </w:pPr>
            <w:r w:rsidRPr="006369F2">
              <w:rPr>
                <w:lang w:val="en-US"/>
              </w:rPr>
              <w:t xml:space="preserve">a) </w:t>
            </w:r>
            <w:proofErr w:type="spellStart"/>
            <w:r w:rsidRPr="006369F2">
              <w:rPr>
                <w:lang w:val="en-US"/>
              </w:rPr>
              <w:t>contractantul</w:t>
            </w:r>
            <w:proofErr w:type="spellEnd"/>
            <w:r w:rsidRPr="006369F2">
              <w:rPr>
                <w:lang w:val="en-US"/>
              </w:rPr>
              <w:t xml:space="preserve"> se </w:t>
            </w:r>
            <w:proofErr w:type="spellStart"/>
            <w:r w:rsidRPr="006369F2">
              <w:rPr>
                <w:lang w:val="en-US"/>
              </w:rPr>
              <w:t>afla</w:t>
            </w:r>
            <w:proofErr w:type="spellEnd"/>
            <w:r w:rsidRPr="006369F2">
              <w:rPr>
                <w:lang w:val="en-US"/>
              </w:rPr>
              <w:t xml:space="preserve">, la </w:t>
            </w:r>
            <w:proofErr w:type="spellStart"/>
            <w:r w:rsidRPr="006369F2">
              <w:rPr>
                <w:lang w:val="en-US"/>
              </w:rPr>
              <w:t>momentul</w:t>
            </w:r>
            <w:proofErr w:type="spellEnd"/>
            <w:r w:rsidRPr="006369F2">
              <w:rPr>
                <w:lang w:val="en-US"/>
              </w:rPr>
              <w:t xml:space="preserve"> </w:t>
            </w:r>
            <w:proofErr w:type="spellStart"/>
            <w:r w:rsidRPr="006369F2">
              <w:rPr>
                <w:lang w:val="en-US"/>
              </w:rPr>
              <w:t>atribuirii</w:t>
            </w:r>
            <w:proofErr w:type="spellEnd"/>
            <w:r w:rsidRPr="006369F2">
              <w:rPr>
                <w:lang w:val="en-US"/>
              </w:rPr>
              <w:t xml:space="preserve"> </w:t>
            </w:r>
            <w:proofErr w:type="spellStart"/>
            <w:r w:rsidRPr="006369F2">
              <w:rPr>
                <w:lang w:val="en-US"/>
              </w:rPr>
              <w:t>lui</w:t>
            </w:r>
            <w:proofErr w:type="spellEnd"/>
            <w:r w:rsidRPr="006369F2">
              <w:rPr>
                <w:lang w:val="en-US"/>
              </w:rPr>
              <w:t xml:space="preserve">, </w:t>
            </w:r>
            <w:proofErr w:type="spellStart"/>
            <w:r w:rsidRPr="006369F2">
              <w:rPr>
                <w:lang w:val="en-US"/>
              </w:rPr>
              <w:t>în</w:t>
            </w:r>
            <w:proofErr w:type="spellEnd"/>
            <w:r w:rsidRPr="006369F2">
              <w:rPr>
                <w:lang w:val="en-US"/>
              </w:rPr>
              <w:t xml:space="preserve"> una </w:t>
            </w:r>
            <w:proofErr w:type="spellStart"/>
            <w:r w:rsidRPr="006369F2">
              <w:rPr>
                <w:lang w:val="en-US"/>
              </w:rPr>
              <w:t>dintre</w:t>
            </w:r>
            <w:proofErr w:type="spellEnd"/>
            <w:r w:rsidRPr="006369F2">
              <w:rPr>
                <w:lang w:val="en-US"/>
              </w:rPr>
              <w:t xml:space="preserve"> </w:t>
            </w:r>
            <w:proofErr w:type="spellStart"/>
            <w:r w:rsidRPr="006369F2">
              <w:rPr>
                <w:lang w:val="en-US"/>
              </w:rPr>
              <w:t>situaţiile</w:t>
            </w:r>
            <w:proofErr w:type="spellEnd"/>
            <w:r w:rsidRPr="006369F2">
              <w:rPr>
                <w:lang w:val="en-US"/>
              </w:rPr>
              <w:t xml:space="preserve"> care </w:t>
            </w:r>
            <w:proofErr w:type="spellStart"/>
            <w:r w:rsidRPr="006369F2">
              <w:rPr>
                <w:lang w:val="en-US"/>
              </w:rPr>
              <w:t>ar</w:t>
            </w:r>
            <w:proofErr w:type="spellEnd"/>
            <w:r w:rsidRPr="006369F2">
              <w:rPr>
                <w:lang w:val="en-US"/>
              </w:rPr>
              <w:t xml:space="preserve"> fi </w:t>
            </w:r>
            <w:proofErr w:type="spellStart"/>
            <w:r w:rsidRPr="006369F2">
              <w:rPr>
                <w:lang w:val="en-US"/>
              </w:rPr>
              <w:t>determinat</w:t>
            </w:r>
            <w:proofErr w:type="spellEnd"/>
            <w:r w:rsidRPr="006369F2">
              <w:rPr>
                <w:lang w:val="en-US"/>
              </w:rPr>
              <w:t xml:space="preserve"> </w:t>
            </w:r>
            <w:proofErr w:type="spellStart"/>
            <w:r w:rsidRPr="006369F2">
              <w:rPr>
                <w:lang w:val="en-US"/>
              </w:rPr>
              <w:t>excluderea</w:t>
            </w:r>
            <w:proofErr w:type="spellEnd"/>
            <w:r w:rsidRPr="006369F2">
              <w:rPr>
                <w:lang w:val="en-US"/>
              </w:rPr>
              <w:t xml:space="preserve"> </w:t>
            </w:r>
            <w:proofErr w:type="spellStart"/>
            <w:r w:rsidRPr="006369F2">
              <w:rPr>
                <w:lang w:val="en-US"/>
              </w:rPr>
              <w:t>sa</w:t>
            </w:r>
            <w:proofErr w:type="spellEnd"/>
            <w:r w:rsidRPr="006369F2">
              <w:rPr>
                <w:lang w:val="en-US"/>
              </w:rPr>
              <w:t xml:space="preserve"> din </w:t>
            </w:r>
            <w:proofErr w:type="spellStart"/>
            <w:r w:rsidRPr="006369F2">
              <w:rPr>
                <w:lang w:val="en-US"/>
              </w:rPr>
              <w:t>procedura</w:t>
            </w:r>
            <w:proofErr w:type="spellEnd"/>
            <w:r w:rsidRPr="006369F2">
              <w:rPr>
                <w:lang w:val="en-US"/>
              </w:rPr>
              <w:t xml:space="preserve"> de </w:t>
            </w:r>
            <w:proofErr w:type="spellStart"/>
            <w:r w:rsidRPr="006369F2">
              <w:rPr>
                <w:lang w:val="en-US"/>
              </w:rPr>
              <w:t>atribuire</w:t>
            </w:r>
            <w:proofErr w:type="spellEnd"/>
            <w:r w:rsidRPr="006369F2">
              <w:rPr>
                <w:lang w:val="en-US"/>
              </w:rPr>
              <w:t xml:space="preserve"> </w:t>
            </w:r>
            <w:proofErr w:type="spellStart"/>
            <w:r w:rsidRPr="006369F2">
              <w:rPr>
                <w:lang w:val="en-US"/>
              </w:rPr>
              <w:t>potrivit</w:t>
            </w:r>
            <w:proofErr w:type="spellEnd"/>
            <w:r w:rsidRPr="006369F2">
              <w:rPr>
                <w:lang w:val="en-US"/>
              </w:rPr>
              <w:t xml:space="preserve"> art. 19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61C26DFC" w14:textId="77777777" w:rsidR="00702222" w:rsidRPr="006369F2" w:rsidRDefault="00702222" w:rsidP="0011513F">
            <w:pPr>
              <w:pStyle w:val="NormalWeb"/>
              <w:numPr>
                <w:ilvl w:val="1"/>
                <w:numId w:val="37"/>
              </w:numPr>
              <w:tabs>
                <w:tab w:val="left" w:pos="567"/>
              </w:tabs>
              <w:ind w:left="0" w:hanging="567"/>
              <w:rPr>
                <w:lang w:val="en-US"/>
              </w:rPr>
            </w:pPr>
            <w:r w:rsidRPr="006369F2">
              <w:rPr>
                <w:lang w:val="en-US"/>
              </w:rPr>
              <w:lastRenderedPageBreak/>
              <w:t xml:space="preserve">b) </w:t>
            </w:r>
            <w:proofErr w:type="spellStart"/>
            <w:r w:rsidRPr="006369F2">
              <w:rPr>
                <w:lang w:val="en-US"/>
              </w:rPr>
              <w:t>contractul</w:t>
            </w:r>
            <w:proofErr w:type="spellEnd"/>
            <w:r w:rsidRPr="006369F2">
              <w:rPr>
                <w:lang w:val="en-US"/>
              </w:rPr>
              <w:t xml:space="preserve"> a </w:t>
            </w:r>
            <w:proofErr w:type="spellStart"/>
            <w:r w:rsidRPr="006369F2">
              <w:rPr>
                <w:lang w:val="en-US"/>
              </w:rPr>
              <w:t>făcut</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unei</w:t>
            </w:r>
            <w:proofErr w:type="spellEnd"/>
            <w:r w:rsidRPr="006369F2">
              <w:rPr>
                <w:lang w:val="en-US"/>
              </w:rPr>
              <w:t xml:space="preserve"> </w:t>
            </w:r>
            <w:proofErr w:type="spellStart"/>
            <w:r w:rsidRPr="006369F2">
              <w:rPr>
                <w:lang w:val="en-US"/>
              </w:rPr>
              <w:t>modificări</w:t>
            </w:r>
            <w:proofErr w:type="spellEnd"/>
            <w:r w:rsidRPr="006369F2">
              <w:rPr>
                <w:lang w:val="en-US"/>
              </w:rPr>
              <w:t xml:space="preserve"> </w:t>
            </w:r>
            <w:proofErr w:type="spellStart"/>
            <w:r w:rsidRPr="006369F2">
              <w:rPr>
                <w:lang w:val="en-US"/>
              </w:rPr>
              <w:t>substanțiale</w:t>
            </w:r>
            <w:proofErr w:type="spellEnd"/>
            <w:r w:rsidRPr="006369F2">
              <w:rPr>
                <w:lang w:val="en-US"/>
              </w:rPr>
              <w:t xml:space="preserve"> care </w:t>
            </w:r>
            <w:proofErr w:type="spellStart"/>
            <w:r w:rsidRPr="006369F2">
              <w:rPr>
                <w:lang w:val="en-US"/>
              </w:rPr>
              <w:t>necesita</w:t>
            </w:r>
            <w:proofErr w:type="spellEnd"/>
            <w:r w:rsidRPr="006369F2">
              <w:rPr>
                <w:lang w:val="en-US"/>
              </w:rPr>
              <w:t xml:space="preserve"> o </w:t>
            </w:r>
            <w:proofErr w:type="spellStart"/>
            <w:r w:rsidRPr="006369F2">
              <w:rPr>
                <w:lang w:val="en-US"/>
              </w:rPr>
              <w:t>nouă</w:t>
            </w:r>
            <w:proofErr w:type="spellEnd"/>
            <w:r w:rsidRPr="006369F2">
              <w:rPr>
                <w:lang w:val="en-US"/>
              </w:rPr>
              <w:t xml:space="preserve"> </w:t>
            </w:r>
            <w:proofErr w:type="spellStart"/>
            <w:r w:rsidRPr="006369F2">
              <w:rPr>
                <w:lang w:val="en-US"/>
              </w:rPr>
              <w:t>procedură</w:t>
            </w:r>
            <w:proofErr w:type="spellEnd"/>
            <w:r w:rsidRPr="006369F2">
              <w:rPr>
                <w:lang w:val="en-US"/>
              </w:rPr>
              <w:t xml:space="preserve"> de </w:t>
            </w:r>
            <w:proofErr w:type="spellStart"/>
            <w:r w:rsidRPr="006369F2">
              <w:rPr>
                <w:lang w:val="en-US"/>
              </w:rPr>
              <w:t>achiziție</w:t>
            </w:r>
            <w:proofErr w:type="spellEnd"/>
            <w:r w:rsidRPr="006369F2">
              <w:rPr>
                <w:lang w:val="en-US"/>
              </w:rPr>
              <w:t xml:space="preserve"> </w:t>
            </w:r>
            <w:proofErr w:type="spellStart"/>
            <w:r w:rsidRPr="006369F2">
              <w:rPr>
                <w:lang w:val="en-US"/>
              </w:rPr>
              <w:t>publică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art. 76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7B0246DE" w14:textId="77777777" w:rsidR="00702222" w:rsidRPr="006369F2" w:rsidRDefault="00702222" w:rsidP="007F29C0">
            <w:pPr>
              <w:tabs>
                <w:tab w:val="left" w:pos="567"/>
              </w:tabs>
              <w:jc w:val="both"/>
              <w:rPr>
                <w:lang w:val="en-US"/>
              </w:rPr>
            </w:pPr>
            <w:r w:rsidRPr="006369F2">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2165A930" w14:textId="77777777" w:rsidR="00702222" w:rsidRPr="006369F2" w:rsidRDefault="00702222" w:rsidP="007F29C0">
            <w:pPr>
              <w:tabs>
                <w:tab w:val="left" w:pos="567"/>
              </w:tabs>
              <w:jc w:val="both"/>
              <w:rPr>
                <w:lang w:val="en-US"/>
              </w:rPr>
            </w:pPr>
          </w:p>
          <w:p w14:paraId="541857B3" w14:textId="77777777" w:rsidR="00702222" w:rsidRPr="006369F2" w:rsidRDefault="00702222" w:rsidP="007F29C0">
            <w:pPr>
              <w:tabs>
                <w:tab w:val="left" w:pos="567"/>
              </w:tabs>
              <w:jc w:val="both"/>
              <w:rPr>
                <w:b/>
                <w:lang w:val="en-US"/>
              </w:rPr>
            </w:pPr>
            <w:r w:rsidRPr="006369F2">
              <w:rPr>
                <w:b/>
                <w:lang w:val="en-US"/>
              </w:rPr>
              <w:t>19. DISPOZIȚII FINALE</w:t>
            </w:r>
          </w:p>
          <w:p w14:paraId="44E94FE2" w14:textId="77777777" w:rsidR="00702222" w:rsidRPr="006369F2" w:rsidRDefault="00702222" w:rsidP="007F29C0">
            <w:pPr>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45AA737B" w14:textId="77777777" w:rsidR="00702222" w:rsidRPr="006369F2" w:rsidRDefault="00702222" w:rsidP="007F29C0">
            <w:pPr>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14:paraId="371D227B" w14:textId="77777777" w:rsidR="00702222" w:rsidRPr="006369F2" w:rsidRDefault="00702222" w:rsidP="007F29C0">
            <w:pPr>
              <w:jc w:val="both"/>
              <w:rPr>
                <w:lang w:val="en-US"/>
              </w:rPr>
            </w:pPr>
            <w:r w:rsidRPr="006369F2">
              <w:rPr>
                <w:lang w:val="en-US"/>
              </w:rPr>
              <w:t>19.3. Prezentul contract este întocmit în limba de română, în două exemplare de valoare juridică egală, câte un exemplar pentru Beneficiar și Antreprenor.</w:t>
            </w:r>
          </w:p>
          <w:p w14:paraId="73C098A1" w14:textId="77777777" w:rsidR="00702222" w:rsidRPr="006369F2" w:rsidRDefault="00702222" w:rsidP="007F29C0">
            <w:pPr>
              <w:pStyle w:val="NormalWeb"/>
              <w:tabs>
                <w:tab w:val="left" w:pos="567"/>
              </w:tabs>
              <w:rPr>
                <w:lang w:val="en-US"/>
              </w:rPr>
            </w:pPr>
            <w:r w:rsidRPr="006369F2">
              <w:rPr>
                <w:lang w:val="en-US"/>
              </w:rPr>
              <w:t xml:space="preserve">19.4. </w:t>
            </w:r>
            <w:proofErr w:type="spellStart"/>
            <w:r w:rsidRPr="006369F2">
              <w:rPr>
                <w:lang w:val="en-US"/>
              </w:rPr>
              <w:t>Prezentul</w:t>
            </w:r>
            <w:proofErr w:type="spellEnd"/>
            <w:r w:rsidRPr="006369F2">
              <w:rPr>
                <w:lang w:val="en-US"/>
              </w:rPr>
              <w:t xml:space="preserve"> contract </w:t>
            </w:r>
            <w:proofErr w:type="spellStart"/>
            <w:r w:rsidRPr="006369F2">
              <w:rPr>
                <w:lang w:val="en-US"/>
              </w:rPr>
              <w:t>reprezintă</w:t>
            </w:r>
            <w:proofErr w:type="spellEnd"/>
            <w:r w:rsidRPr="006369F2">
              <w:rPr>
                <w:lang w:val="en-US"/>
              </w:rPr>
              <w:t xml:space="preserve"> </w:t>
            </w:r>
            <w:proofErr w:type="spellStart"/>
            <w:r w:rsidRPr="006369F2">
              <w:rPr>
                <w:lang w:val="en-US"/>
              </w:rPr>
              <w:t>acordul</w:t>
            </w:r>
            <w:proofErr w:type="spellEnd"/>
            <w:r w:rsidRPr="006369F2">
              <w:rPr>
                <w:lang w:val="en-US"/>
              </w:rPr>
              <w:t xml:space="preserve"> de </w:t>
            </w:r>
            <w:proofErr w:type="spellStart"/>
            <w:r w:rsidRPr="006369F2">
              <w:rPr>
                <w:lang w:val="en-US"/>
              </w:rPr>
              <w:t>voinţă</w:t>
            </w:r>
            <w:proofErr w:type="spellEnd"/>
            <w:r w:rsidRPr="006369F2">
              <w:rPr>
                <w:lang w:val="en-US"/>
              </w:rPr>
              <w:t xml:space="preserve"> al </w:t>
            </w:r>
            <w:proofErr w:type="spellStart"/>
            <w:r w:rsidRPr="006369F2">
              <w:rPr>
                <w:lang w:val="en-US"/>
              </w:rPr>
              <w:t>ambelor</w:t>
            </w:r>
            <w:proofErr w:type="spellEnd"/>
            <w:r w:rsidRPr="006369F2">
              <w:rPr>
                <w:lang w:val="en-US"/>
              </w:rPr>
              <w:t xml:space="preserve"> </w:t>
            </w:r>
            <w:proofErr w:type="spellStart"/>
            <w:r w:rsidRPr="006369F2">
              <w:rPr>
                <w:lang w:val="en-US"/>
              </w:rPr>
              <w:t>părţi</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semnat</w:t>
            </w:r>
            <w:proofErr w:type="spellEnd"/>
            <w:r w:rsidRPr="006369F2">
              <w:rPr>
                <w:lang w:val="en-US"/>
              </w:rPr>
              <w:t xml:space="preserve"> la data </w:t>
            </w:r>
            <w:proofErr w:type="spellStart"/>
            <w:r w:rsidRPr="006369F2">
              <w:rPr>
                <w:lang w:val="en-US"/>
              </w:rPr>
              <w:t>aplicării</w:t>
            </w:r>
            <w:proofErr w:type="spellEnd"/>
            <w:r w:rsidRPr="006369F2">
              <w:rPr>
                <w:lang w:val="en-US"/>
              </w:rPr>
              <w:t xml:space="preserve"> </w:t>
            </w:r>
            <w:proofErr w:type="spellStart"/>
            <w:r w:rsidRPr="006369F2">
              <w:rPr>
                <w:lang w:val="en-US"/>
              </w:rPr>
              <w:t>ultimei</w:t>
            </w:r>
            <w:proofErr w:type="spellEnd"/>
            <w:r w:rsidRPr="006369F2">
              <w:rPr>
                <w:lang w:val="en-US"/>
              </w:rPr>
              <w:t xml:space="preserve"> </w:t>
            </w:r>
            <w:proofErr w:type="spellStart"/>
            <w:r w:rsidRPr="006369F2">
              <w:rPr>
                <w:lang w:val="en-US"/>
              </w:rPr>
              <w:t>semnături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una </w:t>
            </w:r>
            <w:proofErr w:type="spellStart"/>
            <w:r w:rsidRPr="006369F2">
              <w:rPr>
                <w:lang w:val="en-US"/>
              </w:rPr>
              <w:t>dintre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încheiat</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înregistrat</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intră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vigoare</w:t>
            </w:r>
            <w:proofErr w:type="spellEnd"/>
            <w:r w:rsidRPr="006369F2">
              <w:rPr>
                <w:lang w:val="en-US"/>
              </w:rPr>
              <w:t xml:space="preserve"> la data </w:t>
            </w:r>
            <w:proofErr w:type="spellStart"/>
            <w:r w:rsidRPr="006369F2">
              <w:rPr>
                <w:lang w:val="en-US"/>
              </w:rPr>
              <w:t>notificării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începerea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fiind</w:t>
            </w:r>
            <w:proofErr w:type="spellEnd"/>
            <w:r w:rsidRPr="006369F2">
              <w:rPr>
                <w:lang w:val="en-US"/>
              </w:rPr>
              <w:t xml:space="preserve"> </w:t>
            </w:r>
            <w:proofErr w:type="spellStart"/>
            <w:r w:rsidRPr="006369F2">
              <w:rPr>
                <w:lang w:val="en-US"/>
              </w:rPr>
              <w:t>valabil</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integrală</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a </w:t>
            </w:r>
            <w:proofErr w:type="spellStart"/>
            <w:r w:rsidRPr="006369F2">
              <w:rPr>
                <w:lang w:val="en-US"/>
              </w:rPr>
              <w:t>obligaţiilor</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ambele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
          <w:p w14:paraId="3EAC516C" w14:textId="77777777" w:rsidR="00702222" w:rsidRDefault="00702222" w:rsidP="007F29C0">
            <w:pPr>
              <w:tabs>
                <w:tab w:val="left" w:pos="2295"/>
              </w:tabs>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p>
          <w:p w14:paraId="73BC7CAA" w14:textId="77777777" w:rsidR="00702222" w:rsidRDefault="00702222" w:rsidP="007F29C0">
            <w:pPr>
              <w:tabs>
                <w:tab w:val="left" w:pos="2295"/>
              </w:tabs>
              <w:jc w:val="both"/>
            </w:pPr>
          </w:p>
          <w:p w14:paraId="21077D32" w14:textId="77777777" w:rsidR="00702222" w:rsidRPr="00FF430B" w:rsidRDefault="00702222" w:rsidP="0011513F">
            <w:pPr>
              <w:pStyle w:val="Listparagraf"/>
              <w:numPr>
                <w:ilvl w:val="0"/>
                <w:numId w:val="38"/>
              </w:numPr>
              <w:tabs>
                <w:tab w:val="clear" w:pos="1134"/>
                <w:tab w:val="left" w:pos="525"/>
                <w:tab w:val="left" w:pos="2295"/>
              </w:tabs>
              <w:ind w:left="0" w:firstLine="0"/>
              <w:jc w:val="center"/>
            </w:pPr>
            <w:r w:rsidRPr="00FF430B">
              <w:rPr>
                <w:b/>
              </w:rPr>
              <w:t>PARTEA CE ȚINE DE CONDIȚIILE</w:t>
            </w:r>
          </w:p>
          <w:p w14:paraId="375AAF52" w14:textId="77777777" w:rsidR="00702222" w:rsidRPr="00FF430B" w:rsidRDefault="00702222" w:rsidP="007F29C0">
            <w:pPr>
              <w:pStyle w:val="Listparagraf"/>
              <w:tabs>
                <w:tab w:val="left" w:pos="2295"/>
              </w:tabs>
              <w:ind w:left="3240"/>
            </w:pPr>
            <w:r w:rsidRPr="00FF430B">
              <w:rPr>
                <w:b/>
              </w:rPr>
              <w:t>SPECIALE A CONTRACTULUI</w:t>
            </w:r>
          </w:p>
          <w:p w14:paraId="2D04B38F" w14:textId="77777777" w:rsidR="00702222" w:rsidRPr="00E75501" w:rsidRDefault="00702222" w:rsidP="007F29C0">
            <w:pPr>
              <w:jc w:val="center"/>
              <w:rPr>
                <w:i/>
              </w:rPr>
            </w:pPr>
            <w:r w:rsidRPr="00FF430B">
              <w:t xml:space="preserve">             </w:t>
            </w:r>
            <w:r w:rsidRPr="00E75501">
              <w:rPr>
                <w:i/>
              </w:rPr>
              <w:t>(</w:t>
            </w:r>
            <w:r w:rsidRPr="00E75501">
              <w:rPr>
                <w:i/>
                <w:sz w:val="20"/>
                <w:szCs w:val="20"/>
              </w:rPr>
              <w:t>LA NECESITATE)</w:t>
            </w:r>
          </w:p>
          <w:p w14:paraId="28693577" w14:textId="77777777" w:rsidR="00702222" w:rsidRPr="00E75501" w:rsidRDefault="00702222" w:rsidP="0011513F">
            <w:pPr>
              <w:pStyle w:val="Listparagraf"/>
              <w:numPr>
                <w:ilvl w:val="0"/>
                <w:numId w:val="12"/>
              </w:numPr>
              <w:tabs>
                <w:tab w:val="clear" w:pos="1134"/>
              </w:tabs>
              <w:spacing w:line="276" w:lineRule="auto"/>
              <w:ind w:left="0"/>
              <w:contextualSpacing/>
            </w:pPr>
            <w:r w:rsidRPr="00FF430B">
              <w:rPr>
                <w:b/>
              </w:rPr>
              <w:t xml:space="preserve">                 </w:t>
            </w:r>
          </w:p>
          <w:p w14:paraId="6734D8C4" w14:textId="77777777" w:rsidR="00702222" w:rsidRPr="00E75501" w:rsidRDefault="00702222" w:rsidP="0011513F">
            <w:pPr>
              <w:pStyle w:val="Listparagraf"/>
              <w:numPr>
                <w:ilvl w:val="0"/>
                <w:numId w:val="12"/>
              </w:numPr>
              <w:tabs>
                <w:tab w:val="clear" w:pos="1134"/>
              </w:tabs>
              <w:spacing w:line="276" w:lineRule="auto"/>
              <w:ind w:left="0"/>
              <w:contextualSpacing/>
            </w:pPr>
          </w:p>
          <w:p w14:paraId="716CBC6E" w14:textId="77777777" w:rsidR="00702222" w:rsidRPr="006369F2" w:rsidRDefault="00702222" w:rsidP="007F29C0">
            <w:pPr>
              <w:pStyle w:val="Listparagraf"/>
              <w:spacing w:line="276" w:lineRule="auto"/>
              <w:ind w:left="0"/>
              <w:jc w:val="center"/>
              <w:rPr>
                <w:b/>
              </w:rPr>
            </w:pPr>
            <w:r w:rsidRPr="006369F2">
              <w:rPr>
                <w:b/>
              </w:rPr>
              <w:t>RECHIZITELE JURIDICE, POŞTALE ŞI DE PLĂŢI ALE PĂRŢILOR</w:t>
            </w:r>
          </w:p>
          <w:p w14:paraId="7385B102" w14:textId="77777777" w:rsidR="00702222" w:rsidRPr="006369F2" w:rsidRDefault="00702222" w:rsidP="007F29C0">
            <w:pPr>
              <w:pStyle w:val="Listparagraf"/>
              <w:spacing w:line="276" w:lineRule="auto"/>
              <w:ind w:left="0"/>
              <w:jc w:val="center"/>
              <w:rPr>
                <w:b/>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702222" w:rsidRPr="00B87B8E" w14:paraId="703BD97D" w14:textId="77777777" w:rsidTr="007F29C0">
              <w:tc>
                <w:tcPr>
                  <w:tcW w:w="4675" w:type="dxa"/>
                </w:tcPr>
                <w:p w14:paraId="6AE48D0A" w14:textId="77777777" w:rsidR="00702222" w:rsidRPr="006369F2" w:rsidRDefault="00702222" w:rsidP="007F29C0">
                  <w:pPr>
                    <w:tabs>
                      <w:tab w:val="left" w:pos="3295"/>
                    </w:tabs>
                    <w:rPr>
                      <w:b/>
                      <w:lang w:val="en-US"/>
                    </w:rPr>
                  </w:pPr>
                  <w:r w:rsidRPr="006369F2">
                    <w:rPr>
                      <w:b/>
                      <w:iCs/>
                      <w:lang w:val="en-US"/>
                    </w:rPr>
                    <w:t>BENEFICIAR</w:t>
                  </w:r>
                </w:p>
              </w:tc>
              <w:tc>
                <w:tcPr>
                  <w:tcW w:w="4680" w:type="dxa"/>
                </w:tcPr>
                <w:p w14:paraId="5D03A773" w14:textId="77777777" w:rsidR="00702222" w:rsidRPr="006369F2" w:rsidRDefault="00702222" w:rsidP="007F29C0">
                  <w:pPr>
                    <w:tabs>
                      <w:tab w:val="left" w:pos="3295"/>
                    </w:tabs>
                    <w:rPr>
                      <w:lang w:val="en-US"/>
                    </w:rPr>
                  </w:pPr>
                  <w:r w:rsidRPr="006369F2">
                    <w:rPr>
                      <w:b/>
                      <w:iCs/>
                      <w:lang w:val="en-US"/>
                    </w:rPr>
                    <w:t xml:space="preserve">ANTREPRENOR </w:t>
                  </w:r>
                </w:p>
              </w:tc>
            </w:tr>
            <w:tr w:rsidR="00702222" w:rsidRPr="00B87B8E" w14:paraId="270B31BF" w14:textId="77777777" w:rsidTr="007F29C0">
              <w:tc>
                <w:tcPr>
                  <w:tcW w:w="4675" w:type="dxa"/>
                  <w:vAlign w:val="center"/>
                </w:tcPr>
                <w:p w14:paraId="43139422" w14:textId="77777777" w:rsidR="00702222" w:rsidRPr="006369F2" w:rsidRDefault="00702222" w:rsidP="007F29C0">
                  <w:pPr>
                    <w:tabs>
                      <w:tab w:val="left" w:pos="1134"/>
                      <w:tab w:val="left" w:pos="4680"/>
                      <w:tab w:val="left" w:pos="7020"/>
                    </w:tabs>
                    <w:suppressAutoHyphens/>
                    <w:jc w:val="both"/>
                    <w:rPr>
                      <w:lang w:val="en-US"/>
                    </w:rPr>
                  </w:pPr>
                  <w:r w:rsidRPr="006369F2">
                    <w:rPr>
                      <w:lang w:val="en-US"/>
                    </w:rPr>
                    <w:t>Adresa poştală:</w:t>
                  </w:r>
                </w:p>
              </w:tc>
              <w:tc>
                <w:tcPr>
                  <w:tcW w:w="4680" w:type="dxa"/>
                  <w:vAlign w:val="center"/>
                </w:tcPr>
                <w:p w14:paraId="6126C2C7" w14:textId="77777777" w:rsidR="00702222" w:rsidRPr="006369F2" w:rsidRDefault="00702222" w:rsidP="007F29C0">
                  <w:pPr>
                    <w:tabs>
                      <w:tab w:val="left" w:pos="1134"/>
                      <w:tab w:val="left" w:pos="4680"/>
                      <w:tab w:val="left" w:pos="7020"/>
                    </w:tabs>
                    <w:suppressAutoHyphens/>
                    <w:ind w:hanging="14"/>
                    <w:jc w:val="both"/>
                    <w:rPr>
                      <w:lang w:val="en-US"/>
                    </w:rPr>
                  </w:pPr>
                  <w:r w:rsidRPr="006369F2">
                    <w:rPr>
                      <w:lang w:val="en-US"/>
                    </w:rPr>
                    <w:t>Adresa poştală:</w:t>
                  </w:r>
                </w:p>
              </w:tc>
            </w:tr>
            <w:tr w:rsidR="00702222" w:rsidRPr="00B87B8E" w14:paraId="546A19B1" w14:textId="77777777" w:rsidTr="007F29C0">
              <w:tc>
                <w:tcPr>
                  <w:tcW w:w="4675" w:type="dxa"/>
                  <w:vAlign w:val="center"/>
                </w:tcPr>
                <w:p w14:paraId="738043FA" w14:textId="77777777" w:rsidR="00702222" w:rsidRPr="006369F2" w:rsidRDefault="00702222" w:rsidP="007F29C0">
                  <w:pPr>
                    <w:tabs>
                      <w:tab w:val="left" w:pos="1134"/>
                      <w:tab w:val="left" w:pos="4680"/>
                      <w:tab w:val="left" w:pos="7020"/>
                    </w:tabs>
                    <w:suppressAutoHyphens/>
                    <w:jc w:val="both"/>
                    <w:rPr>
                      <w:lang w:val="en-US"/>
                    </w:rPr>
                  </w:pPr>
                  <w:r w:rsidRPr="006369F2">
                    <w:rPr>
                      <w:lang w:val="en-US"/>
                    </w:rPr>
                    <w:t>Telefon:</w:t>
                  </w:r>
                </w:p>
              </w:tc>
              <w:tc>
                <w:tcPr>
                  <w:tcW w:w="4680" w:type="dxa"/>
                  <w:vAlign w:val="center"/>
                </w:tcPr>
                <w:p w14:paraId="1ABCB4A0" w14:textId="77777777" w:rsidR="00702222" w:rsidRPr="006369F2" w:rsidRDefault="00702222" w:rsidP="007F29C0">
                  <w:pPr>
                    <w:tabs>
                      <w:tab w:val="left" w:pos="1134"/>
                      <w:tab w:val="left" w:pos="4680"/>
                      <w:tab w:val="left" w:pos="7020"/>
                    </w:tabs>
                    <w:suppressAutoHyphens/>
                    <w:ind w:hanging="14"/>
                    <w:jc w:val="both"/>
                    <w:rPr>
                      <w:lang w:val="en-US"/>
                    </w:rPr>
                  </w:pPr>
                  <w:r w:rsidRPr="006369F2">
                    <w:rPr>
                      <w:lang w:val="en-US"/>
                    </w:rPr>
                    <w:t>Telefon:</w:t>
                  </w:r>
                </w:p>
              </w:tc>
            </w:tr>
            <w:tr w:rsidR="00702222" w:rsidRPr="00B87B8E" w14:paraId="781FB981" w14:textId="77777777" w:rsidTr="007F29C0">
              <w:tc>
                <w:tcPr>
                  <w:tcW w:w="4675" w:type="dxa"/>
                  <w:vAlign w:val="center"/>
                </w:tcPr>
                <w:p w14:paraId="056884A7" w14:textId="77777777" w:rsidR="00702222" w:rsidRPr="006369F2" w:rsidRDefault="00702222" w:rsidP="007F29C0">
                  <w:pPr>
                    <w:tabs>
                      <w:tab w:val="left" w:pos="1134"/>
                      <w:tab w:val="left" w:pos="4680"/>
                      <w:tab w:val="left" w:pos="7020"/>
                    </w:tabs>
                    <w:suppressAutoHyphens/>
                    <w:jc w:val="both"/>
                    <w:rPr>
                      <w:lang w:val="en-US"/>
                    </w:rPr>
                  </w:pPr>
                  <w:r w:rsidRPr="006369F2">
                    <w:rPr>
                      <w:lang w:val="en-US"/>
                    </w:rPr>
                    <w:t>Cod fiscal:</w:t>
                  </w:r>
                </w:p>
              </w:tc>
              <w:tc>
                <w:tcPr>
                  <w:tcW w:w="4680" w:type="dxa"/>
                  <w:vAlign w:val="center"/>
                </w:tcPr>
                <w:p w14:paraId="15B5BCFB" w14:textId="77777777" w:rsidR="00702222" w:rsidRPr="006369F2" w:rsidRDefault="00702222" w:rsidP="007F29C0">
                  <w:pPr>
                    <w:tabs>
                      <w:tab w:val="left" w:pos="1134"/>
                      <w:tab w:val="left" w:pos="4680"/>
                      <w:tab w:val="left" w:pos="7020"/>
                    </w:tabs>
                    <w:suppressAutoHyphens/>
                    <w:ind w:hanging="14"/>
                    <w:jc w:val="both"/>
                    <w:rPr>
                      <w:lang w:val="en-US"/>
                    </w:rPr>
                  </w:pPr>
                  <w:r w:rsidRPr="006369F2">
                    <w:rPr>
                      <w:lang w:val="en-US"/>
                    </w:rPr>
                    <w:t>Cod fiscal:</w:t>
                  </w:r>
                </w:p>
              </w:tc>
            </w:tr>
            <w:tr w:rsidR="00702222" w:rsidRPr="00B87B8E" w14:paraId="6241D0E9" w14:textId="77777777" w:rsidTr="007F29C0">
              <w:tc>
                <w:tcPr>
                  <w:tcW w:w="4675" w:type="dxa"/>
                  <w:vAlign w:val="center"/>
                </w:tcPr>
                <w:p w14:paraId="741C7F46" w14:textId="77777777" w:rsidR="00702222" w:rsidRPr="006369F2" w:rsidRDefault="00702222" w:rsidP="007F29C0">
                  <w:pPr>
                    <w:tabs>
                      <w:tab w:val="left" w:pos="1134"/>
                      <w:tab w:val="left" w:pos="4680"/>
                      <w:tab w:val="left" w:pos="7020"/>
                    </w:tabs>
                    <w:suppressAutoHyphens/>
                    <w:jc w:val="both"/>
                    <w:rPr>
                      <w:lang w:val="en-US"/>
                    </w:rPr>
                  </w:pPr>
                  <w:r w:rsidRPr="006369F2">
                    <w:rPr>
                      <w:lang w:val="en-US"/>
                    </w:rPr>
                    <w:t>Banca:</w:t>
                  </w:r>
                </w:p>
              </w:tc>
              <w:tc>
                <w:tcPr>
                  <w:tcW w:w="4680" w:type="dxa"/>
                  <w:vAlign w:val="center"/>
                </w:tcPr>
                <w:p w14:paraId="044B928D" w14:textId="77777777" w:rsidR="00702222" w:rsidRPr="006369F2" w:rsidRDefault="00702222" w:rsidP="007F29C0">
                  <w:pPr>
                    <w:tabs>
                      <w:tab w:val="left" w:pos="1134"/>
                      <w:tab w:val="left" w:pos="4680"/>
                      <w:tab w:val="left" w:pos="7020"/>
                    </w:tabs>
                    <w:suppressAutoHyphens/>
                    <w:ind w:hanging="14"/>
                    <w:jc w:val="both"/>
                    <w:rPr>
                      <w:lang w:val="en-US"/>
                    </w:rPr>
                  </w:pPr>
                  <w:r w:rsidRPr="006369F2">
                    <w:rPr>
                      <w:lang w:val="en-US"/>
                    </w:rPr>
                    <w:t>Banca:</w:t>
                  </w:r>
                </w:p>
              </w:tc>
            </w:tr>
            <w:tr w:rsidR="00702222" w:rsidRPr="00B87B8E" w14:paraId="4A21C7C9" w14:textId="77777777" w:rsidTr="007F29C0">
              <w:tc>
                <w:tcPr>
                  <w:tcW w:w="4675" w:type="dxa"/>
                  <w:vAlign w:val="center"/>
                </w:tcPr>
                <w:p w14:paraId="11F86280" w14:textId="77777777" w:rsidR="00702222" w:rsidRPr="006369F2" w:rsidRDefault="00702222" w:rsidP="007F29C0">
                  <w:pPr>
                    <w:tabs>
                      <w:tab w:val="left" w:pos="1134"/>
                      <w:tab w:val="left" w:pos="4680"/>
                      <w:tab w:val="left" w:pos="7020"/>
                    </w:tabs>
                    <w:suppressAutoHyphens/>
                    <w:jc w:val="both"/>
                    <w:rPr>
                      <w:lang w:val="en-US"/>
                    </w:rPr>
                  </w:pPr>
                  <w:r w:rsidRPr="006369F2">
                    <w:rPr>
                      <w:lang w:val="en-US"/>
                    </w:rPr>
                    <w:t>Cod IBAN:</w:t>
                  </w:r>
                </w:p>
              </w:tc>
              <w:tc>
                <w:tcPr>
                  <w:tcW w:w="4680" w:type="dxa"/>
                  <w:vAlign w:val="center"/>
                </w:tcPr>
                <w:p w14:paraId="00E7728A" w14:textId="77777777" w:rsidR="00702222" w:rsidRPr="006369F2" w:rsidRDefault="00702222" w:rsidP="007F29C0">
                  <w:pPr>
                    <w:tabs>
                      <w:tab w:val="left" w:pos="1134"/>
                      <w:tab w:val="left" w:pos="4680"/>
                      <w:tab w:val="left" w:pos="7020"/>
                    </w:tabs>
                    <w:suppressAutoHyphens/>
                    <w:ind w:hanging="14"/>
                    <w:jc w:val="both"/>
                    <w:rPr>
                      <w:lang w:val="en-US"/>
                    </w:rPr>
                  </w:pPr>
                  <w:r w:rsidRPr="006369F2">
                    <w:rPr>
                      <w:lang w:val="en-US"/>
                    </w:rPr>
                    <w:t>Cod IBAN:</w:t>
                  </w:r>
                </w:p>
              </w:tc>
            </w:tr>
          </w:tbl>
          <w:p w14:paraId="0CFA57F2" w14:textId="77777777" w:rsidR="00702222" w:rsidRPr="006369F2" w:rsidRDefault="00702222" w:rsidP="007F29C0">
            <w:pPr>
              <w:pStyle w:val="Listparagraf"/>
              <w:spacing w:line="276" w:lineRule="auto"/>
              <w:ind w:left="0"/>
              <w:jc w:val="center"/>
              <w:rPr>
                <w:b/>
              </w:rPr>
            </w:pPr>
          </w:p>
          <w:p w14:paraId="7B0C8965" w14:textId="77777777" w:rsidR="00702222" w:rsidRPr="006369F2" w:rsidRDefault="00702222" w:rsidP="007F29C0">
            <w:pPr>
              <w:tabs>
                <w:tab w:val="left" w:pos="360"/>
              </w:tabs>
              <w:jc w:val="both"/>
              <w:rPr>
                <w:lang w:val="en-US"/>
              </w:rPr>
            </w:pPr>
          </w:p>
          <w:p w14:paraId="2AFFE785" w14:textId="77777777" w:rsidR="00702222" w:rsidRPr="006369F2" w:rsidRDefault="00702222" w:rsidP="007F29C0">
            <w:pPr>
              <w:tabs>
                <w:tab w:val="left" w:pos="360"/>
                <w:tab w:val="left" w:pos="2685"/>
              </w:tabs>
              <w:jc w:val="both"/>
              <w:rPr>
                <w:lang w:val="en-US"/>
              </w:rPr>
            </w:pPr>
            <w:r w:rsidRPr="006369F2">
              <w:rPr>
                <w:lang w:val="en-US"/>
              </w:rPr>
              <w:tab/>
            </w:r>
          </w:p>
          <w:p w14:paraId="3661AEA9" w14:textId="77777777" w:rsidR="00702222" w:rsidRPr="006369F2" w:rsidRDefault="00702222" w:rsidP="007F29C0">
            <w:pPr>
              <w:pStyle w:val="Listparagraf"/>
              <w:tabs>
                <w:tab w:val="left" w:pos="360"/>
                <w:tab w:val="left" w:pos="2685"/>
              </w:tabs>
              <w:spacing w:line="276" w:lineRule="auto"/>
              <w:ind w:left="0"/>
              <w:jc w:val="center"/>
              <w:rPr>
                <w:b/>
              </w:rPr>
            </w:pPr>
            <w:r w:rsidRPr="006369F2">
              <w:rPr>
                <w:b/>
              </w:rPr>
              <w:t>SEMNĂTURILE PĂRŢILOR</w:t>
            </w:r>
          </w:p>
          <w:p w14:paraId="5C765EF6" w14:textId="77777777" w:rsidR="00702222" w:rsidRPr="006369F2" w:rsidRDefault="00702222" w:rsidP="007F29C0">
            <w:pPr>
              <w:pStyle w:val="Listparagraf"/>
              <w:tabs>
                <w:tab w:val="left" w:pos="360"/>
                <w:tab w:val="left" w:pos="2685"/>
              </w:tabs>
              <w:spacing w:line="276" w:lineRule="auto"/>
              <w:ind w:left="0"/>
              <w:jc w:val="center"/>
              <w:rPr>
                <w:b/>
              </w:rPr>
            </w:pPr>
          </w:p>
          <w:tbl>
            <w:tblPr>
              <w:tblW w:w="9340" w:type="dxa"/>
              <w:tblLayout w:type="fixed"/>
              <w:tblLook w:val="04A0" w:firstRow="1" w:lastRow="0" w:firstColumn="1" w:lastColumn="0" w:noHBand="0" w:noVBand="1"/>
            </w:tblPr>
            <w:tblGrid>
              <w:gridCol w:w="4630"/>
              <w:gridCol w:w="4710"/>
            </w:tblGrid>
            <w:tr w:rsidR="00702222" w:rsidRPr="00EC30C2" w14:paraId="007A3038" w14:textId="77777777" w:rsidTr="007F29C0">
              <w:trPr>
                <w:trHeight w:val="357"/>
              </w:trPr>
              <w:tc>
                <w:tcPr>
                  <w:tcW w:w="4630" w:type="dxa"/>
                  <w:vAlign w:val="center"/>
                </w:tcPr>
                <w:p w14:paraId="4425EDD7" w14:textId="77777777" w:rsidR="00702222" w:rsidRPr="00FF430B" w:rsidRDefault="00702222" w:rsidP="007F29C0">
                  <w:pPr>
                    <w:tabs>
                      <w:tab w:val="left" w:pos="360"/>
                    </w:tabs>
                    <w:jc w:val="center"/>
                    <w:rPr>
                      <w:b/>
                    </w:rPr>
                  </w:pPr>
                  <w:r>
                    <w:rPr>
                      <w:b/>
                    </w:rPr>
                    <w:t>BENEFICIAR</w:t>
                  </w:r>
                </w:p>
              </w:tc>
              <w:tc>
                <w:tcPr>
                  <w:tcW w:w="4710" w:type="dxa"/>
                  <w:vAlign w:val="center"/>
                </w:tcPr>
                <w:p w14:paraId="7E222F36" w14:textId="77777777" w:rsidR="00702222" w:rsidRPr="00FF430B" w:rsidRDefault="00702222" w:rsidP="007F29C0">
                  <w:pPr>
                    <w:tabs>
                      <w:tab w:val="left" w:pos="360"/>
                    </w:tabs>
                    <w:jc w:val="center"/>
                    <w:rPr>
                      <w:b/>
                    </w:rPr>
                  </w:pPr>
                  <w:r>
                    <w:rPr>
                      <w:b/>
                    </w:rPr>
                    <w:t>ANTREPRENOR</w:t>
                  </w:r>
                </w:p>
              </w:tc>
            </w:tr>
            <w:tr w:rsidR="00702222" w:rsidRPr="00EC30C2" w14:paraId="36634494" w14:textId="77777777" w:rsidTr="007F29C0">
              <w:trPr>
                <w:trHeight w:val="357"/>
              </w:trPr>
              <w:tc>
                <w:tcPr>
                  <w:tcW w:w="4630" w:type="dxa"/>
                  <w:vAlign w:val="center"/>
                </w:tcPr>
                <w:p w14:paraId="6A9882B9" w14:textId="77777777" w:rsidR="00702222" w:rsidRPr="00FF430B" w:rsidRDefault="00702222" w:rsidP="007F29C0">
                  <w:pPr>
                    <w:tabs>
                      <w:tab w:val="left" w:pos="360"/>
                    </w:tabs>
                    <w:jc w:val="both"/>
                    <w:rPr>
                      <w:b/>
                    </w:rPr>
                  </w:pPr>
                </w:p>
                <w:p w14:paraId="77DBDDC1" w14:textId="77777777" w:rsidR="00702222" w:rsidRPr="00FF430B" w:rsidRDefault="00702222" w:rsidP="007F29C0">
                  <w:pPr>
                    <w:tabs>
                      <w:tab w:val="left" w:pos="360"/>
                    </w:tabs>
                    <w:jc w:val="both"/>
                    <w:rPr>
                      <w:b/>
                    </w:rPr>
                  </w:pPr>
                </w:p>
                <w:p w14:paraId="48D725A8" w14:textId="77777777" w:rsidR="00702222" w:rsidRPr="00FF430B" w:rsidRDefault="00702222" w:rsidP="007F29C0">
                  <w:pPr>
                    <w:tabs>
                      <w:tab w:val="left" w:pos="360"/>
                    </w:tabs>
                    <w:jc w:val="both"/>
                    <w:rPr>
                      <w:b/>
                    </w:rPr>
                  </w:pPr>
                </w:p>
              </w:tc>
              <w:tc>
                <w:tcPr>
                  <w:tcW w:w="4710" w:type="dxa"/>
                  <w:vAlign w:val="center"/>
                </w:tcPr>
                <w:p w14:paraId="00CC7148" w14:textId="77777777" w:rsidR="00702222" w:rsidRPr="00FF430B" w:rsidRDefault="00702222" w:rsidP="007F29C0">
                  <w:pPr>
                    <w:tabs>
                      <w:tab w:val="left" w:pos="360"/>
                    </w:tabs>
                    <w:jc w:val="both"/>
                    <w:rPr>
                      <w:b/>
                    </w:rPr>
                  </w:pPr>
                </w:p>
                <w:p w14:paraId="3E228311" w14:textId="77777777" w:rsidR="00702222" w:rsidRPr="00FF430B" w:rsidRDefault="00702222" w:rsidP="007F29C0">
                  <w:pPr>
                    <w:tabs>
                      <w:tab w:val="left" w:pos="360"/>
                    </w:tabs>
                    <w:jc w:val="both"/>
                    <w:rPr>
                      <w:b/>
                    </w:rPr>
                  </w:pPr>
                </w:p>
                <w:p w14:paraId="4D0AE796" w14:textId="77777777" w:rsidR="00702222" w:rsidRPr="00FF430B" w:rsidRDefault="00702222" w:rsidP="007F29C0">
                  <w:pPr>
                    <w:tabs>
                      <w:tab w:val="left" w:pos="360"/>
                    </w:tabs>
                    <w:jc w:val="both"/>
                    <w:rPr>
                      <w:b/>
                    </w:rPr>
                  </w:pPr>
                </w:p>
              </w:tc>
            </w:tr>
            <w:tr w:rsidR="00702222" w:rsidRPr="00EC30C2" w14:paraId="0584CE75" w14:textId="77777777" w:rsidTr="007F29C0">
              <w:trPr>
                <w:trHeight w:val="357"/>
              </w:trPr>
              <w:tc>
                <w:tcPr>
                  <w:tcW w:w="4630" w:type="dxa"/>
                  <w:vAlign w:val="center"/>
                </w:tcPr>
                <w:p w14:paraId="194AA880" w14:textId="77777777" w:rsidR="00702222" w:rsidRPr="00FF430B" w:rsidRDefault="00702222" w:rsidP="007F29C0">
                  <w:pPr>
                    <w:tabs>
                      <w:tab w:val="left" w:pos="360"/>
                    </w:tabs>
                    <w:jc w:val="center"/>
                    <w:rPr>
                      <w:b/>
                    </w:rPr>
                  </w:pPr>
                  <w:r w:rsidRPr="00FF430B">
                    <w:t>„___”_________20__</w:t>
                  </w:r>
                </w:p>
              </w:tc>
              <w:tc>
                <w:tcPr>
                  <w:tcW w:w="4710" w:type="dxa"/>
                  <w:vAlign w:val="center"/>
                </w:tcPr>
                <w:p w14:paraId="602EFBF5" w14:textId="77777777" w:rsidR="00702222" w:rsidRPr="00FF430B" w:rsidRDefault="00702222" w:rsidP="007F29C0">
                  <w:pPr>
                    <w:tabs>
                      <w:tab w:val="left" w:pos="360"/>
                    </w:tabs>
                    <w:jc w:val="center"/>
                    <w:rPr>
                      <w:b/>
                    </w:rPr>
                  </w:pPr>
                  <w:r w:rsidRPr="00FF430B">
                    <w:t>„___”_________20__</w:t>
                  </w:r>
                  <w:r>
                    <w:t>”.</w:t>
                  </w:r>
                </w:p>
              </w:tc>
            </w:tr>
          </w:tbl>
          <w:p w14:paraId="52F119EC" w14:textId="77777777" w:rsidR="00702222" w:rsidRPr="00FF430B" w:rsidRDefault="00702222" w:rsidP="007F29C0">
            <w:pPr>
              <w:tabs>
                <w:tab w:val="left" w:pos="360"/>
                <w:tab w:val="left" w:pos="2295"/>
              </w:tabs>
              <w:jc w:val="both"/>
            </w:pPr>
            <w:r>
              <w:t xml:space="preserve">              </w:t>
            </w:r>
          </w:p>
          <w:p w14:paraId="067C4E27" w14:textId="77777777" w:rsidR="00702222" w:rsidRPr="00FF430B" w:rsidRDefault="00702222" w:rsidP="007F29C0">
            <w:pPr>
              <w:tabs>
                <w:tab w:val="left" w:pos="360"/>
              </w:tabs>
              <w:jc w:val="both"/>
            </w:pPr>
          </w:p>
        </w:tc>
      </w:tr>
    </w:tbl>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770D7217" w14:textId="40AE6473" w:rsidR="00A14C96" w:rsidRPr="005A51C9" w:rsidRDefault="00A14C96" w:rsidP="005A51C9">
            <w:pPr>
              <w:pStyle w:val="NormalWeb"/>
              <w:tabs>
                <w:tab w:val="left" w:pos="567"/>
              </w:tabs>
              <w:ind w:firstLine="0"/>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11513F">
            <w:pPr>
              <w:pStyle w:val="Listparagraf"/>
              <w:numPr>
                <w:ilvl w:val="0"/>
                <w:numId w:val="30"/>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11513F">
            <w:pPr>
              <w:numPr>
                <w:ilvl w:val="0"/>
                <w:numId w:val="25"/>
              </w:numPr>
              <w:suppressAutoHyphens/>
              <w:ind w:left="0" w:firstLine="720"/>
              <w:jc w:val="both"/>
              <w:rPr>
                <w:lang w:val="ro-MD"/>
              </w:rPr>
            </w:pPr>
            <w:r w:rsidRPr="00FF430B">
              <w:rPr>
                <w:lang w:val="ro-MD"/>
              </w:rPr>
              <w:t>Formularul Contractului;</w:t>
            </w:r>
          </w:p>
          <w:p w14:paraId="62BECD35" w14:textId="77777777" w:rsidR="00AD32DD" w:rsidRPr="00FF430B" w:rsidRDefault="004C7DFB" w:rsidP="0011513F">
            <w:pPr>
              <w:numPr>
                <w:ilvl w:val="0"/>
                <w:numId w:val="25"/>
              </w:numPr>
              <w:suppressAutoHyphens/>
              <w:ind w:left="0" w:firstLine="720"/>
              <w:jc w:val="both"/>
              <w:rPr>
                <w:i/>
                <w:lang w:val="ro-MD"/>
              </w:rPr>
            </w:pPr>
            <w:r w:rsidRPr="00FF430B">
              <w:rPr>
                <w:lang w:val="ro-MD"/>
              </w:rPr>
              <w:t>Formularul ofertei;</w:t>
            </w:r>
          </w:p>
          <w:p w14:paraId="4CD35ADF" w14:textId="77777777" w:rsidR="00AD32DD" w:rsidRPr="00FF430B" w:rsidRDefault="004C7DFB" w:rsidP="0011513F">
            <w:pPr>
              <w:numPr>
                <w:ilvl w:val="0"/>
                <w:numId w:val="25"/>
              </w:numPr>
              <w:suppressAutoHyphens/>
              <w:ind w:left="0" w:firstLine="720"/>
              <w:jc w:val="both"/>
              <w:rPr>
                <w:i/>
                <w:lang w:val="ro-MD"/>
              </w:rPr>
            </w:pPr>
            <w:r w:rsidRPr="00FF430B">
              <w:rPr>
                <w:lang w:val="ro-MD"/>
              </w:rPr>
              <w:t>Caietul de sarcini;</w:t>
            </w:r>
          </w:p>
          <w:p w14:paraId="6351F713" w14:textId="77777777" w:rsidR="00AD32DD" w:rsidRPr="00FF430B" w:rsidRDefault="004C7DFB" w:rsidP="0011513F">
            <w:pPr>
              <w:numPr>
                <w:ilvl w:val="0"/>
                <w:numId w:val="25"/>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lastRenderedPageBreak/>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11513F">
            <w:pPr>
              <w:numPr>
                <w:ilvl w:val="0"/>
                <w:numId w:val="26"/>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11513F">
            <w:pPr>
              <w:numPr>
                <w:ilvl w:val="0"/>
                <w:numId w:val="26"/>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11513F">
            <w:pPr>
              <w:numPr>
                <w:ilvl w:val="0"/>
                <w:numId w:val="27"/>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11513F">
            <w:pPr>
              <w:numPr>
                <w:ilvl w:val="0"/>
                <w:numId w:val="27"/>
              </w:numPr>
              <w:tabs>
                <w:tab w:val="clear" w:pos="1065"/>
                <w:tab w:val="left" w:pos="792"/>
                <w:tab w:val="left" w:pos="1080"/>
              </w:tabs>
              <w:suppressAutoHyphens/>
              <w:ind w:left="0" w:firstLine="720"/>
              <w:jc w:val="both"/>
              <w:rPr>
                <w:lang w:val="ro-MD"/>
              </w:rPr>
            </w:pPr>
            <w:r w:rsidRPr="00FF430B">
              <w:rPr>
                <w:lang w:val="ro-MD"/>
              </w:rPr>
              <w:lastRenderedPageBreak/>
              <w:t>să presteze Lucrările conform condiţiilor prevăzute de prezentul Contract;</w:t>
            </w:r>
          </w:p>
          <w:p w14:paraId="23A9380B" w14:textId="77777777" w:rsidR="00F8797B" w:rsidRPr="00FF430B" w:rsidRDefault="00F8797B" w:rsidP="0011513F">
            <w:pPr>
              <w:numPr>
                <w:ilvl w:val="0"/>
                <w:numId w:val="27"/>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rsidP="0011513F">
            <w:pPr>
              <w:numPr>
                <w:ilvl w:val="0"/>
                <w:numId w:val="27"/>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11513F">
            <w:pPr>
              <w:numPr>
                <w:ilvl w:val="0"/>
                <w:numId w:val="27"/>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11513F">
            <w:pPr>
              <w:numPr>
                <w:ilvl w:val="0"/>
                <w:numId w:val="27"/>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11513F">
            <w:pPr>
              <w:numPr>
                <w:ilvl w:val="0"/>
                <w:numId w:val="27"/>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11513F">
            <w:pPr>
              <w:numPr>
                <w:ilvl w:val="0"/>
                <w:numId w:val="27"/>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11513F">
            <w:pPr>
              <w:numPr>
                <w:ilvl w:val="0"/>
                <w:numId w:val="28"/>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11513F">
            <w:pPr>
              <w:numPr>
                <w:ilvl w:val="0"/>
                <w:numId w:val="28"/>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11513F">
            <w:pPr>
              <w:numPr>
                <w:ilvl w:val="0"/>
                <w:numId w:val="28"/>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11513F">
            <w:pPr>
              <w:numPr>
                <w:ilvl w:val="0"/>
                <w:numId w:val="29"/>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11513F">
            <w:pPr>
              <w:numPr>
                <w:ilvl w:val="0"/>
                <w:numId w:val="29"/>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11513F">
            <w:pPr>
              <w:numPr>
                <w:ilvl w:val="0"/>
                <w:numId w:val="29"/>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11513F">
            <w:pPr>
              <w:numPr>
                <w:ilvl w:val="0"/>
                <w:numId w:val="29"/>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11513F">
            <w:pPr>
              <w:numPr>
                <w:ilvl w:val="0"/>
                <w:numId w:val="29"/>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11513F">
            <w:pPr>
              <w:pStyle w:val="NormalWeb"/>
              <w:numPr>
                <w:ilvl w:val="0"/>
                <w:numId w:val="29"/>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11513F">
            <w:pPr>
              <w:pStyle w:val="NormalWeb"/>
              <w:numPr>
                <w:ilvl w:val="0"/>
                <w:numId w:val="29"/>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lastRenderedPageBreak/>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11513F">
            <w:pPr>
              <w:pStyle w:val="Listparagraf"/>
              <w:numPr>
                <w:ilvl w:val="0"/>
                <w:numId w:val="30"/>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11513F">
            <w:pPr>
              <w:pStyle w:val="Listparagraf"/>
              <w:numPr>
                <w:ilvl w:val="0"/>
                <w:numId w:val="12"/>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w:t>
            </w:r>
            <w:r w:rsidRPr="00FF430B">
              <w:rPr>
                <w:lang w:val="ro-MD"/>
              </w:rPr>
              <w:lastRenderedPageBreak/>
              <w:t>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11513F">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11513F">
            <w:pPr>
              <w:pStyle w:val="Listparagraf"/>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1513F">
            <w:pPr>
              <w:pStyle w:val="Listparagraf"/>
              <w:numPr>
                <w:ilvl w:val="0"/>
                <w:numId w:val="32"/>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1513F">
            <w:pPr>
              <w:pStyle w:val="Listparagraf"/>
              <w:numPr>
                <w:ilvl w:val="0"/>
                <w:numId w:val="32"/>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11513F">
            <w:pPr>
              <w:pStyle w:val="Listparagraf"/>
              <w:numPr>
                <w:ilvl w:val="0"/>
                <w:numId w:val="24"/>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lastRenderedPageBreak/>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10DB19" w14:textId="77777777" w:rsidR="002C12F6" w:rsidRDefault="002C12F6" w:rsidP="00A20ACF">
      <w:r>
        <w:separator/>
      </w:r>
    </w:p>
  </w:endnote>
  <w:endnote w:type="continuationSeparator" w:id="0">
    <w:p w14:paraId="5475860E" w14:textId="77777777" w:rsidR="002C12F6" w:rsidRDefault="002C12F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auto"/>
    <w:pitch w:val="default"/>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485573" w14:textId="77777777" w:rsidR="002C12F6" w:rsidRDefault="002C12F6" w:rsidP="00A20ACF">
      <w:r>
        <w:separator/>
      </w:r>
    </w:p>
  </w:footnote>
  <w:footnote w:type="continuationSeparator" w:id="0">
    <w:p w14:paraId="5A581B25" w14:textId="77777777" w:rsidR="002C12F6" w:rsidRDefault="002C12F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2EE026E"/>
    <w:multiLevelType w:val="hybridMultilevel"/>
    <w:tmpl w:val="B3FC5FFE"/>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042248D2"/>
    <w:multiLevelType w:val="hybridMultilevel"/>
    <w:tmpl w:val="E11C819C"/>
    <w:lvl w:ilvl="0" w:tplc="D79C214E">
      <w:start w:val="1"/>
      <w:numFmt w:val="upperLetter"/>
      <w:lvlText w:val="%1)"/>
      <w:lvlJc w:val="left"/>
      <w:pPr>
        <w:ind w:left="369" w:hanging="262"/>
      </w:pPr>
      <w:rPr>
        <w:rFonts w:ascii="Times New Roman" w:eastAsia="Times New Roman" w:hAnsi="Times New Roman" w:cs="Times New Roman" w:hint="default"/>
        <w:b w:val="0"/>
        <w:bCs w:val="0"/>
        <w:i w:val="0"/>
        <w:iCs w:val="0"/>
        <w:spacing w:val="0"/>
        <w:w w:val="99"/>
        <w:sz w:val="20"/>
        <w:szCs w:val="20"/>
        <w:lang w:val="ro-RO" w:eastAsia="en-US" w:bidi="ar-SA"/>
      </w:rPr>
    </w:lvl>
    <w:lvl w:ilvl="1" w:tplc="38929694">
      <w:numFmt w:val="bullet"/>
      <w:lvlText w:val="•"/>
      <w:lvlJc w:val="left"/>
      <w:pPr>
        <w:ind w:left="746" w:hanging="262"/>
      </w:pPr>
      <w:rPr>
        <w:rFonts w:hint="default"/>
        <w:lang w:val="ro-RO" w:eastAsia="en-US" w:bidi="ar-SA"/>
      </w:rPr>
    </w:lvl>
    <w:lvl w:ilvl="2" w:tplc="5922DB7E">
      <w:numFmt w:val="bullet"/>
      <w:lvlText w:val="•"/>
      <w:lvlJc w:val="left"/>
      <w:pPr>
        <w:ind w:left="1132" w:hanging="262"/>
      </w:pPr>
      <w:rPr>
        <w:rFonts w:hint="default"/>
        <w:lang w:val="ro-RO" w:eastAsia="en-US" w:bidi="ar-SA"/>
      </w:rPr>
    </w:lvl>
    <w:lvl w:ilvl="3" w:tplc="F8021570">
      <w:numFmt w:val="bullet"/>
      <w:lvlText w:val="•"/>
      <w:lvlJc w:val="left"/>
      <w:pPr>
        <w:ind w:left="1518" w:hanging="262"/>
      </w:pPr>
      <w:rPr>
        <w:rFonts w:hint="default"/>
        <w:lang w:val="ro-RO" w:eastAsia="en-US" w:bidi="ar-SA"/>
      </w:rPr>
    </w:lvl>
    <w:lvl w:ilvl="4" w:tplc="E456511E">
      <w:numFmt w:val="bullet"/>
      <w:lvlText w:val="•"/>
      <w:lvlJc w:val="left"/>
      <w:pPr>
        <w:ind w:left="1904" w:hanging="262"/>
      </w:pPr>
      <w:rPr>
        <w:rFonts w:hint="default"/>
        <w:lang w:val="ro-RO" w:eastAsia="en-US" w:bidi="ar-SA"/>
      </w:rPr>
    </w:lvl>
    <w:lvl w:ilvl="5" w:tplc="6D98FE02">
      <w:numFmt w:val="bullet"/>
      <w:lvlText w:val="•"/>
      <w:lvlJc w:val="left"/>
      <w:pPr>
        <w:ind w:left="2290" w:hanging="262"/>
      </w:pPr>
      <w:rPr>
        <w:rFonts w:hint="default"/>
        <w:lang w:val="ro-RO" w:eastAsia="en-US" w:bidi="ar-SA"/>
      </w:rPr>
    </w:lvl>
    <w:lvl w:ilvl="6" w:tplc="3FB46B02">
      <w:numFmt w:val="bullet"/>
      <w:lvlText w:val="•"/>
      <w:lvlJc w:val="left"/>
      <w:pPr>
        <w:ind w:left="2676" w:hanging="262"/>
      </w:pPr>
      <w:rPr>
        <w:rFonts w:hint="default"/>
        <w:lang w:val="ro-RO" w:eastAsia="en-US" w:bidi="ar-SA"/>
      </w:rPr>
    </w:lvl>
    <w:lvl w:ilvl="7" w:tplc="91F03A76">
      <w:numFmt w:val="bullet"/>
      <w:lvlText w:val="•"/>
      <w:lvlJc w:val="left"/>
      <w:pPr>
        <w:ind w:left="3062" w:hanging="262"/>
      </w:pPr>
      <w:rPr>
        <w:rFonts w:hint="default"/>
        <w:lang w:val="ro-RO" w:eastAsia="en-US" w:bidi="ar-SA"/>
      </w:rPr>
    </w:lvl>
    <w:lvl w:ilvl="8" w:tplc="2878DFD0">
      <w:numFmt w:val="bullet"/>
      <w:lvlText w:val="•"/>
      <w:lvlJc w:val="left"/>
      <w:pPr>
        <w:ind w:left="3448" w:hanging="262"/>
      </w:pPr>
      <w:rPr>
        <w:rFonts w:hint="default"/>
        <w:lang w:val="ro-RO" w:eastAsia="en-US" w:bidi="ar-SA"/>
      </w:rPr>
    </w:lvl>
  </w:abstractNum>
  <w:abstractNum w:abstractNumId="7"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15:restartNumberingAfterBreak="0">
    <w:nsid w:val="4AD81403"/>
    <w:multiLevelType w:val="hybridMultilevel"/>
    <w:tmpl w:val="F9AE55A0"/>
    <w:lvl w:ilvl="0" w:tplc="65EEDEAA">
      <w:start w:val="1"/>
      <w:numFmt w:val="decimal"/>
      <w:lvlText w:val="%1."/>
      <w:lvlJc w:val="left"/>
      <w:pPr>
        <w:ind w:left="1277" w:hanging="284"/>
      </w:pPr>
      <w:rPr>
        <w:rFonts w:ascii="Times New Roman" w:eastAsia="Times New Roman" w:hAnsi="Times New Roman" w:cs="Times New Roman" w:hint="default"/>
        <w:b/>
        <w:bCs/>
        <w:i w:val="0"/>
        <w:iCs w:val="0"/>
        <w:spacing w:val="0"/>
        <w:w w:val="100"/>
        <w:sz w:val="24"/>
        <w:szCs w:val="24"/>
        <w:lang w:val="ro-RO" w:eastAsia="en-US" w:bidi="ar-SA"/>
      </w:rPr>
    </w:lvl>
    <w:lvl w:ilvl="1" w:tplc="AD18EEFA">
      <w:start w:val="1"/>
      <w:numFmt w:val="decimal"/>
      <w:lvlText w:val="%2)"/>
      <w:lvlJc w:val="left"/>
      <w:pPr>
        <w:ind w:left="1277" w:hanging="360"/>
      </w:pPr>
      <w:rPr>
        <w:rFonts w:hint="default"/>
        <w:spacing w:val="0"/>
        <w:w w:val="99"/>
        <w:lang w:val="ro-RO" w:eastAsia="en-US" w:bidi="ar-SA"/>
      </w:rPr>
    </w:lvl>
    <w:lvl w:ilvl="2" w:tplc="ACE8BAEC">
      <w:numFmt w:val="bullet"/>
      <w:lvlText w:val="•"/>
      <w:lvlJc w:val="left"/>
      <w:pPr>
        <w:ind w:left="2282" w:hanging="360"/>
      </w:pPr>
      <w:rPr>
        <w:rFonts w:hint="default"/>
        <w:lang w:val="ro-RO" w:eastAsia="en-US" w:bidi="ar-SA"/>
      </w:rPr>
    </w:lvl>
    <w:lvl w:ilvl="3" w:tplc="6C28DA08">
      <w:numFmt w:val="bullet"/>
      <w:lvlText w:val="•"/>
      <w:lvlJc w:val="left"/>
      <w:pPr>
        <w:ind w:left="3285" w:hanging="360"/>
      </w:pPr>
      <w:rPr>
        <w:rFonts w:hint="default"/>
        <w:lang w:val="ro-RO" w:eastAsia="en-US" w:bidi="ar-SA"/>
      </w:rPr>
    </w:lvl>
    <w:lvl w:ilvl="4" w:tplc="1C1E0BA0">
      <w:numFmt w:val="bullet"/>
      <w:lvlText w:val="•"/>
      <w:lvlJc w:val="left"/>
      <w:pPr>
        <w:ind w:left="4288" w:hanging="360"/>
      </w:pPr>
      <w:rPr>
        <w:rFonts w:hint="default"/>
        <w:lang w:val="ro-RO" w:eastAsia="en-US" w:bidi="ar-SA"/>
      </w:rPr>
    </w:lvl>
    <w:lvl w:ilvl="5" w:tplc="67409DC6">
      <w:numFmt w:val="bullet"/>
      <w:lvlText w:val="•"/>
      <w:lvlJc w:val="left"/>
      <w:pPr>
        <w:ind w:left="5291" w:hanging="360"/>
      </w:pPr>
      <w:rPr>
        <w:rFonts w:hint="default"/>
        <w:lang w:val="ro-RO" w:eastAsia="en-US" w:bidi="ar-SA"/>
      </w:rPr>
    </w:lvl>
    <w:lvl w:ilvl="6" w:tplc="2BC483BC">
      <w:numFmt w:val="bullet"/>
      <w:lvlText w:val="•"/>
      <w:lvlJc w:val="left"/>
      <w:pPr>
        <w:ind w:left="6294" w:hanging="360"/>
      </w:pPr>
      <w:rPr>
        <w:rFonts w:hint="default"/>
        <w:lang w:val="ro-RO" w:eastAsia="en-US" w:bidi="ar-SA"/>
      </w:rPr>
    </w:lvl>
    <w:lvl w:ilvl="7" w:tplc="27B8372E">
      <w:numFmt w:val="bullet"/>
      <w:lvlText w:val="•"/>
      <w:lvlJc w:val="left"/>
      <w:pPr>
        <w:ind w:left="7297" w:hanging="360"/>
      </w:pPr>
      <w:rPr>
        <w:rFonts w:hint="default"/>
        <w:lang w:val="ro-RO" w:eastAsia="en-US" w:bidi="ar-SA"/>
      </w:rPr>
    </w:lvl>
    <w:lvl w:ilvl="8" w:tplc="531E0794">
      <w:numFmt w:val="bullet"/>
      <w:lvlText w:val="•"/>
      <w:lvlJc w:val="left"/>
      <w:pPr>
        <w:ind w:left="8300" w:hanging="360"/>
      </w:pPr>
      <w:rPr>
        <w:rFonts w:hint="default"/>
        <w:lang w:val="ro-RO" w:eastAsia="en-US" w:bidi="ar-SA"/>
      </w:rPr>
    </w:lvl>
  </w:abstractNum>
  <w:abstractNum w:abstractNumId="2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414"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D625FA7"/>
    <w:multiLevelType w:val="hybridMultilevel"/>
    <w:tmpl w:val="AF42FAC6"/>
    <w:lvl w:ilvl="0" w:tplc="37D442CC">
      <w:start w:val="1"/>
      <w:numFmt w:val="decimal"/>
      <w:lvlText w:val="%1)"/>
      <w:lvlJc w:val="left"/>
      <w:pPr>
        <w:ind w:left="108" w:hanging="218"/>
      </w:pPr>
      <w:rPr>
        <w:rFonts w:ascii="Times New Roman" w:eastAsia="Times New Roman" w:hAnsi="Times New Roman" w:cs="Times New Roman" w:hint="default"/>
        <w:b w:val="0"/>
        <w:bCs w:val="0"/>
        <w:i w:val="0"/>
        <w:iCs w:val="0"/>
        <w:spacing w:val="0"/>
        <w:w w:val="99"/>
        <w:sz w:val="20"/>
        <w:szCs w:val="20"/>
        <w:lang w:val="ro-RO" w:eastAsia="en-US" w:bidi="ar-SA"/>
      </w:rPr>
    </w:lvl>
    <w:lvl w:ilvl="1" w:tplc="03343EDE">
      <w:numFmt w:val="bullet"/>
      <w:lvlText w:val="•"/>
      <w:lvlJc w:val="left"/>
      <w:pPr>
        <w:ind w:left="512" w:hanging="218"/>
      </w:pPr>
      <w:rPr>
        <w:rFonts w:hint="default"/>
        <w:lang w:val="ro-RO" w:eastAsia="en-US" w:bidi="ar-SA"/>
      </w:rPr>
    </w:lvl>
    <w:lvl w:ilvl="2" w:tplc="3EC2EE6E">
      <w:numFmt w:val="bullet"/>
      <w:lvlText w:val="•"/>
      <w:lvlJc w:val="left"/>
      <w:pPr>
        <w:ind w:left="924" w:hanging="218"/>
      </w:pPr>
      <w:rPr>
        <w:rFonts w:hint="default"/>
        <w:lang w:val="ro-RO" w:eastAsia="en-US" w:bidi="ar-SA"/>
      </w:rPr>
    </w:lvl>
    <w:lvl w:ilvl="3" w:tplc="7BCA5D08">
      <w:numFmt w:val="bullet"/>
      <w:lvlText w:val="•"/>
      <w:lvlJc w:val="left"/>
      <w:pPr>
        <w:ind w:left="1336" w:hanging="218"/>
      </w:pPr>
      <w:rPr>
        <w:rFonts w:hint="default"/>
        <w:lang w:val="ro-RO" w:eastAsia="en-US" w:bidi="ar-SA"/>
      </w:rPr>
    </w:lvl>
    <w:lvl w:ilvl="4" w:tplc="8BE2D858">
      <w:numFmt w:val="bullet"/>
      <w:lvlText w:val="•"/>
      <w:lvlJc w:val="left"/>
      <w:pPr>
        <w:ind w:left="1748" w:hanging="218"/>
      </w:pPr>
      <w:rPr>
        <w:rFonts w:hint="default"/>
        <w:lang w:val="ro-RO" w:eastAsia="en-US" w:bidi="ar-SA"/>
      </w:rPr>
    </w:lvl>
    <w:lvl w:ilvl="5" w:tplc="4448DAFE">
      <w:numFmt w:val="bullet"/>
      <w:lvlText w:val="•"/>
      <w:lvlJc w:val="left"/>
      <w:pPr>
        <w:ind w:left="2160" w:hanging="218"/>
      </w:pPr>
      <w:rPr>
        <w:rFonts w:hint="default"/>
        <w:lang w:val="ro-RO" w:eastAsia="en-US" w:bidi="ar-SA"/>
      </w:rPr>
    </w:lvl>
    <w:lvl w:ilvl="6" w:tplc="E548B1FE">
      <w:numFmt w:val="bullet"/>
      <w:lvlText w:val="•"/>
      <w:lvlJc w:val="left"/>
      <w:pPr>
        <w:ind w:left="2572" w:hanging="218"/>
      </w:pPr>
      <w:rPr>
        <w:rFonts w:hint="default"/>
        <w:lang w:val="ro-RO" w:eastAsia="en-US" w:bidi="ar-SA"/>
      </w:rPr>
    </w:lvl>
    <w:lvl w:ilvl="7" w:tplc="DD9C5242">
      <w:numFmt w:val="bullet"/>
      <w:lvlText w:val="•"/>
      <w:lvlJc w:val="left"/>
      <w:pPr>
        <w:ind w:left="2984" w:hanging="218"/>
      </w:pPr>
      <w:rPr>
        <w:rFonts w:hint="default"/>
        <w:lang w:val="ro-RO" w:eastAsia="en-US" w:bidi="ar-SA"/>
      </w:rPr>
    </w:lvl>
    <w:lvl w:ilvl="8" w:tplc="14682FCA">
      <w:numFmt w:val="bullet"/>
      <w:lvlText w:val="•"/>
      <w:lvlJc w:val="left"/>
      <w:pPr>
        <w:ind w:left="3396" w:hanging="218"/>
      </w:pPr>
      <w:rPr>
        <w:rFonts w:hint="default"/>
        <w:lang w:val="ro-RO" w:eastAsia="en-US" w:bidi="ar-SA"/>
      </w:rPr>
    </w:lvl>
  </w:abstractNum>
  <w:abstractNum w:abstractNumId="31"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6" w15:restartNumberingAfterBreak="0">
    <w:nsid w:val="67FB4AF2"/>
    <w:multiLevelType w:val="hybridMultilevel"/>
    <w:tmpl w:val="232813B2"/>
    <w:lvl w:ilvl="0" w:tplc="0066C0BA">
      <w:start w:val="1"/>
      <w:numFmt w:val="lowerLetter"/>
      <w:lvlText w:val="%1)"/>
      <w:lvlJc w:val="left"/>
      <w:pPr>
        <w:ind w:left="720" w:hanging="360"/>
      </w:pPr>
      <w:rPr>
        <w:rFonts w:hint="default"/>
        <w:b/>
        <w:bCs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5DD7CFF"/>
    <w:multiLevelType w:val="hybridMultilevel"/>
    <w:tmpl w:val="C6961A18"/>
    <w:lvl w:ilvl="0" w:tplc="7A7A2BC6">
      <w:start w:val="1"/>
      <w:numFmt w:val="upperRoman"/>
      <w:lvlText w:val="%1."/>
      <w:lvlJc w:val="left"/>
      <w:pPr>
        <w:ind w:left="3360" w:hanging="720"/>
      </w:pPr>
      <w:rPr>
        <w:rFonts w:hint="default"/>
      </w:rPr>
    </w:lvl>
    <w:lvl w:ilvl="1" w:tplc="04180019" w:tentative="1">
      <w:start w:val="1"/>
      <w:numFmt w:val="lowerLetter"/>
      <w:lvlText w:val="%2."/>
      <w:lvlJc w:val="left"/>
      <w:pPr>
        <w:ind w:left="3720" w:hanging="360"/>
      </w:pPr>
    </w:lvl>
    <w:lvl w:ilvl="2" w:tplc="0418001B" w:tentative="1">
      <w:start w:val="1"/>
      <w:numFmt w:val="lowerRoman"/>
      <w:lvlText w:val="%3."/>
      <w:lvlJc w:val="right"/>
      <w:pPr>
        <w:ind w:left="4440" w:hanging="180"/>
      </w:pPr>
    </w:lvl>
    <w:lvl w:ilvl="3" w:tplc="0418000F" w:tentative="1">
      <w:start w:val="1"/>
      <w:numFmt w:val="decimal"/>
      <w:lvlText w:val="%4."/>
      <w:lvlJc w:val="left"/>
      <w:pPr>
        <w:ind w:left="5160" w:hanging="360"/>
      </w:pPr>
    </w:lvl>
    <w:lvl w:ilvl="4" w:tplc="04180019" w:tentative="1">
      <w:start w:val="1"/>
      <w:numFmt w:val="lowerLetter"/>
      <w:lvlText w:val="%5."/>
      <w:lvlJc w:val="left"/>
      <w:pPr>
        <w:ind w:left="5880" w:hanging="360"/>
      </w:pPr>
    </w:lvl>
    <w:lvl w:ilvl="5" w:tplc="0418001B" w:tentative="1">
      <w:start w:val="1"/>
      <w:numFmt w:val="lowerRoman"/>
      <w:lvlText w:val="%6."/>
      <w:lvlJc w:val="right"/>
      <w:pPr>
        <w:ind w:left="6600" w:hanging="180"/>
      </w:pPr>
    </w:lvl>
    <w:lvl w:ilvl="6" w:tplc="0418000F" w:tentative="1">
      <w:start w:val="1"/>
      <w:numFmt w:val="decimal"/>
      <w:lvlText w:val="%7."/>
      <w:lvlJc w:val="left"/>
      <w:pPr>
        <w:ind w:left="7320" w:hanging="360"/>
      </w:pPr>
    </w:lvl>
    <w:lvl w:ilvl="7" w:tplc="04180019" w:tentative="1">
      <w:start w:val="1"/>
      <w:numFmt w:val="lowerLetter"/>
      <w:lvlText w:val="%8."/>
      <w:lvlJc w:val="left"/>
      <w:pPr>
        <w:ind w:left="8040" w:hanging="360"/>
      </w:pPr>
    </w:lvl>
    <w:lvl w:ilvl="8" w:tplc="0418001B" w:tentative="1">
      <w:start w:val="1"/>
      <w:numFmt w:val="lowerRoman"/>
      <w:lvlText w:val="%9."/>
      <w:lvlJc w:val="right"/>
      <w:pPr>
        <w:ind w:left="8760" w:hanging="180"/>
      </w:pPr>
    </w:lvl>
  </w:abstractNum>
  <w:abstractNum w:abstractNumId="40"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A6E2FC6"/>
    <w:multiLevelType w:val="hybridMultilevel"/>
    <w:tmpl w:val="F6022B68"/>
    <w:lvl w:ilvl="0" w:tplc="C0DA23EA">
      <w:numFmt w:val="bullet"/>
      <w:lvlText w:val="-"/>
      <w:lvlJc w:val="left"/>
      <w:pPr>
        <w:ind w:left="1277" w:hanging="360"/>
      </w:pPr>
      <w:rPr>
        <w:rFonts w:ascii="Times New Roman" w:eastAsia="Times New Roman" w:hAnsi="Times New Roman" w:cs="Times New Roman" w:hint="default"/>
        <w:b w:val="0"/>
        <w:bCs w:val="0"/>
        <w:i/>
        <w:iCs/>
        <w:spacing w:val="0"/>
        <w:w w:val="99"/>
        <w:sz w:val="20"/>
        <w:szCs w:val="20"/>
        <w:lang w:val="ro-RO" w:eastAsia="en-US" w:bidi="ar-SA"/>
      </w:rPr>
    </w:lvl>
    <w:lvl w:ilvl="1" w:tplc="16D2C0D0">
      <w:numFmt w:val="bullet"/>
      <w:lvlText w:val="•"/>
      <w:lvlJc w:val="left"/>
      <w:pPr>
        <w:ind w:left="2182" w:hanging="360"/>
      </w:pPr>
      <w:rPr>
        <w:rFonts w:hint="default"/>
        <w:lang w:val="ro-RO" w:eastAsia="en-US" w:bidi="ar-SA"/>
      </w:rPr>
    </w:lvl>
    <w:lvl w:ilvl="2" w:tplc="7488FE64">
      <w:numFmt w:val="bullet"/>
      <w:lvlText w:val="•"/>
      <w:lvlJc w:val="left"/>
      <w:pPr>
        <w:ind w:left="3085" w:hanging="360"/>
      </w:pPr>
      <w:rPr>
        <w:rFonts w:hint="default"/>
        <w:lang w:val="ro-RO" w:eastAsia="en-US" w:bidi="ar-SA"/>
      </w:rPr>
    </w:lvl>
    <w:lvl w:ilvl="3" w:tplc="E9A62A42">
      <w:numFmt w:val="bullet"/>
      <w:lvlText w:val="•"/>
      <w:lvlJc w:val="left"/>
      <w:pPr>
        <w:ind w:left="3987" w:hanging="360"/>
      </w:pPr>
      <w:rPr>
        <w:rFonts w:hint="default"/>
        <w:lang w:val="ro-RO" w:eastAsia="en-US" w:bidi="ar-SA"/>
      </w:rPr>
    </w:lvl>
    <w:lvl w:ilvl="4" w:tplc="95405C02">
      <w:numFmt w:val="bullet"/>
      <w:lvlText w:val="•"/>
      <w:lvlJc w:val="left"/>
      <w:pPr>
        <w:ind w:left="4890" w:hanging="360"/>
      </w:pPr>
      <w:rPr>
        <w:rFonts w:hint="default"/>
        <w:lang w:val="ro-RO" w:eastAsia="en-US" w:bidi="ar-SA"/>
      </w:rPr>
    </w:lvl>
    <w:lvl w:ilvl="5" w:tplc="40521314">
      <w:numFmt w:val="bullet"/>
      <w:lvlText w:val="•"/>
      <w:lvlJc w:val="left"/>
      <w:pPr>
        <w:ind w:left="5793" w:hanging="360"/>
      </w:pPr>
      <w:rPr>
        <w:rFonts w:hint="default"/>
        <w:lang w:val="ro-RO" w:eastAsia="en-US" w:bidi="ar-SA"/>
      </w:rPr>
    </w:lvl>
    <w:lvl w:ilvl="6" w:tplc="39DACA2E">
      <w:numFmt w:val="bullet"/>
      <w:lvlText w:val="•"/>
      <w:lvlJc w:val="left"/>
      <w:pPr>
        <w:ind w:left="6695" w:hanging="360"/>
      </w:pPr>
      <w:rPr>
        <w:rFonts w:hint="default"/>
        <w:lang w:val="ro-RO" w:eastAsia="en-US" w:bidi="ar-SA"/>
      </w:rPr>
    </w:lvl>
    <w:lvl w:ilvl="7" w:tplc="0616B512">
      <w:numFmt w:val="bullet"/>
      <w:lvlText w:val="•"/>
      <w:lvlJc w:val="left"/>
      <w:pPr>
        <w:ind w:left="7598" w:hanging="360"/>
      </w:pPr>
      <w:rPr>
        <w:rFonts w:hint="default"/>
        <w:lang w:val="ro-RO" w:eastAsia="en-US" w:bidi="ar-SA"/>
      </w:rPr>
    </w:lvl>
    <w:lvl w:ilvl="8" w:tplc="F934C1DC">
      <w:numFmt w:val="bullet"/>
      <w:lvlText w:val="•"/>
      <w:lvlJc w:val="left"/>
      <w:pPr>
        <w:ind w:left="8501" w:hanging="360"/>
      </w:pPr>
      <w:rPr>
        <w:rFonts w:hint="default"/>
        <w:lang w:val="ro-RO" w:eastAsia="en-US" w:bidi="ar-SA"/>
      </w:r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3"/>
  </w:num>
  <w:num w:numId="3">
    <w:abstractNumId w:val="29"/>
  </w:num>
  <w:num w:numId="4">
    <w:abstractNumId w:val="28"/>
  </w:num>
  <w:num w:numId="5">
    <w:abstractNumId w:val="13"/>
  </w:num>
  <w:num w:numId="6">
    <w:abstractNumId w:val="16"/>
  </w:num>
  <w:num w:numId="7">
    <w:abstractNumId w:val="14"/>
  </w:num>
  <w:num w:numId="8">
    <w:abstractNumId w:val="8"/>
  </w:num>
  <w:num w:numId="9">
    <w:abstractNumId w:val="21"/>
  </w:num>
  <w:num w:numId="10">
    <w:abstractNumId w:val="26"/>
  </w:num>
  <w:num w:numId="11">
    <w:abstractNumId w:val="7"/>
  </w:num>
  <w:num w:numId="12">
    <w:abstractNumId w:val="24"/>
  </w:num>
  <w:num w:numId="13">
    <w:abstractNumId w:val="10"/>
  </w:num>
  <w:num w:numId="14">
    <w:abstractNumId w:val="38"/>
  </w:num>
  <w:num w:numId="15">
    <w:abstractNumId w:val="33"/>
  </w:num>
  <w:num w:numId="16">
    <w:abstractNumId w:val="11"/>
  </w:num>
  <w:num w:numId="17">
    <w:abstractNumId w:val="31"/>
  </w:num>
  <w:num w:numId="18">
    <w:abstractNumId w:val="18"/>
  </w:num>
  <w:num w:numId="19">
    <w:abstractNumId w:val="25"/>
  </w:num>
  <w:num w:numId="20">
    <w:abstractNumId w:val="20"/>
  </w:num>
  <w:num w:numId="21">
    <w:abstractNumId w:val="37"/>
  </w:num>
  <w:num w:numId="22">
    <w:abstractNumId w:val="12"/>
  </w:num>
  <w:num w:numId="23">
    <w:abstractNumId w:val="9"/>
  </w:num>
  <w:num w:numId="24">
    <w:abstractNumId w:val="19"/>
  </w:num>
  <w:num w:numId="25">
    <w:abstractNumId w:val="3"/>
  </w:num>
  <w:num w:numId="26">
    <w:abstractNumId w:val="0"/>
  </w:num>
  <w:num w:numId="27">
    <w:abstractNumId w:val="2"/>
  </w:num>
  <w:num w:numId="28">
    <w:abstractNumId w:val="4"/>
  </w:num>
  <w:num w:numId="29">
    <w:abstractNumId w:val="1"/>
  </w:num>
  <w:num w:numId="30">
    <w:abstractNumId w:val="35"/>
  </w:num>
  <w:num w:numId="31">
    <w:abstractNumId w:val="15"/>
  </w:num>
  <w:num w:numId="32">
    <w:abstractNumId w:val="40"/>
  </w:num>
  <w:num w:numId="33">
    <w:abstractNumId w:val="42"/>
  </w:num>
  <w:num w:numId="34">
    <w:abstractNumId w:val="6"/>
  </w:num>
  <w:num w:numId="35">
    <w:abstractNumId w:val="30"/>
  </w:num>
  <w:num w:numId="36">
    <w:abstractNumId w:val="27"/>
  </w:num>
  <w:num w:numId="37">
    <w:abstractNumId w:val="32"/>
  </w:num>
  <w:num w:numId="38">
    <w:abstractNumId w:val="17"/>
  </w:num>
  <w:num w:numId="39">
    <w:abstractNumId w:val="22"/>
  </w:num>
  <w:num w:numId="40">
    <w:abstractNumId w:val="41"/>
  </w:num>
  <w:num w:numId="41">
    <w:abstractNumId w:val="23"/>
  </w:num>
  <w:num w:numId="42">
    <w:abstractNumId w:val="39"/>
  </w:num>
  <w:num w:numId="43">
    <w:abstractNumId w:val="36"/>
  </w:num>
  <w:num w:numId="44">
    <w:abstractNumId w:val="5"/>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31D2"/>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64"/>
    <w:rsid w:val="000F36A9"/>
    <w:rsid w:val="000F52DC"/>
    <w:rsid w:val="000F5924"/>
    <w:rsid w:val="000F5A5D"/>
    <w:rsid w:val="000F650B"/>
    <w:rsid w:val="000F6CDC"/>
    <w:rsid w:val="000F7FA0"/>
    <w:rsid w:val="00101CBC"/>
    <w:rsid w:val="001034CC"/>
    <w:rsid w:val="00103B7C"/>
    <w:rsid w:val="00104432"/>
    <w:rsid w:val="00104A00"/>
    <w:rsid w:val="00106AE6"/>
    <w:rsid w:val="00106D13"/>
    <w:rsid w:val="0011134B"/>
    <w:rsid w:val="00111546"/>
    <w:rsid w:val="00112E04"/>
    <w:rsid w:val="00112F50"/>
    <w:rsid w:val="00113AB8"/>
    <w:rsid w:val="00113B5E"/>
    <w:rsid w:val="0011513F"/>
    <w:rsid w:val="00115188"/>
    <w:rsid w:val="00115B7D"/>
    <w:rsid w:val="00116C35"/>
    <w:rsid w:val="00116CF2"/>
    <w:rsid w:val="00120203"/>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6D04"/>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681"/>
    <w:rsid w:val="00220775"/>
    <w:rsid w:val="002217B0"/>
    <w:rsid w:val="002221ED"/>
    <w:rsid w:val="0022237A"/>
    <w:rsid w:val="00222AFE"/>
    <w:rsid w:val="00222FD0"/>
    <w:rsid w:val="0022376E"/>
    <w:rsid w:val="00223D58"/>
    <w:rsid w:val="002242A0"/>
    <w:rsid w:val="0022479E"/>
    <w:rsid w:val="002253A6"/>
    <w:rsid w:val="00225942"/>
    <w:rsid w:val="002263F1"/>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12F6"/>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A8"/>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56F9"/>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53D3"/>
    <w:rsid w:val="0044048B"/>
    <w:rsid w:val="004409EB"/>
    <w:rsid w:val="00442351"/>
    <w:rsid w:val="00442D67"/>
    <w:rsid w:val="00443325"/>
    <w:rsid w:val="00443BED"/>
    <w:rsid w:val="00444038"/>
    <w:rsid w:val="0044783C"/>
    <w:rsid w:val="00450A12"/>
    <w:rsid w:val="00451261"/>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3BD1"/>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0EA5"/>
    <w:rsid w:val="0053238B"/>
    <w:rsid w:val="00532A46"/>
    <w:rsid w:val="00536403"/>
    <w:rsid w:val="00537904"/>
    <w:rsid w:val="00541DCC"/>
    <w:rsid w:val="00543226"/>
    <w:rsid w:val="005451E5"/>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6BAD"/>
    <w:rsid w:val="005805E6"/>
    <w:rsid w:val="00580D91"/>
    <w:rsid w:val="005827D9"/>
    <w:rsid w:val="00582ECA"/>
    <w:rsid w:val="00584ACB"/>
    <w:rsid w:val="00585937"/>
    <w:rsid w:val="00590C16"/>
    <w:rsid w:val="00590EDE"/>
    <w:rsid w:val="00590F43"/>
    <w:rsid w:val="0059194F"/>
    <w:rsid w:val="00592775"/>
    <w:rsid w:val="00593D34"/>
    <w:rsid w:val="005970D4"/>
    <w:rsid w:val="00597903"/>
    <w:rsid w:val="005A14A0"/>
    <w:rsid w:val="005A51B4"/>
    <w:rsid w:val="005A51C9"/>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2636"/>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3D71"/>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05C9"/>
    <w:rsid w:val="006F164C"/>
    <w:rsid w:val="006F24A8"/>
    <w:rsid w:val="006F2895"/>
    <w:rsid w:val="006F3B8E"/>
    <w:rsid w:val="006F4A02"/>
    <w:rsid w:val="006F4DC3"/>
    <w:rsid w:val="007001BE"/>
    <w:rsid w:val="00700318"/>
    <w:rsid w:val="00702222"/>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66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632A"/>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5EA7"/>
    <w:rsid w:val="00816026"/>
    <w:rsid w:val="00817031"/>
    <w:rsid w:val="00817E55"/>
    <w:rsid w:val="008202F4"/>
    <w:rsid w:val="00821779"/>
    <w:rsid w:val="008260DA"/>
    <w:rsid w:val="0082679F"/>
    <w:rsid w:val="0083019C"/>
    <w:rsid w:val="008321F2"/>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26DC"/>
    <w:rsid w:val="00863AAB"/>
    <w:rsid w:val="0086412E"/>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5D25"/>
    <w:rsid w:val="00946421"/>
    <w:rsid w:val="00946C34"/>
    <w:rsid w:val="0094716B"/>
    <w:rsid w:val="0094737E"/>
    <w:rsid w:val="0094758C"/>
    <w:rsid w:val="00947BFD"/>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861"/>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2A90"/>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3BA6"/>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4D9A"/>
    <w:rsid w:val="00C6589F"/>
    <w:rsid w:val="00C663DF"/>
    <w:rsid w:val="00C6699A"/>
    <w:rsid w:val="00C66C71"/>
    <w:rsid w:val="00C670F2"/>
    <w:rsid w:val="00C67D95"/>
    <w:rsid w:val="00C706DD"/>
    <w:rsid w:val="00C711A2"/>
    <w:rsid w:val="00C723D6"/>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39BA"/>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45F5"/>
    <w:rsid w:val="00DA1062"/>
    <w:rsid w:val="00DA1153"/>
    <w:rsid w:val="00DA2348"/>
    <w:rsid w:val="00DA331F"/>
    <w:rsid w:val="00DA3C87"/>
    <w:rsid w:val="00DA5198"/>
    <w:rsid w:val="00DA6115"/>
    <w:rsid w:val="00DA661D"/>
    <w:rsid w:val="00DB0EE7"/>
    <w:rsid w:val="00DB2B83"/>
    <w:rsid w:val="00DB45B1"/>
    <w:rsid w:val="00DB5DCF"/>
    <w:rsid w:val="00DC14FE"/>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4D4"/>
    <w:rsid w:val="00E845B0"/>
    <w:rsid w:val="00E85B92"/>
    <w:rsid w:val="00E86623"/>
    <w:rsid w:val="00E92862"/>
    <w:rsid w:val="00E93A68"/>
    <w:rsid w:val="00E94F3E"/>
    <w:rsid w:val="00E9530A"/>
    <w:rsid w:val="00E95E11"/>
    <w:rsid w:val="00EA2127"/>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6DD4"/>
    <w:rsid w:val="00EC751A"/>
    <w:rsid w:val="00EC7F38"/>
    <w:rsid w:val="00ED0E8A"/>
    <w:rsid w:val="00ED14CA"/>
    <w:rsid w:val="00ED2398"/>
    <w:rsid w:val="00ED23FA"/>
    <w:rsid w:val="00ED2571"/>
    <w:rsid w:val="00ED3247"/>
    <w:rsid w:val="00ED40A7"/>
    <w:rsid w:val="00ED593B"/>
    <w:rsid w:val="00ED5AA4"/>
    <w:rsid w:val="00ED6929"/>
    <w:rsid w:val="00EE204E"/>
    <w:rsid w:val="00EF08C9"/>
    <w:rsid w:val="00EF143F"/>
    <w:rsid w:val="00EF2D85"/>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680"/>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478A2"/>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6666"/>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149"/>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1"/>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1"/>
    <w:qFormat/>
    <w:rsid w:val="00A20ACF"/>
    <w:rPr>
      <w:rFonts w:ascii="Baltica RR" w:hAnsi="Baltica RR"/>
      <w:noProof w:val="0"/>
      <w:szCs w:val="20"/>
    </w:rPr>
  </w:style>
  <w:style w:type="character" w:customStyle="1" w:styleId="CorptextCaracter">
    <w:name w:val="Corp text Caracter"/>
    <w:basedOn w:val="Fontdeparagrafimplicit"/>
    <w:link w:val="Corptext"/>
    <w:uiPriority w:val="1"/>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semiHidden/>
    <w:unhideWhenUsed/>
    <w:qFormat/>
    <w:rsid w:val="00576BA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76BAD"/>
    <w:pPr>
      <w:widowControl w:val="0"/>
      <w:autoSpaceDE w:val="0"/>
      <w:autoSpaceDN w:val="0"/>
      <w:ind w:left="108"/>
    </w:pPr>
    <w:rPr>
      <w:noProof w:val="0"/>
      <w:sz w:val="22"/>
      <w:szCs w:val="22"/>
    </w:rPr>
  </w:style>
  <w:style w:type="character" w:styleId="MeniuneNerezolvat">
    <w:name w:val="Unresolved Mention"/>
    <w:basedOn w:val="Fontdeparagrafimplicit"/>
    <w:uiPriority w:val="99"/>
    <w:semiHidden/>
    <w:unhideWhenUsed/>
    <w:rsid w:val="00576BAD"/>
    <w:rPr>
      <w:color w:val="605E5C"/>
      <w:shd w:val="clear" w:color="auto" w:fill="E1DFDD"/>
    </w:rPr>
  </w:style>
  <w:style w:type="character" w:styleId="HyperlinkParcurs">
    <w:name w:val="FollowedHyperlink"/>
    <w:basedOn w:val="Fontdeparagrafimplicit"/>
    <w:uiPriority w:val="99"/>
    <w:semiHidden/>
    <w:unhideWhenUsed/>
    <w:rsid w:val="0086412E"/>
    <w:rPr>
      <w:color w:val="954F72" w:themeColor="followedHyperlink"/>
      <w:u w:val="single"/>
    </w:rPr>
  </w:style>
  <w:style w:type="table" w:customStyle="1" w:styleId="Grigliatabella20">
    <w:name w:val="Griglia tabella2_0"/>
    <w:basedOn w:val="TabelNormal"/>
    <w:next w:val="TableGrid0"/>
    <w:uiPriority w:val="39"/>
    <w:rsid w:val="00D945F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elNormal"/>
    <w:uiPriority w:val="39"/>
    <w:rsid w:val="00D945F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28727090">
      <w:bodyDiv w:val="1"/>
      <w:marLeft w:val="0"/>
      <w:marRight w:val="0"/>
      <w:marTop w:val="0"/>
      <w:marBottom w:val="0"/>
      <w:divBdr>
        <w:top w:val="none" w:sz="0" w:space="0" w:color="auto"/>
        <w:left w:val="none" w:sz="0" w:space="0" w:color="auto"/>
        <w:bottom w:val="none" w:sz="0" w:space="0" w:color="auto"/>
        <w:right w:val="none" w:sz="0" w:space="0" w:color="auto"/>
      </w:divBdr>
      <w:divsChild>
        <w:div w:id="2102526894">
          <w:marLeft w:val="0"/>
          <w:marRight w:val="0"/>
          <w:marTop w:val="0"/>
          <w:marBottom w:val="0"/>
          <w:divBdr>
            <w:top w:val="none" w:sz="0" w:space="0" w:color="auto"/>
            <w:left w:val="none" w:sz="0" w:space="0" w:color="auto"/>
            <w:bottom w:val="none" w:sz="0" w:space="0" w:color="auto"/>
            <w:right w:val="none" w:sz="0" w:space="0" w:color="auto"/>
          </w:divBdr>
        </w:div>
      </w:divsChild>
    </w:div>
    <w:div w:id="751782748">
      <w:bodyDiv w:val="1"/>
      <w:marLeft w:val="0"/>
      <w:marRight w:val="0"/>
      <w:marTop w:val="0"/>
      <w:marBottom w:val="0"/>
      <w:divBdr>
        <w:top w:val="none" w:sz="0" w:space="0" w:color="auto"/>
        <w:left w:val="none" w:sz="0" w:space="0" w:color="auto"/>
        <w:bottom w:val="none" w:sz="0" w:space="0" w:color="auto"/>
        <w:right w:val="none" w:sz="0" w:space="0" w:color="auto"/>
      </w:divBdr>
      <w:divsChild>
        <w:div w:id="1549300288">
          <w:marLeft w:val="0"/>
          <w:marRight w:val="0"/>
          <w:marTop w:val="0"/>
          <w:marBottom w:val="0"/>
          <w:divBdr>
            <w:top w:val="none" w:sz="0" w:space="0" w:color="auto"/>
            <w:left w:val="none" w:sz="0" w:space="0" w:color="auto"/>
            <w:bottom w:val="none" w:sz="0" w:space="0" w:color="auto"/>
            <w:right w:val="none" w:sz="0" w:space="0" w:color="auto"/>
          </w:divBdr>
        </w:div>
      </w:divsChild>
    </w:div>
    <w:div w:id="872184242">
      <w:bodyDiv w:val="1"/>
      <w:marLeft w:val="0"/>
      <w:marRight w:val="0"/>
      <w:marTop w:val="0"/>
      <w:marBottom w:val="0"/>
      <w:divBdr>
        <w:top w:val="none" w:sz="0" w:space="0" w:color="auto"/>
        <w:left w:val="none" w:sz="0" w:space="0" w:color="auto"/>
        <w:bottom w:val="none" w:sz="0" w:space="0" w:color="auto"/>
        <w:right w:val="none" w:sz="0" w:space="0" w:color="auto"/>
      </w:divBdr>
      <w:divsChild>
        <w:div w:id="954025960">
          <w:marLeft w:val="0"/>
          <w:marRight w:val="0"/>
          <w:marTop w:val="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4961837">
      <w:bodyDiv w:val="1"/>
      <w:marLeft w:val="0"/>
      <w:marRight w:val="0"/>
      <w:marTop w:val="0"/>
      <w:marBottom w:val="0"/>
      <w:divBdr>
        <w:top w:val="none" w:sz="0" w:space="0" w:color="auto"/>
        <w:left w:val="none" w:sz="0" w:space="0" w:color="auto"/>
        <w:bottom w:val="none" w:sz="0" w:space="0" w:color="auto"/>
        <w:right w:val="none" w:sz="0" w:space="0" w:color="auto"/>
      </w:divBdr>
      <w:divsChild>
        <w:div w:id="383872299">
          <w:marLeft w:val="0"/>
          <w:marRight w:val="0"/>
          <w:marTop w:val="0"/>
          <w:marBottom w:val="0"/>
          <w:divBdr>
            <w:top w:val="none" w:sz="0" w:space="0" w:color="auto"/>
            <w:left w:val="none" w:sz="0" w:space="0" w:color="auto"/>
            <w:bottom w:val="none" w:sz="0" w:space="0" w:color="auto"/>
            <w:right w:val="none" w:sz="0" w:space="0" w:color="auto"/>
          </w:divBdr>
        </w:div>
      </w:divsChild>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16090917">
      <w:bodyDiv w:val="1"/>
      <w:marLeft w:val="0"/>
      <w:marRight w:val="0"/>
      <w:marTop w:val="0"/>
      <w:marBottom w:val="0"/>
      <w:divBdr>
        <w:top w:val="none" w:sz="0" w:space="0" w:color="auto"/>
        <w:left w:val="none" w:sz="0" w:space="0" w:color="auto"/>
        <w:bottom w:val="none" w:sz="0" w:space="0" w:color="auto"/>
        <w:right w:val="none" w:sz="0" w:space="0" w:color="auto"/>
      </w:divBdr>
      <w:divsChild>
        <w:div w:id="1112021296">
          <w:marLeft w:val="0"/>
          <w:marRight w:val="0"/>
          <w:marTop w:val="0"/>
          <w:marBottom w:val="0"/>
          <w:divBdr>
            <w:top w:val="none" w:sz="0" w:space="0" w:color="auto"/>
            <w:left w:val="none" w:sz="0" w:space="0" w:color="auto"/>
            <w:bottom w:val="none" w:sz="0" w:space="0" w:color="auto"/>
            <w:right w:val="none" w:sz="0" w:space="0" w:color="auto"/>
          </w:divBdr>
        </w:div>
      </w:divsChild>
    </w:div>
    <w:div w:id="1257906018">
      <w:bodyDiv w:val="1"/>
      <w:marLeft w:val="0"/>
      <w:marRight w:val="0"/>
      <w:marTop w:val="0"/>
      <w:marBottom w:val="0"/>
      <w:divBdr>
        <w:top w:val="none" w:sz="0" w:space="0" w:color="auto"/>
        <w:left w:val="none" w:sz="0" w:space="0" w:color="auto"/>
        <w:bottom w:val="none" w:sz="0" w:space="0" w:color="auto"/>
        <w:right w:val="none" w:sz="0" w:space="0" w:color="auto"/>
      </w:divBdr>
      <w:divsChild>
        <w:div w:id="1855151015">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7105461">
      <w:bodyDiv w:val="1"/>
      <w:marLeft w:val="0"/>
      <w:marRight w:val="0"/>
      <w:marTop w:val="0"/>
      <w:marBottom w:val="0"/>
      <w:divBdr>
        <w:top w:val="none" w:sz="0" w:space="0" w:color="auto"/>
        <w:left w:val="none" w:sz="0" w:space="0" w:color="auto"/>
        <w:bottom w:val="none" w:sz="0" w:space="0" w:color="auto"/>
        <w:right w:val="none" w:sz="0" w:space="0" w:color="auto"/>
      </w:divBdr>
      <w:divsChild>
        <w:div w:id="826701344">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66422235">
      <w:bodyDiv w:val="1"/>
      <w:marLeft w:val="0"/>
      <w:marRight w:val="0"/>
      <w:marTop w:val="0"/>
      <w:marBottom w:val="0"/>
      <w:divBdr>
        <w:top w:val="none" w:sz="0" w:space="0" w:color="auto"/>
        <w:left w:val="none" w:sz="0" w:space="0" w:color="auto"/>
        <w:bottom w:val="none" w:sz="0" w:space="0" w:color="auto"/>
        <w:right w:val="none" w:sz="0" w:space="0" w:color="auto"/>
      </w:divBdr>
      <w:divsChild>
        <w:div w:id="394166077">
          <w:marLeft w:val="0"/>
          <w:marRight w:val="0"/>
          <w:marTop w:val="0"/>
          <w:marBottom w:val="0"/>
          <w:divBdr>
            <w:top w:val="none" w:sz="0" w:space="0" w:color="auto"/>
            <w:left w:val="none" w:sz="0" w:space="0" w:color="auto"/>
            <w:bottom w:val="none" w:sz="0" w:space="0" w:color="auto"/>
            <w:right w:val="none" w:sz="0" w:space="0" w:color="auto"/>
          </w:divBdr>
        </w:div>
      </w:divsChild>
    </w:div>
    <w:div w:id="2003660447">
      <w:bodyDiv w:val="1"/>
      <w:marLeft w:val="0"/>
      <w:marRight w:val="0"/>
      <w:marTop w:val="0"/>
      <w:marBottom w:val="0"/>
      <w:divBdr>
        <w:top w:val="none" w:sz="0" w:space="0" w:color="auto"/>
        <w:left w:val="none" w:sz="0" w:space="0" w:color="auto"/>
        <w:bottom w:val="none" w:sz="0" w:space="0" w:color="auto"/>
        <w:right w:val="none" w:sz="0" w:space="0" w:color="auto"/>
      </w:divBdr>
      <w:divsChild>
        <w:div w:id="1871800567">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37524509">
      <w:bodyDiv w:val="1"/>
      <w:marLeft w:val="0"/>
      <w:marRight w:val="0"/>
      <w:marTop w:val="0"/>
      <w:marBottom w:val="0"/>
      <w:divBdr>
        <w:top w:val="none" w:sz="0" w:space="0" w:color="auto"/>
        <w:left w:val="none" w:sz="0" w:space="0" w:color="auto"/>
        <w:bottom w:val="none" w:sz="0" w:space="0" w:color="auto"/>
        <w:right w:val="none" w:sz="0" w:space="0" w:color="auto"/>
      </w:divBdr>
      <w:divsChild>
        <w:div w:id="20664839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74</Pages>
  <Words>28301</Words>
  <Characters>164147</Characters>
  <Application>Microsoft Office Word</Application>
  <DocSecurity>0</DocSecurity>
  <Lines>1367</Lines>
  <Paragraphs>384</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192064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cp:lastModifiedBy>
  <cp:revision>19</cp:revision>
  <cp:lastPrinted>2021-06-01T11:52:00Z</cp:lastPrinted>
  <dcterms:created xsi:type="dcterms:W3CDTF">2026-02-03T11:46:00Z</dcterms:created>
  <dcterms:modified xsi:type="dcterms:W3CDTF">2026-03-18T07:01:00Z</dcterms:modified>
</cp:coreProperties>
</file>