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462E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3D2C228" w14:textId="5A2E55CF" w:rsidR="00130A49" w:rsidRPr="00FF430B" w:rsidRDefault="00BA7FF4" w:rsidP="0051537B">
      <w:pPr>
        <w:tabs>
          <w:tab w:val="left" w:pos="284"/>
          <w:tab w:val="left" w:pos="426"/>
          <w:tab w:val="decimal" w:pos="8364"/>
        </w:tabs>
        <w:spacing w:after="120" w:line="276" w:lineRule="auto"/>
        <w:ind w:left="-284" w:right="-142" w:firstLine="284"/>
        <w:jc w:val="both"/>
        <w:rPr>
          <w:i/>
          <w:noProof w:val="0"/>
          <w:sz w:val="16"/>
          <w:szCs w:val="16"/>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69A6DB90"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w:t>
      </w:r>
      <w:r w:rsidR="0051537B" w:rsidRPr="00B12A6E">
        <w:rPr>
          <w:rFonts w:ascii="Times New Roman" w:hAnsi="Times New Roman"/>
          <w:b/>
          <w:bCs/>
          <w:szCs w:val="24"/>
          <w:u w:val="single"/>
          <w:lang w:val="ro-MD"/>
        </w:rPr>
        <w:t xml:space="preserve"> </w:t>
      </w:r>
      <w:r w:rsidR="0051537B" w:rsidRPr="005231EB">
        <w:rPr>
          <w:rFonts w:ascii="Times New Roman" w:hAnsi="Times New Roman"/>
          <w:b/>
          <w:bCs/>
          <w:szCs w:val="24"/>
          <w:u w:val="single"/>
          <w:lang w:val="ro-MD"/>
        </w:rPr>
        <w:t>Primăria satului Ghidighici, mun. Chișinău, s. Ghidighici, str. A. Mateevici 2</w:t>
      </w:r>
      <w:r w:rsidR="0051537B" w:rsidRPr="00FF430B">
        <w:rPr>
          <w:rFonts w:ascii="Times New Roman" w:hAnsi="Times New Roman"/>
          <w:szCs w:val="24"/>
          <w:lang w:val="ro-MD"/>
        </w:rPr>
        <w:t>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0429F70" w:rsidR="00F5261B" w:rsidRPr="0039675D" w:rsidRDefault="0039675D" w:rsidP="0039675D">
      <w:pPr>
        <w:rPr>
          <w:b/>
          <w:bCs/>
          <w:sz w:val="20"/>
          <w:szCs w:val="20"/>
        </w:rPr>
      </w:pPr>
      <w:r>
        <w:rPr>
          <w:lang w:val="ro-MD"/>
        </w:rPr>
        <w:t xml:space="preserve">            </w:t>
      </w:r>
      <w:r w:rsidR="00F5261B"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00F5261B" w:rsidRPr="00FF430B">
        <w:rPr>
          <w:lang w:val="ro-MD"/>
        </w:rPr>
        <w:t xml:space="preserve"> apărut în Buletinul </w:t>
      </w:r>
      <w:r w:rsidR="007E463D" w:rsidRPr="00FF430B">
        <w:rPr>
          <w:lang w:val="ro-MD"/>
        </w:rPr>
        <w:t>a</w:t>
      </w:r>
      <w:r w:rsidR="00F5261B" w:rsidRPr="00FF430B">
        <w:rPr>
          <w:lang w:val="ro-MD"/>
        </w:rPr>
        <w:t xml:space="preserve">chizițiilor </w:t>
      </w:r>
      <w:r w:rsidR="007E463D" w:rsidRPr="00FF430B">
        <w:rPr>
          <w:lang w:val="ro-MD"/>
        </w:rPr>
        <w:t>p</w:t>
      </w:r>
      <w:r w:rsidR="00F5261B" w:rsidRPr="00FF430B">
        <w:rPr>
          <w:lang w:val="ro-MD"/>
        </w:rPr>
        <w:t xml:space="preserve">ublice și/sau Jurnalul Oficial al Uniunii Europene,  nr. . . . . din . . . . . . . . . . . . . . (ziua/luna/anul),  privind aplicarea procedurii pentru atribuirea contractului </w:t>
      </w:r>
      <w:r w:rsidR="00484A83" w:rsidRPr="00484A83">
        <w:rPr>
          <w:b/>
          <w:bCs/>
        </w:rPr>
        <w:t>Lucrari de reparatie a strazii D.Cantemir (nr.1-105) din satul Ghidighici, mun.Chisinau (Etapa Nr. I,II,III, Acces nr.1,2)</w:t>
      </w:r>
      <w:r w:rsidRPr="003F64A2">
        <w:rPr>
          <w:b/>
          <w:bCs/>
          <w:sz w:val="20"/>
          <w:szCs w:val="20"/>
        </w:rPr>
        <w:t>)</w:t>
      </w:r>
      <w:r w:rsidR="0051537B" w:rsidRPr="00FF430B">
        <w:rPr>
          <w:b/>
          <w:shd w:val="clear" w:color="auto" w:fill="FFFFFF" w:themeFill="background1"/>
          <w:lang w:eastAsia="ru-RU"/>
        </w:rPr>
        <w:t xml:space="preserve"> </w:t>
      </w:r>
      <w:r w:rsidR="00F5261B" w:rsidRPr="00FF430B">
        <w:rPr>
          <w:lang w:val="ro-MD"/>
        </w:rPr>
        <w:t>(denumirea contractului de achiziție publică),  noi . . . . . . . . . . . . . . . . . . . . . . (denumirea/numele ofertantului</w:t>
      </w:r>
      <w:r w:rsidR="00FB1667" w:rsidRPr="00FF430B">
        <w:rPr>
          <w:lang w:val="ro-MD"/>
        </w:rPr>
        <w:t>/candidatului</w:t>
      </w:r>
      <w:r w:rsidR="00F5261B" w:rsidRPr="00FF430B">
        <w:rPr>
          <w:lang w:val="ro-MD"/>
        </w:rPr>
        <w:t xml:space="preserve">), am luat cunoștință de condițiile și </w:t>
      </w:r>
      <w:r w:rsidR="00F24A96" w:rsidRPr="00FF430B">
        <w:rPr>
          <w:lang w:val="ro-MD"/>
        </w:rPr>
        <w:t xml:space="preserve">de </w:t>
      </w:r>
      <w:r w:rsidR="00F5261B" w:rsidRPr="00FF430B">
        <w:rPr>
          <w:lang w:val="ro-MD"/>
        </w:rPr>
        <w:t xml:space="preserve">cerințele expuse în documentația de atribuire și </w:t>
      </w:r>
      <w:r w:rsidR="001B1E45" w:rsidRPr="00FF430B">
        <w:rPr>
          <w:lang w:val="ro-MD"/>
        </w:rPr>
        <w:t xml:space="preserve">ne </w:t>
      </w:r>
      <w:r w:rsidR="00F5261B" w:rsidRPr="00FF430B">
        <w:rPr>
          <w:lang w:val="ro-MD"/>
        </w:rPr>
        <w:t>exprimăm</w:t>
      </w:r>
      <w:r w:rsidR="001B1E45" w:rsidRPr="00FF430B">
        <w:rPr>
          <w:lang w:val="ro-MD"/>
        </w:rPr>
        <w:t>,</w:t>
      </w:r>
      <w:r w:rsidR="00F5261B" w:rsidRPr="00FF430B">
        <w:rPr>
          <w:lang w:val="ro-MD"/>
        </w:rPr>
        <w:t xml:space="preserve">  prin prezenta</w:t>
      </w:r>
      <w:r w:rsidR="001B1E45" w:rsidRPr="00FF430B">
        <w:rPr>
          <w:lang w:val="ro-MD"/>
        </w:rPr>
        <w:t>,</w:t>
      </w:r>
      <w:r w:rsidR="00F5261B" w:rsidRPr="00FF430B">
        <w:rPr>
          <w:lang w:val="ro-MD"/>
        </w:rPr>
        <w:t xml:space="preserve">  interesul de a participa, în calitate de ofertant/candidat,  neav</w:t>
      </w:r>
      <w:r w:rsidR="009C1502" w:rsidRPr="00FF430B">
        <w:rPr>
          <w:lang w:val="ro-MD"/>
        </w:rPr>
        <w:t>î</w:t>
      </w:r>
      <w:r w:rsidR="00F5261B" w:rsidRPr="00FF430B">
        <w:rPr>
          <w:lang w:val="ro-MD"/>
        </w:rPr>
        <w:t xml:space="preserve">nd obiecții la </w:t>
      </w:r>
      <w:r w:rsidR="008B330F" w:rsidRPr="00FF430B">
        <w:rPr>
          <w:lang w:val="ro-MD"/>
        </w:rPr>
        <w:t>documentația de atribuire</w:t>
      </w:r>
      <w:r w:rsidR="00F5261B" w:rsidRPr="00FF430B">
        <w:rPr>
          <w:lang w:val="ro-MD"/>
        </w:rPr>
        <w:t xml:space="preserve">. </w:t>
      </w:r>
    </w:p>
    <w:p w14:paraId="60707804" w14:textId="77777777" w:rsidR="00E706C1" w:rsidRPr="00FF430B" w:rsidRDefault="00E706C1" w:rsidP="0039675D">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D672CFF"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w:t>
      </w:r>
      <w:r w:rsidR="00F037A6" w:rsidRPr="00FF430B">
        <w:rPr>
          <w:rFonts w:ascii="Times New Roman" w:hAnsi="Times New Roman"/>
          <w:szCs w:val="24"/>
          <w:lang w:val="ro-MD"/>
        </w:rPr>
        <w:t>__</w:t>
      </w:r>
      <w:r w:rsidR="00F037A6" w:rsidRPr="00B12A6E">
        <w:rPr>
          <w:rFonts w:ascii="Times New Roman" w:hAnsi="Times New Roman"/>
          <w:b/>
          <w:bCs/>
          <w:szCs w:val="24"/>
          <w:u w:val="single"/>
          <w:lang w:val="ro-MD"/>
        </w:rPr>
        <w:t xml:space="preserve"> </w:t>
      </w:r>
      <w:r w:rsidR="00F037A6" w:rsidRPr="005231EB">
        <w:rPr>
          <w:rFonts w:ascii="Times New Roman" w:hAnsi="Times New Roman"/>
          <w:b/>
          <w:bCs/>
          <w:szCs w:val="24"/>
          <w:u w:val="single"/>
          <w:lang w:val="ro-MD"/>
        </w:rPr>
        <w:t>Primăria satului Ghidighici, mun. Chișinău, s. Ghidighici, str. A. Mateevici 2</w:t>
      </w:r>
      <w:r w:rsidR="00F037A6">
        <w:rPr>
          <w:rFonts w:ascii="Times New Roman" w:hAnsi="Times New Roman"/>
          <w:szCs w:val="24"/>
          <w:lang w:val="ro-MD"/>
        </w:rPr>
        <w:t>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2E5BA50" w:rsidR="00211C74" w:rsidRPr="0039675D" w:rsidRDefault="00211C74" w:rsidP="0039675D">
      <w:pPr>
        <w:jc w:val="center"/>
        <w:rPr>
          <w:b/>
          <w:bCs/>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Pr="0039675D">
        <w:rPr>
          <w:rFonts w:eastAsia="Calibri"/>
          <w:lang w:val="ro-MD"/>
        </w:rPr>
        <w:t>,</w:t>
      </w:r>
      <w:r w:rsidR="00E706C1" w:rsidRPr="0039675D">
        <w:rPr>
          <w:rFonts w:eastAsia="Calibri"/>
          <w:lang w:val="ro-MD"/>
        </w:rPr>
        <w:t xml:space="preserve"> </w:t>
      </w:r>
      <w:r w:rsidR="00484A83" w:rsidRPr="00484A83">
        <w:rPr>
          <w:b/>
          <w:bCs/>
        </w:rPr>
        <w:t>Lucrari de reparatie a strazii D.Cantemir (nr.1-105) din satul Ghidighici, mun.Chisinau (Etapa Nr. I,II,III, Acces nr.1,2)</w:t>
      </w:r>
      <w:r w:rsidR="005F576A">
        <w:rPr>
          <w:b/>
          <w:noProof w:val="0"/>
          <w:lang w:val="ro-MD" w:eastAsia="ru-RU"/>
        </w:rPr>
        <w:t>__Licitație deschisă</w:t>
      </w:r>
      <w:r w:rsidR="0051537B">
        <w:rPr>
          <w:b/>
          <w:noProof w:val="0"/>
          <w:lang w:val="ro-MD" w:eastAsia="ru-RU"/>
        </w:rPr>
        <w:t>___</w:t>
      </w:r>
      <w:r w:rsidR="002927B7" w:rsidRPr="00FF430B">
        <w:rPr>
          <w:b/>
          <w:noProof w:val="0"/>
          <w:lang w:val="ro-MD" w:eastAsia="ru-RU"/>
        </w:rPr>
        <w:t>,</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2577E695"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w:t>
      </w:r>
      <w:r w:rsidR="0039675D">
        <w:rPr>
          <w:rFonts w:eastAsia="Calibri"/>
          <w:lang w:val="ro-MD"/>
        </w:rPr>
        <w:t>6</w:t>
      </w:r>
      <w:r w:rsidR="0051537B">
        <w:rPr>
          <w:rFonts w:eastAsia="Calibri"/>
          <w:lang w:val="ro-MD"/>
        </w:rPr>
        <w:t xml:space="preserve">0 </w:t>
      </w:r>
      <w:r w:rsidR="00211C74" w:rsidRPr="00FF430B">
        <w:rPr>
          <w:rFonts w:eastAsia="Calibri"/>
          <w:lang w:val="ro-MD"/>
        </w:rPr>
        <w:t>___</w:t>
      </w:r>
      <w:r w:rsidR="0051537B">
        <w:rPr>
          <w:rFonts w:eastAsia="Calibri"/>
          <w:lang w:val="ro-MD"/>
        </w:rPr>
        <w:t>zile, (treizeci</w:t>
      </w:r>
      <w:r w:rsidRPr="00FF430B">
        <w:rPr>
          <w:rFonts w:eastAsia="Calibri"/>
          <w:lang w:val="ro-MD"/>
        </w:rPr>
        <w:t>),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A711EBA" w14:textId="77777777" w:rsidR="0073162B" w:rsidRDefault="0073162B" w:rsidP="0073162B">
      <w:pPr>
        <w:pStyle w:val="a7"/>
        <w:tabs>
          <w:tab w:val="left" w:pos="567"/>
        </w:tabs>
        <w:spacing w:line="360" w:lineRule="auto"/>
        <w:rPr>
          <w:rFonts w:ascii="Times New Roman" w:hAnsi="Times New Roman"/>
          <w:szCs w:val="24"/>
        </w:rPr>
      </w:pPr>
      <w:bookmarkStart w:id="47" w:name="_Toc449692097"/>
      <w:bookmarkEnd w:id="46"/>
    </w:p>
    <w:p w14:paraId="10B4BD16" w14:textId="77777777" w:rsidR="0073162B" w:rsidRPr="004B16DD" w:rsidRDefault="0073162B" w:rsidP="0073162B">
      <w:pPr>
        <w:jc w:val="right"/>
        <w:rPr>
          <w:noProof w:val="0"/>
          <w:sz w:val="22"/>
          <w:szCs w:val="22"/>
          <w:lang w:val="it-IT"/>
        </w:rPr>
      </w:pPr>
      <w:r w:rsidRPr="00A30B00">
        <w:rPr>
          <w:noProof w:val="0"/>
          <w:lang w:val="it-IT"/>
        </w:rPr>
        <w:lastRenderedPageBreak/>
        <w:t>Anexa nr.</w:t>
      </w:r>
      <w:r>
        <w:rPr>
          <w:noProof w:val="0"/>
          <w:lang w:val="it-IT"/>
        </w:rPr>
        <w:t xml:space="preserve"> 9</w:t>
      </w:r>
    </w:p>
    <w:p w14:paraId="00C69D9C" w14:textId="77777777" w:rsidR="0073162B" w:rsidRPr="00D22624" w:rsidRDefault="0073162B" w:rsidP="0073162B">
      <w:pPr>
        <w:jc w:val="right"/>
        <w:rPr>
          <w:noProof w:val="0"/>
          <w:lang w:val="it-IT"/>
        </w:rPr>
      </w:pPr>
      <w:r w:rsidRPr="0003591A">
        <w:rPr>
          <w:noProof w:val="0"/>
          <w:lang w:val="it-IT"/>
        </w:rPr>
        <w:t xml:space="preserve">la </w:t>
      </w:r>
      <w:r>
        <w:rPr>
          <w:noProof w:val="0"/>
          <w:lang w:val="it-IT"/>
        </w:rPr>
        <w:t>Documentația standard nr._____</w:t>
      </w:r>
    </w:p>
    <w:p w14:paraId="5E990804" w14:textId="77777777" w:rsidR="0073162B" w:rsidRPr="00D22624" w:rsidRDefault="0073162B" w:rsidP="0073162B">
      <w:pPr>
        <w:jc w:val="right"/>
        <w:rPr>
          <w:noProof w:val="0"/>
          <w:lang w:val="it-IT"/>
        </w:rPr>
      </w:pPr>
      <w:r w:rsidRPr="0003591A">
        <w:rPr>
          <w:noProof w:val="0"/>
          <w:lang w:val="it-IT"/>
        </w:rPr>
        <w:t>din “____” ________ 20___</w:t>
      </w:r>
    </w:p>
    <w:p w14:paraId="2FD570F3" w14:textId="77777777" w:rsidR="0073162B" w:rsidRDefault="0073162B" w:rsidP="0073162B">
      <w:pPr>
        <w:pStyle w:val="a7"/>
        <w:tabs>
          <w:tab w:val="left" w:pos="567"/>
        </w:tabs>
        <w:spacing w:line="360" w:lineRule="auto"/>
        <w:rPr>
          <w:rFonts w:ascii="Times New Roman" w:hAnsi="Times New Roman"/>
          <w:szCs w:val="24"/>
        </w:rPr>
      </w:pPr>
    </w:p>
    <w:p w14:paraId="2A5AE402" w14:textId="77777777" w:rsidR="0073162B" w:rsidRDefault="0073162B" w:rsidP="0073162B">
      <w:pPr>
        <w:pStyle w:val="a7"/>
        <w:tabs>
          <w:tab w:val="left" w:pos="567"/>
        </w:tabs>
        <w:spacing w:line="360" w:lineRule="auto"/>
        <w:rPr>
          <w:rFonts w:ascii="Times New Roman" w:hAnsi="Times New Roman"/>
          <w:szCs w:val="24"/>
        </w:rPr>
      </w:pPr>
    </w:p>
    <w:p w14:paraId="7BE9F05F" w14:textId="77777777" w:rsidR="0073162B" w:rsidRPr="00B927F6" w:rsidRDefault="0073162B" w:rsidP="0073162B">
      <w:pPr>
        <w:pStyle w:val="a7"/>
        <w:tabs>
          <w:tab w:val="left" w:pos="567"/>
        </w:tabs>
        <w:rPr>
          <w:rFonts w:ascii="Times New Roman" w:hAnsi="Times New Roman"/>
          <w:b/>
          <w:szCs w:val="24"/>
        </w:rPr>
      </w:pPr>
    </w:p>
    <w:p w14:paraId="58B76FEF" w14:textId="77777777" w:rsidR="0073162B" w:rsidRPr="00B927F6" w:rsidRDefault="0073162B" w:rsidP="0073162B">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4E14BF" w14:textId="77777777" w:rsidR="0073162B" w:rsidRPr="00B927F6" w:rsidRDefault="0073162B" w:rsidP="0073162B">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1E7E8C9A" w14:textId="77777777" w:rsidR="0073162B" w:rsidRPr="00BA6DCE" w:rsidRDefault="0073162B" w:rsidP="0073162B">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77E49FAC" w14:textId="77777777" w:rsidR="0073162B" w:rsidRPr="00B927F6" w:rsidRDefault="0073162B" w:rsidP="0073162B">
      <w:pPr>
        <w:pStyle w:val="a7"/>
        <w:tabs>
          <w:tab w:val="left" w:pos="567"/>
        </w:tabs>
        <w:rPr>
          <w:rFonts w:ascii="Times New Roman" w:hAnsi="Times New Roman"/>
          <w:b/>
          <w:szCs w:val="24"/>
        </w:rPr>
      </w:pPr>
    </w:p>
    <w:p w14:paraId="18CE7E60" w14:textId="77777777" w:rsidR="0073162B" w:rsidRPr="00B927F6" w:rsidRDefault="0073162B" w:rsidP="0073162B">
      <w:pPr>
        <w:pStyle w:val="a7"/>
        <w:tabs>
          <w:tab w:val="left" w:pos="567"/>
        </w:tabs>
        <w:jc w:val="center"/>
        <w:rPr>
          <w:rFonts w:ascii="Times New Roman" w:hAnsi="Times New Roman"/>
          <w:szCs w:val="24"/>
        </w:rPr>
      </w:pPr>
      <w:bookmarkStart w:id="48" w:name="_Hlk77771091"/>
      <w:r w:rsidRPr="00A227F2">
        <w:rPr>
          <w:rFonts w:ascii="Times New Roman" w:hAnsi="Times New Roman"/>
          <w:b/>
          <w:szCs w:val="24"/>
        </w:rPr>
        <w:t>SCRISOARE  DE  GARANŢIE  BANCARĂ</w:t>
      </w:r>
      <w:bookmarkEnd w:id="48"/>
    </w:p>
    <w:p w14:paraId="44D2EA23" w14:textId="77777777" w:rsidR="0073162B" w:rsidRPr="00B927F6" w:rsidRDefault="0073162B" w:rsidP="0073162B">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A6D2292" w14:textId="77777777" w:rsidR="0073162B" w:rsidRPr="00B927F6" w:rsidRDefault="0073162B" w:rsidP="0073162B">
      <w:pPr>
        <w:pStyle w:val="a7"/>
        <w:tabs>
          <w:tab w:val="left" w:pos="567"/>
        </w:tabs>
        <w:rPr>
          <w:rFonts w:ascii="Times New Roman" w:hAnsi="Times New Roman"/>
          <w:szCs w:val="24"/>
        </w:rPr>
      </w:pPr>
    </w:p>
    <w:p w14:paraId="77D41D6B" w14:textId="77777777" w:rsidR="0073162B" w:rsidRPr="00B927F6" w:rsidRDefault="0073162B" w:rsidP="0073162B">
      <w:pPr>
        <w:pStyle w:val="a7"/>
        <w:tabs>
          <w:tab w:val="left" w:pos="567"/>
        </w:tabs>
        <w:rPr>
          <w:rFonts w:ascii="Times New Roman" w:hAnsi="Times New Roman"/>
          <w:szCs w:val="24"/>
        </w:rPr>
      </w:pPr>
    </w:p>
    <w:p w14:paraId="1F797EAB" w14:textId="77777777" w:rsidR="0073162B" w:rsidRPr="00BA6DCE" w:rsidRDefault="0073162B" w:rsidP="0073162B">
      <w:pPr>
        <w:pStyle w:val="a7"/>
        <w:tabs>
          <w:tab w:val="left" w:pos="567"/>
        </w:tabs>
        <w:jc w:val="center"/>
        <w:rPr>
          <w:rFonts w:ascii="Times New Roman" w:hAnsi="Times New Roman"/>
          <w:i/>
          <w:iCs/>
          <w:sz w:val="20"/>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Pr="00BA6DCE">
        <w:rPr>
          <w:rFonts w:ascii="Times New Roman" w:hAnsi="Times New Roman"/>
          <w:i/>
          <w:iCs/>
          <w:sz w:val="20"/>
        </w:rPr>
        <w:t>(denumirea autorităţii contractante şi adresa completă)</w:t>
      </w:r>
    </w:p>
    <w:p w14:paraId="12FD3613" w14:textId="77777777" w:rsidR="0073162B" w:rsidRPr="00B927F6" w:rsidRDefault="0073162B" w:rsidP="0073162B">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710231D" w14:textId="76479D69" w:rsidR="0073162B" w:rsidRPr="004249A7" w:rsidRDefault="0073162B" w:rsidP="00484A83">
      <w:pPr>
        <w:rPr>
          <w:b/>
          <w:noProof w:val="0"/>
          <w:sz w:val="28"/>
          <w:szCs w:val="28"/>
          <w:lang w:eastAsia="ru-RU"/>
        </w:rPr>
      </w:pPr>
      <w:r w:rsidRPr="00A227F2">
        <w:t xml:space="preserve">cu privire la procedura de atribuire a contractului </w:t>
      </w:r>
      <w:r w:rsidRPr="004249A7">
        <w:rPr>
          <w:i/>
        </w:rPr>
        <w:t xml:space="preserve">achiziționarea </w:t>
      </w:r>
      <w:r w:rsidR="00484A83" w:rsidRPr="00484A83">
        <w:rPr>
          <w:b/>
          <w:bCs/>
        </w:rPr>
        <w:t>Lucrari de reparatie a strazii D.Cantemir (nr.1-105) din satul Ghidighici, mun.Chisinau (Etapa Nr. I,II,III, Acces nr.1,2)</w:t>
      </w:r>
      <w:r w:rsidRPr="00484A83">
        <w:rPr>
          <w:b/>
        </w:rPr>
        <w:t>,</w:t>
      </w:r>
    </w:p>
    <w:p w14:paraId="611FC974" w14:textId="77777777" w:rsidR="0073162B" w:rsidRPr="00BA6DCE" w:rsidRDefault="0073162B" w:rsidP="0073162B">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B8050A4" w14:textId="77777777" w:rsidR="0073162B" w:rsidRPr="00B927F6" w:rsidRDefault="0073162B" w:rsidP="0073162B">
      <w:pPr>
        <w:pStyle w:val="a7"/>
        <w:tabs>
          <w:tab w:val="left" w:pos="567"/>
        </w:tabs>
        <w:jc w:val="center"/>
        <w:rPr>
          <w:rFonts w:ascii="Times New Roman" w:hAnsi="Times New Roman"/>
          <w:szCs w:val="24"/>
        </w:rPr>
      </w:pPr>
      <w:r w:rsidRPr="00A227F2">
        <w:rPr>
          <w:rFonts w:ascii="Times New Roman" w:hAnsi="Times New Roman"/>
          <w:szCs w:val="24"/>
        </w:rPr>
        <w:t>subsemnaţii_______________________________________________________</w:t>
      </w:r>
      <w:bookmarkStart w:id="49" w:name="_GoBack"/>
      <w:bookmarkEnd w:id="49"/>
      <w:r w:rsidRPr="00A227F2">
        <w:rPr>
          <w:rFonts w:ascii="Times New Roman" w:hAnsi="Times New Roman"/>
          <w:szCs w:val="24"/>
        </w:rPr>
        <w:t xml:space="preserve">_______, </w:t>
      </w:r>
    </w:p>
    <w:p w14:paraId="24A273D4" w14:textId="77777777" w:rsidR="0073162B" w:rsidRPr="00BA6DCE" w:rsidRDefault="0073162B" w:rsidP="0073162B">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742541A" w14:textId="77777777" w:rsidR="0073162B" w:rsidRPr="00B927F6" w:rsidRDefault="0073162B" w:rsidP="0073162B">
      <w:pPr>
        <w:pStyle w:val="a7"/>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6A112E2" w14:textId="77777777" w:rsidR="0073162B" w:rsidRPr="00BA6DCE" w:rsidRDefault="0073162B" w:rsidP="0073162B">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C5E2CBD" w14:textId="77777777" w:rsidR="0073162B" w:rsidRPr="00B927F6" w:rsidRDefault="0073162B" w:rsidP="0073162B">
      <w:pPr>
        <w:pStyle w:val="a7"/>
        <w:tabs>
          <w:tab w:val="left" w:pos="567"/>
        </w:tabs>
        <w:rPr>
          <w:rFonts w:ascii="Times New Roman" w:hAnsi="Times New Roman"/>
          <w:szCs w:val="24"/>
        </w:rPr>
      </w:pPr>
      <w:r w:rsidRPr="00A227F2">
        <w:rPr>
          <w:rFonts w:ascii="Times New Roman" w:hAnsi="Times New Roman"/>
          <w:szCs w:val="24"/>
        </w:rPr>
        <w:t>ne  obligăm faţă de ______</w:t>
      </w:r>
      <w:r w:rsidRPr="00276A36">
        <w:rPr>
          <w:rFonts w:ascii="Times New Roman" w:hAnsi="Times New Roman"/>
          <w:szCs w:val="24"/>
          <w:u w:val="single"/>
        </w:rPr>
        <w:t xml:space="preserve"> </w:t>
      </w:r>
      <w:r w:rsidRPr="008F4125">
        <w:rPr>
          <w:rFonts w:ascii="Times New Roman" w:hAnsi="Times New Roman"/>
          <w:szCs w:val="24"/>
          <w:u w:val="single"/>
        </w:rPr>
        <w:t>Primăria satului Gidighici</w:t>
      </w:r>
      <w:r>
        <w:rPr>
          <w:rFonts w:ascii="Times New Roman" w:hAnsi="Times New Roman"/>
          <w:szCs w:val="24"/>
        </w:rPr>
        <w:t>______</w:t>
      </w:r>
      <w:r w:rsidRPr="00A227F2">
        <w:rPr>
          <w:rFonts w:ascii="Times New Roman" w:hAnsi="Times New Roman"/>
          <w:szCs w:val="24"/>
        </w:rPr>
        <w:t xml:space="preserve">să </w:t>
      </w:r>
    </w:p>
    <w:p w14:paraId="03E710D3" w14:textId="77777777" w:rsidR="0073162B" w:rsidRPr="00BA6DCE" w:rsidRDefault="0073162B" w:rsidP="0073162B">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27D310A" w14:textId="77777777" w:rsidR="0073162B" w:rsidRPr="004967D7" w:rsidRDefault="0073162B" w:rsidP="0073162B">
      <w:pPr>
        <w:pStyle w:val="a7"/>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Pr>
          <w:rFonts w:ascii="Times New Roman" w:hAnsi="Times New Roman"/>
          <w:szCs w:val="24"/>
        </w:rPr>
        <w:t xml:space="preserve">la contul </w:t>
      </w:r>
      <w:r w:rsidRPr="0073162B">
        <w:rPr>
          <w:rFonts w:ascii="Times New Roman" w:hAnsi="Times New Roman"/>
          <w:b/>
          <w:sz w:val="32"/>
          <w:szCs w:val="32"/>
          <w:shd w:val="clear" w:color="auto" w:fill="F4F6F7"/>
        </w:rPr>
        <w:t>MD34TRPCDV518410A00789AA</w:t>
      </w:r>
      <w:r w:rsidRPr="00A227F2">
        <w:rPr>
          <w:rFonts w:ascii="Times New Roman" w:hAnsi="Times New Roman"/>
          <w:szCs w:val="24"/>
        </w:rPr>
        <w:t xml:space="preserve">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7CF23ED" w14:textId="77777777" w:rsidR="0073162B" w:rsidRPr="00B927F6" w:rsidRDefault="0073162B" w:rsidP="0073162B">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0A20606" w14:textId="77777777" w:rsidR="0073162B" w:rsidRPr="00B927F6" w:rsidRDefault="0073162B" w:rsidP="0073162B">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CE0698" w14:textId="77777777" w:rsidR="0073162B" w:rsidRPr="00B927F6" w:rsidRDefault="0073162B" w:rsidP="0073162B">
      <w:pPr>
        <w:pStyle w:val="a7"/>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4DFDD11" w14:textId="77777777" w:rsidR="0073162B" w:rsidRPr="00BA6DCE" w:rsidRDefault="0073162B" w:rsidP="0073162B">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30CC15" w14:textId="77777777" w:rsidR="0073162B" w:rsidRDefault="0073162B" w:rsidP="0073162B">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A124BF3" w14:textId="77777777" w:rsidR="0073162B" w:rsidRPr="00B927F6" w:rsidRDefault="0073162B" w:rsidP="0073162B">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0" w:name="_Hlk69119432"/>
      <w:r>
        <w:rPr>
          <w:rFonts w:ascii="Times New Roman" w:hAnsi="Times New Roman"/>
          <w:szCs w:val="24"/>
        </w:rPr>
        <w:t>Anexa nr.2 Anunțul de Participare</w:t>
      </w:r>
      <w:bookmarkEnd w:id="5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AF868BE" w14:textId="77777777" w:rsidR="0073162B" w:rsidRPr="00B927F6" w:rsidRDefault="0073162B" w:rsidP="0073162B">
      <w:pPr>
        <w:pStyle w:val="a7"/>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6D71518" w14:textId="77777777" w:rsidR="0073162B" w:rsidRPr="00A900BE" w:rsidRDefault="0073162B" w:rsidP="0073162B">
      <w:pPr>
        <w:pStyle w:val="a7"/>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4510BEA" w14:textId="77777777" w:rsidR="0073162B" w:rsidRPr="00B927F6" w:rsidRDefault="0073162B" w:rsidP="0073162B">
      <w:pPr>
        <w:pStyle w:val="a7"/>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442F3CF" w14:textId="77777777" w:rsidR="0073162B" w:rsidRPr="00B927F6" w:rsidRDefault="0073162B" w:rsidP="0073162B">
      <w:pPr>
        <w:pStyle w:val="a7"/>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7904A4D" w14:textId="77777777" w:rsidR="0073162B" w:rsidRPr="00A900BE" w:rsidRDefault="0073162B" w:rsidP="0073162B">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757F60B5" w14:textId="77777777" w:rsidR="0073162B" w:rsidRPr="00B927F6" w:rsidRDefault="0073162B" w:rsidP="0073162B">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2ADFFF5" w14:textId="77777777" w:rsidR="0073162B" w:rsidRPr="00B927F6" w:rsidRDefault="0073162B" w:rsidP="0073162B">
      <w:pPr>
        <w:pStyle w:val="a7"/>
        <w:tabs>
          <w:tab w:val="left" w:pos="567"/>
        </w:tabs>
        <w:ind w:hanging="502"/>
        <w:rPr>
          <w:rFonts w:ascii="Times New Roman" w:hAnsi="Times New Roman"/>
          <w:szCs w:val="24"/>
        </w:rPr>
      </w:pPr>
    </w:p>
    <w:p w14:paraId="58412BC0" w14:textId="77777777" w:rsidR="0073162B" w:rsidRPr="00B927F6" w:rsidRDefault="0073162B" w:rsidP="0073162B">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738451B" w14:textId="77777777" w:rsidR="0073162B" w:rsidRPr="00B927F6" w:rsidRDefault="0073162B" w:rsidP="0073162B">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00D47" w14:textId="77777777" w:rsidR="0073162B" w:rsidRPr="00B927F6" w:rsidRDefault="0073162B" w:rsidP="0073162B">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0BE6221" w14:textId="77777777" w:rsidR="00950D18" w:rsidRPr="0073162B" w:rsidRDefault="00950D18" w:rsidP="00196AB4">
      <w:pPr>
        <w:spacing w:after="200" w:line="276" w:lineRule="auto"/>
        <w:jc w:val="center"/>
        <w:rPr>
          <w:lang w:eastAsia="zh-CN"/>
        </w:rPr>
      </w:pP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6B4DE606" w14:textId="0496BC25" w:rsidR="00EF4276" w:rsidRPr="00FF430B" w:rsidRDefault="00EF4276" w:rsidP="0039675D">
      <w:pPr>
        <w:rPr>
          <w:rFonts w:eastAsia="PMingLiU"/>
          <w:b/>
          <w:lang w:val="ro-MD" w:eastAsia="zh-CN"/>
        </w:rPr>
      </w:pPr>
      <w:bookmarkStart w:id="52" w:name="_Toc449692109"/>
      <w:bookmarkEnd w:id="51"/>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bookmarkStart w:id="54" w:name="_Toc449692113"/>
      <w:bookmarkEnd w:id="53"/>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55" w:name="_Toc449692115"/>
      <w:bookmarkEnd w:id="54"/>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5"/>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28AE3A32" w14:textId="4AC42B8E" w:rsidR="00385C85" w:rsidRPr="00AD494D" w:rsidRDefault="00385C85" w:rsidP="00AD494D">
            <w:pPr>
              <w:tabs>
                <w:tab w:val="left" w:pos="2295"/>
              </w:tabs>
              <w:rPr>
                <w:lang w:val="ro-MD"/>
              </w:rPr>
            </w:pPr>
          </w:p>
          <w:p w14:paraId="3EFB5ACB" w14:textId="77777777" w:rsidR="00385C85" w:rsidRPr="00FF430B" w:rsidRDefault="00385C85" w:rsidP="00196AB4">
            <w:pPr>
              <w:tabs>
                <w:tab w:val="left" w:pos="2295"/>
              </w:tabs>
              <w:jc w:val="both"/>
              <w:rPr>
                <w:lang w:val="ro-MD"/>
              </w:rPr>
            </w:pPr>
          </w:p>
          <w:p w14:paraId="526C686A" w14:textId="5EC85132"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023CCAFD" w:rsidR="00385C85" w:rsidRPr="00AD494D" w:rsidRDefault="00385C85" w:rsidP="00AD494D">
            <w:pPr>
              <w:jc w:val="center"/>
              <w:rPr>
                <w:noProof w:val="0"/>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2D2A6819" w14:textId="14A568F5" w:rsidR="00233538" w:rsidRPr="00FF430B" w:rsidRDefault="00233538" w:rsidP="00F037A6">
            <w:pPr>
              <w:jc w:val="both"/>
              <w:rPr>
                <w:lang w:val="ro-MD"/>
              </w:rPr>
            </w:pPr>
          </w:p>
        </w:tc>
      </w:tr>
    </w:tbl>
    <w:p w14:paraId="40CD3295" w14:textId="4A1ECB4F" w:rsidR="00AD494D" w:rsidRDefault="00AD494D" w:rsidP="00F037A6">
      <w:pPr>
        <w:jc w:val="both"/>
        <w:rPr>
          <w:lang w:val="ro-MD"/>
        </w:rPr>
      </w:pPr>
    </w:p>
    <w:p w14:paraId="1D9ACF0A" w14:textId="77777777" w:rsidR="00AD494D" w:rsidRPr="00AD494D" w:rsidRDefault="00AD494D" w:rsidP="00AD494D">
      <w:pPr>
        <w:rPr>
          <w:lang w:val="ro-MD"/>
        </w:rPr>
      </w:pPr>
    </w:p>
    <w:p w14:paraId="06B7C000" w14:textId="77777777" w:rsidR="00AD494D" w:rsidRPr="00AD494D" w:rsidRDefault="00AD494D" w:rsidP="00AD494D">
      <w:pPr>
        <w:rPr>
          <w:lang w:val="ro-MD"/>
        </w:rPr>
      </w:pPr>
    </w:p>
    <w:p w14:paraId="01455622" w14:textId="77777777" w:rsidR="00AD494D" w:rsidRPr="00AD494D" w:rsidRDefault="00AD494D" w:rsidP="00AD494D">
      <w:pPr>
        <w:rPr>
          <w:lang w:val="ro-MD"/>
        </w:rPr>
      </w:pPr>
    </w:p>
    <w:p w14:paraId="6E801E04" w14:textId="77777777" w:rsidR="00AD494D" w:rsidRPr="00AD494D" w:rsidRDefault="00AD494D" w:rsidP="00AD494D">
      <w:pPr>
        <w:rPr>
          <w:lang w:val="ro-MD"/>
        </w:rPr>
      </w:pPr>
    </w:p>
    <w:p w14:paraId="2A0F354E" w14:textId="77777777" w:rsidR="00AD494D" w:rsidRPr="00AD494D" w:rsidRDefault="00AD494D" w:rsidP="00AD494D">
      <w:pPr>
        <w:rPr>
          <w:lang w:val="ro-MD"/>
        </w:rPr>
      </w:pPr>
    </w:p>
    <w:p w14:paraId="61ADF8FA" w14:textId="77777777" w:rsidR="00AD494D" w:rsidRPr="00AD494D" w:rsidRDefault="00AD494D" w:rsidP="00AD494D">
      <w:pPr>
        <w:rPr>
          <w:lang w:val="ro-MD"/>
        </w:rPr>
      </w:pPr>
    </w:p>
    <w:p w14:paraId="1F7B3BDE" w14:textId="77777777" w:rsidR="00AD494D" w:rsidRPr="00AD494D" w:rsidRDefault="00AD494D" w:rsidP="00AD494D">
      <w:pPr>
        <w:rPr>
          <w:lang w:val="ro-MD"/>
        </w:rPr>
      </w:pPr>
    </w:p>
    <w:p w14:paraId="1A6A6C3E" w14:textId="7ADA947A" w:rsidR="00AD494D" w:rsidRDefault="00AD494D" w:rsidP="00AD494D">
      <w:pPr>
        <w:rPr>
          <w:lang w:val="ro-MD"/>
        </w:rPr>
      </w:pPr>
    </w:p>
    <w:p w14:paraId="2E7F1391" w14:textId="3F2F072B" w:rsidR="001F6E5A" w:rsidRPr="00AD494D" w:rsidRDefault="00AD494D" w:rsidP="00AD494D">
      <w:pPr>
        <w:tabs>
          <w:tab w:val="left" w:pos="7092"/>
        </w:tabs>
        <w:rPr>
          <w:lang w:val="ro-MD"/>
        </w:rPr>
      </w:pPr>
      <w:r>
        <w:rPr>
          <w:lang w:val="ro-MD"/>
        </w:rPr>
        <w:tab/>
      </w:r>
    </w:p>
    <w:sectPr w:rsidR="001F6E5A" w:rsidRPr="00AD494D"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19D1C" w14:textId="77777777" w:rsidR="00A462E6" w:rsidRDefault="00A462E6" w:rsidP="00A20ACF">
      <w:r>
        <w:separator/>
      </w:r>
    </w:p>
  </w:endnote>
  <w:endnote w:type="continuationSeparator" w:id="0">
    <w:p w14:paraId="0468E8D0" w14:textId="77777777" w:rsidR="00A462E6" w:rsidRDefault="00A462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1537B" w:rsidRDefault="0051537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DBB4616" w:rsidR="0051537B" w:rsidRDefault="0051537B">
        <w:pPr>
          <w:pStyle w:val="a4"/>
          <w:jc w:val="right"/>
        </w:pPr>
        <w:r>
          <w:fldChar w:fldCharType="begin"/>
        </w:r>
        <w:r>
          <w:instrText xml:space="preserve"> PAGE   \* MERGEFORMAT </w:instrText>
        </w:r>
        <w:r>
          <w:fldChar w:fldCharType="separate"/>
        </w:r>
        <w:r w:rsidR="00484A83">
          <w:t>21</w:t>
        </w:r>
        <w:r>
          <w:fldChar w:fldCharType="end"/>
        </w:r>
      </w:p>
    </w:sdtContent>
  </w:sdt>
  <w:p w14:paraId="075618FA" w14:textId="77777777" w:rsidR="0051537B" w:rsidRDefault="0051537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C8B93" w14:textId="77777777" w:rsidR="00A462E6" w:rsidRDefault="00A462E6" w:rsidP="00A20ACF">
      <w:r>
        <w:separator/>
      </w:r>
    </w:p>
  </w:footnote>
  <w:footnote w:type="continuationSeparator" w:id="0">
    <w:p w14:paraId="7A55F1D9" w14:textId="77777777" w:rsidR="00A462E6" w:rsidRDefault="00A462E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C8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75D"/>
    <w:rsid w:val="00396A4B"/>
    <w:rsid w:val="003A0008"/>
    <w:rsid w:val="003A2643"/>
    <w:rsid w:val="003A40C2"/>
    <w:rsid w:val="003A4181"/>
    <w:rsid w:val="003A50BF"/>
    <w:rsid w:val="003A5A35"/>
    <w:rsid w:val="003A6B32"/>
    <w:rsid w:val="003B0E90"/>
    <w:rsid w:val="003B124F"/>
    <w:rsid w:val="003B1C99"/>
    <w:rsid w:val="003B210E"/>
    <w:rsid w:val="003B23C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83"/>
    <w:rsid w:val="004856C0"/>
    <w:rsid w:val="00491A8B"/>
    <w:rsid w:val="004967CB"/>
    <w:rsid w:val="00496AFA"/>
    <w:rsid w:val="004A1C90"/>
    <w:rsid w:val="004A2D32"/>
    <w:rsid w:val="004A2D61"/>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37B"/>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76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391"/>
    <w:rsid w:val="006E301C"/>
    <w:rsid w:val="006E3A91"/>
    <w:rsid w:val="006E45E3"/>
    <w:rsid w:val="006E53E5"/>
    <w:rsid w:val="006E675A"/>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2B"/>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2E6"/>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94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7A6"/>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rsid w:val="00A20ACF"/>
    <w:rPr>
      <w:rFonts w:ascii="Tahoma" w:hAnsi="Tahoma" w:cs="Tahoma"/>
      <w:noProof w:val="0"/>
      <w:sz w:val="16"/>
      <w:szCs w:val="16"/>
      <w:lang w:val="ru-RU" w:eastAsia="ru-RU"/>
    </w:rPr>
  </w:style>
  <w:style w:type="character" w:customStyle="1" w:styleId="af0">
    <w:name w:val="Текст выноски Знак"/>
    <w:basedOn w:val="a1"/>
    <w:link w:val="af"/>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F0AE8-4DFF-411D-B9F3-04F04A102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29</Pages>
  <Words>13082</Words>
  <Characters>75880</Characters>
  <Application>Microsoft Office Word</Application>
  <DocSecurity>0</DocSecurity>
  <Lines>632</Lines>
  <Paragraphs>177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10</cp:revision>
  <cp:lastPrinted>2021-06-01T11:52:00Z</cp:lastPrinted>
  <dcterms:created xsi:type="dcterms:W3CDTF">2021-06-14T10:00:00Z</dcterms:created>
  <dcterms:modified xsi:type="dcterms:W3CDTF">2026-07-14T13:12:00Z</dcterms:modified>
</cp:coreProperties>
</file>