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F31AB"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FAD793A" w14:textId="77777777" w:rsidR="00EB15FE" w:rsidRPr="00FF430B" w:rsidRDefault="00EB15FE" w:rsidP="00EB15F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0D1068E9" w14:textId="77777777" w:rsidR="00EB15FE" w:rsidRPr="00FF430B" w:rsidRDefault="00EB15FE" w:rsidP="00EB15FE">
      <w:pPr>
        <w:jc w:val="right"/>
        <w:rPr>
          <w:noProof w:val="0"/>
          <w:lang w:val="ro-MD"/>
        </w:rPr>
      </w:pPr>
      <w:r w:rsidRPr="00FF430B">
        <w:rPr>
          <w:noProof w:val="0"/>
          <w:lang w:val="ro-MD"/>
        </w:rPr>
        <w:t xml:space="preserve">la Documentația standard </w:t>
      </w:r>
    </w:p>
    <w:p w14:paraId="039E0363" w14:textId="77777777" w:rsidR="00EB15FE" w:rsidRPr="00FF430B" w:rsidRDefault="00EB15FE" w:rsidP="00EB15FE">
      <w:pPr>
        <w:jc w:val="right"/>
        <w:rPr>
          <w:noProof w:val="0"/>
          <w:lang w:val="ro-MD"/>
        </w:rPr>
      </w:pPr>
    </w:p>
    <w:p w14:paraId="5FF494E6" w14:textId="77777777" w:rsidR="00EB15FE" w:rsidRPr="00725907" w:rsidRDefault="00EB15FE" w:rsidP="00EB15FE">
      <w:pPr>
        <w:pStyle w:val="1"/>
        <w:numPr>
          <w:ilvl w:val="0"/>
          <w:numId w:val="0"/>
        </w:numPr>
        <w:shd w:val="clear" w:color="auto" w:fill="FFFFFF"/>
        <w:spacing w:before="120"/>
        <w:ind w:left="720"/>
        <w:rPr>
          <w:sz w:val="28"/>
          <w:szCs w:val="28"/>
        </w:rPr>
      </w:pPr>
      <w:r w:rsidRPr="00725907">
        <w:rPr>
          <w:sz w:val="28"/>
          <w:szCs w:val="28"/>
        </w:rPr>
        <w:t xml:space="preserve">ANUNȚ </w:t>
      </w:r>
      <w:r>
        <w:rPr>
          <w:sz w:val="28"/>
          <w:szCs w:val="28"/>
        </w:rPr>
        <w:t xml:space="preserve"> </w:t>
      </w:r>
      <w:r w:rsidRPr="00725907">
        <w:rPr>
          <w:sz w:val="28"/>
          <w:szCs w:val="28"/>
        </w:rPr>
        <w:t>DE</w:t>
      </w:r>
      <w:r>
        <w:rPr>
          <w:sz w:val="28"/>
          <w:szCs w:val="28"/>
        </w:rPr>
        <w:t xml:space="preserve"> </w:t>
      </w:r>
      <w:r w:rsidRPr="00725907">
        <w:rPr>
          <w:sz w:val="28"/>
          <w:szCs w:val="28"/>
        </w:rPr>
        <w:t xml:space="preserve"> PARTICIPARE</w:t>
      </w:r>
    </w:p>
    <w:p w14:paraId="450134A4" w14:textId="77777777" w:rsidR="00EB15FE" w:rsidRDefault="00EB15FE" w:rsidP="00EB15FE">
      <w:pPr>
        <w:shd w:val="clear" w:color="auto" w:fill="FFFFFF"/>
        <w:spacing w:before="120"/>
        <w:jc w:val="center"/>
        <w:rPr>
          <w:b/>
          <w:shd w:val="clear" w:color="auto" w:fill="FFFFFF"/>
        </w:rPr>
      </w:pPr>
      <w:r w:rsidRPr="00496F20">
        <w:t>privind achiziționarea:</w:t>
      </w:r>
      <w:r>
        <w:t xml:space="preserve"> </w:t>
      </w:r>
      <w:r>
        <w:rPr>
          <w:b/>
          <w:lang w:val="en-US"/>
        </w:rPr>
        <w:t>Lucrări de construcție a pereților despărțitori</w:t>
      </w:r>
      <w:r>
        <w:t xml:space="preserve">. </w:t>
      </w:r>
    </w:p>
    <w:p w14:paraId="5A4D3F6F" w14:textId="77777777" w:rsidR="00EB15FE" w:rsidRPr="00496F20" w:rsidRDefault="00EB15FE" w:rsidP="00EB15FE">
      <w:pPr>
        <w:shd w:val="clear" w:color="auto" w:fill="FFFFFF"/>
        <w:spacing w:before="120"/>
        <w:jc w:val="center"/>
      </w:pPr>
      <w:r w:rsidRPr="00496F20">
        <w:t>prin procedura de achiziție</w:t>
      </w:r>
      <w:r>
        <w:rPr>
          <w:lang w:val="en-US"/>
        </w:rPr>
        <w:t>: Achizi</w:t>
      </w:r>
      <w:r>
        <w:t>ții</w:t>
      </w:r>
      <w:r w:rsidRPr="00496F20">
        <w:rPr>
          <w:shd w:val="clear" w:color="auto" w:fill="FFFFFF"/>
        </w:rPr>
        <w:t xml:space="preserve"> </w:t>
      </w:r>
      <w:r>
        <w:rPr>
          <w:shd w:val="clear" w:color="auto" w:fill="FFFFFF"/>
        </w:rPr>
        <w:t>cu costuri mici</w:t>
      </w:r>
      <w:r w:rsidRPr="00496F20">
        <w:br/>
      </w:r>
    </w:p>
    <w:p w14:paraId="60876694" w14:textId="77777777" w:rsidR="00EB15FE" w:rsidRPr="005C239F" w:rsidRDefault="00EB15FE" w:rsidP="00EB15FE">
      <w:pPr>
        <w:numPr>
          <w:ilvl w:val="0"/>
          <w:numId w:val="23"/>
        </w:numPr>
        <w:shd w:val="clear" w:color="auto" w:fill="FFFFFF"/>
        <w:tabs>
          <w:tab w:val="left" w:pos="284"/>
          <w:tab w:val="right" w:pos="9531"/>
        </w:tabs>
        <w:spacing w:before="120"/>
        <w:ind w:left="284" w:hanging="284"/>
        <w:rPr>
          <w:b/>
          <w:sz w:val="22"/>
          <w:szCs w:val="22"/>
        </w:rPr>
      </w:pPr>
      <w:r w:rsidRPr="005C239F">
        <w:rPr>
          <w:b/>
          <w:sz w:val="22"/>
          <w:szCs w:val="22"/>
        </w:rPr>
        <w:t xml:space="preserve">Denumirea autorității contractante: </w:t>
      </w:r>
      <w:r w:rsidRPr="005C239F">
        <w:rPr>
          <w:b/>
          <w:sz w:val="22"/>
          <w:szCs w:val="22"/>
          <w:shd w:val="clear" w:color="auto" w:fill="FFFFFF"/>
        </w:rPr>
        <w:t xml:space="preserve">IMSP </w:t>
      </w:r>
      <w:r>
        <w:rPr>
          <w:b/>
          <w:sz w:val="22"/>
          <w:szCs w:val="22"/>
          <w:shd w:val="clear" w:color="auto" w:fill="FFFFFF"/>
        </w:rPr>
        <w:t xml:space="preserve"> Institutul de Medicină Urgentă</w:t>
      </w:r>
    </w:p>
    <w:p w14:paraId="45773320" w14:textId="77777777" w:rsidR="00EB15FE" w:rsidRPr="005C239F" w:rsidRDefault="00EB15FE" w:rsidP="00EB15FE">
      <w:pPr>
        <w:numPr>
          <w:ilvl w:val="0"/>
          <w:numId w:val="23"/>
        </w:numPr>
        <w:shd w:val="clear" w:color="auto" w:fill="FFFFFF"/>
        <w:tabs>
          <w:tab w:val="left" w:pos="284"/>
          <w:tab w:val="right" w:pos="9531"/>
        </w:tabs>
        <w:spacing w:before="120"/>
        <w:ind w:left="284" w:hanging="284"/>
        <w:rPr>
          <w:b/>
          <w:sz w:val="22"/>
          <w:szCs w:val="22"/>
        </w:rPr>
      </w:pPr>
      <w:r w:rsidRPr="005C239F">
        <w:rPr>
          <w:b/>
          <w:sz w:val="22"/>
          <w:szCs w:val="22"/>
        </w:rPr>
        <w:t>IDNO</w:t>
      </w:r>
      <w:r w:rsidRPr="003521B6">
        <w:rPr>
          <w:b/>
          <w:sz w:val="22"/>
          <w:szCs w:val="22"/>
        </w:rPr>
        <w:t xml:space="preserve">: </w:t>
      </w:r>
      <w:r w:rsidRPr="003521B6">
        <w:rPr>
          <w:b/>
          <w:sz w:val="22"/>
          <w:szCs w:val="22"/>
          <w:shd w:val="clear" w:color="auto" w:fill="FFFFFF"/>
        </w:rPr>
        <w:t xml:space="preserve"> </w:t>
      </w:r>
      <w:r w:rsidRPr="006A2DCA">
        <w:rPr>
          <w:b/>
          <w:sz w:val="22"/>
          <w:szCs w:val="22"/>
          <w:lang w:val="en-US"/>
        </w:rPr>
        <w:t xml:space="preserve"> 1003600152606</w:t>
      </w:r>
      <w:r>
        <w:rPr>
          <w:b/>
          <w:sz w:val="22"/>
          <w:szCs w:val="22"/>
          <w:lang w:val="en-US"/>
        </w:rPr>
        <w:t xml:space="preserve"> </w:t>
      </w:r>
      <w:r w:rsidRPr="00421B12">
        <w:rPr>
          <w:shd w:val="clear" w:color="auto" w:fill="FFFFFF"/>
        </w:rPr>
        <w:t>44221200-7</w:t>
      </w:r>
    </w:p>
    <w:p w14:paraId="08F13A08" w14:textId="77777777" w:rsidR="00EB15FE" w:rsidRPr="005C239F" w:rsidRDefault="00EB15FE" w:rsidP="00EB15FE">
      <w:pPr>
        <w:numPr>
          <w:ilvl w:val="0"/>
          <w:numId w:val="23"/>
        </w:numPr>
        <w:shd w:val="clear" w:color="auto" w:fill="FFFFFF"/>
        <w:tabs>
          <w:tab w:val="left" w:pos="284"/>
          <w:tab w:val="right" w:pos="9531"/>
        </w:tabs>
        <w:spacing w:before="120"/>
        <w:ind w:left="284" w:hanging="284"/>
        <w:rPr>
          <w:b/>
          <w:sz w:val="22"/>
          <w:szCs w:val="22"/>
        </w:rPr>
      </w:pPr>
      <w:r w:rsidRPr="005C239F">
        <w:rPr>
          <w:b/>
          <w:sz w:val="22"/>
          <w:szCs w:val="22"/>
        </w:rPr>
        <w:t xml:space="preserve">Adresa: </w:t>
      </w:r>
      <w:r w:rsidRPr="005C239F">
        <w:rPr>
          <w:b/>
          <w:sz w:val="22"/>
          <w:szCs w:val="22"/>
          <w:shd w:val="clear" w:color="auto" w:fill="FFFFFF"/>
        </w:rPr>
        <w:t xml:space="preserve"> mun.Chişinău, str.</w:t>
      </w:r>
      <w:r>
        <w:rPr>
          <w:b/>
          <w:sz w:val="22"/>
          <w:szCs w:val="22"/>
          <w:shd w:val="clear" w:color="auto" w:fill="FFFFFF"/>
        </w:rPr>
        <w:t xml:space="preserve"> T. Ciorba,1</w:t>
      </w:r>
    </w:p>
    <w:p w14:paraId="294BEB7F" w14:textId="77777777" w:rsidR="00EB15FE" w:rsidRPr="005C239F" w:rsidRDefault="00EB15FE" w:rsidP="00EB15FE">
      <w:pPr>
        <w:numPr>
          <w:ilvl w:val="0"/>
          <w:numId w:val="23"/>
        </w:numPr>
        <w:shd w:val="clear" w:color="auto" w:fill="FFFFFF"/>
        <w:tabs>
          <w:tab w:val="left" w:pos="284"/>
          <w:tab w:val="right" w:pos="9531"/>
        </w:tabs>
        <w:spacing w:before="120"/>
        <w:ind w:left="284" w:hanging="284"/>
        <w:rPr>
          <w:b/>
          <w:sz w:val="22"/>
          <w:szCs w:val="22"/>
        </w:rPr>
      </w:pPr>
      <w:r w:rsidRPr="005C239F">
        <w:rPr>
          <w:b/>
          <w:sz w:val="22"/>
          <w:szCs w:val="22"/>
        </w:rPr>
        <w:t xml:space="preserve">Numărul de telefon/fax: </w:t>
      </w:r>
      <w:r w:rsidRPr="005D4A7A">
        <w:rPr>
          <w:highlight w:val="yellow"/>
          <w:lang w:val="en-US"/>
        </w:rPr>
        <w:t>, 060400907-Sîrbu Timur- Șef secție mentenanță infrastructură și dezvoltare</w:t>
      </w:r>
      <w:r>
        <w:rPr>
          <w:b/>
          <w:sz w:val="22"/>
          <w:szCs w:val="22"/>
          <w:shd w:val="clear" w:color="auto" w:fill="FFFFFF"/>
        </w:rPr>
        <w:t>.</w:t>
      </w:r>
    </w:p>
    <w:p w14:paraId="60962F84" w14:textId="77777777" w:rsidR="00EB15FE" w:rsidRPr="005C239F" w:rsidRDefault="00EB15FE" w:rsidP="00EB15FE">
      <w:pPr>
        <w:numPr>
          <w:ilvl w:val="0"/>
          <w:numId w:val="23"/>
        </w:numPr>
        <w:shd w:val="clear" w:color="auto" w:fill="FFFFFF"/>
        <w:tabs>
          <w:tab w:val="left" w:pos="284"/>
          <w:tab w:val="right" w:pos="9531"/>
        </w:tabs>
        <w:spacing w:before="120"/>
        <w:ind w:left="284" w:hanging="284"/>
        <w:rPr>
          <w:b/>
          <w:sz w:val="22"/>
          <w:szCs w:val="22"/>
        </w:rPr>
      </w:pPr>
      <w:r w:rsidRPr="005C239F">
        <w:rPr>
          <w:b/>
          <w:sz w:val="22"/>
          <w:szCs w:val="22"/>
        </w:rPr>
        <w:t xml:space="preserve">Adresa de e-mail și de internet a autorității contractante: </w:t>
      </w:r>
      <w:r>
        <w:rPr>
          <w:b/>
          <w:sz w:val="22"/>
          <w:szCs w:val="22"/>
          <w:shd w:val="clear" w:color="auto" w:fill="FFFFFF"/>
          <w:lang w:val="en-US"/>
        </w:rPr>
        <w:t xml:space="preserve"> achizitii@urgenta . md</w:t>
      </w:r>
      <w:r w:rsidRPr="005C239F">
        <w:rPr>
          <w:b/>
          <w:sz w:val="22"/>
          <w:szCs w:val="22"/>
          <w:shd w:val="clear" w:color="auto" w:fill="FFFFFF"/>
        </w:rPr>
        <w:t xml:space="preserve"> </w:t>
      </w:r>
      <w:r>
        <w:rPr>
          <w:b/>
          <w:sz w:val="22"/>
          <w:szCs w:val="22"/>
          <w:shd w:val="clear" w:color="auto" w:fill="FFFFFF"/>
        </w:rPr>
        <w:t>/ www.urgenta.md</w:t>
      </w:r>
      <w:r w:rsidRPr="005C239F">
        <w:rPr>
          <w:b/>
          <w:sz w:val="22"/>
          <w:szCs w:val="22"/>
          <w:shd w:val="clear" w:color="auto" w:fill="FFFFFF"/>
        </w:rPr>
        <w:t>;</w:t>
      </w:r>
      <w:r w:rsidRPr="005C239F">
        <w:rPr>
          <w:b/>
          <w:sz w:val="22"/>
          <w:szCs w:val="22"/>
          <w:shd w:val="clear" w:color="auto" w:fill="FFFF00"/>
        </w:rPr>
        <w:t xml:space="preserve"> </w:t>
      </w:r>
    </w:p>
    <w:p w14:paraId="7CA9C69F" w14:textId="77777777" w:rsidR="00EB15FE" w:rsidRPr="007F684D" w:rsidRDefault="00EB15FE" w:rsidP="00EB15FE">
      <w:pPr>
        <w:pStyle w:val="a"/>
        <w:numPr>
          <w:ilvl w:val="0"/>
          <w:numId w:val="23"/>
        </w:numPr>
        <w:tabs>
          <w:tab w:val="clear" w:pos="1134"/>
        </w:tabs>
        <w:ind w:left="360"/>
        <w:contextualSpacing/>
        <w:jc w:val="left"/>
      </w:pPr>
      <w:r w:rsidRPr="007F684D">
        <w:rPr>
          <w:b/>
          <w:sz w:val="22"/>
          <w:szCs w:val="22"/>
          <w:lang w:val="ro-RO"/>
        </w:rPr>
        <w:t xml:space="preserve">Adresa de e-mail sau de internet de la care se va putea obține accesul la documentația de atribuire: </w:t>
      </w:r>
      <w:r w:rsidRPr="007F684D">
        <w:rPr>
          <w:b/>
          <w:i/>
          <w:sz w:val="22"/>
          <w:szCs w:val="22"/>
          <w:u w:val="single"/>
          <w:lang w:val="ro-RO"/>
        </w:rPr>
        <w:t>documentația de atribuire este anexată în cadrul procedurii în SIA RSAP</w:t>
      </w:r>
      <w:r w:rsidRPr="007F684D">
        <w:rPr>
          <w:b/>
          <w:sz w:val="22"/>
          <w:szCs w:val="22"/>
          <w:lang w:val="ro-RO"/>
        </w:rPr>
        <w:t xml:space="preserve"> </w:t>
      </w:r>
      <w:r w:rsidRPr="007F684D">
        <w:rPr>
          <w:rFonts w:ascii="Helvetica" w:hAnsi="Helvetica" w:cs="Helvetica"/>
          <w:color w:val="333333"/>
          <w:sz w:val="2"/>
          <w:szCs w:val="2"/>
          <w:shd w:val="clear" w:color="auto" w:fill="FFFFFF"/>
        </w:rPr>
        <w:t> </w:t>
      </w:r>
    </w:p>
    <w:p w14:paraId="1835C2A4" w14:textId="77777777" w:rsidR="00EB15FE" w:rsidRPr="005C239F" w:rsidRDefault="00EB15FE" w:rsidP="00EB15FE">
      <w:pPr>
        <w:numPr>
          <w:ilvl w:val="0"/>
          <w:numId w:val="23"/>
        </w:numPr>
        <w:shd w:val="clear" w:color="auto" w:fill="FFFFFF"/>
        <w:tabs>
          <w:tab w:val="left" w:pos="284"/>
          <w:tab w:val="right" w:pos="9531"/>
        </w:tabs>
        <w:spacing w:before="120"/>
        <w:ind w:left="288" w:hanging="288"/>
        <w:jc w:val="both"/>
        <w:rPr>
          <w:b/>
          <w:sz w:val="22"/>
          <w:szCs w:val="22"/>
        </w:rPr>
      </w:pPr>
      <w:r w:rsidRPr="005C239F">
        <w:rPr>
          <w:sz w:val="22"/>
          <w:szCs w:val="22"/>
        </w:rPr>
        <w:t>Tipul autorității contractante și obiectul principal de activitate (</w:t>
      </w:r>
      <w:r w:rsidRPr="006A2DCA">
        <w:rPr>
          <w:i/>
          <w:sz w:val="22"/>
          <w:szCs w:val="22"/>
        </w:rPr>
        <w:t>dacă este cazul, mențiunea că autoritatea contractantă este o autoritate centrală de achiziție sau că achiziția implică o altă formă de achiziție comună</w:t>
      </w:r>
      <w:r w:rsidRPr="005C239F">
        <w:rPr>
          <w:sz w:val="22"/>
          <w:szCs w:val="22"/>
        </w:rPr>
        <w:t>):</w:t>
      </w:r>
      <w:r w:rsidRPr="005C239F">
        <w:rPr>
          <w:b/>
          <w:sz w:val="22"/>
          <w:szCs w:val="22"/>
        </w:rPr>
        <w:t xml:space="preserve"> </w:t>
      </w:r>
      <w:r w:rsidRPr="005C239F">
        <w:rPr>
          <w:b/>
          <w:sz w:val="22"/>
          <w:szCs w:val="22"/>
          <w:shd w:val="clear" w:color="auto" w:fill="FFFFFF"/>
        </w:rPr>
        <w:t xml:space="preserve">IMSP </w:t>
      </w:r>
      <w:r>
        <w:rPr>
          <w:b/>
          <w:sz w:val="22"/>
          <w:szCs w:val="22"/>
          <w:shd w:val="clear" w:color="auto" w:fill="FFFFFF"/>
        </w:rPr>
        <w:t xml:space="preserve"> Institutul de Medicină Urgentă – servicii medicale.</w:t>
      </w:r>
    </w:p>
    <w:p w14:paraId="6178D13D" w14:textId="77777777" w:rsidR="00EB15FE" w:rsidRDefault="00EB15FE" w:rsidP="00EB15FE">
      <w:pPr>
        <w:numPr>
          <w:ilvl w:val="0"/>
          <w:numId w:val="23"/>
        </w:numPr>
        <w:shd w:val="clear" w:color="auto" w:fill="FFFFFF"/>
        <w:tabs>
          <w:tab w:val="left" w:pos="284"/>
          <w:tab w:val="right" w:pos="426"/>
        </w:tabs>
        <w:spacing w:before="120"/>
        <w:ind w:left="284" w:hanging="284"/>
        <w:jc w:val="both"/>
        <w:rPr>
          <w:sz w:val="22"/>
          <w:szCs w:val="22"/>
        </w:rPr>
      </w:pPr>
      <w:r w:rsidRPr="005C239F">
        <w:rPr>
          <w:sz w:val="22"/>
          <w:szCs w:val="22"/>
        </w:rPr>
        <w:t>Cumpărătorul invită operatorii economici interesați, care îi pot satisface necesitățile, să participe la procedura de achiziție privind livrarea/prestarea/executarea următoarelor bunuri /servicii/lucrări:</w:t>
      </w:r>
    </w:p>
    <w:tbl>
      <w:tblPr>
        <w:tblW w:w="5235" w:type="pct"/>
        <w:tblInd w:w="-459" w:type="dxa"/>
        <w:tblLayout w:type="fixed"/>
        <w:tblLook w:val="04A0" w:firstRow="1" w:lastRow="0" w:firstColumn="1" w:lastColumn="0" w:noHBand="0" w:noVBand="1"/>
      </w:tblPr>
      <w:tblGrid>
        <w:gridCol w:w="1095"/>
        <w:gridCol w:w="1730"/>
        <w:gridCol w:w="808"/>
        <w:gridCol w:w="735"/>
        <w:gridCol w:w="3921"/>
        <w:gridCol w:w="1643"/>
      </w:tblGrid>
      <w:tr w:rsidR="00EB15FE" w:rsidRPr="006B1B80" w14:paraId="771D89D3" w14:textId="77777777" w:rsidTr="00BD2C7C">
        <w:trPr>
          <w:trHeight w:val="567"/>
        </w:trPr>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FEBD2" w14:textId="77777777" w:rsidR="00EB15FE" w:rsidRPr="005D4A7A" w:rsidRDefault="00EB15FE" w:rsidP="00BD2C7C">
            <w:pPr>
              <w:spacing w:before="120"/>
              <w:jc w:val="center"/>
              <w:rPr>
                <w:b/>
              </w:rPr>
            </w:pPr>
            <w:r w:rsidRPr="005D4A7A">
              <w:rPr>
                <w:b/>
              </w:rPr>
              <w:t>Cod CPV</w:t>
            </w:r>
          </w:p>
        </w:tc>
        <w:tc>
          <w:tcPr>
            <w:tcW w:w="8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6CF3F" w14:textId="77777777" w:rsidR="00EB15FE" w:rsidRPr="005D4A7A" w:rsidRDefault="00EB15FE" w:rsidP="00BD2C7C">
            <w:pPr>
              <w:spacing w:before="120"/>
              <w:jc w:val="center"/>
              <w:rPr>
                <w:b/>
                <w:sz w:val="18"/>
                <w:szCs w:val="18"/>
                <w:lang w:val="en-US"/>
              </w:rPr>
            </w:pPr>
            <w:r w:rsidRPr="005D4A7A">
              <w:rPr>
                <w:b/>
                <w:sz w:val="18"/>
                <w:szCs w:val="18"/>
                <w:lang w:val="en-US"/>
              </w:rPr>
              <w:t>Denumirea bunurilor/serviciilor/</w:t>
            </w:r>
          </w:p>
          <w:p w14:paraId="23499CC0" w14:textId="77777777" w:rsidR="00EB15FE" w:rsidRPr="005D4A7A" w:rsidRDefault="00EB15FE" w:rsidP="00BD2C7C">
            <w:pPr>
              <w:spacing w:before="120"/>
              <w:jc w:val="center"/>
              <w:rPr>
                <w:b/>
                <w:lang w:val="en-US"/>
              </w:rPr>
            </w:pPr>
            <w:r w:rsidRPr="005D4A7A">
              <w:rPr>
                <w:b/>
                <w:sz w:val="18"/>
                <w:szCs w:val="18"/>
                <w:lang w:val="en-US"/>
              </w:rPr>
              <w:t>lucrărilor solicitate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F24B3" w14:textId="77777777" w:rsidR="00EB15FE" w:rsidRPr="005D4A7A" w:rsidRDefault="00EB15FE" w:rsidP="00BD2C7C">
            <w:pPr>
              <w:spacing w:before="120"/>
              <w:jc w:val="center"/>
              <w:rPr>
                <w:b/>
                <w:sz w:val="18"/>
                <w:szCs w:val="18"/>
              </w:rPr>
            </w:pPr>
            <w:r w:rsidRPr="005D4A7A">
              <w:rPr>
                <w:b/>
                <w:sz w:val="18"/>
                <w:szCs w:val="18"/>
              </w:rPr>
              <w:t>Unit</w:t>
            </w:r>
          </w:p>
          <w:p w14:paraId="11FFD4A7" w14:textId="77777777" w:rsidR="00EB15FE" w:rsidRPr="005D4A7A" w:rsidRDefault="00EB15FE" w:rsidP="00BD2C7C">
            <w:pPr>
              <w:spacing w:before="120"/>
              <w:jc w:val="center"/>
              <w:rPr>
                <w:b/>
                <w:sz w:val="18"/>
                <w:szCs w:val="18"/>
              </w:rPr>
            </w:pPr>
            <w:r w:rsidRPr="005D4A7A">
              <w:rPr>
                <w:b/>
                <w:sz w:val="18"/>
                <w:szCs w:val="18"/>
              </w:rPr>
              <w:t xml:space="preserve"> de măsură</w:t>
            </w:r>
          </w:p>
        </w:tc>
        <w:tc>
          <w:tcPr>
            <w:tcW w:w="3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DB42E" w14:textId="77777777" w:rsidR="00EB15FE" w:rsidRPr="005D4A7A" w:rsidRDefault="00EB15FE" w:rsidP="00BD2C7C">
            <w:pPr>
              <w:spacing w:before="120"/>
              <w:jc w:val="center"/>
              <w:rPr>
                <w:b/>
                <w:sz w:val="18"/>
                <w:szCs w:val="18"/>
              </w:rPr>
            </w:pPr>
            <w:r w:rsidRPr="005D4A7A">
              <w:rPr>
                <w:b/>
                <w:sz w:val="18"/>
                <w:szCs w:val="18"/>
              </w:rPr>
              <w:t>Cantit</w:t>
            </w:r>
          </w:p>
          <w:p w14:paraId="3D461450" w14:textId="77777777" w:rsidR="00EB15FE" w:rsidRPr="005D4A7A" w:rsidRDefault="00EB15FE" w:rsidP="00BD2C7C">
            <w:pPr>
              <w:spacing w:before="120"/>
              <w:jc w:val="center"/>
              <w:rPr>
                <w:b/>
                <w:sz w:val="18"/>
                <w:szCs w:val="18"/>
              </w:rPr>
            </w:pPr>
          </w:p>
        </w:tc>
        <w:tc>
          <w:tcPr>
            <w:tcW w:w="19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62577" w14:textId="77777777" w:rsidR="00EB15FE" w:rsidRPr="005D4A7A" w:rsidRDefault="00EB15FE" w:rsidP="00BD2C7C">
            <w:pPr>
              <w:spacing w:before="120"/>
              <w:jc w:val="center"/>
              <w:rPr>
                <w:b/>
                <w:sz w:val="18"/>
                <w:szCs w:val="18"/>
                <w:lang w:val="en-US"/>
              </w:rPr>
            </w:pPr>
            <w:r w:rsidRPr="005D4A7A">
              <w:rPr>
                <w:b/>
                <w:sz w:val="18"/>
                <w:szCs w:val="18"/>
                <w:lang w:val="en-US"/>
              </w:rPr>
              <w:t>Specificarea tehnică deplină solicitată, Standarde de referință</w:t>
            </w:r>
          </w:p>
        </w:tc>
        <w:tc>
          <w:tcPr>
            <w:tcW w:w="8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82F5A" w14:textId="77777777" w:rsidR="00EB15FE" w:rsidRPr="005D4A7A" w:rsidRDefault="00EB15FE" w:rsidP="00BD2C7C">
            <w:pPr>
              <w:spacing w:before="120"/>
              <w:jc w:val="center"/>
              <w:rPr>
                <w:b/>
                <w:sz w:val="16"/>
                <w:szCs w:val="16"/>
                <w:lang w:val="en-US"/>
              </w:rPr>
            </w:pPr>
            <w:r w:rsidRPr="005D4A7A">
              <w:rPr>
                <w:b/>
                <w:sz w:val="16"/>
                <w:szCs w:val="16"/>
                <w:lang w:val="en-US"/>
              </w:rPr>
              <w:t>Valoarea estimată</w:t>
            </w:r>
            <w:r w:rsidRPr="005D4A7A">
              <w:rPr>
                <w:b/>
                <w:sz w:val="16"/>
                <w:szCs w:val="16"/>
                <w:lang w:val="en-US"/>
              </w:rPr>
              <w:br/>
              <w:t>(se va indica pentru fiecare lot în parte)</w:t>
            </w:r>
          </w:p>
        </w:tc>
      </w:tr>
      <w:tr w:rsidR="00EB15FE" w:rsidRPr="006B1B80" w14:paraId="10358169" w14:textId="77777777" w:rsidTr="00BD2C7C">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vAlign w:val="center"/>
          </w:tcPr>
          <w:p w14:paraId="433D66B4" w14:textId="77777777" w:rsidR="00EB15FE" w:rsidRPr="008D698B" w:rsidRDefault="00EB15FE" w:rsidP="00BD2C7C">
            <w:pPr>
              <w:jc w:val="center"/>
              <w:rPr>
                <w:b/>
                <w:sz w:val="18"/>
                <w:szCs w:val="18"/>
                <w:lang w:val="en-US"/>
              </w:rPr>
            </w:pPr>
          </w:p>
        </w:tc>
        <w:tc>
          <w:tcPr>
            <w:tcW w:w="871" w:type="pct"/>
            <w:tcBorders>
              <w:top w:val="single" w:sz="4" w:space="0" w:color="auto"/>
              <w:left w:val="single" w:sz="4" w:space="0" w:color="auto"/>
              <w:bottom w:val="single" w:sz="4" w:space="0" w:color="auto"/>
              <w:right w:val="single" w:sz="4" w:space="0" w:color="auto"/>
            </w:tcBorders>
            <w:shd w:val="clear" w:color="auto" w:fill="FFFF00"/>
            <w:vAlign w:val="center"/>
          </w:tcPr>
          <w:p w14:paraId="2599D565" w14:textId="77777777" w:rsidR="00EB15FE" w:rsidRPr="008D698B" w:rsidRDefault="00EB15FE" w:rsidP="00BD2C7C">
            <w:pPr>
              <w:spacing w:before="120"/>
              <w:jc w:val="center"/>
              <w:rPr>
                <w:lang w:val="en-US"/>
              </w:rPr>
            </w:pPr>
          </w:p>
        </w:tc>
        <w:tc>
          <w:tcPr>
            <w:tcW w:w="407" w:type="pct"/>
            <w:tcBorders>
              <w:top w:val="single" w:sz="4" w:space="0" w:color="auto"/>
              <w:left w:val="single" w:sz="4" w:space="0" w:color="auto"/>
              <w:bottom w:val="single" w:sz="4" w:space="0" w:color="auto"/>
              <w:right w:val="single" w:sz="4" w:space="0" w:color="auto"/>
            </w:tcBorders>
            <w:shd w:val="clear" w:color="auto" w:fill="FFFF00"/>
            <w:vAlign w:val="center"/>
          </w:tcPr>
          <w:p w14:paraId="199C3A8B" w14:textId="77777777" w:rsidR="00EB15FE" w:rsidRPr="008D698B" w:rsidRDefault="00EB15FE" w:rsidP="00BD2C7C">
            <w:pPr>
              <w:spacing w:before="120"/>
              <w:jc w:val="center"/>
              <w:rPr>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197E987A" w14:textId="77777777" w:rsidR="00EB15FE" w:rsidRPr="008D698B" w:rsidRDefault="00EB15FE" w:rsidP="00BD2C7C">
            <w:pPr>
              <w:spacing w:before="120"/>
              <w:jc w:val="center"/>
              <w:rPr>
                <w:lang w:val="en-US"/>
              </w:rPr>
            </w:pPr>
          </w:p>
        </w:tc>
        <w:tc>
          <w:tcPr>
            <w:tcW w:w="1974" w:type="pct"/>
            <w:tcBorders>
              <w:top w:val="single" w:sz="4" w:space="0" w:color="auto"/>
              <w:left w:val="single" w:sz="4" w:space="0" w:color="auto"/>
              <w:bottom w:val="single" w:sz="4" w:space="0" w:color="auto"/>
              <w:right w:val="single" w:sz="4" w:space="0" w:color="auto"/>
            </w:tcBorders>
            <w:shd w:val="clear" w:color="auto" w:fill="FFFF00"/>
            <w:vAlign w:val="center"/>
          </w:tcPr>
          <w:p w14:paraId="28AC39B8" w14:textId="77777777" w:rsidR="00EB15FE" w:rsidRPr="008D698B" w:rsidRDefault="00EB15FE" w:rsidP="00BD2C7C">
            <w:pPr>
              <w:spacing w:before="120"/>
              <w:jc w:val="center"/>
              <w:rPr>
                <w:lang w:val="en-US"/>
              </w:rPr>
            </w:pP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722F0090" w14:textId="77777777" w:rsidR="00EB15FE" w:rsidRPr="005D4A7A" w:rsidRDefault="00EB15FE" w:rsidP="00BD2C7C">
            <w:pPr>
              <w:spacing w:before="120"/>
              <w:jc w:val="center"/>
              <w:rPr>
                <w:b/>
                <w:lang w:val="en-US"/>
              </w:rPr>
            </w:pPr>
          </w:p>
        </w:tc>
      </w:tr>
      <w:tr w:rsidR="00EB15FE" w:rsidRPr="005D4A7A" w14:paraId="65CE9EA8" w14:textId="77777777" w:rsidTr="00BD2C7C">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6FB25E9A" w14:textId="77777777" w:rsidR="00EB15FE" w:rsidRPr="005D4A7A" w:rsidRDefault="00EB15FE" w:rsidP="00BD2C7C">
            <w:pPr>
              <w:pStyle w:val="TableParagraph"/>
              <w:spacing w:before="1" w:line="240" w:lineRule="auto"/>
              <w:ind w:left="14"/>
              <w:rPr>
                <w:b/>
                <w:sz w:val="24"/>
              </w:rPr>
            </w:pPr>
          </w:p>
        </w:tc>
        <w:tc>
          <w:tcPr>
            <w:tcW w:w="871" w:type="pct"/>
            <w:tcBorders>
              <w:top w:val="single" w:sz="4" w:space="0" w:color="auto"/>
              <w:left w:val="single" w:sz="4" w:space="0" w:color="auto"/>
              <w:bottom w:val="single" w:sz="4" w:space="0" w:color="auto"/>
              <w:right w:val="single" w:sz="4" w:space="0" w:color="auto"/>
            </w:tcBorders>
            <w:shd w:val="clear" w:color="auto" w:fill="FFFF00"/>
          </w:tcPr>
          <w:p w14:paraId="28E42266" w14:textId="77777777" w:rsidR="00EB15FE" w:rsidRPr="005D4A7A" w:rsidRDefault="00EB15FE" w:rsidP="00BD2C7C">
            <w:pPr>
              <w:pStyle w:val="TableParagraph"/>
              <w:spacing w:before="1" w:line="240" w:lineRule="auto"/>
              <w:ind w:left="22"/>
              <w:jc w:val="left"/>
              <w:rPr>
                <w:b/>
                <w:sz w:val="24"/>
              </w:rPr>
            </w:pPr>
            <w:r>
              <w:rPr>
                <w:b/>
                <w:sz w:val="24"/>
              </w:rPr>
              <w:t>Lot</w:t>
            </w:r>
          </w:p>
        </w:tc>
        <w:tc>
          <w:tcPr>
            <w:tcW w:w="407" w:type="pct"/>
            <w:tcBorders>
              <w:top w:val="single" w:sz="4" w:space="0" w:color="auto"/>
              <w:left w:val="single" w:sz="4" w:space="0" w:color="auto"/>
              <w:bottom w:val="single" w:sz="4" w:space="0" w:color="auto"/>
              <w:right w:val="single" w:sz="4" w:space="0" w:color="auto"/>
            </w:tcBorders>
            <w:shd w:val="clear" w:color="auto" w:fill="FFFF00"/>
          </w:tcPr>
          <w:p w14:paraId="53085E9F" w14:textId="77777777" w:rsidR="00EB15FE" w:rsidRPr="005D4A7A" w:rsidRDefault="00EB15FE" w:rsidP="00BD2C7C">
            <w:pPr>
              <w:pStyle w:val="TableParagraph"/>
              <w:spacing w:before="1" w:line="240" w:lineRule="auto"/>
              <w:jc w:val="left"/>
              <w:rPr>
                <w:sz w:val="24"/>
              </w:rPr>
            </w:pPr>
          </w:p>
        </w:tc>
        <w:tc>
          <w:tcPr>
            <w:tcW w:w="370" w:type="pct"/>
            <w:tcBorders>
              <w:top w:val="single" w:sz="4" w:space="0" w:color="auto"/>
              <w:left w:val="single" w:sz="4" w:space="0" w:color="auto"/>
              <w:bottom w:val="single" w:sz="4" w:space="0" w:color="auto"/>
              <w:right w:val="single" w:sz="4" w:space="0" w:color="auto"/>
            </w:tcBorders>
            <w:shd w:val="clear" w:color="auto" w:fill="FFFF00"/>
          </w:tcPr>
          <w:p w14:paraId="0322E31D" w14:textId="77777777" w:rsidR="00EB15FE" w:rsidRPr="005D4A7A" w:rsidRDefault="00EB15FE" w:rsidP="00BD2C7C">
            <w:pPr>
              <w:pStyle w:val="TableParagraph"/>
              <w:spacing w:before="1" w:line="240" w:lineRule="auto"/>
              <w:ind w:left="14"/>
              <w:rPr>
                <w:sz w:val="24"/>
              </w:rPr>
            </w:pPr>
          </w:p>
        </w:tc>
        <w:tc>
          <w:tcPr>
            <w:tcW w:w="1974" w:type="pct"/>
            <w:tcBorders>
              <w:top w:val="single" w:sz="4" w:space="0" w:color="auto"/>
              <w:left w:val="single" w:sz="4" w:space="0" w:color="auto"/>
              <w:bottom w:val="single" w:sz="4" w:space="0" w:color="auto"/>
              <w:right w:val="single" w:sz="4" w:space="0" w:color="auto"/>
            </w:tcBorders>
            <w:shd w:val="clear" w:color="auto" w:fill="FFFF00"/>
          </w:tcPr>
          <w:p w14:paraId="6C6F91D8" w14:textId="77777777" w:rsidR="00EB15FE" w:rsidRPr="005D4A7A" w:rsidRDefault="00EB15FE" w:rsidP="00BD2C7C">
            <w:pPr>
              <w:rPr>
                <w:lang w:val="en-US"/>
              </w:rPr>
            </w:pP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0F3B0229" w14:textId="77777777" w:rsidR="00EB15FE" w:rsidRPr="005D4A7A" w:rsidRDefault="00EB15FE" w:rsidP="00BD2C7C">
            <w:pPr>
              <w:pStyle w:val="TableParagraph"/>
              <w:spacing w:before="1" w:line="240" w:lineRule="auto"/>
              <w:ind w:left="174" w:right="155"/>
              <w:rPr>
                <w:sz w:val="24"/>
              </w:rPr>
            </w:pPr>
          </w:p>
        </w:tc>
      </w:tr>
      <w:tr w:rsidR="00EB15FE" w:rsidRPr="005D4A7A" w14:paraId="6F9E0754" w14:textId="77777777" w:rsidTr="00BD2C7C">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42A982F9" w14:textId="6A3EFA26" w:rsidR="00EB15FE" w:rsidRPr="006614B0" w:rsidRDefault="002B360A" w:rsidP="00BD2C7C">
            <w:pPr>
              <w:pStyle w:val="TableParagraph"/>
              <w:spacing w:before="1" w:line="240" w:lineRule="auto"/>
              <w:ind w:left="14"/>
              <w:rPr>
                <w:rFonts w:ascii="Arial Narrow" w:hAnsi="Arial Narrow"/>
                <w:b/>
                <w:color w:val="FF0000"/>
                <w:sz w:val="16"/>
                <w:szCs w:val="16"/>
              </w:rPr>
            </w:pPr>
            <w:bookmarkStart w:id="45" w:name="_GoBack"/>
            <w:r w:rsidRPr="006614B0">
              <w:rPr>
                <w:b/>
                <w:sz w:val="16"/>
                <w:szCs w:val="16"/>
              </w:rPr>
              <w:t>45200000-9</w:t>
            </w:r>
            <w:bookmarkEnd w:id="45"/>
          </w:p>
        </w:tc>
        <w:tc>
          <w:tcPr>
            <w:tcW w:w="871" w:type="pct"/>
            <w:tcBorders>
              <w:top w:val="single" w:sz="4" w:space="0" w:color="auto"/>
              <w:left w:val="single" w:sz="4" w:space="0" w:color="auto"/>
              <w:bottom w:val="single" w:sz="4" w:space="0" w:color="auto"/>
              <w:right w:val="single" w:sz="4" w:space="0" w:color="auto"/>
            </w:tcBorders>
            <w:shd w:val="clear" w:color="auto" w:fill="FFFF00"/>
          </w:tcPr>
          <w:p w14:paraId="7C127287" w14:textId="77777777" w:rsidR="00EB15FE" w:rsidRPr="00D729BA" w:rsidRDefault="00EB15FE" w:rsidP="00BD2C7C">
            <w:pPr>
              <w:pStyle w:val="TableParagraph"/>
              <w:spacing w:before="1" w:line="240" w:lineRule="auto"/>
              <w:ind w:left="22"/>
              <w:jc w:val="left"/>
            </w:pPr>
            <w:r>
              <w:rPr>
                <w:b/>
                <w:lang w:val="en-US"/>
              </w:rPr>
              <w:t xml:space="preserve">1 Lucrări de construcție a pereților despărțitori </w:t>
            </w:r>
          </w:p>
        </w:tc>
        <w:tc>
          <w:tcPr>
            <w:tcW w:w="407" w:type="pct"/>
            <w:tcBorders>
              <w:top w:val="single" w:sz="4" w:space="0" w:color="auto"/>
              <w:left w:val="single" w:sz="4" w:space="0" w:color="auto"/>
              <w:bottom w:val="single" w:sz="4" w:space="0" w:color="auto"/>
              <w:right w:val="single" w:sz="4" w:space="0" w:color="auto"/>
            </w:tcBorders>
            <w:shd w:val="clear" w:color="auto" w:fill="FFFF00"/>
          </w:tcPr>
          <w:p w14:paraId="6AC0B0B5" w14:textId="77777777" w:rsidR="00EB15FE" w:rsidRPr="005D4A7A" w:rsidRDefault="00EB15FE" w:rsidP="00BD2C7C">
            <w:pPr>
              <w:pStyle w:val="TableParagraph"/>
              <w:spacing w:before="1" w:line="240" w:lineRule="auto"/>
              <w:jc w:val="left"/>
              <w:rPr>
                <w:sz w:val="24"/>
              </w:rPr>
            </w:pPr>
            <w:r>
              <w:rPr>
                <w:sz w:val="24"/>
              </w:rPr>
              <w:t>lot</w:t>
            </w:r>
          </w:p>
        </w:tc>
        <w:tc>
          <w:tcPr>
            <w:tcW w:w="370" w:type="pct"/>
            <w:tcBorders>
              <w:top w:val="single" w:sz="4" w:space="0" w:color="auto"/>
              <w:left w:val="single" w:sz="4" w:space="0" w:color="auto"/>
              <w:bottom w:val="single" w:sz="4" w:space="0" w:color="auto"/>
              <w:right w:val="single" w:sz="4" w:space="0" w:color="auto"/>
            </w:tcBorders>
            <w:shd w:val="clear" w:color="auto" w:fill="FFFF00"/>
          </w:tcPr>
          <w:p w14:paraId="7D47FFC5" w14:textId="77777777" w:rsidR="00EB15FE" w:rsidRPr="005D4A7A" w:rsidRDefault="00EB15FE" w:rsidP="00BD2C7C">
            <w:pPr>
              <w:pStyle w:val="TableParagraph"/>
              <w:spacing w:before="1" w:line="240" w:lineRule="auto"/>
              <w:ind w:left="14"/>
              <w:rPr>
                <w:sz w:val="24"/>
              </w:rPr>
            </w:pPr>
            <w:r w:rsidRPr="005D4A7A">
              <w:rPr>
                <w:sz w:val="24"/>
              </w:rPr>
              <w:t>1</w:t>
            </w:r>
          </w:p>
        </w:tc>
        <w:tc>
          <w:tcPr>
            <w:tcW w:w="1974" w:type="pct"/>
            <w:tcBorders>
              <w:top w:val="single" w:sz="4" w:space="0" w:color="auto"/>
              <w:left w:val="single" w:sz="4" w:space="0" w:color="auto"/>
              <w:bottom w:val="single" w:sz="4" w:space="0" w:color="auto"/>
              <w:right w:val="single" w:sz="4" w:space="0" w:color="auto"/>
            </w:tcBorders>
            <w:shd w:val="clear" w:color="auto" w:fill="FFFF00"/>
          </w:tcPr>
          <w:p w14:paraId="4E2C179C" w14:textId="77777777" w:rsidR="00EB15FE" w:rsidRPr="005D4A7A" w:rsidRDefault="00EB15FE" w:rsidP="00BD2C7C">
            <w:pPr>
              <w:pStyle w:val="TableParagraph"/>
              <w:spacing w:before="1" w:line="240" w:lineRule="auto"/>
              <w:ind w:left="22"/>
              <w:jc w:val="left"/>
            </w:pPr>
            <w:r>
              <w:t>Conform caitului de sarcini atașat.</w:t>
            </w: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0C929D02" w14:textId="77777777" w:rsidR="00EB15FE" w:rsidRPr="005D4A7A" w:rsidRDefault="00EB15FE" w:rsidP="00BD2C7C">
            <w:pPr>
              <w:pStyle w:val="TableParagraph"/>
              <w:spacing w:before="1" w:line="240" w:lineRule="auto"/>
              <w:ind w:left="174" w:right="155"/>
              <w:jc w:val="right"/>
              <w:rPr>
                <w:sz w:val="24"/>
              </w:rPr>
            </w:pPr>
            <w:r>
              <w:rPr>
                <w:sz w:val="24"/>
              </w:rPr>
              <w:t>112 500,00</w:t>
            </w:r>
          </w:p>
        </w:tc>
      </w:tr>
      <w:tr w:rsidR="00EB15FE" w:rsidRPr="005D4A7A" w14:paraId="2EDF146B" w14:textId="77777777" w:rsidTr="00BD2C7C">
        <w:trPr>
          <w:trHeight w:val="397"/>
        </w:trPr>
        <w:tc>
          <w:tcPr>
            <w:tcW w:w="4173"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C8C04CC" w14:textId="77777777" w:rsidR="00EB15FE" w:rsidRPr="005D4A7A" w:rsidRDefault="00EB15FE" w:rsidP="00BD2C7C">
            <w:pPr>
              <w:spacing w:before="120"/>
              <w:jc w:val="center"/>
            </w:pPr>
            <w:r w:rsidRPr="005D4A7A">
              <w:rPr>
                <w:b/>
                <w:lang w:val="en-US"/>
              </w:rPr>
              <w:t>Valoarea estimativă totală</w:t>
            </w:r>
            <w:r w:rsidRPr="005D4A7A">
              <w:rPr>
                <w:b/>
              </w:rPr>
              <w:t xml:space="preserve"> f/TVA</w:t>
            </w: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42A0D383" w14:textId="77777777" w:rsidR="00EB15FE" w:rsidRPr="009C1C1B" w:rsidRDefault="00EB15FE" w:rsidP="00BD2C7C">
            <w:pPr>
              <w:jc w:val="center"/>
              <w:rPr>
                <w:b/>
              </w:rPr>
            </w:pPr>
            <w:r>
              <w:rPr>
                <w:b/>
              </w:rPr>
              <w:t>112 500,00</w:t>
            </w:r>
          </w:p>
        </w:tc>
      </w:tr>
    </w:tbl>
    <w:p w14:paraId="3F1F1FD1" w14:textId="77777777" w:rsidR="00EB15FE" w:rsidRPr="00FF430B" w:rsidRDefault="00EB15FE" w:rsidP="00EB15FE">
      <w:pPr>
        <w:shd w:val="clear" w:color="auto" w:fill="FFFFFF" w:themeFill="background1"/>
        <w:tabs>
          <w:tab w:val="left" w:pos="284"/>
          <w:tab w:val="right" w:pos="426"/>
        </w:tabs>
        <w:spacing w:before="120"/>
        <w:ind w:left="284"/>
        <w:rPr>
          <w:b/>
          <w:noProof w:val="0"/>
          <w:lang w:val="ro-MD" w:eastAsia="ru-RU"/>
        </w:rPr>
      </w:pPr>
    </w:p>
    <w:p w14:paraId="281471B0"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3A045A">
        <w:rPr>
          <w:noProof w:val="0"/>
          <w:lang w:val="ro-MD" w:eastAsia="ru-RU"/>
        </w:rPr>
        <w:t>În cazul procedurilor de preselecție se indică numărul minim al candidaţilor şi, dacă este cazul, numărul maxim al acestora</w:t>
      </w:r>
      <w:r>
        <w:rPr>
          <w:noProof w:val="0"/>
          <w:lang w:val="en-US" w:eastAsia="ru-RU"/>
        </w:rPr>
        <w:t>:</w:t>
      </w:r>
      <w:r w:rsidRPr="000701B0">
        <w:rPr>
          <w:b/>
          <w:sz w:val="22"/>
          <w:szCs w:val="22"/>
          <w:shd w:val="clear" w:color="auto" w:fill="FFFFFF"/>
        </w:rPr>
        <w:t xml:space="preserve"> </w:t>
      </w:r>
      <w:r w:rsidRPr="005C239F">
        <w:rPr>
          <w:b/>
          <w:sz w:val="22"/>
          <w:szCs w:val="22"/>
          <w:shd w:val="clear" w:color="auto" w:fill="FFFFFF"/>
        </w:rPr>
        <w:t>nu se aplică</w:t>
      </w:r>
    </w:p>
    <w:p w14:paraId="335A41D5" w14:textId="77777777" w:rsidR="00EB15FE" w:rsidRPr="005E3C25" w:rsidRDefault="00EB15FE" w:rsidP="00EB15FE">
      <w:pPr>
        <w:numPr>
          <w:ilvl w:val="0"/>
          <w:numId w:val="23"/>
        </w:numPr>
        <w:shd w:val="clear" w:color="auto" w:fill="FFFFFF" w:themeFill="background1"/>
        <w:tabs>
          <w:tab w:val="right" w:pos="426"/>
        </w:tabs>
        <w:ind w:left="357"/>
        <w:rPr>
          <w:noProof w:val="0"/>
          <w:lang w:val="ro-MD" w:eastAsia="ru-RU"/>
        </w:rPr>
      </w:pPr>
      <w:r w:rsidRPr="005E3C25">
        <w:rPr>
          <w:noProof w:val="0"/>
          <w:lang w:val="ro-MD" w:eastAsia="ru-RU"/>
        </w:rPr>
        <w:t xml:space="preserve">În cazul în care contractul este împărțit pe loturi, un operator economic poate depune </w:t>
      </w:r>
    </w:p>
    <w:p w14:paraId="289C5A81" w14:textId="77777777" w:rsidR="00EB15FE" w:rsidRPr="005E3C25" w:rsidRDefault="00EB15FE" w:rsidP="00EB15FE">
      <w:pPr>
        <w:shd w:val="clear" w:color="auto" w:fill="FFFFFF" w:themeFill="background1"/>
        <w:tabs>
          <w:tab w:val="right" w:pos="426"/>
        </w:tabs>
        <w:ind w:left="357"/>
        <w:rPr>
          <w:noProof w:val="0"/>
          <w:lang w:val="ro-MD" w:eastAsia="ru-RU"/>
        </w:rPr>
      </w:pPr>
      <w:r w:rsidRPr="005E3C25">
        <w:rPr>
          <w:noProof w:val="0"/>
          <w:lang w:val="ro-MD" w:eastAsia="ru-RU"/>
        </w:rPr>
        <w:t>oferta (se va selecta):</w:t>
      </w:r>
    </w:p>
    <w:p w14:paraId="1148BD57" w14:textId="77777777" w:rsidR="00EB15FE" w:rsidRPr="00FF430B" w:rsidRDefault="00EB15FE" w:rsidP="00EB15FE">
      <w:pPr>
        <w:numPr>
          <w:ilvl w:val="0"/>
          <w:numId w:val="24"/>
        </w:numPr>
        <w:shd w:val="clear" w:color="auto" w:fill="FFFFFF" w:themeFill="background1"/>
        <w:tabs>
          <w:tab w:val="right" w:pos="426"/>
        </w:tabs>
        <w:rPr>
          <w:noProof w:val="0"/>
          <w:lang w:val="ro-MD" w:eastAsia="ru-RU"/>
        </w:rPr>
      </w:pPr>
      <w:r w:rsidRPr="00FF594B">
        <w:rPr>
          <w:b/>
          <w:noProof w:val="0"/>
          <w:u w:val="single"/>
          <w:lang w:val="ro-MD" w:eastAsia="ru-RU"/>
        </w:rPr>
        <w:t>Pentru un singur lot</w:t>
      </w:r>
      <w:r w:rsidRPr="00FF430B">
        <w:rPr>
          <w:noProof w:val="0"/>
          <w:lang w:val="ro-MD" w:eastAsia="ru-RU"/>
        </w:rPr>
        <w:t>;</w:t>
      </w:r>
    </w:p>
    <w:p w14:paraId="2E94681B" w14:textId="77777777" w:rsidR="00EB15FE" w:rsidRPr="00FF594B" w:rsidRDefault="00EB15FE" w:rsidP="00EB15FE">
      <w:pPr>
        <w:numPr>
          <w:ilvl w:val="0"/>
          <w:numId w:val="24"/>
        </w:numPr>
        <w:shd w:val="clear" w:color="auto" w:fill="FFFFFF" w:themeFill="background1"/>
        <w:tabs>
          <w:tab w:val="right" w:pos="426"/>
        </w:tabs>
        <w:rPr>
          <w:noProof w:val="0"/>
          <w:lang w:val="ro-MD" w:eastAsia="ru-RU"/>
        </w:rPr>
      </w:pPr>
      <w:r w:rsidRPr="00FF594B">
        <w:rPr>
          <w:noProof w:val="0"/>
          <w:lang w:val="ro-MD" w:eastAsia="ru-RU"/>
        </w:rPr>
        <w:t>Pentru mai multe loturi;</w:t>
      </w:r>
    </w:p>
    <w:p w14:paraId="0E6AA1D0" w14:textId="77777777" w:rsidR="00EB15FE" w:rsidRPr="00FF430B" w:rsidRDefault="00EB15FE" w:rsidP="00EB15FE">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2BCE5F69" w14:textId="77777777" w:rsidR="00EB15FE" w:rsidRPr="00FF430B" w:rsidRDefault="00EB15FE" w:rsidP="00EB15FE">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w:t>
      </w:r>
      <w:r w:rsidRPr="00D14C05">
        <w:rPr>
          <w:b/>
          <w:sz w:val="22"/>
          <w:szCs w:val="22"/>
          <w:shd w:val="clear" w:color="auto" w:fill="FFFFFF"/>
        </w:rPr>
        <w:t xml:space="preserve"> </w:t>
      </w:r>
      <w:r w:rsidRPr="005C239F">
        <w:rPr>
          <w:b/>
          <w:sz w:val="22"/>
          <w:szCs w:val="22"/>
          <w:shd w:val="clear" w:color="auto" w:fill="FFFFFF"/>
        </w:rPr>
        <w:t>nu se aplică</w:t>
      </w:r>
    </w:p>
    <w:p w14:paraId="272F177D" w14:textId="77777777" w:rsidR="00EB15FE" w:rsidRPr="00FF430B" w:rsidRDefault="00EB15FE" w:rsidP="00EB15FE">
      <w:pPr>
        <w:numPr>
          <w:ilvl w:val="0"/>
          <w:numId w:val="23"/>
        </w:numPr>
        <w:shd w:val="clear" w:color="auto" w:fill="FFFFFF" w:themeFill="background1"/>
        <w:tabs>
          <w:tab w:val="right" w:pos="426"/>
        </w:tabs>
        <w:spacing w:before="120"/>
        <w:ind w:left="0" w:firstLine="0"/>
        <w:rPr>
          <w:b/>
          <w:noProof w:val="0"/>
          <w:lang w:val="ro-MD" w:eastAsia="ru-RU"/>
        </w:rPr>
      </w:pPr>
      <w:r w:rsidRPr="00AB2D17">
        <w:rPr>
          <w:noProof w:val="0"/>
          <w:lang w:val="ro-MD" w:eastAsia="ru-RU"/>
        </w:rPr>
        <w:t>Admiterea sau interzicerea ofertelor alternative</w:t>
      </w:r>
      <w:r w:rsidRPr="00AB2D17">
        <w:rPr>
          <w:sz w:val="22"/>
          <w:szCs w:val="22"/>
        </w:rPr>
        <w:t>:</w:t>
      </w:r>
      <w:r w:rsidRPr="005C239F">
        <w:rPr>
          <w:b/>
          <w:sz w:val="22"/>
          <w:szCs w:val="22"/>
        </w:rPr>
        <w:t xml:space="preserve"> </w:t>
      </w:r>
      <w:r w:rsidRPr="005C239F">
        <w:rPr>
          <w:b/>
          <w:sz w:val="22"/>
          <w:szCs w:val="22"/>
          <w:shd w:val="clear" w:color="auto" w:fill="FFFFFF"/>
        </w:rPr>
        <w:t>nu se admite</w:t>
      </w:r>
      <w:r w:rsidRPr="00FF430B">
        <w:rPr>
          <w:b/>
          <w:noProof w:val="0"/>
          <w:lang w:val="ro-MD" w:eastAsia="ru-RU"/>
        </w:rPr>
        <w:t xml:space="preserve"> </w:t>
      </w:r>
    </w:p>
    <w:p w14:paraId="54A4CFCE" w14:textId="77777777" w:rsidR="00EB15FE" w:rsidRPr="00FF430B" w:rsidRDefault="00EB15FE" w:rsidP="00EB15FE">
      <w:pPr>
        <w:shd w:val="clear" w:color="auto" w:fill="FFFFFF" w:themeFill="background1"/>
        <w:tabs>
          <w:tab w:val="right" w:pos="426"/>
        </w:tabs>
        <w:ind w:left="6206"/>
        <w:rPr>
          <w:noProof w:val="0"/>
          <w:sz w:val="20"/>
          <w:lang w:val="ro-MD" w:eastAsia="ru-RU"/>
        </w:rPr>
      </w:pPr>
    </w:p>
    <w:p w14:paraId="51C4F0EB" w14:textId="77777777" w:rsidR="00EB15FE" w:rsidRPr="00E866AF" w:rsidRDefault="00EB15FE" w:rsidP="00EB15FE">
      <w:pPr>
        <w:numPr>
          <w:ilvl w:val="0"/>
          <w:numId w:val="23"/>
        </w:numPr>
        <w:shd w:val="clear" w:color="auto" w:fill="FFFFFF"/>
        <w:tabs>
          <w:tab w:val="left" w:pos="0"/>
          <w:tab w:val="left" w:pos="284"/>
          <w:tab w:val="left" w:pos="426"/>
        </w:tabs>
        <w:spacing w:before="120"/>
        <w:ind w:left="426" w:hanging="426"/>
        <w:jc w:val="both"/>
        <w:rPr>
          <w:b/>
          <w:sz w:val="22"/>
          <w:szCs w:val="22"/>
        </w:rPr>
      </w:pPr>
      <w:r w:rsidRPr="00AB2D17">
        <w:rPr>
          <w:noProof w:val="0"/>
          <w:lang w:val="ro-MD" w:eastAsia="ru-RU"/>
        </w:rPr>
        <w:t>Termenii și condițiile de prestare/executare solicitați:</w:t>
      </w:r>
      <w:r w:rsidRPr="00FF430B">
        <w:rPr>
          <w:b/>
          <w:noProof w:val="0"/>
          <w:lang w:val="ro-MD" w:eastAsia="ru-RU"/>
        </w:rPr>
        <w:t xml:space="preserve"> </w:t>
      </w:r>
      <w:r w:rsidRPr="00AB2D17">
        <w:rPr>
          <w:b/>
          <w:shd w:val="clear" w:color="auto" w:fill="FFFF00"/>
          <w:lang w:val="en-US"/>
        </w:rPr>
        <w:t>Luc</w:t>
      </w:r>
      <w:r w:rsidRPr="00AB2D17">
        <w:rPr>
          <w:b/>
          <w:shd w:val="clear" w:color="auto" w:fill="FFFF00"/>
        </w:rPr>
        <w:t xml:space="preserve">rările vor fi executate </w:t>
      </w:r>
      <w:r>
        <w:rPr>
          <w:b/>
          <w:shd w:val="clear" w:color="auto" w:fill="FFFF00"/>
        </w:rPr>
        <w:t>l</w:t>
      </w:r>
      <w:r w:rsidRPr="004E10B7">
        <w:rPr>
          <w:b/>
          <w:sz w:val="22"/>
          <w:szCs w:val="22"/>
          <w:shd w:val="clear" w:color="auto" w:fill="FFFF00"/>
          <w:lang w:val="en-US"/>
        </w:rPr>
        <w:t xml:space="preserve">a </w:t>
      </w:r>
      <w:r>
        <w:rPr>
          <w:b/>
          <w:sz w:val="22"/>
          <w:szCs w:val="22"/>
          <w:shd w:val="clear" w:color="auto" w:fill="FFFF00"/>
          <w:lang w:val="en-US"/>
        </w:rPr>
        <w:t xml:space="preserve">comandă, </w:t>
      </w:r>
      <w:r w:rsidRPr="004E10B7">
        <w:rPr>
          <w:b/>
          <w:sz w:val="22"/>
          <w:szCs w:val="22"/>
          <w:shd w:val="clear" w:color="auto" w:fill="FFFF00"/>
          <w:lang w:val="en-US"/>
        </w:rPr>
        <w:t xml:space="preserve"> </w:t>
      </w:r>
      <w:r>
        <w:rPr>
          <w:b/>
          <w:sz w:val="22"/>
          <w:szCs w:val="22"/>
          <w:shd w:val="clear" w:color="auto" w:fill="FFFF00"/>
          <w:lang w:val="en-US"/>
        </w:rPr>
        <w:t>timp de 10 (zece) zile calendaristice după efectuarea comenzii.</w:t>
      </w:r>
    </w:p>
    <w:p w14:paraId="0B5B5478" w14:textId="77777777" w:rsidR="00EB15FE" w:rsidRPr="00EC348B" w:rsidRDefault="00EB15FE" w:rsidP="00EB15FE">
      <w:pPr>
        <w:pStyle w:val="a"/>
        <w:numPr>
          <w:ilvl w:val="0"/>
          <w:numId w:val="0"/>
        </w:numPr>
        <w:shd w:val="clear" w:color="auto" w:fill="FFFFFF"/>
        <w:tabs>
          <w:tab w:val="clear" w:pos="1134"/>
          <w:tab w:val="left" w:pos="0"/>
          <w:tab w:val="left" w:pos="284"/>
          <w:tab w:val="left" w:pos="426"/>
        </w:tabs>
        <w:spacing w:before="120"/>
        <w:ind w:left="786"/>
        <w:contextualSpacing/>
        <w:rPr>
          <w:b/>
          <w:sz w:val="22"/>
          <w:szCs w:val="22"/>
          <w:u w:val="single"/>
          <w:lang w:val="ro-RO"/>
        </w:rPr>
      </w:pPr>
    </w:p>
    <w:p w14:paraId="49C4450D" w14:textId="77777777" w:rsidR="00EB15FE" w:rsidRPr="00FF430B" w:rsidRDefault="00EB15FE" w:rsidP="00EB15F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A6092F">
        <w:rPr>
          <w:noProof w:val="0"/>
          <w:lang w:val="ro-MD" w:eastAsia="ru-RU"/>
        </w:rPr>
        <w:t>Termenul de valabilitate a contractului:</w:t>
      </w:r>
      <w:r w:rsidRPr="00AB2D17">
        <w:rPr>
          <w:rFonts w:ascii="Arial Narrow" w:hAnsi="Arial Narrow"/>
          <w:b/>
          <w:shd w:val="clear" w:color="auto" w:fill="FFFF00"/>
          <w:lang w:val="ro-MD"/>
        </w:rPr>
        <w:t xml:space="preserve"> </w:t>
      </w:r>
      <w:r w:rsidRPr="00AB2D17">
        <w:rPr>
          <w:b/>
          <w:shd w:val="clear" w:color="auto" w:fill="FFFF00"/>
          <w:lang w:val="ro-MD"/>
        </w:rPr>
        <w:t>Din data semnării – 31.12.202</w:t>
      </w:r>
      <w:r>
        <w:rPr>
          <w:b/>
          <w:shd w:val="clear" w:color="auto" w:fill="FFFF00"/>
          <w:lang w:val="ro-MD"/>
        </w:rPr>
        <w:t>3</w:t>
      </w:r>
    </w:p>
    <w:p w14:paraId="0999EC2D" w14:textId="77777777" w:rsidR="00EB15FE" w:rsidRPr="00FF430B" w:rsidRDefault="00EB15FE" w:rsidP="00EB15FE">
      <w:pPr>
        <w:numPr>
          <w:ilvl w:val="0"/>
          <w:numId w:val="23"/>
        </w:numPr>
        <w:tabs>
          <w:tab w:val="right" w:pos="426"/>
        </w:tabs>
        <w:spacing w:before="120"/>
        <w:ind w:left="360"/>
        <w:rPr>
          <w:b/>
          <w:noProof w:val="0"/>
          <w:lang w:val="ro-MD" w:eastAsia="ru-RU"/>
        </w:rPr>
      </w:pPr>
      <w:r w:rsidRPr="00A6092F">
        <w:rPr>
          <w:noProof w:val="0"/>
          <w:lang w:val="ro-MD" w:eastAsia="ru-RU"/>
        </w:rPr>
        <w:lastRenderedPageBreak/>
        <w:t>Contract de achiziție rezervat atelierelor protejate sau că acesta poate fi executat numai în cadrul unor programe de angajare protejată (după caz):</w:t>
      </w:r>
      <w:r w:rsidRPr="00FF430B">
        <w:rPr>
          <w:b/>
          <w:noProof w:val="0"/>
          <w:lang w:val="ro-MD" w:eastAsia="ru-RU"/>
        </w:rPr>
        <w:t xml:space="preserve"> </w:t>
      </w:r>
      <w:r w:rsidRPr="005C239F">
        <w:rPr>
          <w:b/>
          <w:sz w:val="22"/>
          <w:szCs w:val="22"/>
          <w:shd w:val="clear" w:color="auto" w:fill="FFFFFF"/>
        </w:rPr>
        <w:t>nu se aplică</w:t>
      </w:r>
    </w:p>
    <w:p w14:paraId="710635C3" w14:textId="77777777" w:rsidR="00EB15FE" w:rsidRPr="00FF430B" w:rsidRDefault="00EB15FE" w:rsidP="00EB15FE">
      <w:pPr>
        <w:numPr>
          <w:ilvl w:val="0"/>
          <w:numId w:val="23"/>
        </w:numPr>
        <w:shd w:val="clear" w:color="auto" w:fill="FFFFFF" w:themeFill="background1"/>
        <w:tabs>
          <w:tab w:val="right" w:pos="426"/>
        </w:tabs>
        <w:spacing w:before="120"/>
        <w:ind w:left="360"/>
        <w:rPr>
          <w:noProof w:val="0"/>
          <w:sz w:val="20"/>
          <w:lang w:val="ro-MD" w:eastAsia="ru-RU"/>
        </w:rPr>
      </w:pPr>
      <w:r w:rsidRPr="00207748">
        <w:rPr>
          <w:noProof w:val="0"/>
          <w:lang w:val="ro-MD" w:eastAsia="ru-RU"/>
        </w:rPr>
        <w:t>Prestarea serviciului este rezervată unei anumite profesii în temeiul unor legisau al unor acte administrative (după caz):</w:t>
      </w:r>
      <w:r w:rsidRPr="00FF430B">
        <w:rPr>
          <w:b/>
          <w:noProof w:val="0"/>
          <w:lang w:val="ro-MD" w:eastAsia="ru-RU"/>
        </w:rPr>
        <w:t xml:space="preserve"> </w:t>
      </w:r>
      <w:r w:rsidRPr="005C239F">
        <w:rPr>
          <w:b/>
          <w:sz w:val="22"/>
          <w:szCs w:val="22"/>
          <w:shd w:val="clear" w:color="auto" w:fill="FFFFFF"/>
        </w:rPr>
        <w:t>nu se aplică</w:t>
      </w:r>
      <w:r w:rsidRPr="00FF430B">
        <w:rPr>
          <w:b/>
          <w:noProof w:val="0"/>
          <w:lang w:val="ro-MD" w:eastAsia="ru-RU"/>
        </w:rPr>
        <w:t xml:space="preserve"> </w:t>
      </w:r>
    </w:p>
    <w:p w14:paraId="16497B9E" w14:textId="77777777" w:rsidR="00EB15FE" w:rsidRDefault="00EB15FE" w:rsidP="00EB15FE">
      <w:pPr>
        <w:numPr>
          <w:ilvl w:val="0"/>
          <w:numId w:val="23"/>
        </w:numPr>
        <w:shd w:val="clear" w:color="auto" w:fill="FFFFFF" w:themeFill="background1"/>
        <w:tabs>
          <w:tab w:val="right" w:pos="426"/>
        </w:tabs>
        <w:spacing w:before="120"/>
        <w:ind w:left="360"/>
        <w:rPr>
          <w:noProof w:val="0"/>
          <w:lang w:val="ro-MD" w:eastAsia="ru-RU"/>
        </w:rPr>
      </w:pPr>
      <w:r w:rsidRPr="007F1FDA">
        <w:rPr>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0"/>
        <w:gridCol w:w="3596"/>
        <w:gridCol w:w="3386"/>
        <w:gridCol w:w="1934"/>
      </w:tblGrid>
      <w:tr w:rsidR="00EB15FE" w:rsidRPr="001444FD" w14:paraId="23DF823A" w14:textId="77777777" w:rsidTr="00BD2C7C">
        <w:trPr>
          <w:trHeight w:val="713"/>
        </w:trPr>
        <w:tc>
          <w:tcPr>
            <w:tcW w:w="571" w:type="dxa"/>
            <w:shd w:val="clear" w:color="auto" w:fill="FFFFFF"/>
          </w:tcPr>
          <w:p w14:paraId="1C1826F4" w14:textId="77777777" w:rsidR="00EB15FE" w:rsidRPr="001444FD" w:rsidRDefault="00EB15FE" w:rsidP="00BD2C7C">
            <w:pPr>
              <w:shd w:val="clear" w:color="auto" w:fill="FFFFFF"/>
              <w:tabs>
                <w:tab w:val="left" w:pos="612"/>
              </w:tabs>
              <w:spacing w:before="120" w:after="120"/>
              <w:rPr>
                <w:b/>
                <w:iCs/>
              </w:rPr>
            </w:pPr>
            <w:r w:rsidRPr="001444FD">
              <w:rPr>
                <w:b/>
                <w:iCs/>
              </w:rPr>
              <w:t>Nr. d/o</w:t>
            </w:r>
          </w:p>
        </w:tc>
        <w:tc>
          <w:tcPr>
            <w:tcW w:w="3804" w:type="dxa"/>
            <w:shd w:val="clear" w:color="auto" w:fill="FFFFFF"/>
          </w:tcPr>
          <w:p w14:paraId="659B2E36" w14:textId="77777777" w:rsidR="00EB15FE" w:rsidRPr="001444FD" w:rsidRDefault="00EB15FE" w:rsidP="00BD2C7C">
            <w:pPr>
              <w:shd w:val="clear" w:color="auto" w:fill="FFFFFF"/>
              <w:tabs>
                <w:tab w:val="left" w:pos="612"/>
              </w:tabs>
              <w:spacing w:before="120" w:after="120"/>
              <w:jc w:val="center"/>
              <w:rPr>
                <w:b/>
                <w:iCs/>
              </w:rPr>
            </w:pPr>
            <w:r w:rsidRPr="001444FD">
              <w:rPr>
                <w:b/>
                <w:iCs/>
              </w:rPr>
              <w:t>Descrierea criteriului/cerinței</w:t>
            </w:r>
          </w:p>
        </w:tc>
        <w:tc>
          <w:tcPr>
            <w:tcW w:w="3554" w:type="dxa"/>
            <w:shd w:val="clear" w:color="auto" w:fill="FFFFFF"/>
          </w:tcPr>
          <w:p w14:paraId="0D48CA14" w14:textId="77777777" w:rsidR="00EB15FE" w:rsidRPr="001444FD" w:rsidRDefault="00EB15FE" w:rsidP="00BD2C7C">
            <w:pPr>
              <w:shd w:val="clear" w:color="auto" w:fill="FFFFFF"/>
              <w:tabs>
                <w:tab w:val="left" w:pos="612"/>
              </w:tabs>
              <w:spacing w:before="120" w:after="120"/>
              <w:rPr>
                <w:b/>
                <w:iCs/>
              </w:rPr>
            </w:pPr>
            <w:r w:rsidRPr="001444FD">
              <w:rPr>
                <w:b/>
                <w:iCs/>
              </w:rPr>
              <w:t>Mod de demonstrare a îndeplinirii criteriului/cerinței:</w:t>
            </w:r>
          </w:p>
        </w:tc>
        <w:tc>
          <w:tcPr>
            <w:tcW w:w="1960" w:type="dxa"/>
            <w:shd w:val="clear" w:color="auto" w:fill="FFFFFF"/>
          </w:tcPr>
          <w:p w14:paraId="3C7D096E" w14:textId="77777777" w:rsidR="00EB15FE" w:rsidRPr="001444FD" w:rsidRDefault="00EB15FE" w:rsidP="00BD2C7C">
            <w:pPr>
              <w:shd w:val="clear" w:color="auto" w:fill="FFFFFF"/>
              <w:tabs>
                <w:tab w:val="left" w:pos="612"/>
              </w:tabs>
              <w:spacing w:before="120" w:after="120"/>
              <w:jc w:val="center"/>
              <w:rPr>
                <w:b/>
                <w:iCs/>
              </w:rPr>
            </w:pPr>
            <w:r w:rsidRPr="001444FD">
              <w:rPr>
                <w:b/>
                <w:iCs/>
              </w:rPr>
              <w:t>Nivelul minim/</w:t>
            </w:r>
            <w:r w:rsidRPr="001444FD">
              <w:rPr>
                <w:b/>
                <w:iCs/>
              </w:rPr>
              <w:br/>
              <w:t>Obligativitatea</w:t>
            </w:r>
          </w:p>
        </w:tc>
      </w:tr>
      <w:tr w:rsidR="00EB15FE" w:rsidRPr="006B1B80" w14:paraId="5B779471" w14:textId="77777777" w:rsidTr="00BD2C7C">
        <w:trPr>
          <w:trHeight w:val="403"/>
        </w:trPr>
        <w:tc>
          <w:tcPr>
            <w:tcW w:w="571" w:type="dxa"/>
            <w:shd w:val="clear" w:color="auto" w:fill="FFFFFF"/>
            <w:vAlign w:val="center"/>
          </w:tcPr>
          <w:p w14:paraId="5093A690" w14:textId="77777777" w:rsidR="00EB15FE" w:rsidRPr="007646C9" w:rsidRDefault="00EB15FE" w:rsidP="00BD2C7C">
            <w:pPr>
              <w:shd w:val="clear" w:color="auto" w:fill="FFFFFF"/>
              <w:tabs>
                <w:tab w:val="left" w:pos="612"/>
              </w:tabs>
              <w:spacing w:after="120"/>
              <w:jc w:val="center"/>
              <w:rPr>
                <w:b/>
                <w:iCs/>
              </w:rPr>
            </w:pPr>
            <w:r>
              <w:rPr>
                <w:b/>
                <w:iCs/>
              </w:rPr>
              <w:t>1</w:t>
            </w:r>
          </w:p>
        </w:tc>
        <w:tc>
          <w:tcPr>
            <w:tcW w:w="3804" w:type="dxa"/>
            <w:shd w:val="clear" w:color="auto" w:fill="FFFFFF"/>
          </w:tcPr>
          <w:p w14:paraId="4B69C4B1" w14:textId="77777777" w:rsidR="00EB15FE" w:rsidRPr="00412038" w:rsidRDefault="00EB15FE" w:rsidP="00BD2C7C">
            <w:pPr>
              <w:jc w:val="center"/>
              <w:rPr>
                <w:b/>
                <w:sz w:val="22"/>
                <w:szCs w:val="22"/>
                <w:lang w:val="en-US"/>
              </w:rPr>
            </w:pPr>
            <w:r>
              <w:rPr>
                <w:b/>
                <w:sz w:val="22"/>
                <w:szCs w:val="22"/>
                <w:lang w:val="en-US"/>
              </w:rPr>
              <w:t>Propunerea</w:t>
            </w:r>
            <w:r w:rsidRPr="00412038">
              <w:rPr>
                <w:b/>
                <w:sz w:val="22"/>
                <w:szCs w:val="22"/>
                <w:lang w:val="en-US"/>
              </w:rPr>
              <w:t xml:space="preserve"> tehnică</w:t>
            </w:r>
          </w:p>
        </w:tc>
        <w:tc>
          <w:tcPr>
            <w:tcW w:w="3554" w:type="dxa"/>
            <w:shd w:val="clear" w:color="auto" w:fill="FFFFFF"/>
          </w:tcPr>
          <w:p w14:paraId="33ABA719" w14:textId="77777777" w:rsidR="00EB15FE" w:rsidRPr="008A5236" w:rsidRDefault="00EB15FE" w:rsidP="00BD2C7C">
            <w:pPr>
              <w:shd w:val="clear" w:color="auto" w:fill="FFFFFF" w:themeFill="background1"/>
              <w:tabs>
                <w:tab w:val="left" w:pos="612"/>
              </w:tabs>
              <w:spacing w:before="120" w:after="120"/>
              <w:rPr>
                <w:sz w:val="22"/>
                <w:szCs w:val="22"/>
                <w:lang w:val="ro-MD"/>
              </w:rPr>
            </w:pPr>
            <w:r w:rsidRPr="008A5236">
              <w:rPr>
                <w:b/>
                <w:sz w:val="22"/>
                <w:szCs w:val="22"/>
                <w:lang w:val="en-US"/>
              </w:rPr>
              <w:t>Specificații tehnice-</w:t>
            </w:r>
            <w:r w:rsidRPr="008A5236">
              <w:rPr>
                <w:b/>
                <w:sz w:val="22"/>
                <w:szCs w:val="22"/>
                <w:lang w:val="ro-MD"/>
              </w:rPr>
              <w:t xml:space="preserve">documentația de deviz </w:t>
            </w:r>
            <w:r w:rsidRPr="008A5236">
              <w:rPr>
                <w:sz w:val="22"/>
                <w:szCs w:val="22"/>
                <w:lang w:val="ro-MD"/>
              </w:rPr>
              <w:t xml:space="preserve">(formularele 3, 5 și 7 corespunzător CPL.01.01-2012) </w:t>
            </w:r>
            <w:r w:rsidRPr="008A5236">
              <w:rPr>
                <w:sz w:val="22"/>
                <w:szCs w:val="22"/>
              </w:rPr>
              <w:t>și</w:t>
            </w:r>
            <w:r w:rsidRPr="008A5236">
              <w:rPr>
                <w:sz w:val="22"/>
                <w:szCs w:val="22"/>
                <w:lang w:val="ro-MD"/>
              </w:rPr>
              <w:t xml:space="preserve"> </w:t>
            </w:r>
            <w:r w:rsidRPr="008A5236">
              <w:rPr>
                <w:b/>
                <w:sz w:val="22"/>
                <w:szCs w:val="22"/>
                <w:lang w:val="ro-MD"/>
              </w:rPr>
              <w:t>graficul de executare a lucrarilor</w:t>
            </w:r>
            <w:r w:rsidRPr="008A5236">
              <w:rPr>
                <w:sz w:val="22"/>
                <w:szCs w:val="22"/>
                <w:lang w:val="ro-MD"/>
              </w:rPr>
              <w:t xml:space="preserve"> – anexa nr.10)</w:t>
            </w:r>
          </w:p>
          <w:p w14:paraId="5B363A07" w14:textId="77777777" w:rsidR="00EB15FE" w:rsidRPr="00CE6E68" w:rsidRDefault="00EB15FE" w:rsidP="00BD2C7C">
            <w:pPr>
              <w:rPr>
                <w:b/>
                <w:sz w:val="22"/>
                <w:szCs w:val="22"/>
                <w:lang w:val="en-US"/>
              </w:rPr>
            </w:pPr>
            <w:r w:rsidRPr="008A5236">
              <w:rPr>
                <w:sz w:val="22"/>
                <w:szCs w:val="22"/>
                <w:lang w:val="en-US"/>
              </w:rPr>
              <w:t xml:space="preserve">– </w:t>
            </w:r>
            <w:r w:rsidRPr="008A5236">
              <w:rPr>
                <w:iCs/>
                <w:sz w:val="22"/>
                <w:szCs w:val="22"/>
                <w:lang w:val="ro-MD"/>
              </w:rPr>
              <w:t>În format electronic, confirmat prin semnătura electronică a participantului</w:t>
            </w:r>
            <w:r w:rsidRPr="008A5236">
              <w:rPr>
                <w:sz w:val="22"/>
                <w:szCs w:val="22"/>
                <w:lang w:val="en-US"/>
              </w:rPr>
              <w:t>;</w:t>
            </w:r>
          </w:p>
        </w:tc>
        <w:tc>
          <w:tcPr>
            <w:tcW w:w="1960" w:type="dxa"/>
            <w:shd w:val="clear" w:color="auto" w:fill="FFFFFF"/>
          </w:tcPr>
          <w:p w14:paraId="4A5D177A"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705A839A" w14:textId="77777777" w:rsidR="00EB15FE" w:rsidRPr="007646C9" w:rsidRDefault="00EB15FE" w:rsidP="00BD2C7C">
            <w:pPr>
              <w:jc w:val="center"/>
              <w:rPr>
                <w:b/>
                <w:sz w:val="22"/>
                <w:szCs w:val="22"/>
                <w:lang w:val="en-US"/>
              </w:rPr>
            </w:pPr>
            <w:r w:rsidRPr="007646C9">
              <w:rPr>
                <w:sz w:val="16"/>
                <w:szCs w:val="16"/>
              </w:rPr>
              <w:t>de a fi prezentate la depunerea ofertei prin intermediul SIA RSAP</w:t>
            </w:r>
          </w:p>
        </w:tc>
      </w:tr>
      <w:tr w:rsidR="00EB15FE" w:rsidRPr="006B1B80" w14:paraId="30F77A95" w14:textId="77777777" w:rsidTr="00BD2C7C">
        <w:trPr>
          <w:trHeight w:val="541"/>
        </w:trPr>
        <w:tc>
          <w:tcPr>
            <w:tcW w:w="571" w:type="dxa"/>
            <w:shd w:val="clear" w:color="auto" w:fill="FFFFFF"/>
            <w:vAlign w:val="center"/>
          </w:tcPr>
          <w:p w14:paraId="1586A9AA" w14:textId="77777777" w:rsidR="00EB15FE" w:rsidRPr="007646C9" w:rsidRDefault="00EB15FE" w:rsidP="00BD2C7C">
            <w:pPr>
              <w:shd w:val="clear" w:color="auto" w:fill="FFFFFF"/>
              <w:tabs>
                <w:tab w:val="left" w:pos="612"/>
              </w:tabs>
              <w:spacing w:after="120"/>
              <w:jc w:val="center"/>
              <w:rPr>
                <w:b/>
                <w:iCs/>
              </w:rPr>
            </w:pPr>
            <w:r>
              <w:rPr>
                <w:b/>
                <w:iCs/>
              </w:rPr>
              <w:t>2</w:t>
            </w:r>
          </w:p>
        </w:tc>
        <w:tc>
          <w:tcPr>
            <w:tcW w:w="3804" w:type="dxa"/>
            <w:shd w:val="clear" w:color="auto" w:fill="FFFFFF"/>
          </w:tcPr>
          <w:p w14:paraId="6A27A6D6" w14:textId="77777777" w:rsidR="00EB15FE" w:rsidRPr="00412038" w:rsidRDefault="00EB15FE" w:rsidP="00BD2C7C">
            <w:pPr>
              <w:jc w:val="center"/>
              <w:rPr>
                <w:b/>
                <w:sz w:val="22"/>
                <w:szCs w:val="22"/>
                <w:lang w:val="en-US"/>
              </w:rPr>
            </w:pPr>
            <w:r w:rsidRPr="00412038">
              <w:rPr>
                <w:b/>
                <w:sz w:val="22"/>
                <w:szCs w:val="22"/>
                <w:lang w:val="en-US"/>
              </w:rPr>
              <w:t>Propunerea financiară</w:t>
            </w:r>
          </w:p>
          <w:p w14:paraId="0E3855E8" w14:textId="77777777" w:rsidR="00EB15FE" w:rsidRPr="00CF0F71" w:rsidRDefault="00EB15FE" w:rsidP="00BD2C7C">
            <w:pPr>
              <w:jc w:val="center"/>
              <w:rPr>
                <w:b/>
                <w:sz w:val="22"/>
                <w:szCs w:val="22"/>
                <w:lang w:val="en-US"/>
              </w:rPr>
            </w:pPr>
          </w:p>
        </w:tc>
        <w:tc>
          <w:tcPr>
            <w:tcW w:w="3554" w:type="dxa"/>
            <w:shd w:val="clear" w:color="auto" w:fill="FFFFFF"/>
          </w:tcPr>
          <w:p w14:paraId="224469EB" w14:textId="77777777" w:rsidR="00EB15FE" w:rsidRPr="00CE6E68" w:rsidRDefault="00EB15FE" w:rsidP="00BD2C7C">
            <w:pPr>
              <w:rPr>
                <w:sz w:val="22"/>
                <w:szCs w:val="22"/>
                <w:lang w:val="en-US"/>
              </w:rPr>
            </w:pPr>
            <w:r w:rsidRPr="00CE6E68">
              <w:rPr>
                <w:b/>
                <w:sz w:val="22"/>
                <w:szCs w:val="22"/>
                <w:lang w:val="en-US"/>
              </w:rPr>
              <w:t>Specificații de preț conform documenta</w:t>
            </w:r>
            <w:r w:rsidRPr="00CE6E68">
              <w:rPr>
                <w:b/>
                <w:sz w:val="22"/>
                <w:szCs w:val="22"/>
              </w:rPr>
              <w:t>ției de deviz și</w:t>
            </w:r>
            <w:r w:rsidRPr="00CE6E68">
              <w:rPr>
                <w:b/>
                <w:sz w:val="22"/>
                <w:szCs w:val="22"/>
                <w:lang w:val="en-US"/>
              </w:rPr>
              <w:t xml:space="preserve"> conform anexei nr.29 din DS</w:t>
            </w:r>
          </w:p>
          <w:p w14:paraId="35A01E89" w14:textId="77777777" w:rsidR="00EB15FE" w:rsidRPr="00CE6E68" w:rsidRDefault="00EB15FE" w:rsidP="00BD2C7C">
            <w:pPr>
              <w:rPr>
                <w:b/>
                <w:sz w:val="22"/>
                <w:szCs w:val="22"/>
                <w:lang w:val="en-US"/>
              </w:rPr>
            </w:pPr>
            <w:r w:rsidRPr="00CE6E68">
              <w:rPr>
                <w:sz w:val="22"/>
                <w:szCs w:val="22"/>
                <w:lang w:val="en-US"/>
              </w:rPr>
              <w:t xml:space="preserve">– </w:t>
            </w:r>
            <w:r w:rsidRPr="00CE6E68">
              <w:rPr>
                <w:iCs/>
                <w:sz w:val="22"/>
                <w:szCs w:val="22"/>
                <w:lang w:val="ro-MD"/>
              </w:rPr>
              <w:t>În format electronic, confirmat prin semnătura electronică a participantului</w:t>
            </w:r>
            <w:r w:rsidRPr="00CE6E68">
              <w:rPr>
                <w:sz w:val="22"/>
                <w:szCs w:val="22"/>
                <w:lang w:val="en-US"/>
              </w:rPr>
              <w:t>;</w:t>
            </w:r>
          </w:p>
        </w:tc>
        <w:tc>
          <w:tcPr>
            <w:tcW w:w="1960" w:type="dxa"/>
            <w:shd w:val="clear" w:color="auto" w:fill="FFFFFF"/>
          </w:tcPr>
          <w:p w14:paraId="5AC03028"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1A0445D3" w14:textId="77777777" w:rsidR="00EB15FE" w:rsidRPr="007646C9" w:rsidRDefault="00EB15FE" w:rsidP="00BD2C7C">
            <w:pPr>
              <w:jc w:val="center"/>
              <w:rPr>
                <w:b/>
                <w:sz w:val="22"/>
                <w:szCs w:val="22"/>
                <w:lang w:val="en-US"/>
              </w:rPr>
            </w:pPr>
            <w:r w:rsidRPr="007646C9">
              <w:rPr>
                <w:sz w:val="16"/>
                <w:szCs w:val="16"/>
              </w:rPr>
              <w:t>de a fi prezentate la depunerea ofertei prin intermediul SIA RSAP</w:t>
            </w:r>
          </w:p>
        </w:tc>
      </w:tr>
      <w:tr w:rsidR="00EB15FE" w:rsidRPr="006B1B80" w14:paraId="3451EAE6" w14:textId="77777777" w:rsidTr="00BD2C7C">
        <w:trPr>
          <w:trHeight w:val="541"/>
        </w:trPr>
        <w:tc>
          <w:tcPr>
            <w:tcW w:w="571" w:type="dxa"/>
            <w:shd w:val="clear" w:color="auto" w:fill="FFFFFF"/>
            <w:vAlign w:val="center"/>
          </w:tcPr>
          <w:p w14:paraId="2126722F" w14:textId="77777777" w:rsidR="00EB15FE" w:rsidRDefault="00EB15FE" w:rsidP="00BD2C7C">
            <w:pPr>
              <w:shd w:val="clear" w:color="auto" w:fill="FFFFFF"/>
              <w:tabs>
                <w:tab w:val="left" w:pos="612"/>
              </w:tabs>
              <w:jc w:val="center"/>
              <w:rPr>
                <w:b/>
                <w:iCs/>
              </w:rPr>
            </w:pPr>
          </w:p>
          <w:p w14:paraId="5AF7368F" w14:textId="77777777" w:rsidR="00EB15FE" w:rsidRDefault="00EB15FE" w:rsidP="00BD2C7C">
            <w:pPr>
              <w:shd w:val="clear" w:color="auto" w:fill="FFFFFF"/>
              <w:tabs>
                <w:tab w:val="left" w:pos="612"/>
              </w:tabs>
              <w:jc w:val="center"/>
              <w:rPr>
                <w:b/>
                <w:iCs/>
              </w:rPr>
            </w:pPr>
            <w:r>
              <w:rPr>
                <w:b/>
                <w:iCs/>
              </w:rPr>
              <w:t>3</w:t>
            </w:r>
          </w:p>
        </w:tc>
        <w:tc>
          <w:tcPr>
            <w:tcW w:w="3804" w:type="dxa"/>
            <w:shd w:val="clear" w:color="auto" w:fill="FFFFFF"/>
          </w:tcPr>
          <w:p w14:paraId="58F502B6" w14:textId="77777777" w:rsidR="00EB15FE" w:rsidRPr="00AC5CAE" w:rsidRDefault="00EB15FE" w:rsidP="00BD2C7C">
            <w:pPr>
              <w:jc w:val="center"/>
              <w:rPr>
                <w:b/>
                <w:sz w:val="22"/>
                <w:szCs w:val="22"/>
                <w:lang w:val="en-US"/>
              </w:rPr>
            </w:pPr>
            <w:r w:rsidRPr="00AC5CAE">
              <w:rPr>
                <w:b/>
                <w:iCs/>
                <w:sz w:val="22"/>
                <w:szCs w:val="22"/>
              </w:rPr>
              <w:t>DUAE</w:t>
            </w:r>
          </w:p>
        </w:tc>
        <w:tc>
          <w:tcPr>
            <w:tcW w:w="3554" w:type="dxa"/>
            <w:shd w:val="clear" w:color="auto" w:fill="FFFFFF"/>
          </w:tcPr>
          <w:p w14:paraId="4A75D622" w14:textId="77777777" w:rsidR="00EB15FE" w:rsidRPr="00AC5CAE" w:rsidRDefault="00EB15FE" w:rsidP="00BD2C7C">
            <w:pPr>
              <w:tabs>
                <w:tab w:val="left" w:pos="612"/>
              </w:tabs>
              <w:spacing w:before="120"/>
              <w:rPr>
                <w:sz w:val="22"/>
                <w:szCs w:val="22"/>
                <w:lang w:val="en-US"/>
              </w:rPr>
            </w:pPr>
            <w:r w:rsidRPr="00AC5CAE">
              <w:rPr>
                <w:b/>
                <w:sz w:val="22"/>
                <w:szCs w:val="22"/>
                <w:u w:val="single"/>
                <w:lang w:val="en-US"/>
              </w:rPr>
              <w:t>Completat integral</w:t>
            </w:r>
            <w:r w:rsidRPr="00AC5CAE">
              <w:rPr>
                <w:sz w:val="22"/>
                <w:szCs w:val="22"/>
                <w:lang w:val="en-US"/>
              </w:rPr>
              <w:t xml:space="preserve"> !!!  </w:t>
            </w:r>
            <w:r w:rsidRPr="00AC5CAE">
              <w:rPr>
                <w:iCs/>
                <w:sz w:val="22"/>
                <w:szCs w:val="22"/>
                <w:lang w:val="ro-MD"/>
              </w:rPr>
              <w:t>În format electronic, confirmat prin semnătura electronică a participantului</w:t>
            </w:r>
            <w:r w:rsidRPr="00AC5CAE">
              <w:rPr>
                <w:sz w:val="22"/>
                <w:szCs w:val="22"/>
                <w:lang w:val="en-US"/>
              </w:rPr>
              <w:t xml:space="preserve">; </w:t>
            </w:r>
          </w:p>
          <w:p w14:paraId="25A4C446" w14:textId="77777777" w:rsidR="00EB15FE" w:rsidRPr="00AC5CAE" w:rsidRDefault="00EB15FE" w:rsidP="00BD2C7C">
            <w:pPr>
              <w:rPr>
                <w:b/>
                <w:sz w:val="22"/>
                <w:szCs w:val="22"/>
                <w:lang w:val="en-US"/>
              </w:rPr>
            </w:pPr>
            <w:r w:rsidRPr="00AC5CAE">
              <w:rPr>
                <w:b/>
                <w:sz w:val="22"/>
                <w:szCs w:val="22"/>
                <w:lang w:val="en-US"/>
              </w:rPr>
              <w:t>În cazul în care se va prezenta un alt formular de DUAE decât cel încarcat de Autoritatea contractantă sau DUAE nu va fi complet, oferta va fi respinsă.</w:t>
            </w:r>
          </w:p>
        </w:tc>
        <w:tc>
          <w:tcPr>
            <w:tcW w:w="1960" w:type="dxa"/>
            <w:shd w:val="clear" w:color="auto" w:fill="FFFFFF"/>
          </w:tcPr>
          <w:p w14:paraId="3D0A76D0" w14:textId="77777777" w:rsidR="00EB15FE" w:rsidRPr="00602887" w:rsidRDefault="00EB15FE" w:rsidP="00BD2C7C">
            <w:pPr>
              <w:shd w:val="clear" w:color="auto" w:fill="FFFFFF"/>
              <w:tabs>
                <w:tab w:val="left" w:pos="612"/>
              </w:tabs>
              <w:spacing w:before="120"/>
              <w:jc w:val="center"/>
              <w:rPr>
                <w:b/>
                <w:sz w:val="22"/>
                <w:szCs w:val="22"/>
              </w:rPr>
            </w:pPr>
            <w:r w:rsidRPr="00602887">
              <w:rPr>
                <w:b/>
                <w:sz w:val="22"/>
                <w:szCs w:val="22"/>
              </w:rPr>
              <w:t xml:space="preserve">Obligatoriu </w:t>
            </w:r>
          </w:p>
          <w:p w14:paraId="557CEB0B" w14:textId="77777777" w:rsidR="00EB15FE" w:rsidRPr="007646C9" w:rsidRDefault="00EB15FE" w:rsidP="00BD2C7C">
            <w:pPr>
              <w:shd w:val="clear" w:color="auto" w:fill="FFFFFF"/>
              <w:tabs>
                <w:tab w:val="left" w:pos="612"/>
              </w:tabs>
              <w:jc w:val="center"/>
              <w:rPr>
                <w:b/>
                <w:sz w:val="22"/>
                <w:szCs w:val="22"/>
              </w:rPr>
            </w:pPr>
            <w:r w:rsidRPr="00602887">
              <w:rPr>
                <w:sz w:val="16"/>
                <w:szCs w:val="16"/>
              </w:rPr>
              <w:t>de a fi prezentate la depunerea ofertei prin intermediul SIA RSAP</w:t>
            </w:r>
          </w:p>
        </w:tc>
      </w:tr>
      <w:tr w:rsidR="00EB15FE" w:rsidRPr="006B1B80" w14:paraId="1E5EFE77" w14:textId="77777777" w:rsidTr="00EB15FE">
        <w:trPr>
          <w:trHeight w:val="1167"/>
        </w:trPr>
        <w:tc>
          <w:tcPr>
            <w:tcW w:w="571" w:type="dxa"/>
            <w:shd w:val="clear" w:color="auto" w:fill="FFFFFF"/>
            <w:vAlign w:val="center"/>
          </w:tcPr>
          <w:p w14:paraId="45AD5498" w14:textId="77777777" w:rsidR="00EB15FE" w:rsidRPr="00E63711" w:rsidRDefault="00EB15FE" w:rsidP="00BD2C7C">
            <w:pPr>
              <w:shd w:val="clear" w:color="auto" w:fill="FFFFFF"/>
              <w:tabs>
                <w:tab w:val="left" w:pos="612"/>
              </w:tabs>
              <w:spacing w:after="120"/>
              <w:jc w:val="center"/>
              <w:rPr>
                <w:b/>
                <w:iCs/>
              </w:rPr>
            </w:pPr>
            <w:r>
              <w:rPr>
                <w:b/>
                <w:iCs/>
              </w:rPr>
              <w:t>4</w:t>
            </w:r>
          </w:p>
        </w:tc>
        <w:tc>
          <w:tcPr>
            <w:tcW w:w="3804" w:type="dxa"/>
            <w:shd w:val="clear" w:color="auto" w:fill="FFFFFF"/>
            <w:vAlign w:val="center"/>
          </w:tcPr>
          <w:p w14:paraId="2593194C" w14:textId="77777777" w:rsidR="00EB15FE" w:rsidRPr="004E10B7" w:rsidRDefault="00EB15FE" w:rsidP="00BD2C7C">
            <w:pPr>
              <w:shd w:val="clear" w:color="auto" w:fill="FFFFFF"/>
              <w:tabs>
                <w:tab w:val="left" w:pos="612"/>
              </w:tabs>
              <w:jc w:val="center"/>
              <w:rPr>
                <w:iCs/>
                <w:sz w:val="22"/>
                <w:szCs w:val="22"/>
              </w:rPr>
            </w:pPr>
            <w:r>
              <w:rPr>
                <w:b/>
                <w:sz w:val="22"/>
                <w:szCs w:val="22"/>
                <w:lang w:val="en-US"/>
              </w:rPr>
              <w:t>E</w:t>
            </w:r>
            <w:r w:rsidRPr="004E10B7">
              <w:rPr>
                <w:b/>
                <w:sz w:val="22"/>
                <w:szCs w:val="22"/>
                <w:lang w:val="en-US"/>
              </w:rPr>
              <w:t>xtras din registrul de Stat al persoanelor juridice</w:t>
            </w:r>
          </w:p>
        </w:tc>
        <w:tc>
          <w:tcPr>
            <w:tcW w:w="3554" w:type="dxa"/>
            <w:shd w:val="clear" w:color="auto" w:fill="FFFFFF"/>
          </w:tcPr>
          <w:p w14:paraId="173E366E" w14:textId="77777777" w:rsidR="00EB15FE" w:rsidRPr="00CE6E68" w:rsidRDefault="00EB15FE" w:rsidP="00BD2C7C">
            <w:pPr>
              <w:shd w:val="clear" w:color="auto" w:fill="FFFFFF"/>
              <w:tabs>
                <w:tab w:val="left" w:pos="612"/>
              </w:tabs>
              <w:spacing w:after="120"/>
              <w:rPr>
                <w:iCs/>
                <w:sz w:val="22"/>
                <w:szCs w:val="22"/>
                <w:lang w:val="en-US"/>
              </w:rPr>
            </w:pPr>
          </w:p>
          <w:p w14:paraId="40907D0F" w14:textId="119C8062" w:rsidR="00EB15FE" w:rsidRPr="00CE6E68" w:rsidRDefault="00EB15FE" w:rsidP="00BD2C7C">
            <w:pPr>
              <w:shd w:val="clear" w:color="auto" w:fill="FFFFFF"/>
              <w:tabs>
                <w:tab w:val="left" w:pos="612"/>
              </w:tabs>
              <w:spacing w:after="120"/>
              <w:rPr>
                <w:iCs/>
                <w:sz w:val="22"/>
                <w:szCs w:val="22"/>
              </w:rPr>
            </w:pPr>
            <w:r w:rsidRPr="00CE6E68">
              <w:rPr>
                <w:iCs/>
                <w:sz w:val="22"/>
                <w:szCs w:val="22"/>
              </w:rPr>
              <w:t xml:space="preserve">copie – </w:t>
            </w:r>
            <w:r w:rsidRPr="00CE6E68">
              <w:rPr>
                <w:iCs/>
                <w:sz w:val="22"/>
                <w:szCs w:val="22"/>
                <w:lang w:val="ro-MD"/>
              </w:rPr>
              <w:t>În format electronic, confirmat prin semnătura electronică a participantului</w:t>
            </w:r>
            <w:r w:rsidRPr="00CE6E68">
              <w:rPr>
                <w:sz w:val="22"/>
                <w:szCs w:val="22"/>
                <w:lang w:val="en-US"/>
              </w:rPr>
              <w:t>;</w:t>
            </w:r>
            <w:r w:rsidRPr="00CE6E68">
              <w:rPr>
                <w:iCs/>
                <w:sz w:val="22"/>
                <w:szCs w:val="22"/>
              </w:rPr>
              <w:t>.</w:t>
            </w:r>
          </w:p>
        </w:tc>
        <w:tc>
          <w:tcPr>
            <w:tcW w:w="1960" w:type="dxa"/>
            <w:shd w:val="clear" w:color="auto" w:fill="FFFFFF"/>
            <w:vAlign w:val="center"/>
          </w:tcPr>
          <w:p w14:paraId="021A8404"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4E473F94" w14:textId="77777777" w:rsidR="00EB15FE" w:rsidRPr="00410EBE" w:rsidRDefault="00EB15FE" w:rsidP="00BD2C7C">
            <w:pPr>
              <w:shd w:val="clear" w:color="auto" w:fill="FFFFFF"/>
              <w:tabs>
                <w:tab w:val="left" w:pos="612"/>
              </w:tabs>
              <w:spacing w:after="120"/>
              <w:jc w:val="center"/>
              <w:rPr>
                <w:iCs/>
                <w:sz w:val="22"/>
                <w:szCs w:val="22"/>
              </w:rPr>
            </w:pPr>
            <w:r w:rsidRPr="007646C9">
              <w:rPr>
                <w:sz w:val="16"/>
                <w:szCs w:val="16"/>
              </w:rPr>
              <w:t>de a fi prezentate la depunerea ofertei prin intermediul SIA RSAP</w:t>
            </w:r>
          </w:p>
        </w:tc>
      </w:tr>
      <w:tr w:rsidR="00EB15FE" w:rsidRPr="006B1B80" w14:paraId="635A0697" w14:textId="77777777" w:rsidTr="00EB15FE">
        <w:trPr>
          <w:trHeight w:val="1233"/>
        </w:trPr>
        <w:tc>
          <w:tcPr>
            <w:tcW w:w="571" w:type="dxa"/>
            <w:shd w:val="clear" w:color="auto" w:fill="FFFFFF"/>
            <w:vAlign w:val="center"/>
          </w:tcPr>
          <w:p w14:paraId="3D54E2B6" w14:textId="77777777" w:rsidR="00EB15FE" w:rsidRDefault="00EB15FE" w:rsidP="00BD2C7C">
            <w:pPr>
              <w:shd w:val="clear" w:color="auto" w:fill="FFFFFF"/>
              <w:tabs>
                <w:tab w:val="left" w:pos="612"/>
              </w:tabs>
              <w:spacing w:after="120"/>
              <w:jc w:val="center"/>
              <w:rPr>
                <w:b/>
                <w:iCs/>
              </w:rPr>
            </w:pPr>
            <w:r>
              <w:rPr>
                <w:b/>
                <w:iCs/>
              </w:rPr>
              <w:t>5</w:t>
            </w:r>
          </w:p>
        </w:tc>
        <w:tc>
          <w:tcPr>
            <w:tcW w:w="3804" w:type="dxa"/>
            <w:shd w:val="clear" w:color="auto" w:fill="FFFFFF"/>
          </w:tcPr>
          <w:p w14:paraId="7C8A44E4" w14:textId="77777777" w:rsidR="00EB15FE" w:rsidRDefault="00EB15FE" w:rsidP="00BD2C7C">
            <w:pPr>
              <w:shd w:val="clear" w:color="auto" w:fill="FFFFFF"/>
              <w:tabs>
                <w:tab w:val="left" w:pos="612"/>
              </w:tabs>
              <w:jc w:val="center"/>
              <w:rPr>
                <w:b/>
                <w:sz w:val="22"/>
                <w:szCs w:val="22"/>
                <w:lang w:val="en-US"/>
              </w:rPr>
            </w:pPr>
            <w:r w:rsidRPr="0066332B">
              <w:rPr>
                <w:b/>
                <w:lang w:val="ro-MD"/>
              </w:rPr>
              <w:t>Aviz pentru participare la licitațiile publice de lucrări din domeniul construcțiilor și instalațiilor (anexa nr. 22)</w:t>
            </w:r>
          </w:p>
        </w:tc>
        <w:tc>
          <w:tcPr>
            <w:tcW w:w="3554" w:type="dxa"/>
            <w:shd w:val="clear" w:color="auto" w:fill="FFFFFF"/>
          </w:tcPr>
          <w:p w14:paraId="5F81EACB" w14:textId="77777777" w:rsidR="00EB15FE" w:rsidRPr="00CE6E68" w:rsidRDefault="00EB15FE" w:rsidP="00BD2C7C">
            <w:pPr>
              <w:shd w:val="clear" w:color="auto" w:fill="FFFFFF"/>
              <w:tabs>
                <w:tab w:val="left" w:pos="612"/>
              </w:tabs>
              <w:spacing w:after="120"/>
              <w:rPr>
                <w:iCs/>
                <w:sz w:val="22"/>
                <w:szCs w:val="22"/>
                <w:lang w:val="en-US"/>
              </w:rPr>
            </w:pPr>
            <w:r w:rsidRPr="00CE6E68">
              <w:rPr>
                <w:sz w:val="22"/>
                <w:szCs w:val="22"/>
                <w:lang w:val="en-US"/>
              </w:rPr>
              <w:t xml:space="preserve">– </w:t>
            </w:r>
            <w:r w:rsidRPr="00CE6E68">
              <w:rPr>
                <w:iCs/>
                <w:sz w:val="22"/>
                <w:szCs w:val="22"/>
                <w:lang w:val="ro-MD"/>
              </w:rPr>
              <w:t>În format electronic, confirmat prin semnătura electronică a participantului</w:t>
            </w:r>
            <w:r w:rsidRPr="00CE6E68">
              <w:rPr>
                <w:sz w:val="22"/>
                <w:szCs w:val="22"/>
                <w:lang w:val="en-US"/>
              </w:rPr>
              <w:t>;</w:t>
            </w:r>
          </w:p>
        </w:tc>
        <w:tc>
          <w:tcPr>
            <w:tcW w:w="1960" w:type="dxa"/>
            <w:shd w:val="clear" w:color="auto" w:fill="FFFFFF"/>
          </w:tcPr>
          <w:p w14:paraId="16195347" w14:textId="77777777" w:rsidR="00EB15FE" w:rsidRDefault="00EB15FE" w:rsidP="00BD2C7C">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649C82FD" w14:textId="77777777" w:rsidR="00EB15FE" w:rsidRPr="007646C9" w:rsidRDefault="00EB15FE" w:rsidP="00BD2C7C">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EB15FE" w:rsidRPr="006B1B80" w14:paraId="7ED9F314" w14:textId="77777777" w:rsidTr="00EB15FE">
        <w:trPr>
          <w:trHeight w:val="982"/>
        </w:trPr>
        <w:tc>
          <w:tcPr>
            <w:tcW w:w="571" w:type="dxa"/>
            <w:shd w:val="clear" w:color="auto" w:fill="FFFFFF"/>
            <w:vAlign w:val="center"/>
          </w:tcPr>
          <w:p w14:paraId="0FBBB12A" w14:textId="77777777" w:rsidR="00EB15FE" w:rsidRPr="00E63711" w:rsidRDefault="00EB15FE" w:rsidP="00BD2C7C">
            <w:pPr>
              <w:shd w:val="clear" w:color="auto" w:fill="FFFFFF"/>
              <w:tabs>
                <w:tab w:val="left" w:pos="612"/>
              </w:tabs>
              <w:spacing w:after="120"/>
              <w:jc w:val="center"/>
              <w:rPr>
                <w:b/>
                <w:iCs/>
                <w:sz w:val="22"/>
                <w:szCs w:val="22"/>
              </w:rPr>
            </w:pPr>
            <w:r>
              <w:rPr>
                <w:b/>
                <w:iCs/>
                <w:sz w:val="22"/>
                <w:szCs w:val="22"/>
              </w:rPr>
              <w:t>5</w:t>
            </w:r>
          </w:p>
        </w:tc>
        <w:tc>
          <w:tcPr>
            <w:tcW w:w="3804" w:type="dxa"/>
            <w:shd w:val="clear" w:color="auto" w:fill="FFFFFF"/>
            <w:vAlign w:val="center"/>
          </w:tcPr>
          <w:p w14:paraId="2E8857B9" w14:textId="77777777" w:rsidR="00EB15FE" w:rsidRPr="00932E7D" w:rsidRDefault="00EB15FE" w:rsidP="00BD2C7C">
            <w:pPr>
              <w:shd w:val="clear" w:color="auto" w:fill="FFFFFF"/>
              <w:tabs>
                <w:tab w:val="left" w:pos="612"/>
              </w:tabs>
              <w:jc w:val="center"/>
              <w:rPr>
                <w:b/>
                <w:iCs/>
                <w:sz w:val="22"/>
                <w:szCs w:val="22"/>
              </w:rPr>
            </w:pPr>
            <w:r w:rsidRPr="00932E7D">
              <w:rPr>
                <w:b/>
                <w:color w:val="000000" w:themeColor="text1"/>
                <w:sz w:val="22"/>
                <w:szCs w:val="22"/>
                <w:lang w:val="ro-MD"/>
              </w:rPr>
              <w:t>Certificat de atribuire a contului bancar</w:t>
            </w:r>
          </w:p>
        </w:tc>
        <w:tc>
          <w:tcPr>
            <w:tcW w:w="3554" w:type="dxa"/>
            <w:shd w:val="clear" w:color="auto" w:fill="FFFFFF"/>
          </w:tcPr>
          <w:p w14:paraId="1807FDFE" w14:textId="5DDD1ADA" w:rsidR="00EB15FE" w:rsidRPr="00EB15FE" w:rsidRDefault="00EB15FE" w:rsidP="00BD2C7C">
            <w:pPr>
              <w:shd w:val="clear" w:color="auto" w:fill="FFFFFF"/>
              <w:tabs>
                <w:tab w:val="left" w:pos="612"/>
              </w:tabs>
              <w:spacing w:after="120"/>
              <w:rPr>
                <w:iCs/>
                <w:sz w:val="22"/>
                <w:szCs w:val="22"/>
              </w:rPr>
            </w:pPr>
            <w:r w:rsidRPr="00CE6E68">
              <w:rPr>
                <w:iCs/>
                <w:sz w:val="22"/>
                <w:szCs w:val="22"/>
              </w:rPr>
              <w:t xml:space="preserve">copie – </w:t>
            </w:r>
            <w:r w:rsidRPr="00CE6E68">
              <w:rPr>
                <w:iCs/>
                <w:sz w:val="22"/>
                <w:szCs w:val="22"/>
                <w:lang w:val="ro-MD"/>
              </w:rPr>
              <w:t>În format electronic, confirmat prin semnătura electronică a participantului</w:t>
            </w:r>
            <w:r w:rsidRPr="00CE6E68">
              <w:rPr>
                <w:sz w:val="22"/>
                <w:szCs w:val="22"/>
                <w:lang w:val="en-US"/>
              </w:rPr>
              <w:t>;</w:t>
            </w:r>
            <w:r w:rsidRPr="00CE6E68">
              <w:rPr>
                <w:iCs/>
                <w:sz w:val="22"/>
                <w:szCs w:val="22"/>
              </w:rPr>
              <w:t>.</w:t>
            </w:r>
          </w:p>
        </w:tc>
        <w:tc>
          <w:tcPr>
            <w:tcW w:w="1960" w:type="dxa"/>
            <w:shd w:val="clear" w:color="auto" w:fill="FFFFFF"/>
            <w:vAlign w:val="center"/>
          </w:tcPr>
          <w:p w14:paraId="05A7B6B8"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0E19623A" w14:textId="77777777" w:rsidR="00EB15FE" w:rsidRPr="007646C9" w:rsidRDefault="00EB15FE" w:rsidP="00BD2C7C">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EB15FE" w:rsidRPr="006B1B80" w14:paraId="73E4A3A7" w14:textId="77777777" w:rsidTr="00BD2C7C">
        <w:trPr>
          <w:trHeight w:val="969"/>
        </w:trPr>
        <w:tc>
          <w:tcPr>
            <w:tcW w:w="571" w:type="dxa"/>
            <w:shd w:val="clear" w:color="auto" w:fill="FFFFFF"/>
            <w:vAlign w:val="center"/>
          </w:tcPr>
          <w:p w14:paraId="0A4F4652" w14:textId="77777777" w:rsidR="00EB15FE" w:rsidRDefault="00EB15FE" w:rsidP="00BD2C7C">
            <w:pPr>
              <w:shd w:val="clear" w:color="auto" w:fill="FFFFFF"/>
              <w:tabs>
                <w:tab w:val="left" w:pos="612"/>
              </w:tabs>
              <w:spacing w:after="120"/>
              <w:jc w:val="center"/>
              <w:rPr>
                <w:b/>
                <w:iCs/>
                <w:sz w:val="22"/>
                <w:szCs w:val="22"/>
              </w:rPr>
            </w:pPr>
            <w:r>
              <w:rPr>
                <w:b/>
                <w:iCs/>
                <w:sz w:val="22"/>
                <w:szCs w:val="22"/>
              </w:rPr>
              <w:t>7</w:t>
            </w:r>
          </w:p>
        </w:tc>
        <w:tc>
          <w:tcPr>
            <w:tcW w:w="3804" w:type="dxa"/>
            <w:shd w:val="clear" w:color="auto" w:fill="FFFFFF"/>
          </w:tcPr>
          <w:p w14:paraId="1E497B9A" w14:textId="77777777" w:rsidR="00EB15FE" w:rsidRPr="00333DCE" w:rsidRDefault="00EB15FE" w:rsidP="00BD2C7C">
            <w:pPr>
              <w:rPr>
                <w:b/>
                <w:sz w:val="22"/>
                <w:szCs w:val="22"/>
                <w:lang w:val="en-US"/>
              </w:rPr>
            </w:pPr>
            <w:r w:rsidRPr="00333DCE">
              <w:rPr>
                <w:b/>
                <w:sz w:val="22"/>
                <w:szCs w:val="22"/>
                <w:lang w:val="ro-MD"/>
              </w:rPr>
              <w:t>Declarație privind experienţa similară (anexa nr. 12</w:t>
            </w:r>
            <w:r>
              <w:rPr>
                <w:b/>
                <w:sz w:val="22"/>
                <w:szCs w:val="22"/>
                <w:lang w:val="ro-MD"/>
              </w:rPr>
              <w:t xml:space="preserve"> DS</w:t>
            </w:r>
            <w:r w:rsidRPr="00333DCE">
              <w:rPr>
                <w:b/>
                <w:sz w:val="22"/>
                <w:szCs w:val="22"/>
                <w:lang w:val="ro-MD"/>
              </w:rPr>
              <w:t>)</w:t>
            </w:r>
          </w:p>
        </w:tc>
        <w:tc>
          <w:tcPr>
            <w:tcW w:w="3554" w:type="dxa"/>
            <w:shd w:val="clear" w:color="auto" w:fill="FFFFFF"/>
          </w:tcPr>
          <w:p w14:paraId="04178530" w14:textId="77777777" w:rsidR="00EB15FE" w:rsidRPr="00CE6E68" w:rsidRDefault="00EB15FE" w:rsidP="00BD2C7C">
            <w:pPr>
              <w:rPr>
                <w:sz w:val="22"/>
                <w:szCs w:val="22"/>
                <w:lang w:val="en-US"/>
              </w:rPr>
            </w:pPr>
            <w:r w:rsidRPr="00CE6E68">
              <w:rPr>
                <w:iCs/>
                <w:sz w:val="22"/>
                <w:szCs w:val="22"/>
                <w:lang w:val="ro-MD"/>
              </w:rPr>
              <w:t>- În format electronic, confirmat prin semnătura electronică a participantului</w:t>
            </w:r>
            <w:r w:rsidRPr="00CE6E68">
              <w:rPr>
                <w:sz w:val="22"/>
                <w:szCs w:val="22"/>
                <w:lang w:val="en-US"/>
              </w:rPr>
              <w:t>;</w:t>
            </w:r>
          </w:p>
        </w:tc>
        <w:tc>
          <w:tcPr>
            <w:tcW w:w="1960" w:type="dxa"/>
            <w:shd w:val="clear" w:color="auto" w:fill="FFFFFF"/>
            <w:vAlign w:val="center"/>
          </w:tcPr>
          <w:p w14:paraId="155D256F"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3171C022" w14:textId="77777777" w:rsidR="00EB15FE" w:rsidRPr="007646C9" w:rsidRDefault="00EB15FE" w:rsidP="00BD2C7C">
            <w:pPr>
              <w:shd w:val="clear" w:color="auto" w:fill="FFFFFF"/>
              <w:tabs>
                <w:tab w:val="left" w:pos="612"/>
              </w:tabs>
              <w:spacing w:after="120"/>
              <w:jc w:val="center"/>
              <w:rPr>
                <w:b/>
                <w:sz w:val="22"/>
                <w:szCs w:val="22"/>
              </w:rPr>
            </w:pPr>
            <w:r w:rsidRPr="00602887">
              <w:rPr>
                <w:sz w:val="16"/>
                <w:szCs w:val="16"/>
              </w:rPr>
              <w:t xml:space="preserve">de a fi prezentate la </w:t>
            </w:r>
            <w:r>
              <w:rPr>
                <w:sz w:val="16"/>
                <w:szCs w:val="16"/>
              </w:rPr>
              <w:t>solicitare, după caz</w:t>
            </w:r>
          </w:p>
        </w:tc>
      </w:tr>
      <w:tr w:rsidR="00EB15FE" w:rsidRPr="006B1B80" w14:paraId="2B1E195D" w14:textId="77777777" w:rsidTr="00BD2C7C">
        <w:trPr>
          <w:trHeight w:val="1111"/>
        </w:trPr>
        <w:tc>
          <w:tcPr>
            <w:tcW w:w="571" w:type="dxa"/>
            <w:shd w:val="clear" w:color="auto" w:fill="FFFFFF"/>
            <w:vAlign w:val="center"/>
          </w:tcPr>
          <w:p w14:paraId="25672C90" w14:textId="77777777" w:rsidR="00EB15FE" w:rsidRDefault="00EB15FE" w:rsidP="00BD2C7C">
            <w:pPr>
              <w:shd w:val="clear" w:color="auto" w:fill="FFFFFF"/>
              <w:tabs>
                <w:tab w:val="left" w:pos="612"/>
              </w:tabs>
              <w:spacing w:after="120"/>
              <w:jc w:val="center"/>
              <w:rPr>
                <w:b/>
                <w:iCs/>
                <w:sz w:val="22"/>
                <w:szCs w:val="22"/>
              </w:rPr>
            </w:pPr>
            <w:r>
              <w:rPr>
                <w:b/>
                <w:iCs/>
                <w:sz w:val="22"/>
                <w:szCs w:val="22"/>
              </w:rPr>
              <w:t>8</w:t>
            </w:r>
          </w:p>
        </w:tc>
        <w:tc>
          <w:tcPr>
            <w:tcW w:w="3804" w:type="dxa"/>
            <w:shd w:val="clear" w:color="auto" w:fill="FFFFFF"/>
          </w:tcPr>
          <w:p w14:paraId="02256390" w14:textId="77777777" w:rsidR="00EB15FE" w:rsidRPr="00333DCE" w:rsidRDefault="00EB15FE" w:rsidP="00BD2C7C">
            <w:pPr>
              <w:rPr>
                <w:b/>
                <w:sz w:val="22"/>
                <w:szCs w:val="22"/>
                <w:lang w:val="en-US"/>
              </w:rPr>
            </w:pPr>
            <w:r w:rsidRPr="00333DCE">
              <w:rPr>
                <w:b/>
                <w:sz w:val="22"/>
                <w:szCs w:val="22"/>
                <w:lang w:val="ro-MD"/>
              </w:rPr>
              <w:t>Declaraţie privind dotările specifice, utilajul şi echipamentul necesar pentru îndeplinirea corespunzătoare a contractului (anexa nr. 14</w:t>
            </w:r>
            <w:r>
              <w:rPr>
                <w:b/>
                <w:sz w:val="22"/>
                <w:szCs w:val="22"/>
                <w:lang w:val="ro-MD"/>
              </w:rPr>
              <w:t xml:space="preserve"> DS</w:t>
            </w:r>
            <w:r w:rsidRPr="00333DCE">
              <w:rPr>
                <w:b/>
                <w:sz w:val="22"/>
                <w:szCs w:val="22"/>
                <w:lang w:val="ro-MD"/>
              </w:rPr>
              <w:t>)</w:t>
            </w:r>
          </w:p>
        </w:tc>
        <w:tc>
          <w:tcPr>
            <w:tcW w:w="3554" w:type="dxa"/>
            <w:shd w:val="clear" w:color="auto" w:fill="FFFFFF"/>
          </w:tcPr>
          <w:p w14:paraId="6F693738" w14:textId="77777777" w:rsidR="00EB15FE" w:rsidRPr="00CE6E68" w:rsidRDefault="00EB15FE" w:rsidP="00BD2C7C">
            <w:pPr>
              <w:rPr>
                <w:sz w:val="22"/>
                <w:szCs w:val="22"/>
                <w:lang w:val="en-US"/>
              </w:rPr>
            </w:pPr>
            <w:r w:rsidRPr="00CE6E68">
              <w:rPr>
                <w:sz w:val="22"/>
                <w:szCs w:val="22"/>
                <w:lang w:val="en-US"/>
              </w:rPr>
              <w:t xml:space="preserve">- </w:t>
            </w:r>
            <w:r w:rsidRPr="00CE6E68">
              <w:rPr>
                <w:iCs/>
                <w:sz w:val="22"/>
                <w:szCs w:val="22"/>
                <w:lang w:val="ro-MD"/>
              </w:rPr>
              <w:t>În format electronic, confirmat prin semnătura electronică a participantului</w:t>
            </w:r>
            <w:r w:rsidRPr="00CE6E68">
              <w:rPr>
                <w:sz w:val="22"/>
                <w:szCs w:val="22"/>
                <w:lang w:val="en-US"/>
              </w:rPr>
              <w:t>;</w:t>
            </w:r>
          </w:p>
        </w:tc>
        <w:tc>
          <w:tcPr>
            <w:tcW w:w="1960" w:type="dxa"/>
            <w:shd w:val="clear" w:color="auto" w:fill="FFFFFF"/>
            <w:vAlign w:val="center"/>
          </w:tcPr>
          <w:p w14:paraId="32784A1F" w14:textId="77777777" w:rsidR="00EB15FE" w:rsidRDefault="00EB15FE" w:rsidP="00BD2C7C">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4BC04B85" w14:textId="77777777" w:rsidR="00EB15FE" w:rsidRPr="007646C9" w:rsidRDefault="00EB15FE" w:rsidP="00BD2C7C">
            <w:pPr>
              <w:shd w:val="clear" w:color="auto" w:fill="FFFFFF"/>
              <w:tabs>
                <w:tab w:val="left" w:pos="612"/>
              </w:tabs>
              <w:spacing w:after="120"/>
              <w:jc w:val="center"/>
              <w:rPr>
                <w:b/>
                <w:sz w:val="22"/>
                <w:szCs w:val="22"/>
              </w:rPr>
            </w:pPr>
            <w:r w:rsidRPr="00602887">
              <w:rPr>
                <w:sz w:val="16"/>
                <w:szCs w:val="16"/>
              </w:rPr>
              <w:t xml:space="preserve">de a fi prezentate la </w:t>
            </w:r>
            <w:r>
              <w:rPr>
                <w:sz w:val="16"/>
                <w:szCs w:val="16"/>
              </w:rPr>
              <w:t>solicitare, după caz</w:t>
            </w:r>
          </w:p>
        </w:tc>
      </w:tr>
      <w:tr w:rsidR="00EB15FE" w:rsidRPr="006B1B80" w14:paraId="31AEFAF0" w14:textId="77777777" w:rsidTr="00BD2C7C">
        <w:trPr>
          <w:trHeight w:val="1111"/>
        </w:trPr>
        <w:tc>
          <w:tcPr>
            <w:tcW w:w="571" w:type="dxa"/>
            <w:shd w:val="clear" w:color="auto" w:fill="FFFFFF"/>
            <w:vAlign w:val="center"/>
          </w:tcPr>
          <w:p w14:paraId="3CBFDBC7" w14:textId="77777777" w:rsidR="00EB15FE" w:rsidRDefault="00EB15FE" w:rsidP="00BD2C7C">
            <w:pPr>
              <w:shd w:val="clear" w:color="auto" w:fill="FFFFFF"/>
              <w:tabs>
                <w:tab w:val="left" w:pos="612"/>
              </w:tabs>
              <w:spacing w:after="120"/>
              <w:jc w:val="center"/>
              <w:rPr>
                <w:b/>
                <w:iCs/>
                <w:sz w:val="22"/>
                <w:szCs w:val="22"/>
              </w:rPr>
            </w:pPr>
            <w:r>
              <w:rPr>
                <w:b/>
                <w:iCs/>
              </w:rPr>
              <w:lastRenderedPageBreak/>
              <w:t>9</w:t>
            </w:r>
          </w:p>
        </w:tc>
        <w:tc>
          <w:tcPr>
            <w:tcW w:w="3804" w:type="dxa"/>
            <w:shd w:val="clear" w:color="auto" w:fill="FFFFFF"/>
          </w:tcPr>
          <w:p w14:paraId="275F36B7" w14:textId="77777777" w:rsidR="00EB15FE" w:rsidRPr="005F147D" w:rsidRDefault="00EB15FE" w:rsidP="00BD2C7C">
            <w:pPr>
              <w:rPr>
                <w:b/>
                <w:sz w:val="22"/>
                <w:szCs w:val="22"/>
                <w:lang w:val="ro-MD"/>
              </w:rPr>
            </w:pPr>
            <w:r w:rsidRPr="005F147D">
              <w:rPr>
                <w:b/>
                <w:iCs/>
                <w:lang w:val="ro-MD"/>
              </w:rPr>
              <w:t>Cerințe suplimentare obligatorii</w:t>
            </w:r>
          </w:p>
        </w:tc>
        <w:tc>
          <w:tcPr>
            <w:tcW w:w="3554" w:type="dxa"/>
            <w:shd w:val="clear" w:color="auto" w:fill="FFFFFF"/>
          </w:tcPr>
          <w:p w14:paraId="0AC2C0A8" w14:textId="77777777" w:rsidR="00EB15FE" w:rsidRPr="002E3A6D" w:rsidRDefault="00EB15FE" w:rsidP="00BD2C7C">
            <w:pPr>
              <w:tabs>
                <w:tab w:val="left" w:pos="106"/>
              </w:tabs>
              <w:spacing w:line="276" w:lineRule="auto"/>
              <w:rPr>
                <w:sz w:val="18"/>
                <w:szCs w:val="18"/>
                <w:lang w:val="en-US"/>
              </w:rPr>
            </w:pPr>
            <w:r>
              <w:rPr>
                <w:sz w:val="18"/>
                <w:szCs w:val="18"/>
                <w:lang w:val="en-US"/>
              </w:rPr>
              <w:t>1.</w:t>
            </w:r>
            <w:r w:rsidRPr="002E3A6D">
              <w:rPr>
                <w:sz w:val="18"/>
                <w:szCs w:val="18"/>
                <w:lang w:val="en-US"/>
              </w:rPr>
              <w:t xml:space="preserve"> Utilizarea materialelor de calitatea indicate în proiect, cu prezentarea certificatelor de calitate si a mostrelor înaintea aplicării/montării</w:t>
            </w:r>
          </w:p>
          <w:p w14:paraId="6C65AD05" w14:textId="77777777" w:rsidR="00EB15FE" w:rsidRPr="002E3A6D" w:rsidRDefault="00EB15FE" w:rsidP="00BD2C7C">
            <w:pPr>
              <w:tabs>
                <w:tab w:val="left" w:pos="317"/>
              </w:tabs>
              <w:spacing w:line="276" w:lineRule="auto"/>
              <w:rPr>
                <w:sz w:val="18"/>
                <w:szCs w:val="18"/>
                <w:lang w:val="en-US"/>
              </w:rPr>
            </w:pPr>
            <w:r w:rsidRPr="002E3A6D">
              <w:rPr>
                <w:sz w:val="18"/>
                <w:szCs w:val="18"/>
                <w:lang w:val="en-US"/>
              </w:rPr>
              <w:t>2. Materialele de construcție, înainte de a fi procurate, urmează a fi aprobate de către Beneficiar (IMSP Institutul de Medicină Urgentă).</w:t>
            </w:r>
          </w:p>
          <w:p w14:paraId="13AB774E" w14:textId="77777777" w:rsidR="00EB15FE" w:rsidRPr="002E3A6D" w:rsidRDefault="00EB15FE" w:rsidP="00BD2C7C">
            <w:pPr>
              <w:tabs>
                <w:tab w:val="left" w:pos="317"/>
              </w:tabs>
              <w:spacing w:line="276" w:lineRule="auto"/>
              <w:jc w:val="both"/>
              <w:rPr>
                <w:sz w:val="18"/>
                <w:szCs w:val="18"/>
                <w:lang w:val="en-US"/>
              </w:rPr>
            </w:pPr>
            <w:r w:rsidRPr="002E3A6D">
              <w:rPr>
                <w:sz w:val="18"/>
                <w:szCs w:val="18"/>
                <w:lang w:val="en-US"/>
              </w:rPr>
              <w:t>3. Materialele necalitative depistate vor fi înlocuite cu altele calitative din contul Antreprenorului.</w:t>
            </w:r>
          </w:p>
          <w:p w14:paraId="63801FDF" w14:textId="72240B4B" w:rsidR="00EB15FE" w:rsidRPr="00EB15FE" w:rsidRDefault="00EB15FE" w:rsidP="00EB15FE">
            <w:pPr>
              <w:tabs>
                <w:tab w:val="left" w:pos="106"/>
              </w:tabs>
              <w:spacing w:line="276" w:lineRule="auto"/>
              <w:rPr>
                <w:sz w:val="18"/>
                <w:szCs w:val="18"/>
                <w:lang w:val="en-US"/>
              </w:rPr>
            </w:pPr>
            <w:r w:rsidRPr="002E3A6D">
              <w:rPr>
                <w:sz w:val="18"/>
                <w:szCs w:val="18"/>
                <w:lang w:val="en-US"/>
              </w:rPr>
              <w:t>4.Viciile ascunse, defectele și lucrările executate  necalitativ vor fi remediate cu forțele și din contul Antreprenorului</w:t>
            </w:r>
          </w:p>
        </w:tc>
        <w:tc>
          <w:tcPr>
            <w:tcW w:w="1960" w:type="dxa"/>
            <w:shd w:val="clear" w:color="auto" w:fill="FFFFFF"/>
          </w:tcPr>
          <w:p w14:paraId="45538F58" w14:textId="77777777" w:rsidR="00EB15FE" w:rsidRPr="007646C9" w:rsidRDefault="00EB15FE" w:rsidP="00BD2C7C">
            <w:pPr>
              <w:shd w:val="clear" w:color="auto" w:fill="FFFFFF"/>
              <w:tabs>
                <w:tab w:val="left" w:pos="612"/>
              </w:tabs>
              <w:spacing w:after="120"/>
              <w:jc w:val="center"/>
              <w:rPr>
                <w:b/>
                <w:sz w:val="22"/>
                <w:szCs w:val="22"/>
              </w:rPr>
            </w:pPr>
            <w:r w:rsidRPr="007646C9">
              <w:rPr>
                <w:b/>
                <w:sz w:val="22"/>
                <w:szCs w:val="22"/>
              </w:rPr>
              <w:t>Obligatoriu</w:t>
            </w:r>
          </w:p>
        </w:tc>
      </w:tr>
      <w:tr w:rsidR="00EB15FE" w:rsidRPr="006B1B80" w14:paraId="2FBC5BDA" w14:textId="77777777" w:rsidTr="00BD2C7C">
        <w:trPr>
          <w:trHeight w:val="1111"/>
        </w:trPr>
        <w:tc>
          <w:tcPr>
            <w:tcW w:w="571" w:type="dxa"/>
            <w:shd w:val="clear" w:color="auto" w:fill="FFFFFF"/>
            <w:vAlign w:val="center"/>
          </w:tcPr>
          <w:p w14:paraId="20DD861B" w14:textId="77777777" w:rsidR="00EB15FE" w:rsidRDefault="00EB15FE" w:rsidP="00BD2C7C">
            <w:pPr>
              <w:shd w:val="clear" w:color="auto" w:fill="FFFFFF"/>
              <w:tabs>
                <w:tab w:val="left" w:pos="612"/>
              </w:tabs>
              <w:spacing w:after="120"/>
              <w:jc w:val="center"/>
              <w:rPr>
                <w:b/>
                <w:iCs/>
                <w:sz w:val="22"/>
                <w:szCs w:val="22"/>
              </w:rPr>
            </w:pPr>
            <w:r>
              <w:rPr>
                <w:b/>
                <w:iCs/>
              </w:rPr>
              <w:t>10</w:t>
            </w:r>
          </w:p>
        </w:tc>
        <w:tc>
          <w:tcPr>
            <w:tcW w:w="3804" w:type="dxa"/>
            <w:shd w:val="clear" w:color="auto" w:fill="FFFFFF"/>
          </w:tcPr>
          <w:p w14:paraId="6D6E8722" w14:textId="77777777" w:rsidR="00EB15FE" w:rsidRPr="00333DCE" w:rsidRDefault="00EB15FE" w:rsidP="00BD2C7C">
            <w:pPr>
              <w:rPr>
                <w:b/>
                <w:sz w:val="22"/>
                <w:szCs w:val="22"/>
                <w:lang w:val="ro-MD"/>
              </w:rPr>
            </w:pPr>
            <w:r w:rsidRPr="002E3A6D">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E3A6D">
              <w:rPr>
                <w:rStyle w:val="aff"/>
                <w:i/>
                <w:color w:val="000000" w:themeColor="text1"/>
                <w:sz w:val="22"/>
                <w:szCs w:val="22"/>
                <w:lang w:val="en-US"/>
              </w:rPr>
              <w:t> (conform Ordinului MF nr. 145 din 24.11.2020).</w:t>
            </w:r>
          </w:p>
        </w:tc>
        <w:tc>
          <w:tcPr>
            <w:tcW w:w="3554" w:type="dxa"/>
            <w:shd w:val="clear" w:color="auto" w:fill="FFFFFF"/>
          </w:tcPr>
          <w:p w14:paraId="44430E93" w14:textId="77777777" w:rsidR="00EB15FE" w:rsidRPr="00CE6E68" w:rsidRDefault="00EB15FE" w:rsidP="00BD2C7C">
            <w:pPr>
              <w:rPr>
                <w:sz w:val="22"/>
                <w:szCs w:val="22"/>
                <w:lang w:val="en-US"/>
              </w:rPr>
            </w:pPr>
            <w:r w:rsidRPr="002E3A6D">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960" w:type="dxa"/>
            <w:shd w:val="clear" w:color="auto" w:fill="FFFFFF"/>
          </w:tcPr>
          <w:p w14:paraId="5B92F48B" w14:textId="77777777" w:rsidR="00EB15FE" w:rsidRPr="007646C9" w:rsidRDefault="00EB15FE" w:rsidP="00BD2C7C">
            <w:pPr>
              <w:shd w:val="clear" w:color="auto" w:fill="FFFFFF"/>
              <w:tabs>
                <w:tab w:val="left" w:pos="612"/>
              </w:tabs>
              <w:spacing w:after="120"/>
              <w:jc w:val="center"/>
              <w:rPr>
                <w:b/>
                <w:sz w:val="22"/>
                <w:szCs w:val="22"/>
              </w:rPr>
            </w:pPr>
            <w:r w:rsidRPr="007646C9">
              <w:rPr>
                <w:b/>
                <w:sz w:val="22"/>
                <w:szCs w:val="22"/>
              </w:rPr>
              <w:t>Obligatoriu</w:t>
            </w:r>
          </w:p>
        </w:tc>
      </w:tr>
      <w:tr w:rsidR="00EB15FE" w:rsidRPr="006B1B80" w14:paraId="125A87E5" w14:textId="77777777" w:rsidTr="00BD2C7C">
        <w:trPr>
          <w:trHeight w:val="1111"/>
        </w:trPr>
        <w:tc>
          <w:tcPr>
            <w:tcW w:w="571" w:type="dxa"/>
            <w:shd w:val="clear" w:color="auto" w:fill="FFFFFF"/>
            <w:vAlign w:val="center"/>
          </w:tcPr>
          <w:p w14:paraId="681C8E7D" w14:textId="77777777" w:rsidR="00EB15FE" w:rsidRDefault="00EB15FE" w:rsidP="00BD2C7C">
            <w:pPr>
              <w:shd w:val="clear" w:color="auto" w:fill="FFFFFF"/>
              <w:tabs>
                <w:tab w:val="left" w:pos="612"/>
              </w:tabs>
              <w:spacing w:after="120"/>
              <w:jc w:val="center"/>
              <w:rPr>
                <w:b/>
                <w:iCs/>
                <w:sz w:val="22"/>
                <w:szCs w:val="22"/>
              </w:rPr>
            </w:pPr>
            <w:r>
              <w:rPr>
                <w:b/>
                <w:iCs/>
                <w:sz w:val="22"/>
                <w:szCs w:val="22"/>
              </w:rPr>
              <w:t>11</w:t>
            </w:r>
          </w:p>
        </w:tc>
        <w:tc>
          <w:tcPr>
            <w:tcW w:w="3804" w:type="dxa"/>
            <w:shd w:val="clear" w:color="auto" w:fill="FFFFFF"/>
          </w:tcPr>
          <w:p w14:paraId="2A933883" w14:textId="77777777" w:rsidR="00EB15FE" w:rsidRPr="005F147D" w:rsidRDefault="00EB15FE" w:rsidP="00BD2C7C">
            <w:pPr>
              <w:jc w:val="center"/>
              <w:rPr>
                <w:b/>
                <w:sz w:val="22"/>
                <w:szCs w:val="22"/>
                <w:lang w:val="ro-MD"/>
              </w:rPr>
            </w:pPr>
            <w:r w:rsidRPr="005F147D">
              <w:rPr>
                <w:b/>
                <w:iCs/>
              </w:rPr>
              <w:t>Mostre</w:t>
            </w:r>
            <w:r>
              <w:rPr>
                <w:b/>
                <w:iCs/>
              </w:rPr>
              <w:t xml:space="preserve"> la materiale de construcție (pentru evaluare)</w:t>
            </w:r>
          </w:p>
        </w:tc>
        <w:tc>
          <w:tcPr>
            <w:tcW w:w="3554" w:type="dxa"/>
            <w:shd w:val="clear" w:color="auto" w:fill="FFFFFF"/>
          </w:tcPr>
          <w:p w14:paraId="6CEBD107" w14:textId="77777777" w:rsidR="00EB15FE" w:rsidRPr="00CE6E68" w:rsidRDefault="00EB15FE" w:rsidP="00BD2C7C">
            <w:pPr>
              <w:rPr>
                <w:sz w:val="22"/>
                <w:szCs w:val="22"/>
                <w:lang w:val="en-US"/>
              </w:rPr>
            </w:pPr>
            <w:r w:rsidRPr="002E3A6D">
              <w:rPr>
                <w:sz w:val="18"/>
                <w:szCs w:val="18"/>
                <w:lang w:val="en-US"/>
              </w:rPr>
              <w:t xml:space="preserve">La necessitate, in decurs de </w:t>
            </w:r>
            <w:r>
              <w:rPr>
                <w:sz w:val="18"/>
                <w:szCs w:val="18"/>
                <w:lang w:val="en-US"/>
              </w:rPr>
              <w:t>1 zi</w:t>
            </w:r>
            <w:r w:rsidRPr="002E3A6D">
              <w:rPr>
                <w:sz w:val="18"/>
                <w:szCs w:val="18"/>
                <w:lang w:val="en-US"/>
              </w:rPr>
              <w:t xml:space="preserve"> de la solicitare.</w:t>
            </w:r>
          </w:p>
        </w:tc>
        <w:tc>
          <w:tcPr>
            <w:tcW w:w="1960" w:type="dxa"/>
            <w:shd w:val="clear" w:color="auto" w:fill="FFFFFF"/>
          </w:tcPr>
          <w:p w14:paraId="2DBEF8C6" w14:textId="77777777" w:rsidR="00EB15FE" w:rsidRPr="007646C9" w:rsidRDefault="00EB15FE" w:rsidP="00BD2C7C">
            <w:pPr>
              <w:shd w:val="clear" w:color="auto" w:fill="FFFFFF"/>
              <w:tabs>
                <w:tab w:val="left" w:pos="612"/>
              </w:tabs>
              <w:spacing w:after="120"/>
              <w:jc w:val="center"/>
              <w:rPr>
                <w:b/>
                <w:sz w:val="22"/>
                <w:szCs w:val="22"/>
              </w:rPr>
            </w:pPr>
            <w:r w:rsidRPr="007646C9">
              <w:rPr>
                <w:b/>
                <w:sz w:val="22"/>
                <w:szCs w:val="22"/>
              </w:rPr>
              <w:t>Obligatoriu</w:t>
            </w:r>
          </w:p>
        </w:tc>
      </w:tr>
      <w:tr w:rsidR="00EB15FE" w:rsidRPr="00A77C79" w14:paraId="268D3341" w14:textId="77777777" w:rsidTr="00EB15FE">
        <w:trPr>
          <w:trHeight w:val="1632"/>
        </w:trPr>
        <w:tc>
          <w:tcPr>
            <w:tcW w:w="571" w:type="dxa"/>
            <w:shd w:val="clear" w:color="auto" w:fill="FFFFFF"/>
            <w:vAlign w:val="center"/>
          </w:tcPr>
          <w:p w14:paraId="361C0601" w14:textId="77777777" w:rsidR="00EB15FE" w:rsidRDefault="00EB15FE" w:rsidP="00BD2C7C">
            <w:pPr>
              <w:shd w:val="clear" w:color="auto" w:fill="FFFFFF"/>
              <w:tabs>
                <w:tab w:val="left" w:pos="612"/>
              </w:tabs>
              <w:spacing w:after="120"/>
              <w:jc w:val="center"/>
              <w:rPr>
                <w:b/>
                <w:iCs/>
                <w:sz w:val="22"/>
                <w:szCs w:val="22"/>
              </w:rPr>
            </w:pPr>
            <w:r>
              <w:rPr>
                <w:b/>
                <w:iCs/>
                <w:sz w:val="22"/>
                <w:szCs w:val="22"/>
              </w:rPr>
              <w:t>12</w:t>
            </w:r>
          </w:p>
        </w:tc>
        <w:tc>
          <w:tcPr>
            <w:tcW w:w="3804" w:type="dxa"/>
            <w:shd w:val="clear" w:color="auto" w:fill="FFFFFF"/>
          </w:tcPr>
          <w:p w14:paraId="6C1F1579" w14:textId="77777777" w:rsidR="00EB15FE" w:rsidRDefault="00EB15FE" w:rsidP="00BD2C7C">
            <w:pPr>
              <w:jc w:val="center"/>
              <w:rPr>
                <w:b/>
                <w:color w:val="00000A"/>
                <w:sz w:val="22"/>
                <w:szCs w:val="22"/>
              </w:rPr>
            </w:pPr>
            <w:r>
              <w:rPr>
                <w:b/>
                <w:color w:val="00000A"/>
                <w:sz w:val="22"/>
                <w:szCs w:val="22"/>
              </w:rPr>
              <w:t>Notă</w:t>
            </w:r>
          </w:p>
        </w:tc>
        <w:tc>
          <w:tcPr>
            <w:tcW w:w="3554" w:type="dxa"/>
            <w:shd w:val="clear" w:color="auto" w:fill="FFFFFF"/>
          </w:tcPr>
          <w:p w14:paraId="7F87BD3D" w14:textId="77777777" w:rsidR="00EB15FE" w:rsidRPr="00CE6E68" w:rsidRDefault="00EB15FE" w:rsidP="00BD2C7C">
            <w:pPr>
              <w:shd w:val="clear" w:color="auto" w:fill="FFFFFF"/>
              <w:tabs>
                <w:tab w:val="left" w:pos="612"/>
              </w:tabs>
              <w:spacing w:after="120"/>
              <w:rPr>
                <w:iCs/>
                <w:sz w:val="22"/>
                <w:szCs w:val="22"/>
                <w:lang w:val="en-US"/>
              </w:rPr>
            </w:pPr>
            <w:r w:rsidRPr="00CE6E68">
              <w:rPr>
                <w:sz w:val="22"/>
                <w:szCs w:val="22"/>
                <w:lang w:val="en-US"/>
              </w:rPr>
              <w:t>1)  În scopul elaborării ofertei pentru participare la procedura de atribuire a contractului de achizitie publică , autoritatea contractantă propune operatorilor economici să viziteze amplasamentul obiectului</w:t>
            </w:r>
          </w:p>
        </w:tc>
        <w:tc>
          <w:tcPr>
            <w:tcW w:w="1960" w:type="dxa"/>
            <w:shd w:val="clear" w:color="auto" w:fill="FFFFFF"/>
            <w:vAlign w:val="center"/>
          </w:tcPr>
          <w:p w14:paraId="1573B7C9" w14:textId="77777777" w:rsidR="00EB15FE" w:rsidRDefault="00EB15FE" w:rsidP="00BD2C7C">
            <w:pPr>
              <w:shd w:val="clear" w:color="auto" w:fill="FFFFFF"/>
              <w:tabs>
                <w:tab w:val="left" w:pos="612"/>
              </w:tabs>
              <w:spacing w:after="120"/>
              <w:jc w:val="center"/>
              <w:rPr>
                <w:b/>
                <w:sz w:val="22"/>
                <w:szCs w:val="22"/>
              </w:rPr>
            </w:pPr>
            <w:r>
              <w:rPr>
                <w:b/>
                <w:sz w:val="22"/>
                <w:szCs w:val="22"/>
              </w:rPr>
              <w:t xml:space="preserve">Recomandare </w:t>
            </w:r>
          </w:p>
          <w:p w14:paraId="135E5FC8" w14:textId="77777777" w:rsidR="00EB15FE" w:rsidRPr="007646C9" w:rsidRDefault="00EB15FE" w:rsidP="00BD2C7C">
            <w:pPr>
              <w:shd w:val="clear" w:color="auto" w:fill="FFFFFF"/>
              <w:tabs>
                <w:tab w:val="left" w:pos="612"/>
              </w:tabs>
              <w:spacing w:after="120"/>
              <w:jc w:val="center"/>
              <w:rPr>
                <w:b/>
                <w:sz w:val="22"/>
                <w:szCs w:val="22"/>
              </w:rPr>
            </w:pPr>
          </w:p>
        </w:tc>
      </w:tr>
      <w:tr w:rsidR="00EB15FE" w:rsidRPr="006B1B80" w14:paraId="795CBCBF" w14:textId="77777777" w:rsidTr="00BD2C7C">
        <w:trPr>
          <w:trHeight w:val="248"/>
        </w:trPr>
        <w:tc>
          <w:tcPr>
            <w:tcW w:w="571" w:type="dxa"/>
            <w:shd w:val="clear" w:color="auto" w:fill="FFFFFF"/>
            <w:vAlign w:val="center"/>
          </w:tcPr>
          <w:p w14:paraId="11F415EA" w14:textId="77777777" w:rsidR="00EB15FE" w:rsidRPr="00043567" w:rsidRDefault="00EB15FE" w:rsidP="00BD2C7C">
            <w:pPr>
              <w:shd w:val="clear" w:color="auto" w:fill="FFFFFF"/>
              <w:tabs>
                <w:tab w:val="left" w:pos="612"/>
              </w:tabs>
              <w:spacing w:after="120"/>
              <w:jc w:val="center"/>
              <w:rPr>
                <w:b/>
                <w:iCs/>
              </w:rPr>
            </w:pPr>
            <w:r>
              <w:rPr>
                <w:b/>
                <w:iCs/>
              </w:rPr>
              <w:t>13</w:t>
            </w:r>
          </w:p>
        </w:tc>
        <w:tc>
          <w:tcPr>
            <w:tcW w:w="3804" w:type="dxa"/>
            <w:shd w:val="clear" w:color="auto" w:fill="FFFFFF"/>
          </w:tcPr>
          <w:p w14:paraId="5BF9688E" w14:textId="77777777" w:rsidR="00EB15FE" w:rsidRPr="00E433A2" w:rsidRDefault="00EB15FE" w:rsidP="00BD2C7C">
            <w:pPr>
              <w:rPr>
                <w:b/>
                <w:sz w:val="22"/>
                <w:szCs w:val="22"/>
                <w:lang w:val="en-US"/>
              </w:rPr>
            </w:pPr>
            <w:r w:rsidRPr="00E433A2">
              <w:rPr>
                <w:b/>
                <w:sz w:val="22"/>
                <w:szCs w:val="22"/>
                <w:lang w:val="en-US"/>
              </w:rPr>
              <w:t>Metoda și condițiile de plată:</w:t>
            </w:r>
          </w:p>
        </w:tc>
        <w:tc>
          <w:tcPr>
            <w:tcW w:w="5514" w:type="dxa"/>
            <w:gridSpan w:val="2"/>
            <w:shd w:val="clear" w:color="auto" w:fill="FFFFFF"/>
          </w:tcPr>
          <w:p w14:paraId="0A2CF26C" w14:textId="77777777" w:rsidR="00EB15FE" w:rsidRPr="00911556" w:rsidRDefault="00EB15FE" w:rsidP="00BD2C7C">
            <w:pPr>
              <w:spacing w:line="276" w:lineRule="auto"/>
              <w:ind w:left="-108" w:right="-108"/>
              <w:jc w:val="center"/>
              <w:rPr>
                <w:iCs/>
                <w:lang w:val="ro-MD"/>
              </w:rPr>
            </w:pPr>
            <w:r w:rsidRPr="00911556">
              <w:rPr>
                <w:b/>
                <w:lang w:val="en-US"/>
              </w:rPr>
              <w:t>–Prin transfer, în termen de 90 zile după prezentarea facturii</w:t>
            </w:r>
          </w:p>
        </w:tc>
      </w:tr>
    </w:tbl>
    <w:p w14:paraId="75C1EF55" w14:textId="77777777" w:rsidR="00EB15FE" w:rsidRDefault="00EB15FE" w:rsidP="00EB15FE">
      <w:pPr>
        <w:shd w:val="clear" w:color="auto" w:fill="FFFFFF" w:themeFill="background1"/>
        <w:tabs>
          <w:tab w:val="right" w:pos="426"/>
        </w:tabs>
        <w:spacing w:before="120"/>
        <w:ind w:left="360"/>
        <w:rPr>
          <w:noProof w:val="0"/>
          <w:lang w:val="en-US" w:eastAsia="ru-RU"/>
        </w:rPr>
      </w:pPr>
    </w:p>
    <w:p w14:paraId="2C078B23" w14:textId="77777777" w:rsidR="00EB15FE" w:rsidRPr="002121B4"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2121B4">
        <w:rPr>
          <w:noProof w:val="0"/>
          <w:lang w:val="ro-MD" w:eastAsia="ru-RU"/>
        </w:rPr>
        <w:t>Garanția pentru ofertă</w:t>
      </w:r>
      <w:r w:rsidRPr="002121B4">
        <w:rPr>
          <w:noProof w:val="0"/>
          <w:lang w:val="en-US" w:eastAsia="ru-RU"/>
        </w:rPr>
        <w:t>:</w:t>
      </w:r>
      <w:r w:rsidRPr="002121B4">
        <w:rPr>
          <w:b/>
          <w:noProof w:val="0"/>
          <w:lang w:val="ro-MD" w:eastAsia="ru-RU"/>
        </w:rPr>
        <w:t xml:space="preserve"> </w:t>
      </w:r>
      <w:r w:rsidRPr="002121B4">
        <w:rPr>
          <w:b/>
          <w:lang w:val="it-IT"/>
          <w14:shadow w14:blurRad="50800" w14:dist="38100" w14:dir="2700000" w14:sx="100000" w14:sy="100000" w14:kx="0" w14:ky="0" w14:algn="tl">
            <w14:srgbClr w14:val="000000">
              <w14:alpha w14:val="60000"/>
            </w14:srgbClr>
          </w14:shadow>
        </w:rPr>
        <w:t>Obligatoriu,</w:t>
      </w:r>
      <w:r>
        <w:rPr>
          <w:b/>
          <w:lang w:val="it-IT"/>
          <w14:shadow w14:blurRad="50800" w14:dist="38100" w14:dir="2700000" w14:sx="100000" w14:sy="100000" w14:kx="0" w14:ky="0" w14:algn="tl">
            <w14:srgbClr w14:val="000000">
              <w14:alpha w14:val="60000"/>
            </w14:srgbClr>
          </w14:shadow>
        </w:rPr>
        <w:t xml:space="preserve"> </w:t>
      </w:r>
      <w:r w:rsidRPr="002121B4">
        <w:rPr>
          <w:lang w:val="it-IT"/>
          <w14:shadow w14:blurRad="50800" w14:dist="38100" w14:dir="2700000" w14:sx="100000" w14:sy="100000" w14:kx="0" w14:ky="0" w14:algn="tl">
            <w14:srgbClr w14:val="000000">
              <w14:alpha w14:val="60000"/>
            </w14:srgbClr>
          </w14:shadow>
        </w:rPr>
        <w:t xml:space="preserve">cuantumul  </w:t>
      </w:r>
      <w:r>
        <w:rPr>
          <w:b/>
          <w:sz w:val="28"/>
          <w:szCs w:val="28"/>
          <w:u w:val="single"/>
          <w:lang w:val="it-IT"/>
          <w14:shadow w14:blurRad="50800" w14:dist="38100" w14:dir="2700000" w14:sx="100000" w14:sy="100000" w14:kx="0" w14:ky="0" w14:algn="tl">
            <w14:srgbClr w14:val="000000">
              <w14:alpha w14:val="60000"/>
            </w14:srgbClr>
          </w14:shadow>
        </w:rPr>
        <w:t>0</w:t>
      </w:r>
      <w:r w:rsidRPr="002121B4">
        <w:rPr>
          <w:b/>
          <w:sz w:val="28"/>
          <w:szCs w:val="28"/>
          <w:u w:val="single"/>
          <w:lang w:val="it-IT"/>
          <w14:shadow w14:blurRad="50800" w14:dist="38100" w14:dir="2700000" w14:sx="100000" w14:sy="100000" w14:kx="0" w14:ky="0" w14:algn="tl">
            <w14:srgbClr w14:val="000000">
              <w14:alpha w14:val="60000"/>
            </w14:srgbClr>
          </w14:shadow>
        </w:rPr>
        <w:t xml:space="preserve"> %</w:t>
      </w:r>
      <w:r w:rsidRPr="002121B4">
        <w:rPr>
          <w:lang w:val="it-IT"/>
          <w14:shadow w14:blurRad="50800" w14:dist="38100" w14:dir="2700000" w14:sx="100000" w14:sy="100000" w14:kx="0" w14:ky="0" w14:algn="tl">
            <w14:srgbClr w14:val="000000">
              <w14:alpha w14:val="60000"/>
            </w14:srgbClr>
          </w14:shadow>
        </w:rPr>
        <w:t>, din valoarea ofertei fără TVA</w:t>
      </w:r>
      <w:r w:rsidRPr="002121B4">
        <w:rPr>
          <w:b/>
          <w:lang w:val="it-IT"/>
          <w14:shadow w14:blurRad="50800" w14:dist="38100" w14:dir="2700000" w14:sx="100000" w14:sy="100000" w14:kx="0" w14:ky="0" w14:algn="tl">
            <w14:srgbClr w14:val="000000">
              <w14:alpha w14:val="60000"/>
            </w14:srgbClr>
          </w14:shadow>
        </w:rPr>
        <w:t>.</w:t>
      </w:r>
    </w:p>
    <w:p w14:paraId="38718FE9"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630DB5">
        <w:rPr>
          <w:noProof w:val="0"/>
          <w:lang w:val="ro-MD" w:eastAsia="ru-RU"/>
        </w:rPr>
        <w:t>Termenul de garanție a lucrărilor</w:t>
      </w:r>
      <w:r>
        <w:rPr>
          <w:b/>
          <w:noProof w:val="0"/>
          <w:lang w:val="ro-MD" w:eastAsia="ru-RU"/>
        </w:rPr>
        <w:t xml:space="preserve"> </w:t>
      </w:r>
      <w:r w:rsidRPr="00D475F3">
        <w:rPr>
          <w:b/>
          <w:noProof w:val="0"/>
          <w:sz w:val="28"/>
          <w:szCs w:val="28"/>
          <w:u w:val="single"/>
          <w:lang w:val="ro-MD" w:eastAsia="ru-RU"/>
        </w:rPr>
        <w:t>5 ani</w:t>
      </w:r>
      <w:r w:rsidRPr="00FF430B">
        <w:rPr>
          <w:b/>
          <w:noProof w:val="0"/>
          <w:lang w:val="ro-MD" w:eastAsia="ru-RU"/>
        </w:rPr>
        <w:t>.</w:t>
      </w:r>
    </w:p>
    <w:p w14:paraId="77AAC172" w14:textId="77777777" w:rsidR="00EB15FE" w:rsidRPr="00D475F3"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630DB5">
        <w:rPr>
          <w:noProof w:val="0"/>
          <w:lang w:val="ro-MD" w:eastAsia="ru-RU"/>
        </w:rPr>
        <w:t>Garanția de bună execuție a contractului, după caz</w:t>
      </w:r>
      <w:r w:rsidRPr="00630DB5">
        <w:rPr>
          <w:lang w:val="en-US"/>
        </w:rPr>
        <w:t>:</w:t>
      </w:r>
      <w:r w:rsidRPr="00D475F3">
        <w:rPr>
          <w:lang w:val="en-US"/>
        </w:rPr>
        <w:t xml:space="preserve"> </w:t>
      </w:r>
      <w:r w:rsidRPr="00D475F3">
        <w:rPr>
          <w:b/>
          <w:lang w:val="en-US"/>
        </w:rPr>
        <w:t>Obligatoriu</w:t>
      </w:r>
      <w:r w:rsidRPr="00D475F3">
        <w:rPr>
          <w:b/>
          <w:lang w:val="it-IT"/>
        </w:rPr>
        <w:t>,</w:t>
      </w:r>
      <w:r w:rsidRPr="00D475F3">
        <w:rPr>
          <w:lang w:val="it-IT"/>
        </w:rPr>
        <w:t xml:space="preserve"> cuantumul </w:t>
      </w:r>
      <w:r>
        <w:rPr>
          <w:b/>
          <w:sz w:val="28"/>
          <w:szCs w:val="28"/>
          <w:u w:val="single"/>
          <w:lang w:val="it-IT"/>
        </w:rPr>
        <w:t>0</w:t>
      </w:r>
      <w:r w:rsidRPr="00D475F3">
        <w:rPr>
          <w:b/>
          <w:sz w:val="28"/>
          <w:szCs w:val="28"/>
          <w:u w:val="single"/>
          <w:lang w:val="it-IT"/>
        </w:rPr>
        <w:t>%</w:t>
      </w:r>
      <w:r w:rsidRPr="00D475F3">
        <w:rPr>
          <w:b/>
          <w:lang w:val="it-IT"/>
        </w:rPr>
        <w:t xml:space="preserve"> </w:t>
      </w:r>
      <w:r w:rsidRPr="00D475F3">
        <w:rPr>
          <w:lang w:val="it-IT"/>
        </w:rPr>
        <w:t>din valoarea contractului cu TVA.</w:t>
      </w:r>
      <w:r w:rsidRPr="00D475F3">
        <w:rPr>
          <w:b/>
          <w:noProof w:val="0"/>
          <w:lang w:val="ro-MD" w:eastAsia="ru-RU"/>
        </w:rPr>
        <w:t>.</w:t>
      </w:r>
    </w:p>
    <w:p w14:paraId="6CCC3084"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65782E">
        <w:rPr>
          <w:noProof w:val="0"/>
          <w:lang w:val="ro-MD" w:eastAsia="ru-RU"/>
        </w:rPr>
        <w:t>Motivul recurgerii la procedura accelerată (în cazul licitației deschise, restrânse și a procedurii negociate), după caz</w:t>
      </w:r>
      <w:r w:rsidRPr="0065782E">
        <w:rPr>
          <w:noProof w:val="0"/>
          <w:lang w:val="en-US" w:eastAsia="ru-RU"/>
        </w:rPr>
        <w:t>:</w:t>
      </w:r>
      <w:r w:rsidRPr="0065782E">
        <w:rPr>
          <w:b/>
          <w:sz w:val="22"/>
          <w:szCs w:val="22"/>
          <w:shd w:val="clear" w:color="auto" w:fill="FFFFFF"/>
        </w:rPr>
        <w:t xml:space="preserve"> </w:t>
      </w:r>
      <w:r w:rsidRPr="0065782E">
        <w:rPr>
          <w:b/>
          <w:shd w:val="clear" w:color="auto" w:fill="FFFFFF"/>
        </w:rPr>
        <w:t>nu se aplică</w:t>
      </w:r>
    </w:p>
    <w:p w14:paraId="706E2CC4" w14:textId="77777777" w:rsidR="00EB15FE" w:rsidRPr="005A2BEE"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5A2BEE">
        <w:rPr>
          <w:noProof w:val="0"/>
          <w:lang w:val="ro-MD" w:eastAsia="ru-RU"/>
        </w:rPr>
        <w:t>Tehnici și instrumente specifice de atribuire (dacă este cazul specificați dacă se va utiliza acordul-cadru, sistemul dinamic de achiziție sau licitația electronică):</w:t>
      </w:r>
      <w:r w:rsidRPr="005A2BEE">
        <w:rPr>
          <w:b/>
          <w:shd w:val="clear" w:color="auto" w:fill="FFFFFF"/>
        </w:rPr>
        <w:t xml:space="preserve"> </w:t>
      </w:r>
      <w:r w:rsidRPr="0065782E">
        <w:rPr>
          <w:b/>
          <w:shd w:val="clear" w:color="auto" w:fill="FFFFFF"/>
        </w:rPr>
        <w:t>nu se aplică</w:t>
      </w:r>
    </w:p>
    <w:p w14:paraId="4DB83BEF" w14:textId="77777777" w:rsidR="00EB15FE" w:rsidRPr="005A2BEE"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9821C7">
        <w:rPr>
          <w:noProof w:val="0"/>
          <w:lang w:val="ro-MD" w:eastAsia="ru-RU"/>
        </w:rPr>
        <w:t>Condiții speciale de care depinde îndeplinirea contractului (indicați după caz</w:t>
      </w:r>
      <w:r w:rsidRPr="00FF430B">
        <w:rPr>
          <w:b/>
          <w:noProof w:val="0"/>
          <w:lang w:val="ro-MD" w:eastAsia="ru-RU"/>
        </w:rPr>
        <w:t xml:space="preserve">): </w:t>
      </w:r>
      <w:r w:rsidRPr="0065782E">
        <w:rPr>
          <w:b/>
          <w:shd w:val="clear" w:color="auto" w:fill="FFFFFF"/>
        </w:rPr>
        <w:t>nu se aplică</w:t>
      </w:r>
    </w:p>
    <w:p w14:paraId="2FE02CD9" w14:textId="77777777" w:rsidR="00EB15FE" w:rsidRPr="009821C7" w:rsidRDefault="00EB15FE" w:rsidP="00EB15FE">
      <w:pPr>
        <w:numPr>
          <w:ilvl w:val="0"/>
          <w:numId w:val="23"/>
        </w:numPr>
        <w:shd w:val="clear" w:color="auto" w:fill="FFFFFF"/>
        <w:tabs>
          <w:tab w:val="right" w:pos="426"/>
        </w:tabs>
        <w:spacing w:before="120"/>
        <w:ind w:left="0" w:firstLine="0"/>
        <w:rPr>
          <w:sz w:val="22"/>
          <w:szCs w:val="22"/>
        </w:rPr>
      </w:pPr>
      <w:r w:rsidRPr="008D2B91">
        <w:rPr>
          <w:sz w:val="22"/>
          <w:szCs w:val="22"/>
          <w:lang w:val="it-IT"/>
        </w:rPr>
        <w:t>Ofertele se prezintă în valuta</w:t>
      </w:r>
      <w:r>
        <w:rPr>
          <w:sz w:val="22"/>
          <w:szCs w:val="22"/>
          <w:lang w:val="it-IT"/>
        </w:rPr>
        <w:t xml:space="preserve"> na</w:t>
      </w:r>
      <w:r>
        <w:rPr>
          <w:sz w:val="22"/>
          <w:szCs w:val="22"/>
        </w:rPr>
        <w:t xml:space="preserve">ționlă </w:t>
      </w:r>
      <w:r w:rsidRPr="008D2B91">
        <w:rPr>
          <w:b/>
          <w:sz w:val="22"/>
          <w:szCs w:val="22"/>
        </w:rPr>
        <w:t>MDL</w:t>
      </w:r>
      <w:r>
        <w:rPr>
          <w:sz w:val="22"/>
          <w:szCs w:val="22"/>
        </w:rPr>
        <w:t>.</w:t>
      </w:r>
    </w:p>
    <w:p w14:paraId="46253F52" w14:textId="77777777" w:rsidR="00EB15FE" w:rsidRPr="00FF430B" w:rsidRDefault="00EB15FE" w:rsidP="00EB15FE">
      <w:pPr>
        <w:numPr>
          <w:ilvl w:val="0"/>
          <w:numId w:val="23"/>
        </w:numPr>
        <w:tabs>
          <w:tab w:val="right" w:pos="426"/>
        </w:tabs>
        <w:spacing w:before="120"/>
        <w:ind w:left="0" w:firstLine="0"/>
        <w:rPr>
          <w:b/>
          <w:noProof w:val="0"/>
          <w:lang w:val="ro-MD" w:eastAsia="ru-RU"/>
        </w:rPr>
      </w:pPr>
      <w:r w:rsidRPr="00CA1253">
        <w:rPr>
          <w:noProof w:val="0"/>
          <w:lang w:val="ro-MD" w:eastAsia="ru-RU"/>
        </w:rPr>
        <w:t>Criteriul de evaluare aplicat pentru atribuirea contractului:</w:t>
      </w:r>
      <w:r w:rsidRPr="00CA1253">
        <w:rPr>
          <w:b/>
          <w:sz w:val="22"/>
          <w:szCs w:val="22"/>
          <w:shd w:val="clear" w:color="auto" w:fill="FFFFFF"/>
        </w:rPr>
        <w:t xml:space="preserve"> </w:t>
      </w:r>
      <w:r w:rsidRPr="005C239F">
        <w:rPr>
          <w:b/>
          <w:sz w:val="22"/>
          <w:szCs w:val="22"/>
          <w:shd w:val="clear" w:color="auto" w:fill="FFFFFF"/>
        </w:rPr>
        <w:t>preţul cel mai scăzut</w:t>
      </w:r>
      <w:r>
        <w:rPr>
          <w:b/>
          <w:sz w:val="22"/>
          <w:szCs w:val="22"/>
          <w:shd w:val="clear" w:color="auto" w:fill="FFFFFF"/>
        </w:rPr>
        <w:t>, în corespundere cu parametrii solicitați</w:t>
      </w:r>
      <w:r w:rsidRPr="005C239F">
        <w:rPr>
          <w:b/>
          <w:sz w:val="22"/>
          <w:szCs w:val="22"/>
          <w:shd w:val="clear" w:color="auto" w:fill="FFFFFF"/>
        </w:rPr>
        <w:t>;</w:t>
      </w:r>
      <w:r>
        <w:rPr>
          <w:b/>
          <w:sz w:val="22"/>
          <w:szCs w:val="22"/>
          <w:shd w:val="clear" w:color="auto" w:fill="FFFFFF"/>
        </w:rPr>
        <w:t xml:space="preserve"> pentru fiecare lot în parte.</w:t>
      </w:r>
    </w:p>
    <w:p w14:paraId="1DFB195D" w14:textId="77777777" w:rsidR="00EB15FE" w:rsidRPr="00FE5128" w:rsidRDefault="00EB15FE" w:rsidP="00EB15FE">
      <w:pPr>
        <w:numPr>
          <w:ilvl w:val="0"/>
          <w:numId w:val="23"/>
        </w:numPr>
        <w:tabs>
          <w:tab w:val="right" w:pos="426"/>
        </w:tabs>
        <w:spacing w:before="120"/>
        <w:ind w:left="0" w:firstLine="0"/>
        <w:rPr>
          <w:noProof w:val="0"/>
          <w:lang w:val="ro-MD" w:eastAsia="ru-RU"/>
        </w:rPr>
      </w:pPr>
      <w:r w:rsidRPr="00FE5128">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3"/>
        <w:gridCol w:w="1788"/>
      </w:tblGrid>
      <w:tr w:rsidR="00EB15FE" w:rsidRPr="00EC30C2" w14:paraId="4FA1D18A" w14:textId="77777777" w:rsidTr="00BD2C7C">
        <w:tc>
          <w:tcPr>
            <w:tcW w:w="577" w:type="dxa"/>
            <w:shd w:val="clear" w:color="auto" w:fill="auto"/>
          </w:tcPr>
          <w:p w14:paraId="4508BFD4" w14:textId="77777777" w:rsidR="00EB15FE" w:rsidRPr="00670CBF" w:rsidRDefault="00EB15FE" w:rsidP="00BD2C7C">
            <w:pPr>
              <w:shd w:val="clear" w:color="auto" w:fill="FFFFFF" w:themeFill="background1"/>
              <w:tabs>
                <w:tab w:val="left" w:pos="612"/>
              </w:tabs>
              <w:spacing w:before="120" w:after="120"/>
              <w:rPr>
                <w:b/>
                <w:iCs/>
                <w:noProof w:val="0"/>
                <w:sz w:val="16"/>
                <w:szCs w:val="16"/>
                <w:lang w:val="ro-MD" w:eastAsia="ru-RU"/>
              </w:rPr>
            </w:pPr>
            <w:r w:rsidRPr="00670CBF">
              <w:rPr>
                <w:b/>
                <w:iCs/>
                <w:noProof w:val="0"/>
                <w:sz w:val="16"/>
                <w:szCs w:val="16"/>
                <w:lang w:val="ro-MD" w:eastAsia="ru-RU"/>
              </w:rPr>
              <w:t>Nr. d/o</w:t>
            </w:r>
          </w:p>
        </w:tc>
        <w:tc>
          <w:tcPr>
            <w:tcW w:w="7248" w:type="dxa"/>
            <w:shd w:val="clear" w:color="auto" w:fill="auto"/>
          </w:tcPr>
          <w:p w14:paraId="7BB406F2" w14:textId="77777777" w:rsidR="00EB15FE" w:rsidRPr="00FF430B" w:rsidRDefault="00EB15FE" w:rsidP="00BD2C7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447B7770" w14:textId="77777777" w:rsidR="00EB15FE" w:rsidRPr="00FF430B" w:rsidRDefault="00EB15FE" w:rsidP="00BD2C7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EB15FE" w:rsidRPr="00EC30C2" w14:paraId="3B74DFE0" w14:textId="77777777" w:rsidTr="00BD2C7C">
        <w:tc>
          <w:tcPr>
            <w:tcW w:w="577" w:type="dxa"/>
            <w:shd w:val="clear" w:color="auto" w:fill="auto"/>
          </w:tcPr>
          <w:p w14:paraId="0DF06A69" w14:textId="77777777" w:rsidR="00EB15FE" w:rsidRPr="00FF430B" w:rsidRDefault="00EB15FE" w:rsidP="00BD2C7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B2EF85D" w14:textId="77777777" w:rsidR="00EB15FE" w:rsidRPr="00FF430B" w:rsidRDefault="00EB15FE" w:rsidP="00BD2C7C">
            <w:pPr>
              <w:shd w:val="clear" w:color="auto" w:fill="FFFFFF" w:themeFill="background1"/>
              <w:tabs>
                <w:tab w:val="left" w:pos="612"/>
              </w:tabs>
              <w:spacing w:before="120" w:after="120"/>
              <w:rPr>
                <w:iCs/>
                <w:noProof w:val="0"/>
                <w:lang w:val="ro-MD" w:eastAsia="ru-RU"/>
              </w:rPr>
            </w:pPr>
            <w:r w:rsidRPr="0065782E">
              <w:rPr>
                <w:b/>
                <w:shd w:val="clear" w:color="auto" w:fill="FFFFFF"/>
              </w:rPr>
              <w:t>nu se aplică</w:t>
            </w:r>
          </w:p>
        </w:tc>
        <w:tc>
          <w:tcPr>
            <w:tcW w:w="1800" w:type="dxa"/>
            <w:shd w:val="clear" w:color="auto" w:fill="auto"/>
          </w:tcPr>
          <w:p w14:paraId="33FAE6CC" w14:textId="77777777" w:rsidR="00EB15FE" w:rsidRPr="00FF430B" w:rsidRDefault="00EB15FE" w:rsidP="00BD2C7C">
            <w:pPr>
              <w:shd w:val="clear" w:color="auto" w:fill="FFFFFF" w:themeFill="background1"/>
              <w:tabs>
                <w:tab w:val="left" w:pos="612"/>
              </w:tabs>
              <w:spacing w:before="120" w:after="120"/>
              <w:rPr>
                <w:iCs/>
                <w:noProof w:val="0"/>
                <w:lang w:val="ro-MD" w:eastAsia="ru-RU"/>
              </w:rPr>
            </w:pPr>
          </w:p>
        </w:tc>
      </w:tr>
    </w:tbl>
    <w:p w14:paraId="0DBD5DF5" w14:textId="77777777" w:rsidR="00EB15FE" w:rsidRPr="00FF430B" w:rsidRDefault="00EB15FE" w:rsidP="00EB15FE">
      <w:pPr>
        <w:numPr>
          <w:ilvl w:val="0"/>
          <w:numId w:val="23"/>
        </w:numPr>
        <w:shd w:val="clear" w:color="auto" w:fill="FFFFFF" w:themeFill="background1"/>
        <w:tabs>
          <w:tab w:val="right" w:pos="426"/>
        </w:tabs>
        <w:spacing w:before="120"/>
        <w:ind w:left="0" w:firstLine="0"/>
        <w:rPr>
          <w:b/>
          <w:noProof w:val="0"/>
          <w:lang w:val="ro-MD" w:eastAsia="ru-RU"/>
        </w:rPr>
      </w:pPr>
      <w:r w:rsidRPr="006720D6">
        <w:rPr>
          <w:noProof w:val="0"/>
          <w:lang w:val="ro-MD" w:eastAsia="ru-RU"/>
        </w:rPr>
        <w:t>Termenul limită de depunere/deschidere a ofertelor</w:t>
      </w:r>
      <w:r w:rsidRPr="00FF430B">
        <w:rPr>
          <w:b/>
          <w:noProof w:val="0"/>
          <w:lang w:val="ro-MD" w:eastAsia="ru-RU"/>
        </w:rPr>
        <w:t>:</w:t>
      </w:r>
    </w:p>
    <w:p w14:paraId="34CA41B8" w14:textId="77777777" w:rsidR="00EB15FE" w:rsidRPr="006720D6" w:rsidRDefault="00EB15FE" w:rsidP="00EB15F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867ADC">
        <w:rPr>
          <w:b/>
          <w:i/>
        </w:rPr>
        <w:t>[ora exactă]</w:t>
      </w:r>
      <w:r w:rsidRPr="00867ADC">
        <w:rPr>
          <w:b/>
        </w:rPr>
        <w:t xml:space="preserve"> </w:t>
      </w:r>
      <w:r w:rsidRPr="00867ADC">
        <w:rPr>
          <w:b/>
          <w:highlight w:val="yellow"/>
        </w:rPr>
        <w:t>Informația o găsiți în SIA RSAP</w:t>
      </w:r>
    </w:p>
    <w:p w14:paraId="4E47EEC8" w14:textId="77777777" w:rsidR="00EB15FE" w:rsidRPr="006720D6" w:rsidRDefault="00EB15FE" w:rsidP="00EB15FE">
      <w:pPr>
        <w:numPr>
          <w:ilvl w:val="0"/>
          <w:numId w:val="25"/>
        </w:numPr>
        <w:shd w:val="clear" w:color="auto" w:fill="FFFFFF" w:themeFill="background1"/>
        <w:tabs>
          <w:tab w:val="right" w:pos="426"/>
        </w:tabs>
        <w:spacing w:before="120"/>
        <w:rPr>
          <w:b/>
          <w:noProof w:val="0"/>
          <w:lang w:val="ro-MD" w:eastAsia="ru-RU"/>
        </w:rPr>
      </w:pPr>
      <w:r w:rsidRPr="006720D6">
        <w:rPr>
          <w:b/>
          <w:noProof w:val="0"/>
          <w:lang w:val="ro-MD" w:eastAsia="ru-RU"/>
        </w:rPr>
        <w:t xml:space="preserve">pe: </w:t>
      </w:r>
      <w:r w:rsidRPr="006720D6">
        <w:rPr>
          <w:b/>
          <w:i/>
          <w:noProof w:val="0"/>
          <w:lang w:val="ro-MD" w:eastAsia="ru-RU"/>
        </w:rPr>
        <w:t>[data]</w:t>
      </w:r>
      <w:r w:rsidRPr="006720D6">
        <w:rPr>
          <w:b/>
          <w:noProof w:val="0"/>
          <w:lang w:val="ro-MD" w:eastAsia="ru-RU"/>
        </w:rPr>
        <w:t>_</w:t>
      </w:r>
      <w:r w:rsidRPr="006720D6">
        <w:rPr>
          <w:b/>
          <w:highlight w:val="yellow"/>
        </w:rPr>
        <w:t xml:space="preserve"> Informația o găsiți în SIA RSAP</w:t>
      </w:r>
      <w:r w:rsidRPr="006720D6">
        <w:rPr>
          <w:b/>
          <w:noProof w:val="0"/>
          <w:lang w:val="ro-MD" w:eastAsia="ru-RU"/>
        </w:rPr>
        <w:t xml:space="preserve"> </w:t>
      </w:r>
    </w:p>
    <w:p w14:paraId="38A05EAD" w14:textId="77777777" w:rsidR="00EB15FE" w:rsidRPr="00E2007C" w:rsidRDefault="00EB15FE" w:rsidP="00EB15FE">
      <w:pPr>
        <w:numPr>
          <w:ilvl w:val="0"/>
          <w:numId w:val="23"/>
        </w:numPr>
        <w:shd w:val="clear" w:color="auto" w:fill="FFFFFF" w:themeFill="background1"/>
        <w:tabs>
          <w:tab w:val="right" w:pos="426"/>
        </w:tabs>
        <w:spacing w:before="120"/>
        <w:ind w:left="0" w:firstLine="0"/>
        <w:rPr>
          <w:noProof w:val="0"/>
          <w:lang w:val="ro-MD" w:eastAsia="ru-RU"/>
        </w:rPr>
      </w:pPr>
      <w:r w:rsidRPr="00E2007C">
        <w:rPr>
          <w:noProof w:val="0"/>
          <w:lang w:val="ro-MD" w:eastAsia="ru-RU"/>
        </w:rPr>
        <w:t xml:space="preserve">Adresa la care trebuie transmise ofertele sau cererile de participare: </w:t>
      </w:r>
    </w:p>
    <w:p w14:paraId="7B5CDB86" w14:textId="77777777" w:rsidR="00EB15FE" w:rsidRPr="00FF430B" w:rsidRDefault="00EB15FE" w:rsidP="00EB15FE">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345EAB3A" w14:textId="77777777" w:rsidR="00EB15FE" w:rsidRPr="00FF430B" w:rsidRDefault="00EB15FE" w:rsidP="00EB15FE">
      <w:pPr>
        <w:numPr>
          <w:ilvl w:val="0"/>
          <w:numId w:val="23"/>
        </w:numPr>
        <w:tabs>
          <w:tab w:val="right" w:pos="426"/>
        </w:tabs>
        <w:spacing w:before="120"/>
        <w:ind w:left="0" w:firstLine="0"/>
        <w:rPr>
          <w:b/>
          <w:noProof w:val="0"/>
          <w:lang w:val="ro-MD" w:eastAsia="ru-RU"/>
        </w:rPr>
      </w:pPr>
      <w:r w:rsidRPr="00E2007C">
        <w:rPr>
          <w:noProof w:val="0"/>
          <w:lang w:val="ro-MD" w:eastAsia="ru-RU"/>
        </w:rPr>
        <w:t>Termenul de valabilitate a ofertelor:</w:t>
      </w:r>
      <w:r w:rsidRPr="00FF430B">
        <w:rPr>
          <w:b/>
          <w:noProof w:val="0"/>
          <w:lang w:val="ro-MD" w:eastAsia="ru-RU"/>
        </w:rPr>
        <w:t xml:space="preserve"> </w:t>
      </w:r>
      <w:r w:rsidRPr="00B06061">
        <w:rPr>
          <w:b/>
          <w:shd w:val="clear" w:color="auto" w:fill="FFFF00"/>
        </w:rPr>
        <w:t>60 zile</w:t>
      </w:r>
    </w:p>
    <w:p w14:paraId="2EDB9A2D" w14:textId="77777777" w:rsidR="00EB15FE" w:rsidRPr="00FF430B" w:rsidRDefault="00EB15FE" w:rsidP="00EB15FE">
      <w:pPr>
        <w:numPr>
          <w:ilvl w:val="0"/>
          <w:numId w:val="23"/>
        </w:numPr>
        <w:tabs>
          <w:tab w:val="right" w:pos="426"/>
        </w:tabs>
        <w:spacing w:before="120"/>
        <w:ind w:left="0" w:firstLine="0"/>
        <w:rPr>
          <w:b/>
          <w:noProof w:val="0"/>
          <w:lang w:val="ro-MD" w:eastAsia="ru-RU"/>
        </w:rPr>
      </w:pPr>
      <w:r w:rsidRPr="00E2007C">
        <w:rPr>
          <w:noProof w:val="0"/>
          <w:lang w:val="ro-MD" w:eastAsia="ru-RU"/>
        </w:rPr>
        <w:t>Locul deschiderii ofertelor:</w:t>
      </w:r>
      <w:r w:rsidRPr="00FF430B">
        <w:rPr>
          <w:b/>
          <w:noProof w:val="0"/>
          <w:lang w:val="ro-MD" w:eastAsia="ru-RU"/>
        </w:rPr>
        <w:t xml:space="preserve"> </w:t>
      </w:r>
      <w:r w:rsidRPr="00E2007C">
        <w:rPr>
          <w:b/>
          <w:shd w:val="clear" w:color="auto" w:fill="FFFF00"/>
        </w:rPr>
        <w:t>_SIA RSAP</w:t>
      </w:r>
      <w:r w:rsidRPr="00E2007C">
        <w:rPr>
          <w:b/>
          <w:noProof w:val="0"/>
          <w:lang w:val="ro-MD" w:eastAsia="ru-RU"/>
        </w:rPr>
        <w:t xml:space="preserve"> _</w:t>
      </w:r>
    </w:p>
    <w:p w14:paraId="39B67C7A" w14:textId="77777777" w:rsidR="00EB15FE" w:rsidRPr="00FF430B" w:rsidRDefault="00EB15FE" w:rsidP="00EB15FE">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28D21CC7" w14:textId="77777777" w:rsidR="00EB15FE" w:rsidRPr="00FF430B" w:rsidRDefault="00EB15FE" w:rsidP="00EB15FE">
      <w:pPr>
        <w:numPr>
          <w:ilvl w:val="0"/>
          <w:numId w:val="23"/>
        </w:numPr>
        <w:shd w:val="clear" w:color="auto" w:fill="FFFFFF" w:themeFill="background1"/>
        <w:tabs>
          <w:tab w:val="right" w:pos="426"/>
        </w:tabs>
        <w:spacing w:before="120"/>
        <w:ind w:left="450" w:hanging="450"/>
        <w:rPr>
          <w:b/>
          <w:noProof w:val="0"/>
          <w:lang w:val="ro-MD" w:eastAsia="ru-RU"/>
        </w:rPr>
      </w:pPr>
      <w:r w:rsidRPr="00FE0EAF">
        <w:rPr>
          <w:noProof w:val="0"/>
          <w:lang w:val="ro-MD" w:eastAsia="ru-RU"/>
        </w:rPr>
        <w:t>Persoanele autorizate să asiste la deschiderea ofertelor:</w:t>
      </w:r>
      <w:r w:rsidRPr="00FF430B">
        <w:rPr>
          <w:b/>
          <w:noProof w:val="0"/>
          <w:lang w:val="ro-MD" w:eastAsia="ru-RU"/>
        </w:rPr>
        <w:t xml:space="preserve">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1FA6CA93" w14:textId="77777777" w:rsidR="00EB15FE" w:rsidRPr="00FF430B" w:rsidRDefault="00EB15FE" w:rsidP="00EB15FE">
      <w:pPr>
        <w:numPr>
          <w:ilvl w:val="0"/>
          <w:numId w:val="23"/>
        </w:numPr>
        <w:shd w:val="clear" w:color="auto" w:fill="FFFFFF" w:themeFill="background1"/>
        <w:tabs>
          <w:tab w:val="right" w:pos="426"/>
        </w:tabs>
        <w:spacing w:before="120"/>
        <w:ind w:left="450" w:hanging="450"/>
        <w:rPr>
          <w:b/>
          <w:noProof w:val="0"/>
          <w:lang w:val="ro-MD" w:eastAsia="ru-RU"/>
        </w:rPr>
      </w:pPr>
      <w:r w:rsidRPr="00881710">
        <w:rPr>
          <w:noProof w:val="0"/>
          <w:lang w:val="ro-MD" w:eastAsia="ru-RU"/>
        </w:rPr>
        <w:t>Limba sau limbile în care trebuie redactate ofertele sau cererile de participare:</w:t>
      </w:r>
      <w:r w:rsidRPr="00FF430B">
        <w:rPr>
          <w:b/>
          <w:noProof w:val="0"/>
          <w:lang w:val="ro-MD" w:eastAsia="ru-RU"/>
        </w:rPr>
        <w:t xml:space="preserve"> </w:t>
      </w:r>
      <w:r>
        <w:rPr>
          <w:b/>
          <w:noProof w:val="0"/>
          <w:lang w:val="ro-MD" w:eastAsia="ru-RU"/>
        </w:rPr>
        <w:t>LIMBA DE STAT.</w:t>
      </w:r>
    </w:p>
    <w:p w14:paraId="5CB6196E"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3A44E6">
        <w:rPr>
          <w:noProof w:val="0"/>
          <w:lang w:val="ro-MD" w:eastAsia="ru-RU"/>
        </w:rPr>
        <w:t>Respectivul contract se referă la un proiect și/sau program finanțat din fonduri ale Uniunii Europene:</w:t>
      </w:r>
      <w:r w:rsidRPr="00FF430B">
        <w:rPr>
          <w:b/>
          <w:noProof w:val="0"/>
          <w:lang w:val="ro-MD" w:eastAsia="ru-RU"/>
        </w:rPr>
        <w:t xml:space="preserve"> </w:t>
      </w:r>
      <w:r>
        <w:rPr>
          <w:b/>
          <w:noProof w:val="0"/>
          <w:lang w:val="ro-MD" w:eastAsia="ru-RU"/>
        </w:rPr>
        <w:t>nu se aplică</w:t>
      </w:r>
    </w:p>
    <w:p w14:paraId="50FA7B5C" w14:textId="77777777" w:rsidR="00EB15FE" w:rsidRPr="00ED5AC5" w:rsidRDefault="00EB15FE" w:rsidP="00EB15FE">
      <w:pPr>
        <w:numPr>
          <w:ilvl w:val="0"/>
          <w:numId w:val="23"/>
        </w:numPr>
        <w:shd w:val="clear" w:color="auto" w:fill="FFFFFF" w:themeFill="background1"/>
        <w:tabs>
          <w:tab w:val="right" w:pos="426"/>
        </w:tabs>
        <w:spacing w:before="120"/>
        <w:ind w:left="0" w:firstLine="0"/>
        <w:rPr>
          <w:noProof w:val="0"/>
          <w:lang w:val="ro-MD" w:eastAsia="ru-RU"/>
        </w:rPr>
      </w:pPr>
      <w:r w:rsidRPr="00ED5AC5">
        <w:rPr>
          <w:noProof w:val="0"/>
          <w:lang w:val="ro-MD" w:eastAsia="ru-RU"/>
        </w:rPr>
        <w:t xml:space="preserve">Denumirea și adresa organismului competent de soluționare a contestațiilor: </w:t>
      </w:r>
    </w:p>
    <w:p w14:paraId="345B4F91" w14:textId="77777777" w:rsidR="00EB15FE" w:rsidRPr="00FF430B" w:rsidRDefault="00EB15FE" w:rsidP="00EB15F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E082AAB" w14:textId="77777777" w:rsidR="00EB15FE" w:rsidRPr="00FF430B" w:rsidRDefault="00EB15FE" w:rsidP="00EB15FE">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0A59B66B" w14:textId="77777777" w:rsidR="00EB15FE" w:rsidRPr="00FF430B" w:rsidRDefault="00EB15FE" w:rsidP="00EB15F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EB7E79C"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Data (datele) și referința (referințele) publicărilor anterioare în Jurnalul Oficial al Uniunii Europene privind contractul (contractele) la care se referă anunțul respectiv (dacă este cazul):</w:t>
      </w:r>
      <w:r w:rsidRPr="00BA4813">
        <w:rPr>
          <w:b/>
          <w:shd w:val="clear" w:color="auto" w:fill="FFFFFF"/>
        </w:rPr>
        <w:t xml:space="preserve"> </w:t>
      </w:r>
      <w:r w:rsidRPr="0065782E">
        <w:rPr>
          <w:b/>
          <w:shd w:val="clear" w:color="auto" w:fill="FFFFFF"/>
        </w:rPr>
        <w:t>nu se aplică</w:t>
      </w:r>
    </w:p>
    <w:p w14:paraId="603D231D"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În cazul achizițiilor periodice, calendarul estimat pentru publicarea anunțurilor viitoare</w:t>
      </w:r>
      <w:r w:rsidRPr="00BA4813">
        <w:rPr>
          <w:noProof w:val="0"/>
          <w:shd w:val="clear" w:color="auto" w:fill="FFFFFF" w:themeFill="background1"/>
          <w:lang w:val="ro-MD" w:eastAsia="ru-RU"/>
        </w:rPr>
        <w:t>:</w:t>
      </w:r>
      <w:r w:rsidRPr="00BA4813">
        <w:rPr>
          <w:b/>
          <w:shd w:val="clear" w:color="auto" w:fill="FFFFFF"/>
        </w:rPr>
        <w:t xml:space="preserve"> </w:t>
      </w:r>
      <w:r w:rsidRPr="0065782E">
        <w:rPr>
          <w:b/>
          <w:shd w:val="clear" w:color="auto" w:fill="FFFFFF"/>
        </w:rPr>
        <w:t>nu se aplică</w:t>
      </w:r>
    </w:p>
    <w:p w14:paraId="2478E867" w14:textId="77777777" w:rsidR="00EB15FE" w:rsidRPr="00FF430B" w:rsidRDefault="00EB15FE" w:rsidP="00EB15FE">
      <w:pPr>
        <w:numPr>
          <w:ilvl w:val="0"/>
          <w:numId w:val="23"/>
        </w:numPr>
        <w:shd w:val="clear" w:color="auto" w:fill="FFFFFF" w:themeFill="background1"/>
        <w:tabs>
          <w:tab w:val="right" w:pos="426"/>
        </w:tabs>
        <w:spacing w:before="120"/>
        <w:ind w:left="360"/>
        <w:rPr>
          <w:b/>
          <w:noProof w:val="0"/>
          <w:lang w:val="ro-MD" w:eastAsia="ru-RU"/>
        </w:rPr>
      </w:pPr>
      <w:r w:rsidRPr="00BA4813">
        <w:rPr>
          <w:noProof w:val="0"/>
          <w:lang w:val="ro-MD" w:eastAsia="ru-RU"/>
        </w:rPr>
        <w:t xml:space="preserve">Data publicării anunțului de intenție sau, după caz, precizarea că nu a fost publicat un astfel de </w:t>
      </w:r>
      <w:r w:rsidRPr="00BA4813">
        <w:rPr>
          <w:noProof w:val="0"/>
          <w:shd w:val="clear" w:color="auto" w:fill="FFFFFF" w:themeFill="background1"/>
          <w:lang w:val="ro-MD" w:eastAsia="ru-RU"/>
        </w:rPr>
        <w:t>anunţ:</w:t>
      </w:r>
      <w:r w:rsidRPr="00BA4813">
        <w:rPr>
          <w:b/>
          <w:shd w:val="clear" w:color="auto" w:fill="FFFFFF"/>
        </w:rPr>
        <w:t xml:space="preserve"> </w:t>
      </w:r>
      <w:r w:rsidRPr="0065782E">
        <w:rPr>
          <w:b/>
          <w:shd w:val="clear" w:color="auto" w:fill="FFFFFF"/>
        </w:rPr>
        <w:t>nu se aplică</w:t>
      </w:r>
    </w:p>
    <w:p w14:paraId="4D787B3A" w14:textId="77777777" w:rsidR="00EB15FE" w:rsidRPr="00FF430B" w:rsidRDefault="00EB15FE" w:rsidP="00EB15FE">
      <w:pPr>
        <w:numPr>
          <w:ilvl w:val="0"/>
          <w:numId w:val="23"/>
        </w:numPr>
        <w:shd w:val="clear" w:color="auto" w:fill="FFFFFF" w:themeFill="background1"/>
        <w:tabs>
          <w:tab w:val="right" w:pos="426"/>
        </w:tabs>
        <w:spacing w:before="120"/>
        <w:ind w:left="0" w:firstLine="0"/>
        <w:rPr>
          <w:b/>
          <w:noProof w:val="0"/>
          <w:lang w:val="ro-MD" w:eastAsia="ru-RU"/>
        </w:rPr>
      </w:pPr>
      <w:r w:rsidRPr="00B24688">
        <w:rPr>
          <w:noProof w:val="0"/>
          <w:lang w:val="ro-MD" w:eastAsia="ru-RU"/>
        </w:rPr>
        <w:t>Data transmiterii spre publicare a anunțului de participar</w:t>
      </w:r>
      <w:r w:rsidRPr="00B24688">
        <w:rPr>
          <w:noProof w:val="0"/>
          <w:shd w:val="clear" w:color="auto" w:fill="FFFFFF" w:themeFill="background1"/>
          <w:lang w:val="ro-MD" w:eastAsia="ru-RU"/>
        </w:rPr>
        <w:t>e:</w:t>
      </w:r>
      <w:r w:rsidRPr="00B24688">
        <w:rPr>
          <w:sz w:val="22"/>
          <w:szCs w:val="22"/>
          <w:shd w:val="clear" w:color="auto" w:fill="FFFFFF"/>
        </w:rPr>
        <w:t xml:space="preserve"> </w:t>
      </w:r>
      <w:r w:rsidRPr="00B24688">
        <w:rPr>
          <w:b/>
          <w:sz w:val="22"/>
          <w:szCs w:val="22"/>
          <w:shd w:val="clear" w:color="auto" w:fill="FFFFFF"/>
        </w:rPr>
        <w:t>conform SIA RSAP M-Tender</w:t>
      </w:r>
    </w:p>
    <w:p w14:paraId="221C48AC" w14:textId="77777777" w:rsidR="00EB15FE" w:rsidRPr="00B24688" w:rsidRDefault="00EB15FE" w:rsidP="00EB15FE">
      <w:pPr>
        <w:numPr>
          <w:ilvl w:val="0"/>
          <w:numId w:val="23"/>
        </w:numPr>
        <w:shd w:val="clear" w:color="auto" w:fill="FFFFFF" w:themeFill="background1"/>
        <w:tabs>
          <w:tab w:val="right" w:pos="426"/>
        </w:tabs>
        <w:spacing w:before="120"/>
        <w:ind w:left="0" w:firstLine="0"/>
        <w:rPr>
          <w:noProof w:val="0"/>
          <w:lang w:val="ro-MD" w:eastAsia="ru-RU"/>
        </w:rPr>
      </w:pPr>
      <w:r w:rsidRPr="00B24688">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B15FE" w:rsidRPr="00EC30C2" w14:paraId="3EBD1D19" w14:textId="77777777" w:rsidTr="00BD2C7C">
        <w:tc>
          <w:tcPr>
            <w:tcW w:w="5305" w:type="dxa"/>
            <w:shd w:val="clear" w:color="auto" w:fill="FFFFFF" w:themeFill="background1"/>
          </w:tcPr>
          <w:p w14:paraId="321CB7D7" w14:textId="77777777" w:rsidR="00EB15FE" w:rsidRPr="00FF430B" w:rsidRDefault="00EB15FE" w:rsidP="00BD2C7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12C58647" w14:textId="77777777" w:rsidR="00EB15FE" w:rsidRPr="00FF430B" w:rsidRDefault="00EB15FE" w:rsidP="00BD2C7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B15FE" w:rsidRPr="00EC30C2" w14:paraId="68A6DE80" w14:textId="77777777" w:rsidTr="00BD2C7C">
        <w:tc>
          <w:tcPr>
            <w:tcW w:w="5305" w:type="dxa"/>
            <w:shd w:val="clear" w:color="auto" w:fill="FFFFFF" w:themeFill="background1"/>
          </w:tcPr>
          <w:p w14:paraId="7812109C" w14:textId="77777777" w:rsidR="00EB15FE" w:rsidRPr="00FF430B" w:rsidRDefault="00EB15FE" w:rsidP="00BD2C7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8142A47" w14:textId="77777777" w:rsidR="00EB15FE" w:rsidRPr="00FF430B" w:rsidRDefault="00EB15FE" w:rsidP="00BD2C7C">
            <w:pPr>
              <w:shd w:val="clear" w:color="auto" w:fill="FFFFFF" w:themeFill="background1"/>
              <w:tabs>
                <w:tab w:val="right" w:pos="426"/>
              </w:tabs>
              <w:rPr>
                <w:noProof w:val="0"/>
                <w:lang w:val="ro-MD" w:eastAsia="ru-RU"/>
              </w:rPr>
            </w:pPr>
            <w:r w:rsidRPr="005C239F">
              <w:rPr>
                <w:sz w:val="22"/>
                <w:szCs w:val="22"/>
              </w:rPr>
              <w:t>Se acceptă prin intermediul MTender</w:t>
            </w:r>
          </w:p>
        </w:tc>
      </w:tr>
      <w:tr w:rsidR="00EB15FE" w:rsidRPr="00EC30C2" w14:paraId="007C9D4F" w14:textId="77777777" w:rsidTr="00BD2C7C">
        <w:tc>
          <w:tcPr>
            <w:tcW w:w="5305" w:type="dxa"/>
            <w:shd w:val="clear" w:color="auto" w:fill="FFFFFF" w:themeFill="background1"/>
          </w:tcPr>
          <w:p w14:paraId="64B2C63D" w14:textId="77777777" w:rsidR="00EB15FE" w:rsidRPr="00FF430B" w:rsidRDefault="00EB15FE" w:rsidP="00BD2C7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396C0806" w14:textId="77777777" w:rsidR="00EB15FE" w:rsidRPr="00FF430B" w:rsidRDefault="00EB15FE" w:rsidP="00BD2C7C">
            <w:pPr>
              <w:shd w:val="clear" w:color="auto" w:fill="FFFFFF" w:themeFill="background1"/>
              <w:tabs>
                <w:tab w:val="right" w:pos="426"/>
              </w:tabs>
              <w:rPr>
                <w:noProof w:val="0"/>
                <w:lang w:val="ro-MD" w:eastAsia="ru-RU"/>
              </w:rPr>
            </w:pPr>
            <w:r w:rsidRPr="005C239F">
              <w:rPr>
                <w:sz w:val="22"/>
                <w:szCs w:val="22"/>
              </w:rPr>
              <w:t>Nu se acceptă</w:t>
            </w:r>
          </w:p>
        </w:tc>
      </w:tr>
      <w:tr w:rsidR="00EB15FE" w:rsidRPr="00EC30C2" w14:paraId="1C5EAA2B" w14:textId="77777777" w:rsidTr="00BD2C7C">
        <w:tc>
          <w:tcPr>
            <w:tcW w:w="5305" w:type="dxa"/>
            <w:shd w:val="clear" w:color="auto" w:fill="FFFFFF" w:themeFill="background1"/>
          </w:tcPr>
          <w:p w14:paraId="47AB8BFB" w14:textId="77777777" w:rsidR="00EB15FE" w:rsidRPr="00FF430B" w:rsidRDefault="00EB15FE" w:rsidP="00BD2C7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B260370" w14:textId="77777777" w:rsidR="00EB15FE" w:rsidRPr="00FF430B" w:rsidRDefault="00EB15FE" w:rsidP="00BD2C7C">
            <w:pPr>
              <w:shd w:val="clear" w:color="auto" w:fill="FFFFFF" w:themeFill="background1"/>
              <w:tabs>
                <w:tab w:val="right" w:pos="426"/>
              </w:tabs>
              <w:rPr>
                <w:noProof w:val="0"/>
                <w:lang w:val="ro-MD" w:eastAsia="ru-RU"/>
              </w:rPr>
            </w:pPr>
            <w:r w:rsidRPr="005C239F">
              <w:rPr>
                <w:sz w:val="22"/>
                <w:szCs w:val="22"/>
              </w:rPr>
              <w:t>Se acceptă</w:t>
            </w:r>
          </w:p>
        </w:tc>
      </w:tr>
      <w:tr w:rsidR="00EB15FE" w:rsidRPr="00EC30C2" w14:paraId="7F2119AB" w14:textId="77777777" w:rsidTr="00BD2C7C">
        <w:trPr>
          <w:trHeight w:val="77"/>
        </w:trPr>
        <w:tc>
          <w:tcPr>
            <w:tcW w:w="5305" w:type="dxa"/>
            <w:shd w:val="clear" w:color="auto" w:fill="FFFFFF" w:themeFill="background1"/>
          </w:tcPr>
          <w:p w14:paraId="76B2FC39" w14:textId="77777777" w:rsidR="00EB15FE" w:rsidRPr="00FF430B" w:rsidRDefault="00EB15FE" w:rsidP="00BD2C7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B831749" w14:textId="77777777" w:rsidR="00EB15FE" w:rsidRPr="00FF430B" w:rsidRDefault="00EB15FE" w:rsidP="00BD2C7C">
            <w:pPr>
              <w:shd w:val="clear" w:color="auto" w:fill="FFFFFF" w:themeFill="background1"/>
              <w:tabs>
                <w:tab w:val="right" w:pos="426"/>
              </w:tabs>
              <w:rPr>
                <w:noProof w:val="0"/>
                <w:lang w:val="ro-MD" w:eastAsia="ru-RU"/>
              </w:rPr>
            </w:pPr>
            <w:r w:rsidRPr="005C239F">
              <w:rPr>
                <w:sz w:val="22"/>
                <w:szCs w:val="22"/>
              </w:rPr>
              <w:t>Se acceptă</w:t>
            </w:r>
          </w:p>
        </w:tc>
      </w:tr>
    </w:tbl>
    <w:p w14:paraId="33E2A045" w14:textId="77777777" w:rsidR="00EB15FE" w:rsidRPr="00FF430B" w:rsidRDefault="00EB15FE" w:rsidP="00EB15FE">
      <w:pPr>
        <w:numPr>
          <w:ilvl w:val="0"/>
          <w:numId w:val="23"/>
        </w:numPr>
        <w:shd w:val="clear" w:color="auto" w:fill="FFFFFF" w:themeFill="background1"/>
        <w:tabs>
          <w:tab w:val="right" w:pos="426"/>
        </w:tabs>
        <w:spacing w:before="120"/>
        <w:ind w:left="360"/>
        <w:rPr>
          <w:noProof w:val="0"/>
          <w:sz w:val="20"/>
          <w:lang w:val="ro-MD" w:eastAsia="ru-RU"/>
        </w:rPr>
      </w:pPr>
      <w:r w:rsidRPr="00B24688">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FF430B">
        <w:rPr>
          <w:b/>
          <w:noProof w:val="0"/>
          <w:lang w:val="ro-MD" w:eastAsia="ru-RU"/>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182B4751" w14:textId="77777777" w:rsidR="00EB15FE" w:rsidRPr="00FF430B" w:rsidRDefault="00EB15FE" w:rsidP="00EB15FE">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410EBE">
        <w:rPr>
          <w:lang w:val="en-US"/>
        </w:rPr>
        <w:t>(</w:t>
      </w:r>
      <w:r w:rsidRPr="00410EBE">
        <w:rPr>
          <w:shd w:val="clear" w:color="auto" w:fill="FFFF00"/>
          <w:lang w:val="en-US"/>
        </w:rPr>
        <w:t>022) 250-</w:t>
      </w:r>
      <w:r>
        <w:rPr>
          <w:shd w:val="clear" w:color="auto" w:fill="FFFF00"/>
          <w:lang w:val="en-US"/>
        </w:rPr>
        <w:t>707</w:t>
      </w:r>
      <w:r w:rsidRPr="00410EBE">
        <w:rPr>
          <w:shd w:val="clear" w:color="auto" w:fill="FFFF00"/>
          <w:lang w:val="en-US"/>
        </w:rPr>
        <w:t xml:space="preserve"> Moticailo Alexei (serviciu achiziții</w:t>
      </w:r>
      <w:r>
        <w:rPr>
          <w:shd w:val="clear" w:color="auto" w:fill="FFFF00"/>
          <w:lang w:val="en-US"/>
        </w:rPr>
        <w:t xml:space="preserve"> publice</w:t>
      </w:r>
      <w:r w:rsidRPr="00410EBE">
        <w:rPr>
          <w:shd w:val="clear" w:color="auto" w:fill="FFFF00"/>
          <w:lang w:val="en-US"/>
        </w:rPr>
        <w:t>)</w:t>
      </w:r>
    </w:p>
    <w:p w14:paraId="0C756907" w14:textId="77777777" w:rsidR="00EB15FE" w:rsidRPr="00FF430B" w:rsidRDefault="00EB15FE" w:rsidP="00EB15FE">
      <w:pPr>
        <w:shd w:val="clear" w:color="auto" w:fill="FFFFFF" w:themeFill="background1"/>
        <w:spacing w:before="120" w:after="120"/>
        <w:rPr>
          <w:b/>
          <w:noProof w:val="0"/>
          <w:lang w:val="ro-MD" w:eastAsia="ru-RU"/>
        </w:rPr>
      </w:pPr>
    </w:p>
    <w:p w14:paraId="0F4AF62E" w14:textId="77777777" w:rsidR="00EB15FE" w:rsidRPr="00FF430B" w:rsidRDefault="00EB15FE" w:rsidP="00EB15FE">
      <w:pPr>
        <w:shd w:val="clear" w:color="auto" w:fill="FFFFFF"/>
        <w:spacing w:before="120" w:after="120"/>
        <w:rPr>
          <w:rFonts w:eastAsia="PMingLiU"/>
          <w:lang w:val="ro-MD" w:eastAsia="zh-CN"/>
        </w:rPr>
      </w:pPr>
      <w:r w:rsidRPr="00D37F36">
        <w:rPr>
          <w:b/>
          <w:lang w:val="en-US"/>
        </w:rPr>
        <w:t xml:space="preserve">Conducătorul grupului de lucru: </w:t>
      </w:r>
      <w:r>
        <w:rPr>
          <w:b/>
          <w:lang w:val="en-US"/>
        </w:rPr>
        <w:t xml:space="preserve">    </w:t>
      </w:r>
      <w:r w:rsidRPr="00D37F36">
        <w:rPr>
          <w:b/>
          <w:lang w:val="en-US"/>
        </w:rPr>
        <w:t xml:space="preserve"> </w:t>
      </w:r>
      <w:r>
        <w:rPr>
          <w:b/>
          <w:lang w:val="en-US"/>
        </w:rPr>
        <w:t xml:space="preserve">                                   </w:t>
      </w:r>
      <w:r>
        <w:rPr>
          <w:b/>
          <w:shd w:val="clear" w:color="auto" w:fill="FFFF00"/>
          <w:lang w:val="en-US"/>
        </w:rPr>
        <w:t xml:space="preserve">Mihail Ciocanu </w:t>
      </w:r>
      <w:r w:rsidRPr="00D37F36">
        <w:rPr>
          <w:b/>
          <w:lang w:val="en-US"/>
        </w:rPr>
        <w:t xml:space="preserve">     </w:t>
      </w:r>
      <w:r>
        <w:rPr>
          <w:b/>
          <w:lang w:val="en-US"/>
        </w:rPr>
        <w:t xml:space="preserve">                       </w:t>
      </w:r>
      <w:r w:rsidRPr="00D37F36">
        <w:rPr>
          <w:b/>
          <w:lang w:val="en-US"/>
        </w:rPr>
        <w:t>L.Ș.</w:t>
      </w:r>
    </w:p>
    <w:p w14:paraId="49D304DF" w14:textId="77777777" w:rsidR="00EB15FE" w:rsidRPr="00FF430B" w:rsidRDefault="00EB15FE" w:rsidP="00EB15FE">
      <w:pPr>
        <w:pStyle w:val="Style3"/>
        <w:tabs>
          <w:tab w:val="left" w:pos="567"/>
        </w:tabs>
        <w:spacing w:before="0" w:beforeAutospacing="0" w:after="0"/>
        <w:ind w:left="0" w:firstLine="0"/>
        <w:rPr>
          <w:rFonts w:eastAsia="PMingLiU"/>
          <w:lang w:val="ro-MD" w:eastAsia="zh-CN"/>
        </w:rPr>
      </w:pPr>
    </w:p>
    <w:p w14:paraId="0653275B" w14:textId="6BD22046" w:rsidR="0098050C" w:rsidRDefault="0098050C" w:rsidP="0098050C">
      <w:pPr>
        <w:pStyle w:val="Style3"/>
        <w:tabs>
          <w:tab w:val="left" w:pos="567"/>
        </w:tabs>
        <w:spacing w:before="0" w:beforeAutospacing="0" w:after="0"/>
        <w:ind w:left="0" w:firstLine="0"/>
        <w:rPr>
          <w:rFonts w:eastAsia="PMingLiU"/>
          <w:lang w:val="ro-MD" w:eastAsia="zh-CN"/>
        </w:rPr>
      </w:pPr>
    </w:p>
    <w:p w14:paraId="772D0A26" w14:textId="15EB433A" w:rsidR="00EB15FE" w:rsidRDefault="00EB15FE" w:rsidP="0098050C">
      <w:pPr>
        <w:pStyle w:val="Style3"/>
        <w:tabs>
          <w:tab w:val="left" w:pos="567"/>
        </w:tabs>
        <w:spacing w:before="0" w:beforeAutospacing="0" w:after="0"/>
        <w:ind w:left="0" w:firstLine="0"/>
        <w:rPr>
          <w:rFonts w:eastAsia="PMingLiU"/>
          <w:lang w:val="ro-MD" w:eastAsia="zh-CN"/>
        </w:rPr>
      </w:pPr>
    </w:p>
    <w:p w14:paraId="7D7EBF70" w14:textId="77777777" w:rsidR="00EB15FE" w:rsidRPr="00795FC1" w:rsidRDefault="00EB15FE" w:rsidP="0098050C">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ED5DF14"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A67564">
              <w:rPr>
                <w:b/>
                <w:lang w:val="ro-MD"/>
              </w:rPr>
              <w:t>ACM</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5B79B266" w:rsidR="00460653" w:rsidRPr="005306E1" w:rsidRDefault="00460653" w:rsidP="005306E1">
            <w:pPr>
              <w:tabs>
                <w:tab w:val="left" w:pos="567"/>
                <w:tab w:val="right" w:pos="9531"/>
              </w:tabs>
              <w:jc w:val="both"/>
              <w:rPr>
                <w:lang w:val="ro-MD"/>
              </w:rPr>
            </w:pPr>
            <w:r w:rsidRPr="006360B8">
              <w:rPr>
                <w:lang w:val="ro-MD"/>
              </w:rPr>
              <w:t xml:space="preserve">Prezentul contract este încheiat în urma procedurii de achiziție nr. </w:t>
            </w:r>
            <w:hyperlink r:id="rId16" w:tgtFrame="_blank" w:history="1">
              <w:r w:rsidR="003E7303" w:rsidRPr="003E7303">
                <w:rPr>
                  <w:rStyle w:val="af3"/>
                  <w:rFonts w:eastAsiaTheme="majorEastAsia"/>
                  <w:color w:val="auto"/>
                  <w:bdr w:val="none" w:sz="0" w:space="0" w:color="auto" w:frame="1"/>
                  <w:shd w:val="clear" w:color="auto" w:fill="FFFFFF"/>
                </w:rPr>
                <w:t>ocds-b3wdp1-MD-1644936329348</w:t>
              </w:r>
            </w:hyperlink>
            <w:r w:rsidR="003E7303" w:rsidRPr="003E7303">
              <w:rPr>
                <w:u w:val="single"/>
              </w:rPr>
              <w:t>/</w:t>
            </w:r>
            <w:r w:rsidR="003E7303" w:rsidRPr="003E7303">
              <w:rPr>
                <w:u w:val="single"/>
                <w:shd w:val="clear" w:color="auto" w:fill="FFFFFF"/>
              </w:rPr>
              <w:t>21051833</w:t>
            </w:r>
            <w:r w:rsidRPr="006360B8">
              <w:rPr>
                <w:lang w:val="ro-MD"/>
              </w:rPr>
              <w:t xml:space="preserve"> din data</w:t>
            </w:r>
            <w:r w:rsidR="002C48D3">
              <w:rPr>
                <w:lang w:val="ro-MD"/>
              </w:rPr>
              <w:t xml:space="preserve"> conform</w:t>
            </w:r>
            <w:r w:rsidR="002C48D3" w:rsidRPr="00E2007C">
              <w:rPr>
                <w:b/>
                <w:shd w:val="clear" w:color="auto" w:fill="FFFF00"/>
              </w:rPr>
              <w:t xml:space="preserve"> SIA RSAP</w:t>
            </w:r>
            <w:r w:rsidRPr="006360B8">
              <w:rPr>
                <w:lang w:val="ro-MD"/>
              </w:rPr>
              <w:t>, între</w:t>
            </w:r>
            <w:r w:rsidR="006445FA" w:rsidRPr="006360B8">
              <w:rPr>
                <w:lang w:val="ro-MD"/>
              </w:rPr>
              <w:t xml:space="preserve"> </w:t>
            </w:r>
            <w:r w:rsidR="006445FA" w:rsidRPr="005306E1">
              <w:rPr>
                <w:rFonts w:eastAsia="PMingLiU"/>
                <w:b/>
                <w:noProof w:val="0"/>
                <w:u w:val="single"/>
                <w:lang w:val="ro-MD" w:eastAsia="zh-CN"/>
              </w:rPr>
              <w:t>IMSP Institutul de Medicină Urgentă</w:t>
            </w:r>
            <w:r w:rsidR="006445FA" w:rsidRPr="005306E1">
              <w:rPr>
                <w:rFonts w:eastAsia="PMingLiU"/>
                <w:b/>
                <w:u w:val="single"/>
                <w:lang w:val="ro-MD" w:eastAsia="zh-CN"/>
              </w:rPr>
              <w:t>,</w:t>
            </w:r>
            <w:r w:rsidRPr="006360B8">
              <w:rPr>
                <w:lang w:val="ro-MD"/>
              </w:rPr>
              <w:t xml:space="preserve"> cu sediul în</w:t>
            </w:r>
            <w:r w:rsidR="006445FA" w:rsidRPr="006360B8">
              <w:rPr>
                <w:lang w:val="ro-MD"/>
              </w:rPr>
              <w:t xml:space="preserve"> </w:t>
            </w:r>
            <w:r w:rsidR="006445FA" w:rsidRPr="006360B8">
              <w:rPr>
                <w:rFonts w:eastAsia="PMingLiU"/>
                <w:noProof w:val="0"/>
                <w:lang w:eastAsia="zh-CN"/>
              </w:rPr>
              <w:t>MD-2004, mun.Chișinău, str.Toma Ciorbă, 1</w:t>
            </w:r>
            <w:r w:rsidRPr="006360B8">
              <w:rPr>
                <w:lang w:val="ro-MD"/>
              </w:rPr>
              <w:t xml:space="preserve">, telefon: </w:t>
            </w:r>
            <w:r w:rsidR="006445FA" w:rsidRPr="006360B8">
              <w:rPr>
                <w:rFonts w:eastAsia="PMingLiU"/>
                <w:noProof w:val="0"/>
                <w:lang w:eastAsia="zh-CN"/>
              </w:rPr>
              <w:t>(022) 250-704 / 250-808 / 250-809</w:t>
            </w:r>
            <w:r w:rsidRPr="006360B8">
              <w:rPr>
                <w:lang w:val="ro-MD"/>
              </w:rPr>
              <w:t xml:space="preserve">, </w:t>
            </w:r>
            <w:r w:rsidR="009157BF" w:rsidRPr="006360B8">
              <w:rPr>
                <w:lang w:val="ro-MD"/>
              </w:rPr>
              <w:t>IDNO</w:t>
            </w:r>
            <w:r w:rsidR="00447A9A" w:rsidRPr="006360B8">
              <w:rPr>
                <w:lang w:val="ro-MD"/>
              </w:rPr>
              <w:t xml:space="preserve"> </w:t>
            </w:r>
            <w:r w:rsidR="00447A9A" w:rsidRPr="005306E1">
              <w:rPr>
                <w:rFonts w:eastAsia="PMingLiU"/>
                <w:lang w:val="ro-MD" w:eastAsia="zh-CN"/>
              </w:rPr>
              <w:t>1003600152606</w:t>
            </w:r>
            <w:r w:rsidR="00B51B6E" w:rsidRPr="006360B8">
              <w:rPr>
                <w:lang w:val="ro-MD"/>
              </w:rPr>
              <w:t xml:space="preserve"> reprezentat prin </w:t>
            </w:r>
            <w:r w:rsidR="006360B8" w:rsidRPr="005306E1">
              <w:rPr>
                <w:rFonts w:eastAsia="PMingLiU"/>
                <w:b/>
                <w:sz w:val="22"/>
                <w:u w:val="single"/>
                <w:lang w:val="ro-MD" w:eastAsia="zh-CN"/>
              </w:rPr>
              <w:t>Mihail Ciocanu</w:t>
            </w:r>
            <w:r w:rsidR="006360B8" w:rsidRPr="005306E1">
              <w:rPr>
                <w:rFonts w:eastAsia="PMingLiU"/>
                <w:b/>
                <w:u w:val="single"/>
                <w:lang w:val="ro-MD" w:eastAsia="zh-CN"/>
              </w:rPr>
              <w:t xml:space="preserve"> – director</w:t>
            </w:r>
            <w:r w:rsidRPr="006360B8">
              <w:rPr>
                <w:sz w:val="20"/>
                <w:szCs w:val="20"/>
                <w:lang w:val="ro-MD"/>
              </w:rPr>
              <w:t xml:space="preserve"> </w:t>
            </w:r>
          </w:p>
          <w:p w14:paraId="3323D58B" w14:textId="77777777" w:rsidR="006360B8"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3F7BB51"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3E7303">
              <w:rPr>
                <w:i/>
                <w:lang w:val="ro-MD"/>
              </w:rPr>
              <w:t xml:space="preserve">de </w:t>
            </w:r>
            <w:r w:rsidR="00EB15FE">
              <w:rPr>
                <w:i/>
                <w:lang w:val="ro-MD"/>
              </w:rPr>
              <w:t>construcție a peretilor despartitori</w:t>
            </w:r>
            <w:r w:rsidR="00A67564">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D785159"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EB15FE">
              <w:rPr>
                <w:lang w:val="ro-MD"/>
              </w:rPr>
              <w:t>10</w:t>
            </w:r>
            <w:r w:rsidR="009F0FE8" w:rsidRPr="00FF430B">
              <w:rPr>
                <w:lang w:val="ro-MD"/>
              </w:rPr>
              <w:t xml:space="preserve"> </w:t>
            </w:r>
            <w:r w:rsidR="00A67564">
              <w:rPr>
                <w:lang w:val="ro-MD"/>
              </w:rPr>
              <w:t>zile</w:t>
            </w:r>
            <w:r w:rsidR="005D4B79" w:rsidRPr="00FF430B">
              <w:rPr>
                <w:lang w:val="ro-MD"/>
              </w:rPr>
              <w:t xml:space="preserve"> </w:t>
            </w:r>
            <w:r w:rsidR="003751C7">
              <w:rPr>
                <w:lang w:val="ro-MD"/>
              </w:rPr>
              <w:t xml:space="preserve">și zile </w:t>
            </w:r>
            <w:r w:rsidR="00E8262B">
              <w:rPr>
                <w:lang w:val="ro-MD"/>
              </w:rPr>
              <w:t>1</w:t>
            </w:r>
            <w:r w:rsidR="003751C7">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F5CF4E5" w14:textId="45F28C67" w:rsidR="00042042" w:rsidRDefault="00042042" w:rsidP="00196AB4">
      <w:pPr>
        <w:jc w:val="both"/>
        <w:rPr>
          <w:lang w:val="ro-MD"/>
        </w:rPr>
      </w:pPr>
    </w:p>
    <w:p w14:paraId="05011B12" w14:textId="77777777" w:rsidR="00042042" w:rsidRDefault="00042042" w:rsidP="00196AB4">
      <w:pPr>
        <w:jc w:val="both"/>
        <w:rPr>
          <w:lang w:val="ro-MD"/>
        </w:rPr>
      </w:pPr>
    </w:p>
    <w:p w14:paraId="4E1D8A72" w14:textId="09DCB8CB" w:rsidR="001B7EBF" w:rsidRDefault="001B7EBF" w:rsidP="00196AB4">
      <w:pPr>
        <w:jc w:val="both"/>
        <w:rPr>
          <w:lang w:val="ro-MD"/>
        </w:rPr>
      </w:pPr>
    </w:p>
    <w:p w14:paraId="73A9F233" w14:textId="2552751E"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5F291791" w:rsidR="001B7EBF" w:rsidRPr="001B7EBF" w:rsidRDefault="001B7EBF" w:rsidP="001B7EBF">
      <w:pPr>
        <w:jc w:val="center"/>
        <w:rPr>
          <w:b/>
          <w:sz w:val="22"/>
          <w:szCs w:val="22"/>
          <w:lang w:val="en-US"/>
        </w:rPr>
      </w:pPr>
      <w:r w:rsidRPr="001B7EBF">
        <w:rPr>
          <w:rFonts w:eastAsia="PMingLiU"/>
          <w:lang w:eastAsia="zh-CN"/>
        </w:rPr>
        <w:t>FORMULARUL</w:t>
      </w:r>
      <w:r>
        <w:rPr>
          <w:rFonts w:eastAsia="PMingLiU"/>
          <w:lang w:eastAsia="zh-CN"/>
        </w:rPr>
        <w:t>:</w:t>
      </w:r>
      <w:r w:rsidRPr="001B7EBF">
        <w:rPr>
          <w:rFonts w:eastAsia="PMingLiU"/>
          <w:lang w:eastAsia="zh-CN"/>
        </w:rPr>
        <w:t xml:space="preserve"> </w:t>
      </w: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1B8DBA4B"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Către__________________________________________________________</w:t>
      </w:r>
      <w:r>
        <w:rPr>
          <w:rFonts w:ascii="Times New Roman" w:hAnsi="Times New Roman"/>
          <w:szCs w:val="24"/>
        </w:rPr>
        <w:t>_______________________</w:t>
      </w:r>
    </w:p>
    <w:p w14:paraId="431BEB6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autorităţii contractante şi adresa completă)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1A0C9C04" w14:textId="0F56A480"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 ________________________________________________</w:t>
      </w:r>
      <w:r>
        <w:rPr>
          <w:rFonts w:ascii="Times New Roman" w:hAnsi="Times New Roman"/>
          <w:szCs w:val="24"/>
        </w:rPr>
        <w:t>_____________</w:t>
      </w:r>
      <w:r w:rsidRPr="001B7EBF">
        <w:rPr>
          <w:rFonts w:ascii="Times New Roman" w:hAnsi="Times New Roman"/>
          <w:szCs w:val="24"/>
        </w:rPr>
        <w:t xml:space="preserve"> luni calendaristice.</w:t>
      </w:r>
    </w:p>
    <w:p w14:paraId="70C9F2B5"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(perioada în litere şi în cifre)</w:t>
      </w:r>
    </w:p>
    <w:p w14:paraId="0E70FEDF" w14:textId="666B40C2"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să menţinem această ofertă valabilă pentru o durată de _60 (șaizeci)_ zile, respectiv până la data de ____________________202</w:t>
      </w:r>
      <w:r w:rsidR="00A67564">
        <w:rPr>
          <w:rFonts w:ascii="Times New Roman" w:hAnsi="Times New Roman"/>
          <w:szCs w:val="24"/>
        </w:rPr>
        <w:t>3</w:t>
      </w:r>
      <w:r w:rsidRPr="001B7EBF">
        <w:rPr>
          <w:rFonts w:ascii="Times New Roman" w:hAnsi="Times New Roman"/>
          <w:szCs w:val="24"/>
        </w:rPr>
        <w:t>,</w:t>
      </w:r>
    </w:p>
    <w:p w14:paraId="1FEE60E5" w14:textId="77777777" w:rsidR="001B7EBF" w:rsidRPr="001B7EBF" w:rsidRDefault="001B7EBF" w:rsidP="001B7EBF">
      <w:pPr>
        <w:pStyle w:val="a7"/>
        <w:tabs>
          <w:tab w:val="left" w:pos="567"/>
        </w:tabs>
        <w:spacing w:line="276" w:lineRule="auto"/>
        <w:jc w:val="center"/>
        <w:rPr>
          <w:rFonts w:ascii="Times New Roman" w:hAnsi="Times New Roman"/>
          <w:sz w:val="16"/>
          <w:szCs w:val="16"/>
        </w:rPr>
      </w:pPr>
      <w:r w:rsidRPr="001B7EBF">
        <w:rPr>
          <w:rFonts w:ascii="Times New Roman" w:hAnsi="Times New Roman"/>
          <w:sz w:val="16"/>
          <w:szCs w:val="16"/>
        </w:rPr>
        <w:t>(durata în litere şi în cifre)  (ziua/luna/anul)</w:t>
      </w:r>
    </w:p>
    <w:p w14:paraId="1707E74B"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şi ea va rămâne obligatorie pentru noi şi poate fi acceptată oricând  înainte de expirarea perioadei de valabilitate.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lastRenderedPageBreak/>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7"/>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05318" w14:textId="77777777" w:rsidR="007F31AB" w:rsidRDefault="007F31AB" w:rsidP="00A20ACF">
      <w:r>
        <w:separator/>
      </w:r>
    </w:p>
  </w:endnote>
  <w:endnote w:type="continuationSeparator" w:id="0">
    <w:p w14:paraId="2D8652F5" w14:textId="77777777" w:rsidR="007F31AB" w:rsidRDefault="007F31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E7303" w:rsidRDefault="003E730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0B5EDB8E" w:rsidR="003E7303" w:rsidRDefault="003E7303">
        <w:pPr>
          <w:pStyle w:val="a4"/>
          <w:jc w:val="right"/>
        </w:pPr>
        <w:r>
          <w:fldChar w:fldCharType="begin"/>
        </w:r>
        <w:r>
          <w:instrText xml:space="preserve"> PAGE   \* MERGEFORMAT </w:instrText>
        </w:r>
        <w:r>
          <w:fldChar w:fldCharType="separate"/>
        </w:r>
        <w:r w:rsidR="002B360A">
          <w:t>71</w:t>
        </w:r>
        <w:r>
          <w:fldChar w:fldCharType="end"/>
        </w:r>
      </w:p>
    </w:sdtContent>
  </w:sdt>
  <w:p w14:paraId="075618FA" w14:textId="77777777" w:rsidR="003E7303" w:rsidRDefault="003E73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95FBC" w14:textId="77777777" w:rsidR="007F31AB" w:rsidRDefault="007F31AB" w:rsidP="00A20ACF">
      <w:r>
        <w:separator/>
      </w:r>
    </w:p>
  </w:footnote>
  <w:footnote w:type="continuationSeparator" w:id="0">
    <w:p w14:paraId="35529E71" w14:textId="77777777" w:rsidR="007F31AB" w:rsidRDefault="007F31A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F4D"/>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60A"/>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EC0"/>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E3A"/>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644"/>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14B0"/>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1A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50C"/>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42"/>
    <w:rsid w:val="00A66664"/>
    <w:rsid w:val="00A6700A"/>
    <w:rsid w:val="00A67564"/>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62B"/>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5FE"/>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 w:type="paragraph" w:customStyle="1" w:styleId="TableParagraph">
    <w:name w:val="Table Paragraph"/>
    <w:basedOn w:val="a0"/>
    <w:uiPriority w:val="1"/>
    <w:qFormat/>
    <w:rsid w:val="00EB15FE"/>
    <w:pPr>
      <w:widowControl w:val="0"/>
      <w:autoSpaceDE w:val="0"/>
      <w:autoSpaceDN w:val="0"/>
      <w:spacing w:line="262" w:lineRule="exact"/>
      <w:jc w:val="center"/>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6449363293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D77B5-E894-4FCD-AB9F-A51F85A3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71</Pages>
  <Words>25314</Words>
  <Characters>144293</Characters>
  <Application>Microsoft Office Word</Application>
  <DocSecurity>0</DocSecurity>
  <Lines>1202</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27</cp:revision>
  <cp:lastPrinted>2021-06-01T11:52:00Z</cp:lastPrinted>
  <dcterms:created xsi:type="dcterms:W3CDTF">2021-06-14T10:00:00Z</dcterms:created>
  <dcterms:modified xsi:type="dcterms:W3CDTF">2023-03-07T09:21:00Z</dcterms:modified>
</cp:coreProperties>
</file>