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val="ro-MD" w:eastAsia="ro-RO"/>
              </w:rPr>
              <w:t>www.mtender.gov.md</w:t>
            </w:r>
            <w: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3607E8FA" w:rsidR="00892FAB" w:rsidRPr="00892FAB" w:rsidRDefault="00383CA6" w:rsidP="00892FAB">
            <w:pPr>
              <w:tabs>
                <w:tab w:val="left" w:pos="360"/>
              </w:tabs>
              <w:jc w:val="both"/>
              <w:rPr>
                <w:noProof w:val="0"/>
                <w:lang w:val="en-US" w:eastAsia="ru-RU"/>
              </w:rPr>
            </w:pPr>
            <w:r w:rsidRPr="00383CA6">
              <w:rPr>
                <w:b/>
                <w:noProof w:val="0"/>
                <w:lang w:eastAsia="ru-RU"/>
              </w:rPr>
              <w:t>Onisifor Ghibu mun.Orhei</w:t>
            </w:r>
            <w:r w:rsidRPr="00892FAB">
              <w:rPr>
                <w:b/>
                <w:noProof w:val="0"/>
                <w:lang w:val="en-US" w:eastAsia="ru-RU"/>
              </w:rPr>
              <w:t xml:space="preserve">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Pr>
                <w:b/>
                <w:noProof w:val="0"/>
                <w:lang w:val="en-US" w:eastAsia="ru-RU"/>
              </w:rPr>
              <w:t xml:space="preserve"> Ceban Ana</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Pr>
                <w:noProof w:val="0"/>
                <w:lang w:val="en-US" w:eastAsia="ru-RU"/>
              </w:rPr>
              <w:t xml:space="preserve"> </w:t>
            </w:r>
            <w:r>
              <w:t>1015620007471</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498" w:type="dxa"/>
        <w:tblLayout w:type="fixed"/>
        <w:tblLook w:val="04A0" w:firstRow="1" w:lastRow="0" w:firstColumn="1" w:lastColumn="0" w:noHBand="0" w:noVBand="1"/>
      </w:tblPr>
      <w:tblGrid>
        <w:gridCol w:w="9498"/>
      </w:tblGrid>
      <w:tr w:rsidR="00892FAB" w:rsidRPr="00892FAB" w14:paraId="61269F53" w14:textId="77777777" w:rsidTr="00383CA6">
        <w:trPr>
          <w:trHeight w:val="697"/>
        </w:trPr>
        <w:tc>
          <w:tcPr>
            <w:tcW w:w="9498"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163F613"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r w:rsidR="00383CA6" w:rsidRPr="00383CA6">
              <w:rPr>
                <w:b/>
                <w:bCs/>
              </w:rPr>
              <w:t>Lucrări capitală de renovarea complex sportiv mun. Orhei, sector centru, str.Vasile Lupu nr. 149 (teren nr. cadastral 6401303.029)</w:t>
            </w:r>
            <w:r w:rsidR="00383CA6">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00383CA6" w:rsidRPr="00383CA6">
              <w:rPr>
                <w:b/>
                <w:noProof w:val="0"/>
                <w:lang w:eastAsia="ru-RU"/>
              </w:rPr>
              <w:t xml:space="preserve">IP LT </w:t>
            </w:r>
            <w:r w:rsidRPr="00892FAB">
              <w:rPr>
                <w:noProof w:val="0"/>
                <w:lang w:val="en-US" w:eastAsia="ru-RU"/>
              </w:rPr>
              <w:t xml:space="preserve">din </w:t>
            </w:r>
            <w:r w:rsidR="00383CA6">
              <w:rPr>
                <w:b/>
                <w:noProof w:val="0"/>
                <w:lang w:val="en-US" w:eastAsia="ru-RU"/>
              </w:rPr>
              <w:t>28.08.2026</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2BC8181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r w:rsidRPr="00383CA6">
              <w:rPr>
                <w:b/>
                <w:bCs/>
                <w:noProof w:val="0"/>
                <w:lang w:val="en-US" w:eastAsia="ru-RU"/>
              </w:rPr>
              <w:t xml:space="preserve">de </w:t>
            </w:r>
            <w:proofErr w:type="spellStart"/>
            <w:r w:rsidR="00383CA6" w:rsidRPr="00383CA6">
              <w:rPr>
                <w:b/>
                <w:bCs/>
                <w:noProof w:val="0"/>
                <w:lang w:val="en-US" w:eastAsia="ru-RU"/>
              </w:rPr>
              <w:t>până</w:t>
            </w:r>
            <w:proofErr w:type="spellEnd"/>
            <w:r w:rsidR="00383CA6" w:rsidRPr="00383CA6">
              <w:rPr>
                <w:b/>
                <w:bCs/>
                <w:noProof w:val="0"/>
                <w:lang w:val="en-US" w:eastAsia="ru-RU"/>
              </w:rPr>
              <w:t xml:space="preserve"> la</w:t>
            </w:r>
            <w:r w:rsidR="00383CA6">
              <w:rPr>
                <w:noProof w:val="0"/>
                <w:lang w:val="en-US" w:eastAsia="ru-RU"/>
              </w:rPr>
              <w:t xml:space="preserve"> </w:t>
            </w:r>
            <w:r w:rsidR="00383CA6" w:rsidRPr="00383CA6">
              <w:rPr>
                <w:b/>
                <w:bCs/>
                <w:noProof w:val="0"/>
                <w:u w:val="single"/>
                <w:lang w:val="en-US" w:eastAsia="ru-RU"/>
              </w:rPr>
              <w:t xml:space="preserve">10 </w:t>
            </w:r>
            <w:proofErr w:type="spellStart"/>
            <w:r w:rsidR="00383CA6" w:rsidRPr="00383CA6">
              <w:rPr>
                <w:b/>
                <w:bCs/>
                <w:noProof w:val="0"/>
                <w:u w:val="single"/>
                <w:lang w:val="en-US" w:eastAsia="ru-RU"/>
              </w:rPr>
              <w:t>decembrie</w:t>
            </w:r>
            <w:proofErr w:type="spellEnd"/>
            <w:r w:rsidR="00383CA6" w:rsidRPr="00383CA6">
              <w:rPr>
                <w:b/>
                <w:bCs/>
                <w:noProof w:val="0"/>
                <w:u w:val="single"/>
                <w:lang w:val="en-US" w:eastAsia="ru-RU"/>
              </w:rPr>
              <w:t xml:space="preserve"> 2026</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4ADB30B5"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00383CA6" w:rsidRPr="00383CA6">
              <w:rPr>
                <w:b/>
                <w:bCs/>
                <w:noProof w:val="0"/>
                <w:lang w:val="en-US" w:eastAsia="ru-RU"/>
              </w:rPr>
              <w:t xml:space="preserve">de </w:t>
            </w:r>
            <w:proofErr w:type="spellStart"/>
            <w:r w:rsidR="00383CA6" w:rsidRPr="00383CA6">
              <w:rPr>
                <w:b/>
                <w:bCs/>
                <w:noProof w:val="0"/>
                <w:lang w:val="en-US" w:eastAsia="ru-RU"/>
              </w:rPr>
              <w:t>până</w:t>
            </w:r>
            <w:proofErr w:type="spellEnd"/>
            <w:r w:rsidR="00383CA6" w:rsidRPr="00383CA6">
              <w:rPr>
                <w:b/>
                <w:bCs/>
                <w:noProof w:val="0"/>
                <w:lang w:val="en-US" w:eastAsia="ru-RU"/>
              </w:rPr>
              <w:t xml:space="preserve"> la</w:t>
            </w:r>
            <w:r w:rsidR="00383CA6">
              <w:rPr>
                <w:noProof w:val="0"/>
                <w:lang w:val="en-US" w:eastAsia="ru-RU"/>
              </w:rPr>
              <w:t xml:space="preserve"> </w:t>
            </w:r>
            <w:r w:rsidR="00383CA6" w:rsidRPr="00383CA6">
              <w:rPr>
                <w:b/>
                <w:bCs/>
                <w:noProof w:val="0"/>
                <w:u w:val="single"/>
                <w:lang w:val="en-US" w:eastAsia="ru-RU"/>
              </w:rPr>
              <w:t xml:space="preserve">10 </w:t>
            </w:r>
            <w:proofErr w:type="spellStart"/>
            <w:r w:rsidR="00383CA6" w:rsidRPr="00383CA6">
              <w:rPr>
                <w:b/>
                <w:bCs/>
                <w:noProof w:val="0"/>
                <w:u w:val="single"/>
                <w:lang w:val="en-US" w:eastAsia="ru-RU"/>
              </w:rPr>
              <w:t>decembrie</w:t>
            </w:r>
            <w:proofErr w:type="spellEnd"/>
            <w:r w:rsidR="00383CA6" w:rsidRPr="00383CA6">
              <w:rPr>
                <w:b/>
                <w:bCs/>
                <w:noProof w:val="0"/>
                <w:u w:val="single"/>
                <w:lang w:val="en-US" w:eastAsia="ru-RU"/>
              </w:rPr>
              <w:t xml:space="preserve"> 2026</w:t>
            </w:r>
            <w:r w:rsidR="00383CA6">
              <w:rPr>
                <w:b/>
                <w:bCs/>
                <w:noProof w:val="0"/>
                <w:u w:val="single"/>
                <w:lang w:val="en-US" w:eastAsia="ru-RU"/>
              </w:rPr>
              <w:t xml:space="preserve"> </w:t>
            </w:r>
            <w:r w:rsidRPr="00892FAB">
              <w:rPr>
                <w:noProof w:val="0"/>
                <w:lang w:eastAsia="ru-RU"/>
              </w:rPr>
              <w:t>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lastRenderedPageBreak/>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w:t>
            </w:r>
            <w:r w:rsidRPr="00892FAB">
              <w:rPr>
                <w:noProof w:val="0"/>
                <w:lang w:val="en-US" w:eastAsia="ru-RU"/>
              </w:rPr>
              <w:lastRenderedPageBreak/>
              <w:t xml:space="preserve">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lastRenderedPageBreak/>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lastRenderedPageBreak/>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w:t>
            </w:r>
            <w:r w:rsidRPr="00892FAB">
              <w:rPr>
                <w:noProof w:val="0"/>
                <w:lang w:eastAsia="ru-RU"/>
              </w:rPr>
              <w:lastRenderedPageBreak/>
              <w:t>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lastRenderedPageBreak/>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a"/>
              <w:numPr>
                <w:ilvl w:val="0"/>
                <w:numId w:val="50"/>
              </w:numPr>
              <w:rPr>
                <w:lang w:val="ro-MD"/>
              </w:rPr>
            </w:pPr>
            <w:r w:rsidRPr="00FF430B">
              <w:rPr>
                <w:lang w:val="ro-MD"/>
              </w:rPr>
              <w:t>prin acordul de voinţă al părţilor ;</w:t>
            </w:r>
          </w:p>
          <w:p w14:paraId="12C0102A" w14:textId="77777777" w:rsidR="00325E16" w:rsidRPr="00FF430B" w:rsidRDefault="00325E16" w:rsidP="00325E16">
            <w:pPr>
              <w:pStyle w:val="a"/>
              <w:numPr>
                <w:ilvl w:val="0"/>
                <w:numId w:val="50"/>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1D984" w14:textId="77777777" w:rsidR="00B97514" w:rsidRDefault="00B97514" w:rsidP="00A20ACF">
      <w:r>
        <w:separator/>
      </w:r>
    </w:p>
  </w:endnote>
  <w:endnote w:type="continuationSeparator" w:id="0">
    <w:p w14:paraId="77C0597E" w14:textId="77777777" w:rsidR="00B97514" w:rsidRDefault="00B975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149B9" w14:textId="77777777" w:rsidR="00B97514" w:rsidRDefault="00B97514" w:rsidP="00A20ACF">
      <w:r>
        <w:separator/>
      </w:r>
    </w:p>
  </w:footnote>
  <w:footnote w:type="continuationSeparator" w:id="0">
    <w:p w14:paraId="44E5D269" w14:textId="77777777" w:rsidR="00B97514" w:rsidRDefault="00B9751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CA6"/>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514"/>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4BA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70</Pages>
  <Words>28094</Words>
  <Characters>160139</Characters>
  <Application>Microsoft Office Word</Application>
  <DocSecurity>0</DocSecurity>
  <Lines>1334</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2021-06-01T11:52:00Z</cp:lastPrinted>
  <dcterms:created xsi:type="dcterms:W3CDTF">2026-02-19T08:09:00Z</dcterms:created>
  <dcterms:modified xsi:type="dcterms:W3CDTF">2026-08-28T10:07:00Z</dcterms:modified>
</cp:coreProperties>
</file>