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6F0267" w:rsidP="003C223D">
      <w:pPr>
        <w:pStyle w:val="a"/>
        <w:numPr>
          <w:ilvl w:val="0"/>
          <w:numId w:val="4"/>
        </w:numPr>
        <w:tabs>
          <w:tab w:val="clear" w:pos="1134"/>
          <w:tab w:val="left" w:pos="-284"/>
          <w:tab w:val="left" w:pos="284"/>
        </w:tabs>
        <w:spacing w:after="120"/>
        <w:ind w:left="-284" w:firstLine="284"/>
      </w:pPr>
      <w:hyperlink r:id="rId8"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lastRenderedPageBreak/>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lastRenderedPageBreak/>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lastRenderedPageBreak/>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lastRenderedPageBreak/>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lastRenderedPageBreak/>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 xml:space="preserve">autoritatea contractantă are obligaţia de a comunica în scris tuturor participanţilor la procedura de achiziţie publică, în cel mult 3 </w:t>
      </w:r>
      <w:r w:rsidR="00F75F0C" w:rsidRPr="00FF430B">
        <w:lastRenderedPageBreak/>
        <w:t>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r w:rsidR="00B00190" w:rsidRPr="00A04ED9">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7354FA0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2B38050B" w14:textId="77777777" w:rsidR="0011766F" w:rsidRDefault="0011766F" w:rsidP="0011766F">
      <w:pPr>
        <w:pStyle w:val="1"/>
        <w:spacing w:before="77"/>
      </w:pPr>
      <w:r>
        <w:t>ANUNȚ</w:t>
      </w:r>
      <w:r>
        <w:rPr>
          <w:spacing w:val="-2"/>
        </w:rPr>
        <w:t xml:space="preserve"> </w:t>
      </w:r>
      <w:r>
        <w:t>DE</w:t>
      </w:r>
      <w:r>
        <w:rPr>
          <w:spacing w:val="-1"/>
        </w:rPr>
        <w:t xml:space="preserve"> </w:t>
      </w:r>
      <w:r>
        <w:rPr>
          <w:spacing w:val="-2"/>
        </w:rPr>
        <w:t>PARTICIPARE</w:t>
      </w:r>
    </w:p>
    <w:p w14:paraId="1F2637F6" w14:textId="77777777" w:rsidR="0011766F" w:rsidRDefault="0011766F" w:rsidP="0011766F">
      <w:pPr>
        <w:spacing w:before="120"/>
        <w:rPr>
          <w:b/>
          <w:sz w:val="28"/>
        </w:rPr>
      </w:pPr>
    </w:p>
    <w:p w14:paraId="183D9E5A" w14:textId="77777777" w:rsidR="0011766F" w:rsidRPr="00100484" w:rsidRDefault="0011766F" w:rsidP="0011766F">
      <w:pPr>
        <w:pStyle w:val="a8"/>
        <w:ind w:left="574" w:right="376"/>
        <w:jc w:val="both"/>
        <w:rPr>
          <w:u w:val="single"/>
        </w:rPr>
      </w:pPr>
      <w:r>
        <w:rPr>
          <w:sz w:val="28"/>
        </w:rPr>
        <w:t>Obiectul</w:t>
      </w:r>
      <w:r>
        <w:rPr>
          <w:spacing w:val="-3"/>
          <w:sz w:val="28"/>
        </w:rPr>
        <w:t xml:space="preserve"> </w:t>
      </w:r>
      <w:r>
        <w:rPr>
          <w:sz w:val="28"/>
        </w:rPr>
        <w:t>de</w:t>
      </w:r>
      <w:r>
        <w:rPr>
          <w:spacing w:val="-3"/>
          <w:sz w:val="28"/>
        </w:rPr>
        <w:t xml:space="preserve"> </w:t>
      </w:r>
      <w:r>
        <w:rPr>
          <w:sz w:val="28"/>
        </w:rPr>
        <w:t>achizitie:</w:t>
      </w:r>
      <w:r>
        <w:rPr>
          <w:spacing w:val="-4"/>
          <w:sz w:val="28"/>
        </w:rPr>
        <w:t xml:space="preserve"> </w:t>
      </w:r>
      <w:r w:rsidRPr="00100484">
        <w:rPr>
          <w:u w:val="single"/>
          <w:lang w:val="en-US"/>
        </w:rPr>
        <w:t>Modernizarea energetica si imbunatatirea accesului la cladirea Bibliotecii Publice din satul Crihana Veche - Centru Comunitar Multifunctional cu servicii publice conexe</w:t>
      </w:r>
      <w:r w:rsidRPr="00100484">
        <w:rPr>
          <w:u w:val="single"/>
        </w:rPr>
        <w:t xml:space="preserve"> </w:t>
      </w:r>
    </w:p>
    <w:p w14:paraId="0EF0AF33" w14:textId="77777777" w:rsidR="0011766F" w:rsidRDefault="0011766F" w:rsidP="0011766F">
      <w:pPr>
        <w:pStyle w:val="a8"/>
        <w:ind w:left="574" w:right="376"/>
        <w:jc w:val="both"/>
        <w:rPr>
          <w:spacing w:val="-5"/>
        </w:rPr>
      </w:pPr>
      <w:r>
        <w:t>procedura</w:t>
      </w:r>
      <w:r>
        <w:rPr>
          <w:spacing w:val="-2"/>
        </w:rPr>
        <w:t xml:space="preserve"> </w:t>
      </w:r>
      <w:r>
        <w:t>de</w:t>
      </w:r>
      <w:r>
        <w:rPr>
          <w:spacing w:val="-2"/>
        </w:rPr>
        <w:t xml:space="preserve"> </w:t>
      </w:r>
      <w:r>
        <w:t>achiziție:</w:t>
      </w:r>
      <w:r>
        <w:rPr>
          <w:spacing w:val="-1"/>
        </w:rPr>
        <w:t xml:space="preserve"> </w:t>
      </w:r>
      <w:r>
        <w:rPr>
          <w:spacing w:val="-5"/>
        </w:rPr>
        <w:t>COP</w:t>
      </w:r>
    </w:p>
    <w:p w14:paraId="427DFC76" w14:textId="77777777" w:rsidR="0011766F" w:rsidRDefault="0011766F" w:rsidP="0011766F">
      <w:pPr>
        <w:pStyle w:val="a8"/>
        <w:ind w:left="574" w:right="376"/>
        <w:jc w:val="both"/>
      </w:pPr>
      <w:r>
        <w:rPr>
          <w:spacing w:val="-5"/>
        </w:rPr>
        <w:t>Cod CPV: 45200000-9</w:t>
      </w:r>
    </w:p>
    <w:p w14:paraId="764B18E6" w14:textId="77777777" w:rsidR="0011766F" w:rsidRDefault="0011766F" w:rsidP="0011766F">
      <w:pPr>
        <w:pStyle w:val="a8"/>
        <w:spacing w:before="120"/>
        <w:ind w:left="574"/>
        <w:jc w:val="both"/>
      </w:pPr>
      <w:r>
        <w:t>*Procedura</w:t>
      </w:r>
      <w:r>
        <w:rPr>
          <w:spacing w:val="-4"/>
        </w:rPr>
        <w:t xml:space="preserve"> </w:t>
      </w:r>
      <w:r>
        <w:t>a</w:t>
      </w:r>
      <w:r>
        <w:rPr>
          <w:spacing w:val="-1"/>
        </w:rPr>
        <w:t xml:space="preserve"> </w:t>
      </w:r>
      <w:r>
        <w:t>fost</w:t>
      </w:r>
      <w:r>
        <w:rPr>
          <w:spacing w:val="-1"/>
        </w:rPr>
        <w:t xml:space="preserve"> </w:t>
      </w:r>
      <w:r>
        <w:t>inclusă</w:t>
      </w:r>
      <w:r>
        <w:rPr>
          <w:spacing w:val="-2"/>
        </w:rPr>
        <w:t xml:space="preserve"> </w:t>
      </w:r>
      <w:r>
        <w:t>în</w:t>
      </w:r>
      <w:r>
        <w:rPr>
          <w:spacing w:val="-2"/>
        </w:rPr>
        <w:t xml:space="preserve"> </w:t>
      </w:r>
      <w:r>
        <w:t>planul</w:t>
      </w:r>
      <w:r>
        <w:rPr>
          <w:spacing w:val="-2"/>
        </w:rPr>
        <w:t xml:space="preserve"> </w:t>
      </w:r>
      <w:r>
        <w:t>de</w:t>
      </w:r>
      <w:r>
        <w:rPr>
          <w:spacing w:val="-2"/>
        </w:rPr>
        <w:t xml:space="preserve"> </w:t>
      </w:r>
      <w:r>
        <w:t>achiziții</w:t>
      </w:r>
      <w:r>
        <w:rPr>
          <w:spacing w:val="-1"/>
        </w:rPr>
        <w:t xml:space="preserve"> </w:t>
      </w:r>
      <w:r>
        <w:t>publice</w:t>
      </w:r>
      <w:r>
        <w:rPr>
          <w:spacing w:val="-3"/>
        </w:rPr>
        <w:t xml:space="preserve"> </w:t>
      </w:r>
      <w:r>
        <w:t>a</w:t>
      </w:r>
      <w:r>
        <w:rPr>
          <w:spacing w:val="-2"/>
        </w:rPr>
        <w:t xml:space="preserve"> </w:t>
      </w:r>
      <w:r>
        <w:t>autorității</w:t>
      </w:r>
      <w:r>
        <w:rPr>
          <w:spacing w:val="-2"/>
        </w:rPr>
        <w:t xml:space="preserve"> </w:t>
      </w:r>
      <w:r>
        <w:t>contractante</w:t>
      </w:r>
      <w:r>
        <w:rPr>
          <w:spacing w:val="-1"/>
        </w:rPr>
        <w:t xml:space="preserve"> </w:t>
      </w:r>
      <w:r>
        <w:t>(Da/Nu):</w:t>
      </w:r>
      <w:r>
        <w:rPr>
          <w:spacing w:val="-1"/>
        </w:rPr>
        <w:t xml:space="preserve"> </w:t>
      </w:r>
      <w:r>
        <w:rPr>
          <w:spacing w:val="-5"/>
        </w:rPr>
        <w:t>Da</w:t>
      </w:r>
    </w:p>
    <w:p w14:paraId="3A072E2F" w14:textId="77777777" w:rsidR="0011766F" w:rsidRDefault="0011766F" w:rsidP="0011766F">
      <w:pPr>
        <w:spacing w:before="120"/>
        <w:rPr>
          <w:b/>
        </w:rPr>
      </w:pPr>
    </w:p>
    <w:p w14:paraId="40839A04" w14:textId="77777777" w:rsidR="0011766F" w:rsidRDefault="0011766F" w:rsidP="0011766F">
      <w:pPr>
        <w:pStyle w:val="a"/>
        <w:widowControl w:val="0"/>
        <w:numPr>
          <w:ilvl w:val="0"/>
          <w:numId w:val="31"/>
        </w:numPr>
        <w:tabs>
          <w:tab w:val="clear" w:pos="1134"/>
          <w:tab w:val="left" w:pos="1642"/>
        </w:tabs>
        <w:autoSpaceDE w:val="0"/>
        <w:autoSpaceDN w:val="0"/>
        <w:ind w:hanging="240"/>
        <w:jc w:val="left"/>
      </w:pPr>
      <w:r>
        <w:rPr>
          <w:b/>
        </w:rPr>
        <w:t>Denumirea</w:t>
      </w:r>
      <w:r>
        <w:rPr>
          <w:b/>
          <w:spacing w:val="-2"/>
        </w:rPr>
        <w:t xml:space="preserve"> </w:t>
      </w:r>
      <w:r>
        <w:rPr>
          <w:b/>
        </w:rPr>
        <w:t>autorităţii</w:t>
      </w:r>
      <w:r>
        <w:rPr>
          <w:b/>
          <w:spacing w:val="-4"/>
        </w:rPr>
        <w:t xml:space="preserve"> </w:t>
      </w:r>
      <w:r>
        <w:rPr>
          <w:b/>
        </w:rPr>
        <w:t>contractante</w:t>
      </w:r>
      <w:r>
        <w:rPr>
          <w:b/>
          <w:spacing w:val="-5"/>
        </w:rPr>
        <w:t xml:space="preserve"> </w:t>
      </w:r>
      <w:r>
        <w:rPr>
          <w:b/>
        </w:rPr>
        <w:t>Primăria</w:t>
      </w:r>
      <w:r>
        <w:rPr>
          <w:b/>
          <w:spacing w:val="-2"/>
        </w:rPr>
        <w:t xml:space="preserve"> </w:t>
      </w:r>
      <w:r>
        <w:rPr>
          <w:b/>
        </w:rPr>
        <w:t>s.</w:t>
      </w:r>
      <w:r>
        <w:rPr>
          <w:b/>
          <w:spacing w:val="-2"/>
        </w:rPr>
        <w:t xml:space="preserve"> </w:t>
      </w:r>
      <w:r>
        <w:rPr>
          <w:b/>
        </w:rPr>
        <w:t>Crihana</w:t>
      </w:r>
      <w:r>
        <w:rPr>
          <w:b/>
          <w:spacing w:val="-1"/>
        </w:rPr>
        <w:t xml:space="preserve"> </w:t>
      </w:r>
      <w:r>
        <w:rPr>
          <w:b/>
        </w:rPr>
        <w:t>Veche,</w:t>
      </w:r>
      <w:r>
        <w:rPr>
          <w:b/>
          <w:spacing w:val="-2"/>
        </w:rPr>
        <w:t xml:space="preserve"> </w:t>
      </w:r>
      <w:r>
        <w:rPr>
          <w:b/>
        </w:rPr>
        <w:t>r.</w:t>
      </w:r>
      <w:r>
        <w:rPr>
          <w:b/>
          <w:spacing w:val="-1"/>
        </w:rPr>
        <w:t xml:space="preserve"> </w:t>
      </w:r>
      <w:r>
        <w:rPr>
          <w:b/>
          <w:spacing w:val="-2"/>
        </w:rPr>
        <w:t>Cahul</w:t>
      </w:r>
    </w:p>
    <w:p w14:paraId="13B8563C" w14:textId="77777777" w:rsidR="0011766F" w:rsidRDefault="0011766F" w:rsidP="0011766F">
      <w:pPr>
        <w:pStyle w:val="a"/>
        <w:widowControl w:val="0"/>
        <w:numPr>
          <w:ilvl w:val="0"/>
          <w:numId w:val="31"/>
        </w:numPr>
        <w:tabs>
          <w:tab w:val="clear" w:pos="1134"/>
          <w:tab w:val="left" w:pos="1639"/>
        </w:tabs>
        <w:autoSpaceDE w:val="0"/>
        <w:autoSpaceDN w:val="0"/>
        <w:ind w:left="1639" w:hanging="237"/>
        <w:jc w:val="left"/>
        <w:rPr>
          <w:b/>
        </w:rPr>
      </w:pPr>
      <w:r>
        <w:rPr>
          <w:b/>
        </w:rPr>
        <w:t xml:space="preserve">IDNO </w:t>
      </w:r>
      <w:r>
        <w:rPr>
          <w:b/>
          <w:spacing w:val="-2"/>
        </w:rPr>
        <w:t>1007601006092</w:t>
      </w:r>
    </w:p>
    <w:p w14:paraId="21D0F9EA" w14:textId="77777777" w:rsidR="0011766F" w:rsidRDefault="0011766F" w:rsidP="0011766F">
      <w:pPr>
        <w:pStyle w:val="a"/>
        <w:widowControl w:val="0"/>
        <w:numPr>
          <w:ilvl w:val="0"/>
          <w:numId w:val="31"/>
        </w:numPr>
        <w:tabs>
          <w:tab w:val="clear" w:pos="1134"/>
          <w:tab w:val="left" w:pos="1637"/>
        </w:tabs>
        <w:autoSpaceDE w:val="0"/>
        <w:autoSpaceDN w:val="0"/>
        <w:ind w:left="1637" w:hanging="235"/>
        <w:jc w:val="left"/>
        <w:rPr>
          <w:b/>
        </w:rPr>
      </w:pPr>
      <w:r>
        <w:rPr>
          <w:b/>
        </w:rPr>
        <w:t>Adresa</w:t>
      </w:r>
      <w:r>
        <w:rPr>
          <w:b/>
          <w:spacing w:val="-5"/>
        </w:rPr>
        <w:t xml:space="preserve"> </w:t>
      </w:r>
      <w:r>
        <w:rPr>
          <w:b/>
          <w:color w:val="333333"/>
        </w:rPr>
        <w:t>MD-3918,</w:t>
      </w:r>
      <w:r>
        <w:rPr>
          <w:b/>
          <w:color w:val="333333"/>
          <w:spacing w:val="-4"/>
        </w:rPr>
        <w:t xml:space="preserve"> </w:t>
      </w:r>
      <w:r>
        <w:rPr>
          <w:b/>
          <w:color w:val="333333"/>
        </w:rPr>
        <w:t>Republica</w:t>
      </w:r>
      <w:r>
        <w:rPr>
          <w:b/>
          <w:color w:val="333333"/>
          <w:spacing w:val="-3"/>
        </w:rPr>
        <w:t xml:space="preserve"> </w:t>
      </w:r>
      <w:r>
        <w:rPr>
          <w:b/>
          <w:color w:val="333333"/>
        </w:rPr>
        <w:t>Moldova,</w:t>
      </w:r>
      <w:r>
        <w:rPr>
          <w:b/>
          <w:color w:val="333333"/>
          <w:spacing w:val="-4"/>
        </w:rPr>
        <w:t xml:space="preserve"> </w:t>
      </w:r>
      <w:r>
        <w:rPr>
          <w:b/>
        </w:rPr>
        <w:t>s.</w:t>
      </w:r>
      <w:r>
        <w:rPr>
          <w:b/>
          <w:spacing w:val="-2"/>
        </w:rPr>
        <w:t xml:space="preserve"> </w:t>
      </w:r>
      <w:r>
        <w:rPr>
          <w:b/>
        </w:rPr>
        <w:t>Crihana</w:t>
      </w:r>
      <w:r>
        <w:rPr>
          <w:b/>
          <w:spacing w:val="-1"/>
        </w:rPr>
        <w:t xml:space="preserve"> </w:t>
      </w:r>
      <w:r>
        <w:rPr>
          <w:b/>
        </w:rPr>
        <w:t>Veche,</w:t>
      </w:r>
      <w:r>
        <w:rPr>
          <w:b/>
          <w:spacing w:val="-2"/>
        </w:rPr>
        <w:t xml:space="preserve"> </w:t>
      </w:r>
      <w:r>
        <w:rPr>
          <w:b/>
        </w:rPr>
        <w:t>r.</w:t>
      </w:r>
      <w:r>
        <w:rPr>
          <w:b/>
          <w:spacing w:val="-1"/>
        </w:rPr>
        <w:t xml:space="preserve"> </w:t>
      </w:r>
      <w:r>
        <w:rPr>
          <w:b/>
          <w:spacing w:val="-2"/>
        </w:rPr>
        <w:t>Cahul</w:t>
      </w:r>
    </w:p>
    <w:p w14:paraId="69104FBC" w14:textId="77777777" w:rsidR="0011766F" w:rsidRDefault="0011766F" w:rsidP="0011766F">
      <w:pPr>
        <w:pStyle w:val="a"/>
        <w:widowControl w:val="0"/>
        <w:numPr>
          <w:ilvl w:val="0"/>
          <w:numId w:val="31"/>
        </w:numPr>
        <w:tabs>
          <w:tab w:val="clear" w:pos="1134"/>
          <w:tab w:val="left" w:pos="1637"/>
        </w:tabs>
        <w:autoSpaceDE w:val="0"/>
        <w:autoSpaceDN w:val="0"/>
        <w:ind w:left="1637" w:hanging="235"/>
        <w:jc w:val="left"/>
        <w:rPr>
          <w:b/>
        </w:rPr>
      </w:pPr>
      <w:r>
        <w:rPr>
          <w:b/>
        </w:rPr>
        <w:t>Numărul</w:t>
      </w:r>
      <w:r>
        <w:rPr>
          <w:b/>
          <w:spacing w:val="-4"/>
        </w:rPr>
        <w:t xml:space="preserve"> </w:t>
      </w:r>
      <w:r>
        <w:rPr>
          <w:b/>
        </w:rPr>
        <w:t>de</w:t>
      </w:r>
      <w:r>
        <w:rPr>
          <w:b/>
          <w:spacing w:val="-5"/>
        </w:rPr>
        <w:t xml:space="preserve"> </w:t>
      </w:r>
      <w:r>
        <w:rPr>
          <w:b/>
        </w:rPr>
        <w:t>telefon/fax</w:t>
      </w:r>
      <w:r>
        <w:rPr>
          <w:b/>
          <w:spacing w:val="-3"/>
        </w:rPr>
        <w:t xml:space="preserve"> </w:t>
      </w:r>
      <w:r>
        <w:rPr>
          <w:b/>
        </w:rPr>
        <w:t xml:space="preserve">029972215, </w:t>
      </w:r>
      <w:r>
        <w:rPr>
          <w:b/>
          <w:spacing w:val="-2"/>
        </w:rPr>
        <w:t>076795112</w:t>
      </w:r>
    </w:p>
    <w:p w14:paraId="31CFD54F" w14:textId="77777777" w:rsidR="0011766F" w:rsidRDefault="0011766F" w:rsidP="0011766F">
      <w:pPr>
        <w:pStyle w:val="a"/>
        <w:widowControl w:val="0"/>
        <w:numPr>
          <w:ilvl w:val="0"/>
          <w:numId w:val="31"/>
        </w:numPr>
        <w:tabs>
          <w:tab w:val="clear" w:pos="1134"/>
          <w:tab w:val="left" w:pos="1642"/>
          <w:tab w:val="left" w:pos="1654"/>
        </w:tabs>
        <w:autoSpaceDE w:val="0"/>
        <w:autoSpaceDN w:val="0"/>
        <w:spacing w:before="1"/>
        <w:ind w:left="1654" w:right="1437" w:hanging="360"/>
        <w:jc w:val="left"/>
        <w:rPr>
          <w:b/>
        </w:rPr>
      </w:pPr>
      <w:r>
        <w:rPr>
          <w:b/>
        </w:rPr>
        <w:t>Adresa</w:t>
      </w:r>
      <w:r>
        <w:rPr>
          <w:b/>
          <w:spacing w:val="-7"/>
        </w:rPr>
        <w:t xml:space="preserve"> </w:t>
      </w:r>
      <w:r>
        <w:rPr>
          <w:b/>
        </w:rPr>
        <w:t>de</w:t>
      </w:r>
      <w:r>
        <w:rPr>
          <w:b/>
          <w:spacing w:val="-6"/>
        </w:rPr>
        <w:t xml:space="preserve"> </w:t>
      </w:r>
      <w:r>
        <w:rPr>
          <w:b/>
        </w:rPr>
        <w:t>e-mail</w:t>
      </w:r>
      <w:r>
        <w:rPr>
          <w:b/>
          <w:spacing w:val="-7"/>
        </w:rPr>
        <w:t xml:space="preserve"> </w:t>
      </w:r>
      <w:r>
        <w:rPr>
          <w:b/>
        </w:rPr>
        <w:t>şi</w:t>
      </w:r>
      <w:r>
        <w:rPr>
          <w:b/>
          <w:spacing w:val="-4"/>
        </w:rPr>
        <w:t xml:space="preserve"> </w:t>
      </w:r>
      <w:r>
        <w:rPr>
          <w:b/>
        </w:rPr>
        <w:t>pagina</w:t>
      </w:r>
      <w:r>
        <w:rPr>
          <w:b/>
          <w:spacing w:val="-5"/>
        </w:rPr>
        <w:t xml:space="preserve"> </w:t>
      </w:r>
      <w:r>
        <w:rPr>
          <w:b/>
        </w:rPr>
        <w:t>web</w:t>
      </w:r>
      <w:r>
        <w:rPr>
          <w:b/>
          <w:spacing w:val="-5"/>
        </w:rPr>
        <w:t xml:space="preserve"> </w:t>
      </w:r>
      <w:r>
        <w:rPr>
          <w:b/>
        </w:rPr>
        <w:t>oficială</w:t>
      </w:r>
      <w:r>
        <w:rPr>
          <w:b/>
          <w:spacing w:val="-4"/>
        </w:rPr>
        <w:t xml:space="preserve"> </w:t>
      </w:r>
      <w:r>
        <w:rPr>
          <w:b/>
        </w:rPr>
        <w:t>ale</w:t>
      </w:r>
      <w:r>
        <w:rPr>
          <w:b/>
          <w:spacing w:val="-4"/>
        </w:rPr>
        <w:t xml:space="preserve"> </w:t>
      </w:r>
      <w:r>
        <w:rPr>
          <w:b/>
        </w:rPr>
        <w:t>autorităţii</w:t>
      </w:r>
      <w:r>
        <w:rPr>
          <w:b/>
          <w:spacing w:val="-6"/>
        </w:rPr>
        <w:t xml:space="preserve"> </w:t>
      </w:r>
      <w:r>
        <w:rPr>
          <w:b/>
        </w:rPr>
        <w:t>contractante</w:t>
      </w:r>
      <w:r>
        <w:rPr>
          <w:b/>
          <w:spacing w:val="-6"/>
        </w:rPr>
        <w:t xml:space="preserve"> </w:t>
      </w:r>
      <w:r>
        <w:rPr>
          <w:b/>
          <w:color w:val="0000FF"/>
          <w:u w:val="single" w:color="0000FF"/>
        </w:rPr>
        <w:t>primaria-</w:t>
      </w:r>
      <w:r>
        <w:rPr>
          <w:b/>
          <w:color w:val="0000FF"/>
        </w:rPr>
        <w:t xml:space="preserve"> </w:t>
      </w:r>
      <w:hyperlink r:id="rId12">
        <w:r>
          <w:rPr>
            <w:b/>
            <w:color w:val="0000FF"/>
            <w:spacing w:val="-2"/>
            <w:u w:val="single" w:color="0000FF"/>
          </w:rPr>
          <w:t>crihana@mail.ru</w:t>
        </w:r>
      </w:hyperlink>
    </w:p>
    <w:p w14:paraId="0D3714C3" w14:textId="77777777" w:rsidR="0011766F" w:rsidRDefault="0011766F" w:rsidP="0011766F">
      <w:pPr>
        <w:pStyle w:val="a"/>
        <w:widowControl w:val="0"/>
        <w:numPr>
          <w:ilvl w:val="0"/>
          <w:numId w:val="31"/>
        </w:numPr>
        <w:tabs>
          <w:tab w:val="clear" w:pos="1134"/>
          <w:tab w:val="left" w:pos="1653"/>
        </w:tabs>
        <w:autoSpaceDE w:val="0"/>
        <w:autoSpaceDN w:val="0"/>
        <w:spacing w:before="120"/>
        <w:ind w:left="1653" w:hanging="359"/>
        <w:jc w:val="left"/>
        <w:rPr>
          <w:b/>
        </w:rPr>
      </w:pPr>
      <w:r>
        <w:rPr>
          <w:b/>
        </w:rPr>
        <w:t>Adresa</w:t>
      </w:r>
      <w:r>
        <w:rPr>
          <w:b/>
          <w:spacing w:val="-6"/>
        </w:rPr>
        <w:t xml:space="preserve"> </w:t>
      </w:r>
      <w:r>
        <w:rPr>
          <w:b/>
        </w:rPr>
        <w:t>de</w:t>
      </w:r>
      <w:r>
        <w:rPr>
          <w:b/>
          <w:spacing w:val="-6"/>
        </w:rPr>
        <w:t xml:space="preserve"> </w:t>
      </w:r>
      <w:r>
        <w:rPr>
          <w:b/>
        </w:rPr>
        <w:t>e-mail</w:t>
      </w:r>
      <w:r>
        <w:rPr>
          <w:b/>
          <w:spacing w:val="-6"/>
        </w:rPr>
        <w:t xml:space="preserve"> </w:t>
      </w:r>
      <w:r>
        <w:rPr>
          <w:b/>
        </w:rPr>
        <w:t>sau</w:t>
      </w:r>
      <w:r>
        <w:rPr>
          <w:b/>
          <w:spacing w:val="-5"/>
        </w:rPr>
        <w:t xml:space="preserve"> </w:t>
      </w:r>
      <w:r>
        <w:rPr>
          <w:b/>
        </w:rPr>
        <w:t>de</w:t>
      </w:r>
      <w:r>
        <w:rPr>
          <w:b/>
          <w:spacing w:val="-6"/>
        </w:rPr>
        <w:t xml:space="preserve"> </w:t>
      </w:r>
      <w:r>
        <w:rPr>
          <w:b/>
        </w:rPr>
        <w:t>internet</w:t>
      </w:r>
      <w:r>
        <w:rPr>
          <w:b/>
          <w:spacing w:val="-6"/>
        </w:rPr>
        <w:t xml:space="preserve"> </w:t>
      </w:r>
      <w:r>
        <w:rPr>
          <w:b/>
        </w:rPr>
        <w:t>de</w:t>
      </w:r>
      <w:r>
        <w:rPr>
          <w:b/>
          <w:spacing w:val="-6"/>
        </w:rPr>
        <w:t xml:space="preserve"> </w:t>
      </w:r>
      <w:r>
        <w:rPr>
          <w:b/>
        </w:rPr>
        <w:t>la</w:t>
      </w:r>
      <w:r>
        <w:rPr>
          <w:b/>
          <w:spacing w:val="-6"/>
        </w:rPr>
        <w:t xml:space="preserve"> </w:t>
      </w:r>
      <w:r>
        <w:rPr>
          <w:b/>
        </w:rPr>
        <w:t>care</w:t>
      </w:r>
      <w:r>
        <w:rPr>
          <w:b/>
          <w:spacing w:val="-6"/>
        </w:rPr>
        <w:t xml:space="preserve"> </w:t>
      </w:r>
      <w:r>
        <w:rPr>
          <w:b/>
        </w:rPr>
        <w:t>se</w:t>
      </w:r>
      <w:r>
        <w:rPr>
          <w:b/>
          <w:spacing w:val="-6"/>
        </w:rPr>
        <w:t xml:space="preserve"> </w:t>
      </w:r>
      <w:r>
        <w:rPr>
          <w:b/>
        </w:rPr>
        <w:t>va</w:t>
      </w:r>
      <w:r>
        <w:rPr>
          <w:b/>
          <w:spacing w:val="-6"/>
        </w:rPr>
        <w:t xml:space="preserve"> </w:t>
      </w:r>
      <w:r>
        <w:rPr>
          <w:b/>
        </w:rPr>
        <w:t>putea</w:t>
      </w:r>
      <w:r>
        <w:rPr>
          <w:b/>
          <w:spacing w:val="-5"/>
        </w:rPr>
        <w:t xml:space="preserve"> </w:t>
      </w:r>
      <w:r>
        <w:rPr>
          <w:b/>
        </w:rPr>
        <w:t>obține</w:t>
      </w:r>
      <w:r>
        <w:rPr>
          <w:b/>
          <w:spacing w:val="-6"/>
        </w:rPr>
        <w:t xml:space="preserve"> </w:t>
      </w:r>
      <w:r>
        <w:rPr>
          <w:b/>
        </w:rPr>
        <w:t>accesul</w:t>
      </w:r>
      <w:r>
        <w:rPr>
          <w:b/>
          <w:spacing w:val="-6"/>
        </w:rPr>
        <w:t xml:space="preserve"> </w:t>
      </w:r>
      <w:r>
        <w:rPr>
          <w:b/>
        </w:rPr>
        <w:t>la</w:t>
      </w:r>
      <w:r>
        <w:rPr>
          <w:b/>
          <w:spacing w:val="-6"/>
        </w:rPr>
        <w:t xml:space="preserve"> </w:t>
      </w:r>
      <w:r>
        <w:rPr>
          <w:b/>
        </w:rPr>
        <w:t>documentația</w:t>
      </w:r>
      <w:r>
        <w:rPr>
          <w:b/>
          <w:spacing w:val="-6"/>
        </w:rPr>
        <w:t xml:space="preserve"> </w:t>
      </w:r>
      <w:r>
        <w:rPr>
          <w:b/>
          <w:spacing w:val="-5"/>
        </w:rPr>
        <w:t>de</w:t>
      </w:r>
    </w:p>
    <w:p w14:paraId="1524473F" w14:textId="77777777" w:rsidR="0011766F" w:rsidRDefault="0011766F" w:rsidP="0011766F">
      <w:pPr>
        <w:pStyle w:val="a8"/>
        <w:ind w:left="1654"/>
      </w:pPr>
      <w:r>
        <w:t>atribuire:</w:t>
      </w:r>
      <w:r>
        <w:rPr>
          <w:spacing w:val="-5"/>
        </w:rPr>
        <w:t xml:space="preserve"> </w:t>
      </w:r>
      <w:r>
        <w:rPr>
          <w:u w:val="single"/>
        </w:rPr>
        <w:t>documentația</w:t>
      </w:r>
      <w:r>
        <w:rPr>
          <w:spacing w:val="-2"/>
          <w:u w:val="single"/>
        </w:rPr>
        <w:t xml:space="preserve"> </w:t>
      </w:r>
      <w:r>
        <w:rPr>
          <w:u w:val="single"/>
        </w:rPr>
        <w:t>de</w:t>
      </w:r>
      <w:r>
        <w:rPr>
          <w:spacing w:val="-2"/>
          <w:u w:val="single"/>
        </w:rPr>
        <w:t xml:space="preserve"> </w:t>
      </w:r>
      <w:r>
        <w:rPr>
          <w:u w:val="single"/>
        </w:rPr>
        <w:t>atribuire</w:t>
      </w:r>
      <w:r>
        <w:rPr>
          <w:spacing w:val="-2"/>
          <w:u w:val="single"/>
        </w:rPr>
        <w:t xml:space="preserve"> </w:t>
      </w:r>
      <w:r>
        <w:rPr>
          <w:u w:val="single"/>
        </w:rPr>
        <w:t>este</w:t>
      </w:r>
      <w:r>
        <w:rPr>
          <w:spacing w:val="-2"/>
          <w:u w:val="single"/>
        </w:rPr>
        <w:t xml:space="preserve"> </w:t>
      </w:r>
      <w:r>
        <w:rPr>
          <w:u w:val="single"/>
        </w:rPr>
        <w:t>anexată</w:t>
      </w:r>
      <w:r>
        <w:rPr>
          <w:spacing w:val="-1"/>
          <w:u w:val="single"/>
        </w:rPr>
        <w:t xml:space="preserve"> </w:t>
      </w:r>
      <w:r>
        <w:rPr>
          <w:u w:val="single"/>
        </w:rPr>
        <w:t>în</w:t>
      </w:r>
      <w:r>
        <w:rPr>
          <w:spacing w:val="-3"/>
          <w:u w:val="single"/>
        </w:rPr>
        <w:t xml:space="preserve"> </w:t>
      </w:r>
      <w:r>
        <w:rPr>
          <w:u w:val="single"/>
        </w:rPr>
        <w:t>cadrul</w:t>
      </w:r>
      <w:r>
        <w:rPr>
          <w:spacing w:val="-1"/>
          <w:u w:val="single"/>
        </w:rPr>
        <w:t xml:space="preserve"> </w:t>
      </w:r>
      <w:r>
        <w:rPr>
          <w:u w:val="single"/>
        </w:rPr>
        <w:t>procedurii</w:t>
      </w:r>
      <w:r>
        <w:rPr>
          <w:spacing w:val="-3"/>
          <w:u w:val="single"/>
        </w:rPr>
        <w:t xml:space="preserve"> </w:t>
      </w:r>
      <w:r>
        <w:rPr>
          <w:u w:val="single"/>
        </w:rPr>
        <w:t>în</w:t>
      </w:r>
      <w:r>
        <w:rPr>
          <w:spacing w:val="-3"/>
          <w:u w:val="single"/>
        </w:rPr>
        <w:t xml:space="preserve"> </w:t>
      </w:r>
      <w:r>
        <w:rPr>
          <w:u w:val="single"/>
        </w:rPr>
        <w:t>SIA</w:t>
      </w:r>
      <w:r>
        <w:rPr>
          <w:spacing w:val="-2"/>
          <w:u w:val="single"/>
        </w:rPr>
        <w:t xml:space="preserve"> ”RSAP”.</w:t>
      </w:r>
    </w:p>
    <w:p w14:paraId="2BCDFD87" w14:textId="77777777" w:rsidR="0011766F" w:rsidRDefault="0011766F" w:rsidP="0011766F">
      <w:pPr>
        <w:pStyle w:val="a"/>
        <w:widowControl w:val="0"/>
        <w:numPr>
          <w:ilvl w:val="0"/>
          <w:numId w:val="31"/>
        </w:numPr>
        <w:tabs>
          <w:tab w:val="clear" w:pos="1134"/>
          <w:tab w:val="left" w:pos="1654"/>
        </w:tabs>
        <w:autoSpaceDE w:val="0"/>
        <w:autoSpaceDN w:val="0"/>
        <w:spacing w:before="120"/>
        <w:ind w:left="1654" w:right="283" w:hanging="360"/>
        <w:jc w:val="both"/>
        <w:rPr>
          <w:b/>
        </w:rPr>
      </w:pPr>
      <w:r>
        <w:rPr>
          <w:b/>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rPr>
        <w:t>autoritate publica locala</w:t>
      </w:r>
    </w:p>
    <w:p w14:paraId="1883DC04" w14:textId="77777777" w:rsidR="0011766F" w:rsidRDefault="0011766F" w:rsidP="0011766F">
      <w:pPr>
        <w:pStyle w:val="a"/>
        <w:widowControl w:val="0"/>
        <w:numPr>
          <w:ilvl w:val="0"/>
          <w:numId w:val="31"/>
        </w:numPr>
        <w:tabs>
          <w:tab w:val="clear" w:pos="1134"/>
          <w:tab w:val="left" w:pos="858"/>
        </w:tabs>
        <w:autoSpaceDE w:val="0"/>
        <w:autoSpaceDN w:val="0"/>
        <w:spacing w:before="120"/>
        <w:ind w:left="858" w:right="286" w:hanging="284"/>
        <w:jc w:val="both"/>
        <w:rPr>
          <w:b/>
        </w:rPr>
      </w:pPr>
      <w:r>
        <w:rPr>
          <w:b/>
        </w:rPr>
        <w:t>Cumpărătorul</w:t>
      </w:r>
      <w:r>
        <w:rPr>
          <w:b/>
          <w:spacing w:val="-15"/>
        </w:rPr>
        <w:t xml:space="preserve"> </w:t>
      </w:r>
      <w:r>
        <w:rPr>
          <w:b/>
        </w:rPr>
        <w:t>invită</w:t>
      </w:r>
      <w:r>
        <w:rPr>
          <w:b/>
          <w:spacing w:val="-15"/>
        </w:rPr>
        <w:t xml:space="preserve"> </w:t>
      </w:r>
      <w:r>
        <w:rPr>
          <w:b/>
        </w:rPr>
        <w:t>operatorii</w:t>
      </w:r>
      <w:r>
        <w:rPr>
          <w:b/>
          <w:spacing w:val="-15"/>
        </w:rPr>
        <w:t xml:space="preserve"> </w:t>
      </w:r>
      <w:r>
        <w:rPr>
          <w:b/>
        </w:rPr>
        <w:t>economici</w:t>
      </w:r>
      <w:r>
        <w:rPr>
          <w:b/>
          <w:spacing w:val="-15"/>
        </w:rPr>
        <w:t xml:space="preserve"> </w:t>
      </w:r>
      <w:r>
        <w:rPr>
          <w:b/>
        </w:rPr>
        <w:t>interesați,</w:t>
      </w:r>
      <w:r>
        <w:rPr>
          <w:b/>
          <w:spacing w:val="-15"/>
        </w:rPr>
        <w:t xml:space="preserve"> </w:t>
      </w:r>
      <w:r>
        <w:rPr>
          <w:b/>
        </w:rPr>
        <w:t>care</w:t>
      </w:r>
      <w:r>
        <w:rPr>
          <w:b/>
          <w:spacing w:val="-15"/>
        </w:rPr>
        <w:t xml:space="preserve"> </w:t>
      </w:r>
      <w:r>
        <w:rPr>
          <w:b/>
        </w:rPr>
        <w:t>îi</w:t>
      </w:r>
      <w:r>
        <w:rPr>
          <w:b/>
          <w:spacing w:val="-15"/>
        </w:rPr>
        <w:t xml:space="preserve"> </w:t>
      </w:r>
      <w:r>
        <w:rPr>
          <w:b/>
        </w:rPr>
        <w:t>pot</w:t>
      </w:r>
      <w:r>
        <w:rPr>
          <w:b/>
          <w:spacing w:val="-15"/>
        </w:rPr>
        <w:t xml:space="preserve"> </w:t>
      </w:r>
      <w:r>
        <w:rPr>
          <w:b/>
        </w:rPr>
        <w:t>satisface</w:t>
      </w:r>
      <w:r>
        <w:rPr>
          <w:b/>
          <w:spacing w:val="-15"/>
        </w:rPr>
        <w:t xml:space="preserve"> </w:t>
      </w:r>
      <w:r>
        <w:rPr>
          <w:b/>
        </w:rPr>
        <w:t>necesitățile,</w:t>
      </w:r>
      <w:r>
        <w:rPr>
          <w:b/>
          <w:spacing w:val="-15"/>
        </w:rPr>
        <w:t xml:space="preserve"> </w:t>
      </w:r>
      <w:r>
        <w:rPr>
          <w:b/>
        </w:rPr>
        <w:t>să</w:t>
      </w:r>
      <w:r>
        <w:rPr>
          <w:b/>
          <w:spacing w:val="-15"/>
        </w:rPr>
        <w:t xml:space="preserve"> </w:t>
      </w:r>
      <w:r>
        <w:rPr>
          <w:b/>
        </w:rPr>
        <w:t>participe la procedura de achiziție privind îndeplinirea următoarelor lucrări:</w:t>
      </w:r>
    </w:p>
    <w:p w14:paraId="159C533B" w14:textId="77777777" w:rsidR="0011766F" w:rsidRDefault="0011766F" w:rsidP="0011766F">
      <w:pPr>
        <w:spacing w:before="166" w:after="1"/>
        <w:rPr>
          <w:b/>
          <w:sz w:val="20"/>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2"/>
        <w:gridCol w:w="1279"/>
        <w:gridCol w:w="3687"/>
        <w:gridCol w:w="851"/>
        <w:gridCol w:w="851"/>
        <w:gridCol w:w="1255"/>
        <w:gridCol w:w="1583"/>
      </w:tblGrid>
      <w:tr w:rsidR="0011766F" w14:paraId="1AF2189E" w14:textId="77777777" w:rsidTr="00107812">
        <w:trPr>
          <w:trHeight w:val="1362"/>
        </w:trPr>
        <w:tc>
          <w:tcPr>
            <w:tcW w:w="732" w:type="dxa"/>
          </w:tcPr>
          <w:p w14:paraId="2931C6BE" w14:textId="77777777" w:rsidR="0011766F" w:rsidRDefault="0011766F" w:rsidP="00107812">
            <w:pPr>
              <w:pStyle w:val="TableParagraph"/>
              <w:rPr>
                <w:b/>
                <w:sz w:val="18"/>
              </w:rPr>
            </w:pPr>
          </w:p>
          <w:p w14:paraId="75A2255C" w14:textId="77777777" w:rsidR="0011766F" w:rsidRDefault="0011766F" w:rsidP="00107812">
            <w:pPr>
              <w:pStyle w:val="TableParagraph"/>
              <w:spacing w:before="119"/>
              <w:rPr>
                <w:b/>
                <w:sz w:val="18"/>
              </w:rPr>
            </w:pPr>
          </w:p>
          <w:p w14:paraId="68803F6B" w14:textId="77777777" w:rsidR="0011766F" w:rsidRDefault="0011766F" w:rsidP="00107812">
            <w:pPr>
              <w:pStyle w:val="TableParagraph"/>
              <w:spacing w:before="1"/>
              <w:ind w:left="246" w:right="221" w:hanging="8"/>
              <w:rPr>
                <w:b/>
                <w:sz w:val="18"/>
              </w:rPr>
            </w:pPr>
            <w:r>
              <w:rPr>
                <w:b/>
                <w:spacing w:val="-4"/>
                <w:sz w:val="18"/>
              </w:rPr>
              <w:t xml:space="preserve">Nr. </w:t>
            </w:r>
            <w:r>
              <w:rPr>
                <w:b/>
                <w:spacing w:val="-5"/>
                <w:sz w:val="18"/>
              </w:rPr>
              <w:t>d/o</w:t>
            </w:r>
          </w:p>
        </w:tc>
        <w:tc>
          <w:tcPr>
            <w:tcW w:w="1279" w:type="dxa"/>
          </w:tcPr>
          <w:p w14:paraId="1B0DD599" w14:textId="77777777" w:rsidR="0011766F" w:rsidRDefault="0011766F" w:rsidP="00107812">
            <w:pPr>
              <w:pStyle w:val="TableParagraph"/>
              <w:rPr>
                <w:b/>
                <w:sz w:val="18"/>
              </w:rPr>
            </w:pPr>
          </w:p>
          <w:p w14:paraId="7CC80D5E" w14:textId="77777777" w:rsidR="0011766F" w:rsidRDefault="0011766F" w:rsidP="00107812">
            <w:pPr>
              <w:pStyle w:val="TableParagraph"/>
              <w:rPr>
                <w:b/>
                <w:sz w:val="18"/>
              </w:rPr>
            </w:pPr>
          </w:p>
          <w:p w14:paraId="21B5D798" w14:textId="77777777" w:rsidR="0011766F" w:rsidRDefault="0011766F" w:rsidP="00107812">
            <w:pPr>
              <w:pStyle w:val="TableParagraph"/>
              <w:spacing w:before="17"/>
              <w:rPr>
                <w:b/>
                <w:sz w:val="18"/>
              </w:rPr>
            </w:pPr>
          </w:p>
          <w:p w14:paraId="581CB337" w14:textId="77777777" w:rsidR="0011766F" w:rsidRDefault="0011766F" w:rsidP="00107812">
            <w:pPr>
              <w:pStyle w:val="TableParagraph"/>
              <w:ind w:left="91" w:right="82"/>
              <w:jc w:val="center"/>
              <w:rPr>
                <w:b/>
                <w:sz w:val="18"/>
              </w:rPr>
            </w:pPr>
            <w:r>
              <w:rPr>
                <w:b/>
                <w:sz w:val="18"/>
              </w:rPr>
              <w:t>Cod</w:t>
            </w:r>
            <w:r>
              <w:rPr>
                <w:b/>
                <w:spacing w:val="-2"/>
                <w:sz w:val="18"/>
              </w:rPr>
              <w:t xml:space="preserve"> </w:t>
            </w:r>
            <w:r>
              <w:rPr>
                <w:b/>
                <w:spacing w:val="-5"/>
                <w:sz w:val="18"/>
              </w:rPr>
              <w:t>CPV</w:t>
            </w:r>
          </w:p>
        </w:tc>
        <w:tc>
          <w:tcPr>
            <w:tcW w:w="3687" w:type="dxa"/>
          </w:tcPr>
          <w:p w14:paraId="60142C61" w14:textId="77777777" w:rsidR="0011766F" w:rsidRDefault="0011766F" w:rsidP="00107812">
            <w:pPr>
              <w:pStyle w:val="TableParagraph"/>
              <w:rPr>
                <w:b/>
                <w:sz w:val="18"/>
              </w:rPr>
            </w:pPr>
          </w:p>
          <w:p w14:paraId="00F7788F" w14:textId="77777777" w:rsidR="0011766F" w:rsidRDefault="0011766F" w:rsidP="00107812">
            <w:pPr>
              <w:pStyle w:val="TableParagraph"/>
              <w:rPr>
                <w:b/>
                <w:sz w:val="18"/>
              </w:rPr>
            </w:pPr>
          </w:p>
          <w:p w14:paraId="30D8A7F8" w14:textId="77777777" w:rsidR="0011766F" w:rsidRDefault="0011766F" w:rsidP="00107812">
            <w:pPr>
              <w:pStyle w:val="TableParagraph"/>
              <w:spacing w:before="17"/>
              <w:rPr>
                <w:b/>
                <w:sz w:val="18"/>
              </w:rPr>
            </w:pPr>
          </w:p>
          <w:p w14:paraId="02B09A68" w14:textId="77777777" w:rsidR="0011766F" w:rsidRDefault="0011766F" w:rsidP="00107812">
            <w:pPr>
              <w:pStyle w:val="TableParagraph"/>
              <w:ind w:left="8"/>
              <w:jc w:val="center"/>
              <w:rPr>
                <w:b/>
                <w:sz w:val="18"/>
              </w:rPr>
            </w:pPr>
            <w:r>
              <w:rPr>
                <w:b/>
                <w:spacing w:val="-2"/>
                <w:sz w:val="18"/>
              </w:rPr>
              <w:t>Denumirea lucrarii</w:t>
            </w:r>
          </w:p>
        </w:tc>
        <w:tc>
          <w:tcPr>
            <w:tcW w:w="851" w:type="dxa"/>
          </w:tcPr>
          <w:p w14:paraId="4C20476F" w14:textId="77777777" w:rsidR="0011766F" w:rsidRDefault="0011766F" w:rsidP="00107812">
            <w:pPr>
              <w:pStyle w:val="TableParagraph"/>
              <w:rPr>
                <w:b/>
                <w:sz w:val="18"/>
              </w:rPr>
            </w:pPr>
          </w:p>
          <w:p w14:paraId="0D613FA4" w14:textId="77777777" w:rsidR="0011766F" w:rsidRDefault="0011766F" w:rsidP="00107812">
            <w:pPr>
              <w:pStyle w:val="TableParagraph"/>
              <w:spacing w:before="15"/>
              <w:rPr>
                <w:b/>
                <w:sz w:val="18"/>
              </w:rPr>
            </w:pPr>
          </w:p>
          <w:p w14:paraId="66D31BE4" w14:textId="77777777" w:rsidR="0011766F" w:rsidRDefault="0011766F" w:rsidP="00107812">
            <w:pPr>
              <w:pStyle w:val="TableParagraph"/>
              <w:spacing w:before="1"/>
              <w:ind w:left="265" w:right="128" w:hanging="128"/>
              <w:rPr>
                <w:b/>
                <w:sz w:val="18"/>
              </w:rPr>
            </w:pPr>
            <w:r>
              <w:rPr>
                <w:b/>
                <w:spacing w:val="-2"/>
                <w:sz w:val="18"/>
              </w:rPr>
              <w:t xml:space="preserve">Unitate </w:t>
            </w:r>
            <w:r>
              <w:rPr>
                <w:b/>
                <w:sz w:val="18"/>
              </w:rPr>
              <w:t>a de</w:t>
            </w:r>
          </w:p>
          <w:p w14:paraId="4BE1E533" w14:textId="77777777" w:rsidR="0011766F" w:rsidRDefault="0011766F" w:rsidP="00107812">
            <w:pPr>
              <w:pStyle w:val="TableParagraph"/>
              <w:ind w:left="133"/>
              <w:rPr>
                <w:b/>
                <w:sz w:val="18"/>
              </w:rPr>
            </w:pPr>
            <w:r>
              <w:rPr>
                <w:b/>
                <w:spacing w:val="-2"/>
                <w:sz w:val="18"/>
              </w:rPr>
              <w:t>măsură</w:t>
            </w:r>
          </w:p>
        </w:tc>
        <w:tc>
          <w:tcPr>
            <w:tcW w:w="851" w:type="dxa"/>
          </w:tcPr>
          <w:p w14:paraId="3422BA88" w14:textId="77777777" w:rsidR="0011766F" w:rsidRDefault="0011766F" w:rsidP="00107812">
            <w:pPr>
              <w:pStyle w:val="TableParagraph"/>
              <w:rPr>
                <w:b/>
                <w:sz w:val="18"/>
              </w:rPr>
            </w:pPr>
          </w:p>
          <w:p w14:paraId="335AC78D" w14:textId="77777777" w:rsidR="0011766F" w:rsidRDefault="0011766F" w:rsidP="00107812">
            <w:pPr>
              <w:pStyle w:val="TableParagraph"/>
              <w:spacing w:before="119"/>
              <w:rPr>
                <w:b/>
                <w:sz w:val="18"/>
              </w:rPr>
            </w:pPr>
          </w:p>
          <w:p w14:paraId="3CA64563" w14:textId="77777777" w:rsidR="0011766F" w:rsidRDefault="0011766F" w:rsidP="00107812">
            <w:pPr>
              <w:pStyle w:val="TableParagraph"/>
              <w:spacing w:before="1"/>
              <w:ind w:left="308" w:right="123" w:hanging="176"/>
              <w:rPr>
                <w:b/>
                <w:sz w:val="18"/>
              </w:rPr>
            </w:pPr>
            <w:r>
              <w:rPr>
                <w:b/>
                <w:spacing w:val="-2"/>
                <w:sz w:val="18"/>
              </w:rPr>
              <w:t xml:space="preserve">Cantita </w:t>
            </w:r>
            <w:r>
              <w:rPr>
                <w:b/>
                <w:spacing w:val="-4"/>
                <w:sz w:val="18"/>
              </w:rPr>
              <w:t>tea</w:t>
            </w:r>
          </w:p>
        </w:tc>
        <w:tc>
          <w:tcPr>
            <w:tcW w:w="1255" w:type="dxa"/>
          </w:tcPr>
          <w:p w14:paraId="51C0C6A6" w14:textId="77777777" w:rsidR="0011766F" w:rsidRDefault="0011766F" w:rsidP="00107812">
            <w:pPr>
              <w:pStyle w:val="TableParagraph"/>
              <w:spacing w:before="120"/>
              <w:ind w:left="111" w:right="105" w:hanging="2"/>
              <w:jc w:val="center"/>
              <w:rPr>
                <w:b/>
                <w:sz w:val="18"/>
              </w:rPr>
            </w:pPr>
            <w:r>
              <w:rPr>
                <w:b/>
                <w:spacing w:val="-2"/>
                <w:sz w:val="18"/>
              </w:rPr>
              <w:t xml:space="preserve">Specificarea tehnică deplină solicitată, </w:t>
            </w:r>
            <w:r>
              <w:rPr>
                <w:b/>
                <w:sz w:val="18"/>
              </w:rPr>
              <w:t>Standarde</w:t>
            </w:r>
            <w:r>
              <w:rPr>
                <w:b/>
                <w:spacing w:val="-12"/>
                <w:sz w:val="18"/>
              </w:rPr>
              <w:t xml:space="preserve"> </w:t>
            </w:r>
            <w:r>
              <w:rPr>
                <w:b/>
                <w:sz w:val="18"/>
              </w:rPr>
              <w:t>de</w:t>
            </w:r>
          </w:p>
          <w:p w14:paraId="6B91A66B" w14:textId="77777777" w:rsidR="0011766F" w:rsidRDefault="0011766F" w:rsidP="00107812">
            <w:pPr>
              <w:pStyle w:val="TableParagraph"/>
              <w:spacing w:before="1" w:line="186" w:lineRule="exact"/>
              <w:ind w:left="4"/>
              <w:jc w:val="center"/>
              <w:rPr>
                <w:b/>
                <w:sz w:val="18"/>
              </w:rPr>
            </w:pPr>
            <w:r>
              <w:rPr>
                <w:b/>
                <w:spacing w:val="-2"/>
                <w:sz w:val="18"/>
              </w:rPr>
              <w:t>referință</w:t>
            </w:r>
          </w:p>
        </w:tc>
        <w:tc>
          <w:tcPr>
            <w:tcW w:w="1583" w:type="dxa"/>
          </w:tcPr>
          <w:p w14:paraId="4DAA4816" w14:textId="77777777" w:rsidR="0011766F" w:rsidRDefault="0011766F" w:rsidP="00107812">
            <w:pPr>
              <w:pStyle w:val="TableParagraph"/>
              <w:spacing w:before="120"/>
              <w:ind w:left="4" w:right="2"/>
              <w:jc w:val="center"/>
              <w:rPr>
                <w:b/>
                <w:sz w:val="18"/>
              </w:rPr>
            </w:pPr>
            <w:r>
              <w:rPr>
                <w:b/>
                <w:spacing w:val="-2"/>
                <w:sz w:val="18"/>
              </w:rPr>
              <w:t>Valoarea</w:t>
            </w:r>
          </w:p>
          <w:p w14:paraId="189C5F84" w14:textId="77777777" w:rsidR="0011766F" w:rsidRDefault="0011766F" w:rsidP="00107812">
            <w:pPr>
              <w:pStyle w:val="TableParagraph"/>
              <w:spacing w:before="1" w:line="206" w:lineRule="exact"/>
              <w:ind w:left="4"/>
              <w:jc w:val="center"/>
              <w:rPr>
                <w:b/>
                <w:sz w:val="18"/>
              </w:rPr>
            </w:pPr>
            <w:r>
              <w:rPr>
                <w:b/>
                <w:spacing w:val="-2"/>
                <w:sz w:val="18"/>
              </w:rPr>
              <w:t>estimată</w:t>
            </w:r>
          </w:p>
          <w:p w14:paraId="42091788" w14:textId="77777777" w:rsidR="0011766F" w:rsidRDefault="0011766F" w:rsidP="00107812">
            <w:pPr>
              <w:pStyle w:val="TableParagraph"/>
              <w:ind w:left="123" w:right="116" w:hanging="4"/>
              <w:jc w:val="center"/>
              <w:rPr>
                <w:b/>
                <w:sz w:val="18"/>
              </w:rPr>
            </w:pPr>
            <w:r>
              <w:rPr>
                <w:b/>
                <w:sz w:val="18"/>
              </w:rPr>
              <w:t>(se va indica pentru</w:t>
            </w:r>
            <w:r>
              <w:rPr>
                <w:b/>
                <w:spacing w:val="-12"/>
                <w:sz w:val="18"/>
              </w:rPr>
              <w:t xml:space="preserve"> </w:t>
            </w:r>
            <w:r>
              <w:rPr>
                <w:b/>
                <w:sz w:val="18"/>
              </w:rPr>
              <w:t>fiecare</w:t>
            </w:r>
            <w:r>
              <w:rPr>
                <w:b/>
                <w:spacing w:val="-11"/>
                <w:sz w:val="18"/>
              </w:rPr>
              <w:t xml:space="preserve"> </w:t>
            </w:r>
            <w:r>
              <w:rPr>
                <w:b/>
                <w:sz w:val="18"/>
              </w:rPr>
              <w:t>lot în parte) fără</w:t>
            </w:r>
          </w:p>
          <w:p w14:paraId="71D8884E" w14:textId="77777777" w:rsidR="0011766F" w:rsidRDefault="0011766F" w:rsidP="00107812">
            <w:pPr>
              <w:pStyle w:val="TableParagraph"/>
              <w:spacing w:before="1" w:line="186" w:lineRule="exact"/>
              <w:ind w:left="4"/>
              <w:jc w:val="center"/>
              <w:rPr>
                <w:b/>
                <w:sz w:val="18"/>
              </w:rPr>
            </w:pPr>
            <w:r>
              <w:rPr>
                <w:b/>
                <w:sz w:val="18"/>
              </w:rPr>
              <w:t>TVA</w:t>
            </w:r>
            <w:r>
              <w:rPr>
                <w:b/>
                <w:spacing w:val="-2"/>
                <w:sz w:val="18"/>
              </w:rPr>
              <w:t xml:space="preserve"> (lei)</w:t>
            </w:r>
          </w:p>
        </w:tc>
      </w:tr>
      <w:tr w:rsidR="0011766F" w14:paraId="29441D1E" w14:textId="77777777" w:rsidTr="00107812">
        <w:trPr>
          <w:trHeight w:val="397"/>
        </w:trPr>
        <w:tc>
          <w:tcPr>
            <w:tcW w:w="10238" w:type="dxa"/>
            <w:gridSpan w:val="7"/>
          </w:tcPr>
          <w:p w14:paraId="54A717AD" w14:textId="77777777" w:rsidR="0011766F" w:rsidRDefault="0011766F" w:rsidP="00107812">
            <w:pPr>
              <w:pStyle w:val="TableParagraph"/>
            </w:pPr>
          </w:p>
        </w:tc>
      </w:tr>
      <w:tr w:rsidR="0011766F" w14:paraId="0213E696" w14:textId="77777777" w:rsidTr="00107812">
        <w:trPr>
          <w:trHeight w:val="1932"/>
        </w:trPr>
        <w:tc>
          <w:tcPr>
            <w:tcW w:w="732" w:type="dxa"/>
          </w:tcPr>
          <w:p w14:paraId="351DD680" w14:textId="77777777" w:rsidR="0011766F" w:rsidRDefault="0011766F" w:rsidP="00107812">
            <w:pPr>
              <w:pStyle w:val="TableParagraph"/>
              <w:rPr>
                <w:b/>
                <w:sz w:val="18"/>
              </w:rPr>
            </w:pPr>
          </w:p>
          <w:p w14:paraId="54BAB4BB" w14:textId="77777777" w:rsidR="0011766F" w:rsidRDefault="0011766F" w:rsidP="00107812">
            <w:pPr>
              <w:pStyle w:val="TableParagraph"/>
              <w:rPr>
                <w:b/>
                <w:sz w:val="18"/>
              </w:rPr>
            </w:pPr>
          </w:p>
          <w:p w14:paraId="19B447AC" w14:textId="77777777" w:rsidR="0011766F" w:rsidRDefault="0011766F" w:rsidP="00107812">
            <w:pPr>
              <w:pStyle w:val="TableParagraph"/>
              <w:rPr>
                <w:b/>
                <w:sz w:val="18"/>
              </w:rPr>
            </w:pPr>
          </w:p>
          <w:p w14:paraId="342E4DE1" w14:textId="77777777" w:rsidR="0011766F" w:rsidRDefault="0011766F" w:rsidP="00107812">
            <w:pPr>
              <w:pStyle w:val="TableParagraph"/>
              <w:spacing w:before="94"/>
              <w:rPr>
                <w:b/>
                <w:sz w:val="18"/>
              </w:rPr>
            </w:pPr>
          </w:p>
          <w:p w14:paraId="6F6E73A6" w14:textId="77777777" w:rsidR="0011766F" w:rsidRDefault="0011766F" w:rsidP="00107812">
            <w:pPr>
              <w:pStyle w:val="TableParagraph"/>
              <w:ind w:left="10"/>
              <w:jc w:val="center"/>
              <w:rPr>
                <w:b/>
                <w:sz w:val="18"/>
              </w:rPr>
            </w:pPr>
            <w:r>
              <w:rPr>
                <w:b/>
                <w:spacing w:val="-10"/>
                <w:sz w:val="18"/>
              </w:rPr>
              <w:t>1</w:t>
            </w:r>
          </w:p>
        </w:tc>
        <w:tc>
          <w:tcPr>
            <w:tcW w:w="1279" w:type="dxa"/>
          </w:tcPr>
          <w:p w14:paraId="7B578902" w14:textId="77777777" w:rsidR="0011766F" w:rsidRDefault="0011766F" w:rsidP="00107812">
            <w:pPr>
              <w:pStyle w:val="TableParagraph"/>
              <w:rPr>
                <w:b/>
                <w:sz w:val="20"/>
              </w:rPr>
            </w:pPr>
          </w:p>
          <w:p w14:paraId="68300C88" w14:textId="77777777" w:rsidR="0011766F" w:rsidRDefault="0011766F" w:rsidP="00107812">
            <w:pPr>
              <w:pStyle w:val="TableParagraph"/>
              <w:rPr>
                <w:b/>
                <w:sz w:val="20"/>
              </w:rPr>
            </w:pPr>
          </w:p>
          <w:p w14:paraId="165DB286" w14:textId="77777777" w:rsidR="0011766F" w:rsidRDefault="0011766F" w:rsidP="00107812">
            <w:pPr>
              <w:pStyle w:val="TableParagraph"/>
              <w:spacing w:before="143"/>
              <w:rPr>
                <w:b/>
                <w:sz w:val="20"/>
              </w:rPr>
            </w:pPr>
          </w:p>
          <w:p w14:paraId="23966E7C" w14:textId="77777777" w:rsidR="0011766F" w:rsidRDefault="0011766F" w:rsidP="00107812">
            <w:pPr>
              <w:pStyle w:val="TableParagraph"/>
              <w:ind w:left="9" w:right="91"/>
              <w:jc w:val="center"/>
              <w:rPr>
                <w:sz w:val="20"/>
              </w:rPr>
            </w:pPr>
            <w:r>
              <w:rPr>
                <w:spacing w:val="-2"/>
                <w:sz w:val="20"/>
              </w:rPr>
              <w:t>45200000-</w:t>
            </w:r>
            <w:r>
              <w:rPr>
                <w:spacing w:val="-10"/>
                <w:sz w:val="20"/>
              </w:rPr>
              <w:t>9</w:t>
            </w:r>
          </w:p>
        </w:tc>
        <w:tc>
          <w:tcPr>
            <w:tcW w:w="3687" w:type="dxa"/>
          </w:tcPr>
          <w:p w14:paraId="5D19608A" w14:textId="77777777" w:rsidR="0011766F" w:rsidRPr="00100484" w:rsidRDefault="0011766F" w:rsidP="00107812">
            <w:pPr>
              <w:pStyle w:val="TableParagraph"/>
              <w:ind w:left="108"/>
              <w:rPr>
                <w:b/>
                <w:sz w:val="24"/>
                <w:szCs w:val="24"/>
              </w:rPr>
            </w:pPr>
            <w:r w:rsidRPr="00100484">
              <w:rPr>
                <w:b/>
                <w:bCs/>
                <w:sz w:val="24"/>
                <w:szCs w:val="24"/>
                <w:lang w:val="en-US"/>
              </w:rPr>
              <w:t>Modernizarea energetica si imbunatatirea accesului la cladirea Bibliotecii Publice din satul Crihana Veche - Centru Comunitar Multifunctional cu servicii publice conexe</w:t>
            </w:r>
          </w:p>
        </w:tc>
        <w:tc>
          <w:tcPr>
            <w:tcW w:w="2957" w:type="dxa"/>
            <w:gridSpan w:val="3"/>
          </w:tcPr>
          <w:p w14:paraId="319971A4" w14:textId="77777777" w:rsidR="0011766F" w:rsidRDefault="0011766F" w:rsidP="00107812">
            <w:pPr>
              <w:pStyle w:val="TableParagraph"/>
              <w:rPr>
                <w:b/>
                <w:sz w:val="24"/>
              </w:rPr>
            </w:pPr>
          </w:p>
          <w:p w14:paraId="66A95C72" w14:textId="77777777" w:rsidR="0011766F" w:rsidRDefault="0011766F" w:rsidP="00107812">
            <w:pPr>
              <w:pStyle w:val="TableParagraph"/>
              <w:spacing w:before="198"/>
              <w:rPr>
                <w:b/>
                <w:sz w:val="24"/>
              </w:rPr>
            </w:pPr>
          </w:p>
          <w:p w14:paraId="0A4C6047" w14:textId="77777777" w:rsidR="0011766F" w:rsidRDefault="0011766F" w:rsidP="00107812">
            <w:pPr>
              <w:pStyle w:val="TableParagraph"/>
              <w:ind w:left="661" w:right="364" w:hanging="294"/>
              <w:rPr>
                <w:sz w:val="24"/>
              </w:rPr>
            </w:pPr>
            <w:r>
              <w:rPr>
                <w:sz w:val="24"/>
              </w:rPr>
              <w:t>Conform</w:t>
            </w:r>
            <w:r>
              <w:rPr>
                <w:spacing w:val="-15"/>
                <w:sz w:val="24"/>
              </w:rPr>
              <w:t xml:space="preserve"> </w:t>
            </w:r>
            <w:r>
              <w:rPr>
                <w:sz w:val="24"/>
              </w:rPr>
              <w:t>cerintelor</w:t>
            </w:r>
            <w:r>
              <w:rPr>
                <w:spacing w:val="-15"/>
                <w:sz w:val="24"/>
              </w:rPr>
              <w:t xml:space="preserve"> </w:t>
            </w:r>
            <w:r>
              <w:rPr>
                <w:sz w:val="24"/>
              </w:rPr>
              <w:t>din caietul de sarcini</w:t>
            </w:r>
          </w:p>
        </w:tc>
        <w:tc>
          <w:tcPr>
            <w:tcW w:w="1583" w:type="dxa"/>
          </w:tcPr>
          <w:p w14:paraId="2F16359F" w14:textId="77777777" w:rsidR="0011766F" w:rsidRDefault="0011766F" w:rsidP="00107812">
            <w:pPr>
              <w:pStyle w:val="TableParagraph"/>
              <w:spacing w:before="119"/>
              <w:ind w:left="4"/>
              <w:jc w:val="center"/>
              <w:rPr>
                <w:b/>
                <w:sz w:val="20"/>
              </w:rPr>
            </w:pPr>
            <w:r>
              <w:rPr>
                <w:b/>
                <w:spacing w:val="-2"/>
                <w:sz w:val="20"/>
              </w:rPr>
              <w:t xml:space="preserve">739665,00 </w:t>
            </w:r>
          </w:p>
        </w:tc>
      </w:tr>
      <w:tr w:rsidR="0011766F" w14:paraId="7301C5EA" w14:textId="77777777" w:rsidTr="00107812">
        <w:trPr>
          <w:trHeight w:val="396"/>
        </w:trPr>
        <w:tc>
          <w:tcPr>
            <w:tcW w:w="8655" w:type="dxa"/>
            <w:gridSpan w:val="6"/>
          </w:tcPr>
          <w:p w14:paraId="5081C974" w14:textId="77777777" w:rsidR="0011766F" w:rsidRDefault="0011766F" w:rsidP="00107812">
            <w:pPr>
              <w:pStyle w:val="TableParagraph"/>
              <w:spacing w:before="141"/>
              <w:ind w:left="5"/>
              <w:jc w:val="center"/>
              <w:rPr>
                <w:b/>
                <w:sz w:val="20"/>
              </w:rPr>
            </w:pPr>
            <w:r>
              <w:rPr>
                <w:b/>
                <w:sz w:val="20"/>
              </w:rPr>
              <w:t>Valoarea</w:t>
            </w:r>
            <w:r>
              <w:rPr>
                <w:b/>
                <w:spacing w:val="-1"/>
                <w:sz w:val="20"/>
              </w:rPr>
              <w:t xml:space="preserve"> </w:t>
            </w:r>
            <w:r>
              <w:rPr>
                <w:b/>
                <w:sz w:val="20"/>
              </w:rPr>
              <w:t>estimativă</w:t>
            </w:r>
            <w:r>
              <w:rPr>
                <w:b/>
                <w:spacing w:val="-1"/>
                <w:sz w:val="20"/>
              </w:rPr>
              <w:t xml:space="preserve"> </w:t>
            </w:r>
            <w:r>
              <w:rPr>
                <w:b/>
                <w:sz w:val="20"/>
              </w:rPr>
              <w:t xml:space="preserve">totală, </w:t>
            </w:r>
            <w:r>
              <w:rPr>
                <w:b/>
                <w:spacing w:val="-2"/>
                <w:sz w:val="20"/>
              </w:rPr>
              <w:t>(PROIECT)</w:t>
            </w:r>
          </w:p>
        </w:tc>
        <w:tc>
          <w:tcPr>
            <w:tcW w:w="1583" w:type="dxa"/>
          </w:tcPr>
          <w:p w14:paraId="1E1A537E" w14:textId="77777777" w:rsidR="0011766F" w:rsidRDefault="0011766F" w:rsidP="00107812">
            <w:pPr>
              <w:pStyle w:val="TableParagraph"/>
              <w:spacing w:before="119"/>
              <w:ind w:left="4"/>
              <w:jc w:val="center"/>
              <w:rPr>
                <w:b/>
                <w:sz w:val="20"/>
              </w:rPr>
            </w:pPr>
            <w:r>
              <w:rPr>
                <w:b/>
                <w:spacing w:val="-2"/>
                <w:sz w:val="20"/>
              </w:rPr>
              <w:t>739665,00</w:t>
            </w:r>
          </w:p>
        </w:tc>
      </w:tr>
    </w:tbl>
    <w:p w14:paraId="2612843E" w14:textId="77777777" w:rsidR="0011766F" w:rsidRDefault="0011766F" w:rsidP="0011766F">
      <w:pPr>
        <w:pStyle w:val="a"/>
        <w:widowControl w:val="0"/>
        <w:numPr>
          <w:ilvl w:val="0"/>
          <w:numId w:val="31"/>
        </w:numPr>
        <w:tabs>
          <w:tab w:val="clear" w:pos="1134"/>
          <w:tab w:val="left" w:pos="1654"/>
        </w:tabs>
        <w:autoSpaceDE w:val="0"/>
        <w:autoSpaceDN w:val="0"/>
        <w:spacing w:before="121"/>
        <w:ind w:left="1654" w:right="284" w:hanging="360"/>
        <w:jc w:val="left"/>
        <w:rPr>
          <w:b/>
        </w:rPr>
      </w:pPr>
      <w:r>
        <w:rPr>
          <w:b/>
        </w:rPr>
        <w:lastRenderedPageBreak/>
        <w:t>În</w:t>
      </w:r>
      <w:r>
        <w:rPr>
          <w:b/>
          <w:spacing w:val="-10"/>
        </w:rPr>
        <w:t xml:space="preserve"> </w:t>
      </w:r>
      <w:r>
        <w:rPr>
          <w:b/>
        </w:rPr>
        <w:t>cazul</w:t>
      </w:r>
      <w:r>
        <w:rPr>
          <w:b/>
          <w:spacing w:val="-12"/>
        </w:rPr>
        <w:t xml:space="preserve"> </w:t>
      </w:r>
      <w:r>
        <w:rPr>
          <w:b/>
        </w:rPr>
        <w:t>procedurilor</w:t>
      </w:r>
      <w:r>
        <w:rPr>
          <w:b/>
          <w:spacing w:val="-12"/>
        </w:rPr>
        <w:t xml:space="preserve"> </w:t>
      </w:r>
      <w:r>
        <w:rPr>
          <w:b/>
        </w:rPr>
        <w:t>de</w:t>
      </w:r>
      <w:r>
        <w:rPr>
          <w:b/>
          <w:spacing w:val="-11"/>
        </w:rPr>
        <w:t xml:space="preserve"> </w:t>
      </w:r>
      <w:r>
        <w:rPr>
          <w:b/>
        </w:rPr>
        <w:t>preselecție</w:t>
      </w:r>
      <w:r>
        <w:rPr>
          <w:b/>
          <w:spacing w:val="-12"/>
        </w:rPr>
        <w:t xml:space="preserve"> </w:t>
      </w:r>
      <w:r>
        <w:rPr>
          <w:b/>
        </w:rPr>
        <w:t>se</w:t>
      </w:r>
      <w:r>
        <w:rPr>
          <w:b/>
          <w:spacing w:val="-9"/>
        </w:rPr>
        <w:t xml:space="preserve"> </w:t>
      </w:r>
      <w:r>
        <w:rPr>
          <w:b/>
        </w:rPr>
        <w:t>indică</w:t>
      </w:r>
      <w:r>
        <w:rPr>
          <w:b/>
          <w:spacing w:val="-11"/>
        </w:rPr>
        <w:t xml:space="preserve"> </w:t>
      </w:r>
      <w:r>
        <w:rPr>
          <w:b/>
        </w:rPr>
        <w:t>numărul</w:t>
      </w:r>
      <w:r>
        <w:rPr>
          <w:b/>
          <w:spacing w:val="-12"/>
        </w:rPr>
        <w:t xml:space="preserve"> </w:t>
      </w:r>
      <w:r>
        <w:rPr>
          <w:b/>
        </w:rPr>
        <w:t>minim</w:t>
      </w:r>
      <w:r>
        <w:rPr>
          <w:b/>
          <w:spacing w:val="-11"/>
        </w:rPr>
        <w:t xml:space="preserve"> </w:t>
      </w:r>
      <w:r>
        <w:rPr>
          <w:b/>
        </w:rPr>
        <w:t>al</w:t>
      </w:r>
      <w:r>
        <w:rPr>
          <w:b/>
          <w:spacing w:val="-12"/>
        </w:rPr>
        <w:t xml:space="preserve"> </w:t>
      </w:r>
      <w:r>
        <w:rPr>
          <w:b/>
        </w:rPr>
        <w:t>candidaţilor</w:t>
      </w:r>
      <w:r>
        <w:rPr>
          <w:b/>
          <w:spacing w:val="-12"/>
        </w:rPr>
        <w:t xml:space="preserve"> </w:t>
      </w:r>
      <w:r>
        <w:rPr>
          <w:b/>
        </w:rPr>
        <w:t>şi,</w:t>
      </w:r>
      <w:r>
        <w:rPr>
          <w:b/>
          <w:spacing w:val="-10"/>
        </w:rPr>
        <w:t xml:space="preserve"> </w:t>
      </w:r>
      <w:r>
        <w:rPr>
          <w:b/>
        </w:rPr>
        <w:t>dacă</w:t>
      </w:r>
      <w:r>
        <w:rPr>
          <w:b/>
          <w:spacing w:val="-11"/>
        </w:rPr>
        <w:t xml:space="preserve"> </w:t>
      </w:r>
      <w:r>
        <w:rPr>
          <w:b/>
        </w:rPr>
        <w:t>este cazul, numărul maxim al acestora.</w:t>
      </w:r>
      <w:r>
        <w:rPr>
          <w:b/>
          <w:spacing w:val="40"/>
        </w:rPr>
        <w:t xml:space="preserve"> </w:t>
      </w:r>
      <w:r>
        <w:t>nu se aplică</w:t>
      </w:r>
    </w:p>
    <w:p w14:paraId="2F67F718" w14:textId="77777777" w:rsidR="0011766F" w:rsidRDefault="0011766F" w:rsidP="0011766F">
      <w:pPr>
        <w:spacing w:before="121"/>
      </w:pPr>
    </w:p>
    <w:p w14:paraId="427F32E1" w14:textId="77777777" w:rsidR="0011766F" w:rsidRDefault="0011766F" w:rsidP="0011766F">
      <w:pPr>
        <w:pStyle w:val="a"/>
        <w:widowControl w:val="0"/>
        <w:numPr>
          <w:ilvl w:val="0"/>
          <w:numId w:val="31"/>
        </w:numPr>
        <w:tabs>
          <w:tab w:val="clear" w:pos="1134"/>
          <w:tab w:val="left" w:pos="931"/>
        </w:tabs>
        <w:autoSpaceDE w:val="0"/>
        <w:autoSpaceDN w:val="0"/>
        <w:ind w:left="931" w:hanging="360"/>
        <w:jc w:val="left"/>
        <w:rPr>
          <w:b/>
        </w:rPr>
      </w:pPr>
      <w:r>
        <w:rPr>
          <w:b/>
        </w:rPr>
        <w:t>În</w:t>
      </w:r>
      <w:r>
        <w:rPr>
          <w:b/>
          <w:spacing w:val="-1"/>
        </w:rPr>
        <w:t xml:space="preserve"> </w:t>
      </w:r>
      <w:r>
        <w:rPr>
          <w:b/>
        </w:rPr>
        <w:t>cazul</w:t>
      </w:r>
      <w:r>
        <w:rPr>
          <w:b/>
          <w:spacing w:val="-1"/>
        </w:rPr>
        <w:t xml:space="preserve"> </w:t>
      </w:r>
      <w:r>
        <w:rPr>
          <w:b/>
        </w:rPr>
        <w:t>în</w:t>
      </w:r>
      <w:r>
        <w:rPr>
          <w:b/>
          <w:spacing w:val="-2"/>
        </w:rPr>
        <w:t xml:space="preserve"> </w:t>
      </w:r>
      <w:r>
        <w:rPr>
          <w:b/>
        </w:rPr>
        <w:t>care</w:t>
      </w:r>
      <w:r>
        <w:rPr>
          <w:b/>
          <w:spacing w:val="-3"/>
        </w:rPr>
        <w:t xml:space="preserve"> </w:t>
      </w:r>
      <w:r>
        <w:rPr>
          <w:b/>
        </w:rPr>
        <w:t>contractul</w:t>
      </w:r>
      <w:r>
        <w:rPr>
          <w:b/>
          <w:spacing w:val="-1"/>
        </w:rPr>
        <w:t xml:space="preserve"> </w:t>
      </w:r>
      <w:r>
        <w:rPr>
          <w:b/>
        </w:rPr>
        <w:t>este</w:t>
      </w:r>
      <w:r>
        <w:rPr>
          <w:b/>
          <w:spacing w:val="-1"/>
        </w:rPr>
        <w:t xml:space="preserve"> </w:t>
      </w:r>
      <w:r>
        <w:rPr>
          <w:b/>
        </w:rPr>
        <w:t>împărțit</w:t>
      </w:r>
      <w:r>
        <w:rPr>
          <w:b/>
          <w:spacing w:val="-1"/>
        </w:rPr>
        <w:t xml:space="preserve"> </w:t>
      </w:r>
      <w:r>
        <w:rPr>
          <w:b/>
        </w:rPr>
        <w:t>pe</w:t>
      </w:r>
      <w:r>
        <w:rPr>
          <w:b/>
          <w:spacing w:val="-1"/>
        </w:rPr>
        <w:t xml:space="preserve"> </w:t>
      </w:r>
      <w:r>
        <w:rPr>
          <w:b/>
        </w:rPr>
        <w:t>loturi,</w:t>
      </w:r>
      <w:r>
        <w:rPr>
          <w:b/>
          <w:spacing w:val="-1"/>
        </w:rPr>
        <w:t xml:space="preserve"> </w:t>
      </w:r>
      <w:r>
        <w:rPr>
          <w:b/>
        </w:rPr>
        <w:t>un</w:t>
      </w:r>
      <w:r>
        <w:rPr>
          <w:b/>
          <w:spacing w:val="-1"/>
        </w:rPr>
        <w:t xml:space="preserve"> </w:t>
      </w:r>
      <w:r>
        <w:rPr>
          <w:b/>
        </w:rPr>
        <w:t>operator</w:t>
      </w:r>
      <w:r>
        <w:rPr>
          <w:b/>
          <w:spacing w:val="-2"/>
        </w:rPr>
        <w:t xml:space="preserve"> </w:t>
      </w:r>
      <w:r>
        <w:rPr>
          <w:b/>
        </w:rPr>
        <w:t>economic</w:t>
      </w:r>
      <w:r>
        <w:rPr>
          <w:b/>
          <w:spacing w:val="-1"/>
        </w:rPr>
        <w:t xml:space="preserve"> </w:t>
      </w:r>
      <w:r>
        <w:rPr>
          <w:b/>
        </w:rPr>
        <w:t>poate</w:t>
      </w:r>
      <w:r>
        <w:rPr>
          <w:b/>
          <w:spacing w:val="1"/>
        </w:rPr>
        <w:t xml:space="preserve"> </w:t>
      </w:r>
      <w:r>
        <w:rPr>
          <w:b/>
          <w:spacing w:val="-2"/>
        </w:rPr>
        <w:t>depune</w:t>
      </w:r>
    </w:p>
    <w:p w14:paraId="24CFAF71" w14:textId="77777777" w:rsidR="0011766F" w:rsidRDefault="0011766F" w:rsidP="0011766F">
      <w:pPr>
        <w:ind w:left="932"/>
      </w:pPr>
      <w:r>
        <w:rPr>
          <w:b/>
        </w:rPr>
        <w:t>oferta</w:t>
      </w:r>
      <w:r>
        <w:rPr>
          <w:b/>
          <w:spacing w:val="-1"/>
        </w:rPr>
        <w:t xml:space="preserve"> </w:t>
      </w:r>
      <w:r>
        <w:rPr>
          <w:b/>
        </w:rPr>
        <w:t>(se</w:t>
      </w:r>
      <w:r>
        <w:rPr>
          <w:b/>
          <w:spacing w:val="-1"/>
        </w:rPr>
        <w:t xml:space="preserve"> </w:t>
      </w:r>
      <w:r>
        <w:rPr>
          <w:b/>
        </w:rPr>
        <w:t>va</w:t>
      </w:r>
      <w:r>
        <w:rPr>
          <w:b/>
          <w:spacing w:val="-1"/>
        </w:rPr>
        <w:t xml:space="preserve"> </w:t>
      </w:r>
      <w:r>
        <w:rPr>
          <w:b/>
        </w:rPr>
        <w:t xml:space="preserve">selecta): </w:t>
      </w:r>
      <w:r>
        <w:t>cel</w:t>
      </w:r>
      <w:r>
        <w:rPr>
          <w:spacing w:val="-2"/>
        </w:rPr>
        <w:t xml:space="preserve"> </w:t>
      </w:r>
      <w:r>
        <w:t>mai</w:t>
      </w:r>
      <w:r>
        <w:rPr>
          <w:spacing w:val="-2"/>
        </w:rPr>
        <w:t xml:space="preserve"> </w:t>
      </w:r>
      <w:r>
        <w:t>scăzut</w:t>
      </w:r>
      <w:r>
        <w:rPr>
          <w:spacing w:val="-2"/>
        </w:rPr>
        <w:t xml:space="preserve"> </w:t>
      </w:r>
      <w:r>
        <w:t>preț</w:t>
      </w:r>
      <w:r>
        <w:rPr>
          <w:spacing w:val="1"/>
        </w:rPr>
        <w:t xml:space="preserve"> </w:t>
      </w:r>
      <w:r>
        <w:rPr>
          <w:spacing w:val="-10"/>
        </w:rPr>
        <w:t>.</w:t>
      </w:r>
    </w:p>
    <w:p w14:paraId="4E8A4363" w14:textId="77777777" w:rsidR="0011766F" w:rsidRDefault="0011766F" w:rsidP="0011766F">
      <w:pPr>
        <w:pStyle w:val="a"/>
        <w:widowControl w:val="0"/>
        <w:numPr>
          <w:ilvl w:val="1"/>
          <w:numId w:val="31"/>
        </w:numPr>
        <w:tabs>
          <w:tab w:val="clear" w:pos="1134"/>
          <w:tab w:val="left" w:pos="1293"/>
        </w:tabs>
        <w:autoSpaceDE w:val="0"/>
        <w:autoSpaceDN w:val="0"/>
        <w:ind w:left="1293" w:hanging="359"/>
      </w:pPr>
      <w:r>
        <w:t>Pentru</w:t>
      </w:r>
      <w:r>
        <w:rPr>
          <w:spacing w:val="-3"/>
        </w:rPr>
        <w:t xml:space="preserve"> </w:t>
      </w:r>
      <w:r>
        <w:t>un</w:t>
      </w:r>
      <w:r>
        <w:rPr>
          <w:spacing w:val="-1"/>
        </w:rPr>
        <w:t xml:space="preserve"> </w:t>
      </w:r>
      <w:r>
        <w:t xml:space="preserve">singur </w:t>
      </w:r>
      <w:r>
        <w:rPr>
          <w:spacing w:val="-4"/>
        </w:rPr>
        <w:t>lot;</w:t>
      </w:r>
    </w:p>
    <w:p w14:paraId="294815CB" w14:textId="77777777" w:rsidR="0011766F" w:rsidRDefault="0011766F" w:rsidP="0011766F">
      <w:pPr>
        <w:pStyle w:val="a"/>
        <w:widowControl w:val="0"/>
        <w:numPr>
          <w:ilvl w:val="0"/>
          <w:numId w:val="31"/>
        </w:numPr>
        <w:tabs>
          <w:tab w:val="clear" w:pos="1134"/>
          <w:tab w:val="left" w:pos="1000"/>
        </w:tabs>
        <w:autoSpaceDE w:val="0"/>
        <w:autoSpaceDN w:val="0"/>
        <w:spacing w:before="120"/>
        <w:ind w:left="1000" w:hanging="426"/>
        <w:jc w:val="left"/>
      </w:pPr>
      <w:r>
        <w:rPr>
          <w:b/>
        </w:rPr>
        <w:t>Admiterea</w:t>
      </w:r>
      <w:r>
        <w:rPr>
          <w:b/>
          <w:spacing w:val="-2"/>
        </w:rPr>
        <w:t xml:space="preserve"> </w:t>
      </w:r>
      <w:r>
        <w:rPr>
          <w:b/>
        </w:rPr>
        <w:t>sau</w:t>
      </w:r>
      <w:r>
        <w:rPr>
          <w:b/>
          <w:spacing w:val="-2"/>
        </w:rPr>
        <w:t xml:space="preserve"> </w:t>
      </w:r>
      <w:r>
        <w:rPr>
          <w:b/>
        </w:rPr>
        <w:t>interzicerea</w:t>
      </w:r>
      <w:r>
        <w:rPr>
          <w:b/>
          <w:spacing w:val="-2"/>
        </w:rPr>
        <w:t xml:space="preserve"> </w:t>
      </w:r>
      <w:r>
        <w:rPr>
          <w:b/>
        </w:rPr>
        <w:t>ofertelor</w:t>
      </w:r>
      <w:r>
        <w:rPr>
          <w:b/>
          <w:spacing w:val="-2"/>
        </w:rPr>
        <w:t xml:space="preserve"> </w:t>
      </w:r>
      <w:r>
        <w:rPr>
          <w:b/>
        </w:rPr>
        <w:t>alternative:</w:t>
      </w:r>
      <w:r>
        <w:rPr>
          <w:b/>
          <w:spacing w:val="-1"/>
        </w:rPr>
        <w:t xml:space="preserve"> </w:t>
      </w:r>
      <w:r>
        <w:t>nu</w:t>
      </w:r>
      <w:r>
        <w:rPr>
          <w:spacing w:val="-2"/>
        </w:rPr>
        <w:t xml:space="preserve"> </w:t>
      </w:r>
      <w:r>
        <w:t>se</w:t>
      </w:r>
      <w:r>
        <w:rPr>
          <w:spacing w:val="-1"/>
        </w:rPr>
        <w:t xml:space="preserve"> </w:t>
      </w:r>
      <w:r>
        <w:rPr>
          <w:spacing w:val="-2"/>
        </w:rPr>
        <w:t>admite</w:t>
      </w:r>
    </w:p>
    <w:p w14:paraId="4D78C4A4" w14:textId="77777777" w:rsidR="0011766F" w:rsidRDefault="0011766F" w:rsidP="0011766F">
      <w:pPr>
        <w:pStyle w:val="a"/>
        <w:sectPr w:rsidR="0011766F" w:rsidSect="0011766F">
          <w:pgSz w:w="11910" w:h="16840"/>
          <w:pgMar w:top="1620" w:right="425" w:bottom="280" w:left="566" w:header="720" w:footer="720" w:gutter="0"/>
          <w:cols w:space="720"/>
        </w:sectPr>
      </w:pPr>
    </w:p>
    <w:p w14:paraId="2D1CB4C0" w14:textId="77777777" w:rsidR="0011766F" w:rsidRDefault="0011766F" w:rsidP="0011766F">
      <w:pPr>
        <w:pStyle w:val="a"/>
        <w:widowControl w:val="0"/>
        <w:numPr>
          <w:ilvl w:val="0"/>
          <w:numId w:val="31"/>
        </w:numPr>
        <w:tabs>
          <w:tab w:val="clear" w:pos="1134"/>
          <w:tab w:val="left" w:pos="1653"/>
        </w:tabs>
        <w:autoSpaceDE w:val="0"/>
        <w:autoSpaceDN w:val="0"/>
        <w:spacing w:before="74"/>
        <w:ind w:left="1653" w:hanging="359"/>
        <w:jc w:val="left"/>
        <w:rPr>
          <w:b/>
        </w:rPr>
      </w:pPr>
      <w:r>
        <w:rPr>
          <w:b/>
        </w:rPr>
        <w:lastRenderedPageBreak/>
        <w:t>Termenii</w:t>
      </w:r>
      <w:r>
        <w:rPr>
          <w:b/>
          <w:spacing w:val="-3"/>
        </w:rPr>
        <w:t xml:space="preserve"> </w:t>
      </w:r>
      <w:r>
        <w:rPr>
          <w:b/>
        </w:rPr>
        <w:t>și condițiile</w:t>
      </w:r>
      <w:r>
        <w:rPr>
          <w:b/>
          <w:spacing w:val="-3"/>
        </w:rPr>
        <w:t xml:space="preserve"> </w:t>
      </w:r>
      <w:r>
        <w:rPr>
          <w:b/>
        </w:rPr>
        <w:t>de</w:t>
      </w:r>
      <w:r>
        <w:rPr>
          <w:b/>
          <w:spacing w:val="-1"/>
        </w:rPr>
        <w:t xml:space="preserve"> </w:t>
      </w:r>
      <w:r>
        <w:rPr>
          <w:b/>
        </w:rPr>
        <w:t>prestare/executare</w:t>
      </w:r>
      <w:r>
        <w:rPr>
          <w:b/>
          <w:spacing w:val="-1"/>
        </w:rPr>
        <w:t xml:space="preserve"> </w:t>
      </w:r>
      <w:r>
        <w:rPr>
          <w:b/>
          <w:spacing w:val="-2"/>
        </w:rPr>
        <w:t>solicitați:</w:t>
      </w:r>
    </w:p>
    <w:p w14:paraId="414EF62D" w14:textId="77777777" w:rsidR="0011766F" w:rsidRDefault="0011766F" w:rsidP="0011766F">
      <w:pPr>
        <w:ind w:left="1294"/>
      </w:pPr>
      <w:r>
        <w:t>Perioada</w:t>
      </w:r>
      <w:r>
        <w:rPr>
          <w:spacing w:val="-3"/>
        </w:rPr>
        <w:t xml:space="preserve"> </w:t>
      </w:r>
      <w:r>
        <w:t>de</w:t>
      </w:r>
      <w:r>
        <w:rPr>
          <w:spacing w:val="-1"/>
        </w:rPr>
        <w:t xml:space="preserve"> </w:t>
      </w:r>
      <w:r>
        <w:t>îndeplinire</w:t>
      </w:r>
      <w:r>
        <w:rPr>
          <w:spacing w:val="-1"/>
        </w:rPr>
        <w:t xml:space="preserve"> </w:t>
      </w:r>
      <w:r>
        <w:t>a</w:t>
      </w:r>
      <w:r>
        <w:rPr>
          <w:spacing w:val="-2"/>
        </w:rPr>
        <w:t xml:space="preserve"> </w:t>
      </w:r>
      <w:r>
        <w:t>lucrărilor</w:t>
      </w:r>
      <w:r>
        <w:rPr>
          <w:spacing w:val="59"/>
        </w:rPr>
        <w:t xml:space="preserve"> </w:t>
      </w:r>
      <w:r>
        <w:t>pînă</w:t>
      </w:r>
      <w:r>
        <w:rPr>
          <w:spacing w:val="-1"/>
        </w:rPr>
        <w:t xml:space="preserve"> </w:t>
      </w:r>
      <w:r>
        <w:t>la 31 .10. 2026</w:t>
      </w:r>
    </w:p>
    <w:p w14:paraId="0D4700AE" w14:textId="77777777" w:rsidR="0011766F" w:rsidRDefault="0011766F" w:rsidP="0011766F"/>
    <w:p w14:paraId="77F1CF00" w14:textId="77777777" w:rsidR="0011766F" w:rsidRDefault="0011766F" w:rsidP="0011766F">
      <w:pPr>
        <w:pStyle w:val="a"/>
        <w:widowControl w:val="0"/>
        <w:numPr>
          <w:ilvl w:val="0"/>
          <w:numId w:val="31"/>
        </w:numPr>
        <w:tabs>
          <w:tab w:val="clear" w:pos="1134"/>
          <w:tab w:val="left" w:pos="1653"/>
        </w:tabs>
        <w:autoSpaceDE w:val="0"/>
        <w:autoSpaceDN w:val="0"/>
        <w:ind w:left="1653" w:hanging="359"/>
        <w:jc w:val="left"/>
        <w:rPr>
          <w:b/>
        </w:rPr>
      </w:pPr>
      <w:r>
        <w:rPr>
          <w:b/>
        </w:rPr>
        <w:t>Termenul</w:t>
      </w:r>
      <w:r>
        <w:rPr>
          <w:b/>
          <w:spacing w:val="-3"/>
        </w:rPr>
        <w:t xml:space="preserve"> </w:t>
      </w:r>
      <w:r>
        <w:rPr>
          <w:b/>
        </w:rPr>
        <w:t>de</w:t>
      </w:r>
      <w:r>
        <w:rPr>
          <w:b/>
          <w:spacing w:val="-3"/>
        </w:rPr>
        <w:t xml:space="preserve"> </w:t>
      </w:r>
      <w:r>
        <w:rPr>
          <w:b/>
        </w:rPr>
        <w:t>valabilitate</w:t>
      </w:r>
      <w:r>
        <w:rPr>
          <w:b/>
          <w:spacing w:val="-2"/>
        </w:rPr>
        <w:t xml:space="preserve"> </w:t>
      </w:r>
      <w:r>
        <w:rPr>
          <w:b/>
        </w:rPr>
        <w:t>a</w:t>
      </w:r>
      <w:r>
        <w:rPr>
          <w:b/>
          <w:spacing w:val="-3"/>
        </w:rPr>
        <w:t xml:space="preserve"> </w:t>
      </w:r>
      <w:r>
        <w:rPr>
          <w:b/>
        </w:rPr>
        <w:t>contractului:</w:t>
      </w:r>
      <w:r>
        <w:rPr>
          <w:b/>
          <w:spacing w:val="-2"/>
        </w:rPr>
        <w:t xml:space="preserve"> </w:t>
      </w:r>
      <w:r>
        <w:rPr>
          <w:b/>
          <w:spacing w:val="-2"/>
          <w:u w:val="single"/>
        </w:rPr>
        <w:t>31.12.2026.</w:t>
      </w:r>
    </w:p>
    <w:p w14:paraId="129F3142" w14:textId="77777777" w:rsidR="0011766F" w:rsidRDefault="0011766F" w:rsidP="0011766F">
      <w:pPr>
        <w:pStyle w:val="a"/>
        <w:widowControl w:val="0"/>
        <w:numPr>
          <w:ilvl w:val="0"/>
          <w:numId w:val="31"/>
        </w:numPr>
        <w:tabs>
          <w:tab w:val="clear" w:pos="1134"/>
          <w:tab w:val="left" w:pos="1654"/>
        </w:tabs>
        <w:autoSpaceDE w:val="0"/>
        <w:autoSpaceDN w:val="0"/>
        <w:spacing w:before="120"/>
        <w:ind w:left="1654" w:right="993" w:hanging="360"/>
        <w:jc w:val="left"/>
        <w:rPr>
          <w:sz w:val="20"/>
        </w:rPr>
      </w:pPr>
      <w:r>
        <w:rPr>
          <w:b/>
        </w:rPr>
        <w:t>Contract</w:t>
      </w:r>
      <w:r>
        <w:rPr>
          <w:b/>
          <w:spacing w:val="-4"/>
        </w:rPr>
        <w:t xml:space="preserve"> </w:t>
      </w:r>
      <w:r>
        <w:rPr>
          <w:b/>
        </w:rPr>
        <w:t>de</w:t>
      </w:r>
      <w:r>
        <w:rPr>
          <w:b/>
          <w:spacing w:val="-4"/>
        </w:rPr>
        <w:t xml:space="preserve"> </w:t>
      </w:r>
      <w:r>
        <w:rPr>
          <w:b/>
        </w:rPr>
        <w:t>achiziție</w:t>
      </w:r>
      <w:r>
        <w:rPr>
          <w:b/>
          <w:spacing w:val="-4"/>
        </w:rPr>
        <w:t xml:space="preserve"> </w:t>
      </w:r>
      <w:r>
        <w:rPr>
          <w:b/>
        </w:rPr>
        <w:t>rezervat</w:t>
      </w:r>
      <w:r>
        <w:rPr>
          <w:b/>
          <w:spacing w:val="-4"/>
        </w:rPr>
        <w:t xml:space="preserve"> </w:t>
      </w:r>
      <w:r>
        <w:rPr>
          <w:b/>
        </w:rPr>
        <w:t>atelierelor</w:t>
      </w:r>
      <w:r>
        <w:rPr>
          <w:b/>
          <w:spacing w:val="-4"/>
        </w:rPr>
        <w:t xml:space="preserve"> </w:t>
      </w:r>
      <w:r>
        <w:rPr>
          <w:b/>
        </w:rPr>
        <w:t>protejate</w:t>
      </w:r>
      <w:r>
        <w:rPr>
          <w:b/>
          <w:spacing w:val="-4"/>
        </w:rPr>
        <w:t xml:space="preserve"> </w:t>
      </w:r>
      <w:r>
        <w:rPr>
          <w:b/>
        </w:rPr>
        <w:t>sau</w:t>
      </w:r>
      <w:r>
        <w:rPr>
          <w:b/>
          <w:spacing w:val="-4"/>
        </w:rPr>
        <w:t xml:space="preserve"> </w:t>
      </w:r>
      <w:r>
        <w:rPr>
          <w:b/>
        </w:rPr>
        <w:t>că</w:t>
      </w:r>
      <w:r>
        <w:rPr>
          <w:b/>
          <w:spacing w:val="-4"/>
        </w:rPr>
        <w:t xml:space="preserve"> </w:t>
      </w:r>
      <w:r>
        <w:rPr>
          <w:b/>
        </w:rPr>
        <w:t>acesta</w:t>
      </w:r>
      <w:r>
        <w:rPr>
          <w:b/>
          <w:spacing w:val="-4"/>
        </w:rPr>
        <w:t xml:space="preserve"> </w:t>
      </w:r>
      <w:r>
        <w:rPr>
          <w:b/>
        </w:rPr>
        <w:t>poate</w:t>
      </w:r>
      <w:r>
        <w:rPr>
          <w:b/>
          <w:spacing w:val="-4"/>
        </w:rPr>
        <w:t xml:space="preserve"> </w:t>
      </w:r>
      <w:r>
        <w:rPr>
          <w:b/>
        </w:rPr>
        <w:t>fi</w:t>
      </w:r>
      <w:r>
        <w:rPr>
          <w:b/>
          <w:spacing w:val="-6"/>
        </w:rPr>
        <w:t xml:space="preserve"> </w:t>
      </w:r>
      <w:r>
        <w:rPr>
          <w:b/>
        </w:rPr>
        <w:t>executat numai în cadrul unor programe de angajare protejată (după caz): nu</w:t>
      </w:r>
    </w:p>
    <w:p w14:paraId="00316701" w14:textId="77777777" w:rsidR="0011766F" w:rsidRDefault="0011766F" w:rsidP="0011766F">
      <w:pPr>
        <w:pStyle w:val="a"/>
        <w:widowControl w:val="0"/>
        <w:numPr>
          <w:ilvl w:val="0"/>
          <w:numId w:val="31"/>
        </w:numPr>
        <w:tabs>
          <w:tab w:val="clear" w:pos="1134"/>
          <w:tab w:val="left" w:pos="1654"/>
        </w:tabs>
        <w:autoSpaceDE w:val="0"/>
        <w:autoSpaceDN w:val="0"/>
        <w:spacing w:before="120"/>
        <w:ind w:left="1654" w:right="791" w:hanging="360"/>
        <w:jc w:val="left"/>
        <w:rPr>
          <w:sz w:val="20"/>
        </w:rPr>
      </w:pPr>
      <w:r>
        <w:rPr>
          <w:b/>
        </w:rPr>
        <w:t>Prestarea</w:t>
      </w:r>
      <w:r>
        <w:rPr>
          <w:b/>
          <w:spacing w:val="-4"/>
        </w:rPr>
        <w:t xml:space="preserve"> </w:t>
      </w:r>
      <w:r>
        <w:rPr>
          <w:b/>
        </w:rPr>
        <w:t>serviciului</w:t>
      </w:r>
      <w:r>
        <w:rPr>
          <w:b/>
          <w:spacing w:val="-4"/>
        </w:rPr>
        <w:t xml:space="preserve"> </w:t>
      </w:r>
      <w:r>
        <w:rPr>
          <w:b/>
        </w:rPr>
        <w:t>este</w:t>
      </w:r>
      <w:r>
        <w:rPr>
          <w:b/>
          <w:spacing w:val="-4"/>
        </w:rPr>
        <w:t xml:space="preserve"> </w:t>
      </w:r>
      <w:r>
        <w:rPr>
          <w:b/>
        </w:rPr>
        <w:t>rezervată</w:t>
      </w:r>
      <w:r>
        <w:rPr>
          <w:b/>
          <w:spacing w:val="-4"/>
        </w:rPr>
        <w:t xml:space="preserve"> </w:t>
      </w:r>
      <w:r>
        <w:rPr>
          <w:b/>
        </w:rPr>
        <w:t>unei</w:t>
      </w:r>
      <w:r>
        <w:rPr>
          <w:b/>
          <w:spacing w:val="-4"/>
        </w:rPr>
        <w:t xml:space="preserve"> </w:t>
      </w:r>
      <w:r>
        <w:rPr>
          <w:b/>
        </w:rPr>
        <w:t>anumite</w:t>
      </w:r>
      <w:r>
        <w:rPr>
          <w:b/>
          <w:spacing w:val="-5"/>
        </w:rPr>
        <w:t xml:space="preserve"> </w:t>
      </w:r>
      <w:r>
        <w:rPr>
          <w:b/>
        </w:rPr>
        <w:t>profesii</w:t>
      </w:r>
      <w:r>
        <w:rPr>
          <w:b/>
          <w:spacing w:val="-5"/>
        </w:rPr>
        <w:t xml:space="preserve"> </w:t>
      </w:r>
      <w:r>
        <w:rPr>
          <w:b/>
        </w:rPr>
        <w:t>în</w:t>
      </w:r>
      <w:r>
        <w:rPr>
          <w:b/>
          <w:spacing w:val="-2"/>
        </w:rPr>
        <w:t xml:space="preserve"> </w:t>
      </w:r>
      <w:r>
        <w:rPr>
          <w:b/>
        </w:rPr>
        <w:t>temeiul</w:t>
      </w:r>
      <w:r>
        <w:rPr>
          <w:b/>
          <w:spacing w:val="-4"/>
        </w:rPr>
        <w:t xml:space="preserve"> </w:t>
      </w:r>
      <w:r>
        <w:rPr>
          <w:b/>
        </w:rPr>
        <w:t>unor</w:t>
      </w:r>
      <w:r>
        <w:rPr>
          <w:b/>
          <w:spacing w:val="-4"/>
        </w:rPr>
        <w:t xml:space="preserve"> </w:t>
      </w:r>
      <w:r>
        <w:rPr>
          <w:b/>
        </w:rPr>
        <w:t>legisau</w:t>
      </w:r>
      <w:r>
        <w:rPr>
          <w:b/>
          <w:spacing w:val="-4"/>
        </w:rPr>
        <w:t xml:space="preserve"> </w:t>
      </w:r>
      <w:r>
        <w:rPr>
          <w:b/>
        </w:rPr>
        <w:t>al unor acte administrative (după caz): nu este</w:t>
      </w:r>
    </w:p>
    <w:p w14:paraId="0249436B" w14:textId="77777777" w:rsidR="0011766F" w:rsidRDefault="0011766F" w:rsidP="0011766F">
      <w:pPr>
        <w:pStyle w:val="a"/>
        <w:widowControl w:val="0"/>
        <w:numPr>
          <w:ilvl w:val="0"/>
          <w:numId w:val="31"/>
        </w:numPr>
        <w:tabs>
          <w:tab w:val="clear" w:pos="1134"/>
          <w:tab w:val="left" w:pos="1653"/>
        </w:tabs>
        <w:autoSpaceDE w:val="0"/>
        <w:autoSpaceDN w:val="0"/>
        <w:spacing w:before="120"/>
        <w:ind w:left="1653" w:hanging="359"/>
        <w:jc w:val="left"/>
        <w:rPr>
          <w:b/>
        </w:rPr>
      </w:pPr>
      <w:r>
        <w:rPr>
          <w:b/>
        </w:rPr>
        <w:t>Scurta</w:t>
      </w:r>
      <w:r>
        <w:rPr>
          <w:b/>
          <w:spacing w:val="-4"/>
        </w:rPr>
        <w:t xml:space="preserve"> </w:t>
      </w:r>
      <w:r>
        <w:rPr>
          <w:b/>
        </w:rPr>
        <w:t>descriere</w:t>
      </w:r>
      <w:r>
        <w:rPr>
          <w:b/>
          <w:spacing w:val="-4"/>
        </w:rPr>
        <w:t xml:space="preserve"> </w:t>
      </w:r>
      <w:r>
        <w:rPr>
          <w:b/>
        </w:rPr>
        <w:t>a</w:t>
      </w:r>
      <w:r>
        <w:rPr>
          <w:b/>
          <w:spacing w:val="-1"/>
        </w:rPr>
        <w:t xml:space="preserve"> </w:t>
      </w:r>
      <w:r>
        <w:rPr>
          <w:b/>
        </w:rPr>
        <w:t>criteriilor</w:t>
      </w:r>
      <w:r>
        <w:rPr>
          <w:b/>
          <w:spacing w:val="-2"/>
        </w:rPr>
        <w:t xml:space="preserve"> </w:t>
      </w:r>
      <w:r>
        <w:rPr>
          <w:b/>
        </w:rPr>
        <w:t>privind</w:t>
      </w:r>
      <w:r>
        <w:rPr>
          <w:b/>
          <w:spacing w:val="-3"/>
        </w:rPr>
        <w:t xml:space="preserve"> </w:t>
      </w:r>
      <w:r>
        <w:rPr>
          <w:b/>
        </w:rPr>
        <w:t>eligibilitatea</w:t>
      </w:r>
      <w:r>
        <w:rPr>
          <w:b/>
          <w:spacing w:val="-2"/>
        </w:rPr>
        <w:t xml:space="preserve"> </w:t>
      </w:r>
      <w:r>
        <w:rPr>
          <w:b/>
        </w:rPr>
        <w:t>operatorilor</w:t>
      </w:r>
      <w:r>
        <w:rPr>
          <w:b/>
          <w:spacing w:val="-2"/>
        </w:rPr>
        <w:t xml:space="preserve"> </w:t>
      </w:r>
      <w:r>
        <w:rPr>
          <w:b/>
        </w:rPr>
        <w:t>economici</w:t>
      </w:r>
      <w:r>
        <w:rPr>
          <w:b/>
          <w:spacing w:val="-3"/>
        </w:rPr>
        <w:t xml:space="preserve"> </w:t>
      </w:r>
      <w:r>
        <w:rPr>
          <w:b/>
        </w:rPr>
        <w:t xml:space="preserve">care </w:t>
      </w:r>
      <w:r>
        <w:rPr>
          <w:b/>
          <w:spacing w:val="-5"/>
        </w:rPr>
        <w:t>pot</w:t>
      </w:r>
    </w:p>
    <w:p w14:paraId="4FAC203C" w14:textId="77777777" w:rsidR="0011766F" w:rsidRDefault="0011766F" w:rsidP="0011766F">
      <w:pPr>
        <w:pStyle w:val="a8"/>
        <w:ind w:left="1654"/>
      </w:pPr>
      <w:r>
        <w:t>determina</w:t>
      </w:r>
      <w:r>
        <w:rPr>
          <w:spacing w:val="-4"/>
        </w:rPr>
        <w:t xml:space="preserve"> </w:t>
      </w:r>
      <w:r>
        <w:t>eliminarea</w:t>
      </w:r>
      <w:r>
        <w:rPr>
          <w:spacing w:val="-4"/>
        </w:rPr>
        <w:t xml:space="preserve"> </w:t>
      </w:r>
      <w:r>
        <w:t>acestora</w:t>
      </w:r>
      <w:r>
        <w:rPr>
          <w:spacing w:val="-4"/>
        </w:rPr>
        <w:t xml:space="preserve"> </w:t>
      </w:r>
      <w:r>
        <w:t>și</w:t>
      </w:r>
      <w:r>
        <w:rPr>
          <w:spacing w:val="-4"/>
        </w:rPr>
        <w:t xml:space="preserve"> </w:t>
      </w:r>
      <w:r>
        <w:t>a</w:t>
      </w:r>
      <w:r>
        <w:rPr>
          <w:spacing w:val="-4"/>
        </w:rPr>
        <w:t xml:space="preserve"> </w:t>
      </w:r>
      <w:r>
        <w:t>criteriilor</w:t>
      </w:r>
      <w:r>
        <w:rPr>
          <w:spacing w:val="-4"/>
        </w:rPr>
        <w:t xml:space="preserve"> </w:t>
      </w:r>
      <w:r>
        <w:t>de</w:t>
      </w:r>
      <w:r>
        <w:rPr>
          <w:spacing w:val="-4"/>
        </w:rPr>
        <w:t xml:space="preserve"> </w:t>
      </w:r>
      <w:r>
        <w:t>selecție/de</w:t>
      </w:r>
      <w:r>
        <w:rPr>
          <w:spacing w:val="-3"/>
        </w:rPr>
        <w:t xml:space="preserve"> </w:t>
      </w:r>
      <w:r>
        <w:t>preselecție;</w:t>
      </w:r>
      <w:r>
        <w:rPr>
          <w:spacing w:val="-4"/>
        </w:rPr>
        <w:t xml:space="preserve"> </w:t>
      </w:r>
      <w:r>
        <w:t>nivelul</w:t>
      </w:r>
      <w:r>
        <w:rPr>
          <w:spacing w:val="-4"/>
        </w:rPr>
        <w:t xml:space="preserve"> </w:t>
      </w:r>
      <w:r>
        <w:t>minim (nivelurile minime) al (ale) cerințelor eventual impuse; se menționeazăinformațiile</w:t>
      </w:r>
    </w:p>
    <w:p w14:paraId="195D8723" w14:textId="77777777" w:rsidR="0011766F" w:rsidRDefault="0011766F" w:rsidP="0011766F">
      <w:pPr>
        <w:pStyle w:val="a8"/>
        <w:ind w:left="1654"/>
      </w:pPr>
      <w:r>
        <w:t>solicitate</w:t>
      </w:r>
      <w:r>
        <w:rPr>
          <w:spacing w:val="-3"/>
        </w:rPr>
        <w:t xml:space="preserve"> </w:t>
      </w:r>
      <w:r>
        <w:t>(DUAE,</w:t>
      </w:r>
      <w:r>
        <w:rPr>
          <w:spacing w:val="-2"/>
        </w:rPr>
        <w:t xml:space="preserve"> documentație):</w:t>
      </w:r>
    </w:p>
    <w:p w14:paraId="34160C1A" w14:textId="77777777" w:rsidR="0011766F" w:rsidRDefault="0011766F" w:rsidP="0011766F">
      <w:pPr>
        <w:spacing w:before="166" w:after="1"/>
        <w:rPr>
          <w:b/>
          <w:sz w:val="20"/>
        </w:rPr>
      </w:pPr>
    </w:p>
    <w:tbl>
      <w:tblPr>
        <w:tblStyle w:val="TableNormal"/>
        <w:tblW w:w="0" w:type="auto"/>
        <w:tblInd w:w="12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6"/>
        <w:gridCol w:w="3970"/>
        <w:gridCol w:w="1557"/>
      </w:tblGrid>
      <w:tr w:rsidR="0011766F" w14:paraId="6346F0D7" w14:textId="77777777" w:rsidTr="00107812">
        <w:trPr>
          <w:trHeight w:val="700"/>
        </w:trPr>
        <w:tc>
          <w:tcPr>
            <w:tcW w:w="572" w:type="dxa"/>
            <w:shd w:val="clear" w:color="auto" w:fill="D9D9D9"/>
          </w:tcPr>
          <w:p w14:paraId="4CDB18BC" w14:textId="77777777" w:rsidR="0011766F" w:rsidRDefault="0011766F" w:rsidP="00107812">
            <w:pPr>
              <w:pStyle w:val="TableParagraph"/>
              <w:spacing w:before="116"/>
              <w:ind w:left="111" w:right="188"/>
              <w:rPr>
                <w:b/>
                <w:sz w:val="18"/>
              </w:rPr>
            </w:pPr>
            <w:r>
              <w:rPr>
                <w:b/>
                <w:spacing w:val="-4"/>
                <w:sz w:val="18"/>
              </w:rPr>
              <w:t xml:space="preserve">Nr. </w:t>
            </w:r>
            <w:r>
              <w:rPr>
                <w:b/>
                <w:spacing w:val="-5"/>
                <w:sz w:val="18"/>
              </w:rPr>
              <w:t>d/o</w:t>
            </w:r>
          </w:p>
        </w:tc>
        <w:tc>
          <w:tcPr>
            <w:tcW w:w="3416" w:type="dxa"/>
            <w:shd w:val="clear" w:color="auto" w:fill="D9D9D9"/>
          </w:tcPr>
          <w:p w14:paraId="0C50D598" w14:textId="77777777" w:rsidR="0011766F" w:rsidRDefault="0011766F" w:rsidP="00107812">
            <w:pPr>
              <w:pStyle w:val="TableParagraph"/>
              <w:spacing w:before="116"/>
              <w:ind w:left="627"/>
              <w:rPr>
                <w:b/>
                <w:sz w:val="18"/>
              </w:rPr>
            </w:pPr>
            <w:r>
              <w:rPr>
                <w:b/>
                <w:sz w:val="18"/>
              </w:rPr>
              <w:t xml:space="preserve">Descrierea </w:t>
            </w:r>
            <w:r>
              <w:rPr>
                <w:b/>
                <w:spacing w:val="-2"/>
                <w:sz w:val="18"/>
              </w:rPr>
              <w:t>criteriului/cerinței</w:t>
            </w:r>
          </w:p>
        </w:tc>
        <w:tc>
          <w:tcPr>
            <w:tcW w:w="3970" w:type="dxa"/>
            <w:shd w:val="clear" w:color="auto" w:fill="D9D9D9"/>
          </w:tcPr>
          <w:p w14:paraId="141ECDE9" w14:textId="77777777" w:rsidR="0011766F" w:rsidRDefault="0011766F" w:rsidP="00107812">
            <w:pPr>
              <w:pStyle w:val="TableParagraph"/>
              <w:spacing w:before="116"/>
              <w:ind w:left="111"/>
              <w:rPr>
                <w:b/>
                <w:sz w:val="18"/>
              </w:rPr>
            </w:pPr>
            <w:r>
              <w:rPr>
                <w:b/>
                <w:sz w:val="18"/>
              </w:rPr>
              <w:t>Mod</w:t>
            </w:r>
            <w:r>
              <w:rPr>
                <w:b/>
                <w:spacing w:val="-1"/>
                <w:sz w:val="18"/>
              </w:rPr>
              <w:t xml:space="preserve"> </w:t>
            </w:r>
            <w:r>
              <w:rPr>
                <w:b/>
                <w:sz w:val="18"/>
              </w:rPr>
              <w:t>de demonstrare</w:t>
            </w:r>
            <w:r>
              <w:rPr>
                <w:b/>
                <w:spacing w:val="-2"/>
                <w:sz w:val="18"/>
              </w:rPr>
              <w:t xml:space="preserve"> </w:t>
            </w:r>
            <w:r>
              <w:rPr>
                <w:b/>
                <w:sz w:val="18"/>
              </w:rPr>
              <w:t xml:space="preserve">a </w:t>
            </w:r>
            <w:r>
              <w:rPr>
                <w:b/>
                <w:spacing w:val="-2"/>
                <w:sz w:val="18"/>
              </w:rPr>
              <w:t>îndeplinirii</w:t>
            </w:r>
          </w:p>
          <w:p w14:paraId="7CCE2521" w14:textId="77777777" w:rsidR="0011766F" w:rsidRDefault="0011766F" w:rsidP="00107812">
            <w:pPr>
              <w:pStyle w:val="TableParagraph"/>
              <w:spacing w:before="1"/>
              <w:ind w:left="111"/>
              <w:rPr>
                <w:b/>
                <w:sz w:val="18"/>
              </w:rPr>
            </w:pPr>
            <w:r>
              <w:rPr>
                <w:b/>
                <w:spacing w:val="-2"/>
                <w:sz w:val="18"/>
              </w:rPr>
              <w:t>criteriului/cerinței:</w:t>
            </w:r>
          </w:p>
        </w:tc>
        <w:tc>
          <w:tcPr>
            <w:tcW w:w="1557" w:type="dxa"/>
            <w:shd w:val="clear" w:color="auto" w:fill="D9D9D9"/>
          </w:tcPr>
          <w:p w14:paraId="0B7359C1" w14:textId="77777777" w:rsidR="0011766F" w:rsidRDefault="0011766F" w:rsidP="00107812">
            <w:pPr>
              <w:pStyle w:val="TableParagraph"/>
              <w:spacing w:before="116"/>
              <w:ind w:left="197" w:right="196"/>
              <w:rPr>
                <w:b/>
                <w:sz w:val="18"/>
              </w:rPr>
            </w:pPr>
            <w:r>
              <w:rPr>
                <w:b/>
                <w:sz w:val="18"/>
              </w:rPr>
              <w:t>Nivelul</w:t>
            </w:r>
            <w:r>
              <w:rPr>
                <w:b/>
                <w:spacing w:val="-12"/>
                <w:sz w:val="18"/>
              </w:rPr>
              <w:t xml:space="preserve"> </w:t>
            </w:r>
            <w:r>
              <w:rPr>
                <w:b/>
                <w:sz w:val="18"/>
              </w:rPr>
              <w:t xml:space="preserve">minim/ </w:t>
            </w:r>
            <w:r>
              <w:rPr>
                <w:b/>
                <w:spacing w:val="-2"/>
                <w:sz w:val="18"/>
              </w:rPr>
              <w:t>Obligativitatea</w:t>
            </w:r>
          </w:p>
        </w:tc>
      </w:tr>
      <w:tr w:rsidR="0011766F" w14:paraId="60E11344" w14:textId="77777777" w:rsidTr="00107812">
        <w:trPr>
          <w:trHeight w:val="802"/>
        </w:trPr>
        <w:tc>
          <w:tcPr>
            <w:tcW w:w="572" w:type="dxa"/>
          </w:tcPr>
          <w:p w14:paraId="33925CFF" w14:textId="77777777" w:rsidR="0011766F" w:rsidRDefault="0011766F" w:rsidP="00107812">
            <w:pPr>
              <w:pStyle w:val="TableParagraph"/>
              <w:spacing w:before="102"/>
              <w:ind w:left="111"/>
              <w:rPr>
                <w:b/>
                <w:sz w:val="20"/>
              </w:rPr>
            </w:pPr>
            <w:r>
              <w:rPr>
                <w:b/>
                <w:spacing w:val="-10"/>
                <w:sz w:val="20"/>
              </w:rPr>
              <w:t>1</w:t>
            </w:r>
          </w:p>
        </w:tc>
        <w:tc>
          <w:tcPr>
            <w:tcW w:w="3416" w:type="dxa"/>
          </w:tcPr>
          <w:p w14:paraId="110663E7" w14:textId="77777777" w:rsidR="0011766F" w:rsidRDefault="0011766F" w:rsidP="00107812">
            <w:pPr>
              <w:pStyle w:val="TableParagraph"/>
              <w:spacing w:before="102"/>
              <w:ind w:left="112"/>
              <w:rPr>
                <w:b/>
                <w:sz w:val="20"/>
              </w:rPr>
            </w:pPr>
            <w:r>
              <w:rPr>
                <w:b/>
                <w:sz w:val="20"/>
              </w:rPr>
              <w:t>PROPUNEREA</w:t>
            </w:r>
            <w:r>
              <w:rPr>
                <w:b/>
                <w:spacing w:val="-10"/>
                <w:sz w:val="20"/>
              </w:rPr>
              <w:t xml:space="preserve"> </w:t>
            </w:r>
            <w:r>
              <w:rPr>
                <w:b/>
                <w:spacing w:val="-2"/>
                <w:sz w:val="20"/>
              </w:rPr>
              <w:t>FINANCIARĂ</w:t>
            </w:r>
          </w:p>
        </w:tc>
        <w:tc>
          <w:tcPr>
            <w:tcW w:w="3970" w:type="dxa"/>
          </w:tcPr>
          <w:p w14:paraId="3D335069" w14:textId="77777777" w:rsidR="0011766F" w:rsidRDefault="0011766F" w:rsidP="00107812">
            <w:pPr>
              <w:pStyle w:val="TableParagraph"/>
              <w:spacing w:before="104" w:line="229" w:lineRule="exact"/>
              <w:ind w:left="111"/>
              <w:rPr>
                <w:sz w:val="20"/>
              </w:rPr>
            </w:pPr>
            <w:r>
              <w:rPr>
                <w:sz w:val="20"/>
              </w:rPr>
              <w:t>Formularul</w:t>
            </w:r>
            <w:r>
              <w:rPr>
                <w:spacing w:val="-4"/>
                <w:sz w:val="20"/>
              </w:rPr>
              <w:t xml:space="preserve"> </w:t>
            </w:r>
            <w:r>
              <w:rPr>
                <w:sz w:val="20"/>
              </w:rPr>
              <w:t>ofertă</w:t>
            </w:r>
            <w:r>
              <w:rPr>
                <w:spacing w:val="-10"/>
                <w:sz w:val="20"/>
              </w:rPr>
              <w:t xml:space="preserve"> </w:t>
            </w:r>
            <w:r>
              <w:rPr>
                <w:sz w:val="20"/>
              </w:rPr>
              <w:t>Semnat</w:t>
            </w:r>
            <w:r>
              <w:rPr>
                <w:spacing w:val="-1"/>
                <w:sz w:val="20"/>
              </w:rPr>
              <w:t xml:space="preserve"> </w:t>
            </w:r>
            <w:r>
              <w:rPr>
                <w:spacing w:val="-2"/>
                <w:sz w:val="20"/>
              </w:rPr>
              <w:t>electronicde</w:t>
            </w:r>
          </w:p>
          <w:p w14:paraId="74A0AE86" w14:textId="77777777" w:rsidR="0011766F" w:rsidRDefault="0011766F" w:rsidP="00107812">
            <w:pPr>
              <w:pStyle w:val="TableParagraph"/>
              <w:spacing w:line="229" w:lineRule="exact"/>
              <w:ind w:left="111"/>
              <w:rPr>
                <w:sz w:val="20"/>
              </w:rPr>
            </w:pPr>
            <w:r>
              <w:rPr>
                <w:sz w:val="20"/>
              </w:rPr>
              <w:t>către</w:t>
            </w:r>
            <w:r>
              <w:rPr>
                <w:spacing w:val="-7"/>
                <w:sz w:val="20"/>
              </w:rPr>
              <w:t xml:space="preserve"> </w:t>
            </w:r>
            <w:r>
              <w:rPr>
                <w:spacing w:val="-2"/>
                <w:sz w:val="20"/>
              </w:rPr>
              <w:t>operatorul</w:t>
            </w:r>
          </w:p>
        </w:tc>
        <w:tc>
          <w:tcPr>
            <w:tcW w:w="1557" w:type="dxa"/>
          </w:tcPr>
          <w:p w14:paraId="5354377A" w14:textId="77777777" w:rsidR="0011766F" w:rsidRDefault="0011766F" w:rsidP="00107812">
            <w:pPr>
              <w:pStyle w:val="TableParagraph"/>
              <w:spacing w:before="102"/>
              <w:ind w:right="653"/>
              <w:jc w:val="right"/>
              <w:rPr>
                <w:b/>
                <w:sz w:val="20"/>
              </w:rPr>
            </w:pPr>
            <w:r>
              <w:rPr>
                <w:b/>
                <w:spacing w:val="-2"/>
                <w:sz w:val="20"/>
              </w:rPr>
              <w:t>obligator</w:t>
            </w:r>
          </w:p>
        </w:tc>
      </w:tr>
      <w:tr w:rsidR="0011766F" w14:paraId="651A1D02" w14:textId="77777777" w:rsidTr="00107812">
        <w:trPr>
          <w:trHeight w:val="657"/>
        </w:trPr>
        <w:tc>
          <w:tcPr>
            <w:tcW w:w="572" w:type="dxa"/>
          </w:tcPr>
          <w:p w14:paraId="35AD10A3" w14:textId="77777777" w:rsidR="0011766F" w:rsidRDefault="0011766F" w:rsidP="00107812">
            <w:pPr>
              <w:pStyle w:val="TableParagraph"/>
              <w:spacing w:before="101"/>
              <w:ind w:left="111"/>
              <w:rPr>
                <w:b/>
                <w:sz w:val="20"/>
              </w:rPr>
            </w:pPr>
            <w:r>
              <w:rPr>
                <w:b/>
                <w:spacing w:val="-10"/>
                <w:sz w:val="20"/>
              </w:rPr>
              <w:t>2</w:t>
            </w:r>
          </w:p>
        </w:tc>
        <w:tc>
          <w:tcPr>
            <w:tcW w:w="3416" w:type="dxa"/>
          </w:tcPr>
          <w:p w14:paraId="4B641D7F" w14:textId="77777777" w:rsidR="0011766F" w:rsidRDefault="0011766F" w:rsidP="00107812">
            <w:pPr>
              <w:pStyle w:val="TableParagraph"/>
              <w:spacing w:before="101"/>
              <w:ind w:left="112"/>
              <w:rPr>
                <w:b/>
                <w:sz w:val="20"/>
              </w:rPr>
            </w:pPr>
            <w:r>
              <w:rPr>
                <w:b/>
                <w:sz w:val="20"/>
              </w:rPr>
              <w:t>PROPUNEREA</w:t>
            </w:r>
            <w:r>
              <w:rPr>
                <w:b/>
                <w:spacing w:val="-10"/>
                <w:sz w:val="20"/>
              </w:rPr>
              <w:t xml:space="preserve"> </w:t>
            </w:r>
            <w:r>
              <w:rPr>
                <w:b/>
                <w:spacing w:val="-2"/>
                <w:sz w:val="20"/>
              </w:rPr>
              <w:t>TEHNICĂ</w:t>
            </w:r>
          </w:p>
        </w:tc>
        <w:tc>
          <w:tcPr>
            <w:tcW w:w="3970" w:type="dxa"/>
          </w:tcPr>
          <w:p w14:paraId="5ACC7AA2" w14:textId="77777777" w:rsidR="0011766F" w:rsidRDefault="0011766F" w:rsidP="00107812">
            <w:pPr>
              <w:pStyle w:val="TableParagraph"/>
              <w:spacing w:before="97"/>
              <w:ind w:left="115"/>
              <w:rPr>
                <w:sz w:val="20"/>
              </w:rPr>
            </w:pPr>
            <w:r>
              <w:rPr>
                <w:sz w:val="20"/>
              </w:rPr>
              <w:t>Deviz</w:t>
            </w:r>
            <w:r>
              <w:rPr>
                <w:spacing w:val="-1"/>
                <w:sz w:val="20"/>
              </w:rPr>
              <w:t xml:space="preserve"> </w:t>
            </w:r>
            <w:r>
              <w:rPr>
                <w:sz w:val="20"/>
              </w:rPr>
              <w:t>de</w:t>
            </w:r>
            <w:r>
              <w:rPr>
                <w:spacing w:val="-1"/>
                <w:sz w:val="20"/>
              </w:rPr>
              <w:t xml:space="preserve"> </w:t>
            </w:r>
            <w:r>
              <w:rPr>
                <w:spacing w:val="-2"/>
                <w:sz w:val="20"/>
              </w:rPr>
              <w:t>cheltuieli</w:t>
            </w:r>
          </w:p>
          <w:p w14:paraId="71898F76" w14:textId="77777777" w:rsidR="0011766F" w:rsidRDefault="0011766F" w:rsidP="00107812">
            <w:pPr>
              <w:pStyle w:val="TableParagraph"/>
              <w:spacing w:before="102" w:line="209" w:lineRule="exact"/>
              <w:ind w:left="111"/>
              <w:rPr>
                <w:sz w:val="20"/>
              </w:rPr>
            </w:pPr>
            <w:r>
              <w:rPr>
                <w:sz w:val="20"/>
              </w:rPr>
              <w:t>Semnat</w:t>
            </w:r>
            <w:r>
              <w:rPr>
                <w:spacing w:val="-1"/>
                <w:sz w:val="20"/>
              </w:rPr>
              <w:t xml:space="preserve"> </w:t>
            </w:r>
            <w:r>
              <w:rPr>
                <w:sz w:val="20"/>
              </w:rPr>
              <w:t>electronicde</w:t>
            </w:r>
            <w:r>
              <w:rPr>
                <w:spacing w:val="-8"/>
                <w:sz w:val="20"/>
              </w:rPr>
              <w:t xml:space="preserve"> </w:t>
            </w:r>
            <w:r>
              <w:rPr>
                <w:sz w:val="20"/>
              </w:rPr>
              <w:t>către</w:t>
            </w:r>
            <w:r>
              <w:rPr>
                <w:spacing w:val="-7"/>
                <w:sz w:val="20"/>
              </w:rPr>
              <w:t xml:space="preserve"> </w:t>
            </w:r>
            <w:r>
              <w:rPr>
                <w:spacing w:val="-2"/>
                <w:sz w:val="20"/>
              </w:rPr>
              <w:t>operatorul</w:t>
            </w:r>
          </w:p>
        </w:tc>
        <w:tc>
          <w:tcPr>
            <w:tcW w:w="1557" w:type="dxa"/>
          </w:tcPr>
          <w:p w14:paraId="45519050" w14:textId="77777777" w:rsidR="0011766F" w:rsidRDefault="0011766F" w:rsidP="00107812">
            <w:pPr>
              <w:pStyle w:val="TableParagraph"/>
              <w:spacing w:before="101"/>
              <w:ind w:right="653"/>
              <w:jc w:val="right"/>
              <w:rPr>
                <w:b/>
                <w:sz w:val="20"/>
              </w:rPr>
            </w:pPr>
            <w:r>
              <w:rPr>
                <w:b/>
                <w:spacing w:val="-2"/>
                <w:sz w:val="20"/>
              </w:rPr>
              <w:t>obligator</w:t>
            </w:r>
          </w:p>
        </w:tc>
      </w:tr>
      <w:tr w:rsidR="0011766F" w14:paraId="1E4F504A" w14:textId="77777777" w:rsidTr="00107812">
        <w:trPr>
          <w:trHeight w:val="628"/>
        </w:trPr>
        <w:tc>
          <w:tcPr>
            <w:tcW w:w="572" w:type="dxa"/>
          </w:tcPr>
          <w:p w14:paraId="35D7CEA9" w14:textId="77777777" w:rsidR="0011766F" w:rsidRDefault="0011766F" w:rsidP="00107812">
            <w:pPr>
              <w:pStyle w:val="TableParagraph"/>
              <w:spacing w:before="107"/>
              <w:ind w:left="111"/>
              <w:rPr>
                <w:b/>
                <w:sz w:val="20"/>
              </w:rPr>
            </w:pPr>
            <w:r>
              <w:rPr>
                <w:b/>
                <w:spacing w:val="-10"/>
                <w:sz w:val="20"/>
              </w:rPr>
              <w:t>3</w:t>
            </w:r>
          </w:p>
        </w:tc>
        <w:tc>
          <w:tcPr>
            <w:tcW w:w="3416" w:type="dxa"/>
          </w:tcPr>
          <w:p w14:paraId="332009AE" w14:textId="77777777" w:rsidR="0011766F" w:rsidRDefault="0011766F" w:rsidP="00107812">
            <w:pPr>
              <w:pStyle w:val="TableParagraph"/>
              <w:spacing w:before="107"/>
              <w:ind w:left="112"/>
              <w:rPr>
                <w:b/>
                <w:sz w:val="20"/>
              </w:rPr>
            </w:pPr>
            <w:r>
              <w:rPr>
                <w:b/>
                <w:spacing w:val="-4"/>
                <w:sz w:val="20"/>
              </w:rPr>
              <w:t>DUAE</w:t>
            </w:r>
          </w:p>
        </w:tc>
        <w:tc>
          <w:tcPr>
            <w:tcW w:w="3970" w:type="dxa"/>
          </w:tcPr>
          <w:p w14:paraId="6F201B58" w14:textId="77777777" w:rsidR="0011766F" w:rsidRDefault="0011766F" w:rsidP="00107812">
            <w:pPr>
              <w:pStyle w:val="TableParagraph"/>
              <w:spacing w:before="107"/>
              <w:ind w:left="111"/>
              <w:rPr>
                <w:sz w:val="20"/>
              </w:rPr>
            </w:pPr>
            <w:r>
              <w:rPr>
                <w:sz w:val="20"/>
              </w:rPr>
              <w:t>Semnat</w:t>
            </w:r>
            <w:r>
              <w:rPr>
                <w:spacing w:val="-2"/>
                <w:sz w:val="20"/>
              </w:rPr>
              <w:t xml:space="preserve"> </w:t>
            </w:r>
            <w:r>
              <w:rPr>
                <w:sz w:val="20"/>
              </w:rPr>
              <w:t>electronic</w:t>
            </w:r>
            <w:r>
              <w:rPr>
                <w:spacing w:val="-2"/>
                <w:sz w:val="20"/>
              </w:rPr>
              <w:t xml:space="preserve"> </w:t>
            </w:r>
            <w:r>
              <w:rPr>
                <w:sz w:val="20"/>
              </w:rPr>
              <w:t>de</w:t>
            </w:r>
            <w:r>
              <w:rPr>
                <w:spacing w:val="-1"/>
                <w:sz w:val="20"/>
              </w:rPr>
              <w:t xml:space="preserve"> </w:t>
            </w:r>
            <w:r>
              <w:rPr>
                <w:sz w:val="20"/>
              </w:rPr>
              <w:t>către</w:t>
            </w:r>
            <w:r>
              <w:rPr>
                <w:spacing w:val="-2"/>
                <w:sz w:val="20"/>
              </w:rPr>
              <w:t xml:space="preserve"> operatorul</w:t>
            </w:r>
          </w:p>
          <w:p w14:paraId="3DC5F595" w14:textId="77777777" w:rsidR="0011766F" w:rsidRDefault="0011766F" w:rsidP="00107812">
            <w:pPr>
              <w:pStyle w:val="TableParagraph"/>
              <w:ind w:left="111"/>
              <w:rPr>
                <w:sz w:val="20"/>
              </w:rPr>
            </w:pPr>
            <w:r>
              <w:rPr>
                <w:spacing w:val="-2"/>
                <w:sz w:val="20"/>
              </w:rPr>
              <w:t>economi</w:t>
            </w:r>
          </w:p>
        </w:tc>
        <w:tc>
          <w:tcPr>
            <w:tcW w:w="1557" w:type="dxa"/>
          </w:tcPr>
          <w:p w14:paraId="6E6B1D48" w14:textId="77777777" w:rsidR="0011766F" w:rsidRDefault="0011766F" w:rsidP="00107812">
            <w:pPr>
              <w:pStyle w:val="TableParagraph"/>
              <w:spacing w:before="107"/>
              <w:ind w:right="653"/>
              <w:jc w:val="right"/>
              <w:rPr>
                <w:b/>
                <w:sz w:val="20"/>
              </w:rPr>
            </w:pPr>
            <w:r>
              <w:rPr>
                <w:b/>
                <w:spacing w:val="-2"/>
                <w:sz w:val="20"/>
              </w:rPr>
              <w:t>obligator</w:t>
            </w:r>
          </w:p>
        </w:tc>
      </w:tr>
      <w:tr w:rsidR="0011766F" w14:paraId="0E92ABCA" w14:textId="77777777" w:rsidTr="00107812">
        <w:trPr>
          <w:trHeight w:val="626"/>
        </w:trPr>
        <w:tc>
          <w:tcPr>
            <w:tcW w:w="572" w:type="dxa"/>
          </w:tcPr>
          <w:p w14:paraId="63C7E78B" w14:textId="77777777" w:rsidR="0011766F" w:rsidRDefault="0011766F" w:rsidP="00107812">
            <w:pPr>
              <w:pStyle w:val="TableParagraph"/>
              <w:spacing w:before="107"/>
              <w:ind w:left="111"/>
              <w:rPr>
                <w:b/>
                <w:sz w:val="20"/>
              </w:rPr>
            </w:pPr>
            <w:r>
              <w:rPr>
                <w:b/>
                <w:spacing w:val="-10"/>
                <w:sz w:val="20"/>
              </w:rPr>
              <w:t>4</w:t>
            </w:r>
          </w:p>
        </w:tc>
        <w:tc>
          <w:tcPr>
            <w:tcW w:w="3416" w:type="dxa"/>
          </w:tcPr>
          <w:p w14:paraId="070AB656" w14:textId="77777777" w:rsidR="0011766F" w:rsidRDefault="0011766F" w:rsidP="00107812">
            <w:pPr>
              <w:pStyle w:val="TableParagraph"/>
              <w:spacing w:before="107"/>
              <w:ind w:left="112"/>
              <w:rPr>
                <w:b/>
                <w:sz w:val="20"/>
              </w:rPr>
            </w:pPr>
            <w:r>
              <w:rPr>
                <w:b/>
                <w:sz w:val="20"/>
              </w:rPr>
              <w:t>CERERE</w:t>
            </w:r>
            <w:r>
              <w:rPr>
                <w:b/>
                <w:spacing w:val="-2"/>
                <w:sz w:val="20"/>
              </w:rPr>
              <w:t xml:space="preserve"> </w:t>
            </w:r>
            <w:r>
              <w:rPr>
                <w:b/>
                <w:sz w:val="20"/>
              </w:rPr>
              <w:t xml:space="preserve">DE </w:t>
            </w:r>
            <w:r>
              <w:rPr>
                <w:b/>
                <w:spacing w:val="-2"/>
                <w:sz w:val="20"/>
              </w:rPr>
              <w:t>PARTICIPARE</w:t>
            </w:r>
          </w:p>
        </w:tc>
        <w:tc>
          <w:tcPr>
            <w:tcW w:w="3970" w:type="dxa"/>
          </w:tcPr>
          <w:p w14:paraId="4101B7DD" w14:textId="77777777" w:rsidR="0011766F" w:rsidRDefault="0011766F" w:rsidP="00107812">
            <w:pPr>
              <w:pStyle w:val="TableParagraph"/>
              <w:spacing w:before="107"/>
              <w:ind w:left="111"/>
              <w:rPr>
                <w:sz w:val="20"/>
              </w:rPr>
            </w:pPr>
            <w:r>
              <w:rPr>
                <w:sz w:val="20"/>
              </w:rPr>
              <w:t>Anexa</w:t>
            </w:r>
            <w:r>
              <w:rPr>
                <w:spacing w:val="-2"/>
                <w:sz w:val="20"/>
              </w:rPr>
              <w:t xml:space="preserve"> </w:t>
            </w:r>
            <w:r>
              <w:rPr>
                <w:sz w:val="20"/>
              </w:rPr>
              <w:t>8</w:t>
            </w:r>
            <w:r>
              <w:rPr>
                <w:spacing w:val="-1"/>
                <w:sz w:val="20"/>
              </w:rPr>
              <w:t xml:space="preserve"> </w:t>
            </w:r>
            <w:r>
              <w:rPr>
                <w:sz w:val="20"/>
              </w:rPr>
              <w:t>Semnat electronic</w:t>
            </w:r>
            <w:r>
              <w:rPr>
                <w:spacing w:val="-1"/>
                <w:sz w:val="20"/>
              </w:rPr>
              <w:t xml:space="preserve"> </w:t>
            </w:r>
            <w:r>
              <w:rPr>
                <w:sz w:val="20"/>
              </w:rPr>
              <w:t>de</w:t>
            </w:r>
            <w:r>
              <w:rPr>
                <w:spacing w:val="-2"/>
                <w:sz w:val="20"/>
              </w:rPr>
              <w:t xml:space="preserve"> </w:t>
            </w:r>
            <w:r>
              <w:rPr>
                <w:spacing w:val="-4"/>
                <w:sz w:val="20"/>
              </w:rPr>
              <w:t>către</w:t>
            </w:r>
          </w:p>
          <w:p w14:paraId="79F78315" w14:textId="77777777" w:rsidR="0011766F" w:rsidRDefault="0011766F" w:rsidP="00107812">
            <w:pPr>
              <w:pStyle w:val="TableParagraph"/>
              <w:ind w:left="111"/>
              <w:rPr>
                <w:sz w:val="20"/>
              </w:rPr>
            </w:pPr>
            <w:r>
              <w:rPr>
                <w:spacing w:val="-2"/>
                <w:sz w:val="20"/>
              </w:rPr>
              <w:t>operatoruleconomi</w:t>
            </w:r>
          </w:p>
        </w:tc>
        <w:tc>
          <w:tcPr>
            <w:tcW w:w="1557" w:type="dxa"/>
          </w:tcPr>
          <w:p w14:paraId="276CA8C1" w14:textId="77777777" w:rsidR="0011766F" w:rsidRDefault="0011766F" w:rsidP="00107812">
            <w:pPr>
              <w:pStyle w:val="TableParagraph"/>
              <w:spacing w:before="107"/>
              <w:ind w:right="653"/>
              <w:jc w:val="right"/>
              <w:rPr>
                <w:b/>
                <w:sz w:val="20"/>
              </w:rPr>
            </w:pPr>
            <w:r>
              <w:rPr>
                <w:b/>
                <w:spacing w:val="-2"/>
                <w:sz w:val="20"/>
              </w:rPr>
              <w:t>obligator</w:t>
            </w:r>
          </w:p>
        </w:tc>
      </w:tr>
      <w:tr w:rsidR="0011766F" w14:paraId="339D597D" w14:textId="77777777" w:rsidTr="00107812">
        <w:trPr>
          <w:trHeight w:val="627"/>
        </w:trPr>
        <w:tc>
          <w:tcPr>
            <w:tcW w:w="572" w:type="dxa"/>
          </w:tcPr>
          <w:p w14:paraId="2BD51649" w14:textId="77777777" w:rsidR="0011766F" w:rsidRDefault="0011766F" w:rsidP="00107812">
            <w:pPr>
              <w:pStyle w:val="TableParagraph"/>
              <w:spacing w:before="107"/>
              <w:ind w:left="111"/>
              <w:rPr>
                <w:b/>
                <w:sz w:val="20"/>
              </w:rPr>
            </w:pPr>
            <w:r>
              <w:rPr>
                <w:b/>
                <w:spacing w:val="-10"/>
                <w:sz w:val="20"/>
              </w:rPr>
              <w:t>5</w:t>
            </w:r>
          </w:p>
        </w:tc>
        <w:tc>
          <w:tcPr>
            <w:tcW w:w="3416" w:type="dxa"/>
          </w:tcPr>
          <w:p w14:paraId="28C4C750" w14:textId="77777777" w:rsidR="0011766F" w:rsidRDefault="0011766F" w:rsidP="00107812">
            <w:pPr>
              <w:pStyle w:val="TableParagraph"/>
              <w:spacing w:before="107"/>
              <w:ind w:left="112"/>
              <w:rPr>
                <w:b/>
                <w:sz w:val="20"/>
              </w:rPr>
            </w:pPr>
            <w:r>
              <w:rPr>
                <w:b/>
                <w:sz w:val="20"/>
              </w:rPr>
              <w:t>DECLARAȚIE</w:t>
            </w:r>
            <w:r>
              <w:rPr>
                <w:b/>
                <w:spacing w:val="-8"/>
                <w:sz w:val="20"/>
              </w:rPr>
              <w:t xml:space="preserve"> </w:t>
            </w:r>
            <w:r>
              <w:rPr>
                <w:b/>
                <w:spacing w:val="-2"/>
                <w:sz w:val="20"/>
              </w:rPr>
              <w:t>PRIVIND</w:t>
            </w:r>
          </w:p>
          <w:p w14:paraId="201F04E8" w14:textId="77777777" w:rsidR="0011766F" w:rsidRDefault="0011766F" w:rsidP="00107812">
            <w:pPr>
              <w:pStyle w:val="TableParagraph"/>
              <w:ind w:left="112"/>
              <w:rPr>
                <w:b/>
                <w:sz w:val="20"/>
              </w:rPr>
            </w:pPr>
            <w:r>
              <w:rPr>
                <w:b/>
                <w:sz w:val="20"/>
              </w:rPr>
              <w:t>VALABILITATEA</w:t>
            </w:r>
            <w:r>
              <w:rPr>
                <w:b/>
                <w:spacing w:val="-3"/>
                <w:sz w:val="20"/>
              </w:rPr>
              <w:t xml:space="preserve"> </w:t>
            </w:r>
            <w:r>
              <w:rPr>
                <w:b/>
                <w:spacing w:val="-2"/>
                <w:sz w:val="20"/>
              </w:rPr>
              <w:t>OFERTELOR</w:t>
            </w:r>
          </w:p>
        </w:tc>
        <w:tc>
          <w:tcPr>
            <w:tcW w:w="3970" w:type="dxa"/>
          </w:tcPr>
          <w:p w14:paraId="610BFEA3" w14:textId="77777777" w:rsidR="0011766F" w:rsidRDefault="0011766F" w:rsidP="00107812">
            <w:pPr>
              <w:pStyle w:val="TableParagraph"/>
              <w:spacing w:before="107"/>
              <w:ind w:left="111"/>
              <w:rPr>
                <w:sz w:val="20"/>
              </w:rPr>
            </w:pPr>
            <w:r>
              <w:rPr>
                <w:sz w:val="20"/>
              </w:rPr>
              <w:t>Anexa</w:t>
            </w:r>
            <w:r>
              <w:rPr>
                <w:spacing w:val="-2"/>
                <w:sz w:val="20"/>
              </w:rPr>
              <w:t xml:space="preserve"> </w:t>
            </w:r>
            <w:r>
              <w:rPr>
                <w:sz w:val="20"/>
              </w:rPr>
              <w:t>7</w:t>
            </w:r>
            <w:r>
              <w:rPr>
                <w:spacing w:val="-1"/>
                <w:sz w:val="20"/>
              </w:rPr>
              <w:t xml:space="preserve"> </w:t>
            </w:r>
            <w:r>
              <w:rPr>
                <w:sz w:val="20"/>
              </w:rPr>
              <w:t>Semnat electronic</w:t>
            </w:r>
            <w:r>
              <w:rPr>
                <w:spacing w:val="-1"/>
                <w:sz w:val="20"/>
              </w:rPr>
              <w:t xml:space="preserve"> </w:t>
            </w:r>
            <w:r>
              <w:rPr>
                <w:sz w:val="20"/>
              </w:rPr>
              <w:t>de</w:t>
            </w:r>
            <w:r>
              <w:rPr>
                <w:spacing w:val="-2"/>
                <w:sz w:val="20"/>
              </w:rPr>
              <w:t xml:space="preserve"> </w:t>
            </w:r>
            <w:r>
              <w:rPr>
                <w:spacing w:val="-4"/>
                <w:sz w:val="20"/>
              </w:rPr>
              <w:t>către</w:t>
            </w:r>
          </w:p>
          <w:p w14:paraId="2434A28F" w14:textId="77777777" w:rsidR="0011766F" w:rsidRDefault="0011766F" w:rsidP="00107812">
            <w:pPr>
              <w:pStyle w:val="TableParagraph"/>
              <w:ind w:left="111"/>
              <w:rPr>
                <w:sz w:val="20"/>
              </w:rPr>
            </w:pPr>
            <w:r>
              <w:rPr>
                <w:spacing w:val="-2"/>
                <w:sz w:val="20"/>
              </w:rPr>
              <w:t>operatoruleconomi</w:t>
            </w:r>
          </w:p>
        </w:tc>
        <w:tc>
          <w:tcPr>
            <w:tcW w:w="1557" w:type="dxa"/>
          </w:tcPr>
          <w:p w14:paraId="124D1EA5" w14:textId="77777777" w:rsidR="0011766F" w:rsidRDefault="0011766F" w:rsidP="00107812">
            <w:pPr>
              <w:pStyle w:val="TableParagraph"/>
              <w:spacing w:before="107"/>
              <w:ind w:right="653"/>
              <w:jc w:val="right"/>
              <w:rPr>
                <w:b/>
                <w:sz w:val="20"/>
              </w:rPr>
            </w:pPr>
            <w:r>
              <w:rPr>
                <w:b/>
                <w:spacing w:val="-2"/>
                <w:sz w:val="20"/>
              </w:rPr>
              <w:t>obligator</w:t>
            </w:r>
          </w:p>
        </w:tc>
      </w:tr>
      <w:tr w:rsidR="0011766F" w14:paraId="161EEA35" w14:textId="77777777" w:rsidTr="00107812">
        <w:trPr>
          <w:trHeight w:val="1144"/>
        </w:trPr>
        <w:tc>
          <w:tcPr>
            <w:tcW w:w="572" w:type="dxa"/>
          </w:tcPr>
          <w:p w14:paraId="367ED712" w14:textId="77777777" w:rsidR="0011766F" w:rsidRPr="00AA21AB" w:rsidRDefault="0011766F" w:rsidP="00107812">
            <w:pPr>
              <w:pStyle w:val="TableParagraph"/>
              <w:spacing w:before="108"/>
              <w:ind w:left="111"/>
              <w:rPr>
                <w:b/>
                <w:sz w:val="20"/>
              </w:rPr>
            </w:pPr>
            <w:r w:rsidRPr="00AA21AB">
              <w:rPr>
                <w:b/>
                <w:spacing w:val="-10"/>
                <w:sz w:val="20"/>
              </w:rPr>
              <w:t>6</w:t>
            </w:r>
          </w:p>
        </w:tc>
        <w:tc>
          <w:tcPr>
            <w:tcW w:w="3416" w:type="dxa"/>
          </w:tcPr>
          <w:p w14:paraId="3B0D8C08" w14:textId="77777777" w:rsidR="0011766F" w:rsidRPr="00AA21AB" w:rsidRDefault="0011766F" w:rsidP="00107812">
            <w:pPr>
              <w:pStyle w:val="TableParagraph"/>
              <w:spacing w:before="108"/>
              <w:ind w:left="112"/>
              <w:rPr>
                <w:b/>
                <w:sz w:val="18"/>
              </w:rPr>
            </w:pPr>
            <w:r w:rsidRPr="00AA21AB">
              <w:rPr>
                <w:b/>
                <w:sz w:val="18"/>
              </w:rPr>
              <w:t>CERTIFIAT VIZITA</w:t>
            </w:r>
            <w:r w:rsidRPr="00AA21AB">
              <w:rPr>
                <w:b/>
                <w:spacing w:val="1"/>
                <w:sz w:val="18"/>
              </w:rPr>
              <w:t xml:space="preserve"> </w:t>
            </w:r>
            <w:r w:rsidRPr="00AA21AB">
              <w:rPr>
                <w:b/>
                <w:sz w:val="18"/>
              </w:rPr>
              <w:t>A</w:t>
            </w:r>
            <w:r w:rsidRPr="00AA21AB">
              <w:rPr>
                <w:b/>
                <w:spacing w:val="43"/>
                <w:sz w:val="18"/>
              </w:rPr>
              <w:t xml:space="preserve"> </w:t>
            </w:r>
            <w:r w:rsidRPr="00AA21AB">
              <w:rPr>
                <w:b/>
                <w:spacing w:val="-2"/>
                <w:sz w:val="18"/>
              </w:rPr>
              <w:t>OBIECTULUI</w:t>
            </w:r>
          </w:p>
        </w:tc>
        <w:tc>
          <w:tcPr>
            <w:tcW w:w="3970" w:type="dxa"/>
          </w:tcPr>
          <w:p w14:paraId="11C1D51E" w14:textId="77777777" w:rsidR="0011766F" w:rsidRPr="00AA21AB" w:rsidRDefault="0011766F" w:rsidP="00107812">
            <w:pPr>
              <w:pStyle w:val="TableParagraph"/>
              <w:spacing w:before="108"/>
              <w:ind w:left="111" w:right="342"/>
              <w:rPr>
                <w:sz w:val="18"/>
              </w:rPr>
            </w:pPr>
            <w:r w:rsidRPr="00AA21AB">
              <w:rPr>
                <w:sz w:val="18"/>
              </w:rPr>
              <w:t>Se</w:t>
            </w:r>
            <w:r w:rsidRPr="00AA21AB">
              <w:rPr>
                <w:spacing w:val="-3"/>
                <w:sz w:val="18"/>
              </w:rPr>
              <w:t xml:space="preserve"> </w:t>
            </w:r>
            <w:r w:rsidRPr="00AA21AB">
              <w:rPr>
                <w:sz w:val="18"/>
              </w:rPr>
              <w:t>solicită</w:t>
            </w:r>
            <w:r w:rsidRPr="00AA21AB">
              <w:rPr>
                <w:spacing w:val="-3"/>
                <w:sz w:val="18"/>
              </w:rPr>
              <w:t xml:space="preserve"> </w:t>
            </w:r>
            <w:r w:rsidRPr="00AA21AB">
              <w:rPr>
                <w:sz w:val="18"/>
              </w:rPr>
              <w:t>Certificatul</w:t>
            </w:r>
            <w:r w:rsidRPr="00AA21AB">
              <w:rPr>
                <w:spacing w:val="-5"/>
                <w:sz w:val="18"/>
              </w:rPr>
              <w:t xml:space="preserve"> </w:t>
            </w:r>
            <w:r w:rsidRPr="00AA21AB">
              <w:rPr>
                <w:sz w:val="18"/>
              </w:rPr>
              <w:t>de</w:t>
            </w:r>
            <w:r w:rsidRPr="00AA21AB">
              <w:rPr>
                <w:spacing w:val="40"/>
                <w:sz w:val="18"/>
              </w:rPr>
              <w:t xml:space="preserve"> </w:t>
            </w:r>
            <w:r w:rsidRPr="00AA21AB">
              <w:rPr>
                <w:sz w:val="18"/>
              </w:rPr>
              <w:t>vizită</w:t>
            </w:r>
            <w:r w:rsidRPr="00AA21AB">
              <w:rPr>
                <w:spacing w:val="-3"/>
                <w:sz w:val="18"/>
              </w:rPr>
              <w:t xml:space="preserve"> </w:t>
            </w:r>
            <w:r w:rsidRPr="00AA21AB">
              <w:rPr>
                <w:sz w:val="18"/>
              </w:rPr>
              <w:t>a</w:t>
            </w:r>
            <w:r w:rsidRPr="00AA21AB">
              <w:rPr>
                <w:spacing w:val="-3"/>
                <w:sz w:val="18"/>
              </w:rPr>
              <w:t xml:space="preserve"> </w:t>
            </w:r>
            <w:r w:rsidRPr="00AA21AB">
              <w:rPr>
                <w:sz w:val="18"/>
              </w:rPr>
              <w:t>obiectului Vizita trebuie efectuată până la expirarea termenului</w:t>
            </w:r>
            <w:r w:rsidRPr="00AA21AB">
              <w:rPr>
                <w:spacing w:val="-10"/>
                <w:sz w:val="18"/>
              </w:rPr>
              <w:t xml:space="preserve"> </w:t>
            </w:r>
            <w:r w:rsidRPr="00AA21AB">
              <w:rPr>
                <w:sz w:val="18"/>
              </w:rPr>
              <w:t>de</w:t>
            </w:r>
            <w:r w:rsidRPr="00AA21AB">
              <w:rPr>
                <w:spacing w:val="-10"/>
                <w:sz w:val="18"/>
              </w:rPr>
              <w:t xml:space="preserve"> </w:t>
            </w:r>
            <w:r w:rsidRPr="00AA21AB">
              <w:rPr>
                <w:sz w:val="18"/>
              </w:rPr>
              <w:t>clarificări,</w:t>
            </w:r>
            <w:r w:rsidRPr="00AA21AB">
              <w:rPr>
                <w:spacing w:val="-10"/>
                <w:sz w:val="18"/>
              </w:rPr>
              <w:t xml:space="preserve"> </w:t>
            </w:r>
            <w:r w:rsidRPr="00AA21AB">
              <w:rPr>
                <w:sz w:val="18"/>
              </w:rPr>
              <w:t>pentru</w:t>
            </w:r>
            <w:r w:rsidRPr="00AA21AB">
              <w:rPr>
                <w:spacing w:val="-10"/>
                <w:sz w:val="18"/>
              </w:rPr>
              <w:t xml:space="preserve"> </w:t>
            </w:r>
            <w:r w:rsidRPr="00AA21AB">
              <w:rPr>
                <w:sz w:val="18"/>
              </w:rPr>
              <w:t>coordonarea</w:t>
            </w:r>
          </w:p>
          <w:p w14:paraId="54199AF1" w14:textId="77777777" w:rsidR="0011766F" w:rsidRPr="00AA21AB" w:rsidRDefault="0011766F" w:rsidP="00107812">
            <w:pPr>
              <w:pStyle w:val="TableParagraph"/>
              <w:spacing w:line="206" w:lineRule="exact"/>
              <w:ind w:left="111" w:right="342"/>
              <w:rPr>
                <w:sz w:val="18"/>
              </w:rPr>
            </w:pPr>
            <w:r w:rsidRPr="00AA21AB">
              <w:rPr>
                <w:sz w:val="18"/>
              </w:rPr>
              <w:t>acesteia</w:t>
            </w:r>
            <w:r w:rsidRPr="00AA21AB">
              <w:rPr>
                <w:spacing w:val="-7"/>
                <w:sz w:val="18"/>
              </w:rPr>
              <w:t xml:space="preserve"> </w:t>
            </w:r>
            <w:r w:rsidRPr="00AA21AB">
              <w:rPr>
                <w:sz w:val="18"/>
              </w:rPr>
              <w:t>OE</w:t>
            </w:r>
            <w:r w:rsidRPr="00AA21AB">
              <w:rPr>
                <w:spacing w:val="-7"/>
                <w:sz w:val="18"/>
              </w:rPr>
              <w:t xml:space="preserve"> </w:t>
            </w:r>
            <w:r w:rsidRPr="00AA21AB">
              <w:rPr>
                <w:sz w:val="18"/>
              </w:rPr>
              <w:t>pot</w:t>
            </w:r>
            <w:r w:rsidRPr="00AA21AB">
              <w:rPr>
                <w:spacing w:val="-9"/>
                <w:sz w:val="18"/>
              </w:rPr>
              <w:t xml:space="preserve"> </w:t>
            </w:r>
            <w:r w:rsidRPr="00AA21AB">
              <w:rPr>
                <w:sz w:val="18"/>
              </w:rPr>
              <w:t>contacta</w:t>
            </w:r>
            <w:r w:rsidRPr="00AA21AB">
              <w:rPr>
                <w:spacing w:val="-7"/>
                <w:sz w:val="18"/>
              </w:rPr>
              <w:t xml:space="preserve"> </w:t>
            </w:r>
            <w:r w:rsidRPr="00AA21AB">
              <w:rPr>
                <w:sz w:val="18"/>
              </w:rPr>
              <w:t>nr.de</w:t>
            </w:r>
            <w:r w:rsidRPr="00AA21AB">
              <w:rPr>
                <w:spacing w:val="-7"/>
                <w:sz w:val="18"/>
              </w:rPr>
              <w:t xml:space="preserve"> </w:t>
            </w:r>
            <w:r w:rsidRPr="00AA21AB">
              <w:rPr>
                <w:sz w:val="18"/>
              </w:rPr>
              <w:t xml:space="preserve">telefon </w:t>
            </w:r>
            <w:r w:rsidRPr="00AA21AB">
              <w:rPr>
                <w:spacing w:val="-2"/>
                <w:sz w:val="18"/>
              </w:rPr>
              <w:t>076795112.</w:t>
            </w:r>
          </w:p>
        </w:tc>
        <w:tc>
          <w:tcPr>
            <w:tcW w:w="1557" w:type="dxa"/>
          </w:tcPr>
          <w:p w14:paraId="7559EE7B" w14:textId="77777777" w:rsidR="0011766F" w:rsidRPr="00AA21AB" w:rsidRDefault="0011766F" w:rsidP="00107812">
            <w:pPr>
              <w:pStyle w:val="TableParagraph"/>
              <w:spacing w:before="108"/>
              <w:ind w:right="689"/>
              <w:jc w:val="right"/>
              <w:rPr>
                <w:b/>
                <w:sz w:val="18"/>
              </w:rPr>
            </w:pPr>
            <w:r w:rsidRPr="00AA21AB">
              <w:rPr>
                <w:b/>
                <w:sz w:val="18"/>
              </w:rPr>
              <w:t>Se</w:t>
            </w:r>
            <w:r w:rsidRPr="00AA21AB">
              <w:rPr>
                <w:b/>
                <w:spacing w:val="-6"/>
                <w:sz w:val="18"/>
              </w:rPr>
              <w:t xml:space="preserve"> </w:t>
            </w:r>
            <w:r w:rsidRPr="00AA21AB">
              <w:rPr>
                <w:b/>
                <w:spacing w:val="-2"/>
                <w:sz w:val="18"/>
              </w:rPr>
              <w:t>solicită</w:t>
            </w:r>
          </w:p>
        </w:tc>
      </w:tr>
      <w:tr w:rsidR="0011766F" w14:paraId="79691E35" w14:textId="77777777" w:rsidTr="00107812">
        <w:trPr>
          <w:trHeight w:val="711"/>
        </w:trPr>
        <w:tc>
          <w:tcPr>
            <w:tcW w:w="9515" w:type="dxa"/>
            <w:gridSpan w:val="4"/>
          </w:tcPr>
          <w:p w14:paraId="3B0BC11B" w14:textId="77777777" w:rsidR="0011766F" w:rsidRDefault="0011766F" w:rsidP="00107812">
            <w:pPr>
              <w:pStyle w:val="TableParagraph"/>
              <w:spacing w:before="102"/>
              <w:ind w:right="1569"/>
              <w:jc w:val="center"/>
              <w:rPr>
                <w:b/>
              </w:rPr>
            </w:pPr>
            <w:r>
              <w:rPr>
                <w:b/>
                <w:spacing w:val="-2"/>
              </w:rPr>
              <w:t>INCLUSIV,</w:t>
            </w:r>
          </w:p>
          <w:p w14:paraId="4CFBF815" w14:textId="77777777" w:rsidR="0011766F" w:rsidRDefault="0011766F" w:rsidP="00107812">
            <w:pPr>
              <w:pStyle w:val="TableParagraph"/>
              <w:spacing w:before="103" w:line="233" w:lineRule="exact"/>
              <w:ind w:left="1124" w:right="1569"/>
              <w:jc w:val="center"/>
              <w:rPr>
                <w:b/>
              </w:rPr>
            </w:pPr>
            <w:r>
              <w:rPr>
                <w:b/>
              </w:rPr>
              <w:t>documente</w:t>
            </w:r>
            <w:r>
              <w:rPr>
                <w:b/>
                <w:spacing w:val="-4"/>
              </w:rPr>
              <w:t xml:space="preserve"> </w:t>
            </w:r>
            <w:r>
              <w:rPr>
                <w:b/>
              </w:rPr>
              <w:t>suplimentare</w:t>
            </w:r>
            <w:r>
              <w:rPr>
                <w:b/>
                <w:spacing w:val="-3"/>
              </w:rPr>
              <w:t xml:space="preserve"> </w:t>
            </w:r>
            <w:r>
              <w:rPr>
                <w:b/>
              </w:rPr>
              <w:t>la</w:t>
            </w:r>
            <w:r>
              <w:rPr>
                <w:b/>
                <w:spacing w:val="-5"/>
              </w:rPr>
              <w:t xml:space="preserve"> </w:t>
            </w:r>
            <w:r>
              <w:rPr>
                <w:b/>
                <w:spacing w:val="-2"/>
              </w:rPr>
              <w:t>oferta</w:t>
            </w:r>
          </w:p>
        </w:tc>
      </w:tr>
      <w:tr w:rsidR="0011766F" w14:paraId="506654C1" w14:textId="77777777" w:rsidTr="00107812">
        <w:trPr>
          <w:trHeight w:val="558"/>
        </w:trPr>
        <w:tc>
          <w:tcPr>
            <w:tcW w:w="572" w:type="dxa"/>
          </w:tcPr>
          <w:p w14:paraId="50B8DCA0" w14:textId="77777777" w:rsidR="0011766F" w:rsidRDefault="0011766F" w:rsidP="00107812">
            <w:pPr>
              <w:pStyle w:val="TableParagraph"/>
              <w:rPr>
                <w:sz w:val="20"/>
              </w:rPr>
            </w:pPr>
          </w:p>
        </w:tc>
        <w:tc>
          <w:tcPr>
            <w:tcW w:w="3416" w:type="dxa"/>
          </w:tcPr>
          <w:p w14:paraId="5EF4CC40" w14:textId="77777777" w:rsidR="0011766F" w:rsidRDefault="0011766F" w:rsidP="00107812">
            <w:pPr>
              <w:pStyle w:val="TableParagraph"/>
              <w:spacing w:before="103"/>
              <w:ind w:left="112"/>
              <w:rPr>
                <w:sz w:val="20"/>
              </w:rPr>
            </w:pPr>
            <w:r>
              <w:rPr>
                <w:sz w:val="20"/>
              </w:rPr>
              <w:t>Formularul</w:t>
            </w:r>
            <w:r>
              <w:rPr>
                <w:spacing w:val="-14"/>
                <w:sz w:val="20"/>
              </w:rPr>
              <w:t xml:space="preserve"> </w:t>
            </w:r>
            <w:r>
              <w:rPr>
                <w:sz w:val="20"/>
              </w:rPr>
              <w:t>informație</w:t>
            </w:r>
            <w:r>
              <w:rPr>
                <w:spacing w:val="-13"/>
                <w:sz w:val="20"/>
              </w:rPr>
              <w:t xml:space="preserve"> </w:t>
            </w:r>
            <w:r>
              <w:rPr>
                <w:sz w:val="20"/>
              </w:rPr>
              <w:t>despre</w:t>
            </w:r>
            <w:r>
              <w:rPr>
                <w:spacing w:val="-4"/>
                <w:sz w:val="20"/>
              </w:rPr>
              <w:t xml:space="preserve"> </w:t>
            </w:r>
            <w:r>
              <w:rPr>
                <w:spacing w:val="-2"/>
                <w:sz w:val="20"/>
              </w:rPr>
              <w:t>ofertant</w:t>
            </w:r>
          </w:p>
        </w:tc>
        <w:tc>
          <w:tcPr>
            <w:tcW w:w="3970" w:type="dxa"/>
          </w:tcPr>
          <w:p w14:paraId="704CA331" w14:textId="77777777" w:rsidR="0011766F" w:rsidRDefault="0011766F" w:rsidP="00107812">
            <w:pPr>
              <w:pStyle w:val="TableParagraph"/>
              <w:spacing w:before="86" w:line="226" w:lineRule="exact"/>
              <w:ind w:left="111" w:right="342"/>
              <w:rPr>
                <w:sz w:val="20"/>
              </w:rPr>
            </w:pPr>
            <w:r>
              <w:rPr>
                <w:sz w:val="20"/>
              </w:rPr>
              <w:t>Semnat</w:t>
            </w:r>
            <w:r>
              <w:rPr>
                <w:spacing w:val="-13"/>
                <w:sz w:val="20"/>
              </w:rPr>
              <w:t xml:space="preserve"> </w:t>
            </w:r>
            <w:r>
              <w:rPr>
                <w:sz w:val="20"/>
              </w:rPr>
              <w:t>electronic</w:t>
            </w:r>
            <w:r>
              <w:rPr>
                <w:spacing w:val="-12"/>
                <w:sz w:val="20"/>
              </w:rPr>
              <w:t xml:space="preserve"> </w:t>
            </w:r>
            <w:r>
              <w:rPr>
                <w:sz w:val="20"/>
              </w:rPr>
              <w:t>de</w:t>
            </w:r>
            <w:r>
              <w:rPr>
                <w:spacing w:val="-13"/>
                <w:sz w:val="20"/>
              </w:rPr>
              <w:t xml:space="preserve"> </w:t>
            </w:r>
            <w:r>
              <w:rPr>
                <w:sz w:val="20"/>
              </w:rPr>
              <w:t>către</w:t>
            </w:r>
            <w:r>
              <w:rPr>
                <w:spacing w:val="-12"/>
                <w:sz w:val="20"/>
              </w:rPr>
              <w:t xml:space="preserve"> </w:t>
            </w:r>
            <w:r>
              <w:rPr>
                <w:sz w:val="20"/>
              </w:rPr>
              <w:t xml:space="preserve">operatorul </w:t>
            </w:r>
            <w:r>
              <w:rPr>
                <w:spacing w:val="-2"/>
                <w:sz w:val="20"/>
              </w:rPr>
              <w:t>economic</w:t>
            </w:r>
          </w:p>
        </w:tc>
        <w:tc>
          <w:tcPr>
            <w:tcW w:w="1557" w:type="dxa"/>
          </w:tcPr>
          <w:p w14:paraId="471D76E0" w14:textId="77777777" w:rsidR="0011766F" w:rsidRDefault="0011766F" w:rsidP="00107812">
            <w:pPr>
              <w:pStyle w:val="TableParagraph"/>
              <w:spacing w:before="101"/>
              <w:ind w:left="112"/>
              <w:rPr>
                <w:sz w:val="20"/>
              </w:rPr>
            </w:pPr>
            <w:r>
              <w:rPr>
                <w:spacing w:val="-5"/>
                <w:sz w:val="20"/>
              </w:rPr>
              <w:t>DA</w:t>
            </w:r>
          </w:p>
        </w:tc>
      </w:tr>
      <w:tr w:rsidR="0011766F" w14:paraId="21B073F7" w14:textId="77777777" w:rsidTr="00107812">
        <w:trPr>
          <w:trHeight w:val="1121"/>
        </w:trPr>
        <w:tc>
          <w:tcPr>
            <w:tcW w:w="572" w:type="dxa"/>
          </w:tcPr>
          <w:p w14:paraId="00CE40BE" w14:textId="77777777" w:rsidR="0011766F" w:rsidRDefault="0011766F" w:rsidP="00107812">
            <w:pPr>
              <w:pStyle w:val="TableParagraph"/>
              <w:rPr>
                <w:sz w:val="20"/>
              </w:rPr>
            </w:pPr>
          </w:p>
        </w:tc>
        <w:tc>
          <w:tcPr>
            <w:tcW w:w="3416" w:type="dxa"/>
          </w:tcPr>
          <w:p w14:paraId="03965739" w14:textId="77777777" w:rsidR="0011766F" w:rsidRDefault="0011766F" w:rsidP="00107812">
            <w:pPr>
              <w:pStyle w:val="TableParagraph"/>
              <w:spacing w:before="99" w:line="242" w:lineRule="auto"/>
              <w:ind w:left="122" w:right="163"/>
              <w:rPr>
                <w:sz w:val="20"/>
              </w:rPr>
            </w:pPr>
            <w:r>
              <w:rPr>
                <w:spacing w:val="-2"/>
                <w:sz w:val="20"/>
              </w:rPr>
              <w:t>Dovada</w:t>
            </w:r>
            <w:r>
              <w:rPr>
                <w:spacing w:val="-4"/>
                <w:sz w:val="20"/>
              </w:rPr>
              <w:t xml:space="preserve"> </w:t>
            </w:r>
            <w:r>
              <w:rPr>
                <w:spacing w:val="-2"/>
                <w:sz w:val="20"/>
              </w:rPr>
              <w:t xml:space="preserve">înregistrării persoanei juridice, </w:t>
            </w:r>
            <w:r>
              <w:rPr>
                <w:sz w:val="20"/>
              </w:rPr>
              <w:t>în conformitate cu prevederile legale</w:t>
            </w:r>
          </w:p>
          <w:p w14:paraId="399CE0E7" w14:textId="77777777" w:rsidR="0011766F" w:rsidRDefault="0011766F" w:rsidP="00107812">
            <w:pPr>
              <w:pStyle w:val="TableParagraph"/>
              <w:spacing w:before="82" w:line="228" w:lineRule="exact"/>
              <w:ind w:left="112" w:right="409"/>
              <w:rPr>
                <w:sz w:val="20"/>
              </w:rPr>
            </w:pPr>
            <w:r>
              <w:rPr>
                <w:sz w:val="20"/>
              </w:rPr>
              <w:t>Extras</w:t>
            </w:r>
            <w:r>
              <w:rPr>
                <w:spacing w:val="-13"/>
                <w:sz w:val="20"/>
              </w:rPr>
              <w:t xml:space="preserve"> </w:t>
            </w:r>
            <w:r>
              <w:rPr>
                <w:sz w:val="20"/>
              </w:rPr>
              <w:t>din</w:t>
            </w:r>
            <w:r>
              <w:rPr>
                <w:spacing w:val="-12"/>
                <w:sz w:val="20"/>
              </w:rPr>
              <w:t xml:space="preserve"> </w:t>
            </w:r>
            <w:r>
              <w:rPr>
                <w:sz w:val="20"/>
              </w:rPr>
              <w:t>Registrul</w:t>
            </w:r>
            <w:r>
              <w:rPr>
                <w:spacing w:val="-13"/>
                <w:sz w:val="20"/>
              </w:rPr>
              <w:t xml:space="preserve"> </w:t>
            </w:r>
            <w:r>
              <w:rPr>
                <w:sz w:val="20"/>
              </w:rPr>
              <w:t>de</w:t>
            </w:r>
            <w:r>
              <w:rPr>
                <w:spacing w:val="-12"/>
                <w:sz w:val="20"/>
              </w:rPr>
              <w:t xml:space="preserve"> </w:t>
            </w:r>
            <w:r>
              <w:rPr>
                <w:sz w:val="20"/>
              </w:rPr>
              <w:t>stat</w:t>
            </w:r>
            <w:r>
              <w:rPr>
                <w:spacing w:val="-13"/>
                <w:sz w:val="20"/>
              </w:rPr>
              <w:t xml:space="preserve"> </w:t>
            </w:r>
            <w:r>
              <w:rPr>
                <w:sz w:val="20"/>
              </w:rPr>
              <w:t>al persoanei juridice</w:t>
            </w:r>
          </w:p>
        </w:tc>
        <w:tc>
          <w:tcPr>
            <w:tcW w:w="3970" w:type="dxa"/>
          </w:tcPr>
          <w:p w14:paraId="526CCFEC" w14:textId="77777777" w:rsidR="0011766F" w:rsidRDefault="0011766F" w:rsidP="00107812">
            <w:pPr>
              <w:pStyle w:val="TableParagraph"/>
              <w:spacing w:before="105" w:line="237" w:lineRule="auto"/>
              <w:ind w:left="111" w:right="342"/>
              <w:rPr>
                <w:sz w:val="20"/>
              </w:rPr>
            </w:pPr>
            <w:r>
              <w:rPr>
                <w:sz w:val="20"/>
              </w:rPr>
              <w:t>Certificate/decizie de înregistrare a întreprinderii</w:t>
            </w:r>
            <w:r>
              <w:rPr>
                <w:spacing w:val="-7"/>
                <w:sz w:val="20"/>
              </w:rPr>
              <w:t xml:space="preserve"> </w:t>
            </w:r>
            <w:r>
              <w:rPr>
                <w:sz w:val="20"/>
              </w:rPr>
              <w:t>-</w:t>
            </w:r>
            <w:r>
              <w:rPr>
                <w:spacing w:val="-8"/>
                <w:sz w:val="20"/>
              </w:rPr>
              <w:t xml:space="preserve"> </w:t>
            </w:r>
            <w:r>
              <w:rPr>
                <w:sz w:val="20"/>
              </w:rPr>
              <w:t>copia,</w:t>
            </w:r>
            <w:r>
              <w:rPr>
                <w:spacing w:val="-7"/>
                <w:sz w:val="20"/>
              </w:rPr>
              <w:t xml:space="preserve"> </w:t>
            </w:r>
            <w:r>
              <w:rPr>
                <w:sz w:val="20"/>
              </w:rPr>
              <w:t>Semnat</w:t>
            </w:r>
            <w:r>
              <w:rPr>
                <w:spacing w:val="-7"/>
                <w:sz w:val="20"/>
              </w:rPr>
              <w:t xml:space="preserve"> </w:t>
            </w:r>
            <w:r>
              <w:rPr>
                <w:sz w:val="20"/>
              </w:rPr>
              <w:t>electronic</w:t>
            </w:r>
            <w:r>
              <w:rPr>
                <w:spacing w:val="27"/>
                <w:sz w:val="20"/>
              </w:rPr>
              <w:t xml:space="preserve"> </w:t>
            </w:r>
            <w:r>
              <w:rPr>
                <w:sz w:val="20"/>
              </w:rPr>
              <w:t>de către operatorul economi</w:t>
            </w:r>
          </w:p>
        </w:tc>
        <w:tc>
          <w:tcPr>
            <w:tcW w:w="1557" w:type="dxa"/>
          </w:tcPr>
          <w:p w14:paraId="33716EB2" w14:textId="77777777" w:rsidR="0011766F" w:rsidRDefault="0011766F" w:rsidP="00107812">
            <w:pPr>
              <w:pStyle w:val="TableParagraph"/>
              <w:spacing w:before="101"/>
              <w:ind w:left="112"/>
              <w:rPr>
                <w:sz w:val="20"/>
              </w:rPr>
            </w:pPr>
            <w:r>
              <w:rPr>
                <w:spacing w:val="-5"/>
                <w:sz w:val="20"/>
              </w:rPr>
              <w:t>DA</w:t>
            </w:r>
          </w:p>
        </w:tc>
      </w:tr>
      <w:tr w:rsidR="0011766F" w14:paraId="1590949B" w14:textId="77777777" w:rsidTr="00107812">
        <w:trPr>
          <w:trHeight w:val="1144"/>
        </w:trPr>
        <w:tc>
          <w:tcPr>
            <w:tcW w:w="572" w:type="dxa"/>
          </w:tcPr>
          <w:p w14:paraId="095D8148" w14:textId="77777777" w:rsidR="0011766F" w:rsidRDefault="0011766F" w:rsidP="00107812">
            <w:pPr>
              <w:pStyle w:val="TableParagraph"/>
              <w:rPr>
                <w:sz w:val="20"/>
              </w:rPr>
            </w:pPr>
          </w:p>
        </w:tc>
        <w:tc>
          <w:tcPr>
            <w:tcW w:w="3416" w:type="dxa"/>
          </w:tcPr>
          <w:p w14:paraId="6335639F" w14:textId="77777777" w:rsidR="0011766F" w:rsidRDefault="0011766F" w:rsidP="00107812">
            <w:pPr>
              <w:pStyle w:val="TableParagraph"/>
              <w:spacing w:before="99"/>
              <w:ind w:left="122"/>
              <w:rPr>
                <w:sz w:val="20"/>
              </w:rPr>
            </w:pPr>
            <w:r>
              <w:rPr>
                <w:sz w:val="20"/>
              </w:rPr>
              <w:t>Declaratie</w:t>
            </w:r>
            <w:r>
              <w:rPr>
                <w:spacing w:val="-15"/>
                <w:sz w:val="20"/>
              </w:rPr>
              <w:t xml:space="preserve"> </w:t>
            </w:r>
            <w:r>
              <w:rPr>
                <w:sz w:val="20"/>
              </w:rPr>
              <w:t>privind</w:t>
            </w:r>
            <w:r>
              <w:rPr>
                <w:spacing w:val="-11"/>
                <w:sz w:val="20"/>
              </w:rPr>
              <w:t xml:space="preserve"> </w:t>
            </w:r>
            <w:r>
              <w:rPr>
                <w:spacing w:val="-2"/>
                <w:sz w:val="20"/>
              </w:rPr>
              <w:t>dotarile</w:t>
            </w:r>
          </w:p>
          <w:p w14:paraId="123BBB02" w14:textId="77777777" w:rsidR="0011766F" w:rsidRDefault="0011766F" w:rsidP="00107812">
            <w:pPr>
              <w:pStyle w:val="TableParagraph"/>
              <w:spacing w:before="108"/>
              <w:ind w:left="112" w:right="163"/>
              <w:rPr>
                <w:sz w:val="20"/>
              </w:rPr>
            </w:pPr>
            <w:r>
              <w:rPr>
                <w:spacing w:val="-2"/>
                <w:sz w:val="20"/>
              </w:rPr>
              <w:t xml:space="preserve">specifice,utilajul și echipamentul </w:t>
            </w:r>
            <w:r>
              <w:rPr>
                <w:sz w:val="20"/>
              </w:rPr>
              <w:t>necesar pentru îndeplinirea</w:t>
            </w:r>
          </w:p>
          <w:p w14:paraId="1881F2F4" w14:textId="77777777" w:rsidR="0011766F" w:rsidRDefault="0011766F" w:rsidP="00107812">
            <w:pPr>
              <w:pStyle w:val="TableParagraph"/>
              <w:spacing w:before="1" w:line="227" w:lineRule="exact"/>
              <w:ind w:left="112"/>
              <w:rPr>
                <w:sz w:val="20"/>
              </w:rPr>
            </w:pPr>
            <w:r>
              <w:rPr>
                <w:sz w:val="20"/>
              </w:rPr>
              <w:t>corespunzătoare</w:t>
            </w:r>
            <w:r>
              <w:rPr>
                <w:spacing w:val="-3"/>
                <w:sz w:val="20"/>
              </w:rPr>
              <w:t xml:space="preserve"> </w:t>
            </w:r>
            <w:r>
              <w:rPr>
                <w:sz w:val="20"/>
              </w:rPr>
              <w:t>a</w:t>
            </w:r>
            <w:r>
              <w:rPr>
                <w:spacing w:val="-2"/>
                <w:sz w:val="20"/>
              </w:rPr>
              <w:t xml:space="preserve"> contractului</w:t>
            </w:r>
          </w:p>
        </w:tc>
        <w:tc>
          <w:tcPr>
            <w:tcW w:w="3970" w:type="dxa"/>
          </w:tcPr>
          <w:p w14:paraId="4C522919" w14:textId="77777777" w:rsidR="0011766F" w:rsidRDefault="0011766F" w:rsidP="00107812">
            <w:pPr>
              <w:pStyle w:val="TableParagraph"/>
              <w:spacing w:before="5"/>
              <w:ind w:left="3"/>
              <w:rPr>
                <w:sz w:val="20"/>
              </w:rPr>
            </w:pPr>
            <w:r>
              <w:rPr>
                <w:sz w:val="20"/>
              </w:rPr>
              <w:t>Anexa</w:t>
            </w:r>
            <w:r>
              <w:rPr>
                <w:spacing w:val="-13"/>
                <w:sz w:val="20"/>
              </w:rPr>
              <w:t xml:space="preserve"> </w:t>
            </w:r>
            <w:r>
              <w:rPr>
                <w:sz w:val="20"/>
              </w:rPr>
              <w:t>nr.</w:t>
            </w:r>
            <w:r>
              <w:rPr>
                <w:spacing w:val="-4"/>
                <w:sz w:val="20"/>
              </w:rPr>
              <w:t xml:space="preserve"> </w:t>
            </w:r>
            <w:r>
              <w:rPr>
                <w:sz w:val="20"/>
              </w:rPr>
              <w:t>14.</w:t>
            </w:r>
            <w:r>
              <w:rPr>
                <w:spacing w:val="-6"/>
                <w:sz w:val="20"/>
              </w:rPr>
              <w:t xml:space="preserve"> </w:t>
            </w:r>
            <w:r>
              <w:rPr>
                <w:sz w:val="20"/>
              </w:rPr>
              <w:t>Semnat</w:t>
            </w:r>
            <w:r>
              <w:rPr>
                <w:spacing w:val="-2"/>
                <w:sz w:val="20"/>
              </w:rPr>
              <w:t xml:space="preserve"> </w:t>
            </w:r>
            <w:r>
              <w:rPr>
                <w:sz w:val="20"/>
              </w:rPr>
              <w:t>electronic</w:t>
            </w:r>
            <w:r>
              <w:rPr>
                <w:spacing w:val="-8"/>
                <w:sz w:val="20"/>
              </w:rPr>
              <w:t xml:space="preserve"> </w:t>
            </w:r>
            <w:r>
              <w:rPr>
                <w:sz w:val="20"/>
              </w:rPr>
              <w:t>de</w:t>
            </w:r>
            <w:r>
              <w:rPr>
                <w:spacing w:val="-9"/>
                <w:sz w:val="20"/>
              </w:rPr>
              <w:t xml:space="preserve"> </w:t>
            </w:r>
            <w:r>
              <w:rPr>
                <w:spacing w:val="-2"/>
                <w:sz w:val="20"/>
              </w:rPr>
              <w:t>către</w:t>
            </w:r>
          </w:p>
          <w:p w14:paraId="06FF6F3D" w14:textId="77777777" w:rsidR="0011766F" w:rsidRDefault="0011766F" w:rsidP="00107812">
            <w:pPr>
              <w:pStyle w:val="TableParagraph"/>
              <w:spacing w:before="12"/>
              <w:ind w:left="3"/>
              <w:rPr>
                <w:sz w:val="20"/>
              </w:rPr>
            </w:pPr>
            <w:r>
              <w:rPr>
                <w:sz w:val="20"/>
              </w:rPr>
              <w:t>operatorul</w:t>
            </w:r>
            <w:r>
              <w:rPr>
                <w:spacing w:val="-3"/>
                <w:sz w:val="20"/>
              </w:rPr>
              <w:t xml:space="preserve"> </w:t>
            </w:r>
            <w:r>
              <w:rPr>
                <w:spacing w:val="-2"/>
                <w:sz w:val="20"/>
              </w:rPr>
              <w:t>economi</w:t>
            </w:r>
          </w:p>
        </w:tc>
        <w:tc>
          <w:tcPr>
            <w:tcW w:w="1557" w:type="dxa"/>
          </w:tcPr>
          <w:p w14:paraId="105B31C2" w14:textId="77777777" w:rsidR="0011766F" w:rsidRDefault="0011766F" w:rsidP="00107812">
            <w:pPr>
              <w:pStyle w:val="TableParagraph"/>
              <w:spacing w:before="25"/>
              <w:ind w:left="3"/>
              <w:rPr>
                <w:sz w:val="20"/>
              </w:rPr>
            </w:pPr>
            <w:r>
              <w:rPr>
                <w:spacing w:val="-5"/>
                <w:sz w:val="20"/>
              </w:rPr>
              <w:t>DA</w:t>
            </w:r>
          </w:p>
        </w:tc>
      </w:tr>
    </w:tbl>
    <w:p w14:paraId="66A1A977" w14:textId="77777777" w:rsidR="0011766F" w:rsidRDefault="0011766F" w:rsidP="0011766F">
      <w:pPr>
        <w:pStyle w:val="TableParagraph"/>
        <w:rPr>
          <w:sz w:val="20"/>
        </w:rPr>
        <w:sectPr w:rsidR="0011766F">
          <w:pgSz w:w="11910" w:h="16840"/>
          <w:pgMar w:top="1060" w:right="425" w:bottom="1620" w:left="566" w:header="720" w:footer="720" w:gutter="0"/>
          <w:cols w:space="720"/>
        </w:sectPr>
      </w:pPr>
    </w:p>
    <w:tbl>
      <w:tblPr>
        <w:tblStyle w:val="TableNormal"/>
        <w:tblW w:w="0" w:type="auto"/>
        <w:tblInd w:w="12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6"/>
        <w:gridCol w:w="3970"/>
        <w:gridCol w:w="1557"/>
      </w:tblGrid>
      <w:tr w:rsidR="0011766F" w14:paraId="34C4CF6E" w14:textId="77777777" w:rsidTr="00107812">
        <w:trPr>
          <w:trHeight w:val="1086"/>
        </w:trPr>
        <w:tc>
          <w:tcPr>
            <w:tcW w:w="572" w:type="dxa"/>
          </w:tcPr>
          <w:p w14:paraId="62EF2C0B" w14:textId="77777777" w:rsidR="0011766F" w:rsidRDefault="0011766F" w:rsidP="00107812">
            <w:pPr>
              <w:pStyle w:val="TableParagraph"/>
              <w:rPr>
                <w:sz w:val="20"/>
              </w:rPr>
            </w:pPr>
          </w:p>
        </w:tc>
        <w:tc>
          <w:tcPr>
            <w:tcW w:w="3416" w:type="dxa"/>
          </w:tcPr>
          <w:p w14:paraId="0C799ED5" w14:textId="77777777" w:rsidR="0011766F" w:rsidRDefault="0011766F" w:rsidP="00107812">
            <w:pPr>
              <w:pStyle w:val="TableParagraph"/>
              <w:spacing w:before="71" w:line="288" w:lineRule="auto"/>
              <w:ind w:left="5" w:right="163"/>
              <w:rPr>
                <w:sz w:val="20"/>
              </w:rPr>
            </w:pPr>
            <w:r>
              <w:rPr>
                <w:b/>
                <w:spacing w:val="-2"/>
                <w:sz w:val="20"/>
              </w:rPr>
              <w:t>AVIZ</w:t>
            </w:r>
            <w:r>
              <w:rPr>
                <w:b/>
                <w:spacing w:val="-12"/>
                <w:sz w:val="20"/>
              </w:rPr>
              <w:t xml:space="preserve"> </w:t>
            </w:r>
            <w:r>
              <w:rPr>
                <w:spacing w:val="-2"/>
                <w:sz w:val="20"/>
              </w:rPr>
              <w:t>pentru</w:t>
            </w:r>
            <w:r>
              <w:rPr>
                <w:spacing w:val="-11"/>
                <w:sz w:val="20"/>
              </w:rPr>
              <w:t xml:space="preserve"> </w:t>
            </w:r>
            <w:r>
              <w:rPr>
                <w:spacing w:val="-2"/>
                <w:sz w:val="20"/>
              </w:rPr>
              <w:t>participare</w:t>
            </w:r>
            <w:r>
              <w:rPr>
                <w:spacing w:val="-13"/>
                <w:sz w:val="20"/>
              </w:rPr>
              <w:t xml:space="preserve"> </w:t>
            </w:r>
            <w:r>
              <w:rPr>
                <w:spacing w:val="-2"/>
                <w:sz w:val="20"/>
              </w:rPr>
              <w:t>la</w:t>
            </w:r>
            <w:r>
              <w:rPr>
                <w:spacing w:val="-10"/>
                <w:sz w:val="20"/>
              </w:rPr>
              <w:t xml:space="preserve"> </w:t>
            </w:r>
            <w:r>
              <w:rPr>
                <w:spacing w:val="-2"/>
                <w:sz w:val="20"/>
              </w:rPr>
              <w:t xml:space="preserve">licitațiile </w:t>
            </w:r>
            <w:r>
              <w:rPr>
                <w:sz w:val="20"/>
              </w:rPr>
              <w:t>publice de lucrări din domeniul</w:t>
            </w:r>
          </w:p>
          <w:p w14:paraId="30CEF605" w14:textId="77777777" w:rsidR="0011766F" w:rsidRDefault="0011766F" w:rsidP="00107812">
            <w:pPr>
              <w:pStyle w:val="TableParagraph"/>
              <w:spacing w:before="2"/>
              <w:ind w:left="5"/>
              <w:rPr>
                <w:sz w:val="20"/>
              </w:rPr>
            </w:pPr>
            <w:r>
              <w:rPr>
                <w:sz w:val="20"/>
              </w:rPr>
              <w:t>construcțiilor</w:t>
            </w:r>
            <w:r>
              <w:rPr>
                <w:spacing w:val="-2"/>
                <w:sz w:val="20"/>
              </w:rPr>
              <w:t xml:space="preserve"> </w:t>
            </w:r>
            <w:r>
              <w:rPr>
                <w:sz w:val="20"/>
              </w:rPr>
              <w:t>și</w:t>
            </w:r>
            <w:r>
              <w:rPr>
                <w:spacing w:val="-1"/>
                <w:sz w:val="20"/>
              </w:rPr>
              <w:t xml:space="preserve"> </w:t>
            </w:r>
            <w:r>
              <w:rPr>
                <w:spacing w:val="-2"/>
                <w:sz w:val="20"/>
              </w:rPr>
              <w:t>instalațiilor</w:t>
            </w:r>
          </w:p>
        </w:tc>
        <w:tc>
          <w:tcPr>
            <w:tcW w:w="3970" w:type="dxa"/>
          </w:tcPr>
          <w:p w14:paraId="0EC0F0D7" w14:textId="77777777" w:rsidR="0011766F" w:rsidRDefault="0011766F" w:rsidP="00107812">
            <w:pPr>
              <w:pStyle w:val="TableParagraph"/>
              <w:tabs>
                <w:tab w:val="left" w:pos="3230"/>
              </w:tabs>
              <w:spacing w:before="119"/>
              <w:ind w:left="5" w:right="-15"/>
              <w:rPr>
                <w:sz w:val="20"/>
              </w:rPr>
            </w:pPr>
            <w:r>
              <w:rPr>
                <w:sz w:val="20"/>
              </w:rPr>
              <w:t>Anexa</w:t>
            </w:r>
            <w:r>
              <w:rPr>
                <w:spacing w:val="70"/>
                <w:sz w:val="20"/>
              </w:rPr>
              <w:t xml:space="preserve"> </w:t>
            </w:r>
            <w:r>
              <w:rPr>
                <w:sz w:val="20"/>
              </w:rPr>
              <w:t>nr.</w:t>
            </w:r>
            <w:r>
              <w:rPr>
                <w:spacing w:val="31"/>
                <w:sz w:val="20"/>
              </w:rPr>
              <w:t xml:space="preserve">  </w:t>
            </w:r>
            <w:r>
              <w:rPr>
                <w:sz w:val="20"/>
              </w:rPr>
              <w:t>22.</w:t>
            </w:r>
            <w:r>
              <w:rPr>
                <w:spacing w:val="28"/>
                <w:sz w:val="20"/>
              </w:rPr>
              <w:t xml:space="preserve">  </w:t>
            </w:r>
            <w:r>
              <w:rPr>
                <w:sz w:val="20"/>
              </w:rPr>
              <w:t>Semnat</w:t>
            </w:r>
            <w:r>
              <w:rPr>
                <w:spacing w:val="33"/>
                <w:sz w:val="20"/>
              </w:rPr>
              <w:t xml:space="preserve">  </w:t>
            </w:r>
            <w:r>
              <w:rPr>
                <w:spacing w:val="-2"/>
                <w:sz w:val="20"/>
              </w:rPr>
              <w:t>electronic</w:t>
            </w:r>
            <w:r>
              <w:rPr>
                <w:sz w:val="20"/>
              </w:rPr>
              <w:tab/>
              <w:t>de</w:t>
            </w:r>
            <w:r>
              <w:rPr>
                <w:spacing w:val="28"/>
                <w:sz w:val="20"/>
              </w:rPr>
              <w:t xml:space="preserve">  </w:t>
            </w:r>
            <w:r>
              <w:rPr>
                <w:spacing w:val="-2"/>
                <w:sz w:val="20"/>
              </w:rPr>
              <w:t>către</w:t>
            </w:r>
          </w:p>
          <w:p w14:paraId="1AE42579" w14:textId="77777777" w:rsidR="0011766F" w:rsidRDefault="0011766F" w:rsidP="00107812">
            <w:pPr>
              <w:pStyle w:val="TableParagraph"/>
              <w:spacing w:before="34"/>
              <w:ind w:left="5"/>
              <w:rPr>
                <w:sz w:val="20"/>
              </w:rPr>
            </w:pPr>
            <w:r>
              <w:rPr>
                <w:sz w:val="20"/>
              </w:rPr>
              <w:t>operatorul</w:t>
            </w:r>
            <w:r>
              <w:rPr>
                <w:spacing w:val="-3"/>
                <w:sz w:val="20"/>
              </w:rPr>
              <w:t xml:space="preserve"> </w:t>
            </w:r>
            <w:r>
              <w:rPr>
                <w:spacing w:val="-2"/>
                <w:sz w:val="20"/>
              </w:rPr>
              <w:t>economi</w:t>
            </w:r>
          </w:p>
        </w:tc>
        <w:tc>
          <w:tcPr>
            <w:tcW w:w="1557" w:type="dxa"/>
          </w:tcPr>
          <w:p w14:paraId="3D7E63BB" w14:textId="77777777" w:rsidR="0011766F" w:rsidRDefault="0011766F" w:rsidP="00107812">
            <w:pPr>
              <w:pStyle w:val="TableParagraph"/>
              <w:spacing w:line="227" w:lineRule="exact"/>
              <w:ind w:left="5"/>
              <w:rPr>
                <w:sz w:val="20"/>
              </w:rPr>
            </w:pPr>
            <w:r>
              <w:rPr>
                <w:spacing w:val="-5"/>
                <w:sz w:val="20"/>
              </w:rPr>
              <w:t>DA</w:t>
            </w:r>
          </w:p>
        </w:tc>
      </w:tr>
      <w:tr w:rsidR="0011766F" w14:paraId="5349DAC1" w14:textId="77777777" w:rsidTr="00107812">
        <w:trPr>
          <w:trHeight w:val="680"/>
        </w:trPr>
        <w:tc>
          <w:tcPr>
            <w:tcW w:w="572" w:type="dxa"/>
          </w:tcPr>
          <w:p w14:paraId="7D568846" w14:textId="77777777" w:rsidR="0011766F" w:rsidRDefault="0011766F" w:rsidP="00107812">
            <w:pPr>
              <w:pStyle w:val="TableParagraph"/>
              <w:rPr>
                <w:sz w:val="20"/>
              </w:rPr>
            </w:pPr>
          </w:p>
        </w:tc>
        <w:tc>
          <w:tcPr>
            <w:tcW w:w="3416" w:type="dxa"/>
          </w:tcPr>
          <w:p w14:paraId="7BB6D30C" w14:textId="77777777" w:rsidR="0011766F" w:rsidRDefault="0011766F" w:rsidP="00107812">
            <w:pPr>
              <w:pStyle w:val="TableParagraph"/>
              <w:spacing w:line="223" w:lineRule="exact"/>
              <w:ind w:left="8"/>
              <w:rPr>
                <w:sz w:val="20"/>
              </w:rPr>
            </w:pPr>
            <w:r>
              <w:rPr>
                <w:sz w:val="20"/>
              </w:rPr>
              <w:t>GRAFIC</w:t>
            </w:r>
            <w:r>
              <w:rPr>
                <w:spacing w:val="-7"/>
                <w:sz w:val="20"/>
              </w:rPr>
              <w:t xml:space="preserve"> </w:t>
            </w:r>
            <w:r>
              <w:rPr>
                <w:sz w:val="20"/>
              </w:rPr>
              <w:t>DE</w:t>
            </w:r>
            <w:r>
              <w:rPr>
                <w:spacing w:val="33"/>
                <w:sz w:val="20"/>
              </w:rPr>
              <w:t xml:space="preserve"> </w:t>
            </w:r>
            <w:r>
              <w:rPr>
                <w:sz w:val="20"/>
              </w:rPr>
              <w:t>EXECUTARE</w:t>
            </w:r>
            <w:r>
              <w:rPr>
                <w:spacing w:val="-6"/>
                <w:sz w:val="20"/>
              </w:rPr>
              <w:t xml:space="preserve"> </w:t>
            </w:r>
            <w:r>
              <w:rPr>
                <w:spacing w:val="-12"/>
                <w:sz w:val="20"/>
              </w:rPr>
              <w:t>A</w:t>
            </w:r>
          </w:p>
          <w:p w14:paraId="2FCB69AC" w14:textId="77777777" w:rsidR="0011766F" w:rsidRDefault="0011766F" w:rsidP="00107812">
            <w:pPr>
              <w:pStyle w:val="TableParagraph"/>
              <w:ind w:left="5"/>
              <w:rPr>
                <w:sz w:val="20"/>
              </w:rPr>
            </w:pPr>
            <w:r>
              <w:rPr>
                <w:sz w:val="20"/>
              </w:rPr>
              <w:t>LUCRĂRILOR-perioada</w:t>
            </w:r>
            <w:r>
              <w:rPr>
                <w:spacing w:val="-9"/>
                <w:sz w:val="20"/>
              </w:rPr>
              <w:t xml:space="preserve"> </w:t>
            </w:r>
            <w:r>
              <w:rPr>
                <w:sz w:val="20"/>
              </w:rPr>
              <w:t>de</w:t>
            </w:r>
            <w:r>
              <w:rPr>
                <w:spacing w:val="-12"/>
                <w:sz w:val="20"/>
              </w:rPr>
              <w:t xml:space="preserve"> </w:t>
            </w:r>
            <w:r>
              <w:rPr>
                <w:spacing w:val="-2"/>
                <w:sz w:val="20"/>
              </w:rPr>
              <w:t>execuție</w:t>
            </w:r>
          </w:p>
        </w:tc>
        <w:tc>
          <w:tcPr>
            <w:tcW w:w="3970" w:type="dxa"/>
          </w:tcPr>
          <w:p w14:paraId="29A1BE22" w14:textId="77777777" w:rsidR="0011766F" w:rsidRDefault="0011766F" w:rsidP="00107812">
            <w:pPr>
              <w:pStyle w:val="TableParagraph"/>
              <w:spacing w:line="221" w:lineRule="exact"/>
              <w:ind w:left="3"/>
              <w:rPr>
                <w:sz w:val="20"/>
              </w:rPr>
            </w:pPr>
            <w:r>
              <w:rPr>
                <w:sz w:val="20"/>
              </w:rPr>
              <w:t>Anexa</w:t>
            </w:r>
            <w:r>
              <w:rPr>
                <w:spacing w:val="-12"/>
                <w:sz w:val="20"/>
              </w:rPr>
              <w:t xml:space="preserve"> </w:t>
            </w:r>
            <w:r>
              <w:rPr>
                <w:sz w:val="20"/>
              </w:rPr>
              <w:t>nr.</w:t>
            </w:r>
            <w:r>
              <w:rPr>
                <w:spacing w:val="1"/>
                <w:sz w:val="20"/>
              </w:rPr>
              <w:t xml:space="preserve"> </w:t>
            </w:r>
            <w:r>
              <w:rPr>
                <w:sz w:val="20"/>
              </w:rPr>
              <w:t>10</w:t>
            </w:r>
            <w:r>
              <w:rPr>
                <w:spacing w:val="-3"/>
                <w:sz w:val="20"/>
              </w:rPr>
              <w:t xml:space="preserve"> </w:t>
            </w:r>
            <w:r>
              <w:rPr>
                <w:sz w:val="20"/>
              </w:rPr>
              <w:t>Semnat</w:t>
            </w:r>
            <w:r>
              <w:rPr>
                <w:spacing w:val="-4"/>
                <w:sz w:val="20"/>
              </w:rPr>
              <w:t xml:space="preserve"> </w:t>
            </w:r>
            <w:r>
              <w:rPr>
                <w:sz w:val="20"/>
              </w:rPr>
              <w:t>electronic</w:t>
            </w:r>
            <w:r>
              <w:rPr>
                <w:spacing w:val="-6"/>
                <w:sz w:val="20"/>
              </w:rPr>
              <w:t xml:space="preserve"> </w:t>
            </w:r>
            <w:r>
              <w:rPr>
                <w:sz w:val="20"/>
              </w:rPr>
              <w:t>de</w:t>
            </w:r>
            <w:r>
              <w:rPr>
                <w:spacing w:val="-9"/>
                <w:sz w:val="20"/>
              </w:rPr>
              <w:t xml:space="preserve"> </w:t>
            </w:r>
            <w:r>
              <w:rPr>
                <w:spacing w:val="-4"/>
                <w:sz w:val="20"/>
              </w:rPr>
              <w:t>către</w:t>
            </w:r>
          </w:p>
          <w:p w14:paraId="3D07DF3D" w14:textId="77777777" w:rsidR="0011766F" w:rsidRDefault="0011766F" w:rsidP="00107812">
            <w:pPr>
              <w:pStyle w:val="TableParagraph"/>
              <w:spacing w:line="230" w:lineRule="exact"/>
              <w:ind w:left="5" w:right="2520" w:hanging="2"/>
              <w:rPr>
                <w:sz w:val="20"/>
              </w:rPr>
            </w:pPr>
            <w:r>
              <w:rPr>
                <w:spacing w:val="-4"/>
                <w:sz w:val="20"/>
              </w:rPr>
              <w:t xml:space="preserve">operatorul </w:t>
            </w:r>
            <w:r>
              <w:rPr>
                <w:spacing w:val="-2"/>
                <w:sz w:val="20"/>
              </w:rPr>
              <w:t>economi</w:t>
            </w:r>
          </w:p>
        </w:tc>
        <w:tc>
          <w:tcPr>
            <w:tcW w:w="1557" w:type="dxa"/>
          </w:tcPr>
          <w:p w14:paraId="720C0C89" w14:textId="77777777" w:rsidR="0011766F" w:rsidRDefault="0011766F" w:rsidP="00107812">
            <w:pPr>
              <w:pStyle w:val="TableParagraph"/>
              <w:spacing w:line="227" w:lineRule="exact"/>
              <w:ind w:left="5"/>
              <w:rPr>
                <w:sz w:val="20"/>
              </w:rPr>
            </w:pPr>
            <w:r>
              <w:rPr>
                <w:spacing w:val="-5"/>
                <w:sz w:val="20"/>
              </w:rPr>
              <w:t>DA</w:t>
            </w:r>
          </w:p>
        </w:tc>
      </w:tr>
      <w:tr w:rsidR="0011766F" w14:paraId="1F4AB909" w14:textId="77777777" w:rsidTr="00107812">
        <w:trPr>
          <w:trHeight w:val="689"/>
        </w:trPr>
        <w:tc>
          <w:tcPr>
            <w:tcW w:w="572" w:type="dxa"/>
          </w:tcPr>
          <w:p w14:paraId="535A0909" w14:textId="77777777" w:rsidR="0011766F" w:rsidRDefault="0011766F" w:rsidP="00107812">
            <w:pPr>
              <w:pStyle w:val="TableParagraph"/>
              <w:rPr>
                <w:sz w:val="20"/>
              </w:rPr>
            </w:pPr>
          </w:p>
        </w:tc>
        <w:tc>
          <w:tcPr>
            <w:tcW w:w="3416" w:type="dxa"/>
          </w:tcPr>
          <w:p w14:paraId="40197FD4" w14:textId="77777777" w:rsidR="0011766F" w:rsidRDefault="0011766F" w:rsidP="00107812">
            <w:pPr>
              <w:pStyle w:val="TableParagraph"/>
              <w:spacing w:line="230" w:lineRule="exact"/>
              <w:ind w:left="105" w:right="163"/>
              <w:rPr>
                <w:sz w:val="20"/>
              </w:rPr>
            </w:pPr>
            <w:r>
              <w:rPr>
                <w:spacing w:val="-2"/>
                <w:sz w:val="20"/>
              </w:rPr>
              <w:t>Certificat</w:t>
            </w:r>
            <w:r>
              <w:rPr>
                <w:spacing w:val="-6"/>
                <w:sz w:val="20"/>
              </w:rPr>
              <w:t xml:space="preserve"> </w:t>
            </w:r>
            <w:r>
              <w:rPr>
                <w:spacing w:val="-2"/>
                <w:sz w:val="20"/>
              </w:rPr>
              <w:t>privind</w:t>
            </w:r>
            <w:r>
              <w:rPr>
                <w:spacing w:val="-4"/>
                <w:sz w:val="20"/>
              </w:rPr>
              <w:t xml:space="preserve"> </w:t>
            </w:r>
            <w:r>
              <w:rPr>
                <w:spacing w:val="-2"/>
                <w:sz w:val="20"/>
              </w:rPr>
              <w:t>lipsa</w:t>
            </w:r>
            <w:r>
              <w:rPr>
                <w:spacing w:val="-7"/>
                <w:sz w:val="20"/>
              </w:rPr>
              <w:t xml:space="preserve"> </w:t>
            </w:r>
            <w:r>
              <w:rPr>
                <w:spacing w:val="-2"/>
                <w:sz w:val="20"/>
              </w:rPr>
              <w:t>sau</w:t>
            </w:r>
            <w:r>
              <w:rPr>
                <w:spacing w:val="-4"/>
                <w:sz w:val="20"/>
              </w:rPr>
              <w:t xml:space="preserve"> </w:t>
            </w:r>
            <w:r>
              <w:rPr>
                <w:spacing w:val="-2"/>
                <w:sz w:val="20"/>
              </w:rPr>
              <w:t xml:space="preserve">existența </w:t>
            </w:r>
            <w:r>
              <w:rPr>
                <w:sz w:val="20"/>
              </w:rPr>
              <w:t>restanțelor față de bugetul public national (eliberat de FISC)</w:t>
            </w:r>
          </w:p>
        </w:tc>
        <w:tc>
          <w:tcPr>
            <w:tcW w:w="3970" w:type="dxa"/>
          </w:tcPr>
          <w:p w14:paraId="2D49AE86" w14:textId="77777777" w:rsidR="0011766F" w:rsidRDefault="0011766F" w:rsidP="00107812">
            <w:pPr>
              <w:pStyle w:val="TableParagraph"/>
              <w:ind w:left="101" w:right="968"/>
              <w:rPr>
                <w:sz w:val="20"/>
              </w:rPr>
            </w:pPr>
            <w:r>
              <w:rPr>
                <w:spacing w:val="-2"/>
                <w:sz w:val="20"/>
              </w:rPr>
              <w:t>Semnat</w:t>
            </w:r>
            <w:r>
              <w:rPr>
                <w:spacing w:val="-12"/>
                <w:sz w:val="20"/>
              </w:rPr>
              <w:t xml:space="preserve"> </w:t>
            </w:r>
            <w:r>
              <w:rPr>
                <w:spacing w:val="-2"/>
                <w:sz w:val="20"/>
              </w:rPr>
              <w:t>electronic</w:t>
            </w:r>
            <w:r>
              <w:rPr>
                <w:spacing w:val="-17"/>
                <w:sz w:val="20"/>
              </w:rPr>
              <w:t xml:space="preserve"> </w:t>
            </w:r>
            <w:r>
              <w:rPr>
                <w:spacing w:val="-2"/>
                <w:sz w:val="20"/>
              </w:rPr>
              <w:t>de</w:t>
            </w:r>
            <w:r>
              <w:rPr>
                <w:spacing w:val="-11"/>
                <w:sz w:val="20"/>
              </w:rPr>
              <w:t xml:space="preserve"> </w:t>
            </w:r>
            <w:r>
              <w:rPr>
                <w:spacing w:val="-2"/>
                <w:sz w:val="20"/>
              </w:rPr>
              <w:t>către</w:t>
            </w:r>
            <w:r>
              <w:rPr>
                <w:spacing w:val="-11"/>
                <w:sz w:val="20"/>
              </w:rPr>
              <w:t xml:space="preserve"> </w:t>
            </w:r>
            <w:r>
              <w:rPr>
                <w:spacing w:val="-2"/>
                <w:sz w:val="20"/>
              </w:rPr>
              <w:t>operatorul economi</w:t>
            </w:r>
          </w:p>
        </w:tc>
        <w:tc>
          <w:tcPr>
            <w:tcW w:w="1557" w:type="dxa"/>
          </w:tcPr>
          <w:p w14:paraId="7EB92198" w14:textId="77777777" w:rsidR="0011766F" w:rsidRDefault="0011766F" w:rsidP="00107812">
            <w:pPr>
              <w:pStyle w:val="TableParagraph"/>
              <w:spacing w:line="228" w:lineRule="exact"/>
              <w:ind w:left="-3"/>
              <w:rPr>
                <w:sz w:val="20"/>
              </w:rPr>
            </w:pPr>
            <w:r>
              <w:rPr>
                <w:spacing w:val="-5"/>
                <w:sz w:val="20"/>
              </w:rPr>
              <w:t>DA</w:t>
            </w:r>
          </w:p>
        </w:tc>
      </w:tr>
      <w:tr w:rsidR="0011766F" w14:paraId="2B096DEE" w14:textId="77777777" w:rsidTr="00107812">
        <w:trPr>
          <w:trHeight w:val="3099"/>
        </w:trPr>
        <w:tc>
          <w:tcPr>
            <w:tcW w:w="572" w:type="dxa"/>
          </w:tcPr>
          <w:p w14:paraId="10A948A4" w14:textId="77777777" w:rsidR="0011766F" w:rsidRDefault="0011766F" w:rsidP="00107812">
            <w:pPr>
              <w:pStyle w:val="TableParagraph"/>
              <w:rPr>
                <w:sz w:val="20"/>
              </w:rPr>
            </w:pPr>
          </w:p>
        </w:tc>
        <w:tc>
          <w:tcPr>
            <w:tcW w:w="3416" w:type="dxa"/>
            <w:vMerge w:val="restart"/>
          </w:tcPr>
          <w:p w14:paraId="49548229" w14:textId="77777777" w:rsidR="0011766F" w:rsidRDefault="0011766F" w:rsidP="00107812">
            <w:pPr>
              <w:pStyle w:val="TableParagraph"/>
              <w:spacing w:line="228" w:lineRule="exact"/>
              <w:ind w:left="5"/>
              <w:rPr>
                <w:b/>
                <w:sz w:val="20"/>
              </w:rPr>
            </w:pPr>
            <w:r>
              <w:rPr>
                <w:b/>
                <w:spacing w:val="-2"/>
                <w:sz w:val="20"/>
              </w:rPr>
              <w:t>DECLARAȚIE</w:t>
            </w:r>
          </w:p>
          <w:p w14:paraId="4A123CC8" w14:textId="77777777" w:rsidR="0011766F" w:rsidRDefault="0011766F" w:rsidP="00107812">
            <w:pPr>
              <w:pStyle w:val="TableParagraph"/>
              <w:ind w:left="5"/>
              <w:rPr>
                <w:sz w:val="20"/>
              </w:rPr>
            </w:pPr>
            <w:r>
              <w:rPr>
                <w:sz w:val="20"/>
              </w:rPr>
              <w:t>privind</w:t>
            </w:r>
            <w:r>
              <w:rPr>
                <w:spacing w:val="-2"/>
                <w:sz w:val="20"/>
              </w:rPr>
              <w:t xml:space="preserve"> </w:t>
            </w:r>
            <w:r>
              <w:rPr>
                <w:sz w:val="20"/>
              </w:rPr>
              <w:t>experienţa</w:t>
            </w:r>
            <w:r>
              <w:rPr>
                <w:spacing w:val="-1"/>
                <w:sz w:val="20"/>
              </w:rPr>
              <w:t xml:space="preserve"> </w:t>
            </w:r>
            <w:r>
              <w:rPr>
                <w:spacing w:val="-2"/>
                <w:sz w:val="20"/>
              </w:rPr>
              <w:t>similară</w:t>
            </w:r>
          </w:p>
          <w:p w14:paraId="38B28EFC" w14:textId="77777777" w:rsidR="0011766F" w:rsidRDefault="0011766F" w:rsidP="00107812">
            <w:pPr>
              <w:pStyle w:val="TableParagraph"/>
              <w:tabs>
                <w:tab w:val="left" w:pos="952"/>
              </w:tabs>
              <w:spacing w:before="108"/>
              <w:ind w:left="952" w:right="409" w:hanging="360"/>
              <w:rPr>
                <w:sz w:val="20"/>
              </w:rPr>
            </w:pPr>
            <w:r>
              <w:rPr>
                <w:color w:val="333333"/>
                <w:spacing w:val="-6"/>
                <w:sz w:val="20"/>
              </w:rPr>
              <w:t>a)</w:t>
            </w:r>
            <w:r>
              <w:rPr>
                <w:color w:val="333333"/>
                <w:sz w:val="20"/>
              </w:rPr>
              <w:tab/>
              <w:t>lista lucrărilor similare executate</w:t>
            </w:r>
            <w:r>
              <w:rPr>
                <w:color w:val="333333"/>
                <w:spacing w:val="-9"/>
                <w:sz w:val="20"/>
              </w:rPr>
              <w:t xml:space="preserve"> </w:t>
            </w:r>
            <w:r>
              <w:rPr>
                <w:color w:val="333333"/>
                <w:sz w:val="20"/>
              </w:rPr>
              <w:t>în</w:t>
            </w:r>
            <w:r>
              <w:rPr>
                <w:color w:val="333333"/>
                <w:spacing w:val="-9"/>
                <w:sz w:val="20"/>
              </w:rPr>
              <w:t xml:space="preserve"> </w:t>
            </w:r>
            <w:r>
              <w:rPr>
                <w:color w:val="333333"/>
                <w:sz w:val="20"/>
              </w:rPr>
              <w:t>ultimii</w:t>
            </w:r>
            <w:r>
              <w:rPr>
                <w:color w:val="333333"/>
                <w:spacing w:val="-9"/>
                <w:sz w:val="20"/>
              </w:rPr>
              <w:t xml:space="preserve"> </w:t>
            </w:r>
            <w:r>
              <w:rPr>
                <w:color w:val="333333"/>
                <w:sz w:val="20"/>
              </w:rPr>
              <w:t>3</w:t>
            </w:r>
            <w:r>
              <w:rPr>
                <w:color w:val="333333"/>
                <w:spacing w:val="-9"/>
                <w:sz w:val="20"/>
              </w:rPr>
              <w:t xml:space="preserve"> </w:t>
            </w:r>
            <w:r>
              <w:rPr>
                <w:color w:val="333333"/>
                <w:sz w:val="20"/>
              </w:rPr>
              <w:t>ani, însoţită de certificări de bună</w:t>
            </w:r>
            <w:r>
              <w:rPr>
                <w:color w:val="333333"/>
                <w:spacing w:val="-12"/>
                <w:sz w:val="20"/>
              </w:rPr>
              <w:t xml:space="preserve"> </w:t>
            </w:r>
            <w:r>
              <w:rPr>
                <w:color w:val="333333"/>
                <w:sz w:val="20"/>
              </w:rPr>
              <w:t>execuţie</w:t>
            </w:r>
            <w:r>
              <w:rPr>
                <w:color w:val="333333"/>
                <w:spacing w:val="-12"/>
                <w:sz w:val="20"/>
              </w:rPr>
              <w:t xml:space="preserve"> </w:t>
            </w:r>
            <w:r>
              <w:rPr>
                <w:color w:val="333333"/>
                <w:sz w:val="20"/>
              </w:rPr>
              <w:t>pentru</w:t>
            </w:r>
            <w:r>
              <w:rPr>
                <w:color w:val="333333"/>
                <w:spacing w:val="-11"/>
                <w:sz w:val="20"/>
              </w:rPr>
              <w:t xml:space="preserve"> </w:t>
            </w:r>
            <w:r>
              <w:rPr>
                <w:color w:val="333333"/>
                <w:sz w:val="20"/>
              </w:rPr>
              <w:t>cele mai</w:t>
            </w:r>
            <w:r>
              <w:rPr>
                <w:color w:val="333333"/>
                <w:spacing w:val="-2"/>
                <w:sz w:val="20"/>
              </w:rPr>
              <w:t xml:space="preserve"> </w:t>
            </w:r>
            <w:r>
              <w:rPr>
                <w:color w:val="333333"/>
                <w:sz w:val="20"/>
              </w:rPr>
              <w:t>importante</w:t>
            </w:r>
            <w:r>
              <w:rPr>
                <w:color w:val="333333"/>
                <w:spacing w:val="-1"/>
                <w:sz w:val="20"/>
              </w:rPr>
              <w:t xml:space="preserve"> </w:t>
            </w:r>
            <w:r>
              <w:rPr>
                <w:color w:val="333333"/>
                <w:sz w:val="20"/>
              </w:rPr>
              <w:t>lucrări,</w:t>
            </w:r>
            <w:r>
              <w:rPr>
                <w:color w:val="333333"/>
                <w:spacing w:val="-1"/>
                <w:sz w:val="20"/>
              </w:rPr>
              <w:t xml:space="preserve"> </w:t>
            </w:r>
            <w:r>
              <w:rPr>
                <w:color w:val="333333"/>
                <w:spacing w:val="-5"/>
                <w:sz w:val="20"/>
              </w:rPr>
              <w:t>în</w:t>
            </w:r>
          </w:p>
          <w:p w14:paraId="35243A94" w14:textId="77777777" w:rsidR="0011766F" w:rsidRDefault="0011766F" w:rsidP="00107812">
            <w:pPr>
              <w:pStyle w:val="TableParagraph"/>
              <w:ind w:left="952" w:right="163"/>
              <w:rPr>
                <w:sz w:val="20"/>
              </w:rPr>
            </w:pPr>
            <w:r>
              <w:rPr>
                <w:color w:val="333333"/>
                <w:sz w:val="20"/>
              </w:rPr>
              <w:t>care</w:t>
            </w:r>
            <w:r>
              <w:rPr>
                <w:color w:val="333333"/>
                <w:spacing w:val="-9"/>
                <w:sz w:val="20"/>
              </w:rPr>
              <w:t xml:space="preserve"> </w:t>
            </w:r>
            <w:r>
              <w:rPr>
                <w:color w:val="333333"/>
                <w:sz w:val="20"/>
              </w:rPr>
              <w:t>să</w:t>
            </w:r>
            <w:r>
              <w:rPr>
                <w:color w:val="333333"/>
                <w:spacing w:val="-8"/>
                <w:sz w:val="20"/>
              </w:rPr>
              <w:t xml:space="preserve"> </w:t>
            </w:r>
            <w:r>
              <w:rPr>
                <w:color w:val="333333"/>
                <w:sz w:val="20"/>
              </w:rPr>
              <w:t>se</w:t>
            </w:r>
            <w:r>
              <w:rPr>
                <w:color w:val="333333"/>
                <w:spacing w:val="-8"/>
                <w:sz w:val="20"/>
              </w:rPr>
              <w:t xml:space="preserve"> </w:t>
            </w:r>
            <w:r>
              <w:rPr>
                <w:color w:val="333333"/>
                <w:sz w:val="20"/>
              </w:rPr>
              <w:t>conțină</w:t>
            </w:r>
            <w:r>
              <w:rPr>
                <w:color w:val="333333"/>
                <w:spacing w:val="-7"/>
                <w:sz w:val="20"/>
              </w:rPr>
              <w:t xml:space="preserve"> </w:t>
            </w:r>
            <w:r>
              <w:rPr>
                <w:color w:val="333333"/>
                <w:sz w:val="20"/>
              </w:rPr>
              <w:t>cel</w:t>
            </w:r>
            <w:r>
              <w:rPr>
                <w:color w:val="333333"/>
                <w:spacing w:val="-7"/>
                <w:sz w:val="20"/>
              </w:rPr>
              <w:t xml:space="preserve"> </w:t>
            </w:r>
            <w:r>
              <w:rPr>
                <w:color w:val="333333"/>
                <w:sz w:val="20"/>
              </w:rPr>
              <w:t>puțin un contract de lucrări</w:t>
            </w:r>
          </w:p>
          <w:p w14:paraId="49E82239" w14:textId="77777777" w:rsidR="0011766F" w:rsidRDefault="0011766F" w:rsidP="00107812">
            <w:pPr>
              <w:pStyle w:val="TableParagraph"/>
              <w:ind w:left="952" w:right="313"/>
              <w:rPr>
                <w:sz w:val="20"/>
              </w:rPr>
            </w:pPr>
            <w:r>
              <w:rPr>
                <w:color w:val="333333"/>
                <w:sz w:val="20"/>
              </w:rPr>
              <w:t>similare</w:t>
            </w:r>
            <w:r>
              <w:rPr>
                <w:color w:val="333333"/>
                <w:spacing w:val="-10"/>
                <w:sz w:val="20"/>
              </w:rPr>
              <w:t xml:space="preserve"> </w:t>
            </w:r>
            <w:r>
              <w:rPr>
                <w:color w:val="333333"/>
                <w:sz w:val="20"/>
              </w:rPr>
              <w:t>a</w:t>
            </w:r>
            <w:r>
              <w:rPr>
                <w:color w:val="333333"/>
                <w:spacing w:val="-10"/>
                <w:sz w:val="20"/>
              </w:rPr>
              <w:t xml:space="preserve"> </w:t>
            </w:r>
            <w:r>
              <w:rPr>
                <w:color w:val="333333"/>
                <w:sz w:val="20"/>
              </w:rPr>
              <w:t>cărui</w:t>
            </w:r>
            <w:r>
              <w:rPr>
                <w:color w:val="333333"/>
                <w:spacing w:val="-9"/>
                <w:sz w:val="20"/>
              </w:rPr>
              <w:t xml:space="preserve"> </w:t>
            </w:r>
            <w:r>
              <w:rPr>
                <w:color w:val="333333"/>
                <w:sz w:val="20"/>
              </w:rPr>
              <w:t>valoare</w:t>
            </w:r>
            <w:r>
              <w:rPr>
                <w:color w:val="333333"/>
                <w:spacing w:val="-10"/>
                <w:sz w:val="20"/>
              </w:rPr>
              <w:t xml:space="preserve"> </w:t>
            </w:r>
            <w:r>
              <w:rPr>
                <w:color w:val="333333"/>
                <w:sz w:val="20"/>
              </w:rPr>
              <w:t xml:space="preserve">să nu fie mai mică de 75% din valoarea viitorului </w:t>
            </w:r>
            <w:r>
              <w:rPr>
                <w:color w:val="333333"/>
                <w:spacing w:val="-2"/>
                <w:sz w:val="20"/>
              </w:rPr>
              <w:t>contract,</w:t>
            </w:r>
          </w:p>
          <w:p w14:paraId="6975B21B" w14:textId="77777777" w:rsidR="0011766F" w:rsidRDefault="0011766F" w:rsidP="00107812">
            <w:pPr>
              <w:pStyle w:val="TableParagraph"/>
              <w:spacing w:before="1"/>
              <w:ind w:left="5"/>
              <w:rPr>
                <w:b/>
                <w:sz w:val="20"/>
              </w:rPr>
            </w:pPr>
            <w:r>
              <w:rPr>
                <w:b/>
                <w:sz w:val="20"/>
              </w:rPr>
              <w:t>Contacte/Procese</w:t>
            </w:r>
            <w:r>
              <w:rPr>
                <w:b/>
                <w:spacing w:val="-11"/>
                <w:sz w:val="20"/>
              </w:rPr>
              <w:t xml:space="preserve"> </w:t>
            </w:r>
            <w:r>
              <w:rPr>
                <w:b/>
                <w:sz w:val="20"/>
              </w:rPr>
              <w:t>verbale</w:t>
            </w:r>
            <w:r>
              <w:rPr>
                <w:b/>
                <w:spacing w:val="-10"/>
                <w:sz w:val="20"/>
              </w:rPr>
              <w:t xml:space="preserve"> </w:t>
            </w:r>
            <w:r>
              <w:rPr>
                <w:b/>
                <w:sz w:val="20"/>
              </w:rPr>
              <w:t>de</w:t>
            </w:r>
            <w:r>
              <w:rPr>
                <w:b/>
                <w:spacing w:val="-10"/>
                <w:sz w:val="20"/>
              </w:rPr>
              <w:t xml:space="preserve"> </w:t>
            </w:r>
            <w:r>
              <w:rPr>
                <w:b/>
                <w:sz w:val="20"/>
              </w:rPr>
              <w:t>executie</w:t>
            </w:r>
            <w:r>
              <w:rPr>
                <w:b/>
                <w:spacing w:val="-11"/>
                <w:sz w:val="20"/>
              </w:rPr>
              <w:t xml:space="preserve"> </w:t>
            </w:r>
            <w:r>
              <w:rPr>
                <w:b/>
                <w:sz w:val="20"/>
              </w:rPr>
              <w:t>a lucrarilor similare in ultimii 3 ani de activitate,</w:t>
            </w:r>
          </w:p>
          <w:p w14:paraId="633EA7FF" w14:textId="77777777" w:rsidR="0011766F" w:rsidRDefault="0011766F" w:rsidP="00107812">
            <w:pPr>
              <w:pStyle w:val="TableParagraph"/>
              <w:rPr>
                <w:b/>
                <w:sz w:val="20"/>
              </w:rPr>
            </w:pPr>
          </w:p>
          <w:p w14:paraId="75BFDAF1" w14:textId="77777777" w:rsidR="0011766F" w:rsidRDefault="0011766F" w:rsidP="00107812">
            <w:pPr>
              <w:pStyle w:val="TableParagraph"/>
              <w:spacing w:before="181"/>
              <w:rPr>
                <w:b/>
                <w:sz w:val="20"/>
              </w:rPr>
            </w:pPr>
          </w:p>
          <w:p w14:paraId="5C3F52AD" w14:textId="77777777" w:rsidR="0011766F" w:rsidRDefault="0011766F" w:rsidP="00107812">
            <w:pPr>
              <w:pStyle w:val="TableParagraph"/>
              <w:spacing w:before="1"/>
              <w:ind w:left="110"/>
              <w:rPr>
                <w:sz w:val="20"/>
              </w:rPr>
            </w:pPr>
            <w:r>
              <w:rPr>
                <w:sz w:val="20"/>
              </w:rPr>
              <w:t>Declarație</w:t>
            </w:r>
            <w:r>
              <w:rPr>
                <w:spacing w:val="-17"/>
                <w:sz w:val="20"/>
              </w:rPr>
              <w:t xml:space="preserve"> </w:t>
            </w:r>
            <w:r>
              <w:rPr>
                <w:sz w:val="20"/>
              </w:rPr>
              <w:t>privind</w:t>
            </w:r>
            <w:r>
              <w:rPr>
                <w:spacing w:val="17"/>
                <w:sz w:val="20"/>
              </w:rPr>
              <w:t xml:space="preserve"> </w:t>
            </w:r>
            <w:r>
              <w:rPr>
                <w:spacing w:val="-2"/>
                <w:sz w:val="20"/>
              </w:rPr>
              <w:t>lista</w:t>
            </w:r>
          </w:p>
          <w:p w14:paraId="04538BE5" w14:textId="77777777" w:rsidR="0011766F" w:rsidRDefault="0011766F" w:rsidP="00107812">
            <w:pPr>
              <w:pStyle w:val="TableParagraph"/>
              <w:ind w:left="105"/>
              <w:rPr>
                <w:sz w:val="20"/>
              </w:rPr>
            </w:pPr>
            <w:r>
              <w:rPr>
                <w:sz w:val="20"/>
              </w:rPr>
              <w:t>principalelor</w:t>
            </w:r>
            <w:r>
              <w:rPr>
                <w:spacing w:val="-1"/>
                <w:sz w:val="20"/>
              </w:rPr>
              <w:t xml:space="preserve"> </w:t>
            </w:r>
            <w:r>
              <w:rPr>
                <w:sz w:val="20"/>
              </w:rPr>
              <w:t>lucrări</w:t>
            </w:r>
            <w:r>
              <w:rPr>
                <w:spacing w:val="-2"/>
                <w:sz w:val="20"/>
              </w:rPr>
              <w:t xml:space="preserve"> </w:t>
            </w:r>
            <w:r>
              <w:rPr>
                <w:sz w:val="20"/>
              </w:rPr>
              <w:t>executate</w:t>
            </w:r>
            <w:r>
              <w:rPr>
                <w:spacing w:val="-1"/>
                <w:sz w:val="20"/>
              </w:rPr>
              <w:t xml:space="preserve"> </w:t>
            </w:r>
            <w:r>
              <w:rPr>
                <w:spacing w:val="-5"/>
                <w:sz w:val="20"/>
              </w:rPr>
              <w:t>în</w:t>
            </w:r>
          </w:p>
          <w:p w14:paraId="142A89E4" w14:textId="77777777" w:rsidR="0011766F" w:rsidRDefault="0011766F" w:rsidP="00107812">
            <w:pPr>
              <w:pStyle w:val="TableParagraph"/>
              <w:spacing w:line="211" w:lineRule="exact"/>
              <w:ind w:left="105"/>
              <w:rPr>
                <w:sz w:val="20"/>
              </w:rPr>
            </w:pPr>
            <w:r>
              <w:rPr>
                <w:sz w:val="20"/>
              </w:rPr>
              <w:t>ultimii 3</w:t>
            </w:r>
            <w:r>
              <w:rPr>
                <w:spacing w:val="-14"/>
                <w:sz w:val="20"/>
              </w:rPr>
              <w:t xml:space="preserve"> </w:t>
            </w:r>
            <w:r>
              <w:rPr>
                <w:sz w:val="20"/>
              </w:rPr>
              <w:t>ani</w:t>
            </w:r>
            <w:r>
              <w:rPr>
                <w:spacing w:val="-6"/>
                <w:sz w:val="20"/>
              </w:rPr>
              <w:t xml:space="preserve"> </w:t>
            </w:r>
            <w:r>
              <w:rPr>
                <w:sz w:val="20"/>
              </w:rPr>
              <w:t>de</w:t>
            </w:r>
            <w:r>
              <w:rPr>
                <w:spacing w:val="-15"/>
                <w:sz w:val="20"/>
              </w:rPr>
              <w:t xml:space="preserve"> </w:t>
            </w:r>
            <w:r>
              <w:rPr>
                <w:spacing w:val="-2"/>
                <w:sz w:val="20"/>
              </w:rPr>
              <w:t>activitate,</w:t>
            </w:r>
          </w:p>
        </w:tc>
        <w:tc>
          <w:tcPr>
            <w:tcW w:w="3970" w:type="dxa"/>
          </w:tcPr>
          <w:p w14:paraId="3EF89E0F" w14:textId="77777777" w:rsidR="0011766F" w:rsidRDefault="0011766F" w:rsidP="00107812">
            <w:pPr>
              <w:pStyle w:val="TableParagraph"/>
              <w:spacing w:before="108"/>
              <w:ind w:left="5" w:right="342"/>
              <w:rPr>
                <w:sz w:val="20"/>
              </w:rPr>
            </w:pPr>
            <w:r>
              <w:rPr>
                <w:sz w:val="20"/>
              </w:rPr>
              <w:t>anexa</w:t>
            </w:r>
            <w:r>
              <w:rPr>
                <w:spacing w:val="-13"/>
                <w:sz w:val="20"/>
              </w:rPr>
              <w:t xml:space="preserve"> </w:t>
            </w:r>
            <w:r>
              <w:rPr>
                <w:sz w:val="20"/>
              </w:rPr>
              <w:t>nr.12</w:t>
            </w:r>
            <w:r>
              <w:rPr>
                <w:spacing w:val="-12"/>
                <w:sz w:val="20"/>
              </w:rPr>
              <w:t xml:space="preserve"> </w:t>
            </w:r>
            <w:r>
              <w:rPr>
                <w:sz w:val="20"/>
              </w:rPr>
              <w:t>din</w:t>
            </w:r>
            <w:r>
              <w:rPr>
                <w:spacing w:val="-13"/>
                <w:sz w:val="20"/>
              </w:rPr>
              <w:t xml:space="preserve"> </w:t>
            </w:r>
            <w:r>
              <w:rPr>
                <w:sz w:val="20"/>
              </w:rPr>
              <w:t>documentația</w:t>
            </w:r>
            <w:r>
              <w:rPr>
                <w:spacing w:val="-11"/>
                <w:sz w:val="20"/>
              </w:rPr>
              <w:t xml:space="preserve"> </w:t>
            </w:r>
            <w:r>
              <w:rPr>
                <w:sz w:val="20"/>
              </w:rPr>
              <w:t>standart, semnatelectronic de către operatorul economic , cu</w:t>
            </w:r>
          </w:p>
          <w:p w14:paraId="62D4820F" w14:textId="77777777" w:rsidR="0011766F" w:rsidRDefault="0011766F" w:rsidP="00107812">
            <w:pPr>
              <w:pStyle w:val="TableParagraph"/>
              <w:ind w:left="-3"/>
              <w:rPr>
                <w:sz w:val="20"/>
              </w:rPr>
            </w:pPr>
            <w:r>
              <w:rPr>
                <w:sz w:val="20"/>
              </w:rPr>
              <w:t>aplicarea</w:t>
            </w:r>
            <w:r>
              <w:rPr>
                <w:spacing w:val="-13"/>
                <w:sz w:val="20"/>
              </w:rPr>
              <w:t xml:space="preserve"> </w:t>
            </w:r>
            <w:r>
              <w:rPr>
                <w:sz w:val="20"/>
              </w:rPr>
              <w:t>semnăturii</w:t>
            </w:r>
            <w:r>
              <w:rPr>
                <w:spacing w:val="-12"/>
                <w:sz w:val="20"/>
              </w:rPr>
              <w:t xml:space="preserve"> </w:t>
            </w:r>
            <w:r>
              <w:rPr>
                <w:sz w:val="20"/>
              </w:rPr>
              <w:t>electronice</w:t>
            </w:r>
            <w:r>
              <w:rPr>
                <w:spacing w:val="-13"/>
                <w:sz w:val="20"/>
              </w:rPr>
              <w:t xml:space="preserve"> </w:t>
            </w:r>
            <w:r>
              <w:rPr>
                <w:sz w:val="20"/>
              </w:rPr>
              <w:t>a</w:t>
            </w:r>
            <w:r>
              <w:rPr>
                <w:spacing w:val="-12"/>
                <w:sz w:val="20"/>
              </w:rPr>
              <w:t xml:space="preserve"> </w:t>
            </w:r>
            <w:r>
              <w:rPr>
                <w:sz w:val="20"/>
              </w:rPr>
              <w:t xml:space="preserve">operatorului </w:t>
            </w:r>
            <w:r>
              <w:rPr>
                <w:spacing w:val="-2"/>
                <w:sz w:val="20"/>
              </w:rPr>
              <w:t>economic</w:t>
            </w:r>
          </w:p>
        </w:tc>
        <w:tc>
          <w:tcPr>
            <w:tcW w:w="1557" w:type="dxa"/>
          </w:tcPr>
          <w:p w14:paraId="0D8E66C6" w14:textId="77777777" w:rsidR="0011766F" w:rsidRDefault="0011766F" w:rsidP="00107812">
            <w:pPr>
              <w:pStyle w:val="TableParagraph"/>
              <w:spacing w:line="228" w:lineRule="exact"/>
              <w:ind w:left="-3"/>
              <w:rPr>
                <w:sz w:val="20"/>
              </w:rPr>
            </w:pPr>
            <w:r>
              <w:rPr>
                <w:spacing w:val="-5"/>
                <w:sz w:val="20"/>
              </w:rPr>
              <w:t>DA</w:t>
            </w:r>
          </w:p>
        </w:tc>
      </w:tr>
      <w:tr w:rsidR="0011766F" w14:paraId="60EA72A1" w14:textId="77777777" w:rsidTr="00107812">
        <w:trPr>
          <w:trHeight w:val="1060"/>
        </w:trPr>
        <w:tc>
          <w:tcPr>
            <w:tcW w:w="572" w:type="dxa"/>
          </w:tcPr>
          <w:p w14:paraId="23CB1F8D" w14:textId="77777777" w:rsidR="0011766F" w:rsidRDefault="0011766F" w:rsidP="00107812">
            <w:pPr>
              <w:pStyle w:val="TableParagraph"/>
              <w:rPr>
                <w:sz w:val="20"/>
              </w:rPr>
            </w:pPr>
          </w:p>
        </w:tc>
        <w:tc>
          <w:tcPr>
            <w:tcW w:w="3416" w:type="dxa"/>
            <w:vMerge/>
            <w:tcBorders>
              <w:top w:val="nil"/>
            </w:tcBorders>
          </w:tcPr>
          <w:p w14:paraId="428620C4" w14:textId="77777777" w:rsidR="0011766F" w:rsidRDefault="0011766F" w:rsidP="00107812">
            <w:pPr>
              <w:rPr>
                <w:sz w:val="2"/>
                <w:szCs w:val="2"/>
              </w:rPr>
            </w:pPr>
          </w:p>
        </w:tc>
        <w:tc>
          <w:tcPr>
            <w:tcW w:w="3970" w:type="dxa"/>
          </w:tcPr>
          <w:p w14:paraId="2EA3D00D" w14:textId="77777777" w:rsidR="0011766F" w:rsidRDefault="0011766F" w:rsidP="00107812">
            <w:pPr>
              <w:pStyle w:val="TableParagraph"/>
              <w:spacing w:line="229" w:lineRule="exact"/>
              <w:ind w:left="-3"/>
              <w:rPr>
                <w:sz w:val="20"/>
              </w:rPr>
            </w:pPr>
            <w:r>
              <w:rPr>
                <w:spacing w:val="-2"/>
                <w:sz w:val="20"/>
              </w:rPr>
              <w:t>Semnat</w:t>
            </w:r>
            <w:r>
              <w:rPr>
                <w:spacing w:val="-12"/>
                <w:sz w:val="20"/>
              </w:rPr>
              <w:t xml:space="preserve"> </w:t>
            </w:r>
            <w:r>
              <w:rPr>
                <w:spacing w:val="-2"/>
                <w:sz w:val="20"/>
              </w:rPr>
              <w:t>electronic</w:t>
            </w:r>
            <w:r>
              <w:rPr>
                <w:spacing w:val="-17"/>
                <w:sz w:val="20"/>
              </w:rPr>
              <w:t xml:space="preserve"> </w:t>
            </w:r>
            <w:r>
              <w:rPr>
                <w:spacing w:val="-2"/>
                <w:sz w:val="20"/>
              </w:rPr>
              <w:t>de</w:t>
            </w:r>
            <w:r>
              <w:rPr>
                <w:spacing w:val="-11"/>
                <w:sz w:val="20"/>
              </w:rPr>
              <w:t xml:space="preserve"> </w:t>
            </w:r>
            <w:r>
              <w:rPr>
                <w:spacing w:val="-2"/>
                <w:sz w:val="20"/>
              </w:rPr>
              <w:t>către</w:t>
            </w:r>
            <w:r>
              <w:rPr>
                <w:spacing w:val="-6"/>
                <w:sz w:val="20"/>
              </w:rPr>
              <w:t xml:space="preserve"> </w:t>
            </w:r>
            <w:r>
              <w:rPr>
                <w:spacing w:val="-2"/>
                <w:sz w:val="20"/>
              </w:rPr>
              <w:t>operatorul</w:t>
            </w:r>
            <w:r>
              <w:rPr>
                <w:spacing w:val="-4"/>
                <w:sz w:val="20"/>
              </w:rPr>
              <w:t xml:space="preserve"> </w:t>
            </w:r>
            <w:r>
              <w:rPr>
                <w:spacing w:val="-2"/>
                <w:sz w:val="20"/>
              </w:rPr>
              <w:t>economi</w:t>
            </w:r>
          </w:p>
        </w:tc>
        <w:tc>
          <w:tcPr>
            <w:tcW w:w="1557" w:type="dxa"/>
          </w:tcPr>
          <w:p w14:paraId="5D715C30" w14:textId="77777777" w:rsidR="0011766F" w:rsidRDefault="0011766F" w:rsidP="00107812">
            <w:pPr>
              <w:pStyle w:val="TableParagraph"/>
              <w:spacing w:line="229" w:lineRule="exact"/>
              <w:ind w:left="-3"/>
              <w:rPr>
                <w:sz w:val="20"/>
              </w:rPr>
            </w:pPr>
            <w:r>
              <w:rPr>
                <w:spacing w:val="-5"/>
                <w:sz w:val="20"/>
              </w:rPr>
              <w:t>DA</w:t>
            </w:r>
          </w:p>
        </w:tc>
      </w:tr>
      <w:tr w:rsidR="0011766F" w14:paraId="607ED49A" w14:textId="77777777" w:rsidTr="00107812">
        <w:trPr>
          <w:trHeight w:val="710"/>
        </w:trPr>
        <w:tc>
          <w:tcPr>
            <w:tcW w:w="572" w:type="dxa"/>
          </w:tcPr>
          <w:p w14:paraId="1D3C787C" w14:textId="77777777" w:rsidR="0011766F" w:rsidRDefault="0011766F" w:rsidP="00107812">
            <w:pPr>
              <w:pStyle w:val="TableParagraph"/>
              <w:rPr>
                <w:sz w:val="20"/>
              </w:rPr>
            </w:pPr>
          </w:p>
        </w:tc>
        <w:tc>
          <w:tcPr>
            <w:tcW w:w="3416" w:type="dxa"/>
            <w:vMerge/>
            <w:tcBorders>
              <w:top w:val="nil"/>
            </w:tcBorders>
          </w:tcPr>
          <w:p w14:paraId="33E6F966" w14:textId="77777777" w:rsidR="0011766F" w:rsidRDefault="0011766F" w:rsidP="00107812">
            <w:pPr>
              <w:rPr>
                <w:sz w:val="2"/>
                <w:szCs w:val="2"/>
              </w:rPr>
            </w:pPr>
          </w:p>
        </w:tc>
        <w:tc>
          <w:tcPr>
            <w:tcW w:w="3970" w:type="dxa"/>
          </w:tcPr>
          <w:p w14:paraId="3EFA9B6A" w14:textId="77777777" w:rsidR="0011766F" w:rsidRDefault="0011766F" w:rsidP="00107812">
            <w:pPr>
              <w:pStyle w:val="TableParagraph"/>
              <w:spacing w:before="37"/>
              <w:ind w:left="101"/>
              <w:rPr>
                <w:sz w:val="20"/>
              </w:rPr>
            </w:pPr>
            <w:r>
              <w:rPr>
                <w:sz w:val="20"/>
              </w:rPr>
              <w:t>Anexa</w:t>
            </w:r>
            <w:r>
              <w:rPr>
                <w:spacing w:val="-4"/>
                <w:sz w:val="20"/>
              </w:rPr>
              <w:t xml:space="preserve"> </w:t>
            </w:r>
            <w:r>
              <w:rPr>
                <w:sz w:val="20"/>
              </w:rPr>
              <w:t>nr.</w:t>
            </w:r>
            <w:r>
              <w:rPr>
                <w:spacing w:val="-1"/>
                <w:sz w:val="20"/>
              </w:rPr>
              <w:t xml:space="preserve"> </w:t>
            </w:r>
            <w:r>
              <w:rPr>
                <w:sz w:val="20"/>
              </w:rPr>
              <w:t>13.</w:t>
            </w:r>
            <w:r>
              <w:rPr>
                <w:spacing w:val="-1"/>
                <w:sz w:val="20"/>
              </w:rPr>
              <w:t xml:space="preserve"> </w:t>
            </w:r>
            <w:r>
              <w:rPr>
                <w:sz w:val="20"/>
              </w:rPr>
              <w:t>Semnat electronic</w:t>
            </w:r>
            <w:r>
              <w:rPr>
                <w:spacing w:val="31"/>
                <w:sz w:val="20"/>
              </w:rPr>
              <w:t xml:space="preserve"> </w:t>
            </w:r>
            <w:r>
              <w:rPr>
                <w:sz w:val="20"/>
              </w:rPr>
              <w:t>de</w:t>
            </w:r>
            <w:r>
              <w:rPr>
                <w:spacing w:val="-1"/>
                <w:sz w:val="20"/>
              </w:rPr>
              <w:t xml:space="preserve"> </w:t>
            </w:r>
            <w:r>
              <w:rPr>
                <w:spacing w:val="-2"/>
                <w:sz w:val="20"/>
              </w:rPr>
              <w:t>către</w:t>
            </w:r>
          </w:p>
          <w:p w14:paraId="2F2917C9" w14:textId="77777777" w:rsidR="0011766F" w:rsidRDefault="0011766F" w:rsidP="00107812">
            <w:pPr>
              <w:pStyle w:val="TableParagraph"/>
              <w:spacing w:before="2"/>
              <w:ind w:left="101"/>
              <w:rPr>
                <w:sz w:val="20"/>
              </w:rPr>
            </w:pPr>
            <w:r>
              <w:rPr>
                <w:sz w:val="20"/>
              </w:rPr>
              <w:t>operatorul</w:t>
            </w:r>
            <w:r>
              <w:rPr>
                <w:spacing w:val="-3"/>
                <w:sz w:val="20"/>
              </w:rPr>
              <w:t xml:space="preserve"> </w:t>
            </w:r>
            <w:r>
              <w:rPr>
                <w:spacing w:val="-2"/>
                <w:sz w:val="20"/>
              </w:rPr>
              <w:t>economi</w:t>
            </w:r>
          </w:p>
        </w:tc>
        <w:tc>
          <w:tcPr>
            <w:tcW w:w="1557" w:type="dxa"/>
          </w:tcPr>
          <w:p w14:paraId="56825189" w14:textId="77777777" w:rsidR="0011766F" w:rsidRDefault="0011766F" w:rsidP="00107812">
            <w:pPr>
              <w:pStyle w:val="TableParagraph"/>
              <w:spacing w:line="229" w:lineRule="exact"/>
              <w:ind w:left="-3"/>
              <w:rPr>
                <w:sz w:val="20"/>
              </w:rPr>
            </w:pPr>
            <w:r>
              <w:rPr>
                <w:spacing w:val="-5"/>
                <w:sz w:val="20"/>
              </w:rPr>
              <w:t>DA</w:t>
            </w:r>
          </w:p>
        </w:tc>
      </w:tr>
      <w:tr w:rsidR="0011766F" w14:paraId="6ABF1DD5" w14:textId="77777777" w:rsidTr="00107812">
        <w:trPr>
          <w:trHeight w:val="526"/>
        </w:trPr>
        <w:tc>
          <w:tcPr>
            <w:tcW w:w="572" w:type="dxa"/>
          </w:tcPr>
          <w:p w14:paraId="7CAEFDFF" w14:textId="77777777" w:rsidR="0011766F" w:rsidRDefault="0011766F" w:rsidP="00107812">
            <w:pPr>
              <w:pStyle w:val="TableParagraph"/>
              <w:rPr>
                <w:sz w:val="20"/>
              </w:rPr>
            </w:pPr>
          </w:p>
        </w:tc>
        <w:tc>
          <w:tcPr>
            <w:tcW w:w="3416" w:type="dxa"/>
          </w:tcPr>
          <w:p w14:paraId="6053089C" w14:textId="77777777" w:rsidR="0011766F" w:rsidRDefault="0011766F" w:rsidP="00107812">
            <w:pPr>
              <w:pStyle w:val="TableParagraph"/>
              <w:spacing w:line="242" w:lineRule="auto"/>
              <w:ind w:left="105" w:right="664"/>
              <w:rPr>
                <w:sz w:val="20"/>
              </w:rPr>
            </w:pPr>
            <w:r>
              <w:rPr>
                <w:spacing w:val="-2"/>
                <w:sz w:val="20"/>
              </w:rPr>
              <w:t>Raport</w:t>
            </w:r>
            <w:r>
              <w:rPr>
                <w:spacing w:val="-7"/>
                <w:sz w:val="20"/>
              </w:rPr>
              <w:t xml:space="preserve"> </w:t>
            </w:r>
            <w:r>
              <w:rPr>
                <w:spacing w:val="-2"/>
                <w:sz w:val="20"/>
              </w:rPr>
              <w:t>financiar,</w:t>
            </w:r>
            <w:r>
              <w:rPr>
                <w:spacing w:val="-4"/>
                <w:sz w:val="20"/>
              </w:rPr>
              <w:t xml:space="preserve"> </w:t>
            </w:r>
            <w:r>
              <w:rPr>
                <w:spacing w:val="-2"/>
                <w:sz w:val="20"/>
              </w:rPr>
              <w:t>pentru</w:t>
            </w:r>
            <w:r>
              <w:rPr>
                <w:spacing w:val="-7"/>
                <w:sz w:val="20"/>
              </w:rPr>
              <w:t xml:space="preserve"> </w:t>
            </w:r>
            <w:r>
              <w:rPr>
                <w:spacing w:val="-2"/>
                <w:sz w:val="20"/>
              </w:rPr>
              <w:t xml:space="preserve">ultimul </w:t>
            </w:r>
            <w:r>
              <w:rPr>
                <w:sz w:val="20"/>
              </w:rPr>
              <w:t>an de activitate</w:t>
            </w:r>
          </w:p>
        </w:tc>
        <w:tc>
          <w:tcPr>
            <w:tcW w:w="3970" w:type="dxa"/>
          </w:tcPr>
          <w:p w14:paraId="6C7E34F1" w14:textId="77777777" w:rsidR="0011766F" w:rsidRDefault="0011766F" w:rsidP="00107812">
            <w:pPr>
              <w:pStyle w:val="TableParagraph"/>
              <w:tabs>
                <w:tab w:val="left" w:pos="1421"/>
                <w:tab w:val="left" w:pos="2129"/>
              </w:tabs>
              <w:ind w:left="-3" w:right="446"/>
              <w:rPr>
                <w:sz w:val="20"/>
              </w:rPr>
            </w:pPr>
            <w:r>
              <w:rPr>
                <w:spacing w:val="-2"/>
                <w:sz w:val="20"/>
              </w:rPr>
              <w:t>Confirmat</w:t>
            </w:r>
            <w:r>
              <w:rPr>
                <w:sz w:val="20"/>
              </w:rPr>
              <w:tab/>
            </w:r>
            <w:r>
              <w:rPr>
                <w:spacing w:val="-4"/>
                <w:sz w:val="20"/>
              </w:rPr>
              <w:t>prin</w:t>
            </w:r>
            <w:r>
              <w:rPr>
                <w:sz w:val="20"/>
              </w:rPr>
              <w:tab/>
            </w:r>
            <w:r>
              <w:rPr>
                <w:spacing w:val="-4"/>
                <w:sz w:val="20"/>
              </w:rPr>
              <w:t xml:space="preserve">aplicareasemnării </w:t>
            </w:r>
            <w:r>
              <w:rPr>
                <w:sz w:val="20"/>
              </w:rPr>
              <w:t>electronice a persoanei responsabile</w:t>
            </w:r>
          </w:p>
        </w:tc>
        <w:tc>
          <w:tcPr>
            <w:tcW w:w="1557" w:type="dxa"/>
          </w:tcPr>
          <w:p w14:paraId="40C1ED73" w14:textId="77777777" w:rsidR="0011766F" w:rsidRDefault="0011766F" w:rsidP="00107812">
            <w:pPr>
              <w:pStyle w:val="TableParagraph"/>
              <w:spacing w:line="229" w:lineRule="exact"/>
              <w:ind w:left="101"/>
              <w:rPr>
                <w:sz w:val="20"/>
              </w:rPr>
            </w:pPr>
            <w:r>
              <w:rPr>
                <w:spacing w:val="-5"/>
                <w:sz w:val="20"/>
              </w:rPr>
              <w:t>DA</w:t>
            </w:r>
          </w:p>
        </w:tc>
      </w:tr>
      <w:tr w:rsidR="0011766F" w14:paraId="0A4A7398" w14:textId="77777777" w:rsidTr="00107812">
        <w:trPr>
          <w:trHeight w:val="700"/>
        </w:trPr>
        <w:tc>
          <w:tcPr>
            <w:tcW w:w="572" w:type="dxa"/>
          </w:tcPr>
          <w:p w14:paraId="40E8520A" w14:textId="77777777" w:rsidR="0011766F" w:rsidRDefault="0011766F" w:rsidP="00107812">
            <w:pPr>
              <w:pStyle w:val="TableParagraph"/>
              <w:rPr>
                <w:sz w:val="20"/>
              </w:rPr>
            </w:pPr>
          </w:p>
        </w:tc>
        <w:tc>
          <w:tcPr>
            <w:tcW w:w="3416" w:type="dxa"/>
          </w:tcPr>
          <w:p w14:paraId="2BA0256C" w14:textId="77777777" w:rsidR="0011766F" w:rsidRDefault="0011766F" w:rsidP="00107812">
            <w:pPr>
              <w:pStyle w:val="TableParagraph"/>
              <w:spacing w:before="119"/>
              <w:ind w:left="5"/>
              <w:rPr>
                <w:sz w:val="20"/>
              </w:rPr>
            </w:pPr>
            <w:r>
              <w:rPr>
                <w:spacing w:val="-2"/>
                <w:sz w:val="20"/>
              </w:rPr>
              <w:t>Declarație</w:t>
            </w:r>
            <w:r>
              <w:rPr>
                <w:spacing w:val="-6"/>
                <w:sz w:val="20"/>
              </w:rPr>
              <w:t xml:space="preserve"> </w:t>
            </w:r>
            <w:r>
              <w:rPr>
                <w:spacing w:val="-2"/>
                <w:sz w:val="20"/>
              </w:rPr>
              <w:t>privind</w:t>
            </w:r>
            <w:r>
              <w:rPr>
                <w:spacing w:val="-7"/>
                <w:sz w:val="20"/>
              </w:rPr>
              <w:t xml:space="preserve"> </w:t>
            </w:r>
            <w:r>
              <w:rPr>
                <w:spacing w:val="-2"/>
                <w:sz w:val="20"/>
              </w:rPr>
              <w:t>personalul</w:t>
            </w:r>
            <w:r>
              <w:rPr>
                <w:spacing w:val="6"/>
                <w:sz w:val="20"/>
              </w:rPr>
              <w:t xml:space="preserve"> </w:t>
            </w:r>
            <w:r>
              <w:rPr>
                <w:spacing w:val="-5"/>
                <w:sz w:val="20"/>
              </w:rPr>
              <w:t>de</w:t>
            </w:r>
          </w:p>
          <w:p w14:paraId="39C86744" w14:textId="77777777" w:rsidR="0011766F" w:rsidRDefault="0011766F" w:rsidP="00107812">
            <w:pPr>
              <w:pStyle w:val="TableParagraph"/>
              <w:ind w:left="5"/>
              <w:rPr>
                <w:sz w:val="20"/>
              </w:rPr>
            </w:pPr>
            <w:r>
              <w:rPr>
                <w:sz w:val="20"/>
              </w:rPr>
              <w:t>specialitate</w:t>
            </w:r>
            <w:r>
              <w:rPr>
                <w:spacing w:val="-2"/>
                <w:sz w:val="20"/>
              </w:rPr>
              <w:t xml:space="preserve"> </w:t>
            </w:r>
            <w:r>
              <w:rPr>
                <w:sz w:val="20"/>
              </w:rPr>
              <w:t>și/sau</w:t>
            </w:r>
            <w:r>
              <w:rPr>
                <w:spacing w:val="-1"/>
                <w:sz w:val="20"/>
              </w:rPr>
              <w:t xml:space="preserve"> </w:t>
            </w:r>
            <w:r>
              <w:rPr>
                <w:sz w:val="20"/>
              </w:rPr>
              <w:t>a</w:t>
            </w:r>
            <w:r>
              <w:rPr>
                <w:spacing w:val="-2"/>
                <w:sz w:val="20"/>
              </w:rPr>
              <w:t xml:space="preserve"> experților</w:t>
            </w:r>
          </w:p>
        </w:tc>
        <w:tc>
          <w:tcPr>
            <w:tcW w:w="3970" w:type="dxa"/>
          </w:tcPr>
          <w:p w14:paraId="582E7D09" w14:textId="77777777" w:rsidR="0011766F" w:rsidRDefault="0011766F" w:rsidP="00107812">
            <w:pPr>
              <w:pStyle w:val="TableParagraph"/>
              <w:spacing w:before="119"/>
              <w:ind w:left="5"/>
              <w:rPr>
                <w:sz w:val="20"/>
              </w:rPr>
            </w:pPr>
            <w:r>
              <w:rPr>
                <w:sz w:val="20"/>
              </w:rPr>
              <w:t>Anexa</w:t>
            </w:r>
            <w:r>
              <w:rPr>
                <w:spacing w:val="-10"/>
                <w:sz w:val="20"/>
              </w:rPr>
              <w:t xml:space="preserve"> </w:t>
            </w:r>
            <w:r>
              <w:rPr>
                <w:sz w:val="20"/>
              </w:rPr>
              <w:t>nr.</w:t>
            </w:r>
            <w:r>
              <w:rPr>
                <w:spacing w:val="-9"/>
                <w:sz w:val="20"/>
              </w:rPr>
              <w:t xml:space="preserve"> </w:t>
            </w:r>
            <w:r>
              <w:rPr>
                <w:sz w:val="20"/>
              </w:rPr>
              <w:t>15.</w:t>
            </w:r>
            <w:r>
              <w:rPr>
                <w:spacing w:val="-2"/>
                <w:sz w:val="20"/>
              </w:rPr>
              <w:t xml:space="preserve"> </w:t>
            </w:r>
            <w:r>
              <w:rPr>
                <w:sz w:val="20"/>
              </w:rPr>
              <w:t>Semnat</w:t>
            </w:r>
            <w:r>
              <w:rPr>
                <w:spacing w:val="15"/>
                <w:sz w:val="20"/>
              </w:rPr>
              <w:t xml:space="preserve"> </w:t>
            </w:r>
            <w:r>
              <w:rPr>
                <w:spacing w:val="12"/>
                <w:sz w:val="20"/>
              </w:rPr>
              <w:t>electronic</w:t>
            </w:r>
            <w:r>
              <w:rPr>
                <w:spacing w:val="29"/>
                <w:sz w:val="20"/>
              </w:rPr>
              <w:t xml:space="preserve"> </w:t>
            </w:r>
            <w:r>
              <w:rPr>
                <w:sz w:val="20"/>
              </w:rPr>
              <w:t>de</w:t>
            </w:r>
            <w:r>
              <w:rPr>
                <w:spacing w:val="1"/>
                <w:sz w:val="20"/>
              </w:rPr>
              <w:t xml:space="preserve"> </w:t>
            </w:r>
            <w:r>
              <w:rPr>
                <w:spacing w:val="-4"/>
                <w:sz w:val="20"/>
              </w:rPr>
              <w:t>către</w:t>
            </w:r>
          </w:p>
          <w:p w14:paraId="0A7F9A3D" w14:textId="77777777" w:rsidR="0011766F" w:rsidRDefault="0011766F" w:rsidP="00107812">
            <w:pPr>
              <w:pStyle w:val="TableParagraph"/>
              <w:ind w:left="5"/>
              <w:rPr>
                <w:sz w:val="20"/>
              </w:rPr>
            </w:pPr>
            <w:r>
              <w:rPr>
                <w:sz w:val="20"/>
              </w:rPr>
              <w:t>operatorii</w:t>
            </w:r>
            <w:r>
              <w:rPr>
                <w:spacing w:val="-3"/>
                <w:sz w:val="20"/>
              </w:rPr>
              <w:t xml:space="preserve"> </w:t>
            </w:r>
            <w:r>
              <w:rPr>
                <w:spacing w:val="-2"/>
                <w:sz w:val="20"/>
              </w:rPr>
              <w:t>economici</w:t>
            </w:r>
          </w:p>
        </w:tc>
        <w:tc>
          <w:tcPr>
            <w:tcW w:w="1557" w:type="dxa"/>
          </w:tcPr>
          <w:p w14:paraId="5C4CD313" w14:textId="77777777" w:rsidR="0011766F" w:rsidRDefault="0011766F" w:rsidP="00107812">
            <w:pPr>
              <w:pStyle w:val="TableParagraph"/>
              <w:spacing w:before="119"/>
              <w:ind w:left="5"/>
              <w:rPr>
                <w:sz w:val="20"/>
              </w:rPr>
            </w:pPr>
            <w:r>
              <w:rPr>
                <w:spacing w:val="-5"/>
                <w:sz w:val="20"/>
              </w:rPr>
              <w:t>DA</w:t>
            </w:r>
          </w:p>
        </w:tc>
      </w:tr>
      <w:tr w:rsidR="0011766F" w14:paraId="7CAD2116" w14:textId="77777777" w:rsidTr="00107812">
        <w:trPr>
          <w:trHeight w:val="1276"/>
        </w:trPr>
        <w:tc>
          <w:tcPr>
            <w:tcW w:w="572" w:type="dxa"/>
          </w:tcPr>
          <w:p w14:paraId="65415313" w14:textId="77777777" w:rsidR="0011766F" w:rsidRDefault="0011766F" w:rsidP="00107812">
            <w:pPr>
              <w:pStyle w:val="TableParagraph"/>
              <w:rPr>
                <w:sz w:val="20"/>
              </w:rPr>
            </w:pPr>
          </w:p>
        </w:tc>
        <w:tc>
          <w:tcPr>
            <w:tcW w:w="3416" w:type="dxa"/>
          </w:tcPr>
          <w:p w14:paraId="161CFD56" w14:textId="77777777" w:rsidR="0011766F" w:rsidRDefault="0011766F" w:rsidP="00107812">
            <w:pPr>
              <w:pStyle w:val="TableParagraph"/>
              <w:spacing w:before="116"/>
              <w:ind w:left="8"/>
              <w:rPr>
                <w:sz w:val="20"/>
              </w:rPr>
            </w:pPr>
            <w:r>
              <w:rPr>
                <w:sz w:val="20"/>
              </w:rPr>
              <w:t>Diriginte</w:t>
            </w:r>
            <w:r>
              <w:rPr>
                <w:spacing w:val="-13"/>
                <w:sz w:val="20"/>
              </w:rPr>
              <w:t xml:space="preserve"> </w:t>
            </w:r>
            <w:r>
              <w:rPr>
                <w:sz w:val="20"/>
              </w:rPr>
              <w:t>de</w:t>
            </w:r>
            <w:r>
              <w:rPr>
                <w:spacing w:val="-12"/>
                <w:sz w:val="20"/>
              </w:rPr>
              <w:t xml:space="preserve"> </w:t>
            </w:r>
            <w:r>
              <w:rPr>
                <w:sz w:val="20"/>
              </w:rPr>
              <w:t>șantier-</w:t>
            </w:r>
            <w:r>
              <w:rPr>
                <w:spacing w:val="-13"/>
                <w:sz w:val="20"/>
              </w:rPr>
              <w:t xml:space="preserve"> </w:t>
            </w:r>
            <w:r>
              <w:rPr>
                <w:sz w:val="20"/>
              </w:rPr>
              <w:t>Agentul</w:t>
            </w:r>
            <w:r>
              <w:rPr>
                <w:spacing w:val="-12"/>
                <w:sz w:val="20"/>
              </w:rPr>
              <w:t xml:space="preserve"> </w:t>
            </w:r>
            <w:r>
              <w:rPr>
                <w:sz w:val="20"/>
              </w:rPr>
              <w:t>economic</w:t>
            </w:r>
            <w:r>
              <w:rPr>
                <w:spacing w:val="-13"/>
                <w:sz w:val="20"/>
              </w:rPr>
              <w:t xml:space="preserve"> </w:t>
            </w:r>
            <w:r>
              <w:rPr>
                <w:sz w:val="20"/>
              </w:rPr>
              <w:t>va prezenta legitimația și certificatul de atestare tehnico- profesională valabile</w:t>
            </w:r>
          </w:p>
          <w:p w14:paraId="712F8243" w14:textId="77777777" w:rsidR="0011766F" w:rsidRDefault="0011766F" w:rsidP="00107812">
            <w:pPr>
              <w:pStyle w:val="TableParagraph"/>
              <w:spacing w:before="120"/>
              <w:ind w:left="5"/>
              <w:rPr>
                <w:sz w:val="20"/>
              </w:rPr>
            </w:pPr>
            <w:r>
              <w:rPr>
                <w:sz w:val="20"/>
              </w:rPr>
              <w:t>pentru</w:t>
            </w:r>
            <w:r>
              <w:rPr>
                <w:spacing w:val="-10"/>
                <w:sz w:val="20"/>
              </w:rPr>
              <w:t xml:space="preserve"> </w:t>
            </w:r>
            <w:r>
              <w:rPr>
                <w:sz w:val="20"/>
              </w:rPr>
              <w:t>perioada</w:t>
            </w:r>
            <w:r>
              <w:rPr>
                <w:spacing w:val="-5"/>
                <w:sz w:val="20"/>
              </w:rPr>
              <w:t xml:space="preserve"> </w:t>
            </w:r>
            <w:r>
              <w:rPr>
                <w:sz w:val="20"/>
              </w:rPr>
              <w:t>executării</w:t>
            </w:r>
            <w:r>
              <w:rPr>
                <w:spacing w:val="-8"/>
                <w:sz w:val="20"/>
              </w:rPr>
              <w:t xml:space="preserve"> </w:t>
            </w:r>
            <w:r>
              <w:rPr>
                <w:spacing w:val="-2"/>
                <w:sz w:val="20"/>
              </w:rPr>
              <w:t>lucrărilor.</w:t>
            </w:r>
          </w:p>
        </w:tc>
        <w:tc>
          <w:tcPr>
            <w:tcW w:w="3970" w:type="dxa"/>
          </w:tcPr>
          <w:p w14:paraId="46A5431E" w14:textId="77777777" w:rsidR="0011766F" w:rsidRDefault="0011766F" w:rsidP="00107812">
            <w:pPr>
              <w:pStyle w:val="TableParagraph"/>
              <w:spacing w:before="119"/>
              <w:ind w:left="5" w:right="-15"/>
              <w:rPr>
                <w:sz w:val="20"/>
              </w:rPr>
            </w:pPr>
            <w:r>
              <w:rPr>
                <w:sz w:val="20"/>
              </w:rPr>
              <w:t>Cu</w:t>
            </w:r>
            <w:r>
              <w:rPr>
                <w:spacing w:val="-13"/>
                <w:sz w:val="20"/>
              </w:rPr>
              <w:t xml:space="preserve"> </w:t>
            </w:r>
            <w:r>
              <w:rPr>
                <w:sz w:val="20"/>
              </w:rPr>
              <w:t>aplicarea</w:t>
            </w:r>
            <w:r>
              <w:rPr>
                <w:spacing w:val="-12"/>
                <w:sz w:val="20"/>
              </w:rPr>
              <w:t xml:space="preserve"> </w:t>
            </w:r>
            <w:r>
              <w:rPr>
                <w:sz w:val="20"/>
              </w:rPr>
              <w:t>semnăturii</w:t>
            </w:r>
            <w:r>
              <w:rPr>
                <w:spacing w:val="-13"/>
                <w:sz w:val="20"/>
              </w:rPr>
              <w:t xml:space="preserve"> </w:t>
            </w:r>
            <w:r>
              <w:rPr>
                <w:sz w:val="20"/>
              </w:rPr>
              <w:t>electronice</w:t>
            </w:r>
            <w:r>
              <w:rPr>
                <w:spacing w:val="-12"/>
                <w:sz w:val="20"/>
              </w:rPr>
              <w:t xml:space="preserve"> </w:t>
            </w:r>
            <w:r>
              <w:rPr>
                <w:sz w:val="20"/>
              </w:rPr>
              <w:t>a</w:t>
            </w:r>
            <w:r>
              <w:rPr>
                <w:spacing w:val="-13"/>
                <w:sz w:val="20"/>
              </w:rPr>
              <w:t xml:space="preserve"> </w:t>
            </w:r>
            <w:r>
              <w:rPr>
                <w:sz w:val="20"/>
              </w:rPr>
              <w:t xml:space="preserve">operatorului </w:t>
            </w:r>
            <w:r>
              <w:rPr>
                <w:spacing w:val="-2"/>
                <w:sz w:val="20"/>
              </w:rPr>
              <w:t>economic</w:t>
            </w:r>
          </w:p>
        </w:tc>
        <w:tc>
          <w:tcPr>
            <w:tcW w:w="1557" w:type="dxa"/>
          </w:tcPr>
          <w:p w14:paraId="4D0CBCA0" w14:textId="77777777" w:rsidR="0011766F" w:rsidRDefault="0011766F" w:rsidP="00107812">
            <w:pPr>
              <w:pStyle w:val="TableParagraph"/>
              <w:spacing w:before="119"/>
              <w:ind w:left="5"/>
              <w:rPr>
                <w:sz w:val="20"/>
              </w:rPr>
            </w:pPr>
            <w:r>
              <w:rPr>
                <w:spacing w:val="-5"/>
                <w:sz w:val="20"/>
              </w:rPr>
              <w:t>DA</w:t>
            </w:r>
          </w:p>
        </w:tc>
      </w:tr>
      <w:tr w:rsidR="0011766F" w14:paraId="2EDEF10E" w14:textId="77777777" w:rsidTr="00107812">
        <w:trPr>
          <w:trHeight w:val="1274"/>
        </w:trPr>
        <w:tc>
          <w:tcPr>
            <w:tcW w:w="572" w:type="dxa"/>
          </w:tcPr>
          <w:p w14:paraId="18DB3677" w14:textId="77777777" w:rsidR="0011766F" w:rsidRDefault="0011766F" w:rsidP="00107812">
            <w:pPr>
              <w:pStyle w:val="TableParagraph"/>
              <w:rPr>
                <w:sz w:val="20"/>
              </w:rPr>
            </w:pPr>
          </w:p>
        </w:tc>
        <w:tc>
          <w:tcPr>
            <w:tcW w:w="3416" w:type="dxa"/>
          </w:tcPr>
          <w:p w14:paraId="2CC5353E" w14:textId="77777777" w:rsidR="0011766F" w:rsidRDefault="0011766F" w:rsidP="00107812">
            <w:pPr>
              <w:pStyle w:val="TableParagraph"/>
              <w:spacing w:before="113"/>
              <w:ind w:left="8"/>
              <w:rPr>
                <w:sz w:val="20"/>
              </w:rPr>
            </w:pPr>
            <w:r>
              <w:rPr>
                <w:spacing w:val="-2"/>
                <w:sz w:val="20"/>
              </w:rPr>
              <w:t>Cerificat/autorizatie</w:t>
            </w:r>
            <w:r>
              <w:rPr>
                <w:spacing w:val="7"/>
                <w:sz w:val="20"/>
              </w:rPr>
              <w:t xml:space="preserve"> </w:t>
            </w:r>
            <w:r>
              <w:rPr>
                <w:spacing w:val="-2"/>
                <w:sz w:val="20"/>
              </w:rPr>
              <w:t>privind</w:t>
            </w:r>
            <w:r>
              <w:rPr>
                <w:spacing w:val="13"/>
                <w:sz w:val="20"/>
              </w:rPr>
              <w:t xml:space="preserve"> </w:t>
            </w:r>
            <w:r>
              <w:rPr>
                <w:spacing w:val="-2"/>
                <w:sz w:val="20"/>
              </w:rPr>
              <w:t>securitatea</w:t>
            </w:r>
            <w:r>
              <w:rPr>
                <w:spacing w:val="15"/>
                <w:sz w:val="20"/>
              </w:rPr>
              <w:t xml:space="preserve"> </w:t>
            </w:r>
            <w:r>
              <w:rPr>
                <w:spacing w:val="-5"/>
                <w:sz w:val="20"/>
              </w:rPr>
              <w:t>si</w:t>
            </w:r>
          </w:p>
          <w:p w14:paraId="24986657" w14:textId="77777777" w:rsidR="0011766F" w:rsidRDefault="0011766F" w:rsidP="00107812">
            <w:pPr>
              <w:pStyle w:val="TableParagraph"/>
              <w:ind w:left="8"/>
              <w:rPr>
                <w:sz w:val="20"/>
              </w:rPr>
            </w:pPr>
            <w:r>
              <w:rPr>
                <w:sz w:val="20"/>
              </w:rPr>
              <w:t>sănătatea</w:t>
            </w:r>
            <w:r>
              <w:rPr>
                <w:spacing w:val="-3"/>
                <w:sz w:val="20"/>
              </w:rPr>
              <w:t xml:space="preserve"> </w:t>
            </w:r>
            <w:r>
              <w:rPr>
                <w:sz w:val="20"/>
              </w:rPr>
              <w:t>in</w:t>
            </w:r>
            <w:r>
              <w:rPr>
                <w:spacing w:val="-1"/>
                <w:sz w:val="20"/>
              </w:rPr>
              <w:t xml:space="preserve"> </w:t>
            </w:r>
            <w:r>
              <w:rPr>
                <w:spacing w:val="-2"/>
                <w:sz w:val="20"/>
              </w:rPr>
              <w:t>muncă</w:t>
            </w:r>
          </w:p>
        </w:tc>
        <w:tc>
          <w:tcPr>
            <w:tcW w:w="3970" w:type="dxa"/>
          </w:tcPr>
          <w:p w14:paraId="059AD0C8" w14:textId="77777777" w:rsidR="0011766F" w:rsidRDefault="0011766F" w:rsidP="00107812">
            <w:pPr>
              <w:pStyle w:val="TableParagraph"/>
              <w:spacing w:before="119"/>
              <w:ind w:left="5"/>
              <w:rPr>
                <w:sz w:val="20"/>
              </w:rPr>
            </w:pPr>
            <w:r>
              <w:rPr>
                <w:sz w:val="20"/>
              </w:rPr>
              <w:t>Cu</w:t>
            </w:r>
            <w:r>
              <w:rPr>
                <w:spacing w:val="-13"/>
                <w:sz w:val="20"/>
              </w:rPr>
              <w:t xml:space="preserve"> </w:t>
            </w:r>
            <w:r>
              <w:rPr>
                <w:sz w:val="20"/>
              </w:rPr>
              <w:t>aplicarea</w:t>
            </w:r>
            <w:r>
              <w:rPr>
                <w:spacing w:val="-12"/>
                <w:sz w:val="20"/>
              </w:rPr>
              <w:t xml:space="preserve"> </w:t>
            </w:r>
            <w:r>
              <w:rPr>
                <w:sz w:val="20"/>
              </w:rPr>
              <w:t>semnăturii</w:t>
            </w:r>
            <w:r>
              <w:rPr>
                <w:spacing w:val="-13"/>
                <w:sz w:val="20"/>
              </w:rPr>
              <w:t xml:space="preserve"> </w:t>
            </w:r>
            <w:r>
              <w:rPr>
                <w:sz w:val="20"/>
              </w:rPr>
              <w:t>electronice</w:t>
            </w:r>
            <w:r>
              <w:rPr>
                <w:spacing w:val="-12"/>
                <w:sz w:val="20"/>
              </w:rPr>
              <w:t xml:space="preserve"> </w:t>
            </w:r>
            <w:r>
              <w:rPr>
                <w:sz w:val="20"/>
              </w:rPr>
              <w:t>a</w:t>
            </w:r>
            <w:r>
              <w:rPr>
                <w:spacing w:val="-13"/>
                <w:sz w:val="20"/>
              </w:rPr>
              <w:t xml:space="preserve"> </w:t>
            </w:r>
            <w:r>
              <w:rPr>
                <w:sz w:val="20"/>
              </w:rPr>
              <w:t xml:space="preserve">operatorului </w:t>
            </w:r>
            <w:r>
              <w:rPr>
                <w:spacing w:val="-2"/>
                <w:sz w:val="20"/>
              </w:rPr>
              <w:t>economic</w:t>
            </w:r>
          </w:p>
        </w:tc>
        <w:tc>
          <w:tcPr>
            <w:tcW w:w="1557" w:type="dxa"/>
          </w:tcPr>
          <w:p w14:paraId="1F482C79" w14:textId="77777777" w:rsidR="0011766F" w:rsidRDefault="0011766F" w:rsidP="00107812">
            <w:pPr>
              <w:pStyle w:val="TableParagraph"/>
              <w:spacing w:before="119"/>
              <w:ind w:left="5"/>
              <w:rPr>
                <w:sz w:val="20"/>
              </w:rPr>
            </w:pPr>
            <w:r>
              <w:rPr>
                <w:spacing w:val="-5"/>
                <w:sz w:val="20"/>
              </w:rPr>
              <w:t>DA</w:t>
            </w:r>
          </w:p>
        </w:tc>
      </w:tr>
      <w:tr w:rsidR="0011766F" w14:paraId="529BF211" w14:textId="77777777" w:rsidTr="00107812">
        <w:trPr>
          <w:trHeight w:val="2316"/>
        </w:trPr>
        <w:tc>
          <w:tcPr>
            <w:tcW w:w="572" w:type="dxa"/>
          </w:tcPr>
          <w:p w14:paraId="39D26A6C" w14:textId="77777777" w:rsidR="0011766F" w:rsidRDefault="0011766F" w:rsidP="00107812">
            <w:pPr>
              <w:pStyle w:val="TableParagraph"/>
              <w:rPr>
                <w:sz w:val="20"/>
              </w:rPr>
            </w:pPr>
          </w:p>
        </w:tc>
        <w:tc>
          <w:tcPr>
            <w:tcW w:w="3416" w:type="dxa"/>
          </w:tcPr>
          <w:p w14:paraId="58497DE3" w14:textId="77777777" w:rsidR="0011766F" w:rsidRDefault="0011766F" w:rsidP="00107812">
            <w:pPr>
              <w:pStyle w:val="TableParagraph"/>
              <w:spacing w:before="119"/>
              <w:ind w:left="5"/>
              <w:rPr>
                <w:sz w:val="20"/>
              </w:rPr>
            </w:pPr>
            <w:r>
              <w:rPr>
                <w:sz w:val="20"/>
              </w:rPr>
              <w:t>Declaratie</w:t>
            </w:r>
            <w:r>
              <w:rPr>
                <w:spacing w:val="-12"/>
                <w:sz w:val="20"/>
              </w:rPr>
              <w:t xml:space="preserve"> </w:t>
            </w:r>
            <w:r>
              <w:rPr>
                <w:sz w:val="20"/>
              </w:rPr>
              <w:t>de</w:t>
            </w:r>
            <w:r>
              <w:rPr>
                <w:spacing w:val="45"/>
                <w:sz w:val="20"/>
              </w:rPr>
              <w:t xml:space="preserve"> </w:t>
            </w:r>
            <w:r>
              <w:rPr>
                <w:sz w:val="20"/>
              </w:rPr>
              <w:t>Garanție</w:t>
            </w:r>
            <w:r>
              <w:rPr>
                <w:spacing w:val="-10"/>
                <w:sz w:val="20"/>
              </w:rPr>
              <w:t xml:space="preserve"> </w:t>
            </w:r>
            <w:r>
              <w:rPr>
                <w:sz w:val="20"/>
              </w:rPr>
              <w:t>a</w:t>
            </w:r>
            <w:r>
              <w:rPr>
                <w:spacing w:val="-1"/>
                <w:sz w:val="20"/>
              </w:rPr>
              <w:t xml:space="preserve"> </w:t>
            </w:r>
            <w:r>
              <w:rPr>
                <w:spacing w:val="-2"/>
                <w:sz w:val="20"/>
              </w:rPr>
              <w:t>obiectului</w:t>
            </w:r>
          </w:p>
        </w:tc>
        <w:tc>
          <w:tcPr>
            <w:tcW w:w="3970" w:type="dxa"/>
          </w:tcPr>
          <w:p w14:paraId="166F4057" w14:textId="77777777" w:rsidR="0011766F" w:rsidRDefault="0011766F" w:rsidP="00107812">
            <w:pPr>
              <w:pStyle w:val="TableParagraph"/>
              <w:spacing w:before="115"/>
              <w:ind w:left="3"/>
              <w:jc w:val="both"/>
              <w:rPr>
                <w:sz w:val="20"/>
              </w:rPr>
            </w:pPr>
            <w:r>
              <w:rPr>
                <w:sz w:val="20"/>
              </w:rPr>
              <w:t>semnat</w:t>
            </w:r>
            <w:r>
              <w:rPr>
                <w:spacing w:val="-7"/>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7"/>
                <w:sz w:val="20"/>
              </w:rPr>
              <w:t xml:space="preserve"> </w:t>
            </w:r>
            <w:r>
              <w:rPr>
                <w:spacing w:val="-2"/>
                <w:sz w:val="20"/>
              </w:rPr>
              <w:t>operatorul</w:t>
            </w:r>
          </w:p>
          <w:p w14:paraId="4503F909" w14:textId="77777777" w:rsidR="0011766F" w:rsidRDefault="0011766F" w:rsidP="00107812">
            <w:pPr>
              <w:pStyle w:val="TableParagraph"/>
              <w:spacing w:before="120"/>
              <w:ind w:left="3" w:right="516"/>
              <w:jc w:val="both"/>
              <w:rPr>
                <w:sz w:val="20"/>
              </w:rPr>
            </w:pPr>
            <w:r>
              <w:rPr>
                <w:sz w:val="20"/>
              </w:rPr>
              <w:t>Pe o perioadă de 5</w:t>
            </w:r>
            <w:r>
              <w:rPr>
                <w:sz w:val="20"/>
                <w:u w:val="single"/>
              </w:rPr>
              <w:t xml:space="preserve"> ani</w:t>
            </w:r>
            <w:r>
              <w:rPr>
                <w:sz w:val="20"/>
              </w:rPr>
              <w:t xml:space="preserve"> de la semnarea procesului</w:t>
            </w:r>
            <w:r>
              <w:rPr>
                <w:spacing w:val="-1"/>
                <w:sz w:val="20"/>
              </w:rPr>
              <w:t xml:space="preserve"> </w:t>
            </w:r>
            <w:r>
              <w:rPr>
                <w:sz w:val="20"/>
              </w:rPr>
              <w:t>verbal</w:t>
            </w:r>
            <w:r>
              <w:rPr>
                <w:spacing w:val="-1"/>
                <w:sz w:val="20"/>
              </w:rPr>
              <w:t xml:space="preserve"> </w:t>
            </w:r>
            <w:r>
              <w:rPr>
                <w:sz w:val="20"/>
              </w:rPr>
              <w:t>de</w:t>
            </w:r>
            <w:r>
              <w:rPr>
                <w:spacing w:val="-1"/>
                <w:sz w:val="20"/>
              </w:rPr>
              <w:t xml:space="preserve"> </w:t>
            </w:r>
            <w:r>
              <w:rPr>
                <w:sz w:val="20"/>
              </w:rPr>
              <w:t>recepție</w:t>
            </w:r>
            <w:r>
              <w:rPr>
                <w:spacing w:val="-1"/>
                <w:sz w:val="20"/>
              </w:rPr>
              <w:t xml:space="preserve"> </w:t>
            </w:r>
            <w:r>
              <w:rPr>
                <w:sz w:val="20"/>
              </w:rPr>
              <w:t>la</w:t>
            </w:r>
            <w:r>
              <w:rPr>
                <w:spacing w:val="-1"/>
                <w:sz w:val="20"/>
              </w:rPr>
              <w:t xml:space="preserve"> </w:t>
            </w:r>
            <w:r>
              <w:rPr>
                <w:sz w:val="20"/>
              </w:rPr>
              <w:t>terminarea lucrărilor, toate</w:t>
            </w:r>
          </w:p>
          <w:p w14:paraId="4475A749" w14:textId="77777777" w:rsidR="0011766F" w:rsidRDefault="0011766F" w:rsidP="00107812">
            <w:pPr>
              <w:pStyle w:val="TableParagraph"/>
              <w:spacing w:before="120"/>
              <w:ind w:left="5"/>
              <w:rPr>
                <w:sz w:val="20"/>
              </w:rPr>
            </w:pPr>
            <w:r>
              <w:rPr>
                <w:sz w:val="20"/>
              </w:rPr>
              <w:t>defectele vor fi înlăturate din contul antreprenorului</w:t>
            </w:r>
            <w:r>
              <w:rPr>
                <w:spacing w:val="-13"/>
                <w:sz w:val="20"/>
              </w:rPr>
              <w:t xml:space="preserve"> </w:t>
            </w:r>
            <w:r>
              <w:rPr>
                <w:sz w:val="20"/>
              </w:rPr>
              <w:t>–</w:t>
            </w:r>
            <w:r>
              <w:rPr>
                <w:spacing w:val="-8"/>
                <w:sz w:val="20"/>
              </w:rPr>
              <w:t xml:space="preserve"> </w:t>
            </w:r>
            <w:r>
              <w:rPr>
                <w:sz w:val="20"/>
              </w:rPr>
              <w:t>executor</w:t>
            </w:r>
            <w:r>
              <w:rPr>
                <w:spacing w:val="-8"/>
                <w:sz w:val="20"/>
              </w:rPr>
              <w:t xml:space="preserve"> </w:t>
            </w:r>
            <w:r>
              <w:rPr>
                <w:sz w:val="20"/>
              </w:rPr>
              <w:t>de</w:t>
            </w:r>
            <w:r>
              <w:rPr>
                <w:spacing w:val="-11"/>
                <w:sz w:val="20"/>
              </w:rPr>
              <w:t xml:space="preserve"> </w:t>
            </w:r>
            <w:r>
              <w:rPr>
                <w:sz w:val="20"/>
              </w:rPr>
              <w:t>contract</w:t>
            </w:r>
            <w:r>
              <w:rPr>
                <w:spacing w:val="-9"/>
                <w:sz w:val="20"/>
              </w:rPr>
              <w:t xml:space="preserve"> </w:t>
            </w:r>
            <w:r>
              <w:rPr>
                <w:sz w:val="20"/>
              </w:rPr>
              <w:t>cu</w:t>
            </w:r>
          </w:p>
          <w:p w14:paraId="709F6D43" w14:textId="77777777" w:rsidR="0011766F" w:rsidRDefault="0011766F" w:rsidP="00107812">
            <w:pPr>
              <w:pStyle w:val="TableParagraph"/>
              <w:ind w:left="5"/>
              <w:rPr>
                <w:sz w:val="20"/>
              </w:rPr>
            </w:pPr>
            <w:r>
              <w:rPr>
                <w:sz w:val="20"/>
              </w:rPr>
              <w:t>condiția</w:t>
            </w:r>
            <w:r>
              <w:rPr>
                <w:spacing w:val="-10"/>
                <w:sz w:val="20"/>
              </w:rPr>
              <w:t xml:space="preserve"> </w:t>
            </w:r>
            <w:r>
              <w:rPr>
                <w:sz w:val="20"/>
              </w:rPr>
              <w:t>exploatării</w:t>
            </w:r>
            <w:r>
              <w:rPr>
                <w:spacing w:val="-9"/>
                <w:sz w:val="20"/>
              </w:rPr>
              <w:t xml:space="preserve"> </w:t>
            </w:r>
            <w:r>
              <w:rPr>
                <w:sz w:val="20"/>
              </w:rPr>
              <w:t>corecte</w:t>
            </w:r>
            <w:r>
              <w:rPr>
                <w:spacing w:val="-9"/>
                <w:sz w:val="20"/>
              </w:rPr>
              <w:t xml:space="preserve"> </w:t>
            </w:r>
            <w:r>
              <w:rPr>
                <w:sz w:val="20"/>
              </w:rPr>
              <w:t>și</w:t>
            </w:r>
            <w:r>
              <w:rPr>
                <w:spacing w:val="-7"/>
                <w:sz w:val="20"/>
              </w:rPr>
              <w:t xml:space="preserve"> </w:t>
            </w:r>
            <w:r>
              <w:rPr>
                <w:sz w:val="20"/>
              </w:rPr>
              <w:t>cu</w:t>
            </w:r>
            <w:r>
              <w:rPr>
                <w:spacing w:val="-7"/>
                <w:sz w:val="20"/>
              </w:rPr>
              <w:t xml:space="preserve"> </w:t>
            </w:r>
            <w:r>
              <w:rPr>
                <w:sz w:val="20"/>
              </w:rPr>
              <w:t>excepția</w:t>
            </w:r>
            <w:r>
              <w:rPr>
                <w:spacing w:val="-6"/>
                <w:sz w:val="20"/>
              </w:rPr>
              <w:t xml:space="preserve"> </w:t>
            </w:r>
            <w:r>
              <w:rPr>
                <w:sz w:val="20"/>
              </w:rPr>
              <w:t>cazului de forță majoră</w:t>
            </w:r>
          </w:p>
        </w:tc>
        <w:tc>
          <w:tcPr>
            <w:tcW w:w="1557" w:type="dxa"/>
          </w:tcPr>
          <w:p w14:paraId="2F2FAA10" w14:textId="77777777" w:rsidR="0011766F" w:rsidRDefault="0011766F" w:rsidP="00107812">
            <w:pPr>
              <w:pStyle w:val="TableParagraph"/>
              <w:spacing w:line="229" w:lineRule="exact"/>
              <w:ind w:left="5"/>
              <w:rPr>
                <w:sz w:val="20"/>
              </w:rPr>
            </w:pPr>
            <w:r>
              <w:rPr>
                <w:spacing w:val="-5"/>
                <w:sz w:val="20"/>
              </w:rPr>
              <w:t>DA</w:t>
            </w:r>
          </w:p>
        </w:tc>
      </w:tr>
      <w:tr w:rsidR="0011766F" w14:paraId="5B025919" w14:textId="77777777" w:rsidTr="00107812">
        <w:trPr>
          <w:trHeight w:val="696"/>
        </w:trPr>
        <w:tc>
          <w:tcPr>
            <w:tcW w:w="572" w:type="dxa"/>
          </w:tcPr>
          <w:p w14:paraId="43A2503D" w14:textId="77777777" w:rsidR="0011766F" w:rsidRDefault="0011766F" w:rsidP="00107812">
            <w:pPr>
              <w:pStyle w:val="TableParagraph"/>
              <w:rPr>
                <w:sz w:val="20"/>
              </w:rPr>
            </w:pPr>
          </w:p>
        </w:tc>
        <w:tc>
          <w:tcPr>
            <w:tcW w:w="3416" w:type="dxa"/>
          </w:tcPr>
          <w:p w14:paraId="44ED1ABD" w14:textId="77777777" w:rsidR="0011766F" w:rsidRDefault="0011766F" w:rsidP="00107812">
            <w:pPr>
              <w:pStyle w:val="TableParagraph"/>
              <w:spacing w:line="229" w:lineRule="exact"/>
              <w:ind w:left="5"/>
              <w:rPr>
                <w:sz w:val="20"/>
              </w:rPr>
            </w:pPr>
            <w:r>
              <w:rPr>
                <w:sz w:val="20"/>
              </w:rPr>
              <w:t>Manualul</w:t>
            </w:r>
            <w:r>
              <w:rPr>
                <w:spacing w:val="-2"/>
                <w:sz w:val="20"/>
              </w:rPr>
              <w:t xml:space="preserve"> calității</w:t>
            </w:r>
          </w:p>
        </w:tc>
        <w:tc>
          <w:tcPr>
            <w:tcW w:w="3970" w:type="dxa"/>
          </w:tcPr>
          <w:p w14:paraId="572791AF" w14:textId="77777777" w:rsidR="0011766F" w:rsidRDefault="0011766F" w:rsidP="00107812">
            <w:pPr>
              <w:pStyle w:val="TableParagraph"/>
              <w:spacing w:before="5"/>
              <w:ind w:left="5"/>
              <w:rPr>
                <w:sz w:val="20"/>
              </w:rPr>
            </w:pPr>
            <w:r>
              <w:rPr>
                <w:sz w:val="20"/>
              </w:rPr>
              <w:t>Înregistrat</w:t>
            </w:r>
            <w:r>
              <w:rPr>
                <w:spacing w:val="21"/>
                <w:sz w:val="20"/>
              </w:rPr>
              <w:t xml:space="preserve"> </w:t>
            </w:r>
            <w:r>
              <w:rPr>
                <w:sz w:val="20"/>
              </w:rPr>
              <w:t>la</w:t>
            </w:r>
            <w:r>
              <w:rPr>
                <w:spacing w:val="22"/>
                <w:sz w:val="20"/>
              </w:rPr>
              <w:t xml:space="preserve"> </w:t>
            </w:r>
            <w:r>
              <w:rPr>
                <w:sz w:val="20"/>
              </w:rPr>
              <w:t>Agenția</w:t>
            </w:r>
            <w:r>
              <w:rPr>
                <w:spacing w:val="23"/>
                <w:sz w:val="20"/>
              </w:rPr>
              <w:t xml:space="preserve"> </w:t>
            </w:r>
            <w:r>
              <w:rPr>
                <w:sz w:val="20"/>
              </w:rPr>
              <w:t>de</w:t>
            </w:r>
            <w:r>
              <w:rPr>
                <w:spacing w:val="23"/>
                <w:sz w:val="20"/>
              </w:rPr>
              <w:t xml:space="preserve"> </w:t>
            </w:r>
            <w:r>
              <w:rPr>
                <w:sz w:val="20"/>
              </w:rPr>
              <w:t>Supraveghere</w:t>
            </w:r>
            <w:r>
              <w:rPr>
                <w:spacing w:val="22"/>
                <w:sz w:val="20"/>
              </w:rPr>
              <w:t xml:space="preserve"> </w:t>
            </w:r>
            <w:r>
              <w:rPr>
                <w:spacing w:val="-2"/>
                <w:sz w:val="20"/>
              </w:rPr>
              <w:t>Tehnică,</w:t>
            </w:r>
          </w:p>
          <w:p w14:paraId="240CDC4A" w14:textId="77777777" w:rsidR="0011766F" w:rsidRDefault="0011766F" w:rsidP="00107812">
            <w:pPr>
              <w:pStyle w:val="TableParagraph"/>
              <w:ind w:left="5"/>
              <w:rPr>
                <w:sz w:val="20"/>
              </w:rPr>
            </w:pPr>
            <w:r>
              <w:rPr>
                <w:sz w:val="20"/>
              </w:rPr>
              <w:t>copie</w:t>
            </w:r>
            <w:r>
              <w:rPr>
                <w:spacing w:val="-2"/>
                <w:sz w:val="20"/>
              </w:rPr>
              <w:t xml:space="preserve"> </w:t>
            </w:r>
            <w:r>
              <w:rPr>
                <w:sz w:val="20"/>
              </w:rPr>
              <w:t>confirmată</w:t>
            </w:r>
            <w:r>
              <w:rPr>
                <w:spacing w:val="-1"/>
                <w:sz w:val="20"/>
              </w:rPr>
              <w:t xml:space="preserve"> </w:t>
            </w:r>
            <w:r>
              <w:rPr>
                <w:sz w:val="20"/>
              </w:rPr>
              <w:t>prin</w:t>
            </w:r>
            <w:r>
              <w:rPr>
                <w:spacing w:val="-1"/>
                <w:sz w:val="20"/>
              </w:rPr>
              <w:t xml:space="preserve"> </w:t>
            </w:r>
            <w:r>
              <w:rPr>
                <w:sz w:val="20"/>
              </w:rPr>
              <w:t>semnătura</w:t>
            </w:r>
            <w:r>
              <w:rPr>
                <w:spacing w:val="-1"/>
                <w:sz w:val="20"/>
              </w:rPr>
              <w:t xml:space="preserve"> </w:t>
            </w:r>
            <w:r>
              <w:rPr>
                <w:spacing w:val="-2"/>
                <w:sz w:val="20"/>
              </w:rPr>
              <w:t>electronică.</w:t>
            </w:r>
          </w:p>
          <w:p w14:paraId="1C6BC413" w14:textId="77777777" w:rsidR="0011766F" w:rsidRDefault="0011766F" w:rsidP="00107812">
            <w:pPr>
              <w:pStyle w:val="TableParagraph"/>
              <w:spacing w:line="211" w:lineRule="exact"/>
              <w:ind w:left="5"/>
              <w:rPr>
                <w:b/>
                <w:i/>
                <w:sz w:val="20"/>
              </w:rPr>
            </w:pPr>
            <w:r>
              <w:rPr>
                <w:b/>
                <w:i/>
                <w:sz w:val="20"/>
              </w:rPr>
              <w:t>*Se</w:t>
            </w:r>
            <w:r>
              <w:rPr>
                <w:b/>
                <w:i/>
                <w:spacing w:val="-2"/>
                <w:sz w:val="20"/>
              </w:rPr>
              <w:t xml:space="preserve"> </w:t>
            </w:r>
            <w:r>
              <w:rPr>
                <w:b/>
                <w:i/>
                <w:sz w:val="20"/>
              </w:rPr>
              <w:t>va</w:t>
            </w:r>
            <w:r>
              <w:rPr>
                <w:b/>
                <w:i/>
                <w:spacing w:val="-1"/>
                <w:sz w:val="20"/>
              </w:rPr>
              <w:t xml:space="preserve"> </w:t>
            </w:r>
            <w:r>
              <w:rPr>
                <w:b/>
                <w:i/>
                <w:sz w:val="20"/>
              </w:rPr>
              <w:t>prezenta</w:t>
            </w:r>
            <w:r>
              <w:rPr>
                <w:b/>
                <w:i/>
                <w:spacing w:val="-1"/>
                <w:sz w:val="20"/>
              </w:rPr>
              <w:t xml:space="preserve"> </w:t>
            </w:r>
            <w:r>
              <w:rPr>
                <w:b/>
                <w:i/>
                <w:sz w:val="20"/>
              </w:rPr>
              <w:t xml:space="preserve">la </w:t>
            </w:r>
            <w:r>
              <w:rPr>
                <w:b/>
                <w:i/>
                <w:spacing w:val="-2"/>
                <w:sz w:val="20"/>
              </w:rPr>
              <w:t>solicitare.</w:t>
            </w:r>
          </w:p>
        </w:tc>
        <w:tc>
          <w:tcPr>
            <w:tcW w:w="1557" w:type="dxa"/>
          </w:tcPr>
          <w:p w14:paraId="6D4DC16D" w14:textId="77777777" w:rsidR="0011766F" w:rsidRDefault="0011766F" w:rsidP="00107812">
            <w:pPr>
              <w:pStyle w:val="TableParagraph"/>
              <w:spacing w:line="229" w:lineRule="exact"/>
              <w:ind w:left="5"/>
              <w:rPr>
                <w:sz w:val="20"/>
              </w:rPr>
            </w:pPr>
            <w:r>
              <w:rPr>
                <w:spacing w:val="-5"/>
                <w:sz w:val="20"/>
              </w:rPr>
              <w:t>DA</w:t>
            </w:r>
          </w:p>
        </w:tc>
      </w:tr>
    </w:tbl>
    <w:p w14:paraId="04210082" w14:textId="77777777" w:rsidR="0011766F" w:rsidRDefault="0011766F" w:rsidP="0011766F">
      <w:pPr>
        <w:pStyle w:val="TableParagraph"/>
        <w:spacing w:line="229" w:lineRule="exact"/>
        <w:rPr>
          <w:sz w:val="20"/>
        </w:rPr>
        <w:sectPr w:rsidR="0011766F">
          <w:type w:val="continuous"/>
          <w:pgSz w:w="11910" w:h="16840"/>
          <w:pgMar w:top="1120" w:right="425" w:bottom="893" w:left="566" w:header="720" w:footer="720" w:gutter="0"/>
          <w:cols w:space="720"/>
        </w:sectPr>
      </w:pPr>
    </w:p>
    <w:tbl>
      <w:tblPr>
        <w:tblStyle w:val="TableNormal"/>
        <w:tblW w:w="0" w:type="auto"/>
        <w:tblInd w:w="12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6"/>
        <w:gridCol w:w="3970"/>
        <w:gridCol w:w="1557"/>
      </w:tblGrid>
      <w:tr w:rsidR="0011766F" w14:paraId="24258255" w14:textId="77777777" w:rsidTr="00107812">
        <w:trPr>
          <w:trHeight w:val="1164"/>
        </w:trPr>
        <w:tc>
          <w:tcPr>
            <w:tcW w:w="572" w:type="dxa"/>
          </w:tcPr>
          <w:p w14:paraId="011D2856" w14:textId="77777777" w:rsidR="0011766F" w:rsidRDefault="0011766F" w:rsidP="00107812">
            <w:pPr>
              <w:pStyle w:val="TableParagraph"/>
            </w:pPr>
          </w:p>
        </w:tc>
        <w:tc>
          <w:tcPr>
            <w:tcW w:w="3416" w:type="dxa"/>
          </w:tcPr>
          <w:p w14:paraId="56A12C0E" w14:textId="77777777" w:rsidR="0011766F" w:rsidRDefault="0011766F" w:rsidP="00107812">
            <w:pPr>
              <w:pStyle w:val="TableParagraph"/>
              <w:ind w:left="5"/>
              <w:rPr>
                <w:sz w:val="20"/>
              </w:rPr>
            </w:pPr>
            <w:r>
              <w:rPr>
                <w:sz w:val="20"/>
              </w:rPr>
              <w:t>Certificat</w:t>
            </w:r>
            <w:r>
              <w:rPr>
                <w:spacing w:val="-13"/>
                <w:sz w:val="20"/>
              </w:rPr>
              <w:t xml:space="preserve"> </w:t>
            </w:r>
            <w:r>
              <w:rPr>
                <w:sz w:val="20"/>
              </w:rPr>
              <w:t>privind</w:t>
            </w:r>
            <w:r>
              <w:rPr>
                <w:spacing w:val="-12"/>
                <w:sz w:val="20"/>
              </w:rPr>
              <w:t xml:space="preserve"> </w:t>
            </w:r>
            <w:r>
              <w:rPr>
                <w:sz w:val="20"/>
              </w:rPr>
              <w:t>atribuirea</w:t>
            </w:r>
            <w:r>
              <w:rPr>
                <w:spacing w:val="-13"/>
                <w:sz w:val="20"/>
              </w:rPr>
              <w:t xml:space="preserve"> </w:t>
            </w:r>
            <w:r>
              <w:rPr>
                <w:sz w:val="20"/>
              </w:rPr>
              <w:t xml:space="preserve">contului </w:t>
            </w:r>
            <w:r>
              <w:rPr>
                <w:spacing w:val="-2"/>
                <w:sz w:val="20"/>
              </w:rPr>
              <w:t>bancar.</w:t>
            </w:r>
          </w:p>
        </w:tc>
        <w:tc>
          <w:tcPr>
            <w:tcW w:w="3970" w:type="dxa"/>
          </w:tcPr>
          <w:p w14:paraId="0023F380" w14:textId="77777777" w:rsidR="0011766F" w:rsidRDefault="0011766F" w:rsidP="00107812">
            <w:pPr>
              <w:pStyle w:val="TableParagraph"/>
              <w:spacing w:before="117"/>
              <w:ind w:left="5"/>
              <w:rPr>
                <w:sz w:val="20"/>
              </w:rPr>
            </w:pPr>
            <w:r>
              <w:rPr>
                <w:sz w:val="20"/>
              </w:rPr>
              <w:t>Original/</w:t>
            </w:r>
            <w:r>
              <w:rPr>
                <w:spacing w:val="80"/>
                <w:sz w:val="20"/>
              </w:rPr>
              <w:t xml:space="preserve"> </w:t>
            </w:r>
            <w:r>
              <w:rPr>
                <w:sz w:val="20"/>
              </w:rPr>
              <w:t>copie</w:t>
            </w:r>
            <w:r>
              <w:rPr>
                <w:spacing w:val="80"/>
                <w:sz w:val="20"/>
              </w:rPr>
              <w:t xml:space="preserve"> </w:t>
            </w:r>
            <w:r>
              <w:rPr>
                <w:sz w:val="20"/>
              </w:rPr>
              <w:t>confirmată</w:t>
            </w:r>
            <w:r>
              <w:rPr>
                <w:spacing w:val="80"/>
                <w:sz w:val="20"/>
              </w:rPr>
              <w:t xml:space="preserve"> </w:t>
            </w:r>
            <w:r>
              <w:rPr>
                <w:sz w:val="20"/>
              </w:rPr>
              <w:t>prin</w:t>
            </w:r>
            <w:r>
              <w:rPr>
                <w:spacing w:val="80"/>
                <w:sz w:val="20"/>
              </w:rPr>
              <w:t xml:space="preserve"> </w:t>
            </w:r>
            <w:r>
              <w:rPr>
                <w:sz w:val="20"/>
              </w:rPr>
              <w:t>semnătura</w:t>
            </w:r>
            <w:r>
              <w:rPr>
                <w:spacing w:val="80"/>
                <w:sz w:val="20"/>
              </w:rPr>
              <w:t xml:space="preserve"> </w:t>
            </w:r>
            <w:r>
              <w:rPr>
                <w:spacing w:val="-2"/>
                <w:sz w:val="20"/>
              </w:rPr>
              <w:t>electronică.</w:t>
            </w:r>
          </w:p>
          <w:p w14:paraId="7E412F57" w14:textId="77777777" w:rsidR="0011766F" w:rsidRDefault="0011766F" w:rsidP="00107812">
            <w:pPr>
              <w:pStyle w:val="TableParagraph"/>
              <w:spacing w:before="121"/>
              <w:ind w:left="5"/>
              <w:rPr>
                <w:b/>
                <w:i/>
                <w:sz w:val="20"/>
              </w:rPr>
            </w:pPr>
            <w:r>
              <w:rPr>
                <w:b/>
                <w:i/>
                <w:sz w:val="20"/>
              </w:rPr>
              <w:t>*Se</w:t>
            </w:r>
            <w:r>
              <w:rPr>
                <w:b/>
                <w:i/>
                <w:spacing w:val="-2"/>
                <w:sz w:val="20"/>
              </w:rPr>
              <w:t xml:space="preserve"> </w:t>
            </w:r>
            <w:r>
              <w:rPr>
                <w:b/>
                <w:i/>
                <w:sz w:val="20"/>
              </w:rPr>
              <w:t>va</w:t>
            </w:r>
            <w:r>
              <w:rPr>
                <w:b/>
                <w:i/>
                <w:spacing w:val="-1"/>
                <w:sz w:val="20"/>
              </w:rPr>
              <w:t xml:space="preserve"> </w:t>
            </w:r>
            <w:r>
              <w:rPr>
                <w:b/>
                <w:i/>
                <w:sz w:val="20"/>
              </w:rPr>
              <w:t>prezenta</w:t>
            </w:r>
            <w:r>
              <w:rPr>
                <w:b/>
                <w:i/>
                <w:spacing w:val="-1"/>
                <w:sz w:val="20"/>
              </w:rPr>
              <w:t xml:space="preserve"> </w:t>
            </w:r>
            <w:r>
              <w:rPr>
                <w:b/>
                <w:i/>
                <w:sz w:val="20"/>
              </w:rPr>
              <w:t xml:space="preserve">la </w:t>
            </w:r>
            <w:r>
              <w:rPr>
                <w:b/>
                <w:i/>
                <w:spacing w:val="-2"/>
                <w:sz w:val="20"/>
              </w:rPr>
              <w:t>solicitare.</w:t>
            </w:r>
          </w:p>
        </w:tc>
        <w:tc>
          <w:tcPr>
            <w:tcW w:w="1557" w:type="dxa"/>
          </w:tcPr>
          <w:p w14:paraId="25C22581" w14:textId="77777777" w:rsidR="0011766F" w:rsidRDefault="0011766F" w:rsidP="00107812">
            <w:pPr>
              <w:pStyle w:val="TableParagraph"/>
              <w:spacing w:line="227" w:lineRule="exact"/>
              <w:ind w:left="5"/>
              <w:rPr>
                <w:sz w:val="20"/>
              </w:rPr>
            </w:pPr>
            <w:r>
              <w:rPr>
                <w:spacing w:val="-5"/>
                <w:sz w:val="20"/>
              </w:rPr>
              <w:t>DA</w:t>
            </w:r>
          </w:p>
        </w:tc>
      </w:tr>
    </w:tbl>
    <w:p w14:paraId="4E05C0C2" w14:textId="77777777" w:rsidR="0011766F" w:rsidRDefault="0011766F" w:rsidP="0011766F">
      <w:pPr>
        <w:spacing w:before="260"/>
        <w:rPr>
          <w:b/>
        </w:rPr>
      </w:pPr>
    </w:p>
    <w:p w14:paraId="4DC0B010" w14:textId="77777777" w:rsidR="0011766F" w:rsidRDefault="0011766F" w:rsidP="0011766F">
      <w:pPr>
        <w:pStyle w:val="a"/>
        <w:widowControl w:val="0"/>
        <w:numPr>
          <w:ilvl w:val="0"/>
          <w:numId w:val="31"/>
        </w:numPr>
        <w:tabs>
          <w:tab w:val="clear" w:pos="1134"/>
          <w:tab w:val="left" w:pos="1653"/>
        </w:tabs>
        <w:autoSpaceDE w:val="0"/>
        <w:autoSpaceDN w:val="0"/>
        <w:spacing w:line="275" w:lineRule="exact"/>
        <w:ind w:left="1653" w:hanging="359"/>
        <w:jc w:val="left"/>
      </w:pPr>
      <w:r>
        <w:rPr>
          <w:b/>
        </w:rPr>
        <w:t>SCRISOARE</w:t>
      </w:r>
      <w:r>
        <w:rPr>
          <w:b/>
          <w:spacing w:val="58"/>
          <w:w w:val="150"/>
        </w:rPr>
        <w:t xml:space="preserve"> </w:t>
      </w:r>
      <w:r>
        <w:rPr>
          <w:b/>
        </w:rPr>
        <w:t>DE</w:t>
      </w:r>
      <w:r>
        <w:rPr>
          <w:b/>
          <w:spacing w:val="59"/>
          <w:w w:val="150"/>
        </w:rPr>
        <w:t xml:space="preserve"> </w:t>
      </w:r>
      <w:r>
        <w:rPr>
          <w:b/>
        </w:rPr>
        <w:t>GARANŢIE</w:t>
      </w:r>
      <w:r>
        <w:rPr>
          <w:b/>
          <w:spacing w:val="59"/>
          <w:w w:val="150"/>
        </w:rPr>
        <w:t xml:space="preserve"> </w:t>
      </w:r>
      <w:r>
        <w:rPr>
          <w:b/>
        </w:rPr>
        <w:t>BANCARĂ</w:t>
      </w:r>
      <w:r>
        <w:rPr>
          <w:b/>
          <w:spacing w:val="19"/>
        </w:rPr>
        <w:t xml:space="preserve"> </w:t>
      </w:r>
      <w:r>
        <w:rPr>
          <w:b/>
        </w:rPr>
        <w:t>–</w:t>
      </w:r>
      <w:r>
        <w:rPr>
          <w:b/>
          <w:spacing w:val="14"/>
        </w:rPr>
        <w:t xml:space="preserve"> </w:t>
      </w:r>
      <w:r>
        <w:rPr>
          <w:b/>
        </w:rPr>
        <w:t>nu se solicita</w:t>
      </w:r>
    </w:p>
    <w:p w14:paraId="742F2AA1" w14:textId="77777777" w:rsidR="0011766F" w:rsidRDefault="0011766F" w:rsidP="0011766F">
      <w:pPr>
        <w:pStyle w:val="a"/>
        <w:widowControl w:val="0"/>
        <w:numPr>
          <w:ilvl w:val="0"/>
          <w:numId w:val="31"/>
        </w:numPr>
        <w:tabs>
          <w:tab w:val="clear" w:pos="1134"/>
          <w:tab w:val="left" w:pos="1653"/>
        </w:tabs>
        <w:autoSpaceDE w:val="0"/>
        <w:autoSpaceDN w:val="0"/>
        <w:spacing w:before="120" w:line="275" w:lineRule="exact"/>
        <w:ind w:left="1653" w:hanging="359"/>
        <w:jc w:val="both"/>
      </w:pPr>
      <w:r>
        <w:rPr>
          <w:b/>
        </w:rPr>
        <w:t>Termenul</w:t>
      </w:r>
      <w:r>
        <w:rPr>
          <w:b/>
          <w:spacing w:val="-1"/>
        </w:rPr>
        <w:t xml:space="preserve"> </w:t>
      </w:r>
      <w:r>
        <w:rPr>
          <w:b/>
        </w:rPr>
        <w:t>de</w:t>
      </w:r>
      <w:r>
        <w:rPr>
          <w:b/>
          <w:spacing w:val="-1"/>
        </w:rPr>
        <w:t xml:space="preserve"> </w:t>
      </w:r>
      <w:r>
        <w:rPr>
          <w:b/>
        </w:rPr>
        <w:t>garanție</w:t>
      </w:r>
      <w:r>
        <w:rPr>
          <w:b/>
          <w:spacing w:val="-3"/>
        </w:rPr>
        <w:t xml:space="preserve"> </w:t>
      </w:r>
      <w:r>
        <w:rPr>
          <w:b/>
        </w:rPr>
        <w:t>a</w:t>
      </w:r>
      <w:r>
        <w:rPr>
          <w:b/>
          <w:spacing w:val="-1"/>
        </w:rPr>
        <w:t xml:space="preserve"> </w:t>
      </w:r>
      <w:r>
        <w:rPr>
          <w:b/>
        </w:rPr>
        <w:t>lucrărilor:</w:t>
      </w:r>
      <w:r>
        <w:rPr>
          <w:b/>
          <w:spacing w:val="24"/>
        </w:rPr>
        <w:t xml:space="preserve"> </w:t>
      </w:r>
      <w:r>
        <w:t>Pe o</w:t>
      </w:r>
      <w:r>
        <w:rPr>
          <w:spacing w:val="-1"/>
        </w:rPr>
        <w:t xml:space="preserve"> </w:t>
      </w:r>
      <w:r>
        <w:t>perioadă</w:t>
      </w:r>
      <w:r>
        <w:rPr>
          <w:spacing w:val="-3"/>
        </w:rPr>
        <w:t xml:space="preserve"> </w:t>
      </w:r>
      <w:r>
        <w:t>de</w:t>
      </w:r>
      <w:r>
        <w:rPr>
          <w:spacing w:val="-2"/>
        </w:rPr>
        <w:t xml:space="preserve"> </w:t>
      </w:r>
      <w:r>
        <w:rPr>
          <w:u w:val="single"/>
        </w:rPr>
        <w:t>5 ani</w:t>
      </w:r>
      <w:r>
        <w:rPr>
          <w:spacing w:val="-3"/>
        </w:rPr>
        <w:t xml:space="preserve"> </w:t>
      </w:r>
      <w:r>
        <w:t>de</w:t>
      </w:r>
      <w:r>
        <w:rPr>
          <w:spacing w:val="-1"/>
        </w:rPr>
        <w:t xml:space="preserve"> </w:t>
      </w:r>
      <w:r>
        <w:t>la</w:t>
      </w:r>
      <w:r>
        <w:rPr>
          <w:spacing w:val="-1"/>
        </w:rPr>
        <w:t xml:space="preserve"> </w:t>
      </w:r>
      <w:r>
        <w:t xml:space="preserve">semnarea </w:t>
      </w:r>
      <w:r>
        <w:rPr>
          <w:spacing w:val="-2"/>
        </w:rPr>
        <w:t>procesului</w:t>
      </w:r>
    </w:p>
    <w:p w14:paraId="50835401" w14:textId="77777777" w:rsidR="0011766F" w:rsidRDefault="0011766F" w:rsidP="0011766F">
      <w:pPr>
        <w:spacing w:line="275" w:lineRule="exact"/>
        <w:ind w:left="1654"/>
        <w:jc w:val="both"/>
      </w:pPr>
      <w:r>
        <w:t>verbal</w:t>
      </w:r>
      <w:r>
        <w:rPr>
          <w:spacing w:val="-3"/>
        </w:rPr>
        <w:t xml:space="preserve"> </w:t>
      </w:r>
      <w:r>
        <w:t>de</w:t>
      </w:r>
      <w:r>
        <w:rPr>
          <w:spacing w:val="-1"/>
        </w:rPr>
        <w:t xml:space="preserve"> </w:t>
      </w:r>
      <w:r>
        <w:t>recepție</w:t>
      </w:r>
      <w:r>
        <w:rPr>
          <w:spacing w:val="-3"/>
        </w:rPr>
        <w:t xml:space="preserve"> </w:t>
      </w:r>
      <w:r>
        <w:t xml:space="preserve">la finalizarea </w:t>
      </w:r>
      <w:r>
        <w:rPr>
          <w:spacing w:val="-2"/>
        </w:rPr>
        <w:t>lucrărilor.</w:t>
      </w:r>
    </w:p>
    <w:p w14:paraId="593A8B65" w14:textId="77777777" w:rsidR="0011766F" w:rsidRDefault="0011766F" w:rsidP="0011766F">
      <w:pPr>
        <w:pStyle w:val="a"/>
        <w:widowControl w:val="0"/>
        <w:numPr>
          <w:ilvl w:val="0"/>
          <w:numId w:val="31"/>
        </w:numPr>
        <w:tabs>
          <w:tab w:val="clear" w:pos="1134"/>
          <w:tab w:val="left" w:pos="1654"/>
        </w:tabs>
        <w:autoSpaceDE w:val="0"/>
        <w:autoSpaceDN w:val="0"/>
        <w:spacing w:before="116"/>
        <w:ind w:left="1654" w:right="282" w:hanging="360"/>
        <w:jc w:val="both"/>
      </w:pPr>
      <w:r>
        <w:rPr>
          <w:b/>
        </w:rPr>
        <w:t xml:space="preserve">Garanția de bună execuție a contractului, </w:t>
      </w:r>
      <w:r>
        <w:rPr>
          <w:color w:val="2C2C2C"/>
        </w:rPr>
        <w:t>cuantumul 5% din valoarea ofertei</w:t>
      </w:r>
      <w:r>
        <w:rPr>
          <w:color w:val="2C2C2C"/>
          <w:spacing w:val="40"/>
        </w:rPr>
        <w:t xml:space="preserve"> </w:t>
      </w:r>
      <w:r>
        <w:rPr>
          <w:color w:val="2C2C2C"/>
        </w:rPr>
        <w:t>se transferă/prezintă esalonat pe contul autorității contractante, dupa prezentarea procesului verbal de îndeplinire a unei porțiuni de lucrări.</w:t>
      </w:r>
    </w:p>
    <w:p w14:paraId="36028426" w14:textId="77777777" w:rsidR="0011766F" w:rsidRDefault="0011766F" w:rsidP="0011766F">
      <w:pPr>
        <w:pStyle w:val="a"/>
        <w:widowControl w:val="0"/>
        <w:numPr>
          <w:ilvl w:val="1"/>
          <w:numId w:val="31"/>
        </w:numPr>
        <w:tabs>
          <w:tab w:val="clear" w:pos="1134"/>
          <w:tab w:val="left" w:pos="1984"/>
        </w:tabs>
        <w:autoSpaceDE w:val="0"/>
        <w:autoSpaceDN w:val="0"/>
        <w:spacing w:before="2"/>
        <w:ind w:left="1654" w:right="289" w:firstLine="0"/>
        <w:jc w:val="both"/>
      </w:pPr>
      <w:r>
        <w:t>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9947335" w14:textId="77777777" w:rsidR="0011766F" w:rsidRDefault="0011766F" w:rsidP="0011766F">
      <w:pPr>
        <w:pStyle w:val="a"/>
        <w:widowControl w:val="0"/>
        <w:numPr>
          <w:ilvl w:val="1"/>
          <w:numId w:val="31"/>
        </w:numPr>
        <w:tabs>
          <w:tab w:val="clear" w:pos="1134"/>
          <w:tab w:val="left" w:pos="1913"/>
        </w:tabs>
        <w:autoSpaceDE w:val="0"/>
        <w:autoSpaceDN w:val="0"/>
        <w:spacing w:before="1"/>
        <w:ind w:left="1913" w:hanging="259"/>
        <w:jc w:val="both"/>
      </w:pPr>
      <w:r>
        <w:t>rețineri</w:t>
      </w:r>
      <w:r>
        <w:rPr>
          <w:spacing w:val="-6"/>
        </w:rPr>
        <w:t xml:space="preserve"> </w:t>
      </w:r>
      <w:r>
        <w:t>succesive directe</w:t>
      </w:r>
      <w:r>
        <w:rPr>
          <w:spacing w:val="-3"/>
        </w:rPr>
        <w:t xml:space="preserve"> </w:t>
      </w:r>
      <w:r>
        <w:t>din</w:t>
      </w:r>
      <w:r>
        <w:rPr>
          <w:spacing w:val="-2"/>
        </w:rPr>
        <w:t xml:space="preserve"> </w:t>
      </w:r>
      <w:r>
        <w:t>plata</w:t>
      </w:r>
      <w:r>
        <w:rPr>
          <w:spacing w:val="-4"/>
        </w:rPr>
        <w:t xml:space="preserve"> </w:t>
      </w:r>
      <w:r>
        <w:t>cuvenită</w:t>
      </w:r>
      <w:r>
        <w:rPr>
          <w:spacing w:val="-3"/>
        </w:rPr>
        <w:t xml:space="preserve"> </w:t>
      </w:r>
      <w:r>
        <w:t>pentru</w:t>
      </w:r>
      <w:r>
        <w:rPr>
          <w:spacing w:val="-1"/>
        </w:rPr>
        <w:t xml:space="preserve"> </w:t>
      </w:r>
      <w:r>
        <w:t>facturile fiscale</w:t>
      </w:r>
      <w:r>
        <w:rPr>
          <w:spacing w:val="-3"/>
        </w:rPr>
        <w:t xml:space="preserve"> </w:t>
      </w:r>
      <w:r>
        <w:rPr>
          <w:spacing w:val="-2"/>
        </w:rPr>
        <w:t>înaintate;</w:t>
      </w:r>
    </w:p>
    <w:p w14:paraId="6F148414" w14:textId="77777777" w:rsidR="0011766F" w:rsidRDefault="0011766F" w:rsidP="0011766F">
      <w:pPr>
        <w:pStyle w:val="a"/>
        <w:widowControl w:val="0"/>
        <w:numPr>
          <w:ilvl w:val="1"/>
          <w:numId w:val="31"/>
        </w:numPr>
        <w:tabs>
          <w:tab w:val="clear" w:pos="1134"/>
          <w:tab w:val="left" w:pos="2033"/>
        </w:tabs>
        <w:autoSpaceDE w:val="0"/>
        <w:autoSpaceDN w:val="0"/>
        <w:ind w:left="2033" w:hanging="259"/>
        <w:jc w:val="both"/>
      </w:pPr>
      <w:r>
        <w:t>transfer</w:t>
      </w:r>
      <w:r>
        <w:rPr>
          <w:spacing w:val="-2"/>
        </w:rPr>
        <w:t xml:space="preserve"> </w:t>
      </w:r>
      <w:r>
        <w:t>pe</w:t>
      </w:r>
      <w:r>
        <w:rPr>
          <w:spacing w:val="-2"/>
        </w:rPr>
        <w:t xml:space="preserve"> </w:t>
      </w:r>
      <w:r>
        <w:t>contul</w:t>
      </w:r>
      <w:r>
        <w:rPr>
          <w:spacing w:val="-2"/>
        </w:rPr>
        <w:t xml:space="preserve"> </w:t>
      </w:r>
      <w:r>
        <w:t>autorității</w:t>
      </w:r>
      <w:r>
        <w:rPr>
          <w:spacing w:val="-3"/>
        </w:rPr>
        <w:t xml:space="preserve"> </w:t>
      </w:r>
      <w:r>
        <w:rPr>
          <w:spacing w:val="-2"/>
        </w:rPr>
        <w:t>contractante.</w:t>
      </w:r>
    </w:p>
    <w:p w14:paraId="011BEC94" w14:textId="77777777" w:rsidR="0011766F" w:rsidRDefault="0011766F" w:rsidP="0011766F">
      <w:pPr>
        <w:pStyle w:val="a"/>
        <w:widowControl w:val="0"/>
        <w:numPr>
          <w:ilvl w:val="0"/>
          <w:numId w:val="31"/>
        </w:numPr>
        <w:tabs>
          <w:tab w:val="clear" w:pos="1134"/>
          <w:tab w:val="left" w:pos="1654"/>
        </w:tabs>
        <w:autoSpaceDE w:val="0"/>
        <w:autoSpaceDN w:val="0"/>
        <w:spacing w:before="120"/>
        <w:ind w:left="1654" w:right="275" w:hanging="360"/>
        <w:jc w:val="both"/>
      </w:pPr>
      <w:r>
        <w:rPr>
          <w:b/>
          <w:color w:val="333333"/>
        </w:rPr>
        <w:t>DECLARAŢIEprivind confirmarea identității beneficiarilor efectivi și neîncadrarea acestora</w:t>
      </w:r>
      <w:r>
        <w:rPr>
          <w:b/>
          <w:color w:val="333333"/>
          <w:spacing w:val="-8"/>
        </w:rPr>
        <w:t xml:space="preserve"> </w:t>
      </w:r>
      <w:r>
        <w:rPr>
          <w:b/>
          <w:color w:val="333333"/>
        </w:rPr>
        <w:t>însituația</w:t>
      </w:r>
      <w:r>
        <w:rPr>
          <w:b/>
          <w:color w:val="333333"/>
          <w:spacing w:val="-8"/>
        </w:rPr>
        <w:t xml:space="preserve"> </w:t>
      </w:r>
      <w:r>
        <w:rPr>
          <w:b/>
          <w:color w:val="333333"/>
        </w:rPr>
        <w:t>condamnării</w:t>
      </w:r>
      <w:r>
        <w:rPr>
          <w:b/>
          <w:color w:val="333333"/>
          <w:spacing w:val="40"/>
        </w:rPr>
        <w:t xml:space="preserve"> </w:t>
      </w:r>
      <w:r>
        <w:rPr>
          <w:b/>
          <w:color w:val="333333"/>
        </w:rPr>
        <w:t>pentru</w:t>
      </w:r>
      <w:r>
        <w:rPr>
          <w:b/>
          <w:color w:val="333333"/>
          <w:spacing w:val="-7"/>
        </w:rPr>
        <w:t xml:space="preserve"> </w:t>
      </w:r>
      <w:r>
        <w:rPr>
          <w:b/>
          <w:color w:val="333333"/>
        </w:rPr>
        <w:t>participarea</w:t>
      </w:r>
      <w:r>
        <w:rPr>
          <w:b/>
          <w:color w:val="333333"/>
          <w:spacing w:val="-2"/>
        </w:rPr>
        <w:t xml:space="preserve"> </w:t>
      </w:r>
      <w:r>
        <w:rPr>
          <w:b/>
          <w:color w:val="333333"/>
        </w:rPr>
        <w:t>la</w:t>
      </w:r>
      <w:r>
        <w:rPr>
          <w:b/>
          <w:color w:val="333333"/>
          <w:spacing w:val="-8"/>
        </w:rPr>
        <w:t xml:space="preserve"> </w:t>
      </w:r>
      <w:r>
        <w:rPr>
          <w:b/>
          <w:color w:val="333333"/>
        </w:rPr>
        <w:t>activităţi</w:t>
      </w:r>
      <w:r>
        <w:rPr>
          <w:b/>
          <w:color w:val="333333"/>
          <w:spacing w:val="-7"/>
        </w:rPr>
        <w:t xml:space="preserve"> </w:t>
      </w:r>
      <w:r>
        <w:rPr>
          <w:b/>
          <w:color w:val="333333"/>
        </w:rPr>
        <w:t>ale</w:t>
      </w:r>
      <w:r>
        <w:rPr>
          <w:b/>
          <w:color w:val="333333"/>
          <w:spacing w:val="-9"/>
        </w:rPr>
        <w:t xml:space="preserve"> </w:t>
      </w:r>
      <w:r>
        <w:rPr>
          <w:b/>
          <w:color w:val="333333"/>
        </w:rPr>
        <w:t>unei</w:t>
      </w:r>
      <w:r>
        <w:rPr>
          <w:b/>
          <w:color w:val="333333"/>
          <w:spacing w:val="-12"/>
        </w:rPr>
        <w:t xml:space="preserve"> </w:t>
      </w:r>
      <w:r>
        <w:rPr>
          <w:b/>
          <w:color w:val="333333"/>
        </w:rPr>
        <w:t>organizaţii sau grupări</w:t>
      </w:r>
      <w:r>
        <w:rPr>
          <w:b/>
          <w:color w:val="333333"/>
          <w:spacing w:val="-5"/>
        </w:rPr>
        <w:t xml:space="preserve"> </w:t>
      </w:r>
      <w:r>
        <w:rPr>
          <w:b/>
          <w:color w:val="333333"/>
        </w:rPr>
        <w:t>criminale,pentru</w:t>
      </w:r>
      <w:r>
        <w:rPr>
          <w:b/>
          <w:color w:val="333333"/>
          <w:spacing w:val="-2"/>
        </w:rPr>
        <w:t xml:space="preserve"> </w:t>
      </w:r>
      <w:r>
        <w:rPr>
          <w:b/>
          <w:color w:val="333333"/>
        </w:rPr>
        <w:t>corupţie,</w:t>
      </w:r>
      <w:r>
        <w:rPr>
          <w:b/>
          <w:color w:val="333333"/>
          <w:spacing w:val="-2"/>
        </w:rPr>
        <w:t xml:space="preserve"> </w:t>
      </w:r>
      <w:r>
        <w:rPr>
          <w:b/>
          <w:color w:val="333333"/>
        </w:rPr>
        <w:t>fraudă</w:t>
      </w:r>
      <w:r>
        <w:rPr>
          <w:b/>
          <w:color w:val="333333"/>
          <w:spacing w:val="-1"/>
        </w:rPr>
        <w:t xml:space="preserve"> </w:t>
      </w:r>
      <w:r>
        <w:rPr>
          <w:b/>
          <w:color w:val="333333"/>
        </w:rPr>
        <w:t>şi/sau</w:t>
      </w:r>
      <w:r>
        <w:rPr>
          <w:b/>
          <w:color w:val="333333"/>
          <w:spacing w:val="-1"/>
        </w:rPr>
        <w:t xml:space="preserve"> </w:t>
      </w:r>
      <w:r>
        <w:rPr>
          <w:b/>
          <w:color w:val="333333"/>
        </w:rPr>
        <w:t>spălare</w:t>
      </w:r>
      <w:r>
        <w:rPr>
          <w:b/>
          <w:color w:val="333333"/>
          <w:spacing w:val="-2"/>
        </w:rPr>
        <w:t xml:space="preserve"> </w:t>
      </w:r>
      <w:r>
        <w:rPr>
          <w:b/>
          <w:color w:val="333333"/>
        </w:rPr>
        <w:t>de</w:t>
      </w:r>
      <w:r>
        <w:rPr>
          <w:b/>
          <w:color w:val="333333"/>
          <w:spacing w:val="-2"/>
        </w:rPr>
        <w:t xml:space="preserve"> </w:t>
      </w:r>
      <w:r>
        <w:rPr>
          <w:b/>
          <w:color w:val="333333"/>
        </w:rPr>
        <w:t xml:space="preserve">bani, </w:t>
      </w:r>
      <w:r>
        <w:rPr>
          <w:color w:val="333333"/>
        </w:rPr>
        <w:t>În</w:t>
      </w:r>
      <w:r>
        <w:rPr>
          <w:color w:val="333333"/>
          <w:spacing w:val="-5"/>
        </w:rPr>
        <w:t xml:space="preserve"> </w:t>
      </w:r>
      <w:r>
        <w:rPr>
          <w:color w:val="333333"/>
        </w:rPr>
        <w:t>termen</w:t>
      </w:r>
      <w:r>
        <w:rPr>
          <w:color w:val="333333"/>
          <w:spacing w:val="-2"/>
        </w:rPr>
        <w:t xml:space="preserve"> </w:t>
      </w:r>
      <w:r>
        <w:rPr>
          <w:color w:val="333333"/>
        </w:rPr>
        <w:t>de</w:t>
      </w:r>
      <w:r>
        <w:rPr>
          <w:color w:val="333333"/>
          <w:spacing w:val="-2"/>
        </w:rPr>
        <w:t xml:space="preserve"> </w:t>
      </w:r>
      <w:r>
        <w:rPr>
          <w:color w:val="333333"/>
        </w:rPr>
        <w:t>5 zile</w:t>
      </w:r>
      <w:r>
        <w:rPr>
          <w:color w:val="333333"/>
          <w:spacing w:val="-15"/>
        </w:rPr>
        <w:t xml:space="preserve"> </w:t>
      </w:r>
      <w:r>
        <w:rPr>
          <w:color w:val="333333"/>
        </w:rPr>
        <w:t>de</w:t>
      </w:r>
      <w:r>
        <w:rPr>
          <w:color w:val="333333"/>
          <w:spacing w:val="-15"/>
        </w:rPr>
        <w:t xml:space="preserve"> </w:t>
      </w:r>
      <w:r>
        <w:rPr>
          <w:color w:val="333333"/>
        </w:rPr>
        <w:t>la data comunicării rezultatelor procedurii de achiziție publică, ofertantul/ofertantul asociat desemnat</w:t>
      </w:r>
      <w:r>
        <w:rPr>
          <w:color w:val="333333"/>
          <w:spacing w:val="-15"/>
        </w:rPr>
        <w:t xml:space="preserve"> </w:t>
      </w:r>
      <w:r>
        <w:rPr>
          <w:color w:val="333333"/>
        </w:rPr>
        <w:t>câștigător</w:t>
      </w:r>
      <w:r>
        <w:rPr>
          <w:color w:val="333333"/>
          <w:spacing w:val="-15"/>
        </w:rPr>
        <w:t xml:space="preserve"> </w:t>
      </w:r>
      <w:r>
        <w:rPr>
          <w:color w:val="333333"/>
        </w:rPr>
        <w:t>va</w:t>
      </w:r>
      <w:r>
        <w:rPr>
          <w:color w:val="333333"/>
          <w:spacing w:val="-15"/>
        </w:rPr>
        <w:t xml:space="preserve"> </w:t>
      </w:r>
      <w:r>
        <w:rPr>
          <w:color w:val="333333"/>
        </w:rPr>
        <w:t>prezenta</w:t>
      </w:r>
      <w:r>
        <w:rPr>
          <w:color w:val="333333"/>
          <w:spacing w:val="-16"/>
        </w:rPr>
        <w:t xml:space="preserve"> </w:t>
      </w:r>
      <w:r>
        <w:rPr>
          <w:color w:val="333333"/>
        </w:rPr>
        <w:t>Declarația</w:t>
      </w:r>
      <w:r>
        <w:rPr>
          <w:color w:val="333333"/>
          <w:spacing w:val="-15"/>
        </w:rPr>
        <w:t xml:space="preserve"> </w:t>
      </w:r>
      <w:r>
        <w:rPr>
          <w:color w:val="333333"/>
        </w:rPr>
        <w:t>autorității</w:t>
      </w:r>
      <w:r>
        <w:rPr>
          <w:color w:val="333333"/>
          <w:spacing w:val="-15"/>
        </w:rPr>
        <w:t xml:space="preserve"> </w:t>
      </w:r>
      <w:r>
        <w:rPr>
          <w:color w:val="333333"/>
        </w:rPr>
        <w:t>contractante</w:t>
      </w:r>
      <w:r>
        <w:rPr>
          <w:color w:val="333333"/>
          <w:spacing w:val="-15"/>
        </w:rPr>
        <w:t xml:space="preserve"> </w:t>
      </w:r>
      <w:r>
        <w:rPr>
          <w:color w:val="333333"/>
        </w:rPr>
        <w:t>și</w:t>
      </w:r>
      <w:r>
        <w:rPr>
          <w:color w:val="333333"/>
          <w:spacing w:val="-15"/>
        </w:rPr>
        <w:t xml:space="preserve"> </w:t>
      </w:r>
      <w:r>
        <w:rPr>
          <w:color w:val="333333"/>
        </w:rPr>
        <w:t>Agenției</w:t>
      </w:r>
      <w:r>
        <w:rPr>
          <w:color w:val="333333"/>
          <w:spacing w:val="-15"/>
        </w:rPr>
        <w:t xml:space="preserve"> </w:t>
      </w:r>
      <w:r>
        <w:rPr>
          <w:color w:val="333333"/>
        </w:rPr>
        <w:t>Achiziții</w:t>
      </w:r>
      <w:r>
        <w:rPr>
          <w:color w:val="333333"/>
          <w:spacing w:val="-15"/>
        </w:rPr>
        <w:t xml:space="preserve"> </w:t>
      </w:r>
      <w:r>
        <w:rPr>
          <w:color w:val="333333"/>
        </w:rPr>
        <w:t>Publice</w:t>
      </w:r>
    </w:p>
    <w:p w14:paraId="274FA03E" w14:textId="77777777" w:rsidR="0011766F" w:rsidRDefault="0011766F" w:rsidP="0011766F">
      <w:pPr>
        <w:pStyle w:val="a"/>
        <w:widowControl w:val="0"/>
        <w:numPr>
          <w:ilvl w:val="0"/>
          <w:numId w:val="31"/>
        </w:numPr>
        <w:tabs>
          <w:tab w:val="clear" w:pos="1134"/>
          <w:tab w:val="left" w:pos="1654"/>
        </w:tabs>
        <w:autoSpaceDE w:val="0"/>
        <w:autoSpaceDN w:val="0"/>
        <w:spacing w:before="70"/>
        <w:ind w:left="1654" w:right="975" w:hanging="360"/>
        <w:jc w:val="both"/>
      </w:pPr>
      <w:r>
        <w:rPr>
          <w:b/>
        </w:rPr>
        <w:t xml:space="preserve">Motivul recurgerii la procedura accelerate/obisnuită </w:t>
      </w:r>
      <w:r>
        <w:t xml:space="preserve">(în cazul licitației deschise, restrânse și a procedurii negociate), LP/COP deschise conform HG 638/2020, suma depățește </w:t>
      </w:r>
      <w:r>
        <w:rPr>
          <w:color w:val="333333"/>
        </w:rPr>
        <w:t>valoarea</w:t>
      </w:r>
      <w:r>
        <w:rPr>
          <w:color w:val="333333"/>
          <w:spacing w:val="-1"/>
        </w:rPr>
        <w:t xml:space="preserve"> </w:t>
      </w:r>
      <w:r>
        <w:rPr>
          <w:color w:val="333333"/>
        </w:rPr>
        <w:t xml:space="preserve">estimată a contractului de achiziție publică de lucrări ce urmează a fi atribuită este egală sau mai mare decât cea prevăzută la art. 2 alin. (3) din Legea nr. </w:t>
      </w:r>
      <w:r>
        <w:rPr>
          <w:color w:val="333333"/>
          <w:spacing w:val="-2"/>
        </w:rPr>
        <w:t>131/2015</w:t>
      </w:r>
    </w:p>
    <w:p w14:paraId="34C32006" w14:textId="77777777" w:rsidR="0011766F" w:rsidRDefault="0011766F" w:rsidP="0011766F">
      <w:pPr>
        <w:pStyle w:val="a"/>
        <w:widowControl w:val="0"/>
        <w:numPr>
          <w:ilvl w:val="0"/>
          <w:numId w:val="31"/>
        </w:numPr>
        <w:tabs>
          <w:tab w:val="clear" w:pos="1134"/>
          <w:tab w:val="left" w:pos="1654"/>
        </w:tabs>
        <w:autoSpaceDE w:val="0"/>
        <w:autoSpaceDN w:val="0"/>
        <w:spacing w:before="135" w:line="230" w:lineRule="auto"/>
        <w:ind w:left="1654" w:right="1282" w:hanging="360"/>
        <w:jc w:val="both"/>
      </w:pPr>
      <w:r>
        <w:rPr>
          <w:b/>
        </w:rPr>
        <w:t>Tehnici</w:t>
      </w:r>
      <w:r>
        <w:rPr>
          <w:b/>
          <w:spacing w:val="-10"/>
        </w:rPr>
        <w:t xml:space="preserve"> </w:t>
      </w:r>
      <w:r>
        <w:rPr>
          <w:b/>
        </w:rPr>
        <w:t>și</w:t>
      </w:r>
      <w:r>
        <w:rPr>
          <w:b/>
          <w:spacing w:val="-8"/>
        </w:rPr>
        <w:t xml:space="preserve"> </w:t>
      </w:r>
      <w:r>
        <w:rPr>
          <w:b/>
        </w:rPr>
        <w:t>instrumente</w:t>
      </w:r>
      <w:r>
        <w:rPr>
          <w:b/>
          <w:spacing w:val="-10"/>
        </w:rPr>
        <w:t xml:space="preserve"> </w:t>
      </w:r>
      <w:r>
        <w:rPr>
          <w:b/>
        </w:rPr>
        <w:t>specifice</w:t>
      </w:r>
      <w:r>
        <w:rPr>
          <w:b/>
          <w:spacing w:val="-10"/>
        </w:rPr>
        <w:t xml:space="preserve"> </w:t>
      </w:r>
      <w:r>
        <w:rPr>
          <w:b/>
        </w:rPr>
        <w:t>de</w:t>
      </w:r>
      <w:r>
        <w:rPr>
          <w:b/>
          <w:spacing w:val="-10"/>
        </w:rPr>
        <w:t xml:space="preserve"> </w:t>
      </w:r>
      <w:r>
        <w:rPr>
          <w:b/>
        </w:rPr>
        <w:t>atribuire</w:t>
      </w:r>
      <w:r>
        <w:rPr>
          <w:b/>
          <w:spacing w:val="-10"/>
        </w:rPr>
        <w:t xml:space="preserve"> </w:t>
      </w:r>
      <w:r>
        <w:rPr>
          <w:b/>
        </w:rPr>
        <w:t>(dacă</w:t>
      </w:r>
      <w:r>
        <w:rPr>
          <w:b/>
          <w:spacing w:val="-9"/>
        </w:rPr>
        <w:t xml:space="preserve"> </w:t>
      </w:r>
      <w:r>
        <w:rPr>
          <w:b/>
        </w:rPr>
        <w:t>este</w:t>
      </w:r>
      <w:r>
        <w:rPr>
          <w:b/>
          <w:spacing w:val="-10"/>
        </w:rPr>
        <w:t xml:space="preserve"> </w:t>
      </w:r>
      <w:r>
        <w:rPr>
          <w:b/>
        </w:rPr>
        <w:t>cazul</w:t>
      </w:r>
      <w:r>
        <w:rPr>
          <w:b/>
          <w:spacing w:val="-13"/>
        </w:rPr>
        <w:t xml:space="preserve"> </w:t>
      </w:r>
      <w:r>
        <w:rPr>
          <w:b/>
        </w:rPr>
        <w:t>specificați</w:t>
      </w:r>
      <w:r>
        <w:rPr>
          <w:b/>
          <w:spacing w:val="-8"/>
        </w:rPr>
        <w:t xml:space="preserve"> </w:t>
      </w:r>
      <w:r>
        <w:rPr>
          <w:b/>
        </w:rPr>
        <w:t>dacă</w:t>
      </w:r>
      <w:r>
        <w:rPr>
          <w:b/>
          <w:spacing w:val="-10"/>
        </w:rPr>
        <w:t xml:space="preserve"> </w:t>
      </w:r>
      <w:r>
        <w:rPr>
          <w:b/>
        </w:rPr>
        <w:t>se va</w:t>
      </w:r>
      <w:r>
        <w:rPr>
          <w:b/>
          <w:spacing w:val="-15"/>
        </w:rPr>
        <w:t xml:space="preserve"> </w:t>
      </w:r>
      <w:r>
        <w:rPr>
          <w:b/>
        </w:rPr>
        <w:t>utiliza</w:t>
      </w:r>
      <w:r>
        <w:rPr>
          <w:b/>
          <w:spacing w:val="-15"/>
        </w:rPr>
        <w:t xml:space="preserve"> </w:t>
      </w:r>
      <w:r>
        <w:rPr>
          <w:b/>
        </w:rPr>
        <w:t>acordul-cadru,</w:t>
      </w:r>
      <w:r>
        <w:rPr>
          <w:b/>
          <w:spacing w:val="-15"/>
        </w:rPr>
        <w:t xml:space="preserve"> </w:t>
      </w:r>
      <w:r>
        <w:rPr>
          <w:b/>
        </w:rPr>
        <w:t>sistemul</w:t>
      </w:r>
      <w:r>
        <w:rPr>
          <w:b/>
          <w:spacing w:val="-15"/>
        </w:rPr>
        <w:t xml:space="preserve"> </w:t>
      </w:r>
      <w:r>
        <w:rPr>
          <w:b/>
        </w:rPr>
        <w:t>dinamic</w:t>
      </w:r>
      <w:r>
        <w:rPr>
          <w:b/>
          <w:spacing w:val="-15"/>
        </w:rPr>
        <w:t xml:space="preserve"> </w:t>
      </w:r>
      <w:r>
        <w:rPr>
          <w:b/>
        </w:rPr>
        <w:t>de</w:t>
      </w:r>
      <w:r>
        <w:rPr>
          <w:b/>
          <w:spacing w:val="-15"/>
        </w:rPr>
        <w:t xml:space="preserve"> </w:t>
      </w:r>
      <w:r>
        <w:rPr>
          <w:b/>
        </w:rPr>
        <w:t>achiziție</w:t>
      </w:r>
      <w:r>
        <w:rPr>
          <w:b/>
          <w:spacing w:val="-15"/>
        </w:rPr>
        <w:t xml:space="preserve"> </w:t>
      </w:r>
      <w:r>
        <w:rPr>
          <w:b/>
        </w:rPr>
        <w:t>sau</w:t>
      </w:r>
      <w:r>
        <w:rPr>
          <w:b/>
          <w:spacing w:val="-15"/>
        </w:rPr>
        <w:t xml:space="preserve"> </w:t>
      </w:r>
      <w:r>
        <w:rPr>
          <w:b/>
        </w:rPr>
        <w:t>licitația</w:t>
      </w:r>
      <w:r>
        <w:rPr>
          <w:b/>
          <w:spacing w:val="-15"/>
        </w:rPr>
        <w:t xml:space="preserve"> </w:t>
      </w:r>
      <w:r>
        <w:rPr>
          <w:b/>
        </w:rPr>
        <w:t xml:space="preserve">electronică): </w:t>
      </w:r>
      <w:r>
        <w:t>nu sunt</w:t>
      </w:r>
    </w:p>
    <w:p w14:paraId="3CB05FAF" w14:textId="77777777" w:rsidR="0011766F" w:rsidRDefault="0011766F" w:rsidP="0011766F">
      <w:pPr>
        <w:pStyle w:val="a"/>
        <w:widowControl w:val="0"/>
        <w:numPr>
          <w:ilvl w:val="0"/>
          <w:numId w:val="31"/>
        </w:numPr>
        <w:tabs>
          <w:tab w:val="clear" w:pos="1134"/>
          <w:tab w:val="left" w:pos="1653"/>
        </w:tabs>
        <w:autoSpaceDE w:val="0"/>
        <w:autoSpaceDN w:val="0"/>
        <w:spacing w:before="129" w:line="274" w:lineRule="exact"/>
        <w:ind w:left="1653" w:hanging="359"/>
        <w:jc w:val="both"/>
        <w:rPr>
          <w:b/>
        </w:rPr>
      </w:pPr>
      <w:r>
        <w:rPr>
          <w:b/>
        </w:rPr>
        <w:t>Condiții</w:t>
      </w:r>
      <w:r>
        <w:rPr>
          <w:b/>
          <w:spacing w:val="-12"/>
        </w:rPr>
        <w:t xml:space="preserve"> </w:t>
      </w:r>
      <w:r>
        <w:rPr>
          <w:b/>
        </w:rPr>
        <w:t>speciale</w:t>
      </w:r>
      <w:r>
        <w:rPr>
          <w:b/>
          <w:spacing w:val="-7"/>
        </w:rPr>
        <w:t xml:space="preserve"> </w:t>
      </w:r>
      <w:r>
        <w:rPr>
          <w:b/>
        </w:rPr>
        <w:t>de</w:t>
      </w:r>
      <w:r>
        <w:rPr>
          <w:b/>
          <w:spacing w:val="-5"/>
        </w:rPr>
        <w:t xml:space="preserve"> </w:t>
      </w:r>
      <w:r>
        <w:rPr>
          <w:b/>
        </w:rPr>
        <w:t>care</w:t>
      </w:r>
      <w:r>
        <w:rPr>
          <w:b/>
          <w:spacing w:val="-8"/>
        </w:rPr>
        <w:t xml:space="preserve"> </w:t>
      </w:r>
      <w:r>
        <w:rPr>
          <w:b/>
        </w:rPr>
        <w:t>depinde</w:t>
      </w:r>
      <w:r>
        <w:rPr>
          <w:b/>
          <w:spacing w:val="-6"/>
        </w:rPr>
        <w:t xml:space="preserve"> </w:t>
      </w:r>
      <w:r>
        <w:rPr>
          <w:b/>
        </w:rPr>
        <w:t>îndeplinirea</w:t>
      </w:r>
      <w:r>
        <w:rPr>
          <w:b/>
          <w:spacing w:val="-4"/>
        </w:rPr>
        <w:t xml:space="preserve"> </w:t>
      </w:r>
      <w:r>
        <w:rPr>
          <w:b/>
        </w:rPr>
        <w:t>contractului</w:t>
      </w:r>
      <w:r>
        <w:rPr>
          <w:b/>
          <w:spacing w:val="-4"/>
        </w:rPr>
        <w:t xml:space="preserve"> </w:t>
      </w:r>
      <w:r>
        <w:rPr>
          <w:b/>
        </w:rPr>
        <w:t>(indicați</w:t>
      </w:r>
      <w:r>
        <w:rPr>
          <w:b/>
          <w:spacing w:val="-11"/>
        </w:rPr>
        <w:t xml:space="preserve"> </w:t>
      </w:r>
      <w:r>
        <w:rPr>
          <w:b/>
        </w:rPr>
        <w:t>după</w:t>
      </w:r>
      <w:r>
        <w:rPr>
          <w:b/>
          <w:spacing w:val="-5"/>
        </w:rPr>
        <w:t xml:space="preserve"> </w:t>
      </w:r>
      <w:r>
        <w:rPr>
          <w:b/>
          <w:spacing w:val="-2"/>
        </w:rPr>
        <w:t>caz):</w:t>
      </w:r>
    </w:p>
    <w:p w14:paraId="55538212" w14:textId="77777777" w:rsidR="0011766F" w:rsidRDefault="0011766F" w:rsidP="0011766F">
      <w:pPr>
        <w:spacing w:line="274" w:lineRule="exact"/>
        <w:ind w:left="1416"/>
        <w:jc w:val="both"/>
      </w:pPr>
      <w:r>
        <w:t>conform</w:t>
      </w:r>
      <w:r>
        <w:rPr>
          <w:spacing w:val="-11"/>
        </w:rPr>
        <w:t xml:space="preserve"> </w:t>
      </w:r>
      <w:r>
        <w:t>caietului</w:t>
      </w:r>
      <w:r>
        <w:rPr>
          <w:spacing w:val="-8"/>
        </w:rPr>
        <w:t xml:space="preserve"> </w:t>
      </w:r>
      <w:r>
        <w:t>de</w:t>
      </w:r>
      <w:r>
        <w:rPr>
          <w:spacing w:val="4"/>
        </w:rPr>
        <w:t xml:space="preserve"> </w:t>
      </w:r>
      <w:r>
        <w:rPr>
          <w:spacing w:val="-2"/>
        </w:rPr>
        <w:t>sarcini.</w:t>
      </w:r>
    </w:p>
    <w:p w14:paraId="7FB1C540" w14:textId="77777777" w:rsidR="0011766F" w:rsidRDefault="0011766F" w:rsidP="0011766F">
      <w:pPr>
        <w:pStyle w:val="a"/>
        <w:widowControl w:val="0"/>
        <w:numPr>
          <w:ilvl w:val="0"/>
          <w:numId w:val="31"/>
        </w:numPr>
        <w:tabs>
          <w:tab w:val="clear" w:pos="1134"/>
          <w:tab w:val="left" w:pos="1653"/>
        </w:tabs>
        <w:autoSpaceDE w:val="0"/>
        <w:autoSpaceDN w:val="0"/>
        <w:spacing w:before="124"/>
        <w:ind w:left="1653" w:hanging="359"/>
        <w:jc w:val="left"/>
      </w:pPr>
      <w:r>
        <w:rPr>
          <w:b/>
        </w:rPr>
        <w:t>Ofertele</w:t>
      </w:r>
      <w:r>
        <w:rPr>
          <w:b/>
          <w:spacing w:val="-7"/>
        </w:rPr>
        <w:t xml:space="preserve"> </w:t>
      </w:r>
      <w:r>
        <w:rPr>
          <w:b/>
        </w:rPr>
        <w:t>se</w:t>
      </w:r>
      <w:r>
        <w:rPr>
          <w:b/>
          <w:spacing w:val="-4"/>
        </w:rPr>
        <w:t xml:space="preserve"> </w:t>
      </w:r>
      <w:r>
        <w:rPr>
          <w:b/>
        </w:rPr>
        <w:t>prezintă</w:t>
      </w:r>
      <w:r>
        <w:rPr>
          <w:b/>
          <w:spacing w:val="-2"/>
        </w:rPr>
        <w:t xml:space="preserve"> </w:t>
      </w:r>
      <w:r>
        <w:rPr>
          <w:b/>
        </w:rPr>
        <w:t>în</w:t>
      </w:r>
      <w:r>
        <w:rPr>
          <w:b/>
          <w:spacing w:val="-3"/>
        </w:rPr>
        <w:t xml:space="preserve"> </w:t>
      </w:r>
      <w:r>
        <w:rPr>
          <w:b/>
        </w:rPr>
        <w:t>valută</w:t>
      </w:r>
      <w:r>
        <w:rPr>
          <w:b/>
          <w:spacing w:val="3"/>
        </w:rPr>
        <w:t xml:space="preserve"> </w:t>
      </w:r>
      <w:r>
        <w:rPr>
          <w:spacing w:val="-5"/>
        </w:rPr>
        <w:t>md</w:t>
      </w:r>
    </w:p>
    <w:p w14:paraId="61E92AD9" w14:textId="77777777" w:rsidR="0011766F" w:rsidRDefault="0011766F" w:rsidP="0011766F">
      <w:pPr>
        <w:pStyle w:val="a"/>
        <w:widowControl w:val="0"/>
        <w:numPr>
          <w:ilvl w:val="0"/>
          <w:numId w:val="31"/>
        </w:numPr>
        <w:tabs>
          <w:tab w:val="clear" w:pos="1134"/>
          <w:tab w:val="left" w:pos="1654"/>
        </w:tabs>
        <w:autoSpaceDE w:val="0"/>
        <w:autoSpaceDN w:val="0"/>
        <w:spacing w:before="118" w:line="242" w:lineRule="auto"/>
        <w:ind w:left="1654" w:right="1574" w:hanging="360"/>
        <w:jc w:val="left"/>
      </w:pPr>
      <w:r>
        <w:rPr>
          <w:b/>
        </w:rPr>
        <w:t>Criteriul de evaluare aplicat pentru atribuirea contractului</w:t>
      </w:r>
      <w:r>
        <w:t>:_cel mai scăzut preț pentru un singur lot</w:t>
      </w:r>
    </w:p>
    <w:p w14:paraId="491DB7C0" w14:textId="77777777" w:rsidR="0011766F" w:rsidRDefault="0011766F" w:rsidP="0011766F">
      <w:pPr>
        <w:pStyle w:val="a"/>
        <w:widowControl w:val="0"/>
        <w:numPr>
          <w:ilvl w:val="0"/>
          <w:numId w:val="31"/>
        </w:numPr>
        <w:tabs>
          <w:tab w:val="clear" w:pos="1134"/>
          <w:tab w:val="left" w:pos="1653"/>
        </w:tabs>
        <w:autoSpaceDE w:val="0"/>
        <w:autoSpaceDN w:val="0"/>
        <w:spacing w:before="116" w:line="275" w:lineRule="exact"/>
        <w:ind w:left="1653" w:hanging="359"/>
        <w:jc w:val="left"/>
      </w:pPr>
      <w:r>
        <w:rPr>
          <w:b/>
        </w:rPr>
        <w:t>Factorii</w:t>
      </w:r>
      <w:r>
        <w:rPr>
          <w:b/>
          <w:spacing w:val="64"/>
        </w:rPr>
        <w:t xml:space="preserve"> </w:t>
      </w:r>
      <w:r>
        <w:rPr>
          <w:b/>
        </w:rPr>
        <w:t>de</w:t>
      </w:r>
      <w:r>
        <w:rPr>
          <w:b/>
          <w:spacing w:val="62"/>
        </w:rPr>
        <w:t xml:space="preserve"> </w:t>
      </w:r>
      <w:r>
        <w:rPr>
          <w:b/>
        </w:rPr>
        <w:t>evaluare</w:t>
      </w:r>
      <w:r>
        <w:rPr>
          <w:b/>
          <w:spacing w:val="60"/>
        </w:rPr>
        <w:t xml:space="preserve"> </w:t>
      </w:r>
      <w:r>
        <w:rPr>
          <w:b/>
        </w:rPr>
        <w:t>a</w:t>
      </w:r>
      <w:r>
        <w:rPr>
          <w:b/>
          <w:spacing w:val="66"/>
        </w:rPr>
        <w:t xml:space="preserve"> </w:t>
      </w:r>
      <w:r>
        <w:rPr>
          <w:b/>
        </w:rPr>
        <w:t>ofertei</w:t>
      </w:r>
      <w:r>
        <w:rPr>
          <w:b/>
          <w:spacing w:val="64"/>
        </w:rPr>
        <w:t xml:space="preserve"> </w:t>
      </w:r>
      <w:r>
        <w:rPr>
          <w:b/>
        </w:rPr>
        <w:t>celei</w:t>
      </w:r>
      <w:r>
        <w:rPr>
          <w:b/>
          <w:spacing w:val="66"/>
        </w:rPr>
        <w:t xml:space="preserve"> </w:t>
      </w:r>
      <w:r>
        <w:rPr>
          <w:b/>
        </w:rPr>
        <w:t>mai</w:t>
      </w:r>
      <w:r>
        <w:rPr>
          <w:b/>
          <w:spacing w:val="64"/>
        </w:rPr>
        <w:t xml:space="preserve"> </w:t>
      </w:r>
      <w:r>
        <w:rPr>
          <w:b/>
        </w:rPr>
        <w:t>avantajoase</w:t>
      </w:r>
      <w:r>
        <w:rPr>
          <w:b/>
          <w:spacing w:val="62"/>
        </w:rPr>
        <w:t xml:space="preserve"> </w:t>
      </w:r>
      <w:r>
        <w:rPr>
          <w:b/>
        </w:rPr>
        <w:t>din</w:t>
      </w:r>
      <w:r>
        <w:rPr>
          <w:b/>
          <w:spacing w:val="65"/>
        </w:rPr>
        <w:t xml:space="preserve"> </w:t>
      </w:r>
      <w:r>
        <w:rPr>
          <w:b/>
        </w:rPr>
        <w:t>punct</w:t>
      </w:r>
      <w:r>
        <w:rPr>
          <w:b/>
          <w:spacing w:val="65"/>
        </w:rPr>
        <w:t xml:space="preserve"> </w:t>
      </w:r>
      <w:r>
        <w:rPr>
          <w:b/>
        </w:rPr>
        <w:t>de</w:t>
      </w:r>
      <w:r>
        <w:rPr>
          <w:b/>
          <w:spacing w:val="55"/>
        </w:rPr>
        <w:t xml:space="preserve"> </w:t>
      </w:r>
      <w:r>
        <w:rPr>
          <w:b/>
          <w:spacing w:val="-2"/>
        </w:rPr>
        <w:t>vedere</w:t>
      </w:r>
    </w:p>
    <w:p w14:paraId="141F1054" w14:textId="77777777" w:rsidR="0011766F" w:rsidRDefault="0011766F" w:rsidP="0011766F">
      <w:pPr>
        <w:spacing w:line="275" w:lineRule="exact"/>
        <w:ind w:left="1654"/>
      </w:pPr>
      <w:r>
        <w:rPr>
          <w:b/>
        </w:rPr>
        <w:t>economic,</w:t>
      </w:r>
      <w:r>
        <w:rPr>
          <w:b/>
          <w:spacing w:val="-1"/>
        </w:rPr>
        <w:t xml:space="preserve"> </w:t>
      </w:r>
      <w:r>
        <w:rPr>
          <w:b/>
        </w:rPr>
        <w:t>precum</w:t>
      </w:r>
      <w:r>
        <w:rPr>
          <w:b/>
          <w:spacing w:val="-1"/>
        </w:rPr>
        <w:t xml:space="preserve"> </w:t>
      </w:r>
      <w:r>
        <w:rPr>
          <w:b/>
        </w:rPr>
        <w:t>și</w:t>
      </w:r>
      <w:r>
        <w:rPr>
          <w:b/>
          <w:spacing w:val="-2"/>
        </w:rPr>
        <w:t xml:space="preserve"> </w:t>
      </w:r>
      <w:r>
        <w:rPr>
          <w:b/>
        </w:rPr>
        <w:t>ponderile</w:t>
      </w:r>
      <w:r>
        <w:rPr>
          <w:b/>
          <w:spacing w:val="-3"/>
        </w:rPr>
        <w:t xml:space="preserve"> </w:t>
      </w:r>
      <w:r>
        <w:rPr>
          <w:b/>
        </w:rPr>
        <w:t>lor:</w:t>
      </w:r>
      <w:r>
        <w:rPr>
          <w:b/>
          <w:spacing w:val="-1"/>
        </w:rPr>
        <w:t xml:space="preserve"> </w:t>
      </w:r>
      <w:r>
        <w:t>nu</w:t>
      </w:r>
      <w:r>
        <w:rPr>
          <w:spacing w:val="-1"/>
        </w:rPr>
        <w:t xml:space="preserve"> </w:t>
      </w:r>
      <w:r>
        <w:t xml:space="preserve">se </w:t>
      </w:r>
      <w:r>
        <w:rPr>
          <w:spacing w:val="-4"/>
        </w:rPr>
        <w:t>cere</w:t>
      </w:r>
    </w:p>
    <w:p w14:paraId="06C21640" w14:textId="77777777" w:rsidR="0011766F" w:rsidRDefault="0011766F" w:rsidP="0011766F">
      <w:pPr>
        <w:pStyle w:val="a"/>
        <w:widowControl w:val="0"/>
        <w:numPr>
          <w:ilvl w:val="0"/>
          <w:numId w:val="31"/>
        </w:numPr>
        <w:tabs>
          <w:tab w:val="clear" w:pos="1134"/>
          <w:tab w:val="left" w:pos="1653"/>
        </w:tabs>
        <w:autoSpaceDE w:val="0"/>
        <w:autoSpaceDN w:val="0"/>
        <w:spacing w:before="122"/>
        <w:ind w:left="1653" w:hanging="359"/>
        <w:jc w:val="left"/>
        <w:rPr>
          <w:b/>
        </w:rPr>
      </w:pPr>
      <w:r>
        <w:rPr>
          <w:b/>
        </w:rPr>
        <w:t>Termenul</w:t>
      </w:r>
      <w:r>
        <w:rPr>
          <w:b/>
          <w:spacing w:val="-11"/>
        </w:rPr>
        <w:t xml:space="preserve"> </w:t>
      </w:r>
      <w:r>
        <w:rPr>
          <w:b/>
        </w:rPr>
        <w:t>limită</w:t>
      </w:r>
      <w:r>
        <w:rPr>
          <w:b/>
          <w:spacing w:val="-7"/>
        </w:rPr>
        <w:t xml:space="preserve"> </w:t>
      </w:r>
      <w:r>
        <w:rPr>
          <w:b/>
        </w:rPr>
        <w:t>de</w:t>
      </w:r>
      <w:r>
        <w:rPr>
          <w:b/>
          <w:spacing w:val="-4"/>
        </w:rPr>
        <w:t xml:space="preserve"> </w:t>
      </w:r>
      <w:r>
        <w:rPr>
          <w:b/>
        </w:rPr>
        <w:t>depunere/deschidere</w:t>
      </w:r>
      <w:r>
        <w:rPr>
          <w:b/>
          <w:spacing w:val="-7"/>
        </w:rPr>
        <w:t xml:space="preserve"> </w:t>
      </w:r>
      <w:r>
        <w:rPr>
          <w:b/>
        </w:rPr>
        <w:t>a</w:t>
      </w:r>
      <w:r>
        <w:rPr>
          <w:b/>
          <w:spacing w:val="-5"/>
        </w:rPr>
        <w:t xml:space="preserve"> </w:t>
      </w:r>
      <w:r>
        <w:rPr>
          <w:b/>
          <w:spacing w:val="-2"/>
        </w:rPr>
        <w:t>ofertelor:</w:t>
      </w:r>
    </w:p>
    <w:p w14:paraId="5EDC3D69" w14:textId="77777777" w:rsidR="0011766F" w:rsidRDefault="0011766F" w:rsidP="0011766F">
      <w:pPr>
        <w:spacing w:before="118"/>
        <w:ind w:left="1416"/>
        <w:rPr>
          <w:i/>
        </w:rPr>
      </w:pPr>
      <w:r>
        <w:t>conform</w:t>
      </w:r>
      <w:r>
        <w:rPr>
          <w:spacing w:val="-17"/>
        </w:rPr>
        <w:t xml:space="preserve"> </w:t>
      </w:r>
      <w:r>
        <w:t>SIA</w:t>
      </w:r>
      <w:r>
        <w:rPr>
          <w:spacing w:val="-11"/>
        </w:rPr>
        <w:t xml:space="preserve"> </w:t>
      </w:r>
      <w:r>
        <w:t>RSAP</w:t>
      </w:r>
      <w:r>
        <w:rPr>
          <w:spacing w:val="-5"/>
        </w:rPr>
        <w:t xml:space="preserve"> </w:t>
      </w:r>
      <w:r>
        <w:t>/până</w:t>
      </w:r>
      <w:r>
        <w:rPr>
          <w:spacing w:val="-3"/>
        </w:rPr>
        <w:t xml:space="preserve"> </w:t>
      </w:r>
      <w:r>
        <w:t>la:</w:t>
      </w:r>
      <w:r>
        <w:rPr>
          <w:spacing w:val="-1"/>
        </w:rPr>
        <w:t xml:space="preserve"> </w:t>
      </w:r>
      <w:r>
        <w:rPr>
          <w:i/>
        </w:rPr>
        <w:t>[ora</w:t>
      </w:r>
      <w:r>
        <w:rPr>
          <w:i/>
          <w:spacing w:val="-3"/>
        </w:rPr>
        <w:t xml:space="preserve"> </w:t>
      </w:r>
      <w:r>
        <w:rPr>
          <w:i/>
        </w:rPr>
        <w:t>exactă],</w:t>
      </w:r>
      <w:r>
        <w:rPr>
          <w:i/>
          <w:spacing w:val="-3"/>
        </w:rPr>
        <w:t xml:space="preserve"> </w:t>
      </w:r>
      <w:r>
        <w:rPr>
          <w:i/>
        </w:rPr>
        <w:t>ora</w:t>
      </w:r>
      <w:r>
        <w:rPr>
          <w:i/>
          <w:spacing w:val="-5"/>
        </w:rPr>
        <w:t xml:space="preserve"> </w:t>
      </w:r>
      <w:r>
        <w:rPr>
          <w:i/>
        </w:rPr>
        <w:t>indicată</w:t>
      </w:r>
      <w:r>
        <w:rPr>
          <w:i/>
          <w:spacing w:val="-3"/>
        </w:rPr>
        <w:t xml:space="preserve"> </w:t>
      </w:r>
      <w:r>
        <w:rPr>
          <w:i/>
          <w:spacing w:val="-5"/>
        </w:rPr>
        <w:t>in</w:t>
      </w:r>
    </w:p>
    <w:p w14:paraId="422CCCC5" w14:textId="77777777" w:rsidR="0011766F" w:rsidRDefault="0011766F" w:rsidP="0011766F">
      <w:pPr>
        <w:spacing w:before="236"/>
        <w:ind w:left="1416"/>
      </w:pPr>
      <w:r>
        <w:t>SIA</w:t>
      </w:r>
      <w:r>
        <w:rPr>
          <w:spacing w:val="-11"/>
        </w:rPr>
        <w:t xml:space="preserve"> </w:t>
      </w:r>
      <w:r>
        <w:t>RSAP</w:t>
      </w:r>
      <w:r>
        <w:rPr>
          <w:spacing w:val="-2"/>
        </w:rPr>
        <w:t xml:space="preserve"> </w:t>
      </w:r>
      <w:r>
        <w:t>pe:</w:t>
      </w:r>
      <w:r>
        <w:rPr>
          <w:spacing w:val="37"/>
        </w:rPr>
        <w:t xml:space="preserve"> </w:t>
      </w:r>
      <w:r>
        <w:t>12</w:t>
      </w:r>
      <w:r>
        <w:rPr>
          <w:spacing w:val="-2"/>
        </w:rPr>
        <w:t xml:space="preserve"> </w:t>
      </w:r>
      <w:r>
        <w:t>zile</w:t>
      </w:r>
      <w:r>
        <w:rPr>
          <w:spacing w:val="-2"/>
        </w:rPr>
        <w:t xml:space="preserve"> </w:t>
      </w:r>
      <w:r>
        <w:rPr>
          <w:i/>
        </w:rPr>
        <w:t>[data]</w:t>
      </w:r>
      <w:r>
        <w:rPr>
          <w:i/>
          <w:spacing w:val="-2"/>
        </w:rPr>
        <w:t xml:space="preserve"> </w:t>
      </w:r>
      <w:r>
        <w:rPr>
          <w:i/>
        </w:rPr>
        <w:t>indicată</w:t>
      </w:r>
      <w:r>
        <w:rPr>
          <w:i/>
          <w:spacing w:val="-1"/>
        </w:rPr>
        <w:t xml:space="preserve"> </w:t>
      </w:r>
      <w:r>
        <w:rPr>
          <w:i/>
        </w:rPr>
        <w:t>in</w:t>
      </w:r>
      <w:r>
        <w:rPr>
          <w:i/>
          <w:spacing w:val="1"/>
        </w:rPr>
        <w:t xml:space="preserve"> </w:t>
      </w:r>
      <w:r>
        <w:t xml:space="preserve">SIA </w:t>
      </w:r>
      <w:r>
        <w:rPr>
          <w:spacing w:val="-4"/>
        </w:rPr>
        <w:t>RSAP</w:t>
      </w:r>
    </w:p>
    <w:p w14:paraId="4BB8836C" w14:textId="77777777" w:rsidR="0011766F" w:rsidRDefault="0011766F" w:rsidP="0011766F">
      <w:pPr>
        <w:pStyle w:val="a"/>
        <w:widowControl w:val="0"/>
        <w:numPr>
          <w:ilvl w:val="0"/>
          <w:numId w:val="31"/>
        </w:numPr>
        <w:tabs>
          <w:tab w:val="clear" w:pos="1134"/>
          <w:tab w:val="left" w:pos="1653"/>
        </w:tabs>
        <w:autoSpaceDE w:val="0"/>
        <w:autoSpaceDN w:val="0"/>
        <w:spacing w:before="127"/>
        <w:ind w:left="1653" w:hanging="359"/>
        <w:jc w:val="left"/>
        <w:rPr>
          <w:b/>
        </w:rPr>
      </w:pPr>
      <w:r>
        <w:rPr>
          <w:b/>
        </w:rPr>
        <w:t>Adresa</w:t>
      </w:r>
      <w:r>
        <w:rPr>
          <w:b/>
          <w:spacing w:val="-7"/>
        </w:rPr>
        <w:t xml:space="preserve"> </w:t>
      </w:r>
      <w:r>
        <w:rPr>
          <w:b/>
        </w:rPr>
        <w:t>la</w:t>
      </w:r>
      <w:r>
        <w:rPr>
          <w:b/>
          <w:spacing w:val="-4"/>
        </w:rPr>
        <w:t xml:space="preserve"> </w:t>
      </w:r>
      <w:r>
        <w:rPr>
          <w:b/>
        </w:rPr>
        <w:t>care</w:t>
      </w:r>
      <w:r>
        <w:rPr>
          <w:b/>
          <w:spacing w:val="-6"/>
        </w:rPr>
        <w:t xml:space="preserve"> </w:t>
      </w:r>
      <w:r>
        <w:rPr>
          <w:b/>
        </w:rPr>
        <w:t>trebuie</w:t>
      </w:r>
      <w:r>
        <w:rPr>
          <w:b/>
          <w:spacing w:val="-7"/>
        </w:rPr>
        <w:t xml:space="preserve"> </w:t>
      </w:r>
      <w:r>
        <w:rPr>
          <w:b/>
        </w:rPr>
        <w:t>transmise</w:t>
      </w:r>
      <w:r>
        <w:rPr>
          <w:b/>
          <w:spacing w:val="-5"/>
        </w:rPr>
        <w:t xml:space="preserve"> </w:t>
      </w:r>
      <w:r>
        <w:rPr>
          <w:b/>
        </w:rPr>
        <w:t>ofertele</w:t>
      </w:r>
      <w:r>
        <w:rPr>
          <w:b/>
          <w:spacing w:val="-6"/>
        </w:rPr>
        <w:t xml:space="preserve"> </w:t>
      </w:r>
      <w:r>
        <w:rPr>
          <w:b/>
        </w:rPr>
        <w:t>sau</w:t>
      </w:r>
      <w:r>
        <w:rPr>
          <w:b/>
          <w:spacing w:val="-3"/>
        </w:rPr>
        <w:t xml:space="preserve"> </w:t>
      </w:r>
      <w:r>
        <w:rPr>
          <w:b/>
        </w:rPr>
        <w:t>cererile</w:t>
      </w:r>
      <w:r>
        <w:rPr>
          <w:b/>
          <w:spacing w:val="-6"/>
        </w:rPr>
        <w:t xml:space="preserve"> </w:t>
      </w:r>
      <w:r>
        <w:rPr>
          <w:b/>
        </w:rPr>
        <w:t>de</w:t>
      </w:r>
      <w:r>
        <w:rPr>
          <w:b/>
          <w:spacing w:val="-4"/>
        </w:rPr>
        <w:t xml:space="preserve"> </w:t>
      </w:r>
      <w:r>
        <w:rPr>
          <w:b/>
          <w:spacing w:val="-2"/>
        </w:rPr>
        <w:t>participare:</w:t>
      </w:r>
    </w:p>
    <w:p w14:paraId="0096A89F" w14:textId="77777777" w:rsidR="0011766F" w:rsidRDefault="0011766F" w:rsidP="0011766F">
      <w:pPr>
        <w:spacing w:before="112"/>
        <w:ind w:left="1416"/>
        <w:rPr>
          <w:i/>
        </w:rPr>
      </w:pPr>
      <w:r>
        <w:rPr>
          <w:i/>
        </w:rPr>
        <w:t>Ofertele</w:t>
      </w:r>
      <w:r>
        <w:rPr>
          <w:i/>
          <w:spacing w:val="-8"/>
        </w:rPr>
        <w:t xml:space="preserve"> </w:t>
      </w:r>
      <w:r>
        <w:rPr>
          <w:i/>
        </w:rPr>
        <w:t>sau</w:t>
      </w:r>
      <w:r>
        <w:rPr>
          <w:i/>
          <w:spacing w:val="-3"/>
        </w:rPr>
        <w:t xml:space="preserve"> </w:t>
      </w:r>
      <w:r>
        <w:rPr>
          <w:i/>
        </w:rPr>
        <w:t>cererile</w:t>
      </w:r>
      <w:r>
        <w:rPr>
          <w:i/>
          <w:spacing w:val="-2"/>
        </w:rPr>
        <w:t xml:space="preserve"> </w:t>
      </w:r>
      <w:r>
        <w:rPr>
          <w:i/>
        </w:rPr>
        <w:t>de</w:t>
      </w:r>
      <w:r>
        <w:rPr>
          <w:i/>
          <w:spacing w:val="-5"/>
        </w:rPr>
        <w:t xml:space="preserve"> </w:t>
      </w:r>
      <w:r>
        <w:rPr>
          <w:i/>
        </w:rPr>
        <w:t>participare</w:t>
      </w:r>
      <w:r>
        <w:rPr>
          <w:i/>
          <w:spacing w:val="-3"/>
        </w:rPr>
        <w:t xml:space="preserve"> </w:t>
      </w:r>
      <w:r>
        <w:rPr>
          <w:i/>
        </w:rPr>
        <w:t>vor</w:t>
      </w:r>
      <w:r>
        <w:rPr>
          <w:i/>
          <w:spacing w:val="-2"/>
        </w:rPr>
        <w:t xml:space="preserve"> </w:t>
      </w:r>
      <w:r>
        <w:rPr>
          <w:i/>
        </w:rPr>
        <w:t>fi</w:t>
      </w:r>
      <w:r>
        <w:rPr>
          <w:i/>
          <w:spacing w:val="-2"/>
        </w:rPr>
        <w:t xml:space="preserve"> </w:t>
      </w:r>
      <w:r>
        <w:rPr>
          <w:i/>
        </w:rPr>
        <w:t>depuse</w:t>
      </w:r>
      <w:r>
        <w:rPr>
          <w:i/>
          <w:spacing w:val="-4"/>
        </w:rPr>
        <w:t xml:space="preserve"> </w:t>
      </w:r>
      <w:r>
        <w:rPr>
          <w:i/>
        </w:rPr>
        <w:t>electronic</w:t>
      </w:r>
      <w:r>
        <w:rPr>
          <w:i/>
          <w:spacing w:val="-5"/>
        </w:rPr>
        <w:t xml:space="preserve"> </w:t>
      </w:r>
      <w:r>
        <w:rPr>
          <w:i/>
        </w:rPr>
        <w:t>prin</w:t>
      </w:r>
      <w:r>
        <w:rPr>
          <w:i/>
          <w:spacing w:val="-3"/>
        </w:rPr>
        <w:t xml:space="preserve"> </w:t>
      </w:r>
      <w:r>
        <w:rPr>
          <w:i/>
        </w:rPr>
        <w:t>intermediul</w:t>
      </w:r>
      <w:r>
        <w:rPr>
          <w:i/>
          <w:spacing w:val="-3"/>
        </w:rPr>
        <w:t xml:space="preserve"> </w:t>
      </w:r>
      <w:r>
        <w:rPr>
          <w:i/>
        </w:rPr>
        <w:t>SIA</w:t>
      </w:r>
      <w:r>
        <w:rPr>
          <w:i/>
          <w:spacing w:val="-6"/>
        </w:rPr>
        <w:t xml:space="preserve"> </w:t>
      </w:r>
      <w:r>
        <w:rPr>
          <w:i/>
          <w:spacing w:val="-4"/>
        </w:rPr>
        <w:t>RSAP</w:t>
      </w:r>
    </w:p>
    <w:p w14:paraId="2ECF7BD5" w14:textId="77777777" w:rsidR="0011766F" w:rsidRDefault="0011766F" w:rsidP="0011766F">
      <w:pPr>
        <w:pStyle w:val="a"/>
        <w:widowControl w:val="0"/>
        <w:numPr>
          <w:ilvl w:val="0"/>
          <w:numId w:val="31"/>
        </w:numPr>
        <w:tabs>
          <w:tab w:val="clear" w:pos="1134"/>
          <w:tab w:val="left" w:pos="1653"/>
        </w:tabs>
        <w:autoSpaceDE w:val="0"/>
        <w:autoSpaceDN w:val="0"/>
        <w:spacing w:before="128"/>
        <w:ind w:left="1653" w:hanging="359"/>
        <w:jc w:val="left"/>
        <w:rPr>
          <w:b/>
        </w:rPr>
      </w:pPr>
      <w:r>
        <w:rPr>
          <w:b/>
        </w:rPr>
        <w:t>Termenul</w:t>
      </w:r>
      <w:r>
        <w:rPr>
          <w:b/>
          <w:spacing w:val="-10"/>
        </w:rPr>
        <w:t xml:space="preserve"> </w:t>
      </w:r>
      <w:r>
        <w:rPr>
          <w:b/>
        </w:rPr>
        <w:t>de</w:t>
      </w:r>
      <w:r>
        <w:rPr>
          <w:b/>
          <w:spacing w:val="-4"/>
        </w:rPr>
        <w:t xml:space="preserve"> </w:t>
      </w:r>
      <w:r>
        <w:rPr>
          <w:b/>
        </w:rPr>
        <w:t>valabilitate</w:t>
      </w:r>
      <w:r>
        <w:rPr>
          <w:b/>
          <w:spacing w:val="-4"/>
        </w:rPr>
        <w:t xml:space="preserve"> </w:t>
      </w:r>
      <w:r>
        <w:rPr>
          <w:b/>
        </w:rPr>
        <w:t>a</w:t>
      </w:r>
      <w:r>
        <w:rPr>
          <w:b/>
          <w:spacing w:val="-3"/>
        </w:rPr>
        <w:t xml:space="preserve"> </w:t>
      </w:r>
      <w:r>
        <w:rPr>
          <w:b/>
        </w:rPr>
        <w:t>ofertelor:</w:t>
      </w:r>
      <w:r>
        <w:rPr>
          <w:b/>
          <w:spacing w:val="-2"/>
        </w:rPr>
        <w:t xml:space="preserve"> </w:t>
      </w:r>
      <w:r>
        <w:rPr>
          <w:b/>
        </w:rPr>
        <w:t>60</w:t>
      </w:r>
      <w:r>
        <w:rPr>
          <w:b/>
          <w:spacing w:val="-1"/>
        </w:rPr>
        <w:t xml:space="preserve"> </w:t>
      </w:r>
      <w:r>
        <w:rPr>
          <w:b/>
          <w:spacing w:val="-4"/>
        </w:rPr>
        <w:t>zile</w:t>
      </w:r>
    </w:p>
    <w:p w14:paraId="68CE6A54" w14:textId="77777777" w:rsidR="0011766F" w:rsidRDefault="0011766F" w:rsidP="0011766F">
      <w:pPr>
        <w:pStyle w:val="a"/>
        <w:widowControl w:val="0"/>
        <w:numPr>
          <w:ilvl w:val="0"/>
          <w:numId w:val="31"/>
        </w:numPr>
        <w:tabs>
          <w:tab w:val="clear" w:pos="1134"/>
          <w:tab w:val="left" w:pos="1773"/>
        </w:tabs>
        <w:autoSpaceDE w:val="0"/>
        <w:autoSpaceDN w:val="0"/>
        <w:spacing w:before="92"/>
        <w:ind w:left="1773" w:hanging="479"/>
        <w:jc w:val="left"/>
      </w:pPr>
      <w:r>
        <w:rPr>
          <w:b/>
        </w:rPr>
        <w:t>Locul</w:t>
      </w:r>
      <w:r>
        <w:rPr>
          <w:b/>
          <w:spacing w:val="-2"/>
        </w:rPr>
        <w:t xml:space="preserve"> </w:t>
      </w:r>
      <w:r>
        <w:rPr>
          <w:b/>
        </w:rPr>
        <w:t>deschiderii ofertelor:</w:t>
      </w:r>
      <w:r>
        <w:rPr>
          <w:b/>
          <w:spacing w:val="-2"/>
        </w:rPr>
        <w:t xml:space="preserve"> </w:t>
      </w:r>
      <w:r>
        <w:rPr>
          <w:i/>
        </w:rPr>
        <w:t>Conform publicării</w:t>
      </w:r>
      <w:r>
        <w:rPr>
          <w:i/>
          <w:spacing w:val="-3"/>
        </w:rPr>
        <w:t xml:space="preserve"> </w:t>
      </w:r>
      <w:r>
        <w:rPr>
          <w:i/>
        </w:rPr>
        <w:t>din</w:t>
      </w:r>
      <w:r>
        <w:rPr>
          <w:i/>
          <w:spacing w:val="-2"/>
        </w:rPr>
        <w:t xml:space="preserve"> </w:t>
      </w:r>
      <w:r>
        <w:rPr>
          <w:i/>
        </w:rPr>
        <w:t>SIA</w:t>
      </w:r>
      <w:r>
        <w:rPr>
          <w:i/>
          <w:spacing w:val="-1"/>
        </w:rPr>
        <w:t xml:space="preserve"> </w:t>
      </w:r>
      <w:r>
        <w:rPr>
          <w:i/>
        </w:rPr>
        <w:t>RSAP</w:t>
      </w:r>
      <w:r>
        <w:rPr>
          <w:i/>
          <w:spacing w:val="-2"/>
        </w:rPr>
        <w:t xml:space="preserve"> </w:t>
      </w:r>
      <w:r>
        <w:rPr>
          <w:i/>
        </w:rPr>
        <w:t>M-</w:t>
      </w:r>
      <w:r>
        <w:rPr>
          <w:i/>
          <w:spacing w:val="-2"/>
        </w:rPr>
        <w:t>Tender</w:t>
      </w:r>
    </w:p>
    <w:p w14:paraId="51D1F696" w14:textId="77777777" w:rsidR="0011766F" w:rsidRDefault="0011766F" w:rsidP="0011766F">
      <w:pPr>
        <w:pStyle w:val="a"/>
        <w:sectPr w:rsidR="0011766F">
          <w:type w:val="continuous"/>
          <w:pgSz w:w="11910" w:h="16840"/>
          <w:pgMar w:top="1120" w:right="425" w:bottom="280" w:left="566" w:header="720" w:footer="720" w:gutter="0"/>
          <w:cols w:space="720"/>
        </w:sectPr>
      </w:pPr>
    </w:p>
    <w:p w14:paraId="7EEDC762" w14:textId="77777777" w:rsidR="0011766F" w:rsidRDefault="0011766F" w:rsidP="0011766F">
      <w:pPr>
        <w:tabs>
          <w:tab w:val="left" w:pos="2266"/>
        </w:tabs>
        <w:spacing w:before="70"/>
        <w:ind w:left="1502"/>
      </w:pPr>
      <w:r>
        <w:rPr>
          <w:i/>
          <w:spacing w:val="-10"/>
        </w:rPr>
        <w:lastRenderedPageBreak/>
        <w:t>-</w:t>
      </w:r>
      <w:r>
        <w:rPr>
          <w:i/>
        </w:rPr>
        <w:tab/>
      </w:r>
      <w:r>
        <w:t>(SIA</w:t>
      </w:r>
      <w:r>
        <w:rPr>
          <w:spacing w:val="-3"/>
        </w:rPr>
        <w:t xml:space="preserve"> </w:t>
      </w:r>
      <w:r>
        <w:t>RSAP</w:t>
      </w:r>
      <w:r>
        <w:rPr>
          <w:spacing w:val="-2"/>
        </w:rPr>
        <w:t xml:space="preserve"> </w:t>
      </w:r>
      <w:r>
        <w:t>sau</w:t>
      </w:r>
      <w:r>
        <w:rPr>
          <w:spacing w:val="-1"/>
        </w:rPr>
        <w:t xml:space="preserve"> </w:t>
      </w:r>
      <w:r>
        <w:t>adresa</w:t>
      </w:r>
      <w:r>
        <w:rPr>
          <w:spacing w:val="-1"/>
        </w:rPr>
        <w:t xml:space="preserve"> </w:t>
      </w:r>
      <w:r>
        <w:rPr>
          <w:spacing w:val="-2"/>
        </w:rPr>
        <w:t>deschiderii)</w:t>
      </w:r>
    </w:p>
    <w:p w14:paraId="0306F437" w14:textId="77777777" w:rsidR="0011766F" w:rsidRDefault="0011766F" w:rsidP="0011766F">
      <w:pPr>
        <w:spacing w:before="4"/>
        <w:ind w:left="1416"/>
        <w:rPr>
          <w:i/>
        </w:rPr>
      </w:pPr>
      <w:r>
        <w:rPr>
          <w:i/>
        </w:rPr>
        <w:t>Ofertele</w:t>
      </w:r>
      <w:r>
        <w:rPr>
          <w:i/>
          <w:spacing w:val="-6"/>
        </w:rPr>
        <w:t xml:space="preserve"> </w:t>
      </w:r>
      <w:r>
        <w:rPr>
          <w:i/>
        </w:rPr>
        <w:t>întîrziate</w:t>
      </w:r>
      <w:r>
        <w:rPr>
          <w:i/>
          <w:spacing w:val="-4"/>
        </w:rPr>
        <w:t xml:space="preserve"> </w:t>
      </w:r>
      <w:r>
        <w:rPr>
          <w:i/>
        </w:rPr>
        <w:t>vor</w:t>
      </w:r>
      <w:r>
        <w:rPr>
          <w:i/>
          <w:spacing w:val="-9"/>
        </w:rPr>
        <w:t xml:space="preserve"> </w:t>
      </w:r>
      <w:r>
        <w:rPr>
          <w:i/>
        </w:rPr>
        <w:t>fi</w:t>
      </w:r>
      <w:r>
        <w:rPr>
          <w:i/>
          <w:spacing w:val="-4"/>
        </w:rPr>
        <w:t xml:space="preserve"> </w:t>
      </w:r>
      <w:r>
        <w:rPr>
          <w:i/>
        </w:rPr>
        <w:t>respinse.</w:t>
      </w:r>
      <w:r>
        <w:rPr>
          <w:i/>
          <w:spacing w:val="1"/>
        </w:rPr>
        <w:t xml:space="preserve"> </w:t>
      </w:r>
      <w:r>
        <w:rPr>
          <w:i/>
          <w:spacing w:val="-5"/>
        </w:rPr>
        <w:t>da</w:t>
      </w:r>
    </w:p>
    <w:p w14:paraId="3CD38DF7" w14:textId="77777777" w:rsidR="0011766F" w:rsidRDefault="0011766F" w:rsidP="0011766F">
      <w:pPr>
        <w:pStyle w:val="a"/>
        <w:widowControl w:val="0"/>
        <w:numPr>
          <w:ilvl w:val="0"/>
          <w:numId w:val="31"/>
        </w:numPr>
        <w:tabs>
          <w:tab w:val="clear" w:pos="1134"/>
          <w:tab w:val="left" w:pos="1653"/>
        </w:tabs>
        <w:autoSpaceDE w:val="0"/>
        <w:autoSpaceDN w:val="0"/>
        <w:spacing w:before="118"/>
        <w:ind w:left="1653" w:hanging="359"/>
        <w:jc w:val="left"/>
        <w:rPr>
          <w:b/>
        </w:rPr>
      </w:pPr>
      <w:r>
        <w:rPr>
          <w:b/>
        </w:rPr>
        <w:t>Persoanele</w:t>
      </w:r>
      <w:r>
        <w:rPr>
          <w:b/>
          <w:spacing w:val="-13"/>
        </w:rPr>
        <w:t xml:space="preserve"> </w:t>
      </w:r>
      <w:r>
        <w:rPr>
          <w:b/>
        </w:rPr>
        <w:t>autorizate</w:t>
      </w:r>
      <w:r>
        <w:rPr>
          <w:b/>
          <w:spacing w:val="-7"/>
        </w:rPr>
        <w:t xml:space="preserve"> </w:t>
      </w:r>
      <w:r>
        <w:rPr>
          <w:b/>
        </w:rPr>
        <w:t>să</w:t>
      </w:r>
      <w:r>
        <w:rPr>
          <w:b/>
          <w:spacing w:val="-5"/>
        </w:rPr>
        <w:t xml:space="preserve"> </w:t>
      </w:r>
      <w:r>
        <w:rPr>
          <w:b/>
        </w:rPr>
        <w:t>asiste</w:t>
      </w:r>
      <w:r>
        <w:rPr>
          <w:b/>
          <w:spacing w:val="-7"/>
        </w:rPr>
        <w:t xml:space="preserve"> </w:t>
      </w:r>
      <w:r>
        <w:rPr>
          <w:b/>
        </w:rPr>
        <w:t>la</w:t>
      </w:r>
      <w:r>
        <w:rPr>
          <w:b/>
          <w:spacing w:val="-4"/>
        </w:rPr>
        <w:t xml:space="preserve"> </w:t>
      </w:r>
      <w:r>
        <w:rPr>
          <w:b/>
        </w:rPr>
        <w:t>deschiderea</w:t>
      </w:r>
      <w:r>
        <w:rPr>
          <w:b/>
          <w:spacing w:val="-4"/>
        </w:rPr>
        <w:t xml:space="preserve"> </w:t>
      </w:r>
      <w:r>
        <w:rPr>
          <w:b/>
          <w:spacing w:val="-2"/>
        </w:rPr>
        <w:t>ofertelor:</w:t>
      </w:r>
    </w:p>
    <w:p w14:paraId="1AFA081D" w14:textId="77777777" w:rsidR="0011766F" w:rsidRDefault="0011766F" w:rsidP="0011766F">
      <w:pPr>
        <w:spacing w:before="2"/>
        <w:ind w:left="1416"/>
        <w:rPr>
          <w:i/>
        </w:rPr>
      </w:pPr>
      <w:r>
        <w:rPr>
          <w:i/>
        </w:rPr>
        <w:t>Ofertanții</w:t>
      </w:r>
      <w:r>
        <w:rPr>
          <w:i/>
          <w:spacing w:val="-10"/>
        </w:rPr>
        <w:t xml:space="preserve"> </w:t>
      </w:r>
      <w:r>
        <w:rPr>
          <w:i/>
        </w:rPr>
        <w:t>sau</w:t>
      </w:r>
      <w:r>
        <w:rPr>
          <w:i/>
          <w:spacing w:val="-5"/>
        </w:rPr>
        <w:t xml:space="preserve"> </w:t>
      </w:r>
      <w:r>
        <w:rPr>
          <w:i/>
        </w:rPr>
        <w:t>reprezentanții</w:t>
      </w:r>
      <w:r>
        <w:rPr>
          <w:i/>
          <w:spacing w:val="-5"/>
        </w:rPr>
        <w:t xml:space="preserve"> </w:t>
      </w:r>
      <w:r>
        <w:rPr>
          <w:i/>
        </w:rPr>
        <w:t>acestora</w:t>
      </w:r>
      <w:r>
        <w:rPr>
          <w:i/>
          <w:spacing w:val="-5"/>
        </w:rPr>
        <w:t xml:space="preserve"> </w:t>
      </w:r>
      <w:r>
        <w:rPr>
          <w:i/>
        </w:rPr>
        <w:t>au</w:t>
      </w:r>
      <w:r>
        <w:rPr>
          <w:i/>
          <w:spacing w:val="-3"/>
        </w:rPr>
        <w:t xml:space="preserve"> </w:t>
      </w:r>
      <w:r>
        <w:rPr>
          <w:i/>
        </w:rPr>
        <w:t>dreptul</w:t>
      </w:r>
      <w:r>
        <w:rPr>
          <w:i/>
          <w:spacing w:val="-7"/>
        </w:rPr>
        <w:t xml:space="preserve"> </w:t>
      </w:r>
      <w:r>
        <w:rPr>
          <w:i/>
        </w:rPr>
        <w:t>să</w:t>
      </w:r>
      <w:r>
        <w:rPr>
          <w:i/>
          <w:spacing w:val="-6"/>
        </w:rPr>
        <w:t xml:space="preserve"> </w:t>
      </w:r>
      <w:r>
        <w:rPr>
          <w:i/>
        </w:rPr>
        <w:t>participe</w:t>
      </w:r>
      <w:r>
        <w:rPr>
          <w:i/>
          <w:spacing w:val="-8"/>
        </w:rPr>
        <w:t xml:space="preserve"> </w:t>
      </w:r>
      <w:r>
        <w:rPr>
          <w:i/>
        </w:rPr>
        <w:t>la</w:t>
      </w:r>
      <w:r>
        <w:rPr>
          <w:i/>
          <w:spacing w:val="-5"/>
        </w:rPr>
        <w:t xml:space="preserve"> </w:t>
      </w:r>
      <w:r>
        <w:rPr>
          <w:i/>
        </w:rPr>
        <w:t>deschiderea</w:t>
      </w:r>
      <w:r>
        <w:rPr>
          <w:i/>
          <w:spacing w:val="-6"/>
        </w:rPr>
        <w:t xml:space="preserve"> </w:t>
      </w:r>
      <w:r>
        <w:rPr>
          <w:i/>
        </w:rPr>
        <w:t>ofertelor,</w:t>
      </w:r>
      <w:r>
        <w:rPr>
          <w:i/>
          <w:spacing w:val="-3"/>
        </w:rPr>
        <w:t xml:space="preserve"> </w:t>
      </w:r>
      <w:r>
        <w:rPr>
          <w:i/>
          <w:spacing w:val="-5"/>
        </w:rPr>
        <w:t>cu</w:t>
      </w:r>
    </w:p>
    <w:p w14:paraId="051600AD" w14:textId="77777777" w:rsidR="0011766F" w:rsidRDefault="0011766F" w:rsidP="0011766F">
      <w:pPr>
        <w:spacing w:before="2"/>
        <w:ind w:left="1416"/>
      </w:pPr>
      <w:r>
        <w:rPr>
          <w:i/>
        </w:rPr>
        <w:t>excepția</w:t>
      </w:r>
      <w:r>
        <w:rPr>
          <w:i/>
          <w:spacing w:val="-4"/>
        </w:rPr>
        <w:t xml:space="preserve"> </w:t>
      </w:r>
      <w:r>
        <w:rPr>
          <w:i/>
        </w:rPr>
        <w:t>cazului</w:t>
      </w:r>
      <w:r>
        <w:rPr>
          <w:i/>
          <w:spacing w:val="-1"/>
        </w:rPr>
        <w:t xml:space="preserve"> </w:t>
      </w:r>
      <w:r>
        <w:rPr>
          <w:i/>
        </w:rPr>
        <w:t>când ofertele</w:t>
      </w:r>
      <w:r>
        <w:rPr>
          <w:i/>
          <w:spacing w:val="-1"/>
        </w:rPr>
        <w:t xml:space="preserve"> </w:t>
      </w:r>
      <w:r>
        <w:rPr>
          <w:i/>
        </w:rPr>
        <w:t>au</w:t>
      </w:r>
      <w:r>
        <w:rPr>
          <w:i/>
          <w:spacing w:val="-1"/>
        </w:rPr>
        <w:t xml:space="preserve"> </w:t>
      </w:r>
      <w:r>
        <w:rPr>
          <w:i/>
        </w:rPr>
        <w:t>fost depuse</w:t>
      </w:r>
      <w:r>
        <w:rPr>
          <w:i/>
          <w:spacing w:val="-1"/>
        </w:rPr>
        <w:t xml:space="preserve"> </w:t>
      </w:r>
      <w:r>
        <w:rPr>
          <w:i/>
        </w:rPr>
        <w:t>prin</w:t>
      </w:r>
      <w:r>
        <w:rPr>
          <w:i/>
          <w:spacing w:val="-2"/>
        </w:rPr>
        <w:t xml:space="preserve"> </w:t>
      </w:r>
      <w:r>
        <w:rPr>
          <w:i/>
        </w:rPr>
        <w:t xml:space="preserve">SIA </w:t>
      </w:r>
      <w:r>
        <w:rPr>
          <w:i/>
          <w:spacing w:val="-2"/>
        </w:rPr>
        <w:t>RSAP</w:t>
      </w:r>
      <w:r>
        <w:rPr>
          <w:spacing w:val="-2"/>
        </w:rPr>
        <w:t>.</w:t>
      </w:r>
    </w:p>
    <w:p w14:paraId="3824B2E8" w14:textId="77777777" w:rsidR="0011766F" w:rsidRDefault="0011766F" w:rsidP="0011766F">
      <w:pPr>
        <w:pStyle w:val="a"/>
        <w:widowControl w:val="0"/>
        <w:numPr>
          <w:ilvl w:val="0"/>
          <w:numId w:val="31"/>
        </w:numPr>
        <w:tabs>
          <w:tab w:val="clear" w:pos="1134"/>
          <w:tab w:val="left" w:pos="1713"/>
        </w:tabs>
        <w:autoSpaceDE w:val="0"/>
        <w:autoSpaceDN w:val="0"/>
        <w:spacing w:before="114"/>
        <w:ind w:left="1713" w:hanging="419"/>
        <w:jc w:val="left"/>
      </w:pPr>
      <w:r>
        <w:rPr>
          <w:b/>
        </w:rPr>
        <w:t>Limba</w:t>
      </w:r>
      <w:r>
        <w:rPr>
          <w:b/>
          <w:spacing w:val="-8"/>
        </w:rPr>
        <w:t xml:space="preserve"> </w:t>
      </w:r>
      <w:r>
        <w:rPr>
          <w:b/>
        </w:rPr>
        <w:t>sau</w:t>
      </w:r>
      <w:r>
        <w:rPr>
          <w:b/>
          <w:spacing w:val="-2"/>
        </w:rPr>
        <w:t xml:space="preserve"> </w:t>
      </w:r>
      <w:r>
        <w:rPr>
          <w:b/>
        </w:rPr>
        <w:t>limbile</w:t>
      </w:r>
      <w:r>
        <w:rPr>
          <w:b/>
          <w:spacing w:val="-4"/>
        </w:rPr>
        <w:t xml:space="preserve"> </w:t>
      </w:r>
      <w:r>
        <w:rPr>
          <w:b/>
        </w:rPr>
        <w:t>în</w:t>
      </w:r>
      <w:r>
        <w:rPr>
          <w:b/>
          <w:spacing w:val="-3"/>
        </w:rPr>
        <w:t xml:space="preserve"> </w:t>
      </w:r>
      <w:r>
        <w:rPr>
          <w:b/>
        </w:rPr>
        <w:t>care</w:t>
      </w:r>
      <w:r>
        <w:rPr>
          <w:b/>
          <w:spacing w:val="-5"/>
        </w:rPr>
        <w:t xml:space="preserve"> </w:t>
      </w:r>
      <w:r>
        <w:rPr>
          <w:b/>
        </w:rPr>
        <w:t>trebuie</w:t>
      </w:r>
      <w:r>
        <w:rPr>
          <w:b/>
          <w:spacing w:val="-4"/>
        </w:rPr>
        <w:t xml:space="preserve"> </w:t>
      </w:r>
      <w:r>
        <w:rPr>
          <w:b/>
        </w:rPr>
        <w:t>redactate</w:t>
      </w:r>
      <w:r>
        <w:rPr>
          <w:b/>
          <w:spacing w:val="-6"/>
        </w:rPr>
        <w:t xml:space="preserve"> </w:t>
      </w:r>
      <w:r>
        <w:rPr>
          <w:b/>
        </w:rPr>
        <w:t>ofertele</w:t>
      </w:r>
      <w:r>
        <w:rPr>
          <w:b/>
          <w:spacing w:val="-4"/>
        </w:rPr>
        <w:t xml:space="preserve"> </w:t>
      </w:r>
      <w:r>
        <w:rPr>
          <w:b/>
        </w:rPr>
        <w:t>sau</w:t>
      </w:r>
      <w:r>
        <w:rPr>
          <w:b/>
          <w:spacing w:val="-3"/>
        </w:rPr>
        <w:t xml:space="preserve"> </w:t>
      </w:r>
      <w:r>
        <w:rPr>
          <w:b/>
        </w:rPr>
        <w:t>cererile</w:t>
      </w:r>
      <w:r>
        <w:rPr>
          <w:b/>
          <w:spacing w:val="-5"/>
        </w:rPr>
        <w:t xml:space="preserve"> </w:t>
      </w:r>
      <w:r>
        <w:rPr>
          <w:b/>
        </w:rPr>
        <w:t>de</w:t>
      </w:r>
      <w:r>
        <w:rPr>
          <w:b/>
          <w:spacing w:val="-4"/>
        </w:rPr>
        <w:t xml:space="preserve"> </w:t>
      </w:r>
      <w:r>
        <w:rPr>
          <w:b/>
        </w:rPr>
        <w:t>participare</w:t>
      </w:r>
      <w:r>
        <w:t>:</w:t>
      </w:r>
      <w:r>
        <w:rPr>
          <w:spacing w:val="2"/>
        </w:rPr>
        <w:t xml:space="preserve"> </w:t>
      </w:r>
      <w:r>
        <w:rPr>
          <w:spacing w:val="-5"/>
        </w:rPr>
        <w:t>md</w:t>
      </w:r>
    </w:p>
    <w:p w14:paraId="72F041C0" w14:textId="77777777" w:rsidR="0011766F" w:rsidRDefault="0011766F" w:rsidP="0011766F">
      <w:pPr>
        <w:pStyle w:val="a"/>
        <w:widowControl w:val="0"/>
        <w:numPr>
          <w:ilvl w:val="0"/>
          <w:numId w:val="31"/>
        </w:numPr>
        <w:tabs>
          <w:tab w:val="clear" w:pos="1134"/>
          <w:tab w:val="left" w:pos="1654"/>
          <w:tab w:val="left" w:pos="1773"/>
        </w:tabs>
        <w:autoSpaceDE w:val="0"/>
        <w:autoSpaceDN w:val="0"/>
        <w:spacing w:before="15" w:line="230" w:lineRule="auto"/>
        <w:ind w:left="1654" w:right="1116" w:hanging="360"/>
        <w:jc w:val="left"/>
      </w:pPr>
      <w:r>
        <w:tab/>
      </w:r>
      <w:r>
        <w:rPr>
          <w:b/>
        </w:rPr>
        <w:t>Respectivul</w:t>
      </w:r>
      <w:r>
        <w:rPr>
          <w:b/>
          <w:spacing w:val="-15"/>
        </w:rPr>
        <w:t xml:space="preserve"> </w:t>
      </w:r>
      <w:r>
        <w:rPr>
          <w:b/>
        </w:rPr>
        <w:t>contract</w:t>
      </w:r>
      <w:r>
        <w:rPr>
          <w:b/>
          <w:spacing w:val="-11"/>
        </w:rPr>
        <w:t xml:space="preserve"> </w:t>
      </w:r>
      <w:r>
        <w:rPr>
          <w:b/>
        </w:rPr>
        <w:t>se</w:t>
      </w:r>
      <w:r>
        <w:rPr>
          <w:b/>
          <w:spacing w:val="-9"/>
        </w:rPr>
        <w:t xml:space="preserve"> </w:t>
      </w:r>
      <w:r>
        <w:rPr>
          <w:b/>
        </w:rPr>
        <w:t>referă</w:t>
      </w:r>
      <w:r>
        <w:rPr>
          <w:b/>
          <w:spacing w:val="-10"/>
        </w:rPr>
        <w:t xml:space="preserve"> </w:t>
      </w:r>
      <w:r>
        <w:rPr>
          <w:b/>
        </w:rPr>
        <w:t>la</w:t>
      </w:r>
      <w:r>
        <w:rPr>
          <w:b/>
          <w:spacing w:val="-10"/>
        </w:rPr>
        <w:t xml:space="preserve"> </w:t>
      </w:r>
      <w:r>
        <w:rPr>
          <w:b/>
        </w:rPr>
        <w:t>un</w:t>
      </w:r>
      <w:r>
        <w:rPr>
          <w:b/>
          <w:spacing w:val="-10"/>
        </w:rPr>
        <w:t xml:space="preserve"> </w:t>
      </w:r>
      <w:r>
        <w:rPr>
          <w:b/>
        </w:rPr>
        <w:t>proiect</w:t>
      </w:r>
      <w:r>
        <w:rPr>
          <w:b/>
          <w:spacing w:val="-10"/>
        </w:rPr>
        <w:t xml:space="preserve"> </w:t>
      </w:r>
      <w:r>
        <w:rPr>
          <w:b/>
        </w:rPr>
        <w:t>și/sau</w:t>
      </w:r>
      <w:r>
        <w:rPr>
          <w:b/>
          <w:spacing w:val="-9"/>
        </w:rPr>
        <w:t xml:space="preserve"> </w:t>
      </w:r>
      <w:r>
        <w:rPr>
          <w:b/>
        </w:rPr>
        <w:t>program</w:t>
      </w:r>
      <w:r>
        <w:rPr>
          <w:b/>
          <w:spacing w:val="-13"/>
        </w:rPr>
        <w:t xml:space="preserve"> </w:t>
      </w:r>
      <w:r>
        <w:rPr>
          <w:b/>
        </w:rPr>
        <w:t>finanțat</w:t>
      </w:r>
      <w:r>
        <w:rPr>
          <w:b/>
          <w:spacing w:val="-10"/>
        </w:rPr>
        <w:t xml:space="preserve"> </w:t>
      </w:r>
      <w:r>
        <w:rPr>
          <w:b/>
        </w:rPr>
        <w:t>din</w:t>
      </w:r>
      <w:r>
        <w:rPr>
          <w:b/>
          <w:spacing w:val="-10"/>
        </w:rPr>
        <w:t xml:space="preserve"> </w:t>
      </w:r>
      <w:r>
        <w:rPr>
          <w:b/>
        </w:rPr>
        <w:t xml:space="preserve">fonduri ale Uniunii Europene: </w:t>
      </w:r>
      <w:r>
        <w:t>nu este</w:t>
      </w:r>
    </w:p>
    <w:p w14:paraId="061749EE" w14:textId="77777777" w:rsidR="0011766F" w:rsidRDefault="0011766F" w:rsidP="0011766F">
      <w:pPr>
        <w:pStyle w:val="a"/>
        <w:widowControl w:val="0"/>
        <w:numPr>
          <w:ilvl w:val="0"/>
          <w:numId w:val="31"/>
        </w:numPr>
        <w:tabs>
          <w:tab w:val="clear" w:pos="1134"/>
          <w:tab w:val="left" w:pos="1653"/>
        </w:tabs>
        <w:autoSpaceDE w:val="0"/>
        <w:autoSpaceDN w:val="0"/>
        <w:spacing w:before="127" w:line="274" w:lineRule="exact"/>
        <w:ind w:left="1653" w:hanging="359"/>
        <w:jc w:val="left"/>
        <w:rPr>
          <w:b/>
        </w:rPr>
      </w:pPr>
      <w:r>
        <w:rPr>
          <w:b/>
        </w:rPr>
        <w:t>Denumirea</w:t>
      </w:r>
      <w:r>
        <w:rPr>
          <w:b/>
          <w:spacing w:val="-10"/>
        </w:rPr>
        <w:t xml:space="preserve"> </w:t>
      </w:r>
      <w:r>
        <w:rPr>
          <w:b/>
        </w:rPr>
        <w:t>și</w:t>
      </w:r>
      <w:r>
        <w:rPr>
          <w:b/>
          <w:spacing w:val="-6"/>
        </w:rPr>
        <w:t xml:space="preserve"> </w:t>
      </w:r>
      <w:r>
        <w:rPr>
          <w:b/>
        </w:rPr>
        <w:t>adresa</w:t>
      </w:r>
      <w:r>
        <w:rPr>
          <w:b/>
          <w:spacing w:val="-5"/>
        </w:rPr>
        <w:t xml:space="preserve"> </w:t>
      </w:r>
      <w:r>
        <w:rPr>
          <w:b/>
        </w:rPr>
        <w:t>organismului</w:t>
      </w:r>
      <w:r>
        <w:rPr>
          <w:b/>
          <w:spacing w:val="-5"/>
        </w:rPr>
        <w:t xml:space="preserve"> </w:t>
      </w:r>
      <w:r>
        <w:rPr>
          <w:b/>
        </w:rPr>
        <w:t>competent</w:t>
      </w:r>
      <w:r>
        <w:rPr>
          <w:b/>
          <w:spacing w:val="-5"/>
        </w:rPr>
        <w:t xml:space="preserve"> </w:t>
      </w:r>
      <w:r>
        <w:rPr>
          <w:b/>
        </w:rPr>
        <w:t>de</w:t>
      </w:r>
      <w:r>
        <w:rPr>
          <w:b/>
          <w:spacing w:val="-6"/>
        </w:rPr>
        <w:t xml:space="preserve"> </w:t>
      </w:r>
      <w:r>
        <w:rPr>
          <w:b/>
        </w:rPr>
        <w:t>soluționare</w:t>
      </w:r>
      <w:r>
        <w:rPr>
          <w:b/>
          <w:spacing w:val="-6"/>
        </w:rPr>
        <w:t xml:space="preserve"> </w:t>
      </w:r>
      <w:r>
        <w:rPr>
          <w:b/>
        </w:rPr>
        <w:t>a</w:t>
      </w:r>
      <w:r>
        <w:rPr>
          <w:b/>
          <w:spacing w:val="-4"/>
        </w:rPr>
        <w:t xml:space="preserve"> </w:t>
      </w:r>
      <w:r>
        <w:rPr>
          <w:b/>
          <w:spacing w:val="-2"/>
        </w:rPr>
        <w:t>contestațiilor:</w:t>
      </w:r>
    </w:p>
    <w:p w14:paraId="467BE795" w14:textId="77777777" w:rsidR="0011766F" w:rsidRDefault="0011766F" w:rsidP="0011766F">
      <w:pPr>
        <w:spacing w:line="274" w:lineRule="exact"/>
        <w:ind w:left="1416"/>
        <w:rPr>
          <w:i/>
        </w:rPr>
      </w:pPr>
      <w:r>
        <w:rPr>
          <w:i/>
        </w:rPr>
        <w:t>Agenția</w:t>
      </w:r>
      <w:r>
        <w:rPr>
          <w:i/>
          <w:spacing w:val="-5"/>
        </w:rPr>
        <w:t xml:space="preserve"> </w:t>
      </w:r>
      <w:r>
        <w:rPr>
          <w:i/>
        </w:rPr>
        <w:t>Națională</w:t>
      </w:r>
      <w:r>
        <w:rPr>
          <w:i/>
          <w:spacing w:val="-8"/>
        </w:rPr>
        <w:t xml:space="preserve"> </w:t>
      </w:r>
      <w:r>
        <w:rPr>
          <w:i/>
        </w:rPr>
        <w:t>pentru</w:t>
      </w:r>
      <w:r>
        <w:rPr>
          <w:i/>
          <w:spacing w:val="-3"/>
        </w:rPr>
        <w:t xml:space="preserve"> </w:t>
      </w:r>
      <w:r>
        <w:rPr>
          <w:i/>
        </w:rPr>
        <w:t>Soluționarea</w:t>
      </w:r>
      <w:r>
        <w:rPr>
          <w:i/>
          <w:spacing w:val="-1"/>
        </w:rPr>
        <w:t xml:space="preserve"> </w:t>
      </w:r>
      <w:r>
        <w:rPr>
          <w:i/>
          <w:spacing w:val="-2"/>
        </w:rPr>
        <w:t>Contestațiilor</w:t>
      </w:r>
    </w:p>
    <w:p w14:paraId="1A701AD8" w14:textId="77777777" w:rsidR="0011766F" w:rsidRDefault="0011766F" w:rsidP="0011766F">
      <w:pPr>
        <w:spacing w:before="4"/>
        <w:ind w:left="1416" w:right="803"/>
        <w:rPr>
          <w:i/>
        </w:rPr>
      </w:pPr>
      <w:r>
        <w:rPr>
          <w:i/>
        </w:rPr>
        <w:t>Adresa:</w:t>
      </w:r>
      <w:r>
        <w:rPr>
          <w:i/>
          <w:spacing w:val="-5"/>
        </w:rPr>
        <w:t xml:space="preserve"> </w:t>
      </w:r>
      <w:r>
        <w:rPr>
          <w:i/>
        </w:rPr>
        <w:t>mun.</w:t>
      </w:r>
      <w:r>
        <w:rPr>
          <w:i/>
          <w:spacing w:val="-5"/>
        </w:rPr>
        <w:t xml:space="preserve"> </w:t>
      </w:r>
      <w:r>
        <w:rPr>
          <w:i/>
        </w:rPr>
        <w:t>Chișinău,</w:t>
      </w:r>
      <w:r>
        <w:rPr>
          <w:i/>
          <w:spacing w:val="-7"/>
        </w:rPr>
        <w:t xml:space="preserve"> </w:t>
      </w:r>
      <w:r>
        <w:rPr>
          <w:i/>
        </w:rPr>
        <w:t>bd.</w:t>
      </w:r>
      <w:r>
        <w:rPr>
          <w:i/>
          <w:spacing w:val="-10"/>
        </w:rPr>
        <w:t xml:space="preserve"> </w:t>
      </w:r>
      <w:r>
        <w:rPr>
          <w:i/>
        </w:rPr>
        <w:t>Ștefan</w:t>
      </w:r>
      <w:r>
        <w:rPr>
          <w:i/>
          <w:spacing w:val="-3"/>
        </w:rPr>
        <w:t xml:space="preserve"> </w:t>
      </w:r>
      <w:r>
        <w:rPr>
          <w:i/>
        </w:rPr>
        <w:t>cel</w:t>
      </w:r>
      <w:r>
        <w:rPr>
          <w:i/>
          <w:spacing w:val="-10"/>
        </w:rPr>
        <w:t xml:space="preserve"> </w:t>
      </w:r>
      <w:r>
        <w:rPr>
          <w:i/>
        </w:rPr>
        <w:t>Mare</w:t>
      </w:r>
      <w:r>
        <w:rPr>
          <w:i/>
          <w:spacing w:val="-7"/>
        </w:rPr>
        <w:t xml:space="preserve"> </w:t>
      </w:r>
      <w:r>
        <w:rPr>
          <w:i/>
        </w:rPr>
        <w:t>și</w:t>
      </w:r>
      <w:r>
        <w:rPr>
          <w:i/>
          <w:spacing w:val="-6"/>
        </w:rPr>
        <w:t xml:space="preserve"> </w:t>
      </w:r>
      <w:r>
        <w:rPr>
          <w:i/>
        </w:rPr>
        <w:t>Sfânt</w:t>
      </w:r>
      <w:r>
        <w:rPr>
          <w:i/>
          <w:spacing w:val="-6"/>
        </w:rPr>
        <w:t xml:space="preserve"> </w:t>
      </w:r>
      <w:r>
        <w:rPr>
          <w:i/>
        </w:rPr>
        <w:t>nr.124</w:t>
      </w:r>
      <w:r>
        <w:rPr>
          <w:i/>
          <w:spacing w:val="-5"/>
        </w:rPr>
        <w:t xml:space="preserve"> </w:t>
      </w:r>
      <w:r>
        <w:rPr>
          <w:i/>
        </w:rPr>
        <w:t>(et.4),</w:t>
      </w:r>
      <w:r>
        <w:rPr>
          <w:i/>
          <w:spacing w:val="-9"/>
        </w:rPr>
        <w:t xml:space="preserve"> </w:t>
      </w:r>
      <w:r>
        <w:rPr>
          <w:i/>
        </w:rPr>
        <w:t>MD</w:t>
      </w:r>
      <w:r>
        <w:rPr>
          <w:i/>
          <w:spacing w:val="-6"/>
        </w:rPr>
        <w:t xml:space="preserve"> </w:t>
      </w:r>
      <w:r>
        <w:rPr>
          <w:i/>
        </w:rPr>
        <w:t xml:space="preserve">2001; Tel/Fax/email: 022-820 652, 022 820-651, </w:t>
      </w:r>
      <w:hyperlink r:id="rId13">
        <w:r>
          <w:rPr>
            <w:i/>
          </w:rPr>
          <w:t>contestatii@ansc.md</w:t>
        </w:r>
      </w:hyperlink>
    </w:p>
    <w:p w14:paraId="59C29088" w14:textId="77777777" w:rsidR="0011766F" w:rsidRDefault="0011766F" w:rsidP="0011766F">
      <w:pPr>
        <w:pStyle w:val="a"/>
        <w:widowControl w:val="0"/>
        <w:numPr>
          <w:ilvl w:val="0"/>
          <w:numId w:val="31"/>
        </w:numPr>
        <w:tabs>
          <w:tab w:val="clear" w:pos="1134"/>
          <w:tab w:val="left" w:pos="1654"/>
        </w:tabs>
        <w:autoSpaceDE w:val="0"/>
        <w:autoSpaceDN w:val="0"/>
        <w:spacing w:before="125" w:line="237" w:lineRule="auto"/>
        <w:ind w:left="1654" w:right="1209" w:hanging="360"/>
        <w:jc w:val="both"/>
      </w:pPr>
      <w:r>
        <w:rPr>
          <w:spacing w:val="-3"/>
        </w:rPr>
        <w:t xml:space="preserve"> </w:t>
      </w:r>
      <w:r>
        <w:rPr>
          <w:b/>
        </w:rPr>
        <w:t>Data (datele) și referința (referințele) publicărilor anterioare în Jurnalul Oficial al Uniunii Europene privind contractul (contractele) la care se referă anunțul respectiv (dacă este cazul)</w:t>
      </w:r>
      <w:r>
        <w:t xml:space="preserve">: </w:t>
      </w:r>
      <w:r>
        <w:rPr>
          <w:u w:val="single"/>
        </w:rPr>
        <w:t>nu se cere</w:t>
      </w:r>
    </w:p>
    <w:p w14:paraId="182F96DD" w14:textId="77777777" w:rsidR="0011766F" w:rsidRDefault="0011766F" w:rsidP="0011766F">
      <w:pPr>
        <w:pStyle w:val="a"/>
        <w:widowControl w:val="0"/>
        <w:numPr>
          <w:ilvl w:val="0"/>
          <w:numId w:val="31"/>
        </w:numPr>
        <w:tabs>
          <w:tab w:val="clear" w:pos="1134"/>
          <w:tab w:val="left" w:pos="1653"/>
        </w:tabs>
        <w:autoSpaceDE w:val="0"/>
        <w:autoSpaceDN w:val="0"/>
        <w:spacing w:before="122" w:line="275" w:lineRule="exact"/>
        <w:ind w:left="1653" w:hanging="359"/>
        <w:jc w:val="both"/>
      </w:pPr>
      <w:r>
        <w:rPr>
          <w:b/>
        </w:rPr>
        <w:t>În</w:t>
      </w:r>
      <w:r>
        <w:rPr>
          <w:b/>
          <w:spacing w:val="34"/>
        </w:rPr>
        <w:t xml:space="preserve">  </w:t>
      </w:r>
      <w:r>
        <w:rPr>
          <w:b/>
        </w:rPr>
        <w:t>cazul</w:t>
      </w:r>
      <w:r>
        <w:rPr>
          <w:b/>
          <w:spacing w:val="29"/>
        </w:rPr>
        <w:t xml:space="preserve">  </w:t>
      </w:r>
      <w:r>
        <w:rPr>
          <w:b/>
        </w:rPr>
        <w:t>achizițiilor</w:t>
      </w:r>
      <w:r>
        <w:rPr>
          <w:b/>
          <w:spacing w:val="31"/>
        </w:rPr>
        <w:t xml:space="preserve">  </w:t>
      </w:r>
      <w:r>
        <w:rPr>
          <w:b/>
        </w:rPr>
        <w:t>periodice,</w:t>
      </w:r>
      <w:r>
        <w:rPr>
          <w:b/>
          <w:spacing w:val="35"/>
        </w:rPr>
        <w:t xml:space="preserve">  </w:t>
      </w:r>
      <w:r>
        <w:rPr>
          <w:b/>
        </w:rPr>
        <w:t>calendarul</w:t>
      </w:r>
      <w:r>
        <w:rPr>
          <w:b/>
          <w:spacing w:val="30"/>
        </w:rPr>
        <w:t xml:space="preserve">  </w:t>
      </w:r>
      <w:r>
        <w:rPr>
          <w:b/>
        </w:rPr>
        <w:t>estimat</w:t>
      </w:r>
      <w:r>
        <w:rPr>
          <w:b/>
          <w:spacing w:val="33"/>
        </w:rPr>
        <w:t xml:space="preserve">  </w:t>
      </w:r>
      <w:r>
        <w:rPr>
          <w:b/>
        </w:rPr>
        <w:t>pentru</w:t>
      </w:r>
      <w:r>
        <w:rPr>
          <w:b/>
          <w:spacing w:val="35"/>
        </w:rPr>
        <w:t xml:space="preserve">  </w:t>
      </w:r>
      <w:r>
        <w:rPr>
          <w:b/>
          <w:spacing w:val="-2"/>
        </w:rPr>
        <w:t>publicarea</w:t>
      </w:r>
    </w:p>
    <w:p w14:paraId="74BB4D83" w14:textId="77777777" w:rsidR="0011766F" w:rsidRDefault="0011766F" w:rsidP="0011766F">
      <w:pPr>
        <w:spacing w:line="275" w:lineRule="exact"/>
        <w:ind w:left="1654"/>
        <w:jc w:val="both"/>
      </w:pPr>
      <w:r>
        <w:rPr>
          <w:lang w:val="ru-RU" w:eastAsia="ru-RU"/>
        </w:rPr>
        <mc:AlternateContent>
          <mc:Choice Requires="wps">
            <w:drawing>
              <wp:anchor distT="0" distB="0" distL="0" distR="0" simplePos="0" relativeHeight="251659264" behindDoc="0" locked="0" layoutInCell="1" allowOverlap="1" wp14:anchorId="4BD0CCDC" wp14:editId="244FEBE4">
                <wp:simplePos x="0" y="0"/>
                <wp:positionH relativeFrom="page">
                  <wp:posOffset>2789301</wp:posOffset>
                </wp:positionH>
                <wp:positionV relativeFrom="paragraph">
                  <wp:posOffset>158558</wp:posOffset>
                </wp:positionV>
                <wp:extent cx="428625" cy="762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8625" cy="7620"/>
                        </a:xfrm>
                        <a:custGeom>
                          <a:avLst/>
                          <a:gdLst/>
                          <a:ahLst/>
                          <a:cxnLst/>
                          <a:rect l="l" t="t" r="r" b="b"/>
                          <a:pathLst>
                            <a:path w="428625" h="7620">
                              <a:moveTo>
                                <a:pt x="428307" y="0"/>
                              </a:moveTo>
                              <a:lnTo>
                                <a:pt x="0" y="0"/>
                              </a:lnTo>
                              <a:lnTo>
                                <a:pt x="0" y="7620"/>
                              </a:lnTo>
                              <a:lnTo>
                                <a:pt x="428307" y="7620"/>
                              </a:lnTo>
                              <a:lnTo>
                                <a:pt x="42830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6A222D" id="Graphic 1" o:spid="_x0000_s1026" style="position:absolute;margin-left:219.65pt;margin-top:12.5pt;width:33.75pt;height:.6pt;z-index:251659264;visibility:visible;mso-wrap-style:square;mso-wrap-distance-left:0;mso-wrap-distance-top:0;mso-wrap-distance-right:0;mso-wrap-distance-bottom:0;mso-position-horizontal:absolute;mso-position-horizontal-relative:page;mso-position-vertical:absolute;mso-position-vertical-relative:text;v-text-anchor:top" coordsize="42862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" path="m428307,l,,,7620r428307,l428307,xe" fillcolor="black" stroked="f">
                <v:path arrowok="t"/>
                <w10:wrap anchorx="page"/>
              </v:shape>
            </w:pict>
          </mc:Fallback>
        </mc:AlternateContent>
      </w:r>
      <w:r>
        <w:rPr>
          <w:b/>
        </w:rPr>
        <w:t>anunțurilor</w:t>
      </w:r>
      <w:r>
        <w:rPr>
          <w:b/>
          <w:spacing w:val="-4"/>
        </w:rPr>
        <w:t xml:space="preserve"> </w:t>
      </w:r>
      <w:r>
        <w:rPr>
          <w:b/>
        </w:rPr>
        <w:t>viitoare</w:t>
      </w:r>
      <w:r>
        <w:t>:</w:t>
      </w:r>
      <w:r>
        <w:rPr>
          <w:spacing w:val="-4"/>
        </w:rPr>
        <w:t xml:space="preserve"> </w:t>
      </w:r>
      <w:r>
        <w:t>nu</w:t>
      </w:r>
      <w:r>
        <w:rPr>
          <w:spacing w:val="-3"/>
        </w:rPr>
        <w:t xml:space="preserve"> </w:t>
      </w:r>
      <w:r>
        <w:rPr>
          <w:spacing w:val="-4"/>
        </w:rPr>
        <w:t>este</w:t>
      </w:r>
    </w:p>
    <w:p w14:paraId="50998164" w14:textId="77777777" w:rsidR="0011766F" w:rsidRDefault="0011766F" w:rsidP="0011766F">
      <w:pPr>
        <w:pStyle w:val="a"/>
        <w:widowControl w:val="0"/>
        <w:numPr>
          <w:ilvl w:val="0"/>
          <w:numId w:val="31"/>
        </w:numPr>
        <w:tabs>
          <w:tab w:val="clear" w:pos="1134"/>
          <w:tab w:val="left" w:pos="1713"/>
        </w:tabs>
        <w:autoSpaceDE w:val="0"/>
        <w:autoSpaceDN w:val="0"/>
        <w:spacing w:before="124"/>
        <w:ind w:left="1713" w:hanging="419"/>
        <w:jc w:val="both"/>
        <w:rPr>
          <w:b/>
        </w:rPr>
      </w:pPr>
      <w:r>
        <w:rPr>
          <w:b/>
        </w:rPr>
        <w:t>Data</w:t>
      </w:r>
      <w:r>
        <w:rPr>
          <w:b/>
          <w:spacing w:val="40"/>
        </w:rPr>
        <w:t xml:space="preserve"> </w:t>
      </w:r>
      <w:r>
        <w:rPr>
          <w:b/>
        </w:rPr>
        <w:t>publicării</w:t>
      </w:r>
      <w:r>
        <w:rPr>
          <w:b/>
          <w:spacing w:val="39"/>
        </w:rPr>
        <w:t xml:space="preserve"> </w:t>
      </w:r>
      <w:r>
        <w:rPr>
          <w:b/>
        </w:rPr>
        <w:t>anunțului</w:t>
      </w:r>
      <w:r>
        <w:rPr>
          <w:b/>
          <w:spacing w:val="40"/>
        </w:rPr>
        <w:t xml:space="preserve"> </w:t>
      </w:r>
      <w:r>
        <w:rPr>
          <w:b/>
        </w:rPr>
        <w:t>de</w:t>
      </w:r>
      <w:r>
        <w:rPr>
          <w:b/>
          <w:spacing w:val="30"/>
        </w:rPr>
        <w:t xml:space="preserve"> </w:t>
      </w:r>
      <w:r>
        <w:rPr>
          <w:b/>
        </w:rPr>
        <w:t>intenție</w:t>
      </w:r>
      <w:r>
        <w:rPr>
          <w:b/>
          <w:spacing w:val="36"/>
        </w:rPr>
        <w:t xml:space="preserve"> </w:t>
      </w:r>
      <w:r>
        <w:rPr>
          <w:b/>
        </w:rPr>
        <w:t>sau,</w:t>
      </w:r>
      <w:r>
        <w:rPr>
          <w:b/>
          <w:spacing w:val="35"/>
        </w:rPr>
        <w:t xml:space="preserve"> </w:t>
      </w:r>
      <w:r>
        <w:rPr>
          <w:b/>
        </w:rPr>
        <w:t>după</w:t>
      </w:r>
      <w:r>
        <w:rPr>
          <w:b/>
          <w:spacing w:val="24"/>
        </w:rPr>
        <w:t xml:space="preserve"> </w:t>
      </w:r>
      <w:r>
        <w:rPr>
          <w:b/>
        </w:rPr>
        <w:t>caz,</w:t>
      </w:r>
      <w:r>
        <w:rPr>
          <w:b/>
          <w:spacing w:val="43"/>
        </w:rPr>
        <w:t xml:space="preserve"> </w:t>
      </w:r>
      <w:r>
        <w:rPr>
          <w:b/>
        </w:rPr>
        <w:t>precizarea</w:t>
      </w:r>
      <w:r>
        <w:rPr>
          <w:b/>
          <w:spacing w:val="40"/>
        </w:rPr>
        <w:t xml:space="preserve"> </w:t>
      </w:r>
      <w:r>
        <w:rPr>
          <w:b/>
        </w:rPr>
        <w:t>că</w:t>
      </w:r>
      <w:r>
        <w:rPr>
          <w:b/>
          <w:spacing w:val="41"/>
        </w:rPr>
        <w:t xml:space="preserve"> </w:t>
      </w:r>
      <w:r>
        <w:rPr>
          <w:b/>
        </w:rPr>
        <w:t>nu</w:t>
      </w:r>
      <w:r>
        <w:rPr>
          <w:b/>
          <w:spacing w:val="41"/>
        </w:rPr>
        <w:t xml:space="preserve"> </w:t>
      </w:r>
      <w:r>
        <w:rPr>
          <w:b/>
        </w:rPr>
        <w:t>a</w:t>
      </w:r>
      <w:r>
        <w:rPr>
          <w:b/>
          <w:spacing w:val="41"/>
        </w:rPr>
        <w:t xml:space="preserve"> </w:t>
      </w:r>
      <w:r>
        <w:rPr>
          <w:b/>
          <w:spacing w:val="-4"/>
        </w:rPr>
        <w:t>fost</w:t>
      </w:r>
    </w:p>
    <w:p w14:paraId="2C05BB43" w14:textId="77777777" w:rsidR="0011766F" w:rsidRDefault="0011766F" w:rsidP="0011766F">
      <w:pPr>
        <w:pStyle w:val="a8"/>
        <w:ind w:left="1654"/>
        <w:jc w:val="both"/>
      </w:pPr>
      <w:r>
        <w:rPr>
          <w:noProof/>
          <w:lang w:val="ru-RU" w:eastAsia="ru-RU"/>
        </w:rPr>
        <mc:AlternateContent>
          <mc:Choice Requires="wps">
            <w:drawing>
              <wp:anchor distT="0" distB="0" distL="0" distR="0" simplePos="0" relativeHeight="251660288" behindDoc="0" locked="0" layoutInCell="1" allowOverlap="1" wp14:anchorId="291946BF" wp14:editId="49BBDAB6">
                <wp:simplePos x="0" y="0"/>
                <wp:positionH relativeFrom="page">
                  <wp:posOffset>3236595</wp:posOffset>
                </wp:positionH>
                <wp:positionV relativeFrom="paragraph">
                  <wp:posOffset>159216</wp:posOffset>
                </wp:positionV>
                <wp:extent cx="1468120" cy="1397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8120" cy="13970"/>
                        </a:xfrm>
                        <a:custGeom>
                          <a:avLst/>
                          <a:gdLst/>
                          <a:ahLst/>
                          <a:cxnLst/>
                          <a:rect l="l" t="t" r="r" b="b"/>
                          <a:pathLst>
                            <a:path w="1468120" h="13970">
                              <a:moveTo>
                                <a:pt x="1468120" y="0"/>
                              </a:moveTo>
                              <a:lnTo>
                                <a:pt x="0" y="0"/>
                              </a:lnTo>
                              <a:lnTo>
                                <a:pt x="0" y="13970"/>
                              </a:lnTo>
                              <a:lnTo>
                                <a:pt x="1468120" y="13970"/>
                              </a:lnTo>
                              <a:lnTo>
                                <a:pt x="146812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B3253D5" id="Graphic 2" o:spid="_x0000_s1026" style="position:absolute;margin-left:254.85pt;margin-top:12.55pt;width:115.6pt;height:1.1pt;z-index:251660288;visibility:visible;mso-wrap-style:square;mso-wrap-distance-left:0;mso-wrap-distance-top:0;mso-wrap-distance-right:0;mso-wrap-distance-bottom:0;mso-position-horizontal:absolute;mso-position-horizontal-relative:page;mso-position-vertical:absolute;mso-position-vertical-relative:text;v-text-anchor:top" coordsize="1468120,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" path="m1468120,l,,,13970r1468120,l1468120,xe" fillcolor="black" stroked="f">
                <v:path arrowok="t"/>
                <w10:wrap anchorx="page"/>
              </v:shape>
            </w:pict>
          </mc:Fallback>
        </mc:AlternateContent>
      </w:r>
      <w:r>
        <w:t>publicat</w:t>
      </w:r>
      <w:r>
        <w:rPr>
          <w:spacing w:val="-2"/>
        </w:rPr>
        <w:t xml:space="preserve"> </w:t>
      </w:r>
      <w:r>
        <w:t>un</w:t>
      </w:r>
      <w:r>
        <w:rPr>
          <w:spacing w:val="-2"/>
        </w:rPr>
        <w:t xml:space="preserve"> </w:t>
      </w:r>
      <w:r>
        <w:t>astfel</w:t>
      </w:r>
      <w:r>
        <w:rPr>
          <w:spacing w:val="-3"/>
        </w:rPr>
        <w:t xml:space="preserve"> </w:t>
      </w:r>
      <w:r>
        <w:t>de</w:t>
      </w:r>
      <w:r>
        <w:rPr>
          <w:spacing w:val="-1"/>
        </w:rPr>
        <w:t xml:space="preserve"> </w:t>
      </w:r>
      <w:r>
        <w:t>anunţ: nu</w:t>
      </w:r>
    </w:p>
    <w:p w14:paraId="72EDBC53" w14:textId="77777777" w:rsidR="0011766F" w:rsidRDefault="0011766F" w:rsidP="0011766F">
      <w:pPr>
        <w:pStyle w:val="a"/>
        <w:widowControl w:val="0"/>
        <w:numPr>
          <w:ilvl w:val="0"/>
          <w:numId w:val="31"/>
        </w:numPr>
        <w:tabs>
          <w:tab w:val="clear" w:pos="1134"/>
          <w:tab w:val="left" w:pos="1653"/>
        </w:tabs>
        <w:autoSpaceDE w:val="0"/>
        <w:autoSpaceDN w:val="0"/>
        <w:spacing w:before="112"/>
        <w:ind w:left="1653" w:hanging="359"/>
        <w:jc w:val="both"/>
      </w:pPr>
      <w:r>
        <w:rPr>
          <w:b/>
        </w:rPr>
        <w:t>Data</w:t>
      </w:r>
      <w:r>
        <w:rPr>
          <w:b/>
          <w:spacing w:val="-7"/>
        </w:rPr>
        <w:t xml:space="preserve"> </w:t>
      </w:r>
      <w:r>
        <w:rPr>
          <w:b/>
        </w:rPr>
        <w:t>transmiterii</w:t>
      </w:r>
      <w:r>
        <w:rPr>
          <w:b/>
          <w:spacing w:val="-6"/>
        </w:rPr>
        <w:t xml:space="preserve"> </w:t>
      </w:r>
      <w:r>
        <w:rPr>
          <w:b/>
        </w:rPr>
        <w:t>spre</w:t>
      </w:r>
      <w:r>
        <w:rPr>
          <w:b/>
          <w:spacing w:val="-8"/>
        </w:rPr>
        <w:t xml:space="preserve"> </w:t>
      </w:r>
      <w:r>
        <w:rPr>
          <w:b/>
        </w:rPr>
        <w:t>publicare</w:t>
      </w:r>
      <w:r>
        <w:rPr>
          <w:b/>
          <w:spacing w:val="-4"/>
        </w:rPr>
        <w:t xml:space="preserve"> </w:t>
      </w:r>
      <w:r>
        <w:rPr>
          <w:b/>
        </w:rPr>
        <w:t>a</w:t>
      </w:r>
      <w:r>
        <w:rPr>
          <w:b/>
          <w:spacing w:val="-7"/>
        </w:rPr>
        <w:t xml:space="preserve"> </w:t>
      </w:r>
      <w:r>
        <w:rPr>
          <w:b/>
        </w:rPr>
        <w:t>anunțului</w:t>
      </w:r>
      <w:r>
        <w:rPr>
          <w:b/>
          <w:spacing w:val="-6"/>
        </w:rPr>
        <w:t xml:space="preserve"> </w:t>
      </w:r>
      <w:r>
        <w:rPr>
          <w:b/>
        </w:rPr>
        <w:t>de</w:t>
      </w:r>
      <w:r>
        <w:rPr>
          <w:b/>
          <w:spacing w:val="-15"/>
        </w:rPr>
        <w:t xml:space="preserve"> </w:t>
      </w:r>
      <w:r>
        <w:rPr>
          <w:b/>
        </w:rPr>
        <w:t>participare</w:t>
      </w:r>
      <w:r>
        <w:t>:</w:t>
      </w:r>
      <w:r>
        <w:rPr>
          <w:spacing w:val="-5"/>
        </w:rPr>
        <w:t xml:space="preserve"> </w:t>
      </w:r>
      <w:r>
        <w:rPr>
          <w:u w:val="single"/>
        </w:rPr>
        <w:t>26-28.05.</w:t>
      </w:r>
      <w:r>
        <w:rPr>
          <w:spacing w:val="-2"/>
          <w:u w:val="single"/>
        </w:rPr>
        <w:t>2026</w:t>
      </w:r>
    </w:p>
    <w:p w14:paraId="255EA4D4" w14:textId="77777777" w:rsidR="0011766F" w:rsidRDefault="0011766F" w:rsidP="0011766F">
      <w:pPr>
        <w:pStyle w:val="a"/>
        <w:widowControl w:val="0"/>
        <w:numPr>
          <w:ilvl w:val="0"/>
          <w:numId w:val="31"/>
        </w:numPr>
        <w:tabs>
          <w:tab w:val="clear" w:pos="1134"/>
          <w:tab w:val="left" w:pos="1653"/>
        </w:tabs>
        <w:autoSpaceDE w:val="0"/>
        <w:autoSpaceDN w:val="0"/>
        <w:spacing w:before="126"/>
        <w:ind w:left="1653" w:hanging="359"/>
        <w:jc w:val="both"/>
        <w:rPr>
          <w:b/>
        </w:rPr>
      </w:pPr>
      <w:r>
        <w:rPr>
          <w:b/>
        </w:rPr>
        <w:t>În</w:t>
      </w:r>
      <w:r>
        <w:rPr>
          <w:b/>
          <w:spacing w:val="-5"/>
        </w:rPr>
        <w:t xml:space="preserve"> </w:t>
      </w:r>
      <w:r>
        <w:rPr>
          <w:b/>
        </w:rPr>
        <w:t>cadrul</w:t>
      </w:r>
      <w:r>
        <w:rPr>
          <w:b/>
          <w:spacing w:val="-9"/>
        </w:rPr>
        <w:t xml:space="preserve"> </w:t>
      </w:r>
      <w:r>
        <w:rPr>
          <w:b/>
        </w:rPr>
        <w:t>procedurii</w:t>
      </w:r>
      <w:r>
        <w:rPr>
          <w:b/>
          <w:spacing w:val="-4"/>
        </w:rPr>
        <w:t xml:space="preserve"> </w:t>
      </w:r>
      <w:r>
        <w:rPr>
          <w:b/>
        </w:rPr>
        <w:t>de</w:t>
      </w:r>
      <w:r>
        <w:rPr>
          <w:b/>
          <w:spacing w:val="-5"/>
        </w:rPr>
        <w:t xml:space="preserve"> </w:t>
      </w:r>
      <w:r>
        <w:rPr>
          <w:b/>
        </w:rPr>
        <w:t>achiziție</w:t>
      </w:r>
      <w:r>
        <w:rPr>
          <w:b/>
          <w:spacing w:val="-5"/>
        </w:rPr>
        <w:t xml:space="preserve"> </w:t>
      </w:r>
      <w:r>
        <w:rPr>
          <w:b/>
        </w:rPr>
        <w:t>publică</w:t>
      </w:r>
      <w:r>
        <w:rPr>
          <w:b/>
          <w:spacing w:val="-3"/>
        </w:rPr>
        <w:t xml:space="preserve"> </w:t>
      </w:r>
      <w:r>
        <w:rPr>
          <w:b/>
        </w:rPr>
        <w:t>se</w:t>
      </w:r>
      <w:r>
        <w:rPr>
          <w:b/>
          <w:spacing w:val="-5"/>
        </w:rPr>
        <w:t xml:space="preserve"> </w:t>
      </w:r>
      <w:r>
        <w:rPr>
          <w:b/>
        </w:rPr>
        <w:t>va</w:t>
      </w:r>
      <w:r>
        <w:rPr>
          <w:b/>
          <w:spacing w:val="-2"/>
        </w:rPr>
        <w:t xml:space="preserve"> utiliza/accepta:</w:t>
      </w:r>
    </w:p>
    <w:p w14:paraId="3AE6296A" w14:textId="77777777" w:rsidR="0011766F" w:rsidRDefault="0011766F" w:rsidP="0011766F">
      <w:pPr>
        <w:spacing w:before="148" w:after="1"/>
        <w:rPr>
          <w:b/>
          <w:sz w:val="20"/>
        </w:rPr>
      </w:pPr>
    </w:p>
    <w:tbl>
      <w:tblPr>
        <w:tblStyle w:val="TableNormal"/>
        <w:tblW w:w="0" w:type="auto"/>
        <w:tblInd w:w="1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70"/>
        <w:gridCol w:w="3706"/>
      </w:tblGrid>
      <w:tr w:rsidR="0011766F" w14:paraId="6358D854" w14:textId="77777777" w:rsidTr="00107812">
        <w:trPr>
          <w:trHeight w:val="468"/>
        </w:trPr>
        <w:tc>
          <w:tcPr>
            <w:tcW w:w="5170" w:type="dxa"/>
          </w:tcPr>
          <w:p w14:paraId="2ACF9D87" w14:textId="77777777" w:rsidR="0011766F" w:rsidRDefault="0011766F" w:rsidP="00107812">
            <w:pPr>
              <w:pStyle w:val="TableParagraph"/>
              <w:spacing w:line="236" w:lineRule="exact"/>
              <w:ind w:left="397"/>
              <w:rPr>
                <w:b/>
              </w:rPr>
            </w:pPr>
            <w:r>
              <w:rPr>
                <w:b/>
              </w:rPr>
              <w:t>Denumirea</w:t>
            </w:r>
            <w:r>
              <w:rPr>
                <w:b/>
                <w:spacing w:val="-14"/>
              </w:rPr>
              <w:t xml:space="preserve"> </w:t>
            </w:r>
            <w:r>
              <w:rPr>
                <w:b/>
              </w:rPr>
              <w:t>instrumentului</w:t>
            </w:r>
            <w:r>
              <w:rPr>
                <w:b/>
                <w:spacing w:val="-13"/>
              </w:rPr>
              <w:t xml:space="preserve"> </w:t>
            </w:r>
            <w:r>
              <w:rPr>
                <w:b/>
                <w:spacing w:val="-2"/>
              </w:rPr>
              <w:t>electronic</w:t>
            </w:r>
          </w:p>
        </w:tc>
        <w:tc>
          <w:tcPr>
            <w:tcW w:w="3706" w:type="dxa"/>
          </w:tcPr>
          <w:p w14:paraId="79DB0B99" w14:textId="77777777" w:rsidR="0011766F" w:rsidRDefault="0011766F" w:rsidP="00107812">
            <w:pPr>
              <w:pStyle w:val="TableParagraph"/>
              <w:spacing w:line="236" w:lineRule="exact"/>
              <w:ind w:left="399"/>
              <w:rPr>
                <w:b/>
              </w:rPr>
            </w:pPr>
            <w:r>
              <w:rPr>
                <w:b/>
              </w:rPr>
              <w:t>Se</w:t>
            </w:r>
            <w:r>
              <w:rPr>
                <w:b/>
                <w:spacing w:val="-8"/>
              </w:rPr>
              <w:t xml:space="preserve"> </w:t>
            </w:r>
            <w:r>
              <w:rPr>
                <w:b/>
              </w:rPr>
              <w:t>va</w:t>
            </w:r>
            <w:r>
              <w:rPr>
                <w:b/>
                <w:spacing w:val="-7"/>
              </w:rPr>
              <w:t xml:space="preserve"> </w:t>
            </w:r>
            <w:r>
              <w:rPr>
                <w:b/>
              </w:rPr>
              <w:t>utiliza/accepta</w:t>
            </w:r>
            <w:r>
              <w:rPr>
                <w:b/>
                <w:spacing w:val="-9"/>
              </w:rPr>
              <w:t xml:space="preserve"> </w:t>
            </w:r>
            <w:r>
              <w:rPr>
                <w:b/>
              </w:rPr>
              <w:t>sau</w:t>
            </w:r>
            <w:r>
              <w:rPr>
                <w:b/>
                <w:spacing w:val="-6"/>
              </w:rPr>
              <w:t xml:space="preserve"> </w:t>
            </w:r>
            <w:r>
              <w:rPr>
                <w:b/>
                <w:spacing w:val="-5"/>
              </w:rPr>
              <w:t>nu</w:t>
            </w:r>
          </w:p>
        </w:tc>
      </w:tr>
      <w:tr w:rsidR="0011766F" w14:paraId="2DBD2FF4" w14:textId="77777777" w:rsidTr="00107812">
        <w:trPr>
          <w:trHeight w:val="466"/>
        </w:trPr>
        <w:tc>
          <w:tcPr>
            <w:tcW w:w="5170" w:type="dxa"/>
          </w:tcPr>
          <w:p w14:paraId="626FF025" w14:textId="77777777" w:rsidR="0011766F" w:rsidRDefault="0011766F" w:rsidP="00107812">
            <w:pPr>
              <w:pStyle w:val="TableParagraph"/>
              <w:spacing w:line="232" w:lineRule="exact"/>
              <w:ind w:left="397"/>
            </w:pPr>
            <w:r>
              <w:t>depunerea</w:t>
            </w:r>
            <w:r>
              <w:rPr>
                <w:spacing w:val="-14"/>
              </w:rPr>
              <w:t xml:space="preserve"> </w:t>
            </w:r>
            <w:r>
              <w:t>electronică</w:t>
            </w:r>
            <w:r>
              <w:rPr>
                <w:spacing w:val="-13"/>
              </w:rPr>
              <w:t xml:space="preserve"> </w:t>
            </w:r>
            <w:r>
              <w:t>a</w:t>
            </w:r>
            <w:r>
              <w:rPr>
                <w:spacing w:val="-11"/>
              </w:rPr>
              <w:t xml:space="preserve"> </w:t>
            </w:r>
            <w:r>
              <w:t>ofertelor</w:t>
            </w:r>
            <w:r>
              <w:rPr>
                <w:spacing w:val="-10"/>
              </w:rPr>
              <w:t xml:space="preserve"> </w:t>
            </w:r>
            <w:r>
              <w:t>sau</w:t>
            </w:r>
            <w:r>
              <w:rPr>
                <w:spacing w:val="-14"/>
              </w:rPr>
              <w:t xml:space="preserve"> </w:t>
            </w:r>
            <w:r>
              <w:t>a</w:t>
            </w:r>
            <w:r>
              <w:rPr>
                <w:spacing w:val="-11"/>
              </w:rPr>
              <w:t xml:space="preserve"> </w:t>
            </w:r>
            <w:r>
              <w:t>cererilor</w:t>
            </w:r>
            <w:r>
              <w:rPr>
                <w:spacing w:val="-10"/>
              </w:rPr>
              <w:t xml:space="preserve"> </w:t>
            </w:r>
            <w:r>
              <w:t xml:space="preserve">de </w:t>
            </w:r>
            <w:r>
              <w:rPr>
                <w:spacing w:val="-2"/>
              </w:rPr>
              <w:t>participare</w:t>
            </w:r>
          </w:p>
        </w:tc>
        <w:tc>
          <w:tcPr>
            <w:tcW w:w="3706" w:type="dxa"/>
          </w:tcPr>
          <w:p w14:paraId="7B5CAF47" w14:textId="77777777" w:rsidR="0011766F" w:rsidRDefault="0011766F" w:rsidP="00107812">
            <w:pPr>
              <w:pStyle w:val="TableParagraph"/>
              <w:spacing w:line="236" w:lineRule="exact"/>
              <w:ind w:left="399"/>
            </w:pPr>
            <w:r>
              <w:t>Se</w:t>
            </w:r>
            <w:r>
              <w:rPr>
                <w:spacing w:val="-10"/>
              </w:rPr>
              <w:t xml:space="preserve"> </w:t>
            </w:r>
            <w:r>
              <w:t>va</w:t>
            </w:r>
            <w:r>
              <w:rPr>
                <w:spacing w:val="5"/>
              </w:rPr>
              <w:t xml:space="preserve"> </w:t>
            </w:r>
            <w:r>
              <w:rPr>
                <w:spacing w:val="-2"/>
              </w:rPr>
              <w:t>utiliza</w:t>
            </w:r>
          </w:p>
        </w:tc>
      </w:tr>
      <w:tr w:rsidR="0011766F" w14:paraId="0E447D6A" w14:textId="77777777" w:rsidTr="00107812">
        <w:trPr>
          <w:trHeight w:val="233"/>
        </w:trPr>
        <w:tc>
          <w:tcPr>
            <w:tcW w:w="5170" w:type="dxa"/>
          </w:tcPr>
          <w:p w14:paraId="4DE5728A" w14:textId="77777777" w:rsidR="0011766F" w:rsidRDefault="0011766F" w:rsidP="00107812">
            <w:pPr>
              <w:pStyle w:val="TableParagraph"/>
              <w:spacing w:line="214" w:lineRule="exact"/>
              <w:ind w:left="397"/>
            </w:pPr>
            <w:r>
              <w:t>sistemul</w:t>
            </w:r>
            <w:r>
              <w:rPr>
                <w:spacing w:val="-5"/>
              </w:rPr>
              <w:t xml:space="preserve"> </w:t>
            </w:r>
            <w:r>
              <w:t>de</w:t>
            </w:r>
            <w:r>
              <w:rPr>
                <w:spacing w:val="-10"/>
              </w:rPr>
              <w:t xml:space="preserve"> </w:t>
            </w:r>
            <w:r>
              <w:t>comenzi</w:t>
            </w:r>
            <w:r>
              <w:rPr>
                <w:spacing w:val="1"/>
              </w:rPr>
              <w:t xml:space="preserve"> </w:t>
            </w:r>
            <w:r>
              <w:rPr>
                <w:spacing w:val="-2"/>
              </w:rPr>
              <w:t>electronice</w:t>
            </w:r>
          </w:p>
        </w:tc>
        <w:tc>
          <w:tcPr>
            <w:tcW w:w="3706" w:type="dxa"/>
          </w:tcPr>
          <w:p w14:paraId="7667FC3C" w14:textId="77777777" w:rsidR="0011766F" w:rsidRDefault="0011766F" w:rsidP="00107812">
            <w:pPr>
              <w:pStyle w:val="TableParagraph"/>
              <w:spacing w:line="214" w:lineRule="exact"/>
              <w:ind w:left="399"/>
            </w:pPr>
            <w:r>
              <w:t>Nu</w:t>
            </w:r>
            <w:r>
              <w:rPr>
                <w:spacing w:val="-3"/>
              </w:rPr>
              <w:t xml:space="preserve"> </w:t>
            </w:r>
            <w:r>
              <w:t>se</w:t>
            </w:r>
            <w:r>
              <w:rPr>
                <w:spacing w:val="-7"/>
              </w:rPr>
              <w:t xml:space="preserve"> </w:t>
            </w:r>
            <w:r>
              <w:t>va</w:t>
            </w:r>
            <w:r>
              <w:rPr>
                <w:spacing w:val="5"/>
              </w:rPr>
              <w:t xml:space="preserve"> </w:t>
            </w:r>
            <w:r>
              <w:rPr>
                <w:spacing w:val="-2"/>
              </w:rPr>
              <w:t>utiliza</w:t>
            </w:r>
          </w:p>
        </w:tc>
      </w:tr>
      <w:tr w:rsidR="0011766F" w14:paraId="2B85B594" w14:textId="77777777" w:rsidTr="00107812">
        <w:trPr>
          <w:trHeight w:val="233"/>
        </w:trPr>
        <w:tc>
          <w:tcPr>
            <w:tcW w:w="5170" w:type="dxa"/>
          </w:tcPr>
          <w:p w14:paraId="748C0978" w14:textId="77777777" w:rsidR="0011766F" w:rsidRDefault="0011766F" w:rsidP="00107812">
            <w:pPr>
              <w:pStyle w:val="TableParagraph"/>
              <w:spacing w:line="214" w:lineRule="exact"/>
              <w:ind w:left="397"/>
            </w:pPr>
            <w:r>
              <w:t>facturarea</w:t>
            </w:r>
            <w:r>
              <w:rPr>
                <w:spacing w:val="-7"/>
              </w:rPr>
              <w:t xml:space="preserve"> </w:t>
            </w:r>
            <w:r>
              <w:rPr>
                <w:spacing w:val="-2"/>
              </w:rPr>
              <w:t>electronică</w:t>
            </w:r>
          </w:p>
        </w:tc>
        <w:tc>
          <w:tcPr>
            <w:tcW w:w="3706" w:type="dxa"/>
          </w:tcPr>
          <w:p w14:paraId="3B54491D" w14:textId="77777777" w:rsidR="0011766F" w:rsidRDefault="0011766F" w:rsidP="00107812">
            <w:pPr>
              <w:pStyle w:val="TableParagraph"/>
              <w:spacing w:line="214" w:lineRule="exact"/>
              <w:ind w:left="399"/>
            </w:pPr>
            <w:r>
              <w:t>Se</w:t>
            </w:r>
            <w:r>
              <w:rPr>
                <w:spacing w:val="-10"/>
              </w:rPr>
              <w:t xml:space="preserve"> </w:t>
            </w:r>
            <w:r>
              <w:t>va</w:t>
            </w:r>
            <w:r>
              <w:rPr>
                <w:spacing w:val="5"/>
              </w:rPr>
              <w:t xml:space="preserve"> </w:t>
            </w:r>
            <w:r>
              <w:rPr>
                <w:spacing w:val="-2"/>
              </w:rPr>
              <w:t>utiliza</w:t>
            </w:r>
          </w:p>
        </w:tc>
      </w:tr>
      <w:tr w:rsidR="0011766F" w14:paraId="7C054B9B" w14:textId="77777777" w:rsidTr="00107812">
        <w:trPr>
          <w:trHeight w:val="233"/>
        </w:trPr>
        <w:tc>
          <w:tcPr>
            <w:tcW w:w="5170" w:type="dxa"/>
          </w:tcPr>
          <w:p w14:paraId="4393B2A7" w14:textId="77777777" w:rsidR="0011766F" w:rsidRDefault="0011766F" w:rsidP="00107812">
            <w:pPr>
              <w:pStyle w:val="TableParagraph"/>
              <w:spacing w:line="214" w:lineRule="exact"/>
              <w:ind w:left="397"/>
            </w:pPr>
            <w:r>
              <w:t>plățile</w:t>
            </w:r>
            <w:r>
              <w:rPr>
                <w:spacing w:val="-9"/>
              </w:rPr>
              <w:t xml:space="preserve"> </w:t>
            </w:r>
            <w:r>
              <w:rPr>
                <w:spacing w:val="-2"/>
              </w:rPr>
              <w:t>electronice</w:t>
            </w:r>
          </w:p>
        </w:tc>
        <w:tc>
          <w:tcPr>
            <w:tcW w:w="3706" w:type="dxa"/>
          </w:tcPr>
          <w:p w14:paraId="143979E0" w14:textId="77777777" w:rsidR="0011766F" w:rsidRDefault="0011766F" w:rsidP="00107812">
            <w:pPr>
              <w:pStyle w:val="TableParagraph"/>
              <w:spacing w:line="214" w:lineRule="exact"/>
              <w:ind w:left="399"/>
            </w:pPr>
            <w:r>
              <w:t>Se</w:t>
            </w:r>
            <w:r>
              <w:rPr>
                <w:spacing w:val="-10"/>
              </w:rPr>
              <w:t xml:space="preserve"> </w:t>
            </w:r>
            <w:r>
              <w:t>va</w:t>
            </w:r>
            <w:r>
              <w:rPr>
                <w:spacing w:val="5"/>
              </w:rPr>
              <w:t xml:space="preserve"> </w:t>
            </w:r>
            <w:r>
              <w:rPr>
                <w:spacing w:val="-2"/>
              </w:rPr>
              <w:t>utiliza</w:t>
            </w:r>
          </w:p>
        </w:tc>
      </w:tr>
    </w:tbl>
    <w:p w14:paraId="72327337" w14:textId="77777777" w:rsidR="0011766F" w:rsidRDefault="0011766F" w:rsidP="0011766F">
      <w:pPr>
        <w:pStyle w:val="a"/>
        <w:widowControl w:val="0"/>
        <w:numPr>
          <w:ilvl w:val="0"/>
          <w:numId w:val="31"/>
        </w:numPr>
        <w:tabs>
          <w:tab w:val="clear" w:pos="1134"/>
          <w:tab w:val="left" w:pos="1654"/>
        </w:tabs>
        <w:autoSpaceDE w:val="0"/>
        <w:autoSpaceDN w:val="0"/>
        <w:spacing w:before="237"/>
        <w:ind w:left="1654" w:right="971" w:hanging="360"/>
        <w:jc w:val="both"/>
      </w:pPr>
      <w:r>
        <w:t xml:space="preserve">Contractul intră sub incidența Acordului privind achizițiile guvernamentale al Organizației Mondiale a Comerțului (numai în cazul anunțurilor transmise spre publicare în Jurnalul Oficial al Uniunii Europene): </w:t>
      </w:r>
      <w:r>
        <w:rPr>
          <w:u w:val="single"/>
        </w:rPr>
        <w:t>nu este</w:t>
      </w:r>
    </w:p>
    <w:p w14:paraId="147AF334" w14:textId="77777777" w:rsidR="0011766F" w:rsidRDefault="0011766F" w:rsidP="0011766F">
      <w:pPr>
        <w:pStyle w:val="a"/>
        <w:widowControl w:val="0"/>
        <w:numPr>
          <w:ilvl w:val="0"/>
          <w:numId w:val="31"/>
        </w:numPr>
        <w:tabs>
          <w:tab w:val="clear" w:pos="1134"/>
          <w:tab w:val="left" w:pos="1653"/>
        </w:tabs>
        <w:autoSpaceDE w:val="0"/>
        <w:autoSpaceDN w:val="0"/>
        <w:spacing w:before="128"/>
        <w:ind w:left="1653" w:hanging="359"/>
        <w:jc w:val="both"/>
        <w:rPr>
          <w:b/>
        </w:rPr>
      </w:pPr>
      <w:r>
        <w:rPr>
          <w:b/>
        </w:rPr>
        <w:t>Alte</w:t>
      </w:r>
      <w:r>
        <w:rPr>
          <w:b/>
          <w:spacing w:val="-8"/>
        </w:rPr>
        <w:t xml:space="preserve"> </w:t>
      </w:r>
      <w:r>
        <w:rPr>
          <w:b/>
        </w:rPr>
        <w:t>informații</w:t>
      </w:r>
      <w:r>
        <w:rPr>
          <w:b/>
          <w:spacing w:val="1"/>
        </w:rPr>
        <w:t xml:space="preserve"> </w:t>
      </w:r>
      <w:r>
        <w:rPr>
          <w:b/>
        </w:rPr>
        <w:t>relevante:</w:t>
      </w:r>
      <w:r>
        <w:rPr>
          <w:b/>
          <w:spacing w:val="-5"/>
        </w:rPr>
        <w:t xml:space="preserve"> </w:t>
      </w:r>
      <w:r>
        <w:rPr>
          <w:b/>
          <w:u w:val="single"/>
        </w:rPr>
        <w:t>nu</w:t>
      </w:r>
      <w:r>
        <w:rPr>
          <w:b/>
          <w:spacing w:val="3"/>
          <w:u w:val="single"/>
        </w:rPr>
        <w:t xml:space="preserve"> </w:t>
      </w:r>
      <w:r>
        <w:rPr>
          <w:b/>
          <w:spacing w:val="-4"/>
          <w:u w:val="single"/>
        </w:rPr>
        <w:t>sunt</w:t>
      </w:r>
    </w:p>
    <w:p w14:paraId="5EE96652" w14:textId="77777777" w:rsidR="00312F05" w:rsidRDefault="00312F05" w:rsidP="00312F05">
      <w:pPr>
        <w:tabs>
          <w:tab w:val="left" w:pos="3494"/>
        </w:tabs>
      </w:pPr>
    </w:p>
    <w:p w14:paraId="5391CF44" w14:textId="3B0732AD" w:rsidR="00312F05" w:rsidRDefault="00312F05" w:rsidP="00312F05">
      <w:pPr>
        <w:spacing w:line="276" w:lineRule="auto"/>
        <w:jc w:val="both"/>
        <w:rPr>
          <w:rFonts w:eastAsia="Calibri"/>
        </w:rPr>
      </w:pPr>
      <w:r>
        <w:tab/>
      </w:r>
    </w:p>
    <w:p w14:paraId="1BC935FA" w14:textId="77777777" w:rsidR="00312F05" w:rsidRDefault="00312F05" w:rsidP="00312F05">
      <w:pPr>
        <w:spacing w:line="276" w:lineRule="auto"/>
        <w:jc w:val="both"/>
        <w:rPr>
          <w:rFonts w:eastAsia="Calibri"/>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3C223D">
      <w:pPr>
        <w:numPr>
          <w:ilvl w:val="0"/>
          <w:numId w:val="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lastRenderedPageBreak/>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3C223D">
      <w:pPr>
        <w:numPr>
          <w:ilvl w:val="0"/>
          <w:numId w:val="7"/>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3C223D">
      <w:pPr>
        <w:numPr>
          <w:ilvl w:val="0"/>
          <w:numId w:val="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lastRenderedPageBreak/>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2"/>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3C223D">
      <w:pPr>
        <w:numPr>
          <w:ilvl w:val="0"/>
          <w:numId w:val="7"/>
        </w:numPr>
        <w:spacing w:before="240" w:after="160" w:line="259" w:lineRule="auto"/>
        <w:jc w:val="both"/>
        <w:rPr>
          <w:rFonts w:eastAsia="Calibri"/>
          <w:b/>
          <w:noProof w:val="0"/>
        </w:rPr>
      </w:pPr>
      <w:r w:rsidRPr="00FF430B">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lastRenderedPageBreak/>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lastRenderedPageBreak/>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223D">
      <w:pPr>
        <w:numPr>
          <w:ilvl w:val="0"/>
          <w:numId w:val="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lastRenderedPageBreak/>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02A61926" w14:textId="77777777" w:rsidR="00312F05" w:rsidRPr="00FF430B" w:rsidRDefault="00312F05" w:rsidP="00312F05">
      <w:pPr>
        <w:spacing w:after="200" w:line="276" w:lineRule="auto"/>
        <w:jc w:val="center"/>
        <w:rPr>
          <w:lang w:val="ro-MD" w:eastAsia="zh-CN"/>
        </w:rPr>
      </w:pPr>
    </w:p>
    <w:p w14:paraId="391F882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09B6B5E9" w14:textId="77777777" w:rsidR="00312F05" w:rsidRPr="00FF430B" w:rsidRDefault="00312F05" w:rsidP="00312F05">
      <w:pPr>
        <w:jc w:val="right"/>
        <w:rPr>
          <w:noProof w:val="0"/>
          <w:lang w:val="ro-MD"/>
        </w:rPr>
      </w:pPr>
      <w:r w:rsidRPr="00FF430B">
        <w:rPr>
          <w:noProof w:val="0"/>
          <w:lang w:val="ro-MD"/>
        </w:rPr>
        <w:t>la Documentația standard nr._____</w:t>
      </w:r>
    </w:p>
    <w:p w14:paraId="416D542E" w14:textId="77777777" w:rsidR="00312F05" w:rsidRPr="00FF430B" w:rsidRDefault="00312F05" w:rsidP="00312F05">
      <w:pPr>
        <w:jc w:val="right"/>
        <w:rPr>
          <w:noProof w:val="0"/>
          <w:lang w:val="ro-MD"/>
        </w:rPr>
      </w:pPr>
      <w:r w:rsidRPr="00FF430B">
        <w:rPr>
          <w:noProof w:val="0"/>
          <w:lang w:val="ro-MD"/>
        </w:rPr>
        <w:t>din “____” ________ 20___</w:t>
      </w:r>
    </w:p>
    <w:p w14:paraId="1A434CD1" w14:textId="77777777" w:rsidR="00312F05" w:rsidRPr="00FF430B" w:rsidRDefault="00312F05" w:rsidP="00312F05">
      <w:pPr>
        <w:spacing w:after="200" w:line="276" w:lineRule="auto"/>
        <w:jc w:val="center"/>
        <w:rPr>
          <w:lang w:val="ro-MD" w:eastAsia="zh-CN"/>
        </w:rPr>
      </w:pPr>
    </w:p>
    <w:p w14:paraId="22E6BB2E" w14:textId="77777777" w:rsidR="00312F05" w:rsidRPr="00FF430B" w:rsidRDefault="00312F05" w:rsidP="00312F05">
      <w:pPr>
        <w:rPr>
          <w:lang w:val="ro-MD" w:eastAsia="zh-CN"/>
        </w:rPr>
      </w:pPr>
    </w:p>
    <w:p w14:paraId="08A7919B" w14:textId="77777777" w:rsidR="00312F05" w:rsidRPr="00FF430B" w:rsidRDefault="00312F05" w:rsidP="00312F05">
      <w:pPr>
        <w:jc w:val="center"/>
        <w:rPr>
          <w:b/>
          <w:lang w:val="ro-MD"/>
        </w:rPr>
      </w:pPr>
    </w:p>
    <w:p w14:paraId="1F899C23"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7D37A05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A0FEBB9"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FD2ED41"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0D048151" w14:textId="77777777" w:rsidTr="00F30D94">
        <w:trPr>
          <w:cantSplit/>
          <w:trHeight w:val="300"/>
        </w:trPr>
        <w:tc>
          <w:tcPr>
            <w:tcW w:w="709" w:type="dxa"/>
            <w:vMerge w:val="restart"/>
          </w:tcPr>
          <w:p w14:paraId="49E4904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080FB4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F3548D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A38E6E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03FE201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72261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3EC1AA65" w14:textId="77777777" w:rsidTr="00F30D94">
        <w:trPr>
          <w:cantSplit/>
          <w:trHeight w:val="240"/>
        </w:trPr>
        <w:tc>
          <w:tcPr>
            <w:tcW w:w="709" w:type="dxa"/>
            <w:vMerge/>
          </w:tcPr>
          <w:p w14:paraId="00E1AAEA"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6C66861B"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3433B55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2182DD9C" w14:textId="77777777" w:rsidTr="00F30D94">
        <w:trPr>
          <w:cantSplit/>
          <w:trHeight w:val="120"/>
        </w:trPr>
        <w:tc>
          <w:tcPr>
            <w:tcW w:w="709" w:type="dxa"/>
            <w:vMerge/>
          </w:tcPr>
          <w:p w14:paraId="26B2B6F7"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3121E624"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7C86C6B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9818FC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A759B8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6CDCB33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9D4BDD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53CDDFD5" w14:textId="77777777" w:rsidTr="00F30D94">
        <w:trPr>
          <w:cantSplit/>
          <w:trHeight w:val="180"/>
        </w:trPr>
        <w:tc>
          <w:tcPr>
            <w:tcW w:w="709" w:type="dxa"/>
          </w:tcPr>
          <w:p w14:paraId="347C659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23531DD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46AD7B5B"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8622442"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3815B56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3DDA19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88DD269"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16B79E31" w14:textId="77777777" w:rsidTr="00F30D94">
        <w:trPr>
          <w:cantSplit/>
          <w:trHeight w:val="1372"/>
        </w:trPr>
        <w:tc>
          <w:tcPr>
            <w:tcW w:w="709" w:type="dxa"/>
          </w:tcPr>
          <w:p w14:paraId="1C10D87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4D4DA1F4" w14:textId="77777777" w:rsidR="00312F05" w:rsidRPr="00FF430B" w:rsidRDefault="00312F05" w:rsidP="00F30D94">
            <w:pPr>
              <w:pStyle w:val="a8"/>
              <w:tabs>
                <w:tab w:val="left" w:pos="567"/>
              </w:tabs>
              <w:rPr>
                <w:rFonts w:ascii="Times New Roman" w:hAnsi="Times New Roman"/>
                <w:szCs w:val="24"/>
                <w:lang w:val="ro-MD"/>
              </w:rPr>
            </w:pPr>
          </w:p>
          <w:p w14:paraId="364ADB1E" w14:textId="77777777" w:rsidR="00312F05" w:rsidRPr="00FF430B" w:rsidRDefault="00312F05" w:rsidP="00F30D94">
            <w:pPr>
              <w:pStyle w:val="a8"/>
              <w:tabs>
                <w:tab w:val="left" w:pos="567"/>
              </w:tabs>
              <w:rPr>
                <w:rFonts w:ascii="Times New Roman" w:hAnsi="Times New Roman"/>
                <w:szCs w:val="24"/>
                <w:lang w:val="ro-MD"/>
              </w:rPr>
            </w:pPr>
          </w:p>
          <w:p w14:paraId="70C4E0B1" w14:textId="77777777" w:rsidR="00312F05" w:rsidRPr="00FF430B" w:rsidRDefault="00312F05" w:rsidP="00F30D94">
            <w:pPr>
              <w:pStyle w:val="a8"/>
              <w:tabs>
                <w:tab w:val="left" w:pos="567"/>
              </w:tabs>
              <w:rPr>
                <w:rFonts w:ascii="Times New Roman" w:hAnsi="Times New Roman"/>
                <w:szCs w:val="24"/>
                <w:lang w:val="ro-MD"/>
              </w:rPr>
            </w:pPr>
          </w:p>
          <w:p w14:paraId="4BECDB7D"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8AD278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05D2F73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963765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7BEB9C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AE9AB2E"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71590423"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7F009970"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550B5F16"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04BC382"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65981702"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0D6E17D2" w14:textId="77777777" w:rsidTr="00F30D94">
        <w:trPr>
          <w:cantSplit/>
          <w:trHeight w:val="1412"/>
        </w:trPr>
        <w:tc>
          <w:tcPr>
            <w:tcW w:w="709" w:type="dxa"/>
          </w:tcPr>
          <w:p w14:paraId="1D3C77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3.</w:t>
            </w:r>
          </w:p>
          <w:p w14:paraId="33D256F5" w14:textId="77777777" w:rsidR="00312F05" w:rsidRPr="00FF430B" w:rsidRDefault="00312F05" w:rsidP="00F30D94">
            <w:pPr>
              <w:pStyle w:val="a8"/>
              <w:tabs>
                <w:tab w:val="left" w:pos="567"/>
              </w:tabs>
              <w:rPr>
                <w:rFonts w:ascii="Times New Roman" w:hAnsi="Times New Roman"/>
                <w:szCs w:val="24"/>
                <w:lang w:val="ro-MD"/>
              </w:rPr>
            </w:pPr>
          </w:p>
          <w:p w14:paraId="275EB8E4" w14:textId="77777777" w:rsidR="00312F05" w:rsidRPr="00FF430B" w:rsidRDefault="00312F05" w:rsidP="00F30D94">
            <w:pPr>
              <w:pStyle w:val="a8"/>
              <w:tabs>
                <w:tab w:val="left" w:pos="567"/>
              </w:tabs>
              <w:rPr>
                <w:rFonts w:ascii="Times New Roman" w:hAnsi="Times New Roman"/>
                <w:szCs w:val="24"/>
                <w:lang w:val="ro-MD"/>
              </w:rPr>
            </w:pPr>
          </w:p>
          <w:p w14:paraId="77E7CC08" w14:textId="77777777" w:rsidR="00312F05" w:rsidRPr="00FF430B" w:rsidRDefault="00312F05" w:rsidP="00F30D94">
            <w:pPr>
              <w:pStyle w:val="a8"/>
              <w:tabs>
                <w:tab w:val="left" w:pos="567"/>
              </w:tabs>
              <w:rPr>
                <w:rFonts w:ascii="Times New Roman" w:hAnsi="Times New Roman"/>
                <w:szCs w:val="24"/>
                <w:lang w:val="ro-MD"/>
              </w:rPr>
            </w:pPr>
          </w:p>
          <w:p w14:paraId="128B3A82"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02503A6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5ADD95E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1CD7F65"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39CE51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50D5AF4"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1C672AF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CE73365"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CAB8D59"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2C5A5923"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11A6A5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3A09D046" w14:textId="77777777" w:rsidTr="00F30D94">
        <w:trPr>
          <w:cantSplit/>
          <w:trHeight w:val="1593"/>
        </w:trPr>
        <w:tc>
          <w:tcPr>
            <w:tcW w:w="709" w:type="dxa"/>
          </w:tcPr>
          <w:p w14:paraId="53949E1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0780D6A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74B7B4C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69E6C7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6B4D48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24AD03C"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B234B5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40D1AC7"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5C8E8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07802D24"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B507E4A" w14:textId="77777777" w:rsidR="00312F05" w:rsidRPr="00FF430B" w:rsidRDefault="00312F05" w:rsidP="00F30D94">
            <w:pPr>
              <w:pStyle w:val="a8"/>
              <w:tabs>
                <w:tab w:val="left" w:pos="567"/>
              </w:tabs>
              <w:rPr>
                <w:rFonts w:ascii="Times New Roman" w:hAnsi="Times New Roman"/>
                <w:szCs w:val="24"/>
                <w:lang w:val="ro-MD"/>
              </w:rPr>
            </w:pPr>
          </w:p>
        </w:tc>
      </w:tr>
    </w:tbl>
    <w:p w14:paraId="2587DCC8" w14:textId="77777777" w:rsidR="00312F05" w:rsidRPr="00FF430B" w:rsidRDefault="00312F05" w:rsidP="00312F05">
      <w:pPr>
        <w:jc w:val="both"/>
        <w:rPr>
          <w:lang w:val="ro-MD"/>
        </w:rPr>
      </w:pPr>
    </w:p>
    <w:p w14:paraId="682DA5D7" w14:textId="77777777" w:rsidR="00312F05" w:rsidRPr="00FF430B" w:rsidRDefault="00312F05" w:rsidP="00312F05">
      <w:pPr>
        <w:jc w:val="both"/>
        <w:rPr>
          <w:lang w:val="ro-MD"/>
        </w:rPr>
      </w:pPr>
    </w:p>
    <w:p w14:paraId="3A402A5C"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4AA5CB8F"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557F195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07FD24FC"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1580985D" w14:textId="77777777" w:rsidR="00312F05" w:rsidRPr="00FF430B" w:rsidRDefault="00312F05" w:rsidP="00312F05">
      <w:pPr>
        <w:jc w:val="both"/>
        <w:rPr>
          <w:rFonts w:eastAsia="PMingLiU"/>
          <w:lang w:val="ro-MD" w:eastAsia="zh-CN"/>
        </w:rPr>
      </w:pPr>
    </w:p>
    <w:p w14:paraId="0161DFD6" w14:textId="77777777" w:rsidR="00312F05" w:rsidRPr="00FF430B" w:rsidRDefault="00312F05" w:rsidP="00312F05">
      <w:pPr>
        <w:jc w:val="both"/>
        <w:rPr>
          <w:rFonts w:eastAsia="PMingLiU"/>
          <w:lang w:val="ro-MD" w:eastAsia="zh-CN"/>
        </w:rPr>
      </w:pPr>
    </w:p>
    <w:p w14:paraId="22D4C320" w14:textId="77777777" w:rsidR="00312F05" w:rsidRPr="00FF430B" w:rsidRDefault="00312F05" w:rsidP="00312F05">
      <w:pPr>
        <w:jc w:val="both"/>
        <w:rPr>
          <w:rFonts w:eastAsia="PMingLiU"/>
          <w:lang w:val="ro-MD" w:eastAsia="zh-CN"/>
        </w:rPr>
      </w:pPr>
    </w:p>
    <w:p w14:paraId="574E66CF" w14:textId="77777777" w:rsidR="00312F05" w:rsidRPr="00FF430B" w:rsidRDefault="00312F05" w:rsidP="00312F05">
      <w:pPr>
        <w:jc w:val="both"/>
        <w:rPr>
          <w:rFonts w:eastAsia="PMingLiU"/>
          <w:lang w:val="ro-MD" w:eastAsia="zh-CN"/>
        </w:rPr>
      </w:pPr>
    </w:p>
    <w:p w14:paraId="75CB03C7" w14:textId="77777777" w:rsidR="00312F05" w:rsidRPr="00FF430B" w:rsidRDefault="00312F05" w:rsidP="00312F05">
      <w:pPr>
        <w:jc w:val="both"/>
        <w:rPr>
          <w:rFonts w:eastAsia="PMingLiU"/>
          <w:lang w:val="ro-MD" w:eastAsia="zh-CN"/>
        </w:rPr>
      </w:pPr>
    </w:p>
    <w:p w14:paraId="085CD318" w14:textId="77777777" w:rsidR="00312F05" w:rsidRPr="00FF430B" w:rsidRDefault="00312F05" w:rsidP="00312F05">
      <w:pPr>
        <w:jc w:val="both"/>
        <w:rPr>
          <w:rFonts w:eastAsia="PMingLiU"/>
          <w:lang w:val="ro-MD" w:eastAsia="zh-CN"/>
        </w:rPr>
      </w:pPr>
    </w:p>
    <w:p w14:paraId="6C1B057A" w14:textId="77777777" w:rsidR="00312F05" w:rsidRPr="00FF430B" w:rsidRDefault="00312F05" w:rsidP="00312F05">
      <w:pPr>
        <w:jc w:val="both"/>
        <w:rPr>
          <w:rFonts w:eastAsia="PMingLiU"/>
          <w:lang w:val="ro-MD" w:eastAsia="zh-CN"/>
        </w:rPr>
      </w:pPr>
    </w:p>
    <w:p w14:paraId="63ADF747" w14:textId="77777777" w:rsidR="00312F05" w:rsidRPr="00FF430B" w:rsidRDefault="00312F05" w:rsidP="00312F05">
      <w:pPr>
        <w:jc w:val="both"/>
        <w:rPr>
          <w:rFonts w:eastAsia="PMingLiU"/>
          <w:lang w:val="ro-MD" w:eastAsia="zh-CN"/>
        </w:rPr>
      </w:pPr>
    </w:p>
    <w:p w14:paraId="23F4569B" w14:textId="77777777" w:rsidR="00312F05" w:rsidRPr="00FF430B" w:rsidRDefault="00312F05" w:rsidP="00312F05">
      <w:pPr>
        <w:jc w:val="both"/>
        <w:rPr>
          <w:rFonts w:eastAsia="PMingLiU"/>
          <w:lang w:val="ro-MD" w:eastAsia="zh-CN"/>
        </w:rPr>
      </w:pPr>
    </w:p>
    <w:p w14:paraId="6FAB3CCA" w14:textId="77777777" w:rsidR="00312F05" w:rsidRPr="00FF430B" w:rsidRDefault="00312F05" w:rsidP="00312F05">
      <w:pPr>
        <w:jc w:val="both"/>
        <w:rPr>
          <w:rFonts w:eastAsia="PMingLiU"/>
          <w:lang w:val="ro-MD" w:eastAsia="zh-CN"/>
        </w:rPr>
      </w:pPr>
    </w:p>
    <w:p w14:paraId="17481256" w14:textId="77777777" w:rsidR="00312F05" w:rsidRPr="00FF430B" w:rsidRDefault="00312F05" w:rsidP="00312F05">
      <w:pPr>
        <w:jc w:val="both"/>
        <w:rPr>
          <w:rFonts w:eastAsia="PMingLiU"/>
          <w:lang w:val="ro-MD" w:eastAsia="zh-CN"/>
        </w:rPr>
      </w:pPr>
    </w:p>
    <w:p w14:paraId="42F437F2" w14:textId="77777777" w:rsidR="00312F05" w:rsidRPr="00FF430B" w:rsidRDefault="00312F05" w:rsidP="00312F05">
      <w:pPr>
        <w:jc w:val="both"/>
        <w:rPr>
          <w:rFonts w:eastAsia="PMingLiU"/>
          <w:lang w:val="ro-MD" w:eastAsia="zh-CN"/>
        </w:rPr>
      </w:pPr>
    </w:p>
    <w:p w14:paraId="2E131C6D" w14:textId="77777777" w:rsidR="00312F05" w:rsidRPr="00FF430B" w:rsidRDefault="00312F05" w:rsidP="00312F05">
      <w:pPr>
        <w:jc w:val="both"/>
        <w:rPr>
          <w:rFonts w:eastAsia="PMingLiU"/>
          <w:lang w:val="ro-MD" w:eastAsia="zh-CN"/>
        </w:rPr>
      </w:pPr>
    </w:p>
    <w:p w14:paraId="2E364F73" w14:textId="77777777" w:rsidR="00312F05" w:rsidRPr="00FF430B" w:rsidRDefault="00312F05" w:rsidP="00312F05">
      <w:pPr>
        <w:jc w:val="both"/>
        <w:rPr>
          <w:rFonts w:eastAsia="PMingLiU"/>
          <w:lang w:val="ro-MD" w:eastAsia="zh-CN"/>
        </w:rPr>
      </w:pPr>
    </w:p>
    <w:p w14:paraId="7492BE0C" w14:textId="77777777" w:rsidR="00312F05" w:rsidRPr="00FF430B" w:rsidRDefault="00312F05" w:rsidP="00312F05">
      <w:pPr>
        <w:jc w:val="both"/>
        <w:rPr>
          <w:rFonts w:eastAsia="PMingLiU"/>
          <w:lang w:val="ro-MD" w:eastAsia="zh-CN"/>
        </w:rPr>
      </w:pPr>
    </w:p>
    <w:p w14:paraId="3C91D94E" w14:textId="77777777" w:rsidR="00312F05" w:rsidRPr="00FF430B" w:rsidRDefault="00312F05" w:rsidP="00312F05">
      <w:pPr>
        <w:jc w:val="both"/>
        <w:rPr>
          <w:rFonts w:eastAsia="PMingLiU"/>
          <w:lang w:val="ro-MD" w:eastAsia="zh-CN"/>
        </w:rPr>
      </w:pPr>
    </w:p>
    <w:p w14:paraId="424A646C" w14:textId="77777777" w:rsidR="00312F05" w:rsidRPr="00FF430B" w:rsidRDefault="00312F05" w:rsidP="00312F05">
      <w:pPr>
        <w:jc w:val="both"/>
        <w:rPr>
          <w:rFonts w:eastAsia="PMingLiU"/>
          <w:lang w:val="ro-MD" w:eastAsia="zh-CN"/>
        </w:rPr>
      </w:pPr>
    </w:p>
    <w:p w14:paraId="3AFB49F8" w14:textId="77777777" w:rsidR="00312F05" w:rsidRPr="00FF430B" w:rsidRDefault="00312F05" w:rsidP="00312F05">
      <w:pPr>
        <w:jc w:val="both"/>
        <w:rPr>
          <w:rFonts w:eastAsia="PMingLiU"/>
          <w:lang w:val="ro-MD" w:eastAsia="zh-CN"/>
        </w:rPr>
      </w:pPr>
    </w:p>
    <w:p w14:paraId="5551748D" w14:textId="77777777" w:rsidR="00312F05" w:rsidRPr="00FF430B" w:rsidRDefault="00312F05" w:rsidP="00312F05">
      <w:pPr>
        <w:jc w:val="both"/>
        <w:rPr>
          <w:rFonts w:eastAsia="PMingLiU"/>
          <w:lang w:val="ro-MD" w:eastAsia="zh-CN"/>
        </w:rPr>
      </w:pPr>
    </w:p>
    <w:p w14:paraId="188A496C" w14:textId="77777777" w:rsidR="00312F05" w:rsidRPr="00FF430B" w:rsidRDefault="00312F05" w:rsidP="00312F05">
      <w:pPr>
        <w:pStyle w:val="Style3"/>
        <w:tabs>
          <w:tab w:val="left" w:pos="567"/>
        </w:tabs>
        <w:ind w:left="0" w:firstLine="0"/>
        <w:rPr>
          <w:rFonts w:eastAsia="PMingLiU"/>
          <w:lang w:val="ro-MD" w:eastAsia="zh-CN"/>
        </w:rPr>
      </w:pPr>
    </w:p>
    <w:p w14:paraId="0C2F7F9E" w14:textId="77777777" w:rsidR="00312F05" w:rsidRPr="00FF430B" w:rsidRDefault="00312F05" w:rsidP="00312F05">
      <w:pPr>
        <w:pStyle w:val="Style3"/>
        <w:tabs>
          <w:tab w:val="left" w:pos="567"/>
        </w:tabs>
        <w:ind w:left="0" w:firstLine="0"/>
        <w:rPr>
          <w:rFonts w:eastAsia="PMingLiU"/>
          <w:lang w:val="ro-MD" w:eastAsia="zh-CN"/>
        </w:rPr>
      </w:pPr>
    </w:p>
    <w:p w14:paraId="153F7989" w14:textId="77777777" w:rsidR="00312F05" w:rsidRPr="00FF430B" w:rsidRDefault="00312F05" w:rsidP="00312F05">
      <w:pPr>
        <w:pStyle w:val="Style3"/>
        <w:tabs>
          <w:tab w:val="left" w:pos="567"/>
        </w:tabs>
        <w:ind w:left="0" w:firstLine="0"/>
        <w:rPr>
          <w:rFonts w:eastAsia="PMingLiU"/>
          <w:lang w:val="ro-MD" w:eastAsia="zh-CN"/>
        </w:rPr>
      </w:pPr>
    </w:p>
    <w:p w14:paraId="3F264BE5" w14:textId="77777777" w:rsidR="00312F05" w:rsidRPr="00FF430B" w:rsidRDefault="00312F05" w:rsidP="00312F05">
      <w:pPr>
        <w:pStyle w:val="Style3"/>
        <w:tabs>
          <w:tab w:val="left" w:pos="567"/>
        </w:tabs>
        <w:ind w:left="0" w:firstLine="0"/>
        <w:rPr>
          <w:rFonts w:eastAsia="PMingLiU"/>
          <w:lang w:val="ro-MD" w:eastAsia="zh-CN"/>
        </w:rPr>
      </w:pPr>
    </w:p>
    <w:p w14:paraId="3B3A62D7"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49EE92FE" w14:textId="77777777" w:rsidR="00312F05" w:rsidRPr="00FF430B" w:rsidRDefault="00312F05" w:rsidP="00312F05">
      <w:pPr>
        <w:jc w:val="right"/>
        <w:rPr>
          <w:noProof w:val="0"/>
          <w:lang w:val="ro-MD"/>
        </w:rPr>
      </w:pPr>
      <w:r w:rsidRPr="00FF430B">
        <w:rPr>
          <w:noProof w:val="0"/>
          <w:lang w:val="ro-MD"/>
        </w:rPr>
        <w:t>la Documentația standard nr._____</w:t>
      </w:r>
    </w:p>
    <w:p w14:paraId="6089FFA6" w14:textId="77777777" w:rsidR="00312F05" w:rsidRPr="00FF430B" w:rsidRDefault="00312F05" w:rsidP="00312F05">
      <w:pPr>
        <w:jc w:val="right"/>
        <w:rPr>
          <w:noProof w:val="0"/>
          <w:lang w:val="ro-MD"/>
        </w:rPr>
      </w:pPr>
      <w:r w:rsidRPr="00FF430B">
        <w:rPr>
          <w:noProof w:val="0"/>
          <w:lang w:val="ro-MD"/>
        </w:rPr>
        <w:t>din “____” ________ 20___</w:t>
      </w:r>
    </w:p>
    <w:p w14:paraId="29217A4B" w14:textId="77777777" w:rsidR="00312F05" w:rsidRPr="00FF430B" w:rsidRDefault="00312F05" w:rsidP="00312F05">
      <w:pPr>
        <w:rPr>
          <w:rFonts w:eastAsia="PMingLiU"/>
          <w:b/>
          <w:lang w:val="ro-MD" w:eastAsia="zh-CN"/>
        </w:rPr>
      </w:pPr>
    </w:p>
    <w:p w14:paraId="045D53CF" w14:textId="77777777" w:rsidR="00312F05" w:rsidRPr="00FF430B" w:rsidRDefault="00312F05" w:rsidP="00312F05">
      <w:pPr>
        <w:jc w:val="center"/>
        <w:rPr>
          <w:rFonts w:eastAsia="PMingLiU"/>
          <w:b/>
          <w:noProof w:val="0"/>
          <w:lang w:val="ro-MD" w:eastAsia="zh-CN"/>
        </w:rPr>
      </w:pPr>
      <w:r w:rsidRPr="00FF430B">
        <w:rPr>
          <w:rFonts w:eastAsia="PMingLiU"/>
          <w:b/>
          <w:lang w:val="ro-MD" w:eastAsia="zh-CN"/>
        </w:rPr>
        <w:t>DECLARAȚIE</w:t>
      </w:r>
    </w:p>
    <w:p w14:paraId="0B64E765" w14:textId="77777777" w:rsidR="00312F05" w:rsidRPr="00FF430B" w:rsidRDefault="00312F05" w:rsidP="00312F05">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90DD433" w14:textId="77777777" w:rsidR="00312F05" w:rsidRPr="00FF430B" w:rsidRDefault="00312F05" w:rsidP="00312F05">
      <w:pPr>
        <w:pStyle w:val="a8"/>
        <w:tabs>
          <w:tab w:val="left" w:pos="567"/>
        </w:tabs>
        <w:jc w:val="center"/>
        <w:rPr>
          <w:rFonts w:ascii="Times New Roman" w:hAnsi="Times New Roman"/>
          <w:b/>
          <w:szCs w:val="24"/>
          <w:lang w:val="ro-MD"/>
        </w:rPr>
      </w:pPr>
    </w:p>
    <w:p w14:paraId="62927F71"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293006D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32842CF2"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13BCFF88"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4A3C00C"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lastRenderedPageBreak/>
        <w:t>5. Ţara______________________________________________________________________</w:t>
      </w:r>
    </w:p>
    <w:p w14:paraId="290B7CA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8BADD67"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73CC891D" w14:textId="77777777" w:rsidR="00312F05" w:rsidRPr="00FF430B" w:rsidRDefault="00312F05" w:rsidP="004E6B8B">
      <w:pPr>
        <w:pStyle w:val="a8"/>
        <w:numPr>
          <w:ilvl w:val="0"/>
          <w:numId w:val="1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8B50F6E"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51DA609"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7D776E2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69C9A19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747F198" w14:textId="77777777" w:rsidR="00312F05" w:rsidRPr="00FF430B" w:rsidRDefault="00312F05" w:rsidP="00312F05">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0C3DB8"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56A88C17"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1B133CC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4C10544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297DC611" w14:textId="77777777" w:rsidR="00312F05" w:rsidRPr="00FF430B" w:rsidRDefault="00312F05" w:rsidP="004E6B8B">
      <w:pPr>
        <w:pStyle w:val="a8"/>
        <w:numPr>
          <w:ilvl w:val="0"/>
          <w:numId w:val="19"/>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59243C56" w14:textId="77777777" w:rsidR="00312F05" w:rsidRPr="00FF430B" w:rsidRDefault="00312F05" w:rsidP="00312F05">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E2B97FE" w14:textId="77777777" w:rsidR="00312F05" w:rsidRPr="00FF430B" w:rsidRDefault="00312F05" w:rsidP="00312F05">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972C29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529EFF9A"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38C0A95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522E164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4D194BD4" w14:textId="77777777" w:rsidR="00312F05" w:rsidRPr="00FF430B" w:rsidRDefault="00312F05" w:rsidP="00312F05">
      <w:pPr>
        <w:rPr>
          <w:rFonts w:eastAsia="MS Mincho"/>
          <w:lang w:val="ro-MD" w:eastAsia="zh-CN"/>
        </w:rPr>
      </w:pPr>
    </w:p>
    <w:p w14:paraId="5E7EDA08" w14:textId="77777777" w:rsidR="00312F05" w:rsidRPr="00FF430B" w:rsidRDefault="00312F05" w:rsidP="00312F05">
      <w:pPr>
        <w:rPr>
          <w:rFonts w:eastAsia="MS Mincho"/>
          <w:lang w:val="ro-MD" w:eastAsia="zh-CN"/>
        </w:rPr>
      </w:pPr>
      <w:r w:rsidRPr="00FF430B">
        <w:rPr>
          <w:rFonts w:eastAsia="MS Mincho"/>
          <w:lang w:val="ro-MD" w:eastAsia="zh-CN"/>
        </w:rPr>
        <w:t>Data completării:______________________</w:t>
      </w:r>
    </w:p>
    <w:p w14:paraId="437F52D3"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w:t>
      </w:r>
    </w:p>
    <w:p w14:paraId="06995467"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w:t>
      </w:r>
    </w:p>
    <w:p w14:paraId="4347AE89"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FFFA3AC" w14:textId="77777777" w:rsidR="00312F05" w:rsidRPr="00FF430B" w:rsidRDefault="00312F05" w:rsidP="00312F05">
      <w:pPr>
        <w:jc w:val="both"/>
        <w:rPr>
          <w:rFonts w:eastAsia="PMingLiU"/>
          <w:b/>
          <w:lang w:val="ro-MD" w:eastAsia="zh-CN"/>
        </w:rPr>
      </w:pPr>
      <w:r w:rsidRPr="00FF430B">
        <w:rPr>
          <w:rFonts w:eastAsia="PMingLiU"/>
          <w:lang w:val="ro-MD" w:eastAsia="zh-CN"/>
        </w:rPr>
        <w:t>Denumirea întreprinderii: __________________________</w:t>
      </w:r>
    </w:p>
    <w:p w14:paraId="7D36D885" w14:textId="77777777" w:rsidR="00312F05" w:rsidRPr="00FF430B" w:rsidRDefault="00312F05" w:rsidP="00312F05">
      <w:pPr>
        <w:spacing w:after="200" w:line="276" w:lineRule="auto"/>
        <w:rPr>
          <w:rFonts w:eastAsia="PMingLiU"/>
          <w:lang w:val="ro-MD" w:eastAsia="zh-CN"/>
        </w:rPr>
      </w:pPr>
    </w:p>
    <w:p w14:paraId="3C1D5AC1" w14:textId="77777777" w:rsidR="00312F05" w:rsidRPr="00FF430B" w:rsidRDefault="00312F05" w:rsidP="00312F05">
      <w:pPr>
        <w:jc w:val="center"/>
        <w:rPr>
          <w:rFonts w:eastAsia="PMingLiU"/>
          <w:b/>
          <w:lang w:val="ro-MD" w:eastAsia="zh-CN"/>
        </w:rPr>
      </w:pPr>
    </w:p>
    <w:p w14:paraId="4D2F8271" w14:textId="77777777" w:rsidR="00312F05" w:rsidRPr="00FF430B" w:rsidRDefault="00312F05" w:rsidP="00312F05">
      <w:pPr>
        <w:jc w:val="center"/>
        <w:rPr>
          <w:rFonts w:eastAsia="PMingLiU"/>
          <w:b/>
          <w:lang w:val="ro-MD" w:eastAsia="zh-CN"/>
        </w:rPr>
      </w:pPr>
    </w:p>
    <w:p w14:paraId="32AC0B35" w14:textId="77777777" w:rsidR="00312F05" w:rsidRPr="00FF430B" w:rsidRDefault="00312F05" w:rsidP="00312F05">
      <w:pPr>
        <w:jc w:val="center"/>
        <w:rPr>
          <w:rFonts w:eastAsia="PMingLiU"/>
          <w:b/>
          <w:lang w:val="ro-MD" w:eastAsia="zh-CN"/>
        </w:rPr>
      </w:pPr>
    </w:p>
    <w:p w14:paraId="0D36C826" w14:textId="77777777" w:rsidR="00312F05" w:rsidRPr="00FF430B" w:rsidRDefault="00312F05" w:rsidP="00312F05">
      <w:pPr>
        <w:jc w:val="center"/>
        <w:rPr>
          <w:rFonts w:eastAsia="PMingLiU"/>
          <w:b/>
          <w:lang w:val="ro-MD" w:eastAsia="zh-CN"/>
        </w:rPr>
      </w:pPr>
    </w:p>
    <w:p w14:paraId="09A90FC2" w14:textId="77777777" w:rsidR="00312F05" w:rsidRPr="00FF430B" w:rsidRDefault="00312F05" w:rsidP="00312F05">
      <w:pPr>
        <w:jc w:val="center"/>
        <w:rPr>
          <w:rFonts w:eastAsia="PMingLiU"/>
          <w:b/>
          <w:lang w:val="ro-MD" w:eastAsia="zh-CN"/>
        </w:rPr>
      </w:pPr>
    </w:p>
    <w:p w14:paraId="35CE3090" w14:textId="77777777" w:rsidR="00312F05" w:rsidRPr="00FF430B" w:rsidRDefault="00312F05" w:rsidP="00312F05">
      <w:pPr>
        <w:jc w:val="center"/>
        <w:rPr>
          <w:rFonts w:eastAsia="PMingLiU"/>
          <w:b/>
          <w:lang w:val="ro-MD" w:eastAsia="zh-CN"/>
        </w:rPr>
      </w:pPr>
    </w:p>
    <w:p w14:paraId="4229C8CC" w14:textId="77777777" w:rsidR="00312F05" w:rsidRPr="00FF430B" w:rsidRDefault="00312F05" w:rsidP="00312F05">
      <w:pPr>
        <w:jc w:val="center"/>
        <w:rPr>
          <w:rFonts w:eastAsia="PMingLiU"/>
          <w:b/>
          <w:lang w:val="ro-MD" w:eastAsia="zh-CN"/>
        </w:rPr>
      </w:pPr>
    </w:p>
    <w:p w14:paraId="580914B2" w14:textId="77777777" w:rsidR="00312F05" w:rsidRPr="00FF430B" w:rsidRDefault="00312F05" w:rsidP="00312F05">
      <w:pPr>
        <w:jc w:val="center"/>
        <w:rPr>
          <w:rFonts w:eastAsia="PMingLiU"/>
          <w:b/>
          <w:lang w:val="ro-MD" w:eastAsia="zh-CN"/>
        </w:rPr>
      </w:pPr>
    </w:p>
    <w:p w14:paraId="6F6BE1A7" w14:textId="77777777" w:rsidR="00312F05" w:rsidRPr="00FF430B" w:rsidRDefault="00312F05" w:rsidP="00312F05">
      <w:pPr>
        <w:jc w:val="center"/>
        <w:rPr>
          <w:rFonts w:eastAsia="PMingLiU"/>
          <w:b/>
          <w:lang w:val="ro-MD" w:eastAsia="zh-CN"/>
        </w:rPr>
      </w:pPr>
    </w:p>
    <w:p w14:paraId="18BCC093" w14:textId="77777777" w:rsidR="00312F05" w:rsidRPr="00FF430B" w:rsidRDefault="00312F05" w:rsidP="00312F05">
      <w:pPr>
        <w:jc w:val="center"/>
        <w:rPr>
          <w:rFonts w:eastAsia="PMingLiU"/>
          <w:b/>
          <w:lang w:val="ro-MD" w:eastAsia="zh-CN"/>
        </w:rPr>
      </w:pPr>
    </w:p>
    <w:p w14:paraId="1C349974" w14:textId="77777777" w:rsidR="00312F05" w:rsidRPr="00FF430B" w:rsidRDefault="00312F05" w:rsidP="00312F05">
      <w:pPr>
        <w:jc w:val="center"/>
        <w:rPr>
          <w:rFonts w:eastAsia="PMingLiU"/>
          <w:b/>
          <w:lang w:val="ro-MD" w:eastAsia="zh-CN"/>
        </w:rPr>
      </w:pPr>
    </w:p>
    <w:p w14:paraId="28EFA6A6" w14:textId="77777777" w:rsidR="00312F05" w:rsidRPr="00FF430B" w:rsidRDefault="00312F05" w:rsidP="00312F05">
      <w:pPr>
        <w:jc w:val="center"/>
        <w:rPr>
          <w:rFonts w:eastAsia="PMingLiU"/>
          <w:b/>
          <w:lang w:val="ro-MD" w:eastAsia="zh-CN"/>
        </w:rPr>
      </w:pPr>
    </w:p>
    <w:p w14:paraId="0CD8E7E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78463CB8" w14:textId="77777777" w:rsidR="00312F05" w:rsidRPr="00FF430B" w:rsidRDefault="00312F05" w:rsidP="00312F05">
      <w:pPr>
        <w:jc w:val="right"/>
        <w:rPr>
          <w:noProof w:val="0"/>
          <w:lang w:val="ro-MD"/>
        </w:rPr>
      </w:pPr>
      <w:r w:rsidRPr="00FF430B">
        <w:rPr>
          <w:noProof w:val="0"/>
          <w:lang w:val="ro-MD"/>
        </w:rPr>
        <w:t>la Documentația standard nr._____</w:t>
      </w:r>
    </w:p>
    <w:p w14:paraId="399465F1" w14:textId="77777777" w:rsidR="00312F05" w:rsidRPr="00FF430B" w:rsidRDefault="00312F05" w:rsidP="00312F05">
      <w:pPr>
        <w:jc w:val="right"/>
        <w:rPr>
          <w:noProof w:val="0"/>
          <w:lang w:val="ro-MD"/>
        </w:rPr>
      </w:pPr>
      <w:r w:rsidRPr="00FF430B">
        <w:rPr>
          <w:noProof w:val="0"/>
          <w:lang w:val="ro-MD"/>
        </w:rPr>
        <w:t>din “____” ________ 20___</w:t>
      </w:r>
    </w:p>
    <w:p w14:paraId="0D179536" w14:textId="77777777" w:rsidR="00312F05" w:rsidRPr="00FF430B" w:rsidRDefault="00312F05" w:rsidP="00312F05">
      <w:pPr>
        <w:jc w:val="center"/>
        <w:rPr>
          <w:rFonts w:eastAsia="PMingLiU"/>
          <w:b/>
          <w:lang w:val="ro-MD" w:eastAsia="zh-CN"/>
        </w:rPr>
      </w:pPr>
    </w:p>
    <w:p w14:paraId="5CC3F71B" w14:textId="77777777" w:rsidR="00312F05" w:rsidRPr="00FF430B" w:rsidRDefault="00312F05" w:rsidP="00312F05">
      <w:pPr>
        <w:jc w:val="center"/>
        <w:rPr>
          <w:rFonts w:eastAsia="PMingLiU"/>
          <w:b/>
          <w:lang w:val="ro-MD" w:eastAsia="zh-CN"/>
        </w:rPr>
      </w:pPr>
    </w:p>
    <w:p w14:paraId="64EBB361" w14:textId="77777777" w:rsidR="00312F05" w:rsidRPr="00FF430B" w:rsidRDefault="00312F05" w:rsidP="00312F05">
      <w:pPr>
        <w:jc w:val="center"/>
        <w:rPr>
          <w:b/>
          <w:lang w:val="ro-MD"/>
        </w:rPr>
      </w:pPr>
    </w:p>
    <w:p w14:paraId="414D71A5" w14:textId="77777777" w:rsidR="00312F05" w:rsidRPr="00FF430B" w:rsidRDefault="00312F05" w:rsidP="00312F05">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30DA5E0"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4DA16189" w14:textId="77777777" w:rsidR="00312F05" w:rsidRPr="00FF430B" w:rsidRDefault="00312F05" w:rsidP="00312F05">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12F05" w:rsidRPr="00EC30C2" w14:paraId="353BB949" w14:textId="77777777" w:rsidTr="00F30D9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3279278" w14:textId="77777777" w:rsidR="00312F05" w:rsidRPr="00FF430B" w:rsidRDefault="00312F05" w:rsidP="00F30D94">
            <w:pPr>
              <w:jc w:val="center"/>
              <w:rPr>
                <w:b/>
                <w:bCs/>
                <w:lang w:val="ro-MD"/>
              </w:rPr>
            </w:pPr>
            <w:r w:rsidRPr="00FF430B">
              <w:rPr>
                <w:b/>
                <w:bCs/>
                <w:lang w:val="ro-MD"/>
              </w:rPr>
              <w:lastRenderedPageBreak/>
              <w:t>Nr</w:t>
            </w:r>
          </w:p>
          <w:p w14:paraId="602AED4B" w14:textId="77777777" w:rsidR="00312F05" w:rsidRPr="00FF430B" w:rsidRDefault="00312F05" w:rsidP="00F30D9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69DE3F12" w14:textId="77777777" w:rsidR="00312F05" w:rsidRPr="00FF430B" w:rsidRDefault="00312F05" w:rsidP="00F30D94">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0E2673CD" w14:textId="77777777" w:rsidR="00312F05" w:rsidRPr="00FF430B" w:rsidRDefault="00312F05" w:rsidP="00F30D94">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4354647" w14:textId="77777777" w:rsidR="00312F05" w:rsidRPr="00FF430B" w:rsidRDefault="00312F05" w:rsidP="00F30D9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AD60495" w14:textId="77777777" w:rsidR="00312F05" w:rsidRPr="00FF430B" w:rsidRDefault="00312F05" w:rsidP="00F30D94">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7AAC75" w14:textId="77777777" w:rsidR="00312F05" w:rsidRPr="00FF430B" w:rsidRDefault="00312F05" w:rsidP="00F30D9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036E6A9" w14:textId="77777777" w:rsidR="00312F05" w:rsidRPr="00FF430B" w:rsidRDefault="00312F05" w:rsidP="00F30D94">
            <w:pPr>
              <w:jc w:val="center"/>
              <w:rPr>
                <w:b/>
                <w:bCs/>
                <w:lang w:val="ro-MD"/>
              </w:rPr>
            </w:pPr>
            <w:r w:rsidRPr="00FF430B">
              <w:rPr>
                <w:b/>
                <w:bCs/>
                <w:lang w:val="ro-MD"/>
              </w:rPr>
              <w:t>Numărul şi data procesului-verbal de recepţie la terminarea lucrărilor</w:t>
            </w:r>
          </w:p>
        </w:tc>
      </w:tr>
      <w:tr w:rsidR="00312F05" w:rsidRPr="00EC30C2" w14:paraId="3102CE91"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4F4001D5" w14:textId="77777777" w:rsidR="00312F05" w:rsidRPr="00FF430B" w:rsidRDefault="00312F05" w:rsidP="00F30D9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59319D3"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7529E80"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7976F17"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78D8FF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CD98D16"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1067D54" w14:textId="77777777" w:rsidR="00312F05" w:rsidRPr="00FF430B" w:rsidRDefault="00312F05" w:rsidP="00F30D94">
            <w:pPr>
              <w:jc w:val="center"/>
              <w:rPr>
                <w:lang w:val="ro-MD"/>
              </w:rPr>
            </w:pPr>
            <w:r w:rsidRPr="00FF430B">
              <w:rPr>
                <w:lang w:val="ro-MD"/>
              </w:rPr>
              <w:t> </w:t>
            </w:r>
          </w:p>
        </w:tc>
      </w:tr>
      <w:tr w:rsidR="00312F05" w:rsidRPr="00EC30C2" w14:paraId="662BAF7E"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53BB5C5A" w14:textId="77777777" w:rsidR="00312F05" w:rsidRPr="00FF430B" w:rsidRDefault="00312F05" w:rsidP="00F30D9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55D2D411"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41E752F"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F8239DA"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1F25FB8"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A4F1C09"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7F391C3" w14:textId="77777777" w:rsidR="00312F05" w:rsidRPr="00FF430B" w:rsidRDefault="00312F05" w:rsidP="00F30D94">
            <w:pPr>
              <w:jc w:val="center"/>
              <w:rPr>
                <w:lang w:val="ro-MD"/>
              </w:rPr>
            </w:pPr>
            <w:r w:rsidRPr="00FF430B">
              <w:rPr>
                <w:lang w:val="ro-MD"/>
              </w:rPr>
              <w:t> </w:t>
            </w:r>
          </w:p>
        </w:tc>
      </w:tr>
      <w:tr w:rsidR="00312F05" w:rsidRPr="00EC30C2" w14:paraId="40681C65"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34F863D1" w14:textId="77777777" w:rsidR="00312F05" w:rsidRPr="00FF430B" w:rsidRDefault="00312F05" w:rsidP="00F30D9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381A2A1C"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CE3E33"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935160D"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49BBD4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5B9FEE1"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B73B15E" w14:textId="77777777" w:rsidR="00312F05" w:rsidRPr="00FF430B" w:rsidRDefault="00312F05" w:rsidP="00F30D94">
            <w:pPr>
              <w:jc w:val="center"/>
              <w:rPr>
                <w:lang w:val="ro-MD"/>
              </w:rPr>
            </w:pPr>
            <w:r w:rsidRPr="00FF430B">
              <w:rPr>
                <w:lang w:val="ro-MD"/>
              </w:rPr>
              <w:t> </w:t>
            </w:r>
          </w:p>
        </w:tc>
      </w:tr>
    </w:tbl>
    <w:p w14:paraId="75161FD6" w14:textId="77777777" w:rsidR="00312F05" w:rsidRPr="00FF430B" w:rsidRDefault="00312F05" w:rsidP="00312F05">
      <w:pPr>
        <w:jc w:val="both"/>
        <w:rPr>
          <w:lang w:val="ro-MD"/>
        </w:rPr>
      </w:pPr>
    </w:p>
    <w:p w14:paraId="6CD04A14" w14:textId="77777777" w:rsidR="00312F05" w:rsidRPr="00FF430B" w:rsidRDefault="00312F05" w:rsidP="00312F05">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0DB6CC7E" w14:textId="77777777" w:rsidR="00312F05" w:rsidRPr="00FF430B" w:rsidRDefault="00312F05" w:rsidP="00312F05">
      <w:pPr>
        <w:jc w:val="both"/>
        <w:rPr>
          <w:rFonts w:eastAsia="PMingLiU"/>
          <w:lang w:val="ro-MD" w:eastAsia="zh-CN"/>
        </w:rPr>
      </w:pPr>
    </w:p>
    <w:p w14:paraId="38CFAE8D"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w:t>
      </w:r>
    </w:p>
    <w:p w14:paraId="12683A9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w:t>
      </w:r>
    </w:p>
    <w:p w14:paraId="439C140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w:t>
      </w:r>
    </w:p>
    <w:p w14:paraId="55BA6A8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6B967AA9" w14:textId="77777777" w:rsidR="00312F05" w:rsidRPr="00FF430B" w:rsidRDefault="00312F05" w:rsidP="00312F05">
      <w:pPr>
        <w:spacing w:after="200" w:line="276" w:lineRule="auto"/>
        <w:rPr>
          <w:rFonts w:eastAsia="PMingLiU"/>
          <w:lang w:val="ro-MD" w:eastAsia="zh-CN"/>
        </w:rPr>
      </w:pPr>
    </w:p>
    <w:p w14:paraId="06ECA4A0" w14:textId="77777777" w:rsidR="00312F05" w:rsidRPr="00FF430B" w:rsidRDefault="00312F05" w:rsidP="00312F05">
      <w:pPr>
        <w:spacing w:line="276" w:lineRule="auto"/>
        <w:jc w:val="center"/>
        <w:rPr>
          <w:rFonts w:eastAsia="PMingLiU"/>
          <w:b/>
          <w:lang w:val="ro-MD" w:eastAsia="zh-CN"/>
        </w:rPr>
      </w:pPr>
    </w:p>
    <w:p w14:paraId="3F745216" w14:textId="77777777" w:rsidR="00312F05" w:rsidRPr="00FF430B" w:rsidRDefault="00312F05" w:rsidP="00312F05">
      <w:pPr>
        <w:spacing w:line="276" w:lineRule="auto"/>
        <w:jc w:val="center"/>
        <w:rPr>
          <w:rFonts w:eastAsia="PMingLiU"/>
          <w:b/>
          <w:lang w:val="ro-MD" w:eastAsia="zh-CN"/>
        </w:rPr>
      </w:pPr>
    </w:p>
    <w:p w14:paraId="6C7DE62A" w14:textId="77777777" w:rsidR="00312F05" w:rsidRPr="00FF430B" w:rsidRDefault="00312F05" w:rsidP="00312F05">
      <w:pPr>
        <w:spacing w:line="276" w:lineRule="auto"/>
        <w:jc w:val="center"/>
        <w:rPr>
          <w:rFonts w:eastAsia="PMingLiU"/>
          <w:b/>
          <w:lang w:val="ro-MD" w:eastAsia="zh-CN"/>
        </w:rPr>
      </w:pPr>
    </w:p>
    <w:p w14:paraId="34F3C0BC" w14:textId="77777777" w:rsidR="00312F05" w:rsidRPr="00FF430B" w:rsidRDefault="00312F05" w:rsidP="00312F05">
      <w:pPr>
        <w:spacing w:line="276" w:lineRule="auto"/>
        <w:jc w:val="center"/>
        <w:rPr>
          <w:rFonts w:eastAsia="PMingLiU"/>
          <w:b/>
          <w:lang w:val="ro-MD" w:eastAsia="zh-CN"/>
        </w:rPr>
      </w:pPr>
    </w:p>
    <w:p w14:paraId="0635C04C" w14:textId="77777777" w:rsidR="00312F05" w:rsidRPr="00FF430B" w:rsidRDefault="00312F05" w:rsidP="00312F05">
      <w:pPr>
        <w:spacing w:line="276" w:lineRule="auto"/>
        <w:jc w:val="center"/>
        <w:rPr>
          <w:rFonts w:eastAsia="PMingLiU"/>
          <w:b/>
          <w:lang w:val="ro-MD" w:eastAsia="zh-CN"/>
        </w:rPr>
      </w:pPr>
    </w:p>
    <w:p w14:paraId="571EC879" w14:textId="77777777" w:rsidR="00312F05" w:rsidRPr="00FF430B" w:rsidRDefault="00312F05" w:rsidP="00312F05">
      <w:pPr>
        <w:spacing w:line="276" w:lineRule="auto"/>
        <w:jc w:val="center"/>
        <w:rPr>
          <w:rFonts w:eastAsia="PMingLiU"/>
          <w:b/>
          <w:lang w:val="ro-MD" w:eastAsia="zh-CN"/>
        </w:rPr>
      </w:pPr>
    </w:p>
    <w:p w14:paraId="52FDB1E2" w14:textId="77777777" w:rsidR="00312F05" w:rsidRPr="00FF430B" w:rsidRDefault="00312F05" w:rsidP="00312F05">
      <w:pPr>
        <w:spacing w:line="276" w:lineRule="auto"/>
        <w:jc w:val="center"/>
        <w:rPr>
          <w:rFonts w:eastAsia="PMingLiU"/>
          <w:b/>
          <w:lang w:val="ro-MD" w:eastAsia="zh-CN"/>
        </w:rPr>
      </w:pPr>
    </w:p>
    <w:p w14:paraId="699E0277" w14:textId="77777777" w:rsidR="00312F05" w:rsidRPr="00FF430B" w:rsidRDefault="00312F05" w:rsidP="00312F05">
      <w:pPr>
        <w:spacing w:line="276" w:lineRule="auto"/>
        <w:jc w:val="center"/>
        <w:rPr>
          <w:rFonts w:eastAsia="PMingLiU"/>
          <w:b/>
          <w:lang w:val="ro-MD" w:eastAsia="zh-CN"/>
        </w:rPr>
      </w:pPr>
    </w:p>
    <w:p w14:paraId="6DD1877D" w14:textId="77777777" w:rsidR="00312F05" w:rsidRPr="00FF430B" w:rsidRDefault="00312F05" w:rsidP="00312F05">
      <w:pPr>
        <w:spacing w:line="276" w:lineRule="auto"/>
        <w:jc w:val="center"/>
        <w:rPr>
          <w:rFonts w:eastAsia="PMingLiU"/>
          <w:b/>
          <w:lang w:val="ro-MD" w:eastAsia="zh-CN"/>
        </w:rPr>
      </w:pPr>
    </w:p>
    <w:p w14:paraId="1A47B4B5" w14:textId="77777777" w:rsidR="00312F05" w:rsidRPr="00FF430B" w:rsidRDefault="00312F05" w:rsidP="00312F05">
      <w:pPr>
        <w:spacing w:line="276" w:lineRule="auto"/>
        <w:jc w:val="center"/>
        <w:rPr>
          <w:rFonts w:eastAsia="PMingLiU"/>
          <w:b/>
          <w:lang w:val="ro-MD" w:eastAsia="zh-CN"/>
        </w:rPr>
      </w:pPr>
    </w:p>
    <w:p w14:paraId="4BEC459E" w14:textId="77777777" w:rsidR="00312F05" w:rsidRPr="00FF430B" w:rsidRDefault="00312F05" w:rsidP="00312F05">
      <w:pPr>
        <w:spacing w:line="276" w:lineRule="auto"/>
        <w:jc w:val="center"/>
        <w:rPr>
          <w:rFonts w:eastAsia="PMingLiU"/>
          <w:b/>
          <w:lang w:val="ro-MD" w:eastAsia="zh-CN"/>
        </w:rPr>
      </w:pPr>
    </w:p>
    <w:p w14:paraId="42378B46" w14:textId="77777777" w:rsidR="00312F05" w:rsidRPr="00FF430B" w:rsidRDefault="00312F05" w:rsidP="00312F05">
      <w:pPr>
        <w:spacing w:line="276" w:lineRule="auto"/>
        <w:jc w:val="center"/>
        <w:rPr>
          <w:rFonts w:eastAsia="PMingLiU"/>
          <w:b/>
          <w:lang w:val="ro-MD" w:eastAsia="zh-CN"/>
        </w:rPr>
      </w:pPr>
    </w:p>
    <w:p w14:paraId="67E6E434" w14:textId="77777777" w:rsidR="00312F05" w:rsidRPr="00FF430B" w:rsidRDefault="00312F05" w:rsidP="00312F05">
      <w:pPr>
        <w:spacing w:line="276" w:lineRule="auto"/>
        <w:jc w:val="center"/>
        <w:rPr>
          <w:rFonts w:eastAsia="PMingLiU"/>
          <w:b/>
          <w:lang w:val="ro-MD" w:eastAsia="zh-CN"/>
        </w:rPr>
      </w:pPr>
    </w:p>
    <w:p w14:paraId="1FCD8EB0" w14:textId="77777777" w:rsidR="00312F05" w:rsidRPr="00FF430B" w:rsidRDefault="00312F05" w:rsidP="00312F05">
      <w:pPr>
        <w:spacing w:line="276" w:lineRule="auto"/>
        <w:jc w:val="center"/>
        <w:rPr>
          <w:rFonts w:eastAsia="PMingLiU"/>
          <w:b/>
          <w:lang w:val="ro-MD" w:eastAsia="zh-CN"/>
        </w:rPr>
      </w:pPr>
    </w:p>
    <w:p w14:paraId="2BE7A9B7" w14:textId="77777777" w:rsidR="00312F05" w:rsidRPr="00FF430B" w:rsidRDefault="00312F05" w:rsidP="00312F05">
      <w:pPr>
        <w:spacing w:line="276" w:lineRule="auto"/>
        <w:jc w:val="center"/>
        <w:rPr>
          <w:rFonts w:eastAsia="PMingLiU"/>
          <w:b/>
          <w:lang w:val="ro-MD" w:eastAsia="zh-CN"/>
        </w:rPr>
      </w:pPr>
    </w:p>
    <w:p w14:paraId="716698A9" w14:textId="77777777" w:rsidR="00312F05" w:rsidRPr="00FF430B" w:rsidRDefault="00312F05" w:rsidP="00312F05">
      <w:pPr>
        <w:spacing w:line="276" w:lineRule="auto"/>
        <w:jc w:val="center"/>
        <w:rPr>
          <w:rFonts w:eastAsia="PMingLiU"/>
          <w:b/>
          <w:lang w:val="ro-MD" w:eastAsia="zh-CN"/>
        </w:rPr>
      </w:pPr>
    </w:p>
    <w:p w14:paraId="07FB7AAB" w14:textId="77777777" w:rsidR="00312F05" w:rsidRPr="00FF430B" w:rsidRDefault="00312F05" w:rsidP="00312F05">
      <w:pPr>
        <w:spacing w:line="276" w:lineRule="auto"/>
        <w:jc w:val="center"/>
        <w:rPr>
          <w:rFonts w:eastAsia="PMingLiU"/>
          <w:b/>
          <w:lang w:val="ro-MD" w:eastAsia="zh-CN"/>
        </w:rPr>
      </w:pPr>
    </w:p>
    <w:p w14:paraId="559D9B8E" w14:textId="77777777" w:rsidR="00312F05" w:rsidRPr="00FF430B" w:rsidRDefault="00312F05" w:rsidP="00312F05">
      <w:pPr>
        <w:spacing w:line="276" w:lineRule="auto"/>
        <w:jc w:val="center"/>
        <w:rPr>
          <w:rFonts w:eastAsia="PMingLiU"/>
          <w:b/>
          <w:lang w:val="ro-MD" w:eastAsia="zh-CN"/>
        </w:rPr>
      </w:pPr>
    </w:p>
    <w:p w14:paraId="1A658196" w14:textId="77777777" w:rsidR="00312F05" w:rsidRPr="00FF430B" w:rsidRDefault="00312F05" w:rsidP="00312F05">
      <w:pPr>
        <w:spacing w:line="276" w:lineRule="auto"/>
        <w:jc w:val="center"/>
        <w:rPr>
          <w:rFonts w:eastAsia="PMingLiU"/>
          <w:b/>
          <w:lang w:val="ro-MD" w:eastAsia="zh-CN"/>
        </w:rPr>
      </w:pPr>
    </w:p>
    <w:p w14:paraId="432919A7" w14:textId="77777777" w:rsidR="00312F05" w:rsidRPr="00FF430B" w:rsidRDefault="00312F05" w:rsidP="00312F05">
      <w:pPr>
        <w:spacing w:line="276" w:lineRule="auto"/>
        <w:jc w:val="center"/>
        <w:rPr>
          <w:rFonts w:eastAsia="PMingLiU"/>
          <w:b/>
          <w:lang w:val="ro-MD" w:eastAsia="zh-CN"/>
        </w:rPr>
      </w:pPr>
    </w:p>
    <w:p w14:paraId="1ACA046C" w14:textId="77777777" w:rsidR="00312F05" w:rsidRPr="00FF430B" w:rsidRDefault="00312F05" w:rsidP="00312F05">
      <w:pPr>
        <w:spacing w:line="276" w:lineRule="auto"/>
        <w:jc w:val="center"/>
        <w:rPr>
          <w:rFonts w:eastAsia="PMingLiU"/>
          <w:b/>
          <w:lang w:val="ro-MD" w:eastAsia="zh-CN"/>
        </w:rPr>
      </w:pPr>
    </w:p>
    <w:p w14:paraId="53185429" w14:textId="77777777" w:rsidR="00312F05" w:rsidRPr="00FF430B" w:rsidRDefault="00312F05" w:rsidP="00312F05">
      <w:pPr>
        <w:spacing w:line="276" w:lineRule="auto"/>
        <w:jc w:val="center"/>
        <w:rPr>
          <w:rFonts w:eastAsia="PMingLiU"/>
          <w:b/>
          <w:lang w:val="ro-MD" w:eastAsia="zh-CN"/>
        </w:rPr>
      </w:pPr>
    </w:p>
    <w:p w14:paraId="67619A2F" w14:textId="77777777" w:rsidR="00312F05" w:rsidRPr="00FF430B" w:rsidRDefault="00312F05" w:rsidP="00312F05">
      <w:pPr>
        <w:spacing w:line="276" w:lineRule="auto"/>
        <w:jc w:val="center"/>
        <w:rPr>
          <w:rFonts w:eastAsia="PMingLiU"/>
          <w:b/>
          <w:lang w:val="ro-MD" w:eastAsia="zh-CN"/>
        </w:rPr>
      </w:pPr>
    </w:p>
    <w:p w14:paraId="2664EF7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09447644" w14:textId="77777777" w:rsidR="00312F05" w:rsidRPr="00FF430B" w:rsidRDefault="00312F05" w:rsidP="00312F05">
      <w:pPr>
        <w:jc w:val="right"/>
        <w:rPr>
          <w:noProof w:val="0"/>
          <w:lang w:val="ro-MD"/>
        </w:rPr>
      </w:pPr>
      <w:r w:rsidRPr="00FF430B">
        <w:rPr>
          <w:noProof w:val="0"/>
          <w:lang w:val="ro-MD"/>
        </w:rPr>
        <w:t>la Documentația standard nr._____</w:t>
      </w:r>
    </w:p>
    <w:p w14:paraId="2279B8BD" w14:textId="77777777" w:rsidR="00312F05" w:rsidRPr="00FF430B" w:rsidRDefault="00312F05" w:rsidP="00312F05">
      <w:pPr>
        <w:jc w:val="right"/>
        <w:rPr>
          <w:noProof w:val="0"/>
          <w:lang w:val="ro-MD"/>
        </w:rPr>
      </w:pPr>
      <w:r w:rsidRPr="00FF430B">
        <w:rPr>
          <w:noProof w:val="0"/>
          <w:lang w:val="ro-MD"/>
        </w:rPr>
        <w:t>din “____” ________ 20___</w:t>
      </w:r>
    </w:p>
    <w:p w14:paraId="32B100AE" w14:textId="77777777" w:rsidR="00312F05" w:rsidRPr="00FF430B" w:rsidRDefault="00312F05" w:rsidP="00312F05">
      <w:pPr>
        <w:spacing w:line="276" w:lineRule="auto"/>
        <w:jc w:val="center"/>
        <w:rPr>
          <w:rFonts w:eastAsia="PMingLiU"/>
          <w:b/>
          <w:lang w:val="ro-MD" w:eastAsia="zh-CN"/>
        </w:rPr>
      </w:pPr>
    </w:p>
    <w:p w14:paraId="4B73DAC4" w14:textId="77777777" w:rsidR="00312F05" w:rsidRPr="00FF430B" w:rsidRDefault="00312F05" w:rsidP="00312F05">
      <w:pPr>
        <w:spacing w:line="276" w:lineRule="auto"/>
        <w:jc w:val="center"/>
        <w:rPr>
          <w:rFonts w:eastAsia="PMingLiU"/>
          <w:b/>
          <w:lang w:val="ro-MD" w:eastAsia="zh-CN"/>
        </w:rPr>
      </w:pPr>
    </w:p>
    <w:p w14:paraId="369C7CF3" w14:textId="77777777" w:rsidR="00312F05" w:rsidRPr="00FF430B" w:rsidRDefault="00312F05" w:rsidP="00312F05">
      <w:pPr>
        <w:spacing w:line="276" w:lineRule="auto"/>
        <w:jc w:val="center"/>
        <w:rPr>
          <w:rFonts w:eastAsia="PMingLiU"/>
          <w:b/>
          <w:noProof w:val="0"/>
          <w:lang w:val="ro-MD" w:eastAsia="zh-CN"/>
        </w:rPr>
      </w:pPr>
    </w:p>
    <w:p w14:paraId="2C7257C3" w14:textId="77777777" w:rsidR="00312F05" w:rsidRPr="00FF430B" w:rsidRDefault="00312F05" w:rsidP="00312F05">
      <w:pPr>
        <w:keepNext/>
        <w:ind w:firstLine="1"/>
        <w:jc w:val="center"/>
        <w:outlineLvl w:val="1"/>
        <w:rPr>
          <w:rFonts w:eastAsia="PMingLiU"/>
          <w:b/>
          <w:bCs/>
          <w:iCs/>
          <w:lang w:val="ro-MD" w:eastAsia="zh-CN"/>
        </w:rPr>
      </w:pPr>
      <w:r w:rsidRPr="00FF430B">
        <w:rPr>
          <w:rFonts w:eastAsia="PMingLiU"/>
          <w:b/>
          <w:bCs/>
          <w:iCs/>
          <w:lang w:val="ro-MD" w:eastAsia="zh-CN"/>
        </w:rPr>
        <w:t>DECLARAŢIE</w:t>
      </w:r>
    </w:p>
    <w:p w14:paraId="399D9361" w14:textId="77777777" w:rsidR="00312F05" w:rsidRPr="00FF430B" w:rsidRDefault="00312F05" w:rsidP="00312F05">
      <w:pPr>
        <w:tabs>
          <w:tab w:val="left" w:pos="720"/>
        </w:tabs>
        <w:jc w:val="center"/>
        <w:outlineLvl w:val="1"/>
        <w:rPr>
          <w:rFonts w:eastAsia="PMingLiU"/>
          <w:b/>
          <w:lang w:val="ro-MD" w:eastAsia="zh-CN"/>
        </w:rPr>
      </w:pPr>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p>
    <w:p w14:paraId="6D2BCB46" w14:textId="77777777" w:rsidR="00312F05" w:rsidRPr="00FF430B" w:rsidRDefault="00312F05" w:rsidP="00312F05">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12F05" w:rsidRPr="00EC30C2" w14:paraId="7F05DB8F" w14:textId="77777777" w:rsidTr="00F30D94">
        <w:trPr>
          <w:trHeight w:val="700"/>
        </w:trPr>
        <w:tc>
          <w:tcPr>
            <w:tcW w:w="720" w:type="dxa"/>
          </w:tcPr>
          <w:p w14:paraId="442230DE" w14:textId="77777777" w:rsidR="00312F05" w:rsidRPr="00FF430B" w:rsidRDefault="00312F05" w:rsidP="00F30D94">
            <w:pPr>
              <w:tabs>
                <w:tab w:val="left" w:pos="567"/>
                <w:tab w:val="left" w:pos="1134"/>
              </w:tabs>
              <w:ind w:left="360"/>
              <w:jc w:val="both"/>
              <w:outlineLvl w:val="0"/>
              <w:rPr>
                <w:b/>
                <w:lang w:val="ro-MD"/>
              </w:rPr>
            </w:pPr>
          </w:p>
          <w:p w14:paraId="6EB998FA" w14:textId="77777777" w:rsidR="00312F05" w:rsidRPr="00FF430B" w:rsidRDefault="00312F05" w:rsidP="00F30D94">
            <w:pPr>
              <w:tabs>
                <w:tab w:val="left" w:pos="567"/>
              </w:tabs>
              <w:jc w:val="both"/>
              <w:rPr>
                <w:b/>
                <w:lang w:val="ro-MD"/>
              </w:rPr>
            </w:pPr>
            <w:r w:rsidRPr="00FF430B">
              <w:rPr>
                <w:b/>
                <w:lang w:val="ro-MD"/>
              </w:rPr>
              <w:t>Nr.</w:t>
            </w:r>
          </w:p>
          <w:p w14:paraId="612E90FA" w14:textId="77777777" w:rsidR="00312F05" w:rsidRPr="00FF430B" w:rsidRDefault="00312F05" w:rsidP="00F30D94">
            <w:pPr>
              <w:tabs>
                <w:tab w:val="left" w:pos="567"/>
              </w:tabs>
              <w:jc w:val="both"/>
              <w:rPr>
                <w:b/>
                <w:lang w:val="ro-MD"/>
              </w:rPr>
            </w:pPr>
            <w:r w:rsidRPr="00FF430B">
              <w:rPr>
                <w:b/>
                <w:lang w:val="ro-MD"/>
              </w:rPr>
              <w:t>d/o</w:t>
            </w:r>
          </w:p>
        </w:tc>
        <w:tc>
          <w:tcPr>
            <w:tcW w:w="4680" w:type="dxa"/>
            <w:vAlign w:val="center"/>
          </w:tcPr>
          <w:p w14:paraId="527C9EDC" w14:textId="77777777" w:rsidR="00312F05" w:rsidRPr="00FF430B" w:rsidRDefault="00312F05" w:rsidP="00F30D9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1E7482C" w14:textId="77777777" w:rsidR="00312F05" w:rsidRPr="00FF430B" w:rsidRDefault="00312F05" w:rsidP="00F30D94">
            <w:pPr>
              <w:tabs>
                <w:tab w:val="left" w:pos="567"/>
                <w:tab w:val="left" w:pos="1134"/>
              </w:tabs>
              <w:ind w:left="360"/>
              <w:jc w:val="center"/>
              <w:outlineLvl w:val="0"/>
              <w:rPr>
                <w:b/>
                <w:lang w:val="ro-MD"/>
              </w:rPr>
            </w:pPr>
          </w:p>
          <w:p w14:paraId="70C88930" w14:textId="77777777" w:rsidR="00312F05" w:rsidRPr="00FF430B" w:rsidRDefault="00312F05" w:rsidP="00F30D94">
            <w:pPr>
              <w:tabs>
                <w:tab w:val="left" w:pos="567"/>
              </w:tabs>
              <w:jc w:val="center"/>
              <w:rPr>
                <w:b/>
                <w:lang w:val="ro-MD"/>
              </w:rPr>
            </w:pPr>
            <w:r w:rsidRPr="00FF430B">
              <w:rPr>
                <w:b/>
                <w:lang w:val="ro-MD"/>
              </w:rPr>
              <w:t>Unitatea de măsură</w:t>
            </w:r>
          </w:p>
          <w:p w14:paraId="5843E209" w14:textId="77777777" w:rsidR="00312F05" w:rsidRPr="00FF430B" w:rsidRDefault="00312F05" w:rsidP="00F30D94">
            <w:pPr>
              <w:tabs>
                <w:tab w:val="left" w:pos="567"/>
              </w:tabs>
              <w:jc w:val="center"/>
              <w:rPr>
                <w:b/>
                <w:lang w:val="ro-MD"/>
              </w:rPr>
            </w:pPr>
            <w:r w:rsidRPr="00FF430B">
              <w:rPr>
                <w:b/>
                <w:lang w:val="ro-MD"/>
              </w:rPr>
              <w:t>(bucăţi şi seturi)</w:t>
            </w:r>
          </w:p>
        </w:tc>
        <w:tc>
          <w:tcPr>
            <w:tcW w:w="1289" w:type="dxa"/>
            <w:vAlign w:val="center"/>
          </w:tcPr>
          <w:p w14:paraId="3F4346D1" w14:textId="77777777" w:rsidR="00312F05" w:rsidRPr="00FF430B" w:rsidRDefault="00312F05" w:rsidP="00F30D94">
            <w:pPr>
              <w:tabs>
                <w:tab w:val="left" w:pos="567"/>
                <w:tab w:val="left" w:pos="1134"/>
              </w:tabs>
              <w:ind w:left="360"/>
              <w:jc w:val="center"/>
              <w:outlineLvl w:val="0"/>
              <w:rPr>
                <w:b/>
                <w:lang w:val="ro-MD"/>
              </w:rPr>
            </w:pPr>
          </w:p>
          <w:p w14:paraId="130087B6" w14:textId="77777777" w:rsidR="00312F05" w:rsidRPr="00FF430B" w:rsidRDefault="00312F05" w:rsidP="00F30D94">
            <w:pPr>
              <w:tabs>
                <w:tab w:val="left" w:pos="567"/>
              </w:tabs>
              <w:jc w:val="center"/>
              <w:rPr>
                <w:b/>
                <w:lang w:val="ro-MD"/>
              </w:rPr>
            </w:pPr>
            <w:r w:rsidRPr="00FF430B">
              <w:rPr>
                <w:b/>
                <w:lang w:val="ro-MD"/>
              </w:rPr>
              <w:t>Asigurate din dotare</w:t>
            </w:r>
          </w:p>
        </w:tc>
        <w:tc>
          <w:tcPr>
            <w:tcW w:w="1544" w:type="dxa"/>
            <w:vAlign w:val="center"/>
          </w:tcPr>
          <w:p w14:paraId="1663050C" w14:textId="77777777" w:rsidR="00312F05" w:rsidRPr="00FF430B" w:rsidRDefault="00312F05" w:rsidP="00F30D94">
            <w:pPr>
              <w:tabs>
                <w:tab w:val="left" w:pos="567"/>
                <w:tab w:val="left" w:pos="1134"/>
              </w:tabs>
              <w:ind w:left="360"/>
              <w:jc w:val="center"/>
              <w:outlineLvl w:val="0"/>
              <w:rPr>
                <w:b/>
                <w:lang w:val="ro-MD"/>
              </w:rPr>
            </w:pPr>
          </w:p>
          <w:p w14:paraId="6FC54C1D" w14:textId="77777777" w:rsidR="00312F05" w:rsidRPr="00FF430B" w:rsidRDefault="00312F05" w:rsidP="00F30D94">
            <w:pPr>
              <w:tabs>
                <w:tab w:val="left" w:pos="567"/>
              </w:tabs>
              <w:jc w:val="center"/>
              <w:rPr>
                <w:b/>
                <w:lang w:val="ro-MD"/>
              </w:rPr>
            </w:pPr>
            <w:r w:rsidRPr="00FF430B">
              <w:rPr>
                <w:b/>
                <w:lang w:val="ro-MD"/>
              </w:rPr>
              <w:t>Asigurate de la terţi sau din alte surse</w:t>
            </w:r>
          </w:p>
        </w:tc>
      </w:tr>
      <w:tr w:rsidR="00312F05" w:rsidRPr="00EC30C2" w14:paraId="703D6514" w14:textId="77777777" w:rsidTr="00F30D94">
        <w:trPr>
          <w:trHeight w:val="240"/>
        </w:trPr>
        <w:tc>
          <w:tcPr>
            <w:tcW w:w="720" w:type="dxa"/>
          </w:tcPr>
          <w:p w14:paraId="1EC4F3DD" w14:textId="77777777" w:rsidR="00312F05" w:rsidRPr="00FF430B" w:rsidRDefault="00312F05" w:rsidP="00F30D94">
            <w:pPr>
              <w:tabs>
                <w:tab w:val="left" w:pos="567"/>
              </w:tabs>
              <w:jc w:val="both"/>
              <w:rPr>
                <w:b/>
                <w:lang w:val="ro-MD"/>
              </w:rPr>
            </w:pPr>
            <w:r w:rsidRPr="00FF430B">
              <w:rPr>
                <w:b/>
                <w:lang w:val="ro-MD"/>
              </w:rPr>
              <w:t>0</w:t>
            </w:r>
          </w:p>
        </w:tc>
        <w:tc>
          <w:tcPr>
            <w:tcW w:w="4680" w:type="dxa"/>
          </w:tcPr>
          <w:p w14:paraId="04CC22F5" w14:textId="77777777" w:rsidR="00312F05" w:rsidRPr="00FF430B" w:rsidRDefault="00312F05" w:rsidP="00F30D94">
            <w:pPr>
              <w:tabs>
                <w:tab w:val="left" w:pos="567"/>
              </w:tabs>
              <w:jc w:val="both"/>
              <w:rPr>
                <w:b/>
                <w:lang w:val="ro-MD"/>
              </w:rPr>
            </w:pPr>
            <w:r w:rsidRPr="00FF430B">
              <w:rPr>
                <w:b/>
                <w:lang w:val="ro-MD"/>
              </w:rPr>
              <w:t xml:space="preserve">                             1</w:t>
            </w:r>
          </w:p>
        </w:tc>
        <w:tc>
          <w:tcPr>
            <w:tcW w:w="1260" w:type="dxa"/>
          </w:tcPr>
          <w:p w14:paraId="2665B0ED" w14:textId="77777777" w:rsidR="00312F05" w:rsidRPr="00FF430B" w:rsidRDefault="00312F05" w:rsidP="00F30D94">
            <w:pPr>
              <w:tabs>
                <w:tab w:val="left" w:pos="567"/>
              </w:tabs>
              <w:jc w:val="both"/>
              <w:rPr>
                <w:b/>
                <w:lang w:val="ro-MD"/>
              </w:rPr>
            </w:pPr>
            <w:r w:rsidRPr="00FF430B">
              <w:rPr>
                <w:b/>
                <w:lang w:val="ro-MD"/>
              </w:rPr>
              <w:t>2</w:t>
            </w:r>
          </w:p>
        </w:tc>
        <w:tc>
          <w:tcPr>
            <w:tcW w:w="1289" w:type="dxa"/>
          </w:tcPr>
          <w:p w14:paraId="2641361D" w14:textId="77777777" w:rsidR="00312F05" w:rsidRPr="00FF430B" w:rsidRDefault="00312F05" w:rsidP="00F30D94">
            <w:pPr>
              <w:tabs>
                <w:tab w:val="left" w:pos="567"/>
              </w:tabs>
              <w:jc w:val="both"/>
              <w:rPr>
                <w:b/>
                <w:lang w:val="ro-MD"/>
              </w:rPr>
            </w:pPr>
            <w:r w:rsidRPr="00FF430B">
              <w:rPr>
                <w:b/>
                <w:lang w:val="ro-MD"/>
              </w:rPr>
              <w:t>3</w:t>
            </w:r>
          </w:p>
        </w:tc>
        <w:tc>
          <w:tcPr>
            <w:tcW w:w="1544" w:type="dxa"/>
          </w:tcPr>
          <w:p w14:paraId="2EC5AAFD" w14:textId="77777777" w:rsidR="00312F05" w:rsidRPr="00FF430B" w:rsidRDefault="00312F05" w:rsidP="00F30D94">
            <w:pPr>
              <w:tabs>
                <w:tab w:val="left" w:pos="567"/>
              </w:tabs>
              <w:jc w:val="both"/>
              <w:rPr>
                <w:b/>
                <w:lang w:val="ro-MD"/>
              </w:rPr>
            </w:pPr>
            <w:r w:rsidRPr="00FF430B">
              <w:rPr>
                <w:b/>
                <w:lang w:val="ro-MD"/>
              </w:rPr>
              <w:t>4</w:t>
            </w:r>
          </w:p>
        </w:tc>
      </w:tr>
      <w:tr w:rsidR="00312F05" w:rsidRPr="00EC30C2" w14:paraId="0C77D399" w14:textId="77777777" w:rsidTr="00F30D94">
        <w:trPr>
          <w:trHeight w:val="240"/>
        </w:trPr>
        <w:tc>
          <w:tcPr>
            <w:tcW w:w="720" w:type="dxa"/>
          </w:tcPr>
          <w:p w14:paraId="7E5BA0CE" w14:textId="77777777" w:rsidR="00312F05" w:rsidRPr="00FF430B" w:rsidRDefault="00312F05" w:rsidP="00F30D94">
            <w:pPr>
              <w:tabs>
                <w:tab w:val="left" w:pos="567"/>
              </w:tabs>
              <w:jc w:val="both"/>
              <w:rPr>
                <w:lang w:val="ro-MD"/>
              </w:rPr>
            </w:pPr>
            <w:r w:rsidRPr="00FF430B">
              <w:rPr>
                <w:lang w:val="ro-MD"/>
              </w:rPr>
              <w:t>1.</w:t>
            </w:r>
          </w:p>
        </w:tc>
        <w:tc>
          <w:tcPr>
            <w:tcW w:w="4680" w:type="dxa"/>
          </w:tcPr>
          <w:p w14:paraId="1C34F872"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72BFFC3"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DFFA738"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43BEDED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F7AA22B" w14:textId="77777777" w:rsidTr="00F30D94">
        <w:trPr>
          <w:trHeight w:val="240"/>
        </w:trPr>
        <w:tc>
          <w:tcPr>
            <w:tcW w:w="720" w:type="dxa"/>
          </w:tcPr>
          <w:p w14:paraId="6BFD40DD" w14:textId="77777777" w:rsidR="00312F05" w:rsidRPr="00FF430B" w:rsidRDefault="00312F05" w:rsidP="00F30D94">
            <w:pPr>
              <w:tabs>
                <w:tab w:val="left" w:pos="567"/>
              </w:tabs>
              <w:jc w:val="both"/>
              <w:rPr>
                <w:lang w:val="ro-MD"/>
              </w:rPr>
            </w:pPr>
            <w:r w:rsidRPr="00FF430B">
              <w:rPr>
                <w:lang w:val="ro-MD"/>
              </w:rPr>
              <w:t>2.</w:t>
            </w:r>
          </w:p>
        </w:tc>
        <w:tc>
          <w:tcPr>
            <w:tcW w:w="4680" w:type="dxa"/>
          </w:tcPr>
          <w:p w14:paraId="6DAE4589"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51AE7E4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E30083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03B91C2D"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345A6AD0" w14:textId="77777777" w:rsidTr="00F30D94">
        <w:trPr>
          <w:trHeight w:val="240"/>
        </w:trPr>
        <w:tc>
          <w:tcPr>
            <w:tcW w:w="720" w:type="dxa"/>
          </w:tcPr>
          <w:p w14:paraId="4EAC31D3" w14:textId="77777777" w:rsidR="00312F05" w:rsidRPr="00FF430B" w:rsidRDefault="00312F05" w:rsidP="00F30D94">
            <w:pPr>
              <w:tabs>
                <w:tab w:val="left" w:pos="567"/>
              </w:tabs>
              <w:jc w:val="both"/>
              <w:rPr>
                <w:lang w:val="ro-MD"/>
              </w:rPr>
            </w:pPr>
            <w:r w:rsidRPr="00FF430B">
              <w:rPr>
                <w:lang w:val="ro-MD"/>
              </w:rPr>
              <w:t>3.</w:t>
            </w:r>
          </w:p>
        </w:tc>
        <w:tc>
          <w:tcPr>
            <w:tcW w:w="4680" w:type="dxa"/>
          </w:tcPr>
          <w:p w14:paraId="3F003C33"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0712547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3FD85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5D5C2DEB"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4DA748C1" w14:textId="77777777" w:rsidTr="00F30D94">
        <w:trPr>
          <w:trHeight w:val="240"/>
        </w:trPr>
        <w:tc>
          <w:tcPr>
            <w:tcW w:w="720" w:type="dxa"/>
          </w:tcPr>
          <w:p w14:paraId="0BC06A42" w14:textId="77777777" w:rsidR="00312F05" w:rsidRPr="00FF430B" w:rsidRDefault="00312F05" w:rsidP="00F30D94">
            <w:pPr>
              <w:tabs>
                <w:tab w:val="left" w:pos="567"/>
              </w:tabs>
              <w:jc w:val="both"/>
              <w:rPr>
                <w:lang w:val="ro-MD"/>
              </w:rPr>
            </w:pPr>
            <w:r w:rsidRPr="00FF430B">
              <w:rPr>
                <w:lang w:val="ro-MD"/>
              </w:rPr>
              <w:t>.</w:t>
            </w:r>
          </w:p>
        </w:tc>
        <w:tc>
          <w:tcPr>
            <w:tcW w:w="4680" w:type="dxa"/>
          </w:tcPr>
          <w:p w14:paraId="6FB91E65"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2BD00047"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A779B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F6083F"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6D4C9D3" w14:textId="77777777" w:rsidTr="00F30D94">
        <w:trPr>
          <w:trHeight w:val="240"/>
        </w:trPr>
        <w:tc>
          <w:tcPr>
            <w:tcW w:w="720" w:type="dxa"/>
          </w:tcPr>
          <w:p w14:paraId="259EF539" w14:textId="77777777" w:rsidR="00312F05" w:rsidRPr="00FF430B" w:rsidRDefault="00312F05" w:rsidP="00F30D94">
            <w:pPr>
              <w:keepNext/>
              <w:keepLines/>
              <w:tabs>
                <w:tab w:val="left" w:pos="567"/>
              </w:tabs>
              <w:spacing w:before="200"/>
              <w:jc w:val="both"/>
              <w:outlineLvl w:val="2"/>
              <w:rPr>
                <w:lang w:val="ro-MD"/>
              </w:rPr>
            </w:pPr>
          </w:p>
        </w:tc>
        <w:tc>
          <w:tcPr>
            <w:tcW w:w="4680" w:type="dxa"/>
          </w:tcPr>
          <w:p w14:paraId="5E324EC4"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4B04A4D9"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C34E50A"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4359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27D92365" w14:textId="77777777" w:rsidTr="00F30D94">
        <w:trPr>
          <w:trHeight w:val="240"/>
        </w:trPr>
        <w:tc>
          <w:tcPr>
            <w:tcW w:w="720" w:type="dxa"/>
          </w:tcPr>
          <w:p w14:paraId="2C4F540F" w14:textId="77777777" w:rsidR="00312F05" w:rsidRPr="00FF430B" w:rsidRDefault="00312F05" w:rsidP="00F30D94">
            <w:pPr>
              <w:tabs>
                <w:tab w:val="left" w:pos="567"/>
              </w:tabs>
              <w:jc w:val="both"/>
              <w:rPr>
                <w:lang w:val="ro-MD"/>
              </w:rPr>
            </w:pPr>
            <w:r w:rsidRPr="00FF430B">
              <w:rPr>
                <w:lang w:val="ro-MD"/>
              </w:rPr>
              <w:t>n</w:t>
            </w:r>
          </w:p>
        </w:tc>
        <w:tc>
          <w:tcPr>
            <w:tcW w:w="4680" w:type="dxa"/>
          </w:tcPr>
          <w:p w14:paraId="7A5883F6"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0CB5D45"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4C5DEE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36063983" w14:textId="77777777" w:rsidR="00312F05" w:rsidRPr="00FF430B" w:rsidRDefault="00312F05" w:rsidP="00F30D94">
            <w:pPr>
              <w:keepNext/>
              <w:keepLines/>
              <w:tabs>
                <w:tab w:val="left" w:pos="567"/>
              </w:tabs>
              <w:spacing w:before="200"/>
              <w:jc w:val="both"/>
              <w:outlineLvl w:val="2"/>
              <w:rPr>
                <w:lang w:val="ro-MD"/>
              </w:rPr>
            </w:pPr>
          </w:p>
        </w:tc>
      </w:tr>
    </w:tbl>
    <w:p w14:paraId="502F9423" w14:textId="77777777" w:rsidR="00312F05" w:rsidRPr="00FF430B" w:rsidRDefault="00312F05" w:rsidP="00312F05">
      <w:pPr>
        <w:jc w:val="both"/>
        <w:rPr>
          <w:rFonts w:eastAsia="PMingLiU"/>
          <w:lang w:val="ro-MD" w:eastAsia="zh-CN"/>
        </w:rPr>
      </w:pPr>
    </w:p>
    <w:p w14:paraId="4C52D044" w14:textId="77777777" w:rsidR="00312F05" w:rsidRPr="00FF430B" w:rsidRDefault="00312F05" w:rsidP="00312F05">
      <w:pPr>
        <w:jc w:val="both"/>
        <w:rPr>
          <w:rFonts w:eastAsia="PMingLiU"/>
          <w:lang w:val="ro-MD" w:eastAsia="zh-CN"/>
        </w:rPr>
      </w:pPr>
    </w:p>
    <w:p w14:paraId="200C9A78"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1E8EB84D"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441191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06D881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750B8FCE" w14:textId="77777777" w:rsidR="00312F05" w:rsidRPr="00FF430B" w:rsidRDefault="00312F05" w:rsidP="00312F05">
      <w:pPr>
        <w:spacing w:after="200" w:line="276" w:lineRule="auto"/>
        <w:jc w:val="center"/>
        <w:rPr>
          <w:rFonts w:eastAsia="PMingLiU"/>
          <w:lang w:val="ro-MD" w:eastAsia="zh-CN"/>
        </w:rPr>
      </w:pPr>
    </w:p>
    <w:p w14:paraId="5798D8C8" w14:textId="77777777" w:rsidR="00312F05" w:rsidRPr="00FF430B" w:rsidRDefault="00312F05" w:rsidP="00312F05">
      <w:pPr>
        <w:spacing w:line="276" w:lineRule="auto"/>
        <w:jc w:val="center"/>
        <w:rPr>
          <w:rFonts w:eastAsia="PMingLiU"/>
          <w:b/>
          <w:lang w:val="ro-MD" w:eastAsia="zh-CN"/>
        </w:rPr>
      </w:pPr>
    </w:p>
    <w:p w14:paraId="1DC14FBE" w14:textId="77777777" w:rsidR="00312F05" w:rsidRPr="00FF430B" w:rsidRDefault="00312F05" w:rsidP="00312F05">
      <w:pPr>
        <w:spacing w:line="276" w:lineRule="auto"/>
        <w:jc w:val="center"/>
        <w:rPr>
          <w:rFonts w:eastAsia="PMingLiU"/>
          <w:b/>
          <w:lang w:val="ro-MD" w:eastAsia="zh-CN"/>
        </w:rPr>
      </w:pPr>
    </w:p>
    <w:p w14:paraId="1C1CF2C2" w14:textId="77777777" w:rsidR="00312F05" w:rsidRPr="00FF430B" w:rsidRDefault="00312F05" w:rsidP="00312F05">
      <w:pPr>
        <w:spacing w:line="276" w:lineRule="auto"/>
        <w:jc w:val="center"/>
        <w:rPr>
          <w:rFonts w:eastAsia="PMingLiU"/>
          <w:b/>
          <w:lang w:val="ro-MD" w:eastAsia="zh-CN"/>
        </w:rPr>
      </w:pPr>
    </w:p>
    <w:p w14:paraId="1D99C1F0" w14:textId="77777777" w:rsidR="00312F05" w:rsidRPr="00FF430B" w:rsidRDefault="00312F05" w:rsidP="00312F05">
      <w:pPr>
        <w:spacing w:line="276" w:lineRule="auto"/>
        <w:jc w:val="center"/>
        <w:rPr>
          <w:rFonts w:eastAsia="PMingLiU"/>
          <w:b/>
          <w:lang w:val="ro-MD" w:eastAsia="zh-CN"/>
        </w:rPr>
      </w:pPr>
    </w:p>
    <w:p w14:paraId="2EB1D647" w14:textId="77777777" w:rsidR="00312F05" w:rsidRPr="00FF430B" w:rsidRDefault="00312F05" w:rsidP="00312F05">
      <w:pPr>
        <w:spacing w:line="276" w:lineRule="auto"/>
        <w:jc w:val="center"/>
        <w:rPr>
          <w:rFonts w:eastAsia="PMingLiU"/>
          <w:b/>
          <w:lang w:val="ro-MD" w:eastAsia="zh-CN"/>
        </w:rPr>
      </w:pPr>
    </w:p>
    <w:p w14:paraId="77761D35" w14:textId="77777777" w:rsidR="00312F05" w:rsidRPr="00FF430B" w:rsidRDefault="00312F05" w:rsidP="00312F05">
      <w:pPr>
        <w:spacing w:line="276" w:lineRule="auto"/>
        <w:jc w:val="center"/>
        <w:rPr>
          <w:rFonts w:eastAsia="PMingLiU"/>
          <w:b/>
          <w:lang w:val="ro-MD" w:eastAsia="zh-CN"/>
        </w:rPr>
      </w:pPr>
    </w:p>
    <w:p w14:paraId="094B7C09" w14:textId="77777777" w:rsidR="00312F05" w:rsidRPr="00FF430B" w:rsidRDefault="00312F05" w:rsidP="00312F05">
      <w:pPr>
        <w:spacing w:line="276" w:lineRule="auto"/>
        <w:jc w:val="center"/>
        <w:rPr>
          <w:rFonts w:eastAsia="PMingLiU"/>
          <w:b/>
          <w:lang w:val="ro-MD" w:eastAsia="zh-CN"/>
        </w:rPr>
      </w:pPr>
    </w:p>
    <w:p w14:paraId="2FE20976" w14:textId="77777777" w:rsidR="00312F05" w:rsidRPr="00FF430B" w:rsidRDefault="00312F05" w:rsidP="00312F05">
      <w:pPr>
        <w:spacing w:line="276" w:lineRule="auto"/>
        <w:jc w:val="center"/>
        <w:rPr>
          <w:rFonts w:eastAsia="PMingLiU"/>
          <w:b/>
          <w:lang w:val="ro-MD" w:eastAsia="zh-CN"/>
        </w:rPr>
      </w:pPr>
    </w:p>
    <w:p w14:paraId="0D91C372" w14:textId="77777777" w:rsidR="00312F05" w:rsidRPr="00FF430B" w:rsidRDefault="00312F05" w:rsidP="00312F05">
      <w:pPr>
        <w:spacing w:line="276" w:lineRule="auto"/>
        <w:jc w:val="center"/>
        <w:rPr>
          <w:rFonts w:eastAsia="PMingLiU"/>
          <w:b/>
          <w:lang w:val="ro-MD" w:eastAsia="zh-CN"/>
        </w:rPr>
      </w:pPr>
    </w:p>
    <w:p w14:paraId="2C039C25" w14:textId="77777777" w:rsidR="00312F05" w:rsidRPr="00FF430B" w:rsidRDefault="00312F05" w:rsidP="00312F05">
      <w:pPr>
        <w:spacing w:line="276" w:lineRule="auto"/>
        <w:jc w:val="center"/>
        <w:rPr>
          <w:rFonts w:eastAsia="PMingLiU"/>
          <w:b/>
          <w:lang w:val="ro-MD" w:eastAsia="zh-CN"/>
        </w:rPr>
      </w:pPr>
    </w:p>
    <w:p w14:paraId="218A05F8" w14:textId="77777777" w:rsidR="00312F05" w:rsidRPr="00FF430B" w:rsidRDefault="00312F05" w:rsidP="00312F05">
      <w:pPr>
        <w:spacing w:line="276" w:lineRule="auto"/>
        <w:jc w:val="center"/>
        <w:rPr>
          <w:rFonts w:eastAsia="PMingLiU"/>
          <w:b/>
          <w:lang w:val="ro-MD" w:eastAsia="zh-CN"/>
        </w:rPr>
      </w:pPr>
    </w:p>
    <w:p w14:paraId="4713BC5B" w14:textId="77777777" w:rsidR="00312F05" w:rsidRPr="00FF430B" w:rsidRDefault="00312F05" w:rsidP="00312F05">
      <w:pPr>
        <w:spacing w:line="276" w:lineRule="auto"/>
        <w:jc w:val="center"/>
        <w:rPr>
          <w:rFonts w:eastAsia="PMingLiU"/>
          <w:b/>
          <w:lang w:val="ro-MD" w:eastAsia="zh-CN"/>
        </w:rPr>
      </w:pPr>
    </w:p>
    <w:p w14:paraId="5B2DD0EA" w14:textId="77777777" w:rsidR="00312F05" w:rsidRPr="00FF430B" w:rsidRDefault="00312F05" w:rsidP="00312F05">
      <w:pPr>
        <w:spacing w:line="276" w:lineRule="auto"/>
        <w:jc w:val="center"/>
        <w:rPr>
          <w:rFonts w:eastAsia="PMingLiU"/>
          <w:b/>
          <w:lang w:val="ro-MD" w:eastAsia="zh-CN"/>
        </w:rPr>
      </w:pPr>
    </w:p>
    <w:p w14:paraId="07B48364" w14:textId="77777777" w:rsidR="00312F05" w:rsidRPr="00FF430B" w:rsidRDefault="00312F05" w:rsidP="00312F05">
      <w:pPr>
        <w:spacing w:line="276" w:lineRule="auto"/>
        <w:jc w:val="center"/>
        <w:rPr>
          <w:rFonts w:eastAsia="PMingLiU"/>
          <w:b/>
          <w:lang w:val="ro-MD" w:eastAsia="zh-CN"/>
        </w:rPr>
      </w:pPr>
    </w:p>
    <w:p w14:paraId="332159C3" w14:textId="77777777" w:rsidR="00312F05" w:rsidRPr="00FF430B" w:rsidRDefault="00312F05" w:rsidP="00312F05">
      <w:pPr>
        <w:spacing w:line="276" w:lineRule="auto"/>
        <w:jc w:val="center"/>
        <w:rPr>
          <w:rFonts w:eastAsia="PMingLiU"/>
          <w:b/>
          <w:lang w:val="ro-MD" w:eastAsia="zh-CN"/>
        </w:rPr>
      </w:pPr>
    </w:p>
    <w:p w14:paraId="217D5DCA" w14:textId="77777777" w:rsidR="00312F05" w:rsidRPr="00FF430B" w:rsidRDefault="00312F05" w:rsidP="00312F05">
      <w:pPr>
        <w:spacing w:line="276" w:lineRule="auto"/>
        <w:jc w:val="center"/>
        <w:rPr>
          <w:rFonts w:eastAsia="PMingLiU"/>
          <w:b/>
          <w:lang w:val="ro-MD" w:eastAsia="zh-CN"/>
        </w:rPr>
      </w:pPr>
    </w:p>
    <w:p w14:paraId="6183E0F4"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1B59D0ED" w14:textId="77777777" w:rsidR="00312F05" w:rsidRPr="00FF430B" w:rsidRDefault="00312F05" w:rsidP="00312F05">
      <w:pPr>
        <w:jc w:val="right"/>
        <w:rPr>
          <w:noProof w:val="0"/>
          <w:lang w:val="ro-MD"/>
        </w:rPr>
      </w:pPr>
      <w:r w:rsidRPr="00FF430B">
        <w:rPr>
          <w:noProof w:val="0"/>
          <w:lang w:val="ro-MD"/>
        </w:rPr>
        <w:t>la Documentația standard nr._____</w:t>
      </w:r>
    </w:p>
    <w:p w14:paraId="5FB0D73B" w14:textId="77777777" w:rsidR="00312F05" w:rsidRPr="00FF430B" w:rsidRDefault="00312F05" w:rsidP="00312F05">
      <w:pPr>
        <w:jc w:val="right"/>
        <w:rPr>
          <w:noProof w:val="0"/>
          <w:lang w:val="ro-MD"/>
        </w:rPr>
      </w:pPr>
      <w:r w:rsidRPr="00FF430B">
        <w:rPr>
          <w:noProof w:val="0"/>
          <w:lang w:val="ro-MD"/>
        </w:rPr>
        <w:t>din “____” ________ 20___</w:t>
      </w:r>
    </w:p>
    <w:p w14:paraId="1E3DE90C" w14:textId="77777777" w:rsidR="00312F05" w:rsidRPr="00FF430B" w:rsidRDefault="00312F05" w:rsidP="00312F05">
      <w:pPr>
        <w:spacing w:line="276" w:lineRule="auto"/>
        <w:jc w:val="center"/>
        <w:rPr>
          <w:rFonts w:eastAsia="PMingLiU"/>
          <w:b/>
          <w:lang w:val="ro-MD" w:eastAsia="zh-CN"/>
        </w:rPr>
      </w:pPr>
    </w:p>
    <w:p w14:paraId="48223971" w14:textId="77777777" w:rsidR="00312F05" w:rsidRPr="00FF430B" w:rsidRDefault="00312F05" w:rsidP="00312F05">
      <w:pPr>
        <w:spacing w:line="276" w:lineRule="auto"/>
        <w:jc w:val="center"/>
        <w:rPr>
          <w:rFonts w:eastAsia="PMingLiU"/>
          <w:b/>
          <w:lang w:val="ro-MD" w:eastAsia="zh-CN"/>
        </w:rPr>
      </w:pPr>
    </w:p>
    <w:p w14:paraId="640273D9" w14:textId="77777777" w:rsidR="00312F05" w:rsidRPr="00FF430B" w:rsidRDefault="00312F05" w:rsidP="00312F05">
      <w:pPr>
        <w:spacing w:line="276" w:lineRule="auto"/>
        <w:jc w:val="center"/>
        <w:rPr>
          <w:rFonts w:eastAsia="PMingLiU"/>
          <w:b/>
          <w:noProof w:val="0"/>
          <w:lang w:val="ro-MD" w:eastAsia="zh-CN"/>
        </w:rPr>
      </w:pPr>
    </w:p>
    <w:p w14:paraId="4D2336D4"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DECLARAŢIE</w:t>
      </w:r>
    </w:p>
    <w:p w14:paraId="5AFB4B8A"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758DD5E1" w14:textId="77777777" w:rsidR="00312F05" w:rsidRPr="00FF430B" w:rsidRDefault="00312F05" w:rsidP="00312F05">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312F05" w:rsidRPr="00EC30C2" w14:paraId="4939A5B8" w14:textId="77777777" w:rsidTr="00F30D94">
        <w:trPr>
          <w:cantSplit/>
          <w:trHeight w:val="1942"/>
        </w:trPr>
        <w:tc>
          <w:tcPr>
            <w:tcW w:w="273" w:type="pct"/>
            <w:vAlign w:val="center"/>
          </w:tcPr>
          <w:p w14:paraId="5D531664" w14:textId="77777777" w:rsidR="00312F05" w:rsidRPr="00FF430B" w:rsidRDefault="00312F05" w:rsidP="00F30D94">
            <w:pPr>
              <w:tabs>
                <w:tab w:val="left" w:pos="567"/>
              </w:tabs>
              <w:jc w:val="center"/>
              <w:rPr>
                <w:b/>
                <w:bCs/>
                <w:lang w:val="ro-MD"/>
              </w:rPr>
            </w:pPr>
          </w:p>
          <w:p w14:paraId="578EEBB2" w14:textId="77777777" w:rsidR="00312F05" w:rsidRPr="00FF430B" w:rsidRDefault="00312F05" w:rsidP="00F30D94">
            <w:pPr>
              <w:tabs>
                <w:tab w:val="left" w:pos="567"/>
              </w:tabs>
              <w:jc w:val="center"/>
              <w:rPr>
                <w:b/>
                <w:bCs/>
                <w:lang w:val="ro-MD"/>
              </w:rPr>
            </w:pPr>
            <w:r w:rsidRPr="00FF430B">
              <w:rPr>
                <w:b/>
                <w:bCs/>
                <w:lang w:val="ro-MD"/>
              </w:rPr>
              <w:t>Nr.</w:t>
            </w:r>
          </w:p>
          <w:p w14:paraId="20F4DEB0" w14:textId="77777777" w:rsidR="00312F05" w:rsidRPr="00FF430B" w:rsidRDefault="00312F05" w:rsidP="00F30D94">
            <w:pPr>
              <w:tabs>
                <w:tab w:val="left" w:pos="567"/>
              </w:tabs>
              <w:jc w:val="center"/>
              <w:rPr>
                <w:b/>
                <w:bCs/>
                <w:lang w:val="ro-MD"/>
              </w:rPr>
            </w:pPr>
            <w:r w:rsidRPr="00FF430B">
              <w:rPr>
                <w:b/>
                <w:bCs/>
                <w:lang w:val="ro-MD"/>
              </w:rPr>
              <w:t>d/o</w:t>
            </w:r>
          </w:p>
        </w:tc>
        <w:tc>
          <w:tcPr>
            <w:tcW w:w="727" w:type="pct"/>
            <w:vAlign w:val="center"/>
          </w:tcPr>
          <w:p w14:paraId="6D0FC34D" w14:textId="77777777" w:rsidR="00312F05" w:rsidRPr="00FF430B" w:rsidRDefault="00312F05" w:rsidP="00F30D94">
            <w:pPr>
              <w:tabs>
                <w:tab w:val="left" w:pos="567"/>
                <w:tab w:val="left" w:pos="1134"/>
              </w:tabs>
              <w:ind w:left="360"/>
              <w:jc w:val="center"/>
              <w:outlineLvl w:val="0"/>
              <w:rPr>
                <w:b/>
                <w:bCs/>
                <w:lang w:val="ro-MD"/>
              </w:rPr>
            </w:pPr>
          </w:p>
          <w:p w14:paraId="10C4581D" w14:textId="77777777" w:rsidR="00312F05" w:rsidRPr="00FF430B" w:rsidRDefault="00312F05" w:rsidP="00F30D94">
            <w:pPr>
              <w:tabs>
                <w:tab w:val="left" w:pos="567"/>
              </w:tabs>
              <w:jc w:val="center"/>
              <w:rPr>
                <w:b/>
                <w:bCs/>
                <w:lang w:val="ro-MD"/>
              </w:rPr>
            </w:pPr>
            <w:r w:rsidRPr="00FF430B">
              <w:rPr>
                <w:b/>
                <w:bCs/>
                <w:lang w:val="ro-MD"/>
              </w:rPr>
              <w:t>Funcţia</w:t>
            </w:r>
          </w:p>
        </w:tc>
        <w:tc>
          <w:tcPr>
            <w:tcW w:w="1000" w:type="pct"/>
            <w:vAlign w:val="center"/>
          </w:tcPr>
          <w:p w14:paraId="5774FCD1" w14:textId="77777777" w:rsidR="00312F05" w:rsidRPr="00FF430B" w:rsidRDefault="00312F05" w:rsidP="00F30D94">
            <w:pPr>
              <w:tabs>
                <w:tab w:val="left" w:pos="567"/>
                <w:tab w:val="left" w:pos="1134"/>
              </w:tabs>
              <w:ind w:left="360"/>
              <w:jc w:val="center"/>
              <w:outlineLvl w:val="0"/>
              <w:rPr>
                <w:b/>
                <w:bCs/>
                <w:lang w:val="ro-MD"/>
              </w:rPr>
            </w:pPr>
          </w:p>
          <w:p w14:paraId="3E13C52D" w14:textId="77777777" w:rsidR="00312F05" w:rsidRPr="00FF430B" w:rsidRDefault="00312F05" w:rsidP="00F30D94">
            <w:pPr>
              <w:tabs>
                <w:tab w:val="left" w:pos="567"/>
              </w:tabs>
              <w:jc w:val="center"/>
              <w:rPr>
                <w:b/>
                <w:bCs/>
                <w:lang w:val="ro-MD"/>
              </w:rPr>
            </w:pPr>
            <w:r w:rsidRPr="00FF430B">
              <w:rPr>
                <w:b/>
                <w:bCs/>
                <w:lang w:val="ro-MD"/>
              </w:rPr>
              <w:t>Studii de specialitate</w:t>
            </w:r>
          </w:p>
        </w:tc>
        <w:tc>
          <w:tcPr>
            <w:tcW w:w="1036" w:type="pct"/>
            <w:vAlign w:val="center"/>
          </w:tcPr>
          <w:p w14:paraId="178034BA" w14:textId="77777777" w:rsidR="00312F05" w:rsidRPr="00FF430B" w:rsidRDefault="00312F05" w:rsidP="00F30D94">
            <w:pPr>
              <w:tabs>
                <w:tab w:val="left" w:pos="567"/>
              </w:tabs>
              <w:jc w:val="center"/>
              <w:rPr>
                <w:b/>
                <w:bCs/>
                <w:lang w:val="ro-MD"/>
              </w:rPr>
            </w:pPr>
            <w:r w:rsidRPr="00FF430B">
              <w:rPr>
                <w:b/>
                <w:bCs/>
                <w:lang w:val="ro-MD"/>
              </w:rPr>
              <w:t>Vechimea în  munca de specialitate (ani)</w:t>
            </w:r>
          </w:p>
        </w:tc>
        <w:tc>
          <w:tcPr>
            <w:tcW w:w="1056" w:type="pct"/>
            <w:vAlign w:val="center"/>
          </w:tcPr>
          <w:p w14:paraId="2C739432" w14:textId="77777777" w:rsidR="00312F05" w:rsidRPr="00FF430B" w:rsidRDefault="00312F05" w:rsidP="00F30D9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690906B9" w14:textId="77777777" w:rsidR="00312F05" w:rsidRPr="00FF430B" w:rsidRDefault="00312F05" w:rsidP="00F30D94">
            <w:pPr>
              <w:tabs>
                <w:tab w:val="left" w:pos="567"/>
              </w:tabs>
              <w:jc w:val="center"/>
              <w:rPr>
                <w:b/>
                <w:bCs/>
                <w:lang w:val="ro-MD"/>
              </w:rPr>
            </w:pPr>
            <w:r w:rsidRPr="00FF430B">
              <w:rPr>
                <w:b/>
                <w:bCs/>
                <w:lang w:val="ro-MD"/>
              </w:rPr>
              <w:t>Numărul certificatului de atestare</w:t>
            </w:r>
          </w:p>
          <w:p w14:paraId="1A53C8C4" w14:textId="77777777" w:rsidR="00312F05" w:rsidRPr="00FF430B" w:rsidRDefault="00312F05" w:rsidP="00F30D94">
            <w:pPr>
              <w:tabs>
                <w:tab w:val="left" w:pos="567"/>
              </w:tabs>
              <w:jc w:val="center"/>
              <w:rPr>
                <w:b/>
                <w:bCs/>
                <w:lang w:val="ro-MD"/>
              </w:rPr>
            </w:pPr>
            <w:r w:rsidRPr="00FF430B">
              <w:rPr>
                <w:b/>
                <w:bCs/>
                <w:lang w:val="ro-MD"/>
              </w:rPr>
              <w:t>și data eliberării</w:t>
            </w:r>
          </w:p>
          <w:p w14:paraId="1B49CDB7" w14:textId="77777777" w:rsidR="00312F05" w:rsidRPr="00FF430B" w:rsidRDefault="00312F05" w:rsidP="00F30D94">
            <w:pPr>
              <w:tabs>
                <w:tab w:val="left" w:pos="567"/>
                <w:tab w:val="left" w:pos="1134"/>
              </w:tabs>
              <w:ind w:left="360"/>
              <w:jc w:val="center"/>
              <w:outlineLvl w:val="0"/>
              <w:rPr>
                <w:b/>
                <w:bCs/>
                <w:lang w:val="ro-MD"/>
              </w:rPr>
            </w:pPr>
          </w:p>
          <w:p w14:paraId="79659608" w14:textId="77777777" w:rsidR="00312F05" w:rsidRPr="00FF430B" w:rsidRDefault="00312F05" w:rsidP="00F30D94">
            <w:pPr>
              <w:tabs>
                <w:tab w:val="left" w:pos="567"/>
                <w:tab w:val="left" w:pos="1134"/>
              </w:tabs>
              <w:ind w:left="360"/>
              <w:jc w:val="center"/>
              <w:outlineLvl w:val="0"/>
              <w:rPr>
                <w:b/>
                <w:bCs/>
                <w:lang w:val="ro-MD"/>
              </w:rPr>
            </w:pPr>
          </w:p>
        </w:tc>
      </w:tr>
      <w:tr w:rsidR="00312F05" w:rsidRPr="00EC30C2" w14:paraId="1D196C8C" w14:textId="77777777" w:rsidTr="00F30D94">
        <w:trPr>
          <w:cantSplit/>
          <w:trHeight w:val="320"/>
        </w:trPr>
        <w:tc>
          <w:tcPr>
            <w:tcW w:w="273" w:type="pct"/>
          </w:tcPr>
          <w:p w14:paraId="43976494" w14:textId="77777777" w:rsidR="00312F05" w:rsidRPr="00FF430B" w:rsidRDefault="00312F05" w:rsidP="00F30D94">
            <w:pPr>
              <w:tabs>
                <w:tab w:val="left" w:pos="567"/>
                <w:tab w:val="left" w:pos="1134"/>
              </w:tabs>
              <w:ind w:left="360"/>
              <w:jc w:val="both"/>
              <w:outlineLvl w:val="0"/>
              <w:rPr>
                <w:b/>
                <w:bCs/>
                <w:lang w:val="ro-MD"/>
              </w:rPr>
            </w:pPr>
          </w:p>
        </w:tc>
        <w:tc>
          <w:tcPr>
            <w:tcW w:w="727" w:type="pct"/>
          </w:tcPr>
          <w:p w14:paraId="21FA485A" w14:textId="77777777" w:rsidR="00312F05" w:rsidRPr="00FF430B" w:rsidRDefault="00312F05" w:rsidP="00F30D94">
            <w:pPr>
              <w:tabs>
                <w:tab w:val="left" w:pos="567"/>
              </w:tabs>
              <w:jc w:val="both"/>
              <w:rPr>
                <w:b/>
                <w:bCs/>
                <w:lang w:val="ro-MD"/>
              </w:rPr>
            </w:pPr>
            <w:r w:rsidRPr="00FF430B">
              <w:rPr>
                <w:b/>
                <w:bCs/>
                <w:lang w:val="ro-MD"/>
              </w:rPr>
              <w:t>1</w:t>
            </w:r>
          </w:p>
        </w:tc>
        <w:tc>
          <w:tcPr>
            <w:tcW w:w="1000" w:type="pct"/>
          </w:tcPr>
          <w:p w14:paraId="19B65C38" w14:textId="77777777" w:rsidR="00312F05" w:rsidRPr="00FF430B" w:rsidRDefault="00312F05" w:rsidP="00F30D94">
            <w:pPr>
              <w:tabs>
                <w:tab w:val="left" w:pos="567"/>
              </w:tabs>
              <w:jc w:val="both"/>
              <w:rPr>
                <w:b/>
                <w:bCs/>
                <w:lang w:val="ro-MD"/>
              </w:rPr>
            </w:pPr>
            <w:r w:rsidRPr="00FF430B">
              <w:rPr>
                <w:b/>
                <w:bCs/>
                <w:lang w:val="ro-MD"/>
              </w:rPr>
              <w:t>2</w:t>
            </w:r>
          </w:p>
        </w:tc>
        <w:tc>
          <w:tcPr>
            <w:tcW w:w="1036" w:type="pct"/>
          </w:tcPr>
          <w:p w14:paraId="03FC9AAD" w14:textId="77777777" w:rsidR="00312F05" w:rsidRPr="00FF430B" w:rsidRDefault="00312F05" w:rsidP="00F30D94">
            <w:pPr>
              <w:tabs>
                <w:tab w:val="left" w:pos="567"/>
              </w:tabs>
              <w:jc w:val="both"/>
              <w:rPr>
                <w:b/>
                <w:bCs/>
                <w:lang w:val="ro-MD"/>
              </w:rPr>
            </w:pPr>
            <w:r w:rsidRPr="00FF430B">
              <w:rPr>
                <w:b/>
                <w:bCs/>
                <w:lang w:val="ro-MD"/>
              </w:rPr>
              <w:t>3</w:t>
            </w:r>
          </w:p>
        </w:tc>
        <w:tc>
          <w:tcPr>
            <w:tcW w:w="1056" w:type="pct"/>
          </w:tcPr>
          <w:p w14:paraId="0CC69985" w14:textId="77777777" w:rsidR="00312F05" w:rsidRPr="00FF430B" w:rsidRDefault="00312F05" w:rsidP="00F30D94">
            <w:pPr>
              <w:tabs>
                <w:tab w:val="left" w:pos="567"/>
              </w:tabs>
              <w:jc w:val="both"/>
              <w:rPr>
                <w:b/>
                <w:bCs/>
                <w:lang w:val="ro-MD"/>
              </w:rPr>
            </w:pPr>
            <w:r w:rsidRPr="00FF430B">
              <w:rPr>
                <w:b/>
                <w:bCs/>
                <w:lang w:val="ro-MD"/>
              </w:rPr>
              <w:t>4</w:t>
            </w:r>
          </w:p>
        </w:tc>
        <w:tc>
          <w:tcPr>
            <w:tcW w:w="908" w:type="pct"/>
          </w:tcPr>
          <w:p w14:paraId="39FC3F69" w14:textId="77777777" w:rsidR="00312F05" w:rsidRPr="00FF430B" w:rsidRDefault="00312F05" w:rsidP="00F30D94">
            <w:pPr>
              <w:tabs>
                <w:tab w:val="left" w:pos="567"/>
              </w:tabs>
              <w:jc w:val="both"/>
              <w:rPr>
                <w:b/>
                <w:bCs/>
                <w:lang w:val="ro-MD"/>
              </w:rPr>
            </w:pPr>
            <w:r w:rsidRPr="00FF430B">
              <w:rPr>
                <w:b/>
                <w:bCs/>
                <w:lang w:val="ro-MD"/>
              </w:rPr>
              <w:t>5</w:t>
            </w:r>
          </w:p>
        </w:tc>
      </w:tr>
      <w:tr w:rsidR="00312F05" w:rsidRPr="00EC30C2" w14:paraId="4DD39436" w14:textId="77777777" w:rsidTr="00F30D94">
        <w:trPr>
          <w:cantSplit/>
          <w:trHeight w:val="140"/>
        </w:trPr>
        <w:tc>
          <w:tcPr>
            <w:tcW w:w="273" w:type="pct"/>
          </w:tcPr>
          <w:p w14:paraId="736602AF"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2B81ECE2" w14:textId="77777777" w:rsidR="00312F05" w:rsidRPr="00FF430B" w:rsidRDefault="00312F05" w:rsidP="00F30D94">
            <w:pPr>
              <w:tabs>
                <w:tab w:val="left" w:pos="567"/>
              </w:tabs>
              <w:jc w:val="both"/>
              <w:rPr>
                <w:bCs/>
                <w:lang w:val="ro-MD"/>
              </w:rPr>
            </w:pPr>
            <w:r w:rsidRPr="00FF430B">
              <w:rPr>
                <w:bCs/>
                <w:lang w:val="ro-MD"/>
              </w:rPr>
              <w:t>Arhitect-șef</w:t>
            </w:r>
          </w:p>
        </w:tc>
        <w:tc>
          <w:tcPr>
            <w:tcW w:w="1000" w:type="pct"/>
          </w:tcPr>
          <w:p w14:paraId="326976F0"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304B10D"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6090DB9"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14604F6C"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2B451CE0" w14:textId="77777777" w:rsidTr="00F30D94">
        <w:trPr>
          <w:cantSplit/>
          <w:trHeight w:val="140"/>
        </w:trPr>
        <w:tc>
          <w:tcPr>
            <w:tcW w:w="273" w:type="pct"/>
          </w:tcPr>
          <w:p w14:paraId="48E9BB6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49C630F5" w14:textId="77777777" w:rsidR="00312F05" w:rsidRPr="00FF430B" w:rsidRDefault="00312F05" w:rsidP="00F30D94">
            <w:pPr>
              <w:tabs>
                <w:tab w:val="left" w:pos="567"/>
              </w:tabs>
              <w:jc w:val="both"/>
              <w:rPr>
                <w:bCs/>
                <w:lang w:val="ro-MD"/>
              </w:rPr>
            </w:pPr>
            <w:r w:rsidRPr="00FF430B">
              <w:rPr>
                <w:bCs/>
                <w:lang w:val="ro-MD"/>
              </w:rPr>
              <w:t>Inginer-șef</w:t>
            </w:r>
          </w:p>
        </w:tc>
        <w:tc>
          <w:tcPr>
            <w:tcW w:w="1000" w:type="pct"/>
          </w:tcPr>
          <w:p w14:paraId="53511419"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687CEEE7"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1BE5FC5F"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610F83EE"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5DD15D1B" w14:textId="77777777" w:rsidTr="00F30D94">
        <w:trPr>
          <w:cantSplit/>
          <w:trHeight w:val="140"/>
        </w:trPr>
        <w:tc>
          <w:tcPr>
            <w:tcW w:w="273" w:type="pct"/>
          </w:tcPr>
          <w:p w14:paraId="157187EE"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3F788509" w14:textId="77777777" w:rsidR="00312F05" w:rsidRPr="00FF430B" w:rsidRDefault="00312F05" w:rsidP="00F30D94">
            <w:pPr>
              <w:tabs>
                <w:tab w:val="left" w:pos="567"/>
              </w:tabs>
              <w:jc w:val="both"/>
              <w:rPr>
                <w:bCs/>
                <w:lang w:val="ro-MD"/>
              </w:rPr>
            </w:pPr>
            <w:r w:rsidRPr="00FF430B">
              <w:rPr>
                <w:bCs/>
                <w:lang w:val="ro-MD"/>
              </w:rPr>
              <w:t>Diriginţi de şantier</w:t>
            </w:r>
          </w:p>
        </w:tc>
        <w:tc>
          <w:tcPr>
            <w:tcW w:w="1000" w:type="pct"/>
          </w:tcPr>
          <w:p w14:paraId="0D94805E"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50D3E50"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81C445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F760603"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13AFDD9D" w14:textId="77777777" w:rsidTr="00F30D94">
        <w:trPr>
          <w:cantSplit/>
          <w:trHeight w:val="140"/>
        </w:trPr>
        <w:tc>
          <w:tcPr>
            <w:tcW w:w="273" w:type="pct"/>
          </w:tcPr>
          <w:p w14:paraId="43EDC19B"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13292743" w14:textId="77777777" w:rsidR="00312F05" w:rsidRPr="00FF430B" w:rsidRDefault="00312F05" w:rsidP="00F30D94">
            <w:pPr>
              <w:tabs>
                <w:tab w:val="left" w:pos="567"/>
              </w:tabs>
              <w:jc w:val="both"/>
              <w:rPr>
                <w:bCs/>
                <w:lang w:val="ro-MD"/>
              </w:rPr>
            </w:pPr>
            <w:r w:rsidRPr="00FF430B">
              <w:rPr>
                <w:bCs/>
                <w:lang w:val="ro-MD"/>
              </w:rPr>
              <w:t>Maiştri</w:t>
            </w:r>
          </w:p>
        </w:tc>
        <w:tc>
          <w:tcPr>
            <w:tcW w:w="1000" w:type="pct"/>
          </w:tcPr>
          <w:p w14:paraId="2CD3E18D"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57809824"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7B59869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348CAC04"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0B6442E4" w14:textId="77777777" w:rsidTr="00F30D94">
        <w:trPr>
          <w:cantSplit/>
          <w:trHeight w:val="1270"/>
        </w:trPr>
        <w:tc>
          <w:tcPr>
            <w:tcW w:w="273" w:type="pct"/>
          </w:tcPr>
          <w:p w14:paraId="5CD5807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05AD2F91" w14:textId="77777777" w:rsidR="00312F05" w:rsidRPr="00FF430B" w:rsidRDefault="00312F05" w:rsidP="00F30D94">
            <w:pPr>
              <w:tabs>
                <w:tab w:val="left" w:pos="567"/>
              </w:tabs>
              <w:jc w:val="both"/>
              <w:rPr>
                <w:bCs/>
                <w:lang w:val="ro-MD"/>
              </w:rPr>
            </w:pPr>
            <w:r w:rsidRPr="00FF430B">
              <w:rPr>
                <w:bCs/>
                <w:lang w:val="ro-MD"/>
              </w:rPr>
              <w:t>Specialişti</w:t>
            </w:r>
          </w:p>
          <w:p w14:paraId="60069036" w14:textId="77777777" w:rsidR="00312F05" w:rsidRPr="00FF430B" w:rsidRDefault="00312F05" w:rsidP="00F30D94">
            <w:pPr>
              <w:tabs>
                <w:tab w:val="left" w:pos="567"/>
              </w:tabs>
              <w:jc w:val="both"/>
              <w:rPr>
                <w:bCs/>
                <w:lang w:val="ro-MD"/>
              </w:rPr>
            </w:pPr>
            <w:r w:rsidRPr="00FF430B">
              <w:rPr>
                <w:bCs/>
                <w:lang w:val="ro-MD"/>
              </w:rPr>
              <w:t>……………</w:t>
            </w:r>
          </w:p>
          <w:p w14:paraId="76D74CD8" w14:textId="77777777" w:rsidR="00312F05" w:rsidRPr="00FF430B" w:rsidRDefault="00312F05" w:rsidP="00F30D94">
            <w:pPr>
              <w:tabs>
                <w:tab w:val="left" w:pos="567"/>
              </w:tabs>
              <w:jc w:val="both"/>
              <w:rPr>
                <w:bCs/>
                <w:lang w:val="ro-MD"/>
              </w:rPr>
            </w:pPr>
            <w:r w:rsidRPr="00FF430B">
              <w:rPr>
                <w:bCs/>
                <w:lang w:val="ro-MD"/>
              </w:rPr>
              <w:t>……………</w:t>
            </w:r>
          </w:p>
          <w:p w14:paraId="3CABE385" w14:textId="77777777" w:rsidR="00312F05" w:rsidRPr="00FF430B" w:rsidRDefault="00312F05" w:rsidP="00F30D94">
            <w:pPr>
              <w:tabs>
                <w:tab w:val="left" w:pos="567"/>
              </w:tabs>
              <w:jc w:val="both"/>
              <w:rPr>
                <w:bCs/>
                <w:lang w:val="ro-MD"/>
              </w:rPr>
            </w:pPr>
            <w:r w:rsidRPr="00FF430B">
              <w:rPr>
                <w:bCs/>
                <w:lang w:val="ro-MD"/>
              </w:rPr>
              <w:t>…………….</w:t>
            </w:r>
          </w:p>
        </w:tc>
        <w:tc>
          <w:tcPr>
            <w:tcW w:w="1000" w:type="pct"/>
          </w:tcPr>
          <w:p w14:paraId="29443245"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38494973"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6E938615"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C8BD482" w14:textId="77777777" w:rsidR="00312F05" w:rsidRPr="00FF430B" w:rsidRDefault="00312F05" w:rsidP="00F30D94">
            <w:pPr>
              <w:keepNext/>
              <w:keepLines/>
              <w:tabs>
                <w:tab w:val="left" w:pos="567"/>
              </w:tabs>
              <w:spacing w:before="200"/>
              <w:jc w:val="both"/>
              <w:outlineLvl w:val="2"/>
              <w:rPr>
                <w:bCs/>
                <w:lang w:val="ro-MD"/>
              </w:rPr>
            </w:pPr>
          </w:p>
        </w:tc>
      </w:tr>
    </w:tbl>
    <w:p w14:paraId="2066D921" w14:textId="77777777" w:rsidR="00312F05" w:rsidRPr="00FF430B" w:rsidRDefault="00312F05" w:rsidP="00312F05">
      <w:pPr>
        <w:jc w:val="both"/>
        <w:rPr>
          <w:rFonts w:eastAsia="PMingLiU"/>
          <w:lang w:val="ro-MD" w:eastAsia="zh-CN"/>
        </w:rPr>
      </w:pPr>
    </w:p>
    <w:p w14:paraId="24A49896"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597E84E9"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5BDD75A"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EFB8970"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2D45D30" w14:textId="77777777" w:rsidR="00312F05" w:rsidRPr="00FF430B" w:rsidRDefault="00312F05" w:rsidP="00312F05">
      <w:pPr>
        <w:spacing w:after="200" w:line="276" w:lineRule="auto"/>
        <w:rPr>
          <w:rFonts w:eastAsia="PMingLiU"/>
          <w:lang w:val="ro-MD" w:eastAsia="zh-CN"/>
        </w:rPr>
      </w:pPr>
    </w:p>
    <w:p w14:paraId="3807C990" w14:textId="77777777" w:rsidR="00312F05" w:rsidRPr="00FF430B" w:rsidRDefault="00312F05" w:rsidP="00312F05">
      <w:pPr>
        <w:spacing w:line="276" w:lineRule="auto"/>
        <w:jc w:val="center"/>
        <w:rPr>
          <w:rFonts w:eastAsia="PMingLiU"/>
          <w:b/>
          <w:lang w:val="ro-MD" w:eastAsia="zh-CN"/>
        </w:rPr>
      </w:pPr>
    </w:p>
    <w:p w14:paraId="1DCC6BF6" w14:textId="77777777" w:rsidR="00312F05" w:rsidRPr="00FF430B" w:rsidRDefault="00312F05" w:rsidP="00312F05">
      <w:pPr>
        <w:spacing w:line="276" w:lineRule="auto"/>
        <w:jc w:val="center"/>
        <w:rPr>
          <w:rFonts w:eastAsia="PMingLiU"/>
          <w:b/>
          <w:lang w:val="ro-MD" w:eastAsia="zh-CN"/>
        </w:rPr>
      </w:pPr>
    </w:p>
    <w:p w14:paraId="46567D41" w14:textId="77777777" w:rsidR="00312F05" w:rsidRPr="00FF430B" w:rsidRDefault="00312F05" w:rsidP="00312F05">
      <w:pPr>
        <w:spacing w:line="276" w:lineRule="auto"/>
        <w:jc w:val="center"/>
        <w:rPr>
          <w:rFonts w:eastAsia="PMingLiU"/>
          <w:b/>
          <w:lang w:val="ro-MD" w:eastAsia="zh-CN"/>
        </w:rPr>
      </w:pPr>
    </w:p>
    <w:p w14:paraId="7F100BFD" w14:textId="77777777" w:rsidR="00312F05" w:rsidRPr="00FF430B" w:rsidRDefault="00312F05" w:rsidP="00312F05">
      <w:pPr>
        <w:spacing w:line="276" w:lineRule="auto"/>
        <w:jc w:val="center"/>
        <w:rPr>
          <w:rFonts w:eastAsia="PMingLiU"/>
          <w:b/>
          <w:lang w:val="ro-MD" w:eastAsia="zh-CN"/>
        </w:rPr>
      </w:pPr>
    </w:p>
    <w:p w14:paraId="25A8DFE6" w14:textId="77777777" w:rsidR="00312F05" w:rsidRPr="00FF430B" w:rsidRDefault="00312F05" w:rsidP="00312F05">
      <w:pPr>
        <w:spacing w:line="276" w:lineRule="auto"/>
        <w:jc w:val="center"/>
        <w:rPr>
          <w:rFonts w:eastAsia="PMingLiU"/>
          <w:b/>
          <w:lang w:val="ro-MD" w:eastAsia="zh-CN"/>
        </w:rPr>
      </w:pPr>
    </w:p>
    <w:p w14:paraId="5AA23F1D" w14:textId="77777777" w:rsidR="00312F05" w:rsidRPr="00FF430B" w:rsidRDefault="00312F05" w:rsidP="00312F05">
      <w:pPr>
        <w:spacing w:line="276" w:lineRule="auto"/>
        <w:jc w:val="center"/>
        <w:rPr>
          <w:rFonts w:eastAsia="PMingLiU"/>
          <w:b/>
          <w:lang w:val="ro-MD" w:eastAsia="zh-CN"/>
        </w:rPr>
      </w:pPr>
    </w:p>
    <w:p w14:paraId="1D5C1D18" w14:textId="77777777" w:rsidR="00312F05" w:rsidRPr="00FF430B" w:rsidRDefault="00312F05" w:rsidP="00312F05">
      <w:pPr>
        <w:spacing w:line="276" w:lineRule="auto"/>
        <w:jc w:val="center"/>
        <w:rPr>
          <w:rFonts w:eastAsia="PMingLiU"/>
          <w:b/>
          <w:lang w:val="ro-MD" w:eastAsia="zh-CN"/>
        </w:rPr>
      </w:pPr>
    </w:p>
    <w:p w14:paraId="71D4E839" w14:textId="77777777" w:rsidR="00312F05" w:rsidRPr="00FF430B" w:rsidRDefault="00312F05" w:rsidP="00312F05">
      <w:pPr>
        <w:spacing w:line="276" w:lineRule="auto"/>
        <w:jc w:val="center"/>
        <w:rPr>
          <w:rFonts w:eastAsia="PMingLiU"/>
          <w:b/>
          <w:lang w:val="ro-MD" w:eastAsia="zh-CN"/>
        </w:rPr>
      </w:pPr>
    </w:p>
    <w:p w14:paraId="0FDDCFFE" w14:textId="77777777" w:rsidR="00312F05" w:rsidRPr="00FF430B" w:rsidRDefault="00312F05" w:rsidP="00312F05">
      <w:pPr>
        <w:spacing w:line="276" w:lineRule="auto"/>
        <w:jc w:val="center"/>
        <w:rPr>
          <w:rFonts w:eastAsia="PMingLiU"/>
          <w:b/>
          <w:lang w:val="ro-MD" w:eastAsia="zh-CN"/>
        </w:rPr>
      </w:pPr>
    </w:p>
    <w:p w14:paraId="4B80EB5C" w14:textId="77777777" w:rsidR="00312F05" w:rsidRPr="00FF430B" w:rsidRDefault="00312F05" w:rsidP="00312F05">
      <w:pPr>
        <w:spacing w:line="276" w:lineRule="auto"/>
        <w:jc w:val="center"/>
        <w:rPr>
          <w:rFonts w:eastAsia="PMingLiU"/>
          <w:b/>
          <w:lang w:val="ro-MD" w:eastAsia="zh-CN"/>
        </w:rPr>
      </w:pPr>
    </w:p>
    <w:p w14:paraId="2BD20915" w14:textId="77777777" w:rsidR="00312F05" w:rsidRPr="00FF430B" w:rsidRDefault="00312F05" w:rsidP="00312F05">
      <w:pPr>
        <w:spacing w:line="276" w:lineRule="auto"/>
        <w:jc w:val="center"/>
        <w:rPr>
          <w:rFonts w:eastAsia="PMingLiU"/>
          <w:b/>
          <w:lang w:val="ro-MD" w:eastAsia="zh-CN"/>
        </w:rPr>
      </w:pPr>
    </w:p>
    <w:p w14:paraId="33B32A3E" w14:textId="77777777" w:rsidR="00312F05" w:rsidRPr="00FF430B" w:rsidRDefault="00312F05" w:rsidP="00312F05">
      <w:pPr>
        <w:spacing w:line="276" w:lineRule="auto"/>
        <w:jc w:val="center"/>
        <w:rPr>
          <w:rFonts w:eastAsia="PMingLiU"/>
          <w:b/>
          <w:lang w:val="ro-MD" w:eastAsia="zh-CN"/>
        </w:rPr>
      </w:pPr>
    </w:p>
    <w:p w14:paraId="7B686E87" w14:textId="77777777" w:rsidR="00312F05" w:rsidRPr="00FF430B" w:rsidRDefault="00312F05" w:rsidP="00312F05">
      <w:pPr>
        <w:spacing w:line="276" w:lineRule="auto"/>
        <w:jc w:val="center"/>
        <w:rPr>
          <w:rFonts w:eastAsia="PMingLiU"/>
          <w:b/>
          <w:lang w:val="ro-MD" w:eastAsia="zh-CN"/>
        </w:rPr>
      </w:pPr>
    </w:p>
    <w:p w14:paraId="7065215C" w14:textId="77777777" w:rsidR="00312F05" w:rsidRPr="00FF430B" w:rsidRDefault="00312F05" w:rsidP="00312F05">
      <w:pPr>
        <w:spacing w:line="276" w:lineRule="auto"/>
        <w:jc w:val="center"/>
        <w:rPr>
          <w:rFonts w:eastAsia="PMingLiU"/>
          <w:b/>
          <w:lang w:val="ro-MD" w:eastAsia="zh-CN"/>
        </w:rPr>
      </w:pPr>
    </w:p>
    <w:p w14:paraId="72BDAB0C" w14:textId="77777777" w:rsidR="00312F05" w:rsidRPr="00FF430B" w:rsidRDefault="00312F05" w:rsidP="00312F05">
      <w:pPr>
        <w:spacing w:line="276" w:lineRule="auto"/>
        <w:jc w:val="center"/>
        <w:rPr>
          <w:rFonts w:eastAsia="PMingLiU"/>
          <w:b/>
          <w:lang w:val="ro-MD" w:eastAsia="zh-CN"/>
        </w:rPr>
      </w:pPr>
    </w:p>
    <w:p w14:paraId="7157E976" w14:textId="77777777" w:rsidR="00312F05" w:rsidRPr="00FF430B" w:rsidRDefault="00312F05" w:rsidP="00312F05">
      <w:pPr>
        <w:spacing w:line="276" w:lineRule="auto"/>
        <w:jc w:val="center"/>
        <w:rPr>
          <w:rFonts w:eastAsia="PMingLiU"/>
          <w:b/>
          <w:lang w:val="ro-MD" w:eastAsia="zh-CN"/>
        </w:rPr>
      </w:pPr>
    </w:p>
    <w:p w14:paraId="54A448AE" w14:textId="77777777" w:rsidR="00312F05" w:rsidRPr="00FF430B" w:rsidRDefault="00312F05" w:rsidP="00312F05">
      <w:pPr>
        <w:jc w:val="right"/>
        <w:rPr>
          <w:noProof w:val="0"/>
          <w:lang w:val="ro-MD"/>
        </w:rPr>
      </w:pPr>
    </w:p>
    <w:p w14:paraId="3D851BF2"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368DD97F" w14:textId="77777777" w:rsidR="00312F05" w:rsidRPr="00FF430B" w:rsidRDefault="00312F05" w:rsidP="00312F05">
      <w:pPr>
        <w:jc w:val="right"/>
        <w:rPr>
          <w:noProof w:val="0"/>
          <w:lang w:val="ro-MD"/>
        </w:rPr>
      </w:pPr>
      <w:r w:rsidRPr="00FF430B">
        <w:rPr>
          <w:noProof w:val="0"/>
          <w:lang w:val="ro-MD"/>
        </w:rPr>
        <w:t>la Documentația standard nr._____</w:t>
      </w:r>
    </w:p>
    <w:p w14:paraId="7ADDBB05" w14:textId="77777777" w:rsidR="00312F05" w:rsidRPr="00FF430B" w:rsidRDefault="00312F05" w:rsidP="00312F05">
      <w:pPr>
        <w:jc w:val="right"/>
        <w:rPr>
          <w:noProof w:val="0"/>
          <w:lang w:val="ro-MD"/>
        </w:rPr>
      </w:pPr>
      <w:r w:rsidRPr="00FF430B">
        <w:rPr>
          <w:noProof w:val="0"/>
          <w:lang w:val="ro-MD"/>
        </w:rPr>
        <w:t>din “____” ________ 20___</w:t>
      </w:r>
    </w:p>
    <w:p w14:paraId="275C9F83" w14:textId="77777777" w:rsidR="00312F05" w:rsidRPr="00FF430B" w:rsidRDefault="00312F05" w:rsidP="00312F05">
      <w:pPr>
        <w:spacing w:line="276" w:lineRule="auto"/>
        <w:jc w:val="center"/>
        <w:rPr>
          <w:rFonts w:eastAsia="PMingLiU"/>
          <w:b/>
          <w:lang w:val="ro-MD" w:eastAsia="zh-CN"/>
        </w:rPr>
      </w:pPr>
    </w:p>
    <w:p w14:paraId="27601F43" w14:textId="77777777" w:rsidR="00312F05" w:rsidRPr="00FF430B" w:rsidRDefault="00312F05" w:rsidP="00312F05">
      <w:pPr>
        <w:spacing w:line="276" w:lineRule="auto"/>
        <w:jc w:val="center"/>
        <w:rPr>
          <w:rFonts w:eastAsia="PMingLiU"/>
          <w:b/>
          <w:lang w:val="ro-MD" w:eastAsia="zh-CN"/>
        </w:rPr>
      </w:pPr>
    </w:p>
    <w:p w14:paraId="2D9C096F" w14:textId="77777777" w:rsidR="00312F05" w:rsidRPr="00FF430B" w:rsidRDefault="00312F05" w:rsidP="00312F05">
      <w:pPr>
        <w:spacing w:line="276" w:lineRule="auto"/>
        <w:jc w:val="center"/>
        <w:rPr>
          <w:rFonts w:eastAsia="PMingLiU"/>
          <w:b/>
          <w:lang w:val="ro-MD" w:eastAsia="zh-CN"/>
        </w:rPr>
      </w:pPr>
    </w:p>
    <w:p w14:paraId="5622B4B9" w14:textId="77777777" w:rsidR="00312F05" w:rsidRPr="00FF430B" w:rsidRDefault="00312F05" w:rsidP="00312F05">
      <w:pPr>
        <w:spacing w:line="276" w:lineRule="auto"/>
        <w:jc w:val="center"/>
        <w:rPr>
          <w:rFonts w:eastAsia="PMingLiU"/>
          <w:b/>
          <w:noProof w:val="0"/>
          <w:lang w:val="ro-MD" w:eastAsia="zh-CN"/>
        </w:rPr>
      </w:pPr>
    </w:p>
    <w:p w14:paraId="0C7C0F67"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LISTA SUBCONTRACTANȚILOR</w:t>
      </w:r>
    </w:p>
    <w:p w14:paraId="0E678F01"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ŞI PARTEA/PĂRŢILE DIN CONTRACT CARE SUNT</w:t>
      </w:r>
    </w:p>
    <w:p w14:paraId="35E5CFC3"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lastRenderedPageBreak/>
        <w:t>ÎNDEPLINITE DE ACEŞTIA</w:t>
      </w:r>
    </w:p>
    <w:p w14:paraId="4C6040BC" w14:textId="77777777" w:rsidR="00312F05" w:rsidRPr="00FF430B" w:rsidRDefault="00312F05" w:rsidP="00312F05">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312F05" w:rsidRPr="00EC30C2" w14:paraId="79E3AC0A" w14:textId="77777777" w:rsidTr="00F30D94">
        <w:trPr>
          <w:cantSplit/>
          <w:trHeight w:val="920"/>
        </w:trPr>
        <w:tc>
          <w:tcPr>
            <w:tcW w:w="0" w:type="auto"/>
            <w:vAlign w:val="center"/>
          </w:tcPr>
          <w:p w14:paraId="23A03E6C" w14:textId="77777777" w:rsidR="00312F05" w:rsidRPr="00FF430B" w:rsidRDefault="00312F05" w:rsidP="00F30D94">
            <w:pPr>
              <w:tabs>
                <w:tab w:val="left" w:pos="567"/>
              </w:tabs>
              <w:jc w:val="both"/>
              <w:rPr>
                <w:b/>
                <w:lang w:val="ro-MD"/>
              </w:rPr>
            </w:pPr>
            <w:r w:rsidRPr="00FF430B">
              <w:rPr>
                <w:b/>
                <w:lang w:val="ro-MD"/>
              </w:rPr>
              <w:t>Nr. d/o</w:t>
            </w:r>
          </w:p>
        </w:tc>
        <w:tc>
          <w:tcPr>
            <w:tcW w:w="3126" w:type="dxa"/>
            <w:vAlign w:val="center"/>
          </w:tcPr>
          <w:p w14:paraId="55876BB5" w14:textId="77777777" w:rsidR="00312F05" w:rsidRPr="00FF430B" w:rsidRDefault="00312F05" w:rsidP="00F30D94">
            <w:pPr>
              <w:jc w:val="center"/>
              <w:rPr>
                <w:b/>
                <w:lang w:val="ro-MD"/>
              </w:rPr>
            </w:pPr>
            <w:r w:rsidRPr="00FF430B">
              <w:rPr>
                <w:b/>
                <w:lang w:val="ro-MD"/>
              </w:rPr>
              <w:t>Numele şi adresa subantreprenorilor</w:t>
            </w:r>
          </w:p>
        </w:tc>
        <w:tc>
          <w:tcPr>
            <w:tcW w:w="1984" w:type="dxa"/>
            <w:vAlign w:val="center"/>
          </w:tcPr>
          <w:p w14:paraId="473BDA9E" w14:textId="77777777" w:rsidR="00312F05" w:rsidRPr="00FF430B" w:rsidRDefault="00312F05" w:rsidP="00F30D94">
            <w:pPr>
              <w:rPr>
                <w:rFonts w:eastAsia="MS Mincho"/>
                <w:b/>
                <w:lang w:val="ro-MD" w:eastAsia="zh-CN"/>
              </w:rPr>
            </w:pPr>
            <w:r w:rsidRPr="00FF430B">
              <w:rPr>
                <w:rFonts w:eastAsia="MS Mincho"/>
                <w:b/>
                <w:lang w:val="ro-MD" w:eastAsia="zh-CN"/>
              </w:rPr>
              <w:t>Activităţi din contract</w:t>
            </w:r>
          </w:p>
        </w:tc>
        <w:tc>
          <w:tcPr>
            <w:tcW w:w="1443" w:type="dxa"/>
            <w:vAlign w:val="center"/>
          </w:tcPr>
          <w:p w14:paraId="5E3EAD66" w14:textId="77777777" w:rsidR="00312F05" w:rsidRPr="00FF430B" w:rsidRDefault="00312F05" w:rsidP="00F30D94">
            <w:pPr>
              <w:rPr>
                <w:rFonts w:eastAsia="MS Mincho"/>
                <w:b/>
                <w:lang w:val="ro-MD" w:eastAsia="zh-CN"/>
              </w:rPr>
            </w:pPr>
            <w:r w:rsidRPr="00FF430B">
              <w:rPr>
                <w:rFonts w:eastAsia="MS Mincho"/>
                <w:b/>
                <w:lang w:val="ro-MD" w:eastAsia="zh-CN"/>
              </w:rPr>
              <w:t>Valoarea aproximativă</w:t>
            </w:r>
          </w:p>
        </w:tc>
        <w:tc>
          <w:tcPr>
            <w:tcW w:w="0" w:type="auto"/>
            <w:vAlign w:val="center"/>
          </w:tcPr>
          <w:p w14:paraId="258EFF44" w14:textId="77777777" w:rsidR="00312F05" w:rsidRPr="00FF430B" w:rsidRDefault="00312F05" w:rsidP="00F30D94">
            <w:pPr>
              <w:rPr>
                <w:rFonts w:eastAsia="MS Mincho"/>
                <w:b/>
                <w:lang w:val="ro-MD" w:eastAsia="zh-CN"/>
              </w:rPr>
            </w:pPr>
            <w:r w:rsidRPr="00FF430B">
              <w:rPr>
                <w:rFonts w:eastAsia="MS Mincho"/>
                <w:b/>
                <w:lang w:val="ro-MD" w:eastAsia="zh-CN"/>
              </w:rPr>
              <w:t>% din valoarea contractului</w:t>
            </w:r>
          </w:p>
        </w:tc>
      </w:tr>
      <w:tr w:rsidR="00312F05" w:rsidRPr="00EC30C2" w14:paraId="6CE99677" w14:textId="77777777" w:rsidTr="00F30D94">
        <w:trPr>
          <w:trHeight w:val="175"/>
        </w:trPr>
        <w:tc>
          <w:tcPr>
            <w:tcW w:w="0" w:type="auto"/>
          </w:tcPr>
          <w:p w14:paraId="2E4C01C2" w14:textId="77777777" w:rsidR="00312F05" w:rsidRPr="00FF430B" w:rsidRDefault="00312F05" w:rsidP="00F30D94">
            <w:pPr>
              <w:tabs>
                <w:tab w:val="left" w:pos="567"/>
              </w:tabs>
              <w:jc w:val="both"/>
              <w:rPr>
                <w:lang w:val="ro-MD"/>
              </w:rPr>
            </w:pPr>
            <w:r w:rsidRPr="00FF430B">
              <w:rPr>
                <w:lang w:val="ro-MD"/>
              </w:rPr>
              <w:t>1.</w:t>
            </w:r>
          </w:p>
        </w:tc>
        <w:tc>
          <w:tcPr>
            <w:tcW w:w="3126" w:type="dxa"/>
          </w:tcPr>
          <w:p w14:paraId="34EC2859"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2D4B30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14E3EA95"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06AB18F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73DF418" w14:textId="77777777" w:rsidTr="00F30D94">
        <w:trPr>
          <w:trHeight w:val="337"/>
        </w:trPr>
        <w:tc>
          <w:tcPr>
            <w:tcW w:w="0" w:type="auto"/>
          </w:tcPr>
          <w:p w14:paraId="583E5228" w14:textId="77777777" w:rsidR="00312F05" w:rsidRPr="00FF430B" w:rsidRDefault="00312F05" w:rsidP="00F30D94">
            <w:pPr>
              <w:tabs>
                <w:tab w:val="left" w:pos="567"/>
              </w:tabs>
              <w:jc w:val="both"/>
              <w:rPr>
                <w:lang w:val="ro-MD"/>
              </w:rPr>
            </w:pPr>
            <w:r w:rsidRPr="00FF430B">
              <w:rPr>
                <w:lang w:val="ro-MD"/>
              </w:rPr>
              <w:t>2.</w:t>
            </w:r>
          </w:p>
        </w:tc>
        <w:tc>
          <w:tcPr>
            <w:tcW w:w="3126" w:type="dxa"/>
          </w:tcPr>
          <w:p w14:paraId="69E2BD58"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3A86B9A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D8C151A"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2126873"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999C99E" w14:textId="77777777" w:rsidTr="00F30D94">
        <w:trPr>
          <w:trHeight w:val="181"/>
        </w:trPr>
        <w:tc>
          <w:tcPr>
            <w:tcW w:w="0" w:type="auto"/>
          </w:tcPr>
          <w:p w14:paraId="1ECA2146" w14:textId="77777777" w:rsidR="00312F05" w:rsidRPr="00FF430B" w:rsidRDefault="00312F05" w:rsidP="00F30D94">
            <w:pPr>
              <w:tabs>
                <w:tab w:val="left" w:pos="567"/>
              </w:tabs>
              <w:jc w:val="both"/>
              <w:rPr>
                <w:lang w:val="ro-MD"/>
              </w:rPr>
            </w:pPr>
            <w:r w:rsidRPr="00FF430B">
              <w:rPr>
                <w:lang w:val="ro-MD"/>
              </w:rPr>
              <w:t>3.</w:t>
            </w:r>
          </w:p>
        </w:tc>
        <w:tc>
          <w:tcPr>
            <w:tcW w:w="3126" w:type="dxa"/>
          </w:tcPr>
          <w:p w14:paraId="4B6B4B4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E33BC41"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1CA052B"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4E3530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39C4E65" w14:textId="77777777" w:rsidTr="00F30D94">
        <w:trPr>
          <w:trHeight w:val="181"/>
        </w:trPr>
        <w:tc>
          <w:tcPr>
            <w:tcW w:w="0" w:type="auto"/>
          </w:tcPr>
          <w:p w14:paraId="4BD8B200" w14:textId="77777777" w:rsidR="00312F05" w:rsidRPr="00FF430B" w:rsidRDefault="00312F05" w:rsidP="00F30D94">
            <w:pPr>
              <w:tabs>
                <w:tab w:val="left" w:pos="567"/>
              </w:tabs>
              <w:jc w:val="both"/>
              <w:rPr>
                <w:lang w:val="ro-MD"/>
              </w:rPr>
            </w:pPr>
            <w:r w:rsidRPr="00FF430B">
              <w:rPr>
                <w:lang w:val="ro-MD"/>
              </w:rPr>
              <w:t>4.</w:t>
            </w:r>
          </w:p>
        </w:tc>
        <w:tc>
          <w:tcPr>
            <w:tcW w:w="3126" w:type="dxa"/>
          </w:tcPr>
          <w:p w14:paraId="533190A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2F872AAA"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6F7C86FC"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1753597A"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8F2099E" w14:textId="77777777" w:rsidTr="00F30D94">
        <w:trPr>
          <w:trHeight w:val="181"/>
        </w:trPr>
        <w:tc>
          <w:tcPr>
            <w:tcW w:w="0" w:type="auto"/>
          </w:tcPr>
          <w:p w14:paraId="4E7877EB" w14:textId="77777777" w:rsidR="00312F05" w:rsidRPr="00FF430B" w:rsidRDefault="00312F05" w:rsidP="00F30D94">
            <w:pPr>
              <w:keepNext/>
              <w:keepLines/>
              <w:tabs>
                <w:tab w:val="left" w:pos="567"/>
              </w:tabs>
              <w:spacing w:before="200"/>
              <w:jc w:val="both"/>
              <w:outlineLvl w:val="2"/>
              <w:rPr>
                <w:lang w:val="ro-MD"/>
              </w:rPr>
            </w:pPr>
          </w:p>
        </w:tc>
        <w:tc>
          <w:tcPr>
            <w:tcW w:w="3126" w:type="dxa"/>
          </w:tcPr>
          <w:p w14:paraId="7E9D5CB1"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75F9E8D6"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0F66415F"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0E69514" w14:textId="77777777" w:rsidR="00312F05" w:rsidRPr="00FF430B" w:rsidRDefault="00312F05" w:rsidP="00F30D94">
            <w:pPr>
              <w:keepNext/>
              <w:keepLines/>
              <w:tabs>
                <w:tab w:val="left" w:pos="567"/>
              </w:tabs>
              <w:spacing w:before="200"/>
              <w:jc w:val="both"/>
              <w:outlineLvl w:val="2"/>
              <w:rPr>
                <w:lang w:val="ro-MD"/>
              </w:rPr>
            </w:pPr>
          </w:p>
        </w:tc>
      </w:tr>
    </w:tbl>
    <w:p w14:paraId="4867B4B6" w14:textId="77777777" w:rsidR="00312F05" w:rsidRPr="00FF430B" w:rsidRDefault="00312F05" w:rsidP="00312F05">
      <w:pPr>
        <w:jc w:val="both"/>
        <w:rPr>
          <w:rFonts w:eastAsia="PMingLiU"/>
          <w:lang w:val="ro-MD" w:eastAsia="zh-CN"/>
        </w:rPr>
      </w:pPr>
    </w:p>
    <w:p w14:paraId="4D8C7A71"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w:t>
      </w:r>
    </w:p>
    <w:p w14:paraId="2142101A"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w:t>
      </w:r>
    </w:p>
    <w:p w14:paraId="7E70811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w:t>
      </w:r>
    </w:p>
    <w:p w14:paraId="3D166DA2"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w:t>
      </w:r>
    </w:p>
    <w:p w14:paraId="2078C4EF" w14:textId="77777777" w:rsidR="00312F05" w:rsidRPr="00FF430B" w:rsidRDefault="00312F05" w:rsidP="00312F05">
      <w:pPr>
        <w:rPr>
          <w:rFonts w:eastAsia="PMingLiU"/>
          <w:lang w:val="ro-MD" w:eastAsia="zh-CN"/>
        </w:rPr>
      </w:pPr>
    </w:p>
    <w:p w14:paraId="5427B993" w14:textId="77777777" w:rsidR="00312F05" w:rsidRPr="00FF430B" w:rsidRDefault="00312F05" w:rsidP="00312F05">
      <w:pPr>
        <w:spacing w:after="200" w:line="276" w:lineRule="auto"/>
        <w:jc w:val="center"/>
        <w:rPr>
          <w:rFonts w:eastAsia="PMingLiU"/>
          <w:lang w:val="ro-MD" w:eastAsia="zh-CN"/>
        </w:rPr>
      </w:pPr>
    </w:p>
    <w:p w14:paraId="13071173" w14:textId="77777777" w:rsidR="00312F05" w:rsidRPr="00FF430B" w:rsidRDefault="00312F05" w:rsidP="00312F05">
      <w:pPr>
        <w:spacing w:after="200" w:line="276" w:lineRule="auto"/>
        <w:jc w:val="center"/>
        <w:rPr>
          <w:rFonts w:eastAsia="PMingLiU"/>
          <w:b/>
          <w:lang w:val="ro-MD" w:eastAsia="zh-CN"/>
        </w:rPr>
      </w:pPr>
    </w:p>
    <w:p w14:paraId="1135227A" w14:textId="77777777" w:rsidR="00312F05" w:rsidRPr="00FF430B" w:rsidRDefault="00312F05" w:rsidP="00312F05">
      <w:pPr>
        <w:spacing w:after="200" w:line="276" w:lineRule="auto"/>
        <w:jc w:val="center"/>
        <w:rPr>
          <w:rFonts w:eastAsia="PMingLiU"/>
          <w:b/>
          <w:lang w:val="ro-MD" w:eastAsia="zh-CN"/>
        </w:rPr>
      </w:pPr>
    </w:p>
    <w:p w14:paraId="3E78508D" w14:textId="77777777" w:rsidR="00312F05" w:rsidRPr="00FF430B" w:rsidRDefault="00312F05" w:rsidP="00312F05">
      <w:pPr>
        <w:spacing w:after="200" w:line="276" w:lineRule="auto"/>
        <w:jc w:val="center"/>
        <w:rPr>
          <w:rFonts w:eastAsia="PMingLiU"/>
          <w:b/>
          <w:lang w:val="ro-MD" w:eastAsia="zh-CN"/>
        </w:rPr>
      </w:pPr>
    </w:p>
    <w:p w14:paraId="28B70DD6" w14:textId="77777777" w:rsidR="00312F05" w:rsidRPr="00FF430B" w:rsidRDefault="00312F05" w:rsidP="00312F05">
      <w:pPr>
        <w:spacing w:after="200" w:line="276" w:lineRule="auto"/>
        <w:jc w:val="center"/>
        <w:rPr>
          <w:rFonts w:eastAsia="PMingLiU"/>
          <w:b/>
          <w:lang w:val="ro-MD" w:eastAsia="zh-CN"/>
        </w:rPr>
      </w:pPr>
    </w:p>
    <w:p w14:paraId="119A91B4" w14:textId="77777777" w:rsidR="00312F05" w:rsidRPr="00FF430B" w:rsidRDefault="00312F05" w:rsidP="00312F05">
      <w:pPr>
        <w:spacing w:after="200" w:line="276" w:lineRule="auto"/>
        <w:jc w:val="center"/>
        <w:rPr>
          <w:rFonts w:eastAsia="PMingLiU"/>
          <w:b/>
          <w:lang w:val="ro-MD" w:eastAsia="zh-CN"/>
        </w:rPr>
      </w:pPr>
    </w:p>
    <w:p w14:paraId="71D45A63" w14:textId="77777777" w:rsidR="00312F05" w:rsidRPr="00FF430B" w:rsidRDefault="00312F05" w:rsidP="00312F05">
      <w:pPr>
        <w:spacing w:after="200" w:line="276" w:lineRule="auto"/>
        <w:jc w:val="center"/>
        <w:rPr>
          <w:rFonts w:eastAsia="PMingLiU"/>
          <w:b/>
          <w:lang w:val="ro-MD" w:eastAsia="zh-CN"/>
        </w:rPr>
      </w:pPr>
    </w:p>
    <w:p w14:paraId="7A9C8A69" w14:textId="77777777" w:rsidR="00312F05" w:rsidRPr="00FF430B" w:rsidRDefault="00312F05" w:rsidP="00312F05">
      <w:pPr>
        <w:spacing w:after="200" w:line="276" w:lineRule="auto"/>
        <w:jc w:val="center"/>
        <w:rPr>
          <w:rFonts w:eastAsia="PMingLiU"/>
          <w:b/>
          <w:lang w:val="ro-MD" w:eastAsia="zh-CN"/>
        </w:rPr>
      </w:pPr>
    </w:p>
    <w:p w14:paraId="6276E77C" w14:textId="77777777" w:rsidR="00312F05" w:rsidRPr="00FF430B" w:rsidRDefault="00312F05" w:rsidP="00312F05">
      <w:pPr>
        <w:spacing w:after="200" w:line="276" w:lineRule="auto"/>
        <w:jc w:val="center"/>
        <w:rPr>
          <w:rFonts w:eastAsia="PMingLiU"/>
          <w:b/>
          <w:lang w:val="ro-MD" w:eastAsia="zh-CN"/>
        </w:rPr>
      </w:pPr>
    </w:p>
    <w:p w14:paraId="069B7E4E" w14:textId="77777777" w:rsidR="00312F05" w:rsidRPr="00FF430B" w:rsidRDefault="00312F05" w:rsidP="00312F05">
      <w:pPr>
        <w:spacing w:after="200" w:line="276" w:lineRule="auto"/>
        <w:jc w:val="center"/>
        <w:rPr>
          <w:rFonts w:eastAsia="PMingLiU"/>
          <w:b/>
          <w:lang w:val="ro-MD" w:eastAsia="zh-CN"/>
        </w:rPr>
      </w:pPr>
    </w:p>
    <w:p w14:paraId="16492C4A" w14:textId="77777777" w:rsidR="00312F05" w:rsidRPr="00FF430B" w:rsidRDefault="00312F05" w:rsidP="00312F05">
      <w:pPr>
        <w:spacing w:after="200" w:line="276" w:lineRule="auto"/>
        <w:jc w:val="center"/>
        <w:rPr>
          <w:rFonts w:eastAsia="PMingLiU"/>
          <w:b/>
          <w:lang w:val="ro-MD" w:eastAsia="zh-CN"/>
        </w:rPr>
      </w:pPr>
    </w:p>
    <w:p w14:paraId="1034BDF8" w14:textId="77777777" w:rsidR="00312F05" w:rsidRPr="00FF430B" w:rsidRDefault="00312F05" w:rsidP="00312F05">
      <w:pPr>
        <w:spacing w:after="200" w:line="276" w:lineRule="auto"/>
        <w:jc w:val="center"/>
        <w:rPr>
          <w:rFonts w:eastAsia="PMingLiU"/>
          <w:b/>
          <w:lang w:val="ro-MD" w:eastAsia="zh-CN"/>
        </w:rPr>
      </w:pPr>
    </w:p>
    <w:p w14:paraId="52689794" w14:textId="77777777" w:rsidR="00312F05" w:rsidRPr="00FF430B" w:rsidRDefault="00312F05" w:rsidP="00312F05">
      <w:pPr>
        <w:spacing w:after="200" w:line="276" w:lineRule="auto"/>
        <w:jc w:val="center"/>
        <w:rPr>
          <w:rFonts w:eastAsia="PMingLiU"/>
          <w:b/>
          <w:lang w:val="ro-MD" w:eastAsia="zh-CN"/>
        </w:rPr>
      </w:pPr>
    </w:p>
    <w:p w14:paraId="118BE35B" w14:textId="77777777" w:rsidR="00312F05" w:rsidRPr="00FF430B" w:rsidRDefault="00312F05" w:rsidP="00312F05">
      <w:pPr>
        <w:spacing w:after="200" w:line="276" w:lineRule="auto"/>
        <w:jc w:val="center"/>
        <w:rPr>
          <w:rFonts w:eastAsia="PMingLiU"/>
          <w:b/>
          <w:lang w:val="ro-MD" w:eastAsia="zh-CN"/>
        </w:rPr>
      </w:pPr>
    </w:p>
    <w:p w14:paraId="3E9DE4B0"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17</w:t>
      </w:r>
    </w:p>
    <w:p w14:paraId="4A5B0A7B" w14:textId="77777777" w:rsidR="00312F05" w:rsidRPr="00FF430B" w:rsidRDefault="00312F05" w:rsidP="00312F05">
      <w:pPr>
        <w:jc w:val="right"/>
        <w:rPr>
          <w:noProof w:val="0"/>
          <w:lang w:val="ro-MD"/>
        </w:rPr>
      </w:pPr>
      <w:r w:rsidRPr="00FF430B">
        <w:rPr>
          <w:noProof w:val="0"/>
          <w:lang w:val="ro-MD"/>
        </w:rPr>
        <w:t>la Documentația standard nr._____</w:t>
      </w:r>
    </w:p>
    <w:p w14:paraId="21ADE2A8" w14:textId="77777777" w:rsidR="00312F05" w:rsidRPr="00FF430B" w:rsidRDefault="00312F05" w:rsidP="00312F05">
      <w:pPr>
        <w:jc w:val="right"/>
        <w:rPr>
          <w:noProof w:val="0"/>
          <w:lang w:val="ro-MD"/>
        </w:rPr>
      </w:pPr>
      <w:r w:rsidRPr="00FF430B">
        <w:rPr>
          <w:noProof w:val="0"/>
          <w:lang w:val="ro-MD"/>
        </w:rPr>
        <w:t>din “____” ________ 20___</w:t>
      </w:r>
    </w:p>
    <w:p w14:paraId="26DD15EF" w14:textId="77777777" w:rsidR="00312F05" w:rsidRPr="00FF430B" w:rsidRDefault="00312F05" w:rsidP="00312F05">
      <w:pPr>
        <w:spacing w:after="200" w:line="276" w:lineRule="auto"/>
        <w:jc w:val="center"/>
        <w:rPr>
          <w:rFonts w:eastAsia="PMingLiU"/>
          <w:b/>
          <w:lang w:val="ro-MD" w:eastAsia="zh-CN"/>
        </w:rPr>
      </w:pPr>
    </w:p>
    <w:p w14:paraId="0A9F2F92" w14:textId="77777777" w:rsidR="00312F05" w:rsidRPr="00FF430B" w:rsidRDefault="00312F05" w:rsidP="00312F05">
      <w:pPr>
        <w:spacing w:after="200" w:line="276" w:lineRule="auto"/>
        <w:jc w:val="center"/>
        <w:rPr>
          <w:rFonts w:eastAsia="PMingLiU"/>
          <w:b/>
          <w:lang w:val="ro-MD" w:eastAsia="zh-CN"/>
        </w:rPr>
      </w:pPr>
    </w:p>
    <w:p w14:paraId="17F09AEE"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04745A5B"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7EBB09E1"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w:t>
      </w:r>
    </w:p>
    <w:p w14:paraId="6876FF1D" w14:textId="77777777" w:rsidR="00312F05" w:rsidRPr="00FF430B" w:rsidRDefault="00312F05" w:rsidP="00312F05">
      <w:pPr>
        <w:tabs>
          <w:tab w:val="left" w:pos="567"/>
        </w:tabs>
        <w:jc w:val="center"/>
        <w:rPr>
          <w:b/>
          <w:lang w:val="ro-MD"/>
        </w:rPr>
      </w:pPr>
      <w:r w:rsidRPr="00FF430B">
        <w:rPr>
          <w:b/>
          <w:lang w:val="ro-MD"/>
        </w:rPr>
        <w:lastRenderedPageBreak/>
        <w:t>(denumirea)</w:t>
      </w:r>
    </w:p>
    <w:p w14:paraId="3825D779" w14:textId="77777777" w:rsidR="00312F05" w:rsidRPr="00FF430B" w:rsidRDefault="00312F05" w:rsidP="00312F05">
      <w:pPr>
        <w:tabs>
          <w:tab w:val="left" w:pos="567"/>
        </w:tabs>
        <w:jc w:val="both"/>
        <w:rPr>
          <w:u w:val="single"/>
          <w:lang w:val="ro-MD"/>
        </w:rPr>
      </w:pPr>
      <w:r w:rsidRPr="00FF430B">
        <w:rPr>
          <w:b/>
          <w:lang w:val="ro-MD"/>
        </w:rPr>
        <w:t>1.Părţi contractante</w:t>
      </w:r>
      <w:r w:rsidRPr="00FF430B">
        <w:rPr>
          <w:lang w:val="ro-MD"/>
        </w:rPr>
        <w:t xml:space="preserve"> ( agenţi economici)</w:t>
      </w:r>
    </w:p>
    <w:p w14:paraId="1EC811EE"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C648A2F"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8162C27"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45A8B068" w14:textId="77777777" w:rsidR="00312F05" w:rsidRPr="00FF430B" w:rsidRDefault="00312F05" w:rsidP="00312F05">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7384504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607E2F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679A3833"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226AF803" w14:textId="77777777" w:rsidR="00312F05" w:rsidRPr="00FF430B" w:rsidRDefault="00312F05" w:rsidP="00312F05">
      <w:pPr>
        <w:tabs>
          <w:tab w:val="left" w:pos="567"/>
        </w:tabs>
        <w:jc w:val="both"/>
        <w:rPr>
          <w:lang w:val="ro-MD"/>
        </w:rPr>
      </w:pPr>
      <w:r w:rsidRPr="00FF430B">
        <w:rPr>
          <w:b/>
          <w:lang w:val="ro-MD"/>
        </w:rPr>
        <w:t>3. Informaţii privind modul de asociere:</w:t>
      </w:r>
    </w:p>
    <w:p w14:paraId="7CB94BC0"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6B9BFB95" w14:textId="77777777" w:rsidR="00312F05" w:rsidRPr="00FF430B" w:rsidRDefault="00312F05" w:rsidP="00312F05">
      <w:pPr>
        <w:tabs>
          <w:tab w:val="left" w:pos="567"/>
        </w:tabs>
        <w:jc w:val="both"/>
        <w:rPr>
          <w:lang w:val="ro-MD"/>
        </w:rPr>
      </w:pPr>
      <w:r w:rsidRPr="00FF430B">
        <w:rPr>
          <w:lang w:val="ro-MD"/>
        </w:rPr>
        <w:t>b) Locul şi data înregistrării asociaţiei______________________________________________</w:t>
      </w:r>
    </w:p>
    <w:p w14:paraId="5A0F86A0" w14:textId="77777777" w:rsidR="00312F05" w:rsidRPr="00FF430B" w:rsidRDefault="00312F05" w:rsidP="00312F05">
      <w:pPr>
        <w:pStyle w:val="a5"/>
        <w:tabs>
          <w:tab w:val="left" w:pos="567"/>
        </w:tabs>
        <w:jc w:val="both"/>
        <w:rPr>
          <w:lang w:val="ro-MD"/>
        </w:rPr>
      </w:pPr>
      <w:r w:rsidRPr="00FF430B">
        <w:rPr>
          <w:lang w:val="ro-MD"/>
        </w:rPr>
        <w:t>c) Activităţi economice ce se vor realiza în comun ____________________________________</w:t>
      </w:r>
    </w:p>
    <w:p w14:paraId="20AC9FF0"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19807EAD" w14:textId="77777777" w:rsidR="00312F05" w:rsidRPr="00FF430B" w:rsidRDefault="00312F05" w:rsidP="00312F05">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71886712" w14:textId="77777777" w:rsidR="00312F05" w:rsidRPr="00FF430B" w:rsidRDefault="00312F05" w:rsidP="00312F05">
      <w:pPr>
        <w:tabs>
          <w:tab w:val="left" w:pos="567"/>
        </w:tabs>
        <w:jc w:val="both"/>
        <w:rPr>
          <w:lang w:val="ro-MD"/>
        </w:rPr>
      </w:pPr>
      <w:r w:rsidRPr="00FF430B">
        <w:rPr>
          <w:lang w:val="ro-MD"/>
        </w:rPr>
        <w:t>e) Valoarea  și cota procentuală a lucrărilor executate de fiecare asociat ___________________</w:t>
      </w:r>
    </w:p>
    <w:p w14:paraId="18E70E89"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73254DF2" w14:textId="77777777" w:rsidR="00312F05" w:rsidRPr="00FF430B" w:rsidRDefault="00312F05" w:rsidP="00312F05">
      <w:pPr>
        <w:tabs>
          <w:tab w:val="left" w:pos="567"/>
        </w:tabs>
        <w:jc w:val="both"/>
        <w:rPr>
          <w:lang w:val="ro-MD"/>
        </w:rPr>
      </w:pPr>
      <w:r w:rsidRPr="00FF430B">
        <w:rPr>
          <w:lang w:val="ro-MD"/>
        </w:rPr>
        <w:t>f) Condiţii de administrare a asociaţiei______________________________________________</w:t>
      </w:r>
    </w:p>
    <w:p w14:paraId="792C353F" w14:textId="77777777" w:rsidR="00312F05" w:rsidRPr="00FF430B" w:rsidRDefault="00312F05" w:rsidP="00312F05">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3003A74D" w14:textId="77777777" w:rsidR="00312F05" w:rsidRPr="00FF430B" w:rsidRDefault="00312F05" w:rsidP="00312F05">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173600BA" w14:textId="77777777" w:rsidR="00312F05" w:rsidRPr="00FF430B" w:rsidRDefault="00312F05" w:rsidP="00312F05">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0DC6AB8D" w14:textId="77777777" w:rsidR="00312F05" w:rsidRPr="00FF430B" w:rsidRDefault="00312F05" w:rsidP="00312F05">
      <w:pPr>
        <w:tabs>
          <w:tab w:val="left" w:pos="567"/>
        </w:tabs>
        <w:jc w:val="both"/>
        <w:rPr>
          <w:lang w:val="ro-MD"/>
        </w:rPr>
      </w:pPr>
      <w:r w:rsidRPr="00FF430B">
        <w:rPr>
          <w:lang w:val="ro-MD"/>
        </w:rPr>
        <w:t>j) Alte cauze__________________________________________________________________</w:t>
      </w:r>
    </w:p>
    <w:p w14:paraId="19AFFABF" w14:textId="77777777" w:rsidR="00312F05" w:rsidRPr="00FF430B" w:rsidRDefault="00312F05" w:rsidP="00312F05">
      <w:pPr>
        <w:jc w:val="both"/>
        <w:rPr>
          <w:rFonts w:eastAsia="PMingLiU"/>
          <w:lang w:val="ro-MD" w:eastAsia="zh-CN"/>
        </w:rPr>
      </w:pPr>
    </w:p>
    <w:p w14:paraId="0F331F8C" w14:textId="77777777" w:rsidR="00312F05" w:rsidRPr="00FF430B" w:rsidRDefault="00312F05" w:rsidP="00312F05">
      <w:pPr>
        <w:jc w:val="both"/>
        <w:rPr>
          <w:rFonts w:eastAsia="PMingLiU"/>
          <w:lang w:val="ro-MD" w:eastAsia="zh-CN"/>
        </w:rPr>
      </w:pPr>
    </w:p>
    <w:p w14:paraId="374DED24" w14:textId="77777777" w:rsidR="00312F05" w:rsidRPr="00FF430B" w:rsidRDefault="00312F05" w:rsidP="00312F05">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438F4928" w14:textId="77777777" w:rsidR="00312F05" w:rsidRPr="00FF430B" w:rsidRDefault="00312F05" w:rsidP="00312F05">
      <w:pPr>
        <w:jc w:val="both"/>
        <w:rPr>
          <w:rFonts w:eastAsia="PMingLiU"/>
          <w:lang w:val="ro-MD" w:eastAsia="zh-CN"/>
        </w:rPr>
      </w:pPr>
      <w:r w:rsidRPr="00FF430B">
        <w:rPr>
          <w:rFonts w:eastAsia="PMingLiU"/>
          <w:lang w:val="ro-MD" w:eastAsia="zh-CN"/>
        </w:rPr>
        <w:t>Semnat Liderul Asociației: __________________________</w:t>
      </w:r>
    </w:p>
    <w:p w14:paraId="6AF65D8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086E96E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15A0D33F"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5D4E6DC" w14:textId="77777777" w:rsidR="00312F05" w:rsidRPr="00FF430B" w:rsidRDefault="00312F05" w:rsidP="00312F05">
      <w:pPr>
        <w:jc w:val="both"/>
        <w:rPr>
          <w:rFonts w:eastAsia="PMingLiU"/>
          <w:lang w:val="ro-MD" w:eastAsia="zh-CN"/>
        </w:rPr>
      </w:pPr>
    </w:p>
    <w:p w14:paraId="63A970FE" w14:textId="77777777" w:rsidR="00312F05" w:rsidRPr="00FF430B" w:rsidRDefault="00312F05" w:rsidP="00312F05">
      <w:pPr>
        <w:jc w:val="both"/>
        <w:rPr>
          <w:rFonts w:eastAsia="PMingLiU"/>
          <w:lang w:val="ro-MD" w:eastAsia="zh-CN"/>
        </w:rPr>
      </w:pPr>
      <w:r w:rsidRPr="00FF430B">
        <w:rPr>
          <w:rFonts w:eastAsia="PMingLiU"/>
          <w:lang w:val="ro-MD" w:eastAsia="zh-CN"/>
        </w:rPr>
        <w:t>Semnat Asociatul secund: __________________________</w:t>
      </w:r>
    </w:p>
    <w:p w14:paraId="7660AFC4"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643D6D4"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395811F" w14:textId="77777777" w:rsidR="00312F05" w:rsidRPr="00FF430B" w:rsidRDefault="00312F05" w:rsidP="00312F05">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398750B6" w14:textId="77777777" w:rsidR="00312F05" w:rsidRPr="00FF430B" w:rsidRDefault="00312F05" w:rsidP="00312F05">
      <w:pPr>
        <w:tabs>
          <w:tab w:val="left" w:pos="567"/>
        </w:tabs>
        <w:jc w:val="both"/>
        <w:rPr>
          <w:rFonts w:eastAsia="PMingLiU"/>
          <w:lang w:val="ro-MD" w:eastAsia="zh-CN"/>
        </w:rPr>
      </w:pPr>
    </w:p>
    <w:p w14:paraId="173036C7" w14:textId="77777777" w:rsidR="00312F05" w:rsidRPr="00FF430B" w:rsidRDefault="00312F05" w:rsidP="00312F05">
      <w:pPr>
        <w:tabs>
          <w:tab w:val="left" w:pos="567"/>
        </w:tabs>
        <w:jc w:val="center"/>
        <w:rPr>
          <w:b/>
          <w:color w:val="000000"/>
          <w:w w:val="90"/>
          <w:sz w:val="28"/>
          <w:szCs w:val="28"/>
          <w:lang w:val="ro-MD"/>
        </w:rPr>
      </w:pPr>
    </w:p>
    <w:p w14:paraId="2FB22FE9" w14:textId="77777777" w:rsidR="00312F05" w:rsidRPr="00FF430B" w:rsidRDefault="00312F05" w:rsidP="00312F05">
      <w:pPr>
        <w:tabs>
          <w:tab w:val="left" w:pos="567"/>
        </w:tabs>
        <w:jc w:val="center"/>
        <w:rPr>
          <w:b/>
          <w:color w:val="000000"/>
          <w:w w:val="90"/>
          <w:lang w:val="ro-MD"/>
        </w:rPr>
      </w:pPr>
    </w:p>
    <w:p w14:paraId="61E4B949" w14:textId="77777777" w:rsidR="00312F05" w:rsidRPr="00FF430B" w:rsidRDefault="00312F05" w:rsidP="00312F05">
      <w:pPr>
        <w:tabs>
          <w:tab w:val="left" w:pos="567"/>
        </w:tabs>
        <w:jc w:val="center"/>
        <w:rPr>
          <w:b/>
          <w:color w:val="000000"/>
          <w:w w:val="90"/>
          <w:lang w:val="ro-MD"/>
        </w:rPr>
      </w:pPr>
    </w:p>
    <w:p w14:paraId="1EA515D7" w14:textId="77777777" w:rsidR="00312F05" w:rsidRDefault="00312F05" w:rsidP="00312F05">
      <w:pPr>
        <w:tabs>
          <w:tab w:val="left" w:pos="567"/>
        </w:tabs>
        <w:jc w:val="center"/>
        <w:rPr>
          <w:b/>
          <w:color w:val="000000"/>
          <w:w w:val="90"/>
          <w:lang w:val="ro-MD"/>
        </w:rPr>
      </w:pPr>
    </w:p>
    <w:p w14:paraId="3E43974C" w14:textId="77777777" w:rsidR="00312F05" w:rsidRDefault="00312F05" w:rsidP="00312F05">
      <w:pPr>
        <w:tabs>
          <w:tab w:val="left" w:pos="567"/>
        </w:tabs>
        <w:jc w:val="center"/>
        <w:rPr>
          <w:b/>
          <w:color w:val="000000"/>
          <w:w w:val="90"/>
          <w:lang w:val="ro-MD"/>
        </w:rPr>
      </w:pPr>
    </w:p>
    <w:p w14:paraId="42100F4F" w14:textId="77777777" w:rsidR="00312F05" w:rsidRPr="00FF430B" w:rsidRDefault="00312F05" w:rsidP="00312F05">
      <w:pPr>
        <w:tabs>
          <w:tab w:val="left" w:pos="567"/>
        </w:tabs>
        <w:jc w:val="center"/>
        <w:rPr>
          <w:b/>
          <w:color w:val="000000"/>
          <w:w w:val="90"/>
          <w:lang w:val="ro-MD"/>
        </w:rPr>
      </w:pPr>
    </w:p>
    <w:p w14:paraId="7D281539"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18</w:t>
      </w:r>
    </w:p>
    <w:p w14:paraId="05C32F83" w14:textId="77777777" w:rsidR="00312F05" w:rsidRPr="00FF430B" w:rsidRDefault="00312F05" w:rsidP="00312F05">
      <w:pPr>
        <w:jc w:val="right"/>
        <w:rPr>
          <w:noProof w:val="0"/>
          <w:lang w:val="ro-MD"/>
        </w:rPr>
      </w:pPr>
      <w:r w:rsidRPr="00FF430B">
        <w:rPr>
          <w:noProof w:val="0"/>
          <w:lang w:val="ro-MD"/>
        </w:rPr>
        <w:t>la Documentația standard nr._____</w:t>
      </w:r>
    </w:p>
    <w:p w14:paraId="2C02552F" w14:textId="77777777" w:rsidR="00312F05" w:rsidRPr="00FF430B" w:rsidRDefault="00312F05" w:rsidP="00312F05">
      <w:pPr>
        <w:jc w:val="right"/>
        <w:rPr>
          <w:noProof w:val="0"/>
          <w:lang w:val="ro-MD"/>
        </w:rPr>
      </w:pPr>
      <w:r w:rsidRPr="00FF430B">
        <w:rPr>
          <w:noProof w:val="0"/>
          <w:lang w:val="ro-MD"/>
        </w:rPr>
        <w:t>din “____” ________ 20___</w:t>
      </w:r>
    </w:p>
    <w:p w14:paraId="708AC66F" w14:textId="77777777" w:rsidR="00312F05" w:rsidRPr="00FF430B" w:rsidRDefault="00312F05" w:rsidP="00312F05">
      <w:pPr>
        <w:tabs>
          <w:tab w:val="left" w:pos="567"/>
        </w:tabs>
        <w:jc w:val="center"/>
        <w:rPr>
          <w:b/>
          <w:color w:val="000000"/>
          <w:w w:val="90"/>
          <w:lang w:val="ro-MD"/>
        </w:rPr>
      </w:pPr>
    </w:p>
    <w:p w14:paraId="16EB92C7" w14:textId="77777777" w:rsidR="00312F05" w:rsidRPr="00FF430B" w:rsidRDefault="00312F05" w:rsidP="00312F05">
      <w:pPr>
        <w:tabs>
          <w:tab w:val="left" w:pos="567"/>
        </w:tabs>
        <w:jc w:val="center"/>
        <w:rPr>
          <w:b/>
          <w:color w:val="000000"/>
          <w:w w:val="90"/>
          <w:lang w:val="ro-MD"/>
        </w:rPr>
      </w:pPr>
    </w:p>
    <w:p w14:paraId="666A98E8" w14:textId="77777777" w:rsidR="00312F05" w:rsidRPr="00FF430B" w:rsidRDefault="00312F05" w:rsidP="00312F05">
      <w:pPr>
        <w:tabs>
          <w:tab w:val="left" w:pos="567"/>
        </w:tabs>
        <w:jc w:val="center"/>
        <w:rPr>
          <w:b/>
          <w:color w:val="000000"/>
          <w:w w:val="90"/>
          <w:lang w:val="ro-MD"/>
        </w:rPr>
      </w:pPr>
    </w:p>
    <w:p w14:paraId="2278FA76" w14:textId="77777777" w:rsidR="00312F05" w:rsidRPr="00FF430B" w:rsidRDefault="00312F05" w:rsidP="00312F05">
      <w:pPr>
        <w:pStyle w:val="1"/>
        <w:numPr>
          <w:ilvl w:val="0"/>
          <w:numId w:val="0"/>
        </w:numPr>
        <w:ind w:left="720"/>
        <w:rPr>
          <w:lang w:val="ro-MD"/>
        </w:rPr>
      </w:pPr>
      <w:r w:rsidRPr="00FF430B">
        <w:rPr>
          <w:lang w:val="ro-MD"/>
        </w:rPr>
        <w:t>ANGAJAMENT TERŢ SUSŢINĂTOR FINANCIAR</w:t>
      </w:r>
    </w:p>
    <w:p w14:paraId="162D5637" w14:textId="77777777" w:rsidR="00312F05" w:rsidRPr="00FF430B" w:rsidRDefault="00312F05" w:rsidP="00312F05">
      <w:pPr>
        <w:tabs>
          <w:tab w:val="left" w:pos="567"/>
        </w:tabs>
        <w:jc w:val="center"/>
        <w:rPr>
          <w:b/>
          <w:color w:val="000000"/>
          <w:w w:val="90"/>
          <w:lang w:val="ro-MD"/>
        </w:rPr>
      </w:pPr>
    </w:p>
    <w:p w14:paraId="64512B2F" w14:textId="77777777" w:rsidR="00312F05" w:rsidRPr="00FF430B" w:rsidRDefault="00312F05" w:rsidP="00312F05">
      <w:pPr>
        <w:shd w:val="clear" w:color="auto" w:fill="FFFFFF"/>
        <w:jc w:val="both"/>
        <w:rPr>
          <w:b/>
          <w:spacing w:val="-2"/>
          <w:lang w:val="ro-MD"/>
        </w:rPr>
      </w:pPr>
      <w:r w:rsidRPr="00FF430B">
        <w:rPr>
          <w:b/>
          <w:spacing w:val="-2"/>
          <w:lang w:val="ro-MD"/>
        </w:rPr>
        <w:t>Terţ susţinător financiar</w:t>
      </w:r>
    </w:p>
    <w:p w14:paraId="18F2948D" w14:textId="77777777" w:rsidR="00312F05" w:rsidRPr="00FF430B" w:rsidRDefault="00312F05" w:rsidP="00312F05">
      <w:pPr>
        <w:shd w:val="clear" w:color="auto" w:fill="FFFFFF"/>
        <w:jc w:val="both"/>
        <w:rPr>
          <w:lang w:val="ro-MD"/>
        </w:rPr>
      </w:pPr>
      <w:r w:rsidRPr="00FF430B">
        <w:rPr>
          <w:b/>
          <w:spacing w:val="-2"/>
          <w:lang w:val="ro-MD"/>
        </w:rPr>
        <w:t>..........................</w:t>
      </w:r>
      <w:r w:rsidRPr="00FF430B">
        <w:rPr>
          <w:lang w:val="ro-MD"/>
        </w:rPr>
        <w:t xml:space="preserve">(denumirea)  </w:t>
      </w:r>
    </w:p>
    <w:p w14:paraId="2D399CF9" w14:textId="77777777" w:rsidR="00312F05" w:rsidRPr="00FF430B" w:rsidRDefault="00312F05" w:rsidP="00312F05">
      <w:pPr>
        <w:shd w:val="clear" w:color="auto" w:fill="FFFFFF"/>
        <w:jc w:val="center"/>
        <w:rPr>
          <w:b/>
          <w:lang w:val="ro-MD"/>
        </w:rPr>
      </w:pPr>
      <w:r w:rsidRPr="00FF430B">
        <w:rPr>
          <w:b/>
          <w:lang w:val="ro-MD"/>
        </w:rPr>
        <w:lastRenderedPageBreak/>
        <w:t>ANGAJAMENT</w:t>
      </w:r>
    </w:p>
    <w:p w14:paraId="1647B555" w14:textId="77777777" w:rsidR="00312F05" w:rsidRPr="00FF430B" w:rsidRDefault="00312F05" w:rsidP="00312F05">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58042C2F" w14:textId="77777777" w:rsidR="00312F05" w:rsidRPr="00FF430B" w:rsidRDefault="00312F05" w:rsidP="00312F05">
      <w:pPr>
        <w:shd w:val="clear" w:color="auto" w:fill="FFFFFF"/>
        <w:spacing w:before="504"/>
        <w:jc w:val="both"/>
        <w:rPr>
          <w:spacing w:val="-3"/>
          <w:lang w:val="ro-MD"/>
        </w:rPr>
      </w:pPr>
      <w:r w:rsidRPr="00FF430B">
        <w:rPr>
          <w:spacing w:val="-3"/>
          <w:lang w:val="ro-MD"/>
        </w:rPr>
        <w:t>Către, ................................................................................................................................................</w:t>
      </w:r>
    </w:p>
    <w:p w14:paraId="331FEAA8" w14:textId="77777777" w:rsidR="00312F05" w:rsidRPr="00FF430B" w:rsidRDefault="00312F05" w:rsidP="00312F05">
      <w:pPr>
        <w:shd w:val="clear" w:color="auto" w:fill="FFFFFF"/>
        <w:jc w:val="both"/>
        <w:rPr>
          <w:i/>
          <w:lang w:val="ro-MD"/>
        </w:rPr>
      </w:pPr>
      <w:r w:rsidRPr="00FF430B">
        <w:rPr>
          <w:i/>
          <w:lang w:val="ro-MD"/>
        </w:rPr>
        <w:t xml:space="preserve">                            (denumirea autorităţii contractante şi adresa completă)</w:t>
      </w:r>
    </w:p>
    <w:p w14:paraId="6A79F1DD" w14:textId="77777777" w:rsidR="00312F05" w:rsidRPr="00FF430B" w:rsidRDefault="00312F05" w:rsidP="00312F05">
      <w:pPr>
        <w:shd w:val="clear" w:color="auto" w:fill="FFFFFF"/>
        <w:tabs>
          <w:tab w:val="left" w:leader="dot" w:pos="7166"/>
        </w:tabs>
        <w:jc w:val="both"/>
        <w:rPr>
          <w:lang w:val="ro-MD"/>
        </w:rPr>
      </w:pPr>
      <w:r w:rsidRPr="00FF430B">
        <w:rPr>
          <w:lang w:val="ro-MD"/>
        </w:rPr>
        <w:t>Cu privire la procedura pentru atribuirea contractului ......................................................................</w:t>
      </w:r>
    </w:p>
    <w:p w14:paraId="6340AC63" w14:textId="77777777" w:rsidR="00312F05" w:rsidRPr="00FF430B" w:rsidRDefault="00312F05" w:rsidP="00312F05">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3222A88" w14:textId="77777777" w:rsidR="00312F05" w:rsidRPr="00FF430B" w:rsidRDefault="00312F05" w:rsidP="00312F05">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10C671B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2804FF7A" w14:textId="77777777" w:rsidR="00312F05" w:rsidRPr="00FF430B" w:rsidRDefault="00312F05" w:rsidP="00312F05">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62C9B32D"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6EEBA69A"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6163594E"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3B65ECD0" w14:textId="77777777" w:rsidR="00312F05" w:rsidRPr="00FF430B" w:rsidRDefault="00312F05" w:rsidP="00312F05">
      <w:pPr>
        <w:shd w:val="clear" w:color="auto" w:fill="FFFFFF"/>
        <w:jc w:val="both"/>
        <w:rPr>
          <w:spacing w:val="-1"/>
          <w:lang w:val="ro-MD"/>
        </w:rPr>
      </w:pPr>
    </w:p>
    <w:p w14:paraId="503ABB7B" w14:textId="77777777" w:rsidR="00312F05" w:rsidRPr="00FF430B" w:rsidRDefault="00312F05" w:rsidP="00312F05">
      <w:pPr>
        <w:shd w:val="clear" w:color="auto" w:fill="FFFFFF"/>
        <w:jc w:val="both"/>
        <w:rPr>
          <w:spacing w:val="-1"/>
          <w:lang w:val="ro-MD"/>
        </w:rPr>
      </w:pPr>
    </w:p>
    <w:p w14:paraId="7837484E" w14:textId="77777777" w:rsidR="00312F05" w:rsidRPr="00FF430B" w:rsidRDefault="00312F05" w:rsidP="00312F05">
      <w:pPr>
        <w:shd w:val="clear" w:color="auto" w:fill="FFFFFF"/>
        <w:jc w:val="both"/>
        <w:rPr>
          <w:spacing w:val="-1"/>
          <w:lang w:val="ro-MD"/>
        </w:rPr>
      </w:pPr>
    </w:p>
    <w:p w14:paraId="7BDDC461" w14:textId="77777777" w:rsidR="00312F05" w:rsidRPr="00FF430B" w:rsidRDefault="00312F05" w:rsidP="00312F05">
      <w:pPr>
        <w:shd w:val="clear" w:color="auto" w:fill="FFFFFF"/>
        <w:jc w:val="both"/>
        <w:rPr>
          <w:spacing w:val="-1"/>
          <w:lang w:val="ro-MD"/>
        </w:rPr>
      </w:pPr>
    </w:p>
    <w:p w14:paraId="05C3BABF" w14:textId="77777777" w:rsidR="00312F05" w:rsidRPr="00FF430B" w:rsidRDefault="00312F05" w:rsidP="00312F05">
      <w:pPr>
        <w:shd w:val="clear" w:color="auto" w:fill="FFFFFF"/>
        <w:jc w:val="both"/>
        <w:rPr>
          <w:spacing w:val="-1"/>
          <w:lang w:val="ro-MD"/>
        </w:rPr>
      </w:pPr>
    </w:p>
    <w:p w14:paraId="40DFEE74" w14:textId="77777777" w:rsidR="00312F05" w:rsidRPr="00FF430B" w:rsidRDefault="00312F05" w:rsidP="00312F05">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69CBB367" w14:textId="77777777" w:rsidR="00312F05" w:rsidRPr="00FF430B" w:rsidRDefault="00312F05" w:rsidP="00312F05">
      <w:pPr>
        <w:ind w:left="5040" w:firstLine="720"/>
        <w:jc w:val="both"/>
        <w:rPr>
          <w:rStyle w:val="tax1"/>
          <w:rFonts w:eastAsiaTheme="majorEastAsia"/>
          <w:sz w:val="22"/>
          <w:szCs w:val="22"/>
          <w:lang w:val="ro-MD"/>
        </w:rPr>
      </w:pPr>
    </w:p>
    <w:p w14:paraId="46AE5966" w14:textId="77777777" w:rsidR="00312F05" w:rsidRPr="00FF430B" w:rsidRDefault="00312F05" w:rsidP="00312F05">
      <w:pPr>
        <w:jc w:val="right"/>
        <w:rPr>
          <w:noProof w:val="0"/>
          <w:lang w:val="ro-MD"/>
        </w:rPr>
      </w:pPr>
    </w:p>
    <w:p w14:paraId="29A875DF" w14:textId="77777777" w:rsidR="00312F05" w:rsidRPr="00FF430B" w:rsidRDefault="00312F05" w:rsidP="00312F05">
      <w:pPr>
        <w:jc w:val="right"/>
        <w:rPr>
          <w:noProof w:val="0"/>
          <w:lang w:val="ro-MD"/>
        </w:rPr>
      </w:pPr>
    </w:p>
    <w:p w14:paraId="3EBEC15B"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19</w:t>
      </w:r>
    </w:p>
    <w:p w14:paraId="370C95A1" w14:textId="77777777" w:rsidR="00312F05" w:rsidRPr="00FF430B" w:rsidRDefault="00312F05" w:rsidP="00312F05">
      <w:pPr>
        <w:jc w:val="right"/>
        <w:rPr>
          <w:noProof w:val="0"/>
          <w:lang w:val="ro-MD"/>
        </w:rPr>
      </w:pPr>
      <w:r w:rsidRPr="00FF430B">
        <w:rPr>
          <w:noProof w:val="0"/>
          <w:lang w:val="ro-MD"/>
        </w:rPr>
        <w:t>la Documentația standard nr._____</w:t>
      </w:r>
    </w:p>
    <w:p w14:paraId="78D50598" w14:textId="77777777" w:rsidR="00312F05" w:rsidRPr="00FF430B" w:rsidRDefault="00312F05" w:rsidP="00312F05">
      <w:pPr>
        <w:jc w:val="right"/>
        <w:rPr>
          <w:noProof w:val="0"/>
          <w:lang w:val="ro-MD"/>
        </w:rPr>
      </w:pPr>
      <w:r w:rsidRPr="00FF430B">
        <w:rPr>
          <w:noProof w:val="0"/>
          <w:lang w:val="ro-MD"/>
        </w:rPr>
        <w:t>din “____” ________ 20___</w:t>
      </w:r>
    </w:p>
    <w:p w14:paraId="1F449CB2" w14:textId="77777777" w:rsidR="00312F05" w:rsidRPr="00FF430B" w:rsidRDefault="00312F05" w:rsidP="00312F05">
      <w:pPr>
        <w:tabs>
          <w:tab w:val="left" w:pos="567"/>
        </w:tabs>
        <w:jc w:val="center"/>
        <w:rPr>
          <w:b/>
          <w:color w:val="000000"/>
          <w:w w:val="90"/>
          <w:lang w:val="ro-MD"/>
        </w:rPr>
      </w:pPr>
    </w:p>
    <w:p w14:paraId="263C1189" w14:textId="77777777" w:rsidR="00312F05" w:rsidRPr="00FF430B" w:rsidRDefault="00312F05" w:rsidP="00312F05">
      <w:pPr>
        <w:pStyle w:val="1"/>
        <w:numPr>
          <w:ilvl w:val="0"/>
          <w:numId w:val="0"/>
        </w:numPr>
        <w:ind w:left="720"/>
        <w:rPr>
          <w:sz w:val="22"/>
          <w:szCs w:val="22"/>
          <w:lang w:val="ro-MD"/>
        </w:rPr>
      </w:pPr>
    </w:p>
    <w:p w14:paraId="69798970" w14:textId="77777777" w:rsidR="00312F05" w:rsidRPr="00FF430B" w:rsidRDefault="00312F05" w:rsidP="00312F05">
      <w:pPr>
        <w:pStyle w:val="1"/>
        <w:numPr>
          <w:ilvl w:val="0"/>
          <w:numId w:val="0"/>
        </w:numPr>
        <w:ind w:left="720"/>
        <w:rPr>
          <w:lang w:val="ro-MD"/>
        </w:rPr>
      </w:pPr>
      <w:r w:rsidRPr="00FF430B">
        <w:rPr>
          <w:lang w:val="ro-MD"/>
        </w:rPr>
        <w:t>ANGAJAMENT PRIVIND SUSŢINEREA TEHNICĂ ȘI PROFESIONALĂ A OFERTANTULUI/GRUPULUI DE OPERATORI ECONOMICI</w:t>
      </w:r>
    </w:p>
    <w:p w14:paraId="769A7144" w14:textId="77777777" w:rsidR="00312F05" w:rsidRPr="00FF430B" w:rsidRDefault="00312F05" w:rsidP="00312F05">
      <w:pPr>
        <w:ind w:left="5040" w:firstLine="720"/>
        <w:jc w:val="both"/>
        <w:rPr>
          <w:rStyle w:val="tax1"/>
          <w:rFonts w:eastAsiaTheme="majorEastAsia"/>
          <w:lang w:val="ro-MD"/>
        </w:rPr>
      </w:pPr>
    </w:p>
    <w:p w14:paraId="1DF826E8" w14:textId="77777777" w:rsidR="00312F05" w:rsidRPr="00FF430B" w:rsidRDefault="00312F05" w:rsidP="00312F05">
      <w:pPr>
        <w:ind w:left="5040" w:firstLine="720"/>
        <w:jc w:val="both"/>
        <w:rPr>
          <w:rStyle w:val="tax1"/>
          <w:rFonts w:eastAsiaTheme="majorEastAsia"/>
          <w:lang w:val="ro-MD"/>
        </w:rPr>
      </w:pPr>
    </w:p>
    <w:p w14:paraId="53F946A8" w14:textId="77777777" w:rsidR="00312F05" w:rsidRPr="00FF430B" w:rsidRDefault="00312F05" w:rsidP="00312F05">
      <w:pPr>
        <w:pStyle w:val="DefaultText"/>
        <w:rPr>
          <w:noProof w:val="0"/>
          <w:szCs w:val="24"/>
          <w:lang w:val="ro-MD"/>
        </w:rPr>
      </w:pPr>
    </w:p>
    <w:p w14:paraId="1D187399" w14:textId="77777777" w:rsidR="00312F05" w:rsidRPr="00FF430B" w:rsidRDefault="00312F05" w:rsidP="00312F05">
      <w:pPr>
        <w:shd w:val="clear" w:color="auto" w:fill="FFFFFF"/>
        <w:rPr>
          <w:b/>
          <w:lang w:val="ro-MD"/>
        </w:rPr>
      </w:pPr>
      <w:r w:rsidRPr="00FF430B">
        <w:rPr>
          <w:b/>
          <w:spacing w:val="-2"/>
          <w:lang w:val="ro-MD"/>
        </w:rPr>
        <w:lastRenderedPageBreak/>
        <w:t>..........................</w:t>
      </w:r>
    </w:p>
    <w:p w14:paraId="4E1782E2" w14:textId="77777777" w:rsidR="00312F05" w:rsidRPr="00FF430B" w:rsidRDefault="00312F05" w:rsidP="00312F05">
      <w:pPr>
        <w:shd w:val="clear" w:color="auto" w:fill="FFFFFF"/>
        <w:rPr>
          <w:lang w:val="ro-MD"/>
        </w:rPr>
      </w:pPr>
      <w:r w:rsidRPr="00FF430B">
        <w:rPr>
          <w:lang w:val="ro-MD"/>
        </w:rPr>
        <w:t>(denumirea)</w:t>
      </w:r>
    </w:p>
    <w:p w14:paraId="7704EAD2" w14:textId="77777777" w:rsidR="00312F05" w:rsidRPr="00FF430B" w:rsidRDefault="00312F05" w:rsidP="00312F05">
      <w:pPr>
        <w:shd w:val="clear" w:color="auto" w:fill="FFFFFF"/>
        <w:jc w:val="center"/>
        <w:rPr>
          <w:b/>
          <w:lang w:val="ro-MD"/>
        </w:rPr>
      </w:pPr>
      <w:r w:rsidRPr="00FF430B">
        <w:rPr>
          <w:b/>
          <w:lang w:val="ro-MD"/>
        </w:rPr>
        <w:t>ANGAJAMENT</w:t>
      </w:r>
    </w:p>
    <w:p w14:paraId="12B16883" w14:textId="77777777" w:rsidR="00312F05" w:rsidRPr="00FF430B" w:rsidRDefault="00312F05" w:rsidP="00312F05">
      <w:pPr>
        <w:shd w:val="clear" w:color="auto" w:fill="FFFFFF"/>
        <w:jc w:val="center"/>
        <w:rPr>
          <w:b/>
          <w:lang w:val="ro-MD"/>
        </w:rPr>
      </w:pPr>
      <w:r w:rsidRPr="00FF430B">
        <w:rPr>
          <w:b/>
          <w:lang w:val="ro-MD"/>
        </w:rPr>
        <w:t>privind susţinerea tehnică și profesională</w:t>
      </w:r>
    </w:p>
    <w:p w14:paraId="3B03248F" w14:textId="77777777" w:rsidR="00312F05" w:rsidRPr="00FF430B" w:rsidRDefault="00312F05" w:rsidP="00312F05">
      <w:pPr>
        <w:shd w:val="clear" w:color="auto" w:fill="FFFFFF"/>
        <w:jc w:val="center"/>
        <w:rPr>
          <w:b/>
          <w:lang w:val="ro-MD"/>
        </w:rPr>
      </w:pPr>
      <w:r w:rsidRPr="00FF430B">
        <w:rPr>
          <w:b/>
          <w:lang w:val="ro-MD"/>
        </w:rPr>
        <w:t>a ofertantului/candidatului</w:t>
      </w:r>
    </w:p>
    <w:p w14:paraId="029E59EB" w14:textId="77777777" w:rsidR="00312F05" w:rsidRPr="00FF430B" w:rsidRDefault="00312F05" w:rsidP="00312F05">
      <w:pPr>
        <w:shd w:val="clear" w:color="auto" w:fill="FFFFFF"/>
        <w:jc w:val="center"/>
        <w:rPr>
          <w:lang w:val="ro-MD"/>
        </w:rPr>
      </w:pPr>
    </w:p>
    <w:p w14:paraId="0FEC494B" w14:textId="77777777" w:rsidR="00312F05" w:rsidRPr="00FF430B" w:rsidRDefault="00312F05" w:rsidP="00312F05">
      <w:pPr>
        <w:shd w:val="clear" w:color="auto" w:fill="FFFFFF"/>
        <w:rPr>
          <w:lang w:val="ro-MD"/>
        </w:rPr>
      </w:pPr>
      <w:r w:rsidRPr="00FF430B">
        <w:rPr>
          <w:spacing w:val="-2"/>
          <w:lang w:val="ro-MD"/>
        </w:rPr>
        <w:t>Către</w:t>
      </w:r>
      <w:r w:rsidRPr="00FF430B">
        <w:rPr>
          <w:lang w:val="ro-MD"/>
        </w:rPr>
        <w:t>, .................................................................................................................................................</w:t>
      </w:r>
    </w:p>
    <w:p w14:paraId="76C46935" w14:textId="77777777" w:rsidR="00312F05" w:rsidRPr="00FF430B" w:rsidRDefault="00312F05" w:rsidP="00312F05">
      <w:pPr>
        <w:shd w:val="clear" w:color="auto" w:fill="FFFFFF"/>
        <w:spacing w:before="5"/>
        <w:rPr>
          <w:i/>
          <w:lang w:val="ro-MD"/>
        </w:rPr>
      </w:pPr>
      <w:r w:rsidRPr="00FF430B">
        <w:rPr>
          <w:i/>
          <w:lang w:val="ro-MD"/>
        </w:rPr>
        <w:t xml:space="preserve">                                   (denumirea autorităţii contractante şi adresa completă)</w:t>
      </w:r>
    </w:p>
    <w:p w14:paraId="6805187A" w14:textId="77777777" w:rsidR="00312F05" w:rsidRPr="00FF430B" w:rsidRDefault="00312F05" w:rsidP="00312F05">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688F4D6" w14:textId="77777777" w:rsidR="00312F05" w:rsidRPr="00FF430B" w:rsidRDefault="00312F05" w:rsidP="00312F05">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6F257A8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0BDA5D25"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53340EA9"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F234868"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579D7D8B"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4FE62D70" w14:textId="77777777" w:rsidR="00312F05" w:rsidRPr="00FF430B" w:rsidRDefault="00312F05" w:rsidP="00312F05">
      <w:pPr>
        <w:shd w:val="clear" w:color="auto" w:fill="FFFFFF"/>
        <w:rPr>
          <w:spacing w:val="-1"/>
          <w:lang w:val="ro-MD"/>
        </w:rPr>
      </w:pPr>
    </w:p>
    <w:p w14:paraId="4C6A09C3" w14:textId="77777777" w:rsidR="00312F05" w:rsidRPr="00FF430B" w:rsidRDefault="00312F05" w:rsidP="00312F05">
      <w:pPr>
        <w:shd w:val="clear" w:color="auto" w:fill="FFFFFF"/>
        <w:rPr>
          <w:spacing w:val="-1"/>
          <w:lang w:val="ro-MD"/>
        </w:rPr>
      </w:pPr>
    </w:p>
    <w:p w14:paraId="1B056325" w14:textId="77777777" w:rsidR="00312F05" w:rsidRPr="00FF430B" w:rsidRDefault="00312F05" w:rsidP="00312F05">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38B94C19" w14:textId="77777777" w:rsidR="00312F05" w:rsidRPr="00FF430B" w:rsidRDefault="00312F05" w:rsidP="00312F05">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37A923C3" w14:textId="77777777" w:rsidR="00312F05" w:rsidRPr="00FF430B" w:rsidRDefault="00312F05" w:rsidP="00312F05">
      <w:pPr>
        <w:shd w:val="clear" w:color="auto" w:fill="FFFFFF"/>
        <w:jc w:val="right"/>
        <w:rPr>
          <w:i/>
          <w:spacing w:val="-1"/>
          <w:lang w:val="ro-MD"/>
        </w:rPr>
      </w:pPr>
      <w:r w:rsidRPr="00FF430B">
        <w:rPr>
          <w:i/>
          <w:spacing w:val="-1"/>
          <w:lang w:val="ro-MD"/>
        </w:rPr>
        <w:t>(semnătură autorizată)</w:t>
      </w:r>
    </w:p>
    <w:p w14:paraId="6ECDD105" w14:textId="77777777" w:rsidR="00312F05" w:rsidRPr="00FF430B" w:rsidRDefault="00312F05" w:rsidP="00312F05">
      <w:pPr>
        <w:tabs>
          <w:tab w:val="left" w:pos="567"/>
        </w:tabs>
        <w:jc w:val="center"/>
        <w:rPr>
          <w:b/>
          <w:color w:val="000000"/>
          <w:w w:val="90"/>
          <w:lang w:val="ro-MD"/>
        </w:rPr>
      </w:pPr>
    </w:p>
    <w:p w14:paraId="68D89D3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20</w:t>
      </w:r>
    </w:p>
    <w:p w14:paraId="5913E5C6" w14:textId="77777777" w:rsidR="00312F05" w:rsidRPr="00FF430B" w:rsidRDefault="00312F05" w:rsidP="00312F05">
      <w:pPr>
        <w:jc w:val="right"/>
        <w:rPr>
          <w:noProof w:val="0"/>
          <w:lang w:val="ro-MD"/>
        </w:rPr>
      </w:pPr>
      <w:r w:rsidRPr="00FF430B">
        <w:rPr>
          <w:noProof w:val="0"/>
          <w:lang w:val="ro-MD"/>
        </w:rPr>
        <w:t>la Documentația standard nr._____</w:t>
      </w:r>
    </w:p>
    <w:p w14:paraId="6B62CFDE" w14:textId="77777777" w:rsidR="00312F05" w:rsidRPr="00FF430B" w:rsidRDefault="00312F05" w:rsidP="00312F05">
      <w:pPr>
        <w:jc w:val="right"/>
        <w:rPr>
          <w:noProof w:val="0"/>
          <w:lang w:val="ro-MD"/>
        </w:rPr>
      </w:pPr>
      <w:r w:rsidRPr="00FF430B">
        <w:rPr>
          <w:noProof w:val="0"/>
          <w:lang w:val="ro-MD"/>
        </w:rPr>
        <w:t>din “____” ________ 20___</w:t>
      </w:r>
    </w:p>
    <w:p w14:paraId="48CD69EA" w14:textId="77777777" w:rsidR="00312F05" w:rsidRPr="00FF430B" w:rsidRDefault="00312F05" w:rsidP="00312F05">
      <w:pPr>
        <w:tabs>
          <w:tab w:val="left" w:pos="567"/>
        </w:tabs>
        <w:jc w:val="center"/>
        <w:rPr>
          <w:b/>
          <w:color w:val="000000"/>
          <w:w w:val="90"/>
          <w:lang w:val="ro-MD"/>
        </w:rPr>
      </w:pPr>
    </w:p>
    <w:p w14:paraId="0B651000" w14:textId="77777777" w:rsidR="00312F05" w:rsidRPr="00FF430B" w:rsidRDefault="00312F05" w:rsidP="00312F05">
      <w:pPr>
        <w:tabs>
          <w:tab w:val="left" w:pos="567"/>
        </w:tabs>
        <w:jc w:val="center"/>
        <w:rPr>
          <w:b/>
          <w:color w:val="000000"/>
          <w:w w:val="90"/>
          <w:lang w:val="ro-MD"/>
        </w:rPr>
      </w:pPr>
    </w:p>
    <w:p w14:paraId="3F23893F" w14:textId="77777777" w:rsidR="00312F05" w:rsidRPr="00FF430B" w:rsidRDefault="00312F05" w:rsidP="00312F05">
      <w:pPr>
        <w:keepNext/>
        <w:spacing w:before="240" w:after="60"/>
        <w:jc w:val="center"/>
        <w:outlineLvl w:val="0"/>
        <w:rPr>
          <w:b/>
          <w:bCs/>
          <w:kern w:val="32"/>
          <w:lang w:val="ro-MD"/>
        </w:rPr>
      </w:pPr>
      <w:r w:rsidRPr="00FF430B">
        <w:rPr>
          <w:b/>
          <w:bCs/>
          <w:kern w:val="32"/>
          <w:lang w:val="ro-MD"/>
        </w:rPr>
        <w:t xml:space="preserve">DECLARAŢIE TERŢ SUSŢINĂTOR TEHNIC </w:t>
      </w:r>
    </w:p>
    <w:p w14:paraId="51550709" w14:textId="77777777" w:rsidR="00312F05" w:rsidRPr="00FF430B" w:rsidRDefault="00312F05" w:rsidP="00312F05">
      <w:pPr>
        <w:shd w:val="clear" w:color="auto" w:fill="FFFFFF"/>
        <w:spacing w:after="200"/>
        <w:rPr>
          <w:rFonts w:eastAsia="Calibri"/>
          <w:b/>
          <w:i/>
          <w:lang w:val="ro-MD"/>
        </w:rPr>
      </w:pPr>
    </w:p>
    <w:p w14:paraId="45FBB33E" w14:textId="77777777" w:rsidR="00312F05" w:rsidRPr="00FF430B" w:rsidRDefault="00312F05" w:rsidP="00312F05">
      <w:pPr>
        <w:shd w:val="clear" w:color="auto" w:fill="FFFFFF"/>
        <w:rPr>
          <w:rFonts w:eastAsia="Calibri"/>
          <w:b/>
          <w:spacing w:val="-2"/>
          <w:lang w:val="ro-MD"/>
        </w:rPr>
      </w:pPr>
      <w:r w:rsidRPr="00FF430B">
        <w:rPr>
          <w:rFonts w:eastAsia="Calibri"/>
          <w:b/>
          <w:spacing w:val="-2"/>
          <w:lang w:val="ro-MD"/>
        </w:rPr>
        <w:t xml:space="preserve">Terţ susţinător tehnic </w:t>
      </w:r>
    </w:p>
    <w:p w14:paraId="64183C98" w14:textId="77777777" w:rsidR="00312F05" w:rsidRPr="00FF430B" w:rsidRDefault="00312F05" w:rsidP="00312F05">
      <w:pPr>
        <w:shd w:val="clear" w:color="auto" w:fill="FFFFFF"/>
        <w:rPr>
          <w:rFonts w:eastAsia="Calibri"/>
          <w:b/>
          <w:lang w:val="ro-MD"/>
        </w:rPr>
      </w:pPr>
      <w:r w:rsidRPr="00FF430B">
        <w:rPr>
          <w:rFonts w:eastAsia="Calibri"/>
          <w:b/>
          <w:spacing w:val="-2"/>
          <w:lang w:val="ro-MD"/>
        </w:rPr>
        <w:lastRenderedPageBreak/>
        <w:t>..........................</w:t>
      </w:r>
    </w:p>
    <w:p w14:paraId="10D982B7" w14:textId="77777777" w:rsidR="00312F05" w:rsidRPr="00FF430B" w:rsidRDefault="00312F05" w:rsidP="00312F05">
      <w:pPr>
        <w:shd w:val="clear" w:color="auto" w:fill="FFFFFF"/>
        <w:rPr>
          <w:rFonts w:eastAsia="Calibri"/>
          <w:lang w:val="ro-MD"/>
        </w:rPr>
      </w:pPr>
      <w:r w:rsidRPr="00FF430B">
        <w:rPr>
          <w:rFonts w:eastAsia="Calibri"/>
          <w:lang w:val="ro-MD"/>
        </w:rPr>
        <w:t>(denumirea)</w:t>
      </w:r>
    </w:p>
    <w:p w14:paraId="037864C0" w14:textId="77777777" w:rsidR="00312F05" w:rsidRPr="00FF430B" w:rsidRDefault="00312F05" w:rsidP="00312F05">
      <w:pPr>
        <w:shd w:val="clear" w:color="auto" w:fill="FFFFFF"/>
        <w:rPr>
          <w:rFonts w:eastAsia="Calibri"/>
          <w:lang w:val="ro-MD"/>
        </w:rPr>
      </w:pPr>
    </w:p>
    <w:p w14:paraId="3CBDCB0E" w14:textId="77777777" w:rsidR="00312F05" w:rsidRPr="00FF430B" w:rsidRDefault="00312F05" w:rsidP="00312F05">
      <w:pPr>
        <w:spacing w:after="200"/>
        <w:jc w:val="center"/>
        <w:rPr>
          <w:rFonts w:eastAsia="Calibri"/>
          <w:b/>
          <w:lang w:val="ro-MD"/>
        </w:rPr>
      </w:pPr>
      <w:r w:rsidRPr="00FF430B">
        <w:rPr>
          <w:rFonts w:eastAsia="Calibri"/>
          <w:b/>
          <w:lang w:val="ro-MD"/>
        </w:rPr>
        <w:t>Declaraţie</w:t>
      </w:r>
    </w:p>
    <w:p w14:paraId="58239F7E"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9AA8295"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4D6077DA" w14:textId="77777777" w:rsidR="00312F05" w:rsidRPr="00FF430B" w:rsidRDefault="00312F05" w:rsidP="00312F05">
      <w:pPr>
        <w:shd w:val="clear" w:color="auto" w:fill="FFFFFF"/>
        <w:spacing w:after="200"/>
        <w:rPr>
          <w:rFonts w:eastAsia="Calibri"/>
          <w:lang w:val="ro-MD"/>
        </w:rPr>
      </w:pPr>
    </w:p>
    <w:p w14:paraId="08E2CB5A" w14:textId="77777777" w:rsidR="00312F05" w:rsidRPr="00FF430B" w:rsidRDefault="00312F05" w:rsidP="00312F05">
      <w:pPr>
        <w:shd w:val="clear" w:color="auto" w:fill="FFFFFF"/>
        <w:spacing w:after="200"/>
        <w:ind w:left="34"/>
        <w:jc w:val="center"/>
        <w:rPr>
          <w:rFonts w:eastAsia="Calibri"/>
          <w:b/>
          <w:lang w:val="ro-MD"/>
        </w:rPr>
      </w:pPr>
      <w:r w:rsidRPr="00FF430B">
        <w:rPr>
          <w:rFonts w:eastAsia="Calibri"/>
          <w:b/>
          <w:spacing w:val="-3"/>
          <w:lang w:val="ro-MD"/>
        </w:rPr>
        <w:t>LISTA</w:t>
      </w:r>
    </w:p>
    <w:p w14:paraId="7F9FF769" w14:textId="77777777" w:rsidR="00312F05" w:rsidRPr="00FF430B" w:rsidRDefault="00312F05" w:rsidP="00312F05">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12F05" w:rsidRPr="00EC30C2" w14:paraId="498BB488" w14:textId="77777777" w:rsidTr="00F30D94">
        <w:tc>
          <w:tcPr>
            <w:tcW w:w="609" w:type="dxa"/>
          </w:tcPr>
          <w:p w14:paraId="36E36E6E"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Nr. </w:t>
            </w:r>
          </w:p>
          <w:p w14:paraId="4E105265" w14:textId="77777777" w:rsidR="00312F05" w:rsidRPr="00FF430B" w:rsidRDefault="00312F05" w:rsidP="00F30D94">
            <w:pPr>
              <w:jc w:val="center"/>
              <w:rPr>
                <w:rFonts w:eastAsia="Calibri"/>
                <w:lang w:val="ro-MD" w:eastAsia="ro-RO"/>
              </w:rPr>
            </w:pPr>
            <w:r w:rsidRPr="00FF430B">
              <w:rPr>
                <w:rFonts w:eastAsia="Calibri"/>
                <w:lang w:val="ro-MD" w:eastAsia="ro-RO"/>
              </w:rPr>
              <w:t>crt</w:t>
            </w:r>
          </w:p>
        </w:tc>
        <w:tc>
          <w:tcPr>
            <w:tcW w:w="3477" w:type="dxa"/>
          </w:tcPr>
          <w:p w14:paraId="6335BDC3"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1FBDD036" w14:textId="77777777" w:rsidR="00312F05" w:rsidRPr="00FF430B" w:rsidRDefault="00312F05" w:rsidP="00F30D94">
            <w:pPr>
              <w:jc w:val="center"/>
              <w:rPr>
                <w:rFonts w:eastAsia="Calibri"/>
                <w:lang w:val="ro-MD" w:eastAsia="ro-RO"/>
              </w:rPr>
            </w:pPr>
            <w:r w:rsidRPr="00FF430B">
              <w:rPr>
                <w:rFonts w:eastAsia="Calibri"/>
                <w:lang w:val="ro-MD" w:eastAsia="ro-RO"/>
              </w:rPr>
              <w:t>Cantitate U.M.</w:t>
            </w:r>
          </w:p>
        </w:tc>
        <w:tc>
          <w:tcPr>
            <w:tcW w:w="2931" w:type="dxa"/>
            <w:gridSpan w:val="2"/>
          </w:tcPr>
          <w:p w14:paraId="4FE97072" w14:textId="77777777" w:rsidR="00312F05" w:rsidRPr="00FF430B" w:rsidRDefault="00312F05" w:rsidP="00F30D94">
            <w:pPr>
              <w:jc w:val="center"/>
              <w:rPr>
                <w:rFonts w:eastAsia="Calibri"/>
                <w:lang w:val="ro-MD" w:eastAsia="ro-RO"/>
              </w:rPr>
            </w:pPr>
            <w:r w:rsidRPr="00FF430B">
              <w:rPr>
                <w:rFonts w:eastAsia="Calibri"/>
                <w:lang w:val="ro-MD" w:eastAsia="ro-RO"/>
              </w:rPr>
              <w:t>Forma de deţinere</w:t>
            </w:r>
          </w:p>
        </w:tc>
      </w:tr>
      <w:tr w:rsidR="00312F05" w:rsidRPr="00EC30C2" w14:paraId="5FA49175" w14:textId="77777777" w:rsidTr="00F30D94">
        <w:tc>
          <w:tcPr>
            <w:tcW w:w="609" w:type="dxa"/>
          </w:tcPr>
          <w:p w14:paraId="0F99AD8F" w14:textId="77777777" w:rsidR="00312F05" w:rsidRPr="00FF430B" w:rsidRDefault="00312F05" w:rsidP="00F30D94">
            <w:pPr>
              <w:jc w:val="center"/>
              <w:rPr>
                <w:rFonts w:eastAsia="Calibri"/>
                <w:lang w:val="ro-MD" w:eastAsia="ro-RO"/>
              </w:rPr>
            </w:pPr>
          </w:p>
        </w:tc>
        <w:tc>
          <w:tcPr>
            <w:tcW w:w="3477" w:type="dxa"/>
          </w:tcPr>
          <w:p w14:paraId="15A40CDC" w14:textId="77777777" w:rsidR="00312F05" w:rsidRPr="00FF430B" w:rsidRDefault="00312F05" w:rsidP="00F30D94">
            <w:pPr>
              <w:jc w:val="center"/>
              <w:rPr>
                <w:rFonts w:eastAsia="Calibri"/>
                <w:lang w:val="ro-MD" w:eastAsia="ro-RO"/>
              </w:rPr>
            </w:pPr>
          </w:p>
        </w:tc>
        <w:tc>
          <w:tcPr>
            <w:tcW w:w="1293" w:type="dxa"/>
          </w:tcPr>
          <w:p w14:paraId="518E1974" w14:textId="77777777" w:rsidR="00312F05" w:rsidRPr="00FF430B" w:rsidRDefault="00312F05" w:rsidP="00F30D94">
            <w:pPr>
              <w:jc w:val="center"/>
              <w:rPr>
                <w:rFonts w:eastAsia="Calibri"/>
                <w:lang w:val="ro-MD" w:eastAsia="ro-RO"/>
              </w:rPr>
            </w:pPr>
          </w:p>
        </w:tc>
        <w:tc>
          <w:tcPr>
            <w:tcW w:w="1608" w:type="dxa"/>
          </w:tcPr>
          <w:p w14:paraId="5373668F"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Proprietate </w:t>
            </w:r>
          </w:p>
        </w:tc>
        <w:tc>
          <w:tcPr>
            <w:tcW w:w="1323" w:type="dxa"/>
          </w:tcPr>
          <w:p w14:paraId="0D32599D" w14:textId="77777777" w:rsidR="00312F05" w:rsidRPr="00FF430B" w:rsidRDefault="00312F05" w:rsidP="00F30D94">
            <w:pPr>
              <w:jc w:val="center"/>
              <w:rPr>
                <w:rFonts w:eastAsia="Calibri"/>
                <w:lang w:val="ro-MD" w:eastAsia="ro-RO"/>
              </w:rPr>
            </w:pPr>
            <w:r w:rsidRPr="00FF430B">
              <w:rPr>
                <w:rFonts w:eastAsia="Calibri"/>
                <w:lang w:val="ro-MD" w:eastAsia="ro-RO"/>
              </w:rPr>
              <w:t>În chirie</w:t>
            </w:r>
          </w:p>
        </w:tc>
      </w:tr>
      <w:tr w:rsidR="00312F05" w:rsidRPr="00EC30C2" w14:paraId="2AAA000E" w14:textId="77777777" w:rsidTr="00F30D94">
        <w:tc>
          <w:tcPr>
            <w:tcW w:w="609" w:type="dxa"/>
          </w:tcPr>
          <w:p w14:paraId="476D22E6" w14:textId="77777777" w:rsidR="00312F05" w:rsidRPr="00FF430B" w:rsidRDefault="00312F05" w:rsidP="00F30D94">
            <w:pPr>
              <w:jc w:val="center"/>
              <w:rPr>
                <w:rFonts w:eastAsia="Calibri"/>
                <w:lang w:val="ro-MD" w:eastAsia="ro-RO"/>
              </w:rPr>
            </w:pPr>
          </w:p>
        </w:tc>
        <w:tc>
          <w:tcPr>
            <w:tcW w:w="3477" w:type="dxa"/>
          </w:tcPr>
          <w:p w14:paraId="40E0B2E3" w14:textId="77777777" w:rsidR="00312F05" w:rsidRPr="00FF430B" w:rsidRDefault="00312F05" w:rsidP="00F30D94">
            <w:pPr>
              <w:jc w:val="center"/>
              <w:rPr>
                <w:rFonts w:eastAsia="Calibri"/>
                <w:lang w:val="ro-MD" w:eastAsia="ro-RO"/>
              </w:rPr>
            </w:pPr>
          </w:p>
        </w:tc>
        <w:tc>
          <w:tcPr>
            <w:tcW w:w="1293" w:type="dxa"/>
          </w:tcPr>
          <w:p w14:paraId="073B866F" w14:textId="77777777" w:rsidR="00312F05" w:rsidRPr="00FF430B" w:rsidRDefault="00312F05" w:rsidP="00F30D94">
            <w:pPr>
              <w:jc w:val="center"/>
              <w:rPr>
                <w:rFonts w:eastAsia="Calibri"/>
                <w:lang w:val="ro-MD" w:eastAsia="ro-RO"/>
              </w:rPr>
            </w:pPr>
          </w:p>
        </w:tc>
        <w:tc>
          <w:tcPr>
            <w:tcW w:w="1608" w:type="dxa"/>
          </w:tcPr>
          <w:p w14:paraId="11A10D3E" w14:textId="77777777" w:rsidR="00312F05" w:rsidRPr="00FF430B" w:rsidRDefault="00312F05" w:rsidP="00F30D94">
            <w:pPr>
              <w:jc w:val="center"/>
              <w:rPr>
                <w:rFonts w:eastAsia="Calibri"/>
                <w:lang w:val="ro-MD" w:eastAsia="ro-RO"/>
              </w:rPr>
            </w:pPr>
          </w:p>
        </w:tc>
        <w:tc>
          <w:tcPr>
            <w:tcW w:w="1323" w:type="dxa"/>
          </w:tcPr>
          <w:p w14:paraId="6A85D0D9" w14:textId="77777777" w:rsidR="00312F05" w:rsidRPr="00FF430B" w:rsidRDefault="00312F05" w:rsidP="00F30D94">
            <w:pPr>
              <w:jc w:val="center"/>
              <w:rPr>
                <w:rFonts w:eastAsia="Calibri"/>
                <w:lang w:val="ro-MD" w:eastAsia="ro-RO"/>
              </w:rPr>
            </w:pPr>
          </w:p>
        </w:tc>
      </w:tr>
      <w:tr w:rsidR="00312F05" w:rsidRPr="00EC30C2" w14:paraId="02813AE1" w14:textId="77777777" w:rsidTr="00F30D94">
        <w:tc>
          <w:tcPr>
            <w:tcW w:w="609" w:type="dxa"/>
          </w:tcPr>
          <w:p w14:paraId="56D0F027" w14:textId="77777777" w:rsidR="00312F05" w:rsidRPr="00FF430B" w:rsidRDefault="00312F05" w:rsidP="00F30D94">
            <w:pPr>
              <w:jc w:val="center"/>
              <w:rPr>
                <w:rFonts w:eastAsia="Calibri"/>
                <w:lang w:val="ro-MD" w:eastAsia="ro-RO"/>
              </w:rPr>
            </w:pPr>
          </w:p>
        </w:tc>
        <w:tc>
          <w:tcPr>
            <w:tcW w:w="3477" w:type="dxa"/>
          </w:tcPr>
          <w:p w14:paraId="2899E48E" w14:textId="77777777" w:rsidR="00312F05" w:rsidRPr="00FF430B" w:rsidRDefault="00312F05" w:rsidP="00F30D94">
            <w:pPr>
              <w:jc w:val="center"/>
              <w:rPr>
                <w:rFonts w:eastAsia="Calibri"/>
                <w:lang w:val="ro-MD" w:eastAsia="ro-RO"/>
              </w:rPr>
            </w:pPr>
          </w:p>
        </w:tc>
        <w:tc>
          <w:tcPr>
            <w:tcW w:w="1293" w:type="dxa"/>
          </w:tcPr>
          <w:p w14:paraId="32E1F401" w14:textId="77777777" w:rsidR="00312F05" w:rsidRPr="00FF430B" w:rsidRDefault="00312F05" w:rsidP="00F30D94">
            <w:pPr>
              <w:jc w:val="center"/>
              <w:rPr>
                <w:rFonts w:eastAsia="Calibri"/>
                <w:lang w:val="ro-MD" w:eastAsia="ro-RO"/>
              </w:rPr>
            </w:pPr>
          </w:p>
        </w:tc>
        <w:tc>
          <w:tcPr>
            <w:tcW w:w="1608" w:type="dxa"/>
          </w:tcPr>
          <w:p w14:paraId="215A8ABB" w14:textId="77777777" w:rsidR="00312F05" w:rsidRPr="00FF430B" w:rsidRDefault="00312F05" w:rsidP="00F30D94">
            <w:pPr>
              <w:jc w:val="center"/>
              <w:rPr>
                <w:rFonts w:eastAsia="Calibri"/>
                <w:lang w:val="ro-MD" w:eastAsia="ro-RO"/>
              </w:rPr>
            </w:pPr>
          </w:p>
        </w:tc>
        <w:tc>
          <w:tcPr>
            <w:tcW w:w="1323" w:type="dxa"/>
          </w:tcPr>
          <w:p w14:paraId="2988DC89" w14:textId="77777777" w:rsidR="00312F05" w:rsidRPr="00FF430B" w:rsidRDefault="00312F05" w:rsidP="00F30D94">
            <w:pPr>
              <w:jc w:val="center"/>
              <w:rPr>
                <w:rFonts w:eastAsia="Calibri"/>
                <w:lang w:val="ro-MD" w:eastAsia="ro-RO"/>
              </w:rPr>
            </w:pPr>
          </w:p>
        </w:tc>
      </w:tr>
      <w:tr w:rsidR="00312F05" w:rsidRPr="00EC30C2" w14:paraId="5DCEE41D" w14:textId="77777777" w:rsidTr="00F30D94">
        <w:tc>
          <w:tcPr>
            <w:tcW w:w="609" w:type="dxa"/>
          </w:tcPr>
          <w:p w14:paraId="32BC8BAD" w14:textId="77777777" w:rsidR="00312F05" w:rsidRPr="00FF430B" w:rsidRDefault="00312F05" w:rsidP="00F30D94">
            <w:pPr>
              <w:jc w:val="center"/>
              <w:rPr>
                <w:rFonts w:eastAsia="Calibri"/>
                <w:lang w:val="ro-MD" w:eastAsia="ro-RO"/>
              </w:rPr>
            </w:pPr>
          </w:p>
        </w:tc>
        <w:tc>
          <w:tcPr>
            <w:tcW w:w="3477" w:type="dxa"/>
          </w:tcPr>
          <w:p w14:paraId="06473FB3" w14:textId="77777777" w:rsidR="00312F05" w:rsidRPr="00FF430B" w:rsidRDefault="00312F05" w:rsidP="00F30D94">
            <w:pPr>
              <w:jc w:val="center"/>
              <w:rPr>
                <w:rFonts w:eastAsia="Calibri"/>
                <w:lang w:val="ro-MD" w:eastAsia="ro-RO"/>
              </w:rPr>
            </w:pPr>
          </w:p>
        </w:tc>
        <w:tc>
          <w:tcPr>
            <w:tcW w:w="1293" w:type="dxa"/>
          </w:tcPr>
          <w:p w14:paraId="766363F5" w14:textId="77777777" w:rsidR="00312F05" w:rsidRPr="00FF430B" w:rsidRDefault="00312F05" w:rsidP="00F30D94">
            <w:pPr>
              <w:jc w:val="center"/>
              <w:rPr>
                <w:rFonts w:eastAsia="Calibri"/>
                <w:lang w:val="ro-MD" w:eastAsia="ro-RO"/>
              </w:rPr>
            </w:pPr>
          </w:p>
        </w:tc>
        <w:tc>
          <w:tcPr>
            <w:tcW w:w="1608" w:type="dxa"/>
          </w:tcPr>
          <w:p w14:paraId="5DFE951B" w14:textId="77777777" w:rsidR="00312F05" w:rsidRPr="00FF430B" w:rsidRDefault="00312F05" w:rsidP="00F30D94">
            <w:pPr>
              <w:jc w:val="center"/>
              <w:rPr>
                <w:rFonts w:eastAsia="Calibri"/>
                <w:lang w:val="ro-MD" w:eastAsia="ro-RO"/>
              </w:rPr>
            </w:pPr>
          </w:p>
        </w:tc>
        <w:tc>
          <w:tcPr>
            <w:tcW w:w="1323" w:type="dxa"/>
          </w:tcPr>
          <w:p w14:paraId="0AAB0441" w14:textId="77777777" w:rsidR="00312F05" w:rsidRPr="00FF430B" w:rsidRDefault="00312F05" w:rsidP="00F30D94">
            <w:pPr>
              <w:jc w:val="center"/>
              <w:rPr>
                <w:rFonts w:eastAsia="Calibri"/>
                <w:lang w:val="ro-MD" w:eastAsia="ro-RO"/>
              </w:rPr>
            </w:pPr>
          </w:p>
        </w:tc>
      </w:tr>
    </w:tbl>
    <w:p w14:paraId="651216B5" w14:textId="77777777" w:rsidR="00312F05" w:rsidRPr="00FF430B" w:rsidRDefault="00312F05" w:rsidP="00312F05">
      <w:pPr>
        <w:spacing w:after="200"/>
        <w:ind w:left="28"/>
        <w:rPr>
          <w:rFonts w:eastAsia="Calibri"/>
          <w:lang w:val="ro-MD"/>
        </w:rPr>
      </w:pPr>
    </w:p>
    <w:p w14:paraId="01FE065C" w14:textId="77777777" w:rsidR="00312F05" w:rsidRPr="00FF430B" w:rsidRDefault="00312F05" w:rsidP="00312F05">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09469A6B" w14:textId="77777777" w:rsidR="00312F05" w:rsidRPr="00FF430B" w:rsidRDefault="00312F05" w:rsidP="00312F05">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749EA7AD" w14:textId="77777777" w:rsidR="00312F05" w:rsidRPr="00FF430B" w:rsidRDefault="00312F05" w:rsidP="00312F05">
      <w:pPr>
        <w:shd w:val="clear" w:color="auto" w:fill="FFFFFF"/>
        <w:spacing w:after="200"/>
        <w:ind w:firstLine="993"/>
        <w:rPr>
          <w:rFonts w:eastAsia="Calibri"/>
          <w:spacing w:val="-1"/>
          <w:lang w:val="ro-MD"/>
        </w:rPr>
      </w:pPr>
    </w:p>
    <w:p w14:paraId="0593A083" w14:textId="77777777" w:rsidR="00312F05" w:rsidRPr="00FF430B" w:rsidRDefault="00312F05" w:rsidP="00312F05">
      <w:pPr>
        <w:shd w:val="clear" w:color="auto" w:fill="FFFFFF"/>
        <w:spacing w:after="200"/>
        <w:ind w:firstLine="993"/>
        <w:rPr>
          <w:rFonts w:eastAsia="Calibri"/>
          <w:spacing w:val="-1"/>
          <w:lang w:val="ro-MD"/>
        </w:rPr>
      </w:pPr>
    </w:p>
    <w:p w14:paraId="0B8171EC" w14:textId="77777777" w:rsidR="00312F05" w:rsidRPr="00FF430B" w:rsidRDefault="00312F05" w:rsidP="00312F05">
      <w:pPr>
        <w:shd w:val="clear" w:color="auto" w:fill="FFFFFF"/>
        <w:spacing w:after="200"/>
        <w:ind w:firstLine="993"/>
        <w:rPr>
          <w:rFonts w:eastAsia="Calibri"/>
          <w:spacing w:val="-1"/>
          <w:lang w:val="ro-MD"/>
        </w:rPr>
      </w:pPr>
    </w:p>
    <w:p w14:paraId="7FFC2447" w14:textId="77777777" w:rsidR="00312F05" w:rsidRPr="00FF430B" w:rsidRDefault="00312F05" w:rsidP="00312F05">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708A4D1" w14:textId="77777777" w:rsidR="00312F05" w:rsidRPr="00FF430B" w:rsidRDefault="00312F05" w:rsidP="00312F05">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71A7A47D" w14:textId="77777777" w:rsidR="00312F05" w:rsidRPr="00FF430B" w:rsidRDefault="00312F05" w:rsidP="00312F05">
      <w:pPr>
        <w:tabs>
          <w:tab w:val="left" w:pos="567"/>
        </w:tabs>
        <w:jc w:val="center"/>
        <w:rPr>
          <w:b/>
          <w:color w:val="000000"/>
          <w:w w:val="90"/>
          <w:lang w:val="ro-MD"/>
        </w:rPr>
      </w:pPr>
    </w:p>
    <w:p w14:paraId="475E42F3" w14:textId="77777777" w:rsidR="00312F05" w:rsidRPr="00FF430B" w:rsidRDefault="00312F05" w:rsidP="00312F05">
      <w:pPr>
        <w:tabs>
          <w:tab w:val="left" w:pos="567"/>
        </w:tabs>
        <w:jc w:val="center"/>
        <w:rPr>
          <w:b/>
          <w:color w:val="000000"/>
          <w:w w:val="90"/>
          <w:lang w:val="ro-MD"/>
        </w:rPr>
      </w:pPr>
    </w:p>
    <w:p w14:paraId="063B41B7" w14:textId="77777777" w:rsidR="00312F05" w:rsidRPr="00FF430B" w:rsidRDefault="00312F05" w:rsidP="00312F05">
      <w:pPr>
        <w:tabs>
          <w:tab w:val="left" w:pos="567"/>
        </w:tabs>
        <w:jc w:val="center"/>
        <w:rPr>
          <w:b/>
          <w:color w:val="000000"/>
          <w:w w:val="90"/>
          <w:lang w:val="ro-MD"/>
        </w:rPr>
      </w:pPr>
    </w:p>
    <w:p w14:paraId="2A54D05D" w14:textId="77777777" w:rsidR="00312F05" w:rsidRPr="00FF430B" w:rsidRDefault="00312F05" w:rsidP="00312F05">
      <w:pPr>
        <w:tabs>
          <w:tab w:val="left" w:pos="567"/>
        </w:tabs>
        <w:jc w:val="center"/>
        <w:rPr>
          <w:b/>
          <w:color w:val="000000"/>
          <w:w w:val="90"/>
          <w:lang w:val="ro-MD"/>
        </w:rPr>
      </w:pPr>
    </w:p>
    <w:p w14:paraId="12CA532F" w14:textId="77777777" w:rsidR="00312F05" w:rsidRPr="00FF430B" w:rsidRDefault="00312F05" w:rsidP="00312F05">
      <w:pPr>
        <w:tabs>
          <w:tab w:val="left" w:pos="567"/>
        </w:tabs>
        <w:jc w:val="center"/>
        <w:rPr>
          <w:b/>
          <w:color w:val="000000"/>
          <w:w w:val="90"/>
          <w:lang w:val="ro-MD"/>
        </w:rPr>
      </w:pPr>
    </w:p>
    <w:p w14:paraId="76E5EBEA"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21</w:t>
      </w:r>
    </w:p>
    <w:p w14:paraId="6D9878E6" w14:textId="77777777" w:rsidR="00312F05" w:rsidRPr="00FF430B" w:rsidRDefault="00312F05" w:rsidP="00312F05">
      <w:pPr>
        <w:jc w:val="right"/>
        <w:rPr>
          <w:noProof w:val="0"/>
          <w:lang w:val="ro-MD"/>
        </w:rPr>
      </w:pPr>
      <w:r w:rsidRPr="00FF430B">
        <w:rPr>
          <w:noProof w:val="0"/>
          <w:lang w:val="ro-MD"/>
        </w:rPr>
        <w:t>la Documentația standard nr._____</w:t>
      </w:r>
    </w:p>
    <w:p w14:paraId="0D630A5E" w14:textId="77777777" w:rsidR="00312F05" w:rsidRPr="00FF430B" w:rsidRDefault="00312F05" w:rsidP="00312F05">
      <w:pPr>
        <w:jc w:val="right"/>
        <w:rPr>
          <w:noProof w:val="0"/>
          <w:lang w:val="ro-MD"/>
        </w:rPr>
      </w:pPr>
      <w:r w:rsidRPr="00FF430B">
        <w:rPr>
          <w:noProof w:val="0"/>
          <w:lang w:val="ro-MD"/>
        </w:rPr>
        <w:t>din “____” ________ 20___</w:t>
      </w:r>
    </w:p>
    <w:p w14:paraId="2B916089" w14:textId="77777777" w:rsidR="00312F05" w:rsidRPr="00FF430B" w:rsidRDefault="00312F05" w:rsidP="00312F05">
      <w:pPr>
        <w:tabs>
          <w:tab w:val="left" w:pos="567"/>
        </w:tabs>
        <w:jc w:val="center"/>
        <w:rPr>
          <w:b/>
          <w:color w:val="000000"/>
          <w:w w:val="90"/>
          <w:lang w:val="ro-MD"/>
        </w:rPr>
      </w:pPr>
    </w:p>
    <w:p w14:paraId="03313DF1" w14:textId="77777777" w:rsidR="00312F05" w:rsidRPr="00FF430B" w:rsidRDefault="00312F05" w:rsidP="00312F05">
      <w:pPr>
        <w:tabs>
          <w:tab w:val="left" w:pos="567"/>
        </w:tabs>
        <w:jc w:val="center"/>
        <w:rPr>
          <w:b/>
          <w:color w:val="000000"/>
          <w:w w:val="90"/>
          <w:lang w:val="ro-MD"/>
        </w:rPr>
      </w:pPr>
    </w:p>
    <w:p w14:paraId="1321F5AF" w14:textId="77777777" w:rsidR="00312F05" w:rsidRPr="00FF430B" w:rsidRDefault="00312F05" w:rsidP="00312F05">
      <w:pPr>
        <w:tabs>
          <w:tab w:val="left" w:pos="567"/>
        </w:tabs>
        <w:jc w:val="center"/>
        <w:rPr>
          <w:b/>
          <w:color w:val="000000"/>
          <w:w w:val="90"/>
          <w:lang w:val="ro-MD"/>
        </w:rPr>
      </w:pPr>
    </w:p>
    <w:p w14:paraId="18DAF7B9" w14:textId="77777777" w:rsidR="00312F05" w:rsidRPr="00FF430B" w:rsidRDefault="00312F05" w:rsidP="00312F05">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235E20B7" w14:textId="77777777" w:rsidR="00312F05" w:rsidRPr="00FF430B" w:rsidRDefault="00312F05" w:rsidP="00312F05">
      <w:pPr>
        <w:spacing w:line="276" w:lineRule="auto"/>
        <w:rPr>
          <w:rFonts w:eastAsia="Calibri"/>
          <w:lang w:val="ro-MD"/>
        </w:rPr>
      </w:pPr>
    </w:p>
    <w:p w14:paraId="6D19E245" w14:textId="77777777" w:rsidR="00312F05" w:rsidRPr="00FF430B" w:rsidRDefault="00312F05" w:rsidP="00312F05">
      <w:pPr>
        <w:shd w:val="clear" w:color="auto" w:fill="FFFFFF"/>
        <w:spacing w:line="276" w:lineRule="auto"/>
        <w:rPr>
          <w:rFonts w:eastAsia="Calibri"/>
          <w:b/>
          <w:spacing w:val="-2"/>
          <w:lang w:val="ro-MD"/>
        </w:rPr>
      </w:pPr>
      <w:r w:rsidRPr="00FF430B">
        <w:rPr>
          <w:rFonts w:eastAsia="Calibri"/>
          <w:b/>
          <w:spacing w:val="-2"/>
          <w:lang w:val="ro-MD"/>
        </w:rPr>
        <w:lastRenderedPageBreak/>
        <w:t>Terţ susţinător profesional</w:t>
      </w:r>
    </w:p>
    <w:p w14:paraId="150A7073" w14:textId="77777777" w:rsidR="00312F05" w:rsidRPr="00FF430B" w:rsidRDefault="00312F05" w:rsidP="00312F05">
      <w:pPr>
        <w:shd w:val="clear" w:color="auto" w:fill="FFFFFF"/>
        <w:spacing w:line="276" w:lineRule="auto"/>
        <w:rPr>
          <w:rFonts w:eastAsia="Calibri"/>
          <w:b/>
          <w:lang w:val="ro-MD"/>
        </w:rPr>
      </w:pPr>
      <w:r w:rsidRPr="00FF430B">
        <w:rPr>
          <w:rFonts w:eastAsia="Calibri"/>
          <w:b/>
          <w:spacing w:val="-2"/>
          <w:lang w:val="ro-MD"/>
        </w:rPr>
        <w:t>..........................</w:t>
      </w:r>
    </w:p>
    <w:p w14:paraId="4C889729" w14:textId="77777777" w:rsidR="00312F05" w:rsidRPr="00FF430B" w:rsidRDefault="00312F05" w:rsidP="00312F05">
      <w:pPr>
        <w:shd w:val="clear" w:color="auto" w:fill="FFFFFF"/>
        <w:spacing w:line="276" w:lineRule="auto"/>
        <w:rPr>
          <w:rFonts w:eastAsia="Calibri"/>
          <w:lang w:val="ro-MD"/>
        </w:rPr>
      </w:pPr>
      <w:r w:rsidRPr="00FF430B">
        <w:rPr>
          <w:rFonts w:eastAsia="Calibri"/>
          <w:lang w:val="ro-MD"/>
        </w:rPr>
        <w:t>(denumirea)</w:t>
      </w:r>
    </w:p>
    <w:p w14:paraId="2F1BE041" w14:textId="77777777" w:rsidR="00312F05" w:rsidRPr="00FF430B" w:rsidRDefault="00312F05" w:rsidP="00312F05">
      <w:pPr>
        <w:shd w:val="clear" w:color="auto" w:fill="FFFFFF"/>
        <w:spacing w:line="276" w:lineRule="auto"/>
        <w:rPr>
          <w:rFonts w:eastAsia="Calibri"/>
          <w:lang w:val="ro-MD"/>
        </w:rPr>
      </w:pPr>
    </w:p>
    <w:p w14:paraId="5B76E7B7" w14:textId="77777777" w:rsidR="00312F05" w:rsidRPr="00FF430B" w:rsidRDefault="00312F05" w:rsidP="00312F05">
      <w:pPr>
        <w:spacing w:after="200" w:line="276" w:lineRule="auto"/>
        <w:jc w:val="center"/>
        <w:rPr>
          <w:rFonts w:eastAsia="Calibri"/>
          <w:b/>
          <w:lang w:val="ro-MD"/>
        </w:rPr>
      </w:pPr>
      <w:r w:rsidRPr="00FF430B">
        <w:rPr>
          <w:rFonts w:eastAsia="Calibri"/>
          <w:b/>
          <w:lang w:val="ro-MD"/>
        </w:rPr>
        <w:t>Declaraţie</w:t>
      </w:r>
    </w:p>
    <w:p w14:paraId="7BA449F8" w14:textId="77777777" w:rsidR="00312F05" w:rsidRPr="00FF430B" w:rsidRDefault="00312F05" w:rsidP="00312F05">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8B69DE9" w14:textId="77777777" w:rsidR="00312F05" w:rsidRPr="00FF430B" w:rsidRDefault="00312F05" w:rsidP="00312F05">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40D4E65C" w14:textId="77777777" w:rsidR="00312F05" w:rsidRPr="00FF430B" w:rsidRDefault="00312F05" w:rsidP="00312F05">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429634C8" w14:textId="77777777" w:rsidR="00312F05" w:rsidRPr="00FF430B" w:rsidRDefault="00312F05" w:rsidP="00312F05">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1773C2F0" w14:textId="77777777" w:rsidR="00312F05" w:rsidRPr="00FF430B" w:rsidRDefault="00312F05" w:rsidP="00312F05">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12F05" w:rsidRPr="00EC30C2" w14:paraId="49228F0C" w14:textId="77777777" w:rsidTr="00F30D94">
        <w:trPr>
          <w:jc w:val="center"/>
        </w:trPr>
        <w:tc>
          <w:tcPr>
            <w:tcW w:w="3023" w:type="dxa"/>
          </w:tcPr>
          <w:p w14:paraId="4F0A2257" w14:textId="77777777" w:rsidR="00312F05" w:rsidRPr="00FF430B" w:rsidRDefault="00312F05" w:rsidP="00F30D94">
            <w:pPr>
              <w:rPr>
                <w:rFonts w:eastAsia="Calibri"/>
                <w:lang w:val="ro-MD" w:eastAsia="ro-RO"/>
              </w:rPr>
            </w:pPr>
          </w:p>
        </w:tc>
        <w:tc>
          <w:tcPr>
            <w:tcW w:w="1757" w:type="dxa"/>
          </w:tcPr>
          <w:p w14:paraId="52D44370" w14:textId="77777777" w:rsidR="00312F05" w:rsidRPr="00FF430B" w:rsidRDefault="00312F05" w:rsidP="00F30D94">
            <w:pPr>
              <w:jc w:val="center"/>
              <w:rPr>
                <w:rFonts w:eastAsia="Calibri"/>
                <w:lang w:val="ro-MD" w:eastAsia="ro-RO"/>
              </w:rPr>
            </w:pPr>
            <w:r w:rsidRPr="00FF430B">
              <w:rPr>
                <w:rFonts w:eastAsia="Calibri"/>
                <w:lang w:val="ro-MD" w:eastAsia="ro-RO"/>
              </w:rPr>
              <w:t>Anul 1</w:t>
            </w:r>
          </w:p>
        </w:tc>
        <w:tc>
          <w:tcPr>
            <w:tcW w:w="1845" w:type="dxa"/>
          </w:tcPr>
          <w:p w14:paraId="342C05BE" w14:textId="77777777" w:rsidR="00312F05" w:rsidRPr="00FF430B" w:rsidRDefault="00312F05" w:rsidP="00F30D94">
            <w:pPr>
              <w:jc w:val="center"/>
              <w:rPr>
                <w:rFonts w:eastAsia="Calibri"/>
                <w:lang w:val="ro-MD" w:eastAsia="ro-RO"/>
              </w:rPr>
            </w:pPr>
            <w:r w:rsidRPr="00FF430B">
              <w:rPr>
                <w:rFonts w:eastAsia="Calibri"/>
                <w:lang w:val="ro-MD" w:eastAsia="ro-RO"/>
              </w:rPr>
              <w:t>Anul 2</w:t>
            </w:r>
          </w:p>
        </w:tc>
        <w:tc>
          <w:tcPr>
            <w:tcW w:w="1757" w:type="dxa"/>
          </w:tcPr>
          <w:p w14:paraId="17E50CA3" w14:textId="77777777" w:rsidR="00312F05" w:rsidRPr="00FF430B" w:rsidRDefault="00312F05" w:rsidP="00F30D94">
            <w:pPr>
              <w:jc w:val="center"/>
              <w:rPr>
                <w:rFonts w:eastAsia="Calibri"/>
                <w:lang w:val="ro-MD" w:eastAsia="ro-RO"/>
              </w:rPr>
            </w:pPr>
            <w:r w:rsidRPr="00FF430B">
              <w:rPr>
                <w:rFonts w:eastAsia="Calibri"/>
                <w:lang w:val="ro-MD" w:eastAsia="ro-RO"/>
              </w:rPr>
              <w:t>Anul 3</w:t>
            </w:r>
          </w:p>
        </w:tc>
      </w:tr>
      <w:tr w:rsidR="00312F05" w:rsidRPr="00EC30C2" w14:paraId="610768F2" w14:textId="77777777" w:rsidTr="00F30D94">
        <w:trPr>
          <w:jc w:val="center"/>
        </w:trPr>
        <w:tc>
          <w:tcPr>
            <w:tcW w:w="3023" w:type="dxa"/>
          </w:tcPr>
          <w:p w14:paraId="4DD6A44A" w14:textId="77777777" w:rsidR="00312F05" w:rsidRPr="00FF430B" w:rsidRDefault="00312F05" w:rsidP="00F30D94">
            <w:pPr>
              <w:rPr>
                <w:rFonts w:eastAsia="Calibri"/>
                <w:lang w:val="ro-MD" w:eastAsia="ro-RO"/>
              </w:rPr>
            </w:pPr>
            <w:r w:rsidRPr="00FF430B">
              <w:rPr>
                <w:rFonts w:eastAsia="Calibri"/>
                <w:lang w:val="ro-MD"/>
              </w:rPr>
              <w:t>Personalul de specialitate</w:t>
            </w:r>
          </w:p>
        </w:tc>
        <w:tc>
          <w:tcPr>
            <w:tcW w:w="1757" w:type="dxa"/>
          </w:tcPr>
          <w:p w14:paraId="3E69780F" w14:textId="77777777" w:rsidR="00312F05" w:rsidRPr="00FF430B" w:rsidRDefault="00312F05" w:rsidP="00F30D94">
            <w:pPr>
              <w:rPr>
                <w:rFonts w:eastAsia="Calibri"/>
                <w:lang w:val="ro-MD" w:eastAsia="ro-RO"/>
              </w:rPr>
            </w:pPr>
          </w:p>
        </w:tc>
        <w:tc>
          <w:tcPr>
            <w:tcW w:w="1845" w:type="dxa"/>
          </w:tcPr>
          <w:p w14:paraId="6F2FB4BB" w14:textId="77777777" w:rsidR="00312F05" w:rsidRPr="00FF430B" w:rsidRDefault="00312F05" w:rsidP="00F30D94">
            <w:pPr>
              <w:rPr>
                <w:rFonts w:eastAsia="Calibri"/>
                <w:lang w:val="ro-MD" w:eastAsia="ro-RO"/>
              </w:rPr>
            </w:pPr>
          </w:p>
        </w:tc>
        <w:tc>
          <w:tcPr>
            <w:tcW w:w="1757" w:type="dxa"/>
          </w:tcPr>
          <w:p w14:paraId="14356F9C" w14:textId="77777777" w:rsidR="00312F05" w:rsidRPr="00FF430B" w:rsidRDefault="00312F05" w:rsidP="00F30D94">
            <w:pPr>
              <w:rPr>
                <w:rFonts w:eastAsia="Calibri"/>
                <w:lang w:val="ro-MD" w:eastAsia="ro-RO"/>
              </w:rPr>
            </w:pPr>
          </w:p>
        </w:tc>
      </w:tr>
      <w:tr w:rsidR="00312F05" w:rsidRPr="00EC30C2" w14:paraId="1AA70AD5" w14:textId="77777777" w:rsidTr="00F30D94">
        <w:trPr>
          <w:jc w:val="center"/>
        </w:trPr>
        <w:tc>
          <w:tcPr>
            <w:tcW w:w="3023" w:type="dxa"/>
          </w:tcPr>
          <w:p w14:paraId="7451EB5F"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05BF8517" w14:textId="77777777" w:rsidR="00312F05" w:rsidRPr="00FF430B" w:rsidRDefault="00312F05" w:rsidP="00F30D94">
            <w:pPr>
              <w:rPr>
                <w:rFonts w:eastAsia="Calibri"/>
                <w:lang w:val="ro-MD" w:eastAsia="ro-RO"/>
              </w:rPr>
            </w:pPr>
          </w:p>
        </w:tc>
        <w:tc>
          <w:tcPr>
            <w:tcW w:w="1845" w:type="dxa"/>
          </w:tcPr>
          <w:p w14:paraId="1F617449" w14:textId="77777777" w:rsidR="00312F05" w:rsidRPr="00FF430B" w:rsidRDefault="00312F05" w:rsidP="00F30D94">
            <w:pPr>
              <w:rPr>
                <w:rFonts w:eastAsia="Calibri"/>
                <w:lang w:val="ro-MD" w:eastAsia="ro-RO"/>
              </w:rPr>
            </w:pPr>
          </w:p>
        </w:tc>
        <w:tc>
          <w:tcPr>
            <w:tcW w:w="1757" w:type="dxa"/>
          </w:tcPr>
          <w:p w14:paraId="78B6DF72" w14:textId="77777777" w:rsidR="00312F05" w:rsidRPr="00FF430B" w:rsidRDefault="00312F05" w:rsidP="00F30D94">
            <w:pPr>
              <w:rPr>
                <w:rFonts w:eastAsia="Calibri"/>
                <w:lang w:val="ro-MD" w:eastAsia="ro-RO"/>
              </w:rPr>
            </w:pPr>
          </w:p>
        </w:tc>
      </w:tr>
      <w:tr w:rsidR="00312F05" w:rsidRPr="00EC30C2" w14:paraId="16A687DD" w14:textId="77777777" w:rsidTr="00F30D94">
        <w:trPr>
          <w:jc w:val="center"/>
        </w:trPr>
        <w:tc>
          <w:tcPr>
            <w:tcW w:w="3023" w:type="dxa"/>
          </w:tcPr>
          <w:p w14:paraId="15574EF2"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517C4AEB" w14:textId="77777777" w:rsidR="00312F05" w:rsidRPr="00FF430B" w:rsidRDefault="00312F05" w:rsidP="00F30D94">
            <w:pPr>
              <w:rPr>
                <w:rFonts w:eastAsia="Calibri"/>
                <w:lang w:val="ro-MD" w:eastAsia="ro-RO"/>
              </w:rPr>
            </w:pPr>
          </w:p>
        </w:tc>
        <w:tc>
          <w:tcPr>
            <w:tcW w:w="1845" w:type="dxa"/>
          </w:tcPr>
          <w:p w14:paraId="2852EB45" w14:textId="77777777" w:rsidR="00312F05" w:rsidRPr="00FF430B" w:rsidRDefault="00312F05" w:rsidP="00F30D94">
            <w:pPr>
              <w:rPr>
                <w:rFonts w:eastAsia="Calibri"/>
                <w:lang w:val="ro-MD" w:eastAsia="ro-RO"/>
              </w:rPr>
            </w:pPr>
          </w:p>
        </w:tc>
        <w:tc>
          <w:tcPr>
            <w:tcW w:w="1757" w:type="dxa"/>
          </w:tcPr>
          <w:p w14:paraId="10187E00" w14:textId="77777777" w:rsidR="00312F05" w:rsidRPr="00FF430B" w:rsidRDefault="00312F05" w:rsidP="00F30D94">
            <w:pPr>
              <w:rPr>
                <w:rFonts w:eastAsia="Calibri"/>
                <w:lang w:val="ro-MD" w:eastAsia="ro-RO"/>
              </w:rPr>
            </w:pPr>
          </w:p>
        </w:tc>
      </w:tr>
      <w:tr w:rsidR="00312F05" w:rsidRPr="00EC30C2" w14:paraId="6E4E30FC" w14:textId="77777777" w:rsidTr="00F30D94">
        <w:trPr>
          <w:jc w:val="center"/>
        </w:trPr>
        <w:tc>
          <w:tcPr>
            <w:tcW w:w="3023" w:type="dxa"/>
          </w:tcPr>
          <w:p w14:paraId="0DB6F62A"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3F0E6AAC" w14:textId="77777777" w:rsidR="00312F05" w:rsidRPr="00FF430B" w:rsidRDefault="00312F05" w:rsidP="00F30D94">
            <w:pPr>
              <w:rPr>
                <w:rFonts w:eastAsia="Calibri"/>
                <w:lang w:val="ro-MD" w:eastAsia="ro-RO"/>
              </w:rPr>
            </w:pPr>
          </w:p>
        </w:tc>
        <w:tc>
          <w:tcPr>
            <w:tcW w:w="1845" w:type="dxa"/>
          </w:tcPr>
          <w:p w14:paraId="271F11EA" w14:textId="77777777" w:rsidR="00312F05" w:rsidRPr="00FF430B" w:rsidRDefault="00312F05" w:rsidP="00F30D94">
            <w:pPr>
              <w:rPr>
                <w:rFonts w:eastAsia="Calibri"/>
                <w:lang w:val="ro-MD" w:eastAsia="ro-RO"/>
              </w:rPr>
            </w:pPr>
          </w:p>
        </w:tc>
        <w:tc>
          <w:tcPr>
            <w:tcW w:w="1757" w:type="dxa"/>
          </w:tcPr>
          <w:p w14:paraId="6DFF1825" w14:textId="77777777" w:rsidR="00312F05" w:rsidRPr="00FF430B" w:rsidRDefault="00312F05" w:rsidP="00F30D94">
            <w:pPr>
              <w:rPr>
                <w:rFonts w:eastAsia="Calibri"/>
                <w:lang w:val="ro-MD" w:eastAsia="ro-RO"/>
              </w:rPr>
            </w:pPr>
          </w:p>
        </w:tc>
      </w:tr>
    </w:tbl>
    <w:p w14:paraId="48BA22F7" w14:textId="77777777" w:rsidR="00312F05" w:rsidRPr="00FF430B" w:rsidRDefault="00312F05" w:rsidP="00312F05">
      <w:pPr>
        <w:shd w:val="clear" w:color="auto" w:fill="FFFFFF"/>
        <w:spacing w:line="276" w:lineRule="auto"/>
        <w:ind w:firstLine="1080"/>
        <w:jc w:val="both"/>
        <w:rPr>
          <w:rFonts w:eastAsia="Calibri"/>
          <w:lang w:val="ro-MD"/>
        </w:rPr>
      </w:pPr>
    </w:p>
    <w:p w14:paraId="27DC3B78"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46E226FC"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CFE7AD2"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9BAABFE"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09652A16"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090C3662" w14:textId="77777777" w:rsidR="00312F05" w:rsidRPr="00FF430B" w:rsidRDefault="00312F05" w:rsidP="00312F05">
      <w:pPr>
        <w:shd w:val="clear" w:color="auto" w:fill="FFFFFF"/>
        <w:spacing w:after="200" w:line="276" w:lineRule="auto"/>
        <w:ind w:firstLine="720"/>
        <w:rPr>
          <w:rFonts w:eastAsia="Calibri"/>
          <w:spacing w:val="-1"/>
          <w:lang w:val="ro-MD"/>
        </w:rPr>
      </w:pPr>
    </w:p>
    <w:p w14:paraId="348EFD68" w14:textId="77777777" w:rsidR="00312F05" w:rsidRPr="00FF430B" w:rsidRDefault="00312F05" w:rsidP="00312F05">
      <w:pPr>
        <w:shd w:val="clear" w:color="auto" w:fill="FFFFFF"/>
        <w:spacing w:after="200" w:line="276" w:lineRule="auto"/>
        <w:ind w:firstLine="720"/>
        <w:rPr>
          <w:rFonts w:eastAsia="Calibri"/>
          <w:spacing w:val="-1"/>
          <w:lang w:val="ro-MD"/>
        </w:rPr>
      </w:pPr>
    </w:p>
    <w:p w14:paraId="6C9C5446" w14:textId="77777777" w:rsidR="00312F05" w:rsidRPr="00FF430B" w:rsidRDefault="00312F05" w:rsidP="00312F05">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459E4EF" w14:textId="77777777" w:rsidR="00312F05" w:rsidRPr="00FF430B" w:rsidRDefault="00312F05" w:rsidP="00312F05">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47B0870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5A3A02F2" w14:textId="77777777" w:rsidR="00312F05" w:rsidRPr="00FF430B" w:rsidRDefault="00312F05" w:rsidP="00312F05">
      <w:pPr>
        <w:jc w:val="right"/>
        <w:rPr>
          <w:noProof w:val="0"/>
          <w:lang w:val="ro-MD"/>
        </w:rPr>
      </w:pPr>
      <w:r w:rsidRPr="00FF430B">
        <w:rPr>
          <w:noProof w:val="0"/>
          <w:lang w:val="ro-MD"/>
        </w:rPr>
        <w:t>la Documentația standard nr._____</w:t>
      </w:r>
    </w:p>
    <w:p w14:paraId="7E8FD61A" w14:textId="77777777" w:rsidR="00312F05" w:rsidRPr="00FF430B" w:rsidRDefault="00312F05" w:rsidP="00312F05">
      <w:pPr>
        <w:jc w:val="right"/>
        <w:rPr>
          <w:noProof w:val="0"/>
          <w:lang w:val="ro-MD"/>
        </w:rPr>
      </w:pPr>
      <w:r w:rsidRPr="00FF430B">
        <w:rPr>
          <w:noProof w:val="0"/>
          <w:lang w:val="ro-MD"/>
        </w:rPr>
        <w:t>din “____” ________ 20___</w:t>
      </w:r>
    </w:p>
    <w:p w14:paraId="6F159BA1" w14:textId="77777777" w:rsidR="00312F05" w:rsidRPr="00FF430B" w:rsidRDefault="00312F05" w:rsidP="00312F05">
      <w:pPr>
        <w:tabs>
          <w:tab w:val="left" w:pos="567"/>
        </w:tabs>
        <w:jc w:val="center"/>
        <w:rPr>
          <w:b/>
          <w:color w:val="000000"/>
          <w:w w:val="90"/>
          <w:lang w:val="ro-MD"/>
        </w:rPr>
      </w:pPr>
    </w:p>
    <w:p w14:paraId="2B0056D1" w14:textId="77777777" w:rsidR="00312F05" w:rsidRPr="00FF430B" w:rsidRDefault="00312F05" w:rsidP="00312F05">
      <w:pPr>
        <w:spacing w:before="72" w:line="292" w:lineRule="auto"/>
        <w:jc w:val="center"/>
        <w:rPr>
          <w:b/>
          <w:color w:val="000000"/>
          <w:w w:val="90"/>
          <w:lang w:val="ro-MD"/>
        </w:rPr>
      </w:pPr>
      <w:r w:rsidRPr="00FF430B">
        <w:rPr>
          <w:b/>
          <w:color w:val="000000"/>
          <w:w w:val="90"/>
          <w:lang w:val="ro-MD"/>
        </w:rPr>
        <w:t>(Antetul instituției)</w:t>
      </w:r>
    </w:p>
    <w:p w14:paraId="470F55FC" w14:textId="77777777" w:rsidR="00312F05" w:rsidRPr="00FF430B" w:rsidRDefault="00312F05" w:rsidP="00312F05">
      <w:pPr>
        <w:spacing w:before="72" w:line="292" w:lineRule="auto"/>
        <w:jc w:val="center"/>
        <w:rPr>
          <w:b/>
          <w:color w:val="000000"/>
          <w:w w:val="90"/>
          <w:sz w:val="28"/>
          <w:szCs w:val="28"/>
          <w:lang w:val="ro-MD"/>
        </w:rPr>
      </w:pPr>
      <w:r w:rsidRPr="00FF430B">
        <w:rPr>
          <w:b/>
          <w:color w:val="000000"/>
          <w:w w:val="90"/>
          <w:lang w:val="ro-MD"/>
        </w:rPr>
        <w:t>~~~~~~~~~~~~~~~~~~~~~~~~~~~~~~~~~~~~~~~~~~~~~~~~~~~~~~~~~~~~~~~~~~~~~~~</w:t>
      </w:r>
    </w:p>
    <w:p w14:paraId="32627805" w14:textId="77777777" w:rsidR="00312F05" w:rsidRPr="00FF430B" w:rsidRDefault="00312F05" w:rsidP="00312F05">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06A318A2" w14:textId="77777777" w:rsidR="00312F05" w:rsidRPr="00FF430B" w:rsidRDefault="00312F05" w:rsidP="00312F05">
      <w:pPr>
        <w:spacing w:before="72" w:line="292" w:lineRule="auto"/>
        <w:jc w:val="center"/>
        <w:rPr>
          <w:b/>
          <w:color w:val="000000"/>
          <w:w w:val="90"/>
          <w:sz w:val="25"/>
          <w:lang w:val="ro-MD"/>
        </w:rPr>
      </w:pPr>
      <w:r w:rsidRPr="00FF430B">
        <w:rPr>
          <w:b/>
          <w:color w:val="000000"/>
          <w:w w:val="90"/>
          <w:sz w:val="28"/>
          <w:szCs w:val="28"/>
          <w:lang w:val="ro-MD"/>
        </w:rPr>
        <w:lastRenderedPageBreak/>
        <w:t xml:space="preserve">AVIZ </w:t>
      </w:r>
    </w:p>
    <w:p w14:paraId="39F4B6E6" w14:textId="77777777" w:rsidR="00312F05" w:rsidRPr="00FF430B" w:rsidRDefault="00312F05" w:rsidP="00312F05">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C196A4C" w14:textId="77777777" w:rsidR="00312F05" w:rsidRPr="00FF430B" w:rsidRDefault="00312F05" w:rsidP="00312F05">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60FD028" w14:textId="77777777" w:rsidR="00312F05" w:rsidRPr="00FF430B" w:rsidRDefault="00312F05" w:rsidP="00312F05">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57B173C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4DB2C29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DE061B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411862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312F05" w:rsidRPr="00EC30C2" w14:paraId="0639EC37" w14:textId="77777777" w:rsidTr="00F30D94">
        <w:tc>
          <w:tcPr>
            <w:tcW w:w="471" w:type="dxa"/>
          </w:tcPr>
          <w:p w14:paraId="2F54ED8C"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6829EA1A"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B06C3E9"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967AA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50ECAE5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2EA0120"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312F05" w:rsidRPr="00EC30C2" w14:paraId="4B331F4F" w14:textId="77777777" w:rsidTr="00F30D94">
        <w:trPr>
          <w:trHeight w:val="540"/>
        </w:trPr>
        <w:tc>
          <w:tcPr>
            <w:tcW w:w="471" w:type="dxa"/>
            <w:vMerge w:val="restart"/>
          </w:tcPr>
          <w:p w14:paraId="7727A74F"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74A7DC8"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FC833B5"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0E745643" w14:textId="77777777" w:rsidR="00312F05" w:rsidRPr="00FF430B" w:rsidRDefault="00312F05" w:rsidP="00F30D94">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01E01F6"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563" w:type="dxa"/>
          </w:tcPr>
          <w:p w14:paraId="3A3E07FE"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846" w:type="dxa"/>
          </w:tcPr>
          <w:p w14:paraId="78C57C0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r>
      <w:tr w:rsidR="00312F05" w:rsidRPr="00EC30C2" w14:paraId="50FF1EB4" w14:textId="77777777" w:rsidTr="00F30D94">
        <w:trPr>
          <w:trHeight w:val="1380"/>
        </w:trPr>
        <w:tc>
          <w:tcPr>
            <w:tcW w:w="471" w:type="dxa"/>
            <w:vMerge/>
          </w:tcPr>
          <w:p w14:paraId="0344F7B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3751" w:type="dxa"/>
            <w:vMerge/>
          </w:tcPr>
          <w:p w14:paraId="07E0BF91"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4001" w:type="dxa"/>
          </w:tcPr>
          <w:p w14:paraId="5421D01B"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30396FA5"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67CE15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FDC81C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96B35E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609696C" w14:textId="77777777" w:rsidTr="00F30D94">
        <w:trPr>
          <w:trHeight w:val="420"/>
        </w:trPr>
        <w:tc>
          <w:tcPr>
            <w:tcW w:w="471" w:type="dxa"/>
            <w:vMerge w:val="restart"/>
          </w:tcPr>
          <w:p w14:paraId="6649C60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3F67FE"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1685468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11EE84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65B20F8"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10C75A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023C6D3" w14:textId="77777777" w:rsidTr="00F30D94">
        <w:trPr>
          <w:trHeight w:val="535"/>
        </w:trPr>
        <w:tc>
          <w:tcPr>
            <w:tcW w:w="471" w:type="dxa"/>
            <w:vMerge/>
          </w:tcPr>
          <w:p w14:paraId="321E161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74289F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EB363C7"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575" w:type="dxa"/>
          </w:tcPr>
          <w:p w14:paraId="2307B917"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A545B2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38EE8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04651CC" w14:textId="77777777" w:rsidTr="00F30D94">
        <w:trPr>
          <w:trHeight w:val="1770"/>
        </w:trPr>
        <w:tc>
          <w:tcPr>
            <w:tcW w:w="471" w:type="dxa"/>
            <w:vMerge w:val="restart"/>
          </w:tcPr>
          <w:p w14:paraId="078F6A5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3EE5ADA"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A20243B"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0E1AA668"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2F6E956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4065B3E2"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8B2B26E"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A73EAD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6C04515A"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CB1EC7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50C8A9E7" w14:textId="77777777" w:rsidR="00312F05" w:rsidRPr="00FF430B" w:rsidRDefault="00312F05" w:rsidP="00F30D94">
            <w:pPr>
              <w:tabs>
                <w:tab w:val="left" w:pos="567"/>
              </w:tabs>
              <w:rPr>
                <w:lang w:val="ro-MD"/>
              </w:rPr>
            </w:pPr>
            <w:r w:rsidRPr="00FF430B">
              <w:rPr>
                <w:lang w:val="ro-MD"/>
              </w:rPr>
              <w:t>A.Terasamente, lucrări la structura clădirilor;</w:t>
            </w:r>
          </w:p>
          <w:p w14:paraId="3D2AF0B0" w14:textId="77777777" w:rsidR="00312F05" w:rsidRPr="00FF430B" w:rsidRDefault="00312F05" w:rsidP="00F30D94">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33606DC0" w14:textId="77777777" w:rsidR="00312F05" w:rsidRPr="00FF430B" w:rsidRDefault="00312F05" w:rsidP="00F30D94">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55F221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DAC715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B845F3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478F5B83" w14:textId="77777777" w:rsidTr="00F30D94">
        <w:trPr>
          <w:trHeight w:val="1260"/>
        </w:trPr>
        <w:tc>
          <w:tcPr>
            <w:tcW w:w="471" w:type="dxa"/>
            <w:vMerge/>
          </w:tcPr>
          <w:p w14:paraId="24BCC026"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8243EC1"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1886F3F"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A20848E"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A.drumuri și piste de aviație; </w:t>
            </w:r>
          </w:p>
          <w:p w14:paraId="1C89E5B3"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B.poduri; </w:t>
            </w:r>
          </w:p>
          <w:p w14:paraId="713DBAA6"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82E5C1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903D9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96C1A3"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0A5D9C" w14:textId="77777777" w:rsidTr="00F30D94">
        <w:trPr>
          <w:trHeight w:val="1260"/>
        </w:trPr>
        <w:tc>
          <w:tcPr>
            <w:tcW w:w="471" w:type="dxa"/>
            <w:vMerge/>
          </w:tcPr>
          <w:p w14:paraId="61B68D8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35F4A5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9B368C2" w14:textId="77777777" w:rsidR="00312F05" w:rsidRPr="00FF430B" w:rsidRDefault="00312F05" w:rsidP="00F30D94">
            <w:pPr>
              <w:tabs>
                <w:tab w:val="left" w:pos="567"/>
              </w:tabs>
              <w:spacing w:line="276" w:lineRule="auto"/>
              <w:rPr>
                <w:lang w:val="ro-MD"/>
              </w:rPr>
            </w:pPr>
            <w:r w:rsidRPr="00FF430B">
              <w:rPr>
                <w:lang w:val="ro-MD"/>
              </w:rPr>
              <w:t>Construcții speciale:</w:t>
            </w:r>
          </w:p>
          <w:p w14:paraId="22C6B810" w14:textId="77777777" w:rsidR="00312F05" w:rsidRPr="00FF430B" w:rsidRDefault="00312F05" w:rsidP="00F30D94">
            <w:pPr>
              <w:tabs>
                <w:tab w:val="left" w:pos="567"/>
              </w:tabs>
              <w:spacing w:line="276" w:lineRule="auto"/>
              <w:rPr>
                <w:lang w:val="ro-MD"/>
              </w:rPr>
            </w:pPr>
            <w:r w:rsidRPr="00FF430B">
              <w:rPr>
                <w:lang w:val="ro-MD"/>
              </w:rPr>
              <w:t>A. hidrotehnice și pentru îmbunătățiri funciare;</w:t>
            </w:r>
          </w:p>
          <w:p w14:paraId="3C9012A2" w14:textId="77777777" w:rsidR="00312F05" w:rsidRPr="00FF430B" w:rsidRDefault="00312F05" w:rsidP="00F30D94">
            <w:pPr>
              <w:tabs>
                <w:tab w:val="left" w:pos="567"/>
              </w:tabs>
              <w:spacing w:line="276" w:lineRule="auto"/>
              <w:rPr>
                <w:lang w:val="ro-MD"/>
              </w:rPr>
            </w:pPr>
            <w:r w:rsidRPr="00FF430B">
              <w:rPr>
                <w:lang w:val="ro-MD"/>
              </w:rPr>
              <w:t xml:space="preserve">B. fântâni arteziene; </w:t>
            </w:r>
          </w:p>
          <w:p w14:paraId="7E279C00" w14:textId="77777777" w:rsidR="00312F05" w:rsidRPr="00FF430B" w:rsidRDefault="00312F05" w:rsidP="00F30D94">
            <w:pPr>
              <w:tabs>
                <w:tab w:val="left" w:pos="567"/>
              </w:tabs>
              <w:spacing w:line="276" w:lineRule="auto"/>
              <w:rPr>
                <w:lang w:val="ro-MD"/>
              </w:rPr>
            </w:pPr>
            <w:r w:rsidRPr="00FF430B">
              <w:rPr>
                <w:lang w:val="ro-MD"/>
              </w:rPr>
              <w:t>C. porturi și debarcadere;</w:t>
            </w:r>
          </w:p>
          <w:p w14:paraId="5098B352"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D242C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FC9310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46BCFA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6D9FCC0E" w14:textId="77777777" w:rsidTr="00F30D94">
        <w:trPr>
          <w:trHeight w:val="2055"/>
        </w:trPr>
        <w:tc>
          <w:tcPr>
            <w:tcW w:w="471" w:type="dxa"/>
            <w:vMerge/>
          </w:tcPr>
          <w:p w14:paraId="43B613F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29EDD0"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29505AD"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A0791C5" w14:textId="77777777" w:rsidR="00312F05" w:rsidRPr="00FF430B" w:rsidRDefault="00312F05" w:rsidP="00F30D94">
            <w:pPr>
              <w:tabs>
                <w:tab w:val="left" w:pos="567"/>
              </w:tabs>
              <w:spacing w:line="276" w:lineRule="auto"/>
              <w:rPr>
                <w:lang w:val="ro-MD"/>
              </w:rPr>
            </w:pPr>
            <w:r w:rsidRPr="00FF430B">
              <w:rPr>
                <w:lang w:val="ro-MD"/>
              </w:rPr>
              <w:t>A.de alimentare cu apă și canalizare;</w:t>
            </w:r>
          </w:p>
          <w:p w14:paraId="4F6FF6D3" w14:textId="77777777" w:rsidR="00312F05" w:rsidRPr="00FF430B" w:rsidRDefault="00312F05" w:rsidP="00F30D94">
            <w:pPr>
              <w:tabs>
                <w:tab w:val="left" w:pos="567"/>
              </w:tabs>
              <w:spacing w:line="276" w:lineRule="auto"/>
              <w:rPr>
                <w:lang w:val="ro-MD"/>
              </w:rPr>
            </w:pPr>
            <w:r w:rsidRPr="00FF430B">
              <w:rPr>
                <w:lang w:val="ro-MD"/>
              </w:rPr>
              <w:t xml:space="preserve">B.de încălzire; </w:t>
            </w:r>
          </w:p>
          <w:p w14:paraId="155CE8B4" w14:textId="77777777" w:rsidR="00312F05" w:rsidRPr="00FF430B" w:rsidRDefault="00312F05" w:rsidP="00F30D94">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2857F205" w14:textId="77777777" w:rsidR="00312F05" w:rsidRPr="00FF430B" w:rsidRDefault="00312F05" w:rsidP="00F30D94">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50EC7F3C" w14:textId="77777777" w:rsidR="00312F05" w:rsidRPr="00FF430B" w:rsidRDefault="00312F05" w:rsidP="00F30D94">
            <w:pPr>
              <w:tabs>
                <w:tab w:val="left" w:leader="underscore" w:pos="6465"/>
                <w:tab w:val="right" w:leader="underscore" w:pos="9777"/>
              </w:tabs>
              <w:jc w:val="both"/>
              <w:rPr>
                <w:lang w:val="ro-MD"/>
              </w:rPr>
            </w:pPr>
            <w:r w:rsidRPr="00FF430B">
              <w:rPr>
                <w:lang w:val="ro-MD"/>
              </w:rPr>
              <w:t>H.frigorifice,compresoare;</w:t>
            </w:r>
          </w:p>
          <w:p w14:paraId="1BD9FD56" w14:textId="77777777" w:rsidR="00312F05" w:rsidRPr="00FF430B" w:rsidRDefault="00312F05" w:rsidP="00F30D94">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14D88C3C"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28891E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52C01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96CF8D" w14:textId="77777777" w:rsidTr="00F30D94">
        <w:trPr>
          <w:trHeight w:val="945"/>
        </w:trPr>
        <w:tc>
          <w:tcPr>
            <w:tcW w:w="471" w:type="dxa"/>
            <w:vMerge/>
          </w:tcPr>
          <w:p w14:paraId="26641A8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95AF7DF"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1E41AC0"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06E31171" w14:textId="77777777" w:rsidR="00312F05" w:rsidRPr="00FF430B" w:rsidRDefault="00312F05" w:rsidP="00F30D94">
            <w:pPr>
              <w:tabs>
                <w:tab w:val="left" w:pos="567"/>
              </w:tabs>
              <w:spacing w:line="276" w:lineRule="auto"/>
              <w:rPr>
                <w:lang w:val="ro-MD"/>
              </w:rPr>
            </w:pPr>
            <w:r w:rsidRPr="00FF430B">
              <w:rPr>
                <w:lang w:val="ro-MD"/>
              </w:rPr>
              <w:t>A. sub presiune, mecanisme de ridicat, cazane;</w:t>
            </w:r>
          </w:p>
          <w:p w14:paraId="5020DFC9" w14:textId="77777777" w:rsidR="00312F05" w:rsidRPr="00FF430B" w:rsidRDefault="00312F05" w:rsidP="00F30D94">
            <w:pPr>
              <w:tabs>
                <w:tab w:val="left" w:pos="567"/>
              </w:tabs>
              <w:spacing w:line="276" w:lineRule="auto"/>
              <w:rPr>
                <w:lang w:val="ro-MD"/>
              </w:rPr>
            </w:pPr>
            <w:r w:rsidRPr="00FF430B">
              <w:rPr>
                <w:lang w:val="ro-MD"/>
              </w:rPr>
              <w:t>B. chimico-tehnologice; C. gazoducte magistrale;</w:t>
            </w:r>
          </w:p>
          <w:p w14:paraId="183603A7" w14:textId="77777777" w:rsidR="00312F05" w:rsidRPr="00FF430B" w:rsidRDefault="00312F05" w:rsidP="004E6B8B">
            <w:pPr>
              <w:pStyle w:val="a"/>
              <w:numPr>
                <w:ilvl w:val="0"/>
                <w:numId w:val="2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6B36EB24"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4E7BD3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539C0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FA547D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2C1C100"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2E15D1D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61F67AB"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4DD8C0B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F6541A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A93BCF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0C44244"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42F06F1" w14:textId="77777777" w:rsidR="00312F05" w:rsidRPr="00FF5CB2" w:rsidRDefault="00312F05" w:rsidP="00312F05">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6B2A160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489BF983" w14:textId="77777777" w:rsidR="00312F05" w:rsidRPr="00FF5CB2" w:rsidRDefault="00312F05" w:rsidP="00312F05">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2BFF0E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888BCD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0C20495"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E36BEF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548E6DD"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8CDA40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41A37D8"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CDD461E"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FD7AEE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05DFB75" w14:textId="77777777" w:rsidR="00312F05" w:rsidRPr="00FF430B" w:rsidRDefault="00312F05" w:rsidP="00312F05">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2084970A" w14:textId="77777777" w:rsidR="00312F05" w:rsidRDefault="00312F05" w:rsidP="00312F05">
      <w:pPr>
        <w:tabs>
          <w:tab w:val="left" w:leader="underscore" w:pos="6465"/>
          <w:tab w:val="right" w:leader="underscore" w:pos="9777"/>
        </w:tabs>
        <w:spacing w:line="302" w:lineRule="auto"/>
        <w:rPr>
          <w:rFonts w:eastAsia="PMingLiU"/>
          <w:lang w:val="ro-MD" w:eastAsia="zh-CN"/>
        </w:rPr>
      </w:pPr>
    </w:p>
    <w:p w14:paraId="19A324D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22C812A9"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14:paraId="7080A1BA" w14:textId="77777777" w:rsidR="00312F05" w:rsidRPr="00FF430B" w:rsidRDefault="00312F05" w:rsidP="00312F05">
      <w:pPr>
        <w:jc w:val="right"/>
        <w:rPr>
          <w:noProof w:val="0"/>
          <w:lang w:val="ro-MD"/>
        </w:rPr>
      </w:pPr>
      <w:r w:rsidRPr="00FF430B">
        <w:rPr>
          <w:noProof w:val="0"/>
          <w:lang w:val="ro-MD"/>
        </w:rPr>
        <w:t>la Documentația standard nr._____</w:t>
      </w:r>
    </w:p>
    <w:p w14:paraId="11C94F97" w14:textId="77777777" w:rsidR="00312F05" w:rsidRPr="00FF430B" w:rsidRDefault="00312F05" w:rsidP="00312F05">
      <w:pPr>
        <w:jc w:val="right"/>
        <w:rPr>
          <w:noProof w:val="0"/>
          <w:lang w:val="ro-MD"/>
        </w:rPr>
      </w:pPr>
      <w:r w:rsidRPr="00FF430B">
        <w:rPr>
          <w:noProof w:val="0"/>
          <w:lang w:val="ro-MD"/>
        </w:rPr>
        <w:t>din “____” ________ 20___</w:t>
      </w:r>
    </w:p>
    <w:p w14:paraId="72FF006F"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BC0A57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689801D2" w14:textId="77777777" w:rsidR="00312F05"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p>
    <w:p w14:paraId="2A8AB559"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265BEBEE"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2F76BFB6" w14:textId="77777777" w:rsidR="00312F05" w:rsidRPr="00FF430B" w:rsidRDefault="00312F05" w:rsidP="00312F05">
      <w:pPr>
        <w:pStyle w:val="2"/>
        <w:spacing w:before="0"/>
        <w:jc w:val="center"/>
        <w:rPr>
          <w:rFonts w:ascii="Times New Roman" w:hAnsi="Times New Roman" w:cs="Times New Roman"/>
          <w:bCs w:val="0"/>
          <w:i/>
          <w:color w:val="auto"/>
          <w:lang w:val="ro-MD"/>
        </w:rPr>
      </w:pPr>
    </w:p>
    <w:p w14:paraId="79A57012" w14:textId="77777777" w:rsidR="00312F05" w:rsidRPr="00FF430B" w:rsidRDefault="00312F05" w:rsidP="00312F0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5AC96344" w14:textId="77777777" w:rsidR="00312F05" w:rsidRPr="00FF430B" w:rsidRDefault="00312F05" w:rsidP="00312F05">
      <w:pPr>
        <w:jc w:val="both"/>
        <w:rPr>
          <w:lang w:val="ro-MD"/>
        </w:rPr>
      </w:pPr>
    </w:p>
    <w:p w14:paraId="7AF203F0" w14:textId="77777777" w:rsidR="00312F05" w:rsidRPr="00FF430B" w:rsidRDefault="00312F05" w:rsidP="00312F05">
      <w:pPr>
        <w:pStyle w:val="a"/>
        <w:numPr>
          <w:ilvl w:val="0"/>
          <w:numId w:val="0"/>
        </w:numPr>
        <w:rPr>
          <w:lang w:val="ro-MD"/>
        </w:rPr>
      </w:pPr>
    </w:p>
    <w:p w14:paraId="041F5510" w14:textId="77777777" w:rsidR="0011766F" w:rsidRPr="00100484" w:rsidRDefault="0011766F" w:rsidP="0011766F">
      <w:pPr>
        <w:pStyle w:val="a8"/>
        <w:ind w:left="574" w:right="376"/>
        <w:jc w:val="both"/>
        <w:rPr>
          <w:u w:val="single"/>
        </w:rPr>
      </w:pPr>
      <w:r>
        <w:rPr>
          <w:sz w:val="28"/>
        </w:rPr>
        <w:t>Obiectul</w:t>
      </w:r>
      <w:r>
        <w:rPr>
          <w:spacing w:val="-3"/>
          <w:sz w:val="28"/>
        </w:rPr>
        <w:t xml:space="preserve"> </w:t>
      </w:r>
      <w:r>
        <w:rPr>
          <w:sz w:val="28"/>
        </w:rPr>
        <w:t>de</w:t>
      </w:r>
      <w:r>
        <w:rPr>
          <w:spacing w:val="-3"/>
          <w:sz w:val="28"/>
        </w:rPr>
        <w:t xml:space="preserve"> </w:t>
      </w:r>
      <w:r>
        <w:rPr>
          <w:sz w:val="28"/>
        </w:rPr>
        <w:t>achizitie:</w:t>
      </w:r>
      <w:r>
        <w:rPr>
          <w:spacing w:val="-4"/>
          <w:sz w:val="28"/>
        </w:rPr>
        <w:t xml:space="preserve"> </w:t>
      </w:r>
      <w:r w:rsidRPr="00100484">
        <w:rPr>
          <w:u w:val="single"/>
          <w:lang w:val="en-US"/>
        </w:rPr>
        <w:t>Modernizarea energetica si imbunatatirea accesului la cladirea Bibliotecii Publice din satul Crihana Veche - Centru Comunitar Multifunctional cu servicii publice conexe</w:t>
      </w:r>
      <w:r w:rsidRPr="00100484">
        <w:rPr>
          <w:u w:val="single"/>
        </w:rPr>
        <w:t xml:space="preserve"> </w:t>
      </w:r>
    </w:p>
    <w:p w14:paraId="410EF1BF" w14:textId="77777777" w:rsidR="0011766F" w:rsidRDefault="0011766F" w:rsidP="0011766F">
      <w:pPr>
        <w:pStyle w:val="a8"/>
        <w:ind w:left="574" w:right="376"/>
        <w:jc w:val="both"/>
        <w:rPr>
          <w:spacing w:val="-5"/>
        </w:rPr>
      </w:pPr>
      <w:r>
        <w:t>procedura</w:t>
      </w:r>
      <w:r>
        <w:rPr>
          <w:spacing w:val="-2"/>
        </w:rPr>
        <w:t xml:space="preserve"> </w:t>
      </w:r>
      <w:r>
        <w:t>de</w:t>
      </w:r>
      <w:r>
        <w:rPr>
          <w:spacing w:val="-2"/>
        </w:rPr>
        <w:t xml:space="preserve"> </w:t>
      </w:r>
      <w:r>
        <w:t>achiziție:</w:t>
      </w:r>
      <w:r>
        <w:rPr>
          <w:spacing w:val="-1"/>
        </w:rPr>
        <w:t xml:space="preserve"> </w:t>
      </w:r>
      <w:r>
        <w:rPr>
          <w:spacing w:val="-5"/>
        </w:rPr>
        <w:t>COP</w:t>
      </w:r>
    </w:p>
    <w:p w14:paraId="755D094B" w14:textId="77777777" w:rsidR="0011766F" w:rsidRDefault="0011766F" w:rsidP="0011766F">
      <w:pPr>
        <w:pStyle w:val="a8"/>
        <w:ind w:left="574" w:right="376"/>
        <w:jc w:val="both"/>
      </w:pPr>
      <w:r>
        <w:rPr>
          <w:spacing w:val="-5"/>
        </w:rPr>
        <w:t>Cod CPV: 45200000-9</w:t>
      </w:r>
    </w:p>
    <w:p w14:paraId="0D3A8B71" w14:textId="77777777" w:rsidR="0011766F" w:rsidRDefault="0011766F" w:rsidP="0011766F">
      <w:pPr>
        <w:pStyle w:val="a8"/>
        <w:spacing w:before="120"/>
        <w:ind w:left="574"/>
        <w:jc w:val="both"/>
      </w:pPr>
      <w:r>
        <w:t>*Procedura</w:t>
      </w:r>
      <w:r>
        <w:rPr>
          <w:spacing w:val="-4"/>
        </w:rPr>
        <w:t xml:space="preserve"> </w:t>
      </w:r>
      <w:r>
        <w:t>a</w:t>
      </w:r>
      <w:r>
        <w:rPr>
          <w:spacing w:val="-1"/>
        </w:rPr>
        <w:t xml:space="preserve"> </w:t>
      </w:r>
      <w:r>
        <w:t>fost</w:t>
      </w:r>
      <w:r>
        <w:rPr>
          <w:spacing w:val="-1"/>
        </w:rPr>
        <w:t xml:space="preserve"> </w:t>
      </w:r>
      <w:r>
        <w:t>inclusă</w:t>
      </w:r>
      <w:r>
        <w:rPr>
          <w:spacing w:val="-2"/>
        </w:rPr>
        <w:t xml:space="preserve"> </w:t>
      </w:r>
      <w:r>
        <w:t>în</w:t>
      </w:r>
      <w:r>
        <w:rPr>
          <w:spacing w:val="-2"/>
        </w:rPr>
        <w:t xml:space="preserve"> </w:t>
      </w:r>
      <w:r>
        <w:t>planul</w:t>
      </w:r>
      <w:r>
        <w:rPr>
          <w:spacing w:val="-2"/>
        </w:rPr>
        <w:t xml:space="preserve"> </w:t>
      </w:r>
      <w:r>
        <w:t>de</w:t>
      </w:r>
      <w:r>
        <w:rPr>
          <w:spacing w:val="-2"/>
        </w:rPr>
        <w:t xml:space="preserve"> </w:t>
      </w:r>
      <w:r>
        <w:t>achiziții</w:t>
      </w:r>
      <w:r>
        <w:rPr>
          <w:spacing w:val="-1"/>
        </w:rPr>
        <w:t xml:space="preserve"> </w:t>
      </w:r>
      <w:r>
        <w:t>publice</w:t>
      </w:r>
      <w:r>
        <w:rPr>
          <w:spacing w:val="-3"/>
        </w:rPr>
        <w:t xml:space="preserve"> </w:t>
      </w:r>
      <w:r>
        <w:t>a</w:t>
      </w:r>
      <w:r>
        <w:rPr>
          <w:spacing w:val="-2"/>
        </w:rPr>
        <w:t xml:space="preserve"> </w:t>
      </w:r>
      <w:r>
        <w:t>autorității</w:t>
      </w:r>
      <w:r>
        <w:rPr>
          <w:spacing w:val="-2"/>
        </w:rPr>
        <w:t xml:space="preserve"> </w:t>
      </w:r>
      <w:r>
        <w:t>contractante</w:t>
      </w:r>
      <w:r>
        <w:rPr>
          <w:spacing w:val="-1"/>
        </w:rPr>
        <w:t xml:space="preserve"> </w:t>
      </w:r>
      <w:r>
        <w:t>(Da/Nu):</w:t>
      </w:r>
      <w:r>
        <w:rPr>
          <w:spacing w:val="-1"/>
        </w:rPr>
        <w:t xml:space="preserve"> </w:t>
      </w:r>
      <w:r>
        <w:rPr>
          <w:spacing w:val="-5"/>
        </w:rPr>
        <w:t>Da</w:t>
      </w:r>
    </w:p>
    <w:p w14:paraId="1A043802" w14:textId="77777777" w:rsidR="0011766F" w:rsidRDefault="0011766F" w:rsidP="0011766F">
      <w:pPr>
        <w:spacing w:before="120"/>
        <w:rPr>
          <w:b/>
        </w:rPr>
      </w:pPr>
    </w:p>
    <w:p w14:paraId="2EE562EB" w14:textId="77777777" w:rsidR="0011766F" w:rsidRDefault="0011766F" w:rsidP="0011766F">
      <w:pPr>
        <w:pStyle w:val="a"/>
        <w:widowControl w:val="0"/>
        <w:numPr>
          <w:ilvl w:val="0"/>
          <w:numId w:val="32"/>
        </w:numPr>
        <w:tabs>
          <w:tab w:val="clear" w:pos="1134"/>
          <w:tab w:val="left" w:pos="1642"/>
        </w:tabs>
        <w:autoSpaceDE w:val="0"/>
        <w:autoSpaceDN w:val="0"/>
        <w:jc w:val="left"/>
      </w:pPr>
      <w:r>
        <w:rPr>
          <w:b/>
        </w:rPr>
        <w:t>Denumirea</w:t>
      </w:r>
      <w:r>
        <w:rPr>
          <w:b/>
          <w:spacing w:val="-2"/>
        </w:rPr>
        <w:t xml:space="preserve"> </w:t>
      </w:r>
      <w:r>
        <w:rPr>
          <w:b/>
        </w:rPr>
        <w:t>autorităţii</w:t>
      </w:r>
      <w:r>
        <w:rPr>
          <w:b/>
          <w:spacing w:val="-4"/>
        </w:rPr>
        <w:t xml:space="preserve"> </w:t>
      </w:r>
      <w:r>
        <w:rPr>
          <w:b/>
        </w:rPr>
        <w:t>contractante</w:t>
      </w:r>
      <w:r>
        <w:rPr>
          <w:b/>
          <w:spacing w:val="-5"/>
        </w:rPr>
        <w:t xml:space="preserve"> </w:t>
      </w:r>
      <w:r>
        <w:rPr>
          <w:b/>
        </w:rPr>
        <w:t>Primăria</w:t>
      </w:r>
      <w:r>
        <w:rPr>
          <w:b/>
          <w:spacing w:val="-2"/>
        </w:rPr>
        <w:t xml:space="preserve"> </w:t>
      </w:r>
      <w:r>
        <w:rPr>
          <w:b/>
        </w:rPr>
        <w:t>s.</w:t>
      </w:r>
      <w:r>
        <w:rPr>
          <w:b/>
          <w:spacing w:val="-2"/>
        </w:rPr>
        <w:t xml:space="preserve"> </w:t>
      </w:r>
      <w:r>
        <w:rPr>
          <w:b/>
        </w:rPr>
        <w:t>Crihana</w:t>
      </w:r>
      <w:r>
        <w:rPr>
          <w:b/>
          <w:spacing w:val="-1"/>
        </w:rPr>
        <w:t xml:space="preserve"> </w:t>
      </w:r>
      <w:r>
        <w:rPr>
          <w:b/>
        </w:rPr>
        <w:t>Veche,</w:t>
      </w:r>
      <w:r>
        <w:rPr>
          <w:b/>
          <w:spacing w:val="-2"/>
        </w:rPr>
        <w:t xml:space="preserve"> </w:t>
      </w:r>
      <w:r>
        <w:rPr>
          <w:b/>
        </w:rPr>
        <w:t>r.</w:t>
      </w:r>
      <w:r>
        <w:rPr>
          <w:b/>
          <w:spacing w:val="-1"/>
        </w:rPr>
        <w:t xml:space="preserve"> </w:t>
      </w:r>
      <w:r>
        <w:rPr>
          <w:b/>
          <w:spacing w:val="-2"/>
        </w:rPr>
        <w:t>Cahul</w:t>
      </w:r>
    </w:p>
    <w:p w14:paraId="3110A212" w14:textId="77777777" w:rsidR="0011766F" w:rsidRDefault="0011766F" w:rsidP="0011766F">
      <w:pPr>
        <w:pStyle w:val="a"/>
        <w:widowControl w:val="0"/>
        <w:numPr>
          <w:ilvl w:val="0"/>
          <w:numId w:val="32"/>
        </w:numPr>
        <w:tabs>
          <w:tab w:val="clear" w:pos="1134"/>
          <w:tab w:val="left" w:pos="1639"/>
        </w:tabs>
        <w:autoSpaceDE w:val="0"/>
        <w:autoSpaceDN w:val="0"/>
        <w:ind w:left="1639" w:hanging="237"/>
        <w:jc w:val="left"/>
        <w:rPr>
          <w:b/>
        </w:rPr>
      </w:pPr>
      <w:r>
        <w:rPr>
          <w:b/>
        </w:rPr>
        <w:t xml:space="preserve">IDNO </w:t>
      </w:r>
      <w:r>
        <w:rPr>
          <w:b/>
          <w:spacing w:val="-2"/>
        </w:rPr>
        <w:t>1007601006092</w:t>
      </w:r>
    </w:p>
    <w:p w14:paraId="66265811" w14:textId="77777777" w:rsidR="0011766F" w:rsidRDefault="0011766F" w:rsidP="0011766F">
      <w:pPr>
        <w:pStyle w:val="a"/>
        <w:widowControl w:val="0"/>
        <w:numPr>
          <w:ilvl w:val="0"/>
          <w:numId w:val="32"/>
        </w:numPr>
        <w:tabs>
          <w:tab w:val="clear" w:pos="1134"/>
          <w:tab w:val="left" w:pos="1637"/>
        </w:tabs>
        <w:autoSpaceDE w:val="0"/>
        <w:autoSpaceDN w:val="0"/>
        <w:ind w:left="1637" w:hanging="235"/>
        <w:jc w:val="left"/>
        <w:rPr>
          <w:b/>
        </w:rPr>
      </w:pPr>
      <w:r>
        <w:rPr>
          <w:b/>
        </w:rPr>
        <w:t>Adresa</w:t>
      </w:r>
      <w:r>
        <w:rPr>
          <w:b/>
          <w:spacing w:val="-5"/>
        </w:rPr>
        <w:t xml:space="preserve"> </w:t>
      </w:r>
      <w:r>
        <w:rPr>
          <w:b/>
          <w:color w:val="333333"/>
        </w:rPr>
        <w:t>MD-3918,</w:t>
      </w:r>
      <w:r>
        <w:rPr>
          <w:b/>
          <w:color w:val="333333"/>
          <w:spacing w:val="-4"/>
        </w:rPr>
        <w:t xml:space="preserve"> </w:t>
      </w:r>
      <w:r>
        <w:rPr>
          <w:b/>
          <w:color w:val="333333"/>
        </w:rPr>
        <w:t>Republica</w:t>
      </w:r>
      <w:r>
        <w:rPr>
          <w:b/>
          <w:color w:val="333333"/>
          <w:spacing w:val="-3"/>
        </w:rPr>
        <w:t xml:space="preserve"> </w:t>
      </w:r>
      <w:r>
        <w:rPr>
          <w:b/>
          <w:color w:val="333333"/>
        </w:rPr>
        <w:t>Moldova,</w:t>
      </w:r>
      <w:r>
        <w:rPr>
          <w:b/>
          <w:color w:val="333333"/>
          <w:spacing w:val="-4"/>
        </w:rPr>
        <w:t xml:space="preserve"> </w:t>
      </w:r>
      <w:r>
        <w:rPr>
          <w:b/>
        </w:rPr>
        <w:t>s.</w:t>
      </w:r>
      <w:r>
        <w:rPr>
          <w:b/>
          <w:spacing w:val="-2"/>
        </w:rPr>
        <w:t xml:space="preserve"> </w:t>
      </w:r>
      <w:r>
        <w:rPr>
          <w:b/>
        </w:rPr>
        <w:t>Crihana</w:t>
      </w:r>
      <w:r>
        <w:rPr>
          <w:b/>
          <w:spacing w:val="-1"/>
        </w:rPr>
        <w:t xml:space="preserve"> </w:t>
      </w:r>
      <w:r>
        <w:rPr>
          <w:b/>
        </w:rPr>
        <w:t>Veche,</w:t>
      </w:r>
      <w:r>
        <w:rPr>
          <w:b/>
          <w:spacing w:val="-2"/>
        </w:rPr>
        <w:t xml:space="preserve"> </w:t>
      </w:r>
      <w:r>
        <w:rPr>
          <w:b/>
        </w:rPr>
        <w:t>r.</w:t>
      </w:r>
      <w:r>
        <w:rPr>
          <w:b/>
          <w:spacing w:val="-1"/>
        </w:rPr>
        <w:t xml:space="preserve"> </w:t>
      </w:r>
      <w:r>
        <w:rPr>
          <w:b/>
          <w:spacing w:val="-2"/>
        </w:rPr>
        <w:t>Cahul</w:t>
      </w:r>
    </w:p>
    <w:p w14:paraId="680D619C" w14:textId="77777777" w:rsidR="0011766F" w:rsidRDefault="0011766F" w:rsidP="0011766F">
      <w:pPr>
        <w:pStyle w:val="a"/>
        <w:widowControl w:val="0"/>
        <w:numPr>
          <w:ilvl w:val="0"/>
          <w:numId w:val="32"/>
        </w:numPr>
        <w:tabs>
          <w:tab w:val="clear" w:pos="1134"/>
          <w:tab w:val="left" w:pos="1637"/>
        </w:tabs>
        <w:autoSpaceDE w:val="0"/>
        <w:autoSpaceDN w:val="0"/>
        <w:ind w:left="1637" w:hanging="235"/>
        <w:jc w:val="left"/>
        <w:rPr>
          <w:b/>
        </w:rPr>
      </w:pPr>
      <w:r>
        <w:rPr>
          <w:b/>
        </w:rPr>
        <w:t>Numărul</w:t>
      </w:r>
      <w:r>
        <w:rPr>
          <w:b/>
          <w:spacing w:val="-4"/>
        </w:rPr>
        <w:t xml:space="preserve"> </w:t>
      </w:r>
      <w:r>
        <w:rPr>
          <w:b/>
        </w:rPr>
        <w:t>de</w:t>
      </w:r>
      <w:r>
        <w:rPr>
          <w:b/>
          <w:spacing w:val="-5"/>
        </w:rPr>
        <w:t xml:space="preserve"> </w:t>
      </w:r>
      <w:r>
        <w:rPr>
          <w:b/>
        </w:rPr>
        <w:t>telefon/fax</w:t>
      </w:r>
      <w:r>
        <w:rPr>
          <w:b/>
          <w:spacing w:val="-3"/>
        </w:rPr>
        <w:t xml:space="preserve"> </w:t>
      </w:r>
      <w:r>
        <w:rPr>
          <w:b/>
        </w:rPr>
        <w:t xml:space="preserve">029972215, </w:t>
      </w:r>
      <w:r>
        <w:rPr>
          <w:b/>
          <w:spacing w:val="-2"/>
        </w:rPr>
        <w:t>076795112</w:t>
      </w:r>
    </w:p>
    <w:p w14:paraId="64668AEA" w14:textId="77777777" w:rsidR="0011766F" w:rsidRDefault="0011766F" w:rsidP="0011766F">
      <w:pPr>
        <w:pStyle w:val="a"/>
        <w:widowControl w:val="0"/>
        <w:numPr>
          <w:ilvl w:val="0"/>
          <w:numId w:val="32"/>
        </w:numPr>
        <w:tabs>
          <w:tab w:val="clear" w:pos="1134"/>
          <w:tab w:val="left" w:pos="1642"/>
          <w:tab w:val="left" w:pos="1654"/>
        </w:tabs>
        <w:autoSpaceDE w:val="0"/>
        <w:autoSpaceDN w:val="0"/>
        <w:spacing w:before="1"/>
        <w:ind w:left="1654" w:right="1437" w:hanging="360"/>
        <w:jc w:val="left"/>
        <w:rPr>
          <w:b/>
        </w:rPr>
      </w:pPr>
      <w:r>
        <w:rPr>
          <w:b/>
        </w:rPr>
        <w:t>Adresa</w:t>
      </w:r>
      <w:r>
        <w:rPr>
          <w:b/>
          <w:spacing w:val="-7"/>
        </w:rPr>
        <w:t xml:space="preserve"> </w:t>
      </w:r>
      <w:r>
        <w:rPr>
          <w:b/>
        </w:rPr>
        <w:t>de</w:t>
      </w:r>
      <w:r>
        <w:rPr>
          <w:b/>
          <w:spacing w:val="-6"/>
        </w:rPr>
        <w:t xml:space="preserve"> </w:t>
      </w:r>
      <w:r>
        <w:rPr>
          <w:b/>
        </w:rPr>
        <w:t>e-mail</w:t>
      </w:r>
      <w:r>
        <w:rPr>
          <w:b/>
          <w:spacing w:val="-7"/>
        </w:rPr>
        <w:t xml:space="preserve"> </w:t>
      </w:r>
      <w:r>
        <w:rPr>
          <w:b/>
        </w:rPr>
        <w:t>şi</w:t>
      </w:r>
      <w:r>
        <w:rPr>
          <w:b/>
          <w:spacing w:val="-4"/>
        </w:rPr>
        <w:t xml:space="preserve"> </w:t>
      </w:r>
      <w:r>
        <w:rPr>
          <w:b/>
        </w:rPr>
        <w:t>pagina</w:t>
      </w:r>
      <w:r>
        <w:rPr>
          <w:b/>
          <w:spacing w:val="-5"/>
        </w:rPr>
        <w:t xml:space="preserve"> </w:t>
      </w:r>
      <w:r>
        <w:rPr>
          <w:b/>
        </w:rPr>
        <w:t>web</w:t>
      </w:r>
      <w:r>
        <w:rPr>
          <w:b/>
          <w:spacing w:val="-5"/>
        </w:rPr>
        <w:t xml:space="preserve"> </w:t>
      </w:r>
      <w:r>
        <w:rPr>
          <w:b/>
        </w:rPr>
        <w:t>oficială</w:t>
      </w:r>
      <w:r>
        <w:rPr>
          <w:b/>
          <w:spacing w:val="-4"/>
        </w:rPr>
        <w:t xml:space="preserve"> </w:t>
      </w:r>
      <w:r>
        <w:rPr>
          <w:b/>
        </w:rPr>
        <w:t>ale</w:t>
      </w:r>
      <w:r>
        <w:rPr>
          <w:b/>
          <w:spacing w:val="-4"/>
        </w:rPr>
        <w:t xml:space="preserve"> </w:t>
      </w:r>
      <w:r>
        <w:rPr>
          <w:b/>
        </w:rPr>
        <w:t>autorităţii</w:t>
      </w:r>
      <w:r>
        <w:rPr>
          <w:b/>
          <w:spacing w:val="-6"/>
        </w:rPr>
        <w:t xml:space="preserve"> </w:t>
      </w:r>
      <w:r>
        <w:rPr>
          <w:b/>
        </w:rPr>
        <w:t>contractante</w:t>
      </w:r>
      <w:r>
        <w:rPr>
          <w:b/>
          <w:spacing w:val="-6"/>
        </w:rPr>
        <w:t xml:space="preserve"> </w:t>
      </w:r>
      <w:r>
        <w:rPr>
          <w:b/>
          <w:color w:val="0000FF"/>
          <w:u w:val="single" w:color="0000FF"/>
        </w:rPr>
        <w:t>primaria-</w:t>
      </w:r>
      <w:r>
        <w:rPr>
          <w:b/>
          <w:color w:val="0000FF"/>
        </w:rPr>
        <w:t xml:space="preserve"> </w:t>
      </w:r>
      <w:hyperlink r:id="rId16">
        <w:r>
          <w:rPr>
            <w:b/>
            <w:color w:val="0000FF"/>
            <w:spacing w:val="-2"/>
            <w:u w:val="single" w:color="0000FF"/>
          </w:rPr>
          <w:t>crihana@mail.ru</w:t>
        </w:r>
      </w:hyperlink>
    </w:p>
    <w:p w14:paraId="5364741A" w14:textId="77777777" w:rsidR="00312F05" w:rsidRPr="00FF430B" w:rsidRDefault="00312F05" w:rsidP="00312F05">
      <w:pPr>
        <w:pStyle w:val="cp"/>
        <w:ind w:firstLine="709"/>
        <w:jc w:val="both"/>
        <w:rPr>
          <w:lang w:val="ro-MD"/>
        </w:rPr>
      </w:pPr>
      <w:r w:rsidRPr="00FF430B">
        <w:rPr>
          <w:lang w:val="ro-MD"/>
        </w:rPr>
        <w:t>1 . Descriere generală</w:t>
      </w:r>
    </w:p>
    <w:p w14:paraId="4FC6DE00" w14:textId="77777777" w:rsidR="00312F05" w:rsidRPr="00FF430B" w:rsidRDefault="00312F05" w:rsidP="00312F05">
      <w:pPr>
        <w:ind w:firstLine="709"/>
        <w:jc w:val="both"/>
        <w:rPr>
          <w:lang w:val="ro-MD"/>
        </w:rPr>
      </w:pPr>
      <w:r w:rsidRPr="00FF430B">
        <w:rPr>
          <w:lang w:val="ro-MD"/>
        </w:rPr>
        <w:t>Se precizează adresa (şantierul) lucrărilor, descrierea generală a obiectelor lucrării, detalii specifice de amplasare etc.</w:t>
      </w:r>
    </w:p>
    <w:p w14:paraId="1B3F9259" w14:textId="77777777" w:rsidR="00312F05" w:rsidRPr="00FF430B" w:rsidRDefault="00312F05" w:rsidP="00312F05">
      <w:pPr>
        <w:ind w:firstLine="709"/>
        <w:jc w:val="both"/>
        <w:rPr>
          <w:b/>
          <w:lang w:val="ro-MD"/>
        </w:rPr>
      </w:pPr>
      <w:r w:rsidRPr="00FF430B">
        <w:rPr>
          <w:b/>
          <w:lang w:val="ro-MD"/>
        </w:rPr>
        <w:t>2. Informaţii şi proiectare</w:t>
      </w:r>
    </w:p>
    <w:p w14:paraId="70DE2CD5" w14:textId="77777777" w:rsidR="00312F05" w:rsidRPr="00FF430B" w:rsidRDefault="00312F05" w:rsidP="00312F05">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166AD2AE" w14:textId="77777777" w:rsidR="00312F05" w:rsidRPr="00FF430B" w:rsidRDefault="00312F05" w:rsidP="00312F05">
      <w:pPr>
        <w:ind w:firstLine="709"/>
        <w:jc w:val="both"/>
        <w:rPr>
          <w:b/>
          <w:lang w:val="ro-MD"/>
        </w:rPr>
      </w:pPr>
      <w:r w:rsidRPr="00FF430B">
        <w:rPr>
          <w:b/>
          <w:lang w:val="ro-MD"/>
        </w:rPr>
        <w:t>3. Materiale, compatibilităţi, reglementări tehnice şi standarde utilizate</w:t>
      </w:r>
    </w:p>
    <w:p w14:paraId="1B2114E3" w14:textId="77777777" w:rsidR="00312F05" w:rsidRPr="00FF430B" w:rsidRDefault="00312F05" w:rsidP="00312F05">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F2AFA5E" w14:textId="77777777" w:rsidR="00312F05" w:rsidRPr="00FF430B" w:rsidRDefault="00312F05" w:rsidP="00312F05">
      <w:pPr>
        <w:ind w:firstLine="709"/>
        <w:jc w:val="both"/>
        <w:rPr>
          <w:b/>
          <w:lang w:val="ro-MD"/>
        </w:rPr>
      </w:pPr>
      <w:r w:rsidRPr="00FF430B">
        <w:rPr>
          <w:b/>
          <w:lang w:val="ro-MD"/>
        </w:rPr>
        <w:t>4. Mostre</w:t>
      </w:r>
    </w:p>
    <w:p w14:paraId="0ED3C0F1" w14:textId="77777777" w:rsidR="00312F05" w:rsidRPr="00FF430B" w:rsidRDefault="00312F05" w:rsidP="00312F05">
      <w:pPr>
        <w:ind w:firstLine="709"/>
        <w:jc w:val="both"/>
        <w:rPr>
          <w:lang w:val="ro-MD"/>
        </w:rPr>
      </w:pPr>
      <w:r w:rsidRPr="00FF430B">
        <w:rPr>
          <w:lang w:val="ro-MD"/>
        </w:rPr>
        <w:t>Se precizează modul de prezentare a mostrelor la toate produsele utilizate.</w:t>
      </w:r>
    </w:p>
    <w:p w14:paraId="6C9D9A64" w14:textId="77777777" w:rsidR="00312F05" w:rsidRPr="00FF430B" w:rsidRDefault="00312F05" w:rsidP="00312F05">
      <w:pPr>
        <w:ind w:firstLine="709"/>
        <w:jc w:val="both"/>
        <w:rPr>
          <w:b/>
          <w:lang w:val="ro-MD"/>
        </w:rPr>
      </w:pPr>
      <w:r w:rsidRPr="00FF430B">
        <w:rPr>
          <w:b/>
          <w:lang w:val="ro-MD"/>
        </w:rPr>
        <w:t>5. Furnizarea, păstrarea, protecţia materialelor şi a lucrărilor. Securitatea construcţiilor şi a terenurilor aferente</w:t>
      </w:r>
    </w:p>
    <w:p w14:paraId="7538DB0C" w14:textId="77777777" w:rsidR="00312F05" w:rsidRPr="00FF430B" w:rsidRDefault="00312F05" w:rsidP="00312F05">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21384AC8" w14:textId="77777777" w:rsidR="00312F05" w:rsidRPr="00FF430B" w:rsidRDefault="00312F05" w:rsidP="00312F05">
      <w:pPr>
        <w:ind w:firstLine="709"/>
        <w:jc w:val="both"/>
        <w:rPr>
          <w:b/>
          <w:lang w:val="ro-MD"/>
        </w:rPr>
      </w:pPr>
      <w:r w:rsidRPr="00FF430B">
        <w:rPr>
          <w:b/>
          <w:lang w:val="ro-MD"/>
        </w:rPr>
        <w:t>6. Încercări, instrucţiuni, garanţii ale furnizorilor, desene şi scheme de execuţie</w:t>
      </w:r>
    </w:p>
    <w:p w14:paraId="07999208" w14:textId="77777777" w:rsidR="00312F05" w:rsidRPr="00FF430B" w:rsidRDefault="00312F05" w:rsidP="00312F05">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983F94D" w14:textId="77777777" w:rsidR="00312F05" w:rsidRPr="00FF430B" w:rsidRDefault="00312F05" w:rsidP="00312F05">
      <w:pPr>
        <w:ind w:firstLine="709"/>
        <w:jc w:val="both"/>
        <w:rPr>
          <w:b/>
          <w:lang w:val="ro-MD"/>
        </w:rPr>
      </w:pPr>
      <w:r w:rsidRPr="00FF430B">
        <w:rPr>
          <w:b/>
          <w:lang w:val="ro-MD"/>
        </w:rPr>
        <w:t>7. Remedierea viciilor ascunse şi a defectelor</w:t>
      </w:r>
    </w:p>
    <w:p w14:paraId="46FFC1E2" w14:textId="77777777" w:rsidR="00312F05" w:rsidRPr="00FF430B" w:rsidRDefault="00312F05" w:rsidP="00312F05">
      <w:pPr>
        <w:ind w:firstLine="709"/>
        <w:jc w:val="both"/>
        <w:rPr>
          <w:lang w:val="ro-MD"/>
        </w:rPr>
      </w:pPr>
      <w:r w:rsidRPr="00FF430B">
        <w:rPr>
          <w:lang w:val="ro-MD"/>
        </w:rPr>
        <w:t>Se precizează modalitatea de constatare şi remediere a viciilor ascunse şi a defectelor, responsabilii de remediere.</w:t>
      </w:r>
    </w:p>
    <w:p w14:paraId="5CBDDCCE" w14:textId="77777777" w:rsidR="00312F05" w:rsidRPr="00FF430B" w:rsidRDefault="00312F05" w:rsidP="00312F05">
      <w:pPr>
        <w:ind w:firstLine="709"/>
        <w:jc w:val="both"/>
        <w:rPr>
          <w:b/>
          <w:lang w:val="ro-MD"/>
        </w:rPr>
      </w:pPr>
      <w:r w:rsidRPr="00FF430B">
        <w:rPr>
          <w:b/>
          <w:lang w:val="ro-MD"/>
        </w:rPr>
        <w:t>8. Trasarea geodezică a lucrărilor, toleranţe de execuţie</w:t>
      </w:r>
    </w:p>
    <w:p w14:paraId="7ACCC5A4" w14:textId="77777777" w:rsidR="00312F05" w:rsidRPr="00FF430B" w:rsidRDefault="00312F05" w:rsidP="00312F05">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1CC7199E" w14:textId="77777777" w:rsidR="00312F05" w:rsidRPr="00FF430B" w:rsidRDefault="00312F05" w:rsidP="00312F05">
      <w:pPr>
        <w:ind w:firstLine="709"/>
        <w:jc w:val="both"/>
        <w:rPr>
          <w:b/>
          <w:lang w:val="ro-MD"/>
        </w:rPr>
      </w:pPr>
      <w:r w:rsidRPr="00FF430B">
        <w:rPr>
          <w:b/>
          <w:lang w:val="ro-MD"/>
        </w:rPr>
        <w:lastRenderedPageBreak/>
        <w:t>9. Parametrii de calcul ai elementelor constructive</w:t>
      </w:r>
    </w:p>
    <w:p w14:paraId="1D2E91C0" w14:textId="77777777" w:rsidR="00312F05" w:rsidRPr="00FF430B" w:rsidRDefault="00312F05" w:rsidP="00312F05">
      <w:pPr>
        <w:ind w:firstLine="709"/>
        <w:jc w:val="both"/>
        <w:rPr>
          <w:lang w:val="ro-MD"/>
        </w:rPr>
      </w:pPr>
      <w:r w:rsidRPr="00FF430B">
        <w:rPr>
          <w:lang w:val="ro-MD"/>
        </w:rPr>
        <w:t>Se precizează sarcinile luate în calcul: seismicitatea, acţiunile, alţi parametri.</w:t>
      </w:r>
    </w:p>
    <w:p w14:paraId="1E9A33F1" w14:textId="77777777" w:rsidR="00312F05" w:rsidRPr="00FF430B" w:rsidRDefault="00312F05" w:rsidP="00312F05">
      <w:pPr>
        <w:ind w:firstLine="709"/>
        <w:jc w:val="both"/>
        <w:rPr>
          <w:b/>
          <w:lang w:val="ro-MD"/>
        </w:rPr>
      </w:pPr>
      <w:r w:rsidRPr="00FF430B">
        <w:rPr>
          <w:b/>
          <w:lang w:val="ro-MD"/>
        </w:rPr>
        <w:t>10. Criterii privind calculul sistemelor de încălzire, ventilare şi condiţionare a aerului</w:t>
      </w:r>
    </w:p>
    <w:p w14:paraId="1CC75914" w14:textId="77777777" w:rsidR="00312F05" w:rsidRPr="00FF430B" w:rsidRDefault="00312F05" w:rsidP="00312F05">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6B11468" w14:textId="77777777" w:rsidR="00312F05" w:rsidRPr="00FF430B" w:rsidRDefault="00312F05" w:rsidP="00312F05">
      <w:pPr>
        <w:ind w:firstLine="709"/>
        <w:jc w:val="both"/>
        <w:rPr>
          <w:b/>
          <w:lang w:val="ro-MD"/>
        </w:rPr>
      </w:pPr>
      <w:r w:rsidRPr="00FF430B">
        <w:rPr>
          <w:b/>
          <w:lang w:val="ro-MD"/>
        </w:rPr>
        <w:t>11. Nivelul admis al zgomotului şi al vibraţiilor</w:t>
      </w:r>
    </w:p>
    <w:p w14:paraId="72689FD6" w14:textId="77777777" w:rsidR="00312F05" w:rsidRPr="00FF430B" w:rsidRDefault="00312F05" w:rsidP="00312F05">
      <w:pPr>
        <w:ind w:firstLine="709"/>
        <w:jc w:val="both"/>
        <w:rPr>
          <w:lang w:val="ro-MD"/>
        </w:rPr>
      </w:pPr>
      <w:r w:rsidRPr="00FF430B">
        <w:rPr>
          <w:lang w:val="ro-MD"/>
        </w:rPr>
        <w:t>Se precizează mărimea acestor niveluri pentru diferite spaţii; măsurile de reducere a zgomotului şi a vibraţiilor.</w:t>
      </w:r>
    </w:p>
    <w:p w14:paraId="32C8CE94" w14:textId="77777777" w:rsidR="00312F05" w:rsidRPr="00FF430B" w:rsidRDefault="00312F05" w:rsidP="00312F05">
      <w:pPr>
        <w:ind w:firstLine="709"/>
        <w:jc w:val="both"/>
        <w:rPr>
          <w:b/>
          <w:lang w:val="ro-MD"/>
        </w:rPr>
      </w:pPr>
      <w:r w:rsidRPr="00FF430B">
        <w:rPr>
          <w:b/>
          <w:lang w:val="ro-MD"/>
        </w:rPr>
        <w:t>12. Cerinţe privind montarea utilajelor şi a instalaţiilor</w:t>
      </w:r>
    </w:p>
    <w:p w14:paraId="5CA9C4BA" w14:textId="77777777" w:rsidR="00312F05" w:rsidRPr="00FF430B" w:rsidRDefault="00312F05" w:rsidP="00312F05">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7ECFFEA" w14:textId="77777777" w:rsidR="00312F05" w:rsidRPr="00FF430B" w:rsidRDefault="00312F05" w:rsidP="00312F05">
      <w:pPr>
        <w:ind w:firstLine="709"/>
        <w:jc w:val="both"/>
        <w:rPr>
          <w:b/>
          <w:lang w:val="ro-MD"/>
        </w:rPr>
      </w:pPr>
      <w:r w:rsidRPr="00FF430B">
        <w:rPr>
          <w:b/>
          <w:lang w:val="ro-MD"/>
        </w:rPr>
        <w:t>13. Lucrări de construcţii aferente montării instalaţiilor</w:t>
      </w:r>
    </w:p>
    <w:p w14:paraId="5A22A6DF" w14:textId="77777777" w:rsidR="00312F05" w:rsidRPr="00FF430B" w:rsidRDefault="00312F05" w:rsidP="00312F05">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E68A461" w14:textId="77777777" w:rsidR="00312F05" w:rsidRPr="00FF430B" w:rsidRDefault="00312F05" w:rsidP="00312F05">
      <w:pPr>
        <w:ind w:firstLine="709"/>
        <w:jc w:val="both"/>
        <w:rPr>
          <w:b/>
          <w:lang w:val="ro-MD"/>
        </w:rPr>
      </w:pPr>
      <w:r w:rsidRPr="00FF430B">
        <w:rPr>
          <w:b/>
          <w:lang w:val="ro-MD"/>
        </w:rPr>
        <w:t>14. Articole, produse şi piese necesare instalaţiilor</w:t>
      </w:r>
    </w:p>
    <w:p w14:paraId="0F77289C" w14:textId="77777777" w:rsidR="00312F05" w:rsidRPr="00FF430B" w:rsidRDefault="00312F05" w:rsidP="00312F05">
      <w:pPr>
        <w:ind w:firstLine="709"/>
        <w:jc w:val="both"/>
        <w:rPr>
          <w:lang w:val="ro-MD"/>
        </w:rPr>
      </w:pPr>
      <w:r w:rsidRPr="00FF430B">
        <w:rPr>
          <w:lang w:val="ro-MD"/>
        </w:rPr>
        <w:t>Se precizează furnizorul articolelor, produselor şi pieselor necesare instalaţiilor; tipurile şi cantitatea.</w:t>
      </w:r>
    </w:p>
    <w:p w14:paraId="695D9673" w14:textId="77777777" w:rsidR="00312F05" w:rsidRPr="00FF430B" w:rsidRDefault="00312F05" w:rsidP="00312F05">
      <w:pPr>
        <w:ind w:firstLine="709"/>
        <w:jc w:val="both"/>
        <w:rPr>
          <w:b/>
          <w:lang w:val="ro-MD"/>
        </w:rPr>
      </w:pPr>
      <w:r w:rsidRPr="00FF430B">
        <w:rPr>
          <w:b/>
          <w:lang w:val="ro-MD"/>
        </w:rPr>
        <w:t>15. Echipamentele, instalaţiile, utilajele, sculele, instrumentele, dispozitivele şi alte obiecte necesare pentru executarea lucrărilor</w:t>
      </w:r>
    </w:p>
    <w:p w14:paraId="4661B94E" w14:textId="77777777" w:rsidR="00312F05" w:rsidRPr="00FF430B" w:rsidRDefault="00312F05" w:rsidP="00312F05">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E0EC505" w14:textId="77777777" w:rsidR="00312F05" w:rsidRPr="00FF430B" w:rsidRDefault="00312F05" w:rsidP="00312F05">
      <w:pPr>
        <w:ind w:firstLine="709"/>
        <w:jc w:val="both"/>
        <w:rPr>
          <w:b/>
          <w:lang w:val="ro-MD"/>
        </w:rPr>
      </w:pPr>
      <w:r w:rsidRPr="00FF430B">
        <w:rPr>
          <w:b/>
          <w:lang w:val="ro-MD"/>
        </w:rPr>
        <w:t>16. Definiţii</w:t>
      </w:r>
    </w:p>
    <w:p w14:paraId="07A928F0" w14:textId="77777777" w:rsidR="00312F05" w:rsidRPr="00FF430B" w:rsidRDefault="00312F05" w:rsidP="00312F05">
      <w:pPr>
        <w:ind w:firstLine="709"/>
        <w:jc w:val="both"/>
        <w:rPr>
          <w:lang w:val="ro-MD"/>
        </w:rPr>
      </w:pPr>
      <w:r w:rsidRPr="00FF430B">
        <w:rPr>
          <w:lang w:val="ro-MD"/>
        </w:rPr>
        <w:t>Se precizează termenii şi definiţiile utilizate în caietul de sarcini şi unele caracteristici.</w:t>
      </w:r>
    </w:p>
    <w:p w14:paraId="7F9423AD" w14:textId="77777777" w:rsidR="00312F05" w:rsidRPr="00FF430B" w:rsidRDefault="00312F05" w:rsidP="00312F05">
      <w:pPr>
        <w:ind w:firstLine="709"/>
        <w:jc w:val="both"/>
        <w:rPr>
          <w:b/>
          <w:lang w:val="ro-MD"/>
        </w:rPr>
      </w:pPr>
      <w:r w:rsidRPr="00FF430B">
        <w:rPr>
          <w:b/>
          <w:lang w:val="ro-MD"/>
        </w:rPr>
        <w:t>17. Cerinţe privind calculul costului</w:t>
      </w:r>
    </w:p>
    <w:p w14:paraId="71298F4B" w14:textId="77777777" w:rsidR="00312F05" w:rsidRPr="00FF430B" w:rsidRDefault="00312F05" w:rsidP="00312F05">
      <w:pPr>
        <w:ind w:firstLine="709"/>
        <w:jc w:val="both"/>
        <w:rPr>
          <w:lang w:val="ro-MD"/>
        </w:rPr>
      </w:pPr>
      <w:r w:rsidRPr="00FF430B">
        <w:rPr>
          <w:lang w:val="ro-MD"/>
        </w:rPr>
        <w:t xml:space="preserve">Se precizează modalitatea de calculare a costului ofertei, prin trimitere la actele normative în domeniu. </w:t>
      </w:r>
    </w:p>
    <w:p w14:paraId="626B1C5E" w14:textId="77777777" w:rsidR="00312F05" w:rsidRPr="00FF430B" w:rsidRDefault="00312F05" w:rsidP="00312F05">
      <w:pPr>
        <w:ind w:firstLine="709"/>
        <w:jc w:val="both"/>
        <w:rPr>
          <w:b/>
          <w:lang w:val="ro-MD"/>
        </w:rPr>
      </w:pPr>
      <w:r w:rsidRPr="00FF430B">
        <w:rPr>
          <w:b/>
          <w:lang w:val="ro-MD"/>
        </w:rPr>
        <w:t>18. Documente obligatorii la depunerea ofertei</w:t>
      </w:r>
    </w:p>
    <w:p w14:paraId="422C202F"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1DB8357" w14:textId="77777777" w:rsidR="00312F05" w:rsidRPr="00FF430B" w:rsidRDefault="00312F05" w:rsidP="00312F05">
      <w:pPr>
        <w:ind w:firstLine="709"/>
        <w:jc w:val="both"/>
        <w:rPr>
          <w:b/>
          <w:lang w:val="ro-MD"/>
        </w:rPr>
      </w:pPr>
      <w:r w:rsidRPr="00FF430B">
        <w:rPr>
          <w:b/>
          <w:lang w:val="ro-MD"/>
        </w:rPr>
        <w:t>19. Documente obligatorii la evaluarea ofertelor</w:t>
      </w:r>
    </w:p>
    <w:p w14:paraId="4D4A7965"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1FFAE6" w14:textId="77777777" w:rsidR="00312F05" w:rsidRPr="00FF430B" w:rsidRDefault="00312F05" w:rsidP="00312F05">
      <w:pPr>
        <w:ind w:firstLine="709"/>
        <w:jc w:val="both"/>
        <w:rPr>
          <w:lang w:val="ro-MD"/>
        </w:rPr>
      </w:pPr>
    </w:p>
    <w:p w14:paraId="0EE90FEA" w14:textId="77777777" w:rsidR="00312F05" w:rsidRPr="00FF430B" w:rsidRDefault="00312F05" w:rsidP="00312F05">
      <w:pPr>
        <w:ind w:firstLine="709"/>
        <w:jc w:val="both"/>
        <w:rPr>
          <w:lang w:val="ro-MD"/>
        </w:rPr>
      </w:pPr>
    </w:p>
    <w:p w14:paraId="1E144CFE" w14:textId="77777777" w:rsidR="00312F05" w:rsidRPr="00FF430B" w:rsidRDefault="00312F05" w:rsidP="00312F05">
      <w:pPr>
        <w:ind w:firstLine="709"/>
        <w:jc w:val="both"/>
        <w:rPr>
          <w:lang w:val="ro-MD"/>
        </w:rPr>
      </w:pPr>
    </w:p>
    <w:p w14:paraId="0BDA5C9B" w14:textId="77777777" w:rsidR="00312F05" w:rsidRPr="00FF430B" w:rsidRDefault="00312F05" w:rsidP="00312F05">
      <w:pPr>
        <w:ind w:firstLine="709"/>
        <w:jc w:val="both"/>
        <w:rPr>
          <w:lang w:val="ro-MD"/>
        </w:rPr>
      </w:pPr>
    </w:p>
    <w:p w14:paraId="531F5FDA" w14:textId="77777777" w:rsidR="00312F05" w:rsidRPr="00FF430B" w:rsidRDefault="00312F05" w:rsidP="00312F05">
      <w:pPr>
        <w:ind w:firstLine="709"/>
        <w:jc w:val="both"/>
        <w:rPr>
          <w:lang w:val="ro-MD"/>
        </w:rPr>
      </w:pPr>
    </w:p>
    <w:p w14:paraId="75AD1B37" w14:textId="77777777" w:rsidR="00312F05" w:rsidRPr="00FF430B" w:rsidRDefault="00312F05" w:rsidP="00312F05">
      <w:pPr>
        <w:ind w:firstLine="709"/>
        <w:jc w:val="both"/>
        <w:rPr>
          <w:lang w:val="ro-MD"/>
        </w:rPr>
      </w:pPr>
      <w:r w:rsidRPr="00FF430B">
        <w:rPr>
          <w:lang w:val="ro-MD"/>
        </w:rPr>
        <w:t>------------------------</w:t>
      </w:r>
    </w:p>
    <w:p w14:paraId="0CF9F1D6" w14:textId="77777777" w:rsidR="00312F05" w:rsidRPr="00FF430B" w:rsidRDefault="00312F05" w:rsidP="00312F0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6BBF6519" w14:textId="77777777" w:rsidR="00312F05" w:rsidRPr="00FF430B" w:rsidRDefault="00312F05" w:rsidP="00312F05">
      <w:pPr>
        <w:ind w:firstLine="709"/>
        <w:jc w:val="both"/>
        <w:rPr>
          <w:lang w:val="ro-MD"/>
        </w:rPr>
      </w:pPr>
      <w:r w:rsidRPr="00FF430B">
        <w:rPr>
          <w:lang w:val="ro-MD"/>
        </w:rPr>
        <w:t> </w:t>
      </w:r>
    </w:p>
    <w:p w14:paraId="28965F6D" w14:textId="77777777" w:rsidR="00312F05" w:rsidRPr="00FF430B" w:rsidRDefault="00312F05" w:rsidP="00312F05">
      <w:pPr>
        <w:ind w:firstLine="709"/>
        <w:jc w:val="both"/>
        <w:rPr>
          <w:bCs/>
          <w:lang w:val="ro-MD"/>
        </w:rPr>
      </w:pPr>
      <w:r w:rsidRPr="00FF430B">
        <w:rPr>
          <w:bCs/>
          <w:lang w:val="ro-MD"/>
        </w:rPr>
        <w:t xml:space="preserve"> </w:t>
      </w:r>
    </w:p>
    <w:p w14:paraId="2BD7AF71" w14:textId="77777777" w:rsidR="00312F05" w:rsidRPr="00FF430B" w:rsidRDefault="00312F05" w:rsidP="00312F05">
      <w:pPr>
        <w:ind w:firstLine="709"/>
        <w:jc w:val="both"/>
        <w:rPr>
          <w:bCs/>
          <w:lang w:val="ro-MD"/>
        </w:rPr>
      </w:pPr>
    </w:p>
    <w:p w14:paraId="0C724989" w14:textId="77777777" w:rsidR="00312F05" w:rsidRPr="00FF430B" w:rsidRDefault="00312F05" w:rsidP="00312F05">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177BCB30" w14:textId="77777777" w:rsidR="00312F05" w:rsidRPr="00FF430B" w:rsidRDefault="00312F05" w:rsidP="00312F05">
      <w:pPr>
        <w:jc w:val="both"/>
        <w:rPr>
          <w:lang w:val="ro-MD"/>
        </w:rPr>
      </w:pPr>
    </w:p>
    <w:p w14:paraId="032EAFAE" w14:textId="77777777" w:rsidR="00312F05" w:rsidRPr="00FF430B" w:rsidRDefault="00312F05" w:rsidP="00312F05">
      <w:pPr>
        <w:jc w:val="both"/>
        <w:rPr>
          <w:b/>
          <w:lang w:val="ro-MD"/>
        </w:rPr>
      </w:pPr>
    </w:p>
    <w:p w14:paraId="31166560" w14:textId="77777777" w:rsidR="00312F05" w:rsidRPr="00FF430B" w:rsidRDefault="00312F05" w:rsidP="00312F05">
      <w:pPr>
        <w:jc w:val="both"/>
        <w:rPr>
          <w:b/>
          <w:lang w:val="ro-MD"/>
        </w:rPr>
      </w:pPr>
    </w:p>
    <w:p w14:paraId="433BF270" w14:textId="77777777" w:rsidR="00312F05" w:rsidRPr="00FF430B" w:rsidRDefault="00312F05" w:rsidP="00312F05">
      <w:pPr>
        <w:jc w:val="both"/>
        <w:rPr>
          <w:b/>
          <w:lang w:val="ro-MD"/>
        </w:rPr>
      </w:pPr>
    </w:p>
    <w:p w14:paraId="6DD08601" w14:textId="77777777" w:rsidR="00312F05" w:rsidRPr="00FF430B" w:rsidRDefault="00312F05" w:rsidP="00312F05">
      <w:pPr>
        <w:jc w:val="both"/>
        <w:rPr>
          <w:b/>
          <w:lang w:val="ro-MD"/>
        </w:rPr>
      </w:pPr>
    </w:p>
    <w:p w14:paraId="73B1D3F7" w14:textId="77777777" w:rsidR="00312F05" w:rsidRPr="00FF430B" w:rsidRDefault="00312F05" w:rsidP="00312F05">
      <w:pPr>
        <w:jc w:val="both"/>
        <w:rPr>
          <w:b/>
          <w:lang w:val="ro-MD"/>
        </w:rPr>
      </w:pPr>
    </w:p>
    <w:p w14:paraId="081D9176" w14:textId="77777777" w:rsidR="00312F05" w:rsidRPr="00FF430B" w:rsidRDefault="00312F05" w:rsidP="00312F05">
      <w:pPr>
        <w:jc w:val="both"/>
        <w:rPr>
          <w:b/>
          <w:lang w:val="ro-MD"/>
        </w:rPr>
      </w:pPr>
    </w:p>
    <w:p w14:paraId="7162108A" w14:textId="77777777" w:rsidR="00312F05" w:rsidRPr="00FF430B" w:rsidRDefault="00312F05" w:rsidP="00312F05">
      <w:pPr>
        <w:jc w:val="both"/>
        <w:rPr>
          <w:b/>
          <w:lang w:val="ro-MD"/>
        </w:rPr>
      </w:pPr>
    </w:p>
    <w:p w14:paraId="5A217292" w14:textId="77777777" w:rsidR="00312F05" w:rsidRPr="00FF430B" w:rsidRDefault="00312F05" w:rsidP="00312F05">
      <w:pPr>
        <w:jc w:val="both"/>
        <w:rPr>
          <w:b/>
          <w:lang w:val="ro-MD"/>
        </w:rPr>
      </w:pPr>
    </w:p>
    <w:p w14:paraId="50352F5E" w14:textId="77777777" w:rsidR="00312F05" w:rsidRPr="00FF430B" w:rsidRDefault="00312F05" w:rsidP="00312F05">
      <w:pPr>
        <w:jc w:val="both"/>
        <w:rPr>
          <w:b/>
          <w:lang w:val="ro-MD"/>
        </w:rPr>
      </w:pPr>
    </w:p>
    <w:p w14:paraId="23670B4E" w14:textId="77777777" w:rsidR="00312F05" w:rsidRPr="00FF430B" w:rsidRDefault="00312F05" w:rsidP="00312F05">
      <w:pPr>
        <w:jc w:val="both"/>
        <w:rPr>
          <w:b/>
          <w:lang w:val="ro-MD"/>
        </w:rPr>
      </w:pPr>
    </w:p>
    <w:p w14:paraId="4329873A" w14:textId="77777777" w:rsidR="00312F05" w:rsidRPr="00FF430B" w:rsidRDefault="00312F05" w:rsidP="00312F05">
      <w:pPr>
        <w:jc w:val="both"/>
        <w:rPr>
          <w:b/>
          <w:lang w:val="ro-MD"/>
        </w:rPr>
      </w:pPr>
    </w:p>
    <w:p w14:paraId="2B359862" w14:textId="77777777" w:rsidR="00312F05" w:rsidRPr="00FF430B" w:rsidRDefault="00312F05" w:rsidP="00312F05">
      <w:pPr>
        <w:jc w:val="both"/>
        <w:rPr>
          <w:b/>
          <w:lang w:val="ro-MD"/>
        </w:rPr>
      </w:pPr>
    </w:p>
    <w:p w14:paraId="4223B90C" w14:textId="77777777" w:rsidR="00312F05" w:rsidRPr="00FF430B" w:rsidRDefault="00312F05" w:rsidP="00312F05">
      <w:pPr>
        <w:jc w:val="both"/>
        <w:rPr>
          <w:b/>
          <w:lang w:val="ro-MD"/>
        </w:rPr>
      </w:pPr>
    </w:p>
    <w:p w14:paraId="6F7EEC34" w14:textId="77777777" w:rsidR="00312F05" w:rsidRPr="00FF430B" w:rsidRDefault="00312F05" w:rsidP="00312F05">
      <w:pPr>
        <w:jc w:val="both"/>
        <w:rPr>
          <w:b/>
          <w:lang w:val="ro-MD"/>
        </w:rPr>
      </w:pPr>
    </w:p>
    <w:p w14:paraId="733887D7" w14:textId="77777777" w:rsidR="00312F05" w:rsidRPr="00FF430B" w:rsidRDefault="00312F05" w:rsidP="00312F05">
      <w:pPr>
        <w:jc w:val="both"/>
        <w:rPr>
          <w:b/>
          <w:lang w:val="ro-MD"/>
        </w:rPr>
      </w:pPr>
    </w:p>
    <w:p w14:paraId="5AC0342C" w14:textId="77777777" w:rsidR="00312F05" w:rsidRPr="00FF430B" w:rsidRDefault="00312F05" w:rsidP="00312F05">
      <w:pPr>
        <w:jc w:val="both"/>
        <w:rPr>
          <w:b/>
          <w:lang w:val="ro-MD"/>
        </w:rPr>
      </w:pPr>
    </w:p>
    <w:p w14:paraId="1A9E5993" w14:textId="77777777" w:rsidR="00312F05" w:rsidRPr="00FF430B" w:rsidRDefault="00312F05" w:rsidP="004E6B8B">
      <w:pPr>
        <w:pStyle w:val="3"/>
        <w:keepNext w:val="0"/>
        <w:keepLines w:val="0"/>
        <w:numPr>
          <w:ilvl w:val="2"/>
          <w:numId w:val="18"/>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47DF0ADC" w14:textId="77777777" w:rsidR="00312F05" w:rsidRPr="00FF430B" w:rsidRDefault="00312F05" w:rsidP="00312F05">
      <w:pPr>
        <w:ind w:firstLine="709"/>
        <w:jc w:val="both"/>
        <w:rPr>
          <w:b/>
          <w:lang w:val="ro-MD"/>
        </w:rPr>
      </w:pPr>
    </w:p>
    <w:p w14:paraId="52B06513" w14:textId="77777777" w:rsidR="00312F05" w:rsidRPr="00FF430B" w:rsidRDefault="00312F05" w:rsidP="00312F05">
      <w:pPr>
        <w:tabs>
          <w:tab w:val="left" w:pos="567"/>
        </w:tabs>
        <w:jc w:val="both"/>
        <w:rPr>
          <w:lang w:val="ro-MD"/>
        </w:rPr>
      </w:pPr>
      <w:r w:rsidRPr="00FF430B">
        <w:rPr>
          <w:lang w:val="ro-MD"/>
        </w:rPr>
        <w:t>Obiectul____________________________________________________________________</w:t>
      </w:r>
    </w:p>
    <w:p w14:paraId="54226ADC" w14:textId="77777777" w:rsidR="00312F05" w:rsidRPr="00FF430B" w:rsidRDefault="00312F05" w:rsidP="00312F05">
      <w:pPr>
        <w:tabs>
          <w:tab w:val="left" w:pos="567"/>
        </w:tabs>
        <w:jc w:val="both"/>
        <w:rPr>
          <w:lang w:val="ro-MD"/>
        </w:rPr>
      </w:pPr>
      <w:r w:rsidRPr="00FF430B">
        <w:rPr>
          <w:lang w:val="ro-MD"/>
        </w:rPr>
        <w:t>Autoritatea contractantă________________________________________________________</w:t>
      </w:r>
    </w:p>
    <w:p w14:paraId="476A5569" w14:textId="77777777" w:rsidR="00312F05" w:rsidRPr="00FF430B" w:rsidRDefault="00312F05" w:rsidP="00312F05">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12F05" w:rsidRPr="00EC30C2" w14:paraId="155B15B7" w14:textId="77777777" w:rsidTr="00F30D9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55B6EAA" w14:textId="77777777" w:rsidR="00312F05" w:rsidRPr="00FF430B" w:rsidRDefault="00312F05" w:rsidP="00F30D94">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FB16193" w14:textId="77777777" w:rsidR="00312F05" w:rsidRPr="00FF430B" w:rsidRDefault="00312F05" w:rsidP="00F30D94">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2F91ADF" w14:textId="77777777" w:rsidR="00312F05" w:rsidRPr="00FF430B" w:rsidRDefault="00312F05" w:rsidP="00F30D94">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988A803" w14:textId="77777777" w:rsidR="00312F05" w:rsidRPr="00FF430B" w:rsidRDefault="00312F05" w:rsidP="00F30D94">
            <w:pPr>
              <w:jc w:val="center"/>
              <w:rPr>
                <w:rFonts w:eastAsia="PMingLiU"/>
                <w:b/>
                <w:lang w:val="ro-MD" w:eastAsia="zh-CN"/>
              </w:rPr>
            </w:pPr>
            <w:r w:rsidRPr="00FF430B">
              <w:rPr>
                <w:rFonts w:eastAsia="PMingLiU"/>
                <w:b/>
                <w:lang w:val="ro-MD" w:eastAsia="zh-CN"/>
              </w:rPr>
              <w:t>Unitatea</w:t>
            </w:r>
          </w:p>
          <w:p w14:paraId="3AA27479" w14:textId="77777777" w:rsidR="00312F05" w:rsidRPr="00FF430B" w:rsidRDefault="00312F05" w:rsidP="00F30D94">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55B29B1" w14:textId="77777777" w:rsidR="00312F05" w:rsidRPr="00FF430B" w:rsidRDefault="00312F05" w:rsidP="00F30D94">
            <w:pPr>
              <w:jc w:val="center"/>
              <w:rPr>
                <w:rFonts w:eastAsia="PMingLiU"/>
                <w:b/>
                <w:lang w:val="ro-MD" w:eastAsia="zh-CN"/>
              </w:rPr>
            </w:pPr>
            <w:r w:rsidRPr="00FF430B">
              <w:rPr>
                <w:rFonts w:eastAsia="PMingLiU"/>
                <w:b/>
                <w:lang w:val="ro-MD" w:eastAsia="zh-CN"/>
              </w:rPr>
              <w:t>Cantitatea</w:t>
            </w:r>
          </w:p>
        </w:tc>
      </w:tr>
      <w:tr w:rsidR="00312F05" w:rsidRPr="00EC30C2" w14:paraId="2F4EE711"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5CB99D" w14:textId="77777777" w:rsidR="00312F05" w:rsidRPr="00FF430B" w:rsidRDefault="00312F05" w:rsidP="00F30D94">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A49955A" w14:textId="77777777" w:rsidR="00312F05" w:rsidRPr="00FF430B" w:rsidRDefault="00312F05" w:rsidP="00F30D94">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3F364F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74B483"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73DF78E"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5A2147DB"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0340E9" w14:textId="77777777" w:rsidR="00312F05" w:rsidRPr="00FF430B" w:rsidRDefault="00312F05" w:rsidP="00F30D94">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4DDD3ED" w14:textId="77777777" w:rsidR="00312F05" w:rsidRPr="00FF430B" w:rsidRDefault="00312F05" w:rsidP="00F30D94">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D182E8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3BDA0A0"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CC7DACA"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108D7395"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CE798B" w14:textId="77777777" w:rsidR="00312F05" w:rsidRPr="00FF430B" w:rsidRDefault="00312F05" w:rsidP="00F30D94">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119B34C" w14:textId="77777777" w:rsidR="00312F05" w:rsidRPr="00FF430B" w:rsidRDefault="00312F05" w:rsidP="00F30D94">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200305F"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4C641B"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9A95779"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0FB993"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97DE91" w14:textId="77777777" w:rsidR="00312F05" w:rsidRPr="00FF430B" w:rsidRDefault="00312F05" w:rsidP="00F30D94">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42266F"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C94E4A"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FCD17D1"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A1789D7"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3BFA4947"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4F0649" w14:textId="77777777" w:rsidR="00312F05" w:rsidRPr="00FF430B" w:rsidRDefault="00312F05" w:rsidP="00F30D94">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4B0D5BE"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04AED7"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B45F9E"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C537CC"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D1FBF7" w14:textId="77777777" w:rsidTr="00F30D9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BD9FD2A" w14:textId="77777777" w:rsidR="00312F05" w:rsidRPr="00FF430B" w:rsidRDefault="00312F05" w:rsidP="00F30D94">
            <w:pPr>
              <w:rPr>
                <w:rFonts w:eastAsia="PMingLiU"/>
                <w:b/>
                <w:lang w:val="ro-MD" w:eastAsia="zh-CN"/>
              </w:rPr>
            </w:pPr>
            <w:r w:rsidRPr="00FF430B">
              <w:rPr>
                <w:rFonts w:eastAsia="PMingLiU"/>
                <w:b/>
                <w:lang w:val="ro-MD" w:eastAsia="zh-CN"/>
              </w:rPr>
              <w:t>Total</w:t>
            </w:r>
          </w:p>
        </w:tc>
      </w:tr>
    </w:tbl>
    <w:p w14:paraId="46BC060D" w14:textId="77777777" w:rsidR="00312F05" w:rsidRPr="00FF430B" w:rsidRDefault="00312F05" w:rsidP="00312F05">
      <w:pPr>
        <w:tabs>
          <w:tab w:val="left" w:pos="567"/>
        </w:tabs>
        <w:jc w:val="both"/>
        <w:rPr>
          <w:lang w:val="ro-MD"/>
        </w:rPr>
      </w:pPr>
    </w:p>
    <w:p w14:paraId="3640F9F7" w14:textId="77777777" w:rsidR="00312F05" w:rsidRPr="00FF430B" w:rsidRDefault="00312F05" w:rsidP="00312F05">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75C23904"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71248D0"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53801EDD" w14:textId="77777777" w:rsidR="00312F05" w:rsidRPr="00FF430B" w:rsidRDefault="00312F05" w:rsidP="00312F05">
      <w:pPr>
        <w:pStyle w:val="a8"/>
        <w:tabs>
          <w:tab w:val="left" w:pos="567"/>
        </w:tabs>
        <w:rPr>
          <w:rFonts w:ascii="Times New Roman" w:hAnsi="Times New Roman"/>
          <w:szCs w:val="24"/>
          <w:lang w:val="ro-MD"/>
        </w:rPr>
      </w:pPr>
    </w:p>
    <w:p w14:paraId="752CF32D" w14:textId="77777777" w:rsidR="00312F05" w:rsidRPr="00FF430B" w:rsidRDefault="00312F05" w:rsidP="00312F05">
      <w:pPr>
        <w:pStyle w:val="a8"/>
        <w:tabs>
          <w:tab w:val="left" w:pos="567"/>
        </w:tabs>
        <w:rPr>
          <w:rFonts w:ascii="Times New Roman" w:hAnsi="Times New Roman"/>
          <w:szCs w:val="24"/>
          <w:lang w:val="ro-MD"/>
        </w:rPr>
      </w:pPr>
    </w:p>
    <w:p w14:paraId="5879FEF5" w14:textId="77777777" w:rsidR="00312F05" w:rsidRDefault="00312F05" w:rsidP="00312F05">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5B36CF59" w14:textId="77777777" w:rsidR="00312F05" w:rsidRPr="00FF430B" w:rsidRDefault="00312F05" w:rsidP="00312F05">
      <w:pPr>
        <w:pStyle w:val="a8"/>
        <w:tabs>
          <w:tab w:val="left" w:pos="567"/>
        </w:tabs>
        <w:rPr>
          <w:rFonts w:ascii="Times New Roman" w:hAnsi="Times New Roman"/>
          <w:i/>
          <w:szCs w:val="24"/>
          <w:lang w:val="ro-MD"/>
        </w:rPr>
        <w:sectPr w:rsidR="00312F05" w:rsidRPr="00FF430B" w:rsidSect="00837D1C">
          <w:footerReference w:type="first" r:id="rId17"/>
          <w:pgSz w:w="11906" w:h="16838" w:code="9"/>
          <w:pgMar w:top="426" w:right="1134" w:bottom="851" w:left="1276" w:header="720" w:footer="510" w:gutter="0"/>
          <w:cols w:space="720"/>
          <w:titlePg/>
          <w:docGrid w:linePitch="326"/>
        </w:sectPr>
      </w:pPr>
    </w:p>
    <w:p w14:paraId="47408CCB" w14:textId="77777777" w:rsidR="00312F05" w:rsidRPr="00FF430B" w:rsidRDefault="00312F05" w:rsidP="00312F05">
      <w:pPr>
        <w:pStyle w:val="a"/>
        <w:numPr>
          <w:ilvl w:val="0"/>
          <w:numId w:val="0"/>
        </w:numPr>
        <w:ind w:right="-1"/>
        <w:rPr>
          <w:i/>
          <w:lang w:val="ro-MD"/>
        </w:rPr>
      </w:pPr>
      <w:bookmarkStart w:id="47" w:name="_GoBack"/>
      <w:bookmarkEnd w:id="47"/>
    </w:p>
    <w:p w14:paraId="126615FA" w14:textId="77777777" w:rsidR="00312F05" w:rsidRDefault="00312F05" w:rsidP="00312F05">
      <w:pPr>
        <w:jc w:val="right"/>
        <w:rPr>
          <w:noProof w:val="0"/>
          <w:lang w:val="ro-MD"/>
        </w:rPr>
      </w:pPr>
    </w:p>
    <w:p w14:paraId="7165D436" w14:textId="77777777" w:rsidR="00312F05" w:rsidRDefault="00312F05" w:rsidP="00312F05">
      <w:pPr>
        <w:jc w:val="right"/>
        <w:rPr>
          <w:noProof w:val="0"/>
          <w:lang w:val="ro-MD"/>
        </w:rPr>
      </w:pPr>
    </w:p>
    <w:p w14:paraId="6A8B04E4" w14:textId="77777777" w:rsidR="00312F05" w:rsidRPr="00892FAB" w:rsidRDefault="00312F05" w:rsidP="00312F05">
      <w:pPr>
        <w:tabs>
          <w:tab w:val="left" w:pos="1260"/>
        </w:tabs>
        <w:ind w:firstLine="720"/>
        <w:contextualSpacing/>
        <w:jc w:val="right"/>
        <w:rPr>
          <w:b/>
          <w:noProof w:val="0"/>
          <w:lang w:val="en-US" w:eastAsia="ru-RU"/>
        </w:rPr>
      </w:pPr>
      <w:r w:rsidRPr="00892FAB">
        <w:rPr>
          <w:noProof w:val="0"/>
          <w:lang w:val="en-US" w:eastAsia="ru-RU"/>
        </w:rPr>
        <w:t>Anexa nr. 25</w:t>
      </w:r>
    </w:p>
    <w:p w14:paraId="7247809B" w14:textId="77777777" w:rsidR="00312F05" w:rsidRDefault="00312F05" w:rsidP="00312F05">
      <w:pPr>
        <w:tabs>
          <w:tab w:val="left" w:pos="1260"/>
        </w:tabs>
        <w:ind w:firstLine="720"/>
        <w:contextualSpacing/>
        <w:jc w:val="center"/>
        <w:rPr>
          <w:b/>
          <w:noProof w:val="0"/>
          <w:lang w:val="en-US" w:eastAsia="ru-RU"/>
        </w:rPr>
      </w:pPr>
    </w:p>
    <w:p w14:paraId="3C1DBC16" w14:textId="77777777" w:rsidR="00312F05" w:rsidRPr="00892FAB" w:rsidRDefault="00312F05" w:rsidP="00312F05">
      <w:pPr>
        <w:tabs>
          <w:tab w:val="left" w:pos="1260"/>
        </w:tabs>
        <w:ind w:firstLine="720"/>
        <w:contextualSpacing/>
        <w:jc w:val="center"/>
        <w:rPr>
          <w:b/>
          <w:noProof w:val="0"/>
          <w:lang w:val="en-US" w:eastAsia="ru-RU"/>
        </w:rPr>
      </w:pPr>
      <w:r w:rsidRPr="00892FAB">
        <w:rPr>
          <w:b/>
          <w:noProof w:val="0"/>
          <w:lang w:val="en-US" w:eastAsia="ru-RU"/>
        </w:rPr>
        <w:t>CONTRACT – MODEL</w:t>
      </w:r>
    </w:p>
    <w:p w14:paraId="5BC5628B" w14:textId="77777777" w:rsidR="00312F05" w:rsidRPr="00892FAB" w:rsidRDefault="00312F05" w:rsidP="00312F05">
      <w:pPr>
        <w:tabs>
          <w:tab w:val="left" w:pos="1260"/>
        </w:tabs>
        <w:ind w:firstLine="720"/>
        <w:contextualSpacing/>
        <w:jc w:val="center"/>
        <w:rPr>
          <w:b/>
          <w:caps/>
          <w:noProof w:val="0"/>
          <w:lang w:val="en-US" w:eastAsia="ru-RU"/>
        </w:rPr>
      </w:pPr>
    </w:p>
    <w:p w14:paraId="3E62646F" w14:textId="77777777" w:rsidR="00312F05" w:rsidRPr="00892FAB" w:rsidRDefault="00312F05" w:rsidP="00312F05">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5FB3CC6A" w14:textId="77777777" w:rsidR="00312F05" w:rsidRPr="00892FAB" w:rsidRDefault="00312F05" w:rsidP="00312F05">
      <w:pPr>
        <w:tabs>
          <w:tab w:val="left" w:pos="1260"/>
        </w:tabs>
        <w:ind w:firstLine="720"/>
        <w:contextualSpacing/>
        <w:jc w:val="both"/>
        <w:rPr>
          <w:noProof w:val="0"/>
          <w:lang w:eastAsia="ru-RU"/>
        </w:rPr>
      </w:pPr>
    </w:p>
    <w:p w14:paraId="0FB5F366" w14:textId="77777777" w:rsidR="00312F05" w:rsidRPr="00892FAB" w:rsidRDefault="00312F05" w:rsidP="004E6B8B">
      <w:pPr>
        <w:numPr>
          <w:ilvl w:val="0"/>
          <w:numId w:val="27"/>
        </w:numPr>
        <w:tabs>
          <w:tab w:val="left" w:pos="540"/>
        </w:tabs>
        <w:ind w:left="0" w:firstLine="0"/>
        <w:contextualSpacing/>
        <w:jc w:val="center"/>
        <w:rPr>
          <w:b/>
          <w:noProof w:val="0"/>
          <w:lang w:eastAsia="ru-RU"/>
        </w:rPr>
      </w:pPr>
      <w:r w:rsidRPr="00892FAB">
        <w:rPr>
          <w:b/>
          <w:noProof w:val="0"/>
          <w:lang w:eastAsia="ru-RU"/>
        </w:rPr>
        <w:t>PARTEA GENERALĂ</w:t>
      </w:r>
    </w:p>
    <w:p w14:paraId="52475151" w14:textId="77777777" w:rsidR="00312F05" w:rsidRPr="00892FAB" w:rsidRDefault="00312F05" w:rsidP="00312F05">
      <w:pPr>
        <w:tabs>
          <w:tab w:val="left" w:pos="540"/>
        </w:tabs>
        <w:contextualSpacing/>
        <w:jc w:val="center"/>
        <w:rPr>
          <w:i/>
          <w:noProof w:val="0"/>
          <w:sz w:val="20"/>
          <w:szCs w:val="20"/>
          <w:lang w:eastAsia="ru-RU"/>
        </w:rPr>
      </w:pPr>
      <w:r w:rsidRPr="00892FAB">
        <w:rPr>
          <w:i/>
          <w:noProof w:val="0"/>
          <w:sz w:val="20"/>
          <w:szCs w:val="20"/>
          <w:lang w:eastAsia="ru-RU"/>
        </w:rPr>
        <w:t>(OBLIGATORIE)</w:t>
      </w:r>
    </w:p>
    <w:p w14:paraId="15077249" w14:textId="77777777" w:rsidR="00312F05" w:rsidRPr="00892FAB" w:rsidRDefault="00312F05" w:rsidP="00312F05">
      <w:pPr>
        <w:tabs>
          <w:tab w:val="left" w:pos="540"/>
        </w:tabs>
        <w:contextualSpacing/>
        <w:jc w:val="both"/>
        <w:rPr>
          <w:i/>
          <w:noProof w:val="0"/>
          <w:lang w:eastAsia="ru-RU"/>
        </w:rPr>
      </w:pPr>
    </w:p>
    <w:p w14:paraId="59B81689" w14:textId="77777777" w:rsidR="00312F05" w:rsidRPr="00892FAB" w:rsidRDefault="00312F05" w:rsidP="00312F05">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4"/>
        <w:gridCol w:w="4642"/>
      </w:tblGrid>
      <w:tr w:rsidR="00312F05" w:rsidRPr="00892FAB" w14:paraId="56DD70B2" w14:textId="77777777" w:rsidTr="00F30D94">
        <w:tc>
          <w:tcPr>
            <w:tcW w:w="2553" w:type="pct"/>
          </w:tcPr>
          <w:p w14:paraId="06457292" w14:textId="77777777" w:rsidR="00312F05" w:rsidRPr="00892FAB" w:rsidRDefault="00312F05" w:rsidP="00F30D94">
            <w:pPr>
              <w:tabs>
                <w:tab w:val="left" w:pos="360"/>
              </w:tabs>
              <w:jc w:val="both"/>
              <w:rPr>
                <w:b/>
                <w:noProof w:val="0"/>
                <w:lang w:val="ru-RU" w:eastAsia="ru-RU"/>
              </w:rPr>
            </w:pPr>
            <w:r w:rsidRPr="00892FAB">
              <w:rPr>
                <w:b/>
                <w:noProof w:val="0"/>
                <w:lang w:val="ru-RU" w:eastAsia="ru-RU"/>
              </w:rPr>
              <w:t>Beneficiar</w:t>
            </w:r>
          </w:p>
        </w:tc>
        <w:tc>
          <w:tcPr>
            <w:tcW w:w="2447" w:type="pct"/>
          </w:tcPr>
          <w:p w14:paraId="3148F4A0" w14:textId="77777777" w:rsidR="00312F05" w:rsidRPr="00892FAB" w:rsidRDefault="00312F05" w:rsidP="00F30D94">
            <w:pPr>
              <w:tabs>
                <w:tab w:val="left" w:pos="360"/>
              </w:tabs>
              <w:jc w:val="both"/>
              <w:rPr>
                <w:b/>
                <w:noProof w:val="0"/>
                <w:lang w:val="ru-RU" w:eastAsia="ru-RU"/>
              </w:rPr>
            </w:pPr>
            <w:r w:rsidRPr="00892FAB">
              <w:rPr>
                <w:b/>
                <w:noProof w:val="0"/>
                <w:lang w:val="ru-RU" w:eastAsia="ru-RU"/>
              </w:rPr>
              <w:t>Antreprenor</w:t>
            </w:r>
          </w:p>
        </w:tc>
      </w:tr>
      <w:tr w:rsidR="00312F05" w:rsidRPr="00892FAB" w14:paraId="42E427C2" w14:textId="77777777" w:rsidTr="00F30D94">
        <w:tc>
          <w:tcPr>
            <w:tcW w:w="2553" w:type="pct"/>
          </w:tcPr>
          <w:p w14:paraId="08393CF3"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16E3F96A"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5D6058F" w14:textId="77777777" w:rsidR="00312F05" w:rsidRPr="00892FAB" w:rsidRDefault="00312F05" w:rsidP="00312F05">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312F05" w:rsidRPr="00892FAB" w14:paraId="6746D5A2" w14:textId="77777777" w:rsidTr="00F30D94">
        <w:trPr>
          <w:trHeight w:val="697"/>
        </w:trPr>
        <w:tc>
          <w:tcPr>
            <w:tcW w:w="9540" w:type="dxa"/>
            <w:vAlign w:val="center"/>
          </w:tcPr>
          <w:p w14:paraId="3EA00EC0" w14:textId="77777777" w:rsidR="00312F05" w:rsidRPr="00892FAB" w:rsidRDefault="00312F05" w:rsidP="00F30D94">
            <w:pPr>
              <w:tabs>
                <w:tab w:val="left" w:pos="360"/>
              </w:tabs>
              <w:jc w:val="both"/>
              <w:rPr>
                <w:noProof w:val="0"/>
                <w:lang w:val="en-US" w:eastAsia="ru-RU"/>
              </w:rPr>
            </w:pPr>
          </w:p>
          <w:p w14:paraId="1D62A063" w14:textId="77777777" w:rsidR="00312F05" w:rsidRPr="00892FAB" w:rsidRDefault="00312F05" w:rsidP="00F30D94">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6BAFB820" w14:textId="77777777" w:rsidR="00312F05" w:rsidRPr="00892FAB" w:rsidRDefault="00312F05" w:rsidP="00F30D94">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F378C60" w14:textId="77777777" w:rsidR="00312F05" w:rsidRPr="00892FAB" w:rsidRDefault="00312F05" w:rsidP="00F30D94">
            <w:pPr>
              <w:tabs>
                <w:tab w:val="left" w:pos="360"/>
              </w:tabs>
              <w:jc w:val="both"/>
              <w:rPr>
                <w:noProof w:val="0"/>
                <w:lang w:val="en-US" w:eastAsia="ru-RU"/>
              </w:rPr>
            </w:pPr>
          </w:p>
          <w:p w14:paraId="21111652" w14:textId="77777777" w:rsidR="00312F05" w:rsidRPr="00892FAB" w:rsidRDefault="00312F05" w:rsidP="00F30D94">
            <w:pPr>
              <w:tabs>
                <w:tab w:val="left" w:pos="525"/>
                <w:tab w:val="left" w:pos="567"/>
              </w:tabs>
              <w:ind w:left="-15"/>
              <w:jc w:val="both"/>
              <w:rPr>
                <w:b/>
                <w:noProof w:val="0"/>
                <w:lang w:val="en-US" w:eastAsia="ru-RU"/>
              </w:rPr>
            </w:pPr>
            <w:r w:rsidRPr="00892FAB">
              <w:rPr>
                <w:b/>
                <w:noProof w:val="0"/>
                <w:lang w:val="en-US" w:eastAsia="ru-RU"/>
              </w:rPr>
              <w:t>2. DOCUMENTELE CONTRACTULUI</w:t>
            </w:r>
          </w:p>
          <w:p w14:paraId="2791FA4B" w14:textId="77777777" w:rsidR="00312F05" w:rsidRPr="00892FAB" w:rsidRDefault="00312F05" w:rsidP="00F30D94">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263BD30F"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601CA8AF"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4680314B"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r w:rsidRPr="00892FAB">
              <w:rPr>
                <w:noProof w:val="0"/>
                <w:lang w:val="ru-RU" w:eastAsia="ru-RU"/>
              </w:rPr>
              <w:t>Caietul de sarcini;</w:t>
            </w:r>
          </w:p>
          <w:p w14:paraId="3EEFDD6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30E1D2D"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1F820FE1"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5BA7FDF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56C77ED1" w14:textId="77777777" w:rsidR="00312F05" w:rsidRPr="00892FAB" w:rsidRDefault="00312F05" w:rsidP="00F30D94">
            <w:pPr>
              <w:tabs>
                <w:tab w:val="left" w:pos="360"/>
              </w:tabs>
              <w:ind w:left="1530"/>
              <w:contextualSpacing/>
              <w:jc w:val="both"/>
              <w:rPr>
                <w:noProof w:val="0"/>
                <w:lang w:val="en-US" w:eastAsia="ru-RU"/>
              </w:rPr>
            </w:pPr>
          </w:p>
          <w:p w14:paraId="3E5902B3" w14:textId="77777777" w:rsidR="00312F05" w:rsidRPr="00892FAB" w:rsidRDefault="00312F05" w:rsidP="00F30D94">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7C960A5" w14:textId="77777777" w:rsidR="00312F05" w:rsidRPr="00892FAB" w:rsidRDefault="00312F05" w:rsidP="00F30D94">
            <w:pPr>
              <w:jc w:val="both"/>
              <w:rPr>
                <w:noProof w:val="0"/>
                <w:lang w:val="en-US" w:eastAsia="ru-RU"/>
              </w:rPr>
            </w:pPr>
            <w:r w:rsidRPr="00892FAB">
              <w:rPr>
                <w:noProof w:val="0"/>
                <w:lang w:val="en-US" w:eastAsia="ru-RU"/>
              </w:rPr>
              <w:t>3.1. Prețul lucrărilor, ce reprezintă obiectul prezentului contract, este stabilit în lei MDL.</w:t>
            </w:r>
          </w:p>
          <w:p w14:paraId="038D8F0F" w14:textId="77777777" w:rsidR="00312F05" w:rsidRPr="00892FAB" w:rsidRDefault="00312F05" w:rsidP="00F30D94">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8B5E254" w14:textId="77777777" w:rsidR="00312F05" w:rsidRPr="00892FAB" w:rsidRDefault="00312F05" w:rsidP="00F30D94">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24B88CFB" w14:textId="77777777" w:rsidR="00312F05" w:rsidRPr="00892FAB" w:rsidRDefault="00312F05" w:rsidP="00F30D94">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57053234" w14:textId="77777777" w:rsidR="00312F05" w:rsidRPr="00892FAB" w:rsidRDefault="00312F05" w:rsidP="00F30D94">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7D63D77E" w14:textId="77777777" w:rsidR="00312F05" w:rsidRPr="00892FAB" w:rsidRDefault="00312F05" w:rsidP="00F30D94">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7A4EFE79" w14:textId="77777777" w:rsidR="00312F05" w:rsidRPr="00892FAB" w:rsidRDefault="00312F05" w:rsidP="00F30D94">
            <w:pPr>
              <w:jc w:val="both"/>
              <w:rPr>
                <w:noProof w:val="0"/>
                <w:lang w:val="en-US" w:eastAsia="ru-RU"/>
              </w:rPr>
            </w:pPr>
          </w:p>
          <w:p w14:paraId="438551FB"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4. DURATA DE EXECUȚIE</w:t>
            </w:r>
          </w:p>
          <w:p w14:paraId="6CA6E4EB"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59A90A4C"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4FCFA6C" w14:textId="77777777" w:rsidR="00312F05" w:rsidRPr="00892FAB" w:rsidRDefault="00312F05" w:rsidP="00F30D94">
            <w:pPr>
              <w:jc w:val="both"/>
              <w:rPr>
                <w:noProof w:val="0"/>
                <w:lang w:eastAsia="ru-RU"/>
              </w:rPr>
            </w:pPr>
            <w:r w:rsidRPr="00892FAB">
              <w:rPr>
                <w:noProof w:val="0"/>
                <w:lang w:eastAsia="ru-RU"/>
              </w:rPr>
              <w:t>- obținerea autorizației de construire de către Beneficiar;</w:t>
            </w:r>
          </w:p>
          <w:p w14:paraId="381FE1E5" w14:textId="77777777" w:rsidR="00312F05" w:rsidRPr="00892FAB" w:rsidRDefault="00312F05" w:rsidP="00F30D94">
            <w:pPr>
              <w:jc w:val="both"/>
              <w:rPr>
                <w:noProof w:val="0"/>
                <w:lang w:eastAsia="ru-RU"/>
              </w:rPr>
            </w:pPr>
            <w:r w:rsidRPr="00892FAB">
              <w:rPr>
                <w:noProof w:val="0"/>
                <w:lang w:eastAsia="ru-RU"/>
              </w:rPr>
              <w:t>- constituirea garanției de bună execuție a contractului;</w:t>
            </w:r>
          </w:p>
          <w:p w14:paraId="3A29CDCE" w14:textId="77777777" w:rsidR="00312F05" w:rsidRPr="00892FAB" w:rsidRDefault="00312F05" w:rsidP="00F30D94">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70C939D7" w14:textId="77777777" w:rsidR="00312F05" w:rsidRPr="00892FAB" w:rsidRDefault="00312F05" w:rsidP="00F30D94">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72BCDD6C" w14:textId="77777777" w:rsidR="00312F05" w:rsidRPr="00892FAB" w:rsidRDefault="00312F05" w:rsidP="00F30D94">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52875CDD" w14:textId="77777777" w:rsidR="00312F05" w:rsidRPr="00892FAB" w:rsidRDefault="00312F05" w:rsidP="00F30D94">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2E026207" w14:textId="77777777" w:rsidR="00312F05" w:rsidRPr="00892FAB" w:rsidRDefault="00312F05" w:rsidP="00F30D94">
            <w:pPr>
              <w:tabs>
                <w:tab w:val="left" w:pos="1276"/>
              </w:tabs>
              <w:jc w:val="both"/>
              <w:rPr>
                <w:noProof w:val="0"/>
                <w:lang w:val="en-US" w:eastAsia="ru-RU"/>
              </w:rPr>
            </w:pPr>
            <w:r w:rsidRPr="00892FAB">
              <w:rPr>
                <w:noProof w:val="0"/>
                <w:lang w:val="en-US" w:eastAsia="ru-RU"/>
              </w:rPr>
              <w:t>a) generate de Beneficiar;</w:t>
            </w:r>
          </w:p>
          <w:p w14:paraId="2C7774EB" w14:textId="77777777" w:rsidR="00312F05" w:rsidRPr="00892FAB" w:rsidRDefault="00312F05" w:rsidP="00F30D94">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7DCD350F" w14:textId="77777777" w:rsidR="00312F05" w:rsidRPr="00892FAB" w:rsidRDefault="00312F05" w:rsidP="00F30D94">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44796A8C" w14:textId="77777777" w:rsidR="00312F05" w:rsidRPr="00892FAB" w:rsidRDefault="00312F05" w:rsidP="00F30D94">
            <w:pPr>
              <w:tabs>
                <w:tab w:val="left" w:pos="1276"/>
              </w:tabs>
              <w:jc w:val="both"/>
              <w:rPr>
                <w:noProof w:val="0"/>
                <w:lang w:val="en-US" w:eastAsia="ru-RU"/>
              </w:rPr>
            </w:pPr>
            <w:r w:rsidRPr="00892FAB">
              <w:rPr>
                <w:noProof w:val="0"/>
                <w:lang w:val="en-US" w:eastAsia="ru-RU"/>
              </w:rPr>
              <w:t>d) calamităţilor naturale recunoscute de autoritatea legală.</w:t>
            </w:r>
          </w:p>
          <w:p w14:paraId="00F95E7F" w14:textId="77777777" w:rsidR="00312F05" w:rsidRPr="00892FAB" w:rsidRDefault="00312F05" w:rsidP="00F30D94">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9AAD53F" w14:textId="77777777" w:rsidR="00312F05" w:rsidRPr="00892FAB" w:rsidRDefault="00312F05" w:rsidP="00F30D94">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29C3CB0C" w14:textId="77777777" w:rsidR="00312F05" w:rsidRPr="00892FAB" w:rsidRDefault="00312F05" w:rsidP="00F30D94">
            <w:pPr>
              <w:tabs>
                <w:tab w:val="left" w:pos="360"/>
              </w:tabs>
              <w:jc w:val="both"/>
              <w:rPr>
                <w:noProof w:val="0"/>
                <w:lang w:val="en-US" w:eastAsia="ru-RU"/>
              </w:rPr>
            </w:pPr>
          </w:p>
          <w:p w14:paraId="575165CC"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5. RECEPŢIA LUCRĂRILOR DE EXECUŢIE</w:t>
            </w:r>
          </w:p>
          <w:p w14:paraId="68BB262A" w14:textId="77777777" w:rsidR="00312F05" w:rsidRPr="00892FAB" w:rsidRDefault="00312F05" w:rsidP="00F30D94">
            <w:pPr>
              <w:tabs>
                <w:tab w:val="left" w:pos="567"/>
              </w:tabs>
              <w:jc w:val="both"/>
              <w:rPr>
                <w:noProof w:val="0"/>
                <w:lang w:val="en-US" w:eastAsia="ru-RU"/>
              </w:rPr>
            </w:pPr>
            <w:r w:rsidRPr="00892FAB">
              <w:rPr>
                <w:noProof w:val="0"/>
                <w:lang w:val="en-US" w:eastAsia="ru-RU"/>
              </w:rPr>
              <w:t>5.1. Terminarea lucrărilor</w:t>
            </w:r>
          </w:p>
          <w:p w14:paraId="6EB3F80A" w14:textId="77777777" w:rsidR="00312F05" w:rsidRPr="00892FAB" w:rsidRDefault="00312F05" w:rsidP="00F30D94">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093F8F39" w14:textId="77777777" w:rsidR="00312F05" w:rsidRPr="00892FAB" w:rsidRDefault="00312F05" w:rsidP="00F30D94">
            <w:pPr>
              <w:tabs>
                <w:tab w:val="left" w:pos="567"/>
              </w:tabs>
              <w:jc w:val="both"/>
              <w:rPr>
                <w:noProof w:val="0"/>
                <w:lang w:val="en-US" w:eastAsia="ru-RU"/>
              </w:rPr>
            </w:pPr>
            <w:r w:rsidRPr="00892FAB">
              <w:rPr>
                <w:noProof w:val="0"/>
                <w:lang w:val="en-US" w:eastAsia="ru-RU"/>
              </w:rPr>
              <w:t>5.2. Înştiinţarea de Recepţie</w:t>
            </w:r>
          </w:p>
          <w:p w14:paraId="66662D49" w14:textId="77777777" w:rsidR="00312F05" w:rsidRPr="00892FAB" w:rsidRDefault="00312F05" w:rsidP="00F30D94">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8E43078" w14:textId="77777777" w:rsidR="00312F05" w:rsidRPr="00892FAB" w:rsidRDefault="00312F05" w:rsidP="00F30D94">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5245B7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5.2.3. Comisia de recepţie are obligaţia de a constata executarea completă a tuturor lucrărilor prevăzute în prezentul contract, prin corelarea prevederilor acestuia cu documentaţia de execuţie </w:t>
            </w:r>
            <w:r w:rsidRPr="00892FAB">
              <w:rPr>
                <w:noProof w:val="0"/>
                <w:lang w:val="en-US" w:eastAsia="ru-RU"/>
              </w:rPr>
              <w:lastRenderedPageBreak/>
              <w:t>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3ED59F0D" w14:textId="77777777" w:rsidR="00312F05" w:rsidRPr="00892FAB" w:rsidRDefault="00312F05" w:rsidP="00F30D94">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24437FC1" w14:textId="77777777" w:rsidR="00312F05" w:rsidRPr="00892FAB" w:rsidRDefault="00312F05" w:rsidP="00F30D94">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C88D44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38444E02" w14:textId="77777777" w:rsidR="00312F05" w:rsidRPr="00892FAB" w:rsidRDefault="00312F05" w:rsidP="00F30D94">
            <w:pPr>
              <w:tabs>
                <w:tab w:val="left" w:pos="567"/>
              </w:tabs>
              <w:jc w:val="both"/>
              <w:rPr>
                <w:noProof w:val="0"/>
                <w:lang w:val="en-US" w:eastAsia="ru-RU"/>
              </w:rPr>
            </w:pPr>
          </w:p>
          <w:p w14:paraId="2F716EA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6. REMEDIEREA DEFECTELOR</w:t>
            </w:r>
          </w:p>
          <w:p w14:paraId="2DADF067" w14:textId="77777777" w:rsidR="00312F05" w:rsidRPr="00892FAB" w:rsidRDefault="00312F05" w:rsidP="00F30D94">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04EC7810" w14:textId="77777777" w:rsidR="00312F05" w:rsidRPr="00892FAB" w:rsidRDefault="00312F05" w:rsidP="00F30D94">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7EC6ACB7" w14:textId="77777777" w:rsidR="00312F05" w:rsidRPr="00892FAB" w:rsidRDefault="00312F05" w:rsidP="00F30D94">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26DCDD72" w14:textId="77777777" w:rsidR="00312F05" w:rsidRPr="00892FAB" w:rsidRDefault="00312F05" w:rsidP="00F30D94">
            <w:pPr>
              <w:tabs>
                <w:tab w:val="left" w:pos="567"/>
              </w:tabs>
              <w:jc w:val="both"/>
              <w:rPr>
                <w:noProof w:val="0"/>
                <w:lang w:val="en-US" w:eastAsia="ru-RU"/>
              </w:rPr>
            </w:pPr>
          </w:p>
          <w:p w14:paraId="022826B9" w14:textId="77777777" w:rsidR="00312F05" w:rsidRPr="00892FAB" w:rsidRDefault="00312F05" w:rsidP="00F30D94">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962458C"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2A12EA7F"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2BAE46D"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46D9FEB7"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340D9982" w14:textId="77777777" w:rsidR="00312F05" w:rsidRPr="00892FAB" w:rsidRDefault="00312F05" w:rsidP="00F30D94">
            <w:pPr>
              <w:tabs>
                <w:tab w:val="left" w:pos="1276"/>
              </w:tabs>
              <w:jc w:val="both"/>
              <w:rPr>
                <w:noProof w:val="0"/>
                <w:lang w:val="en-US" w:eastAsia="ru-RU"/>
              </w:rPr>
            </w:pPr>
            <w:r w:rsidRPr="00892FAB">
              <w:rPr>
                <w:noProof w:val="0"/>
                <w:lang w:val="en-US" w:eastAsia="ru-RU"/>
              </w:rPr>
              <w:t>a) un exemplar rămâne la dispoziţia Antreprenorului,</w:t>
            </w:r>
          </w:p>
          <w:p w14:paraId="08C6E0B4" w14:textId="77777777" w:rsidR="00312F05" w:rsidRPr="00892FAB" w:rsidRDefault="00312F05" w:rsidP="00F30D94">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50A7100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341E2CE4"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04ACEC9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78FD1473" w14:textId="77777777" w:rsidR="00312F05" w:rsidRPr="00892FAB" w:rsidRDefault="00312F05" w:rsidP="00F30D94">
            <w:pPr>
              <w:tabs>
                <w:tab w:val="left" w:pos="1276"/>
              </w:tabs>
              <w:jc w:val="both"/>
              <w:rPr>
                <w:noProof w:val="0"/>
                <w:lang w:val="en-US" w:eastAsia="ru-RU"/>
              </w:rPr>
            </w:pPr>
            <w:r w:rsidRPr="00892FAB">
              <w:rPr>
                <w:noProof w:val="0"/>
                <w:lang w:val="en-US" w:eastAsia="ru-RU"/>
              </w:rPr>
              <w:lastRenderedPageBreak/>
              <w:t xml:space="preserve">7.8. La lucrările la care se fac încercări, se consideră calitatea probei îndeplinită atâta timp cât rezultatele se înscriu în limitele admise prin reglementările tehnice. </w:t>
            </w:r>
          </w:p>
          <w:p w14:paraId="20067771" w14:textId="77777777" w:rsidR="00312F05" w:rsidRPr="00892FAB" w:rsidRDefault="00312F05" w:rsidP="00F30D94">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320E0AD" w14:textId="77777777" w:rsidR="00312F05" w:rsidRPr="00892FAB" w:rsidRDefault="00312F05" w:rsidP="00F30D94">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F58104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4075864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77AD2FC0"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4A0DD06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0F01292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A93C0CA"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5157CB24" w14:textId="77777777" w:rsidR="00312F05" w:rsidRPr="00892FAB" w:rsidRDefault="00312F05" w:rsidP="004E6B8B">
            <w:pPr>
              <w:numPr>
                <w:ilvl w:val="0"/>
                <w:numId w:val="28"/>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3019020A" w14:textId="77777777" w:rsidR="00312F05" w:rsidRPr="00892FAB" w:rsidRDefault="00312F05" w:rsidP="004E6B8B">
            <w:pPr>
              <w:numPr>
                <w:ilvl w:val="0"/>
                <w:numId w:val="28"/>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4A700AEE" w14:textId="77777777" w:rsidR="00312F05" w:rsidRPr="00892FAB" w:rsidRDefault="00312F05" w:rsidP="004E6B8B">
            <w:pPr>
              <w:numPr>
                <w:ilvl w:val="0"/>
                <w:numId w:val="28"/>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4760295F"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F200457"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1A536DDA"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0DA9FB6C"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D1F0CB0" w14:textId="77777777" w:rsidR="00312F05" w:rsidRPr="00892FAB" w:rsidRDefault="00312F05" w:rsidP="00F30D94">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B36AD74" w14:textId="77777777" w:rsidR="00312F05" w:rsidRPr="00892FAB" w:rsidRDefault="00312F05" w:rsidP="00F30D94">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3BA91C19" w14:textId="77777777" w:rsidR="00312F05" w:rsidRPr="00892FAB" w:rsidRDefault="00312F05" w:rsidP="00F30D94">
            <w:pPr>
              <w:tabs>
                <w:tab w:val="left" w:pos="525"/>
              </w:tabs>
              <w:jc w:val="both"/>
              <w:rPr>
                <w:noProof w:val="0"/>
                <w:lang w:val="en-US" w:eastAsia="ru-RU"/>
              </w:rPr>
            </w:pPr>
          </w:p>
          <w:p w14:paraId="61A7C69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8. MODIFICĂRI</w:t>
            </w:r>
          </w:p>
          <w:p w14:paraId="7C79A08F" w14:textId="77777777" w:rsidR="00312F05" w:rsidRPr="00892FAB" w:rsidRDefault="00312F05" w:rsidP="00F30D94">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61117FC3" w14:textId="77777777" w:rsidR="00312F05" w:rsidRPr="00892FAB" w:rsidRDefault="00312F05" w:rsidP="00F30D94">
            <w:pPr>
              <w:tabs>
                <w:tab w:val="left" w:pos="360"/>
              </w:tabs>
              <w:jc w:val="both"/>
              <w:rPr>
                <w:noProof w:val="0"/>
                <w:lang w:val="en-US" w:eastAsia="ru-RU"/>
              </w:rPr>
            </w:pPr>
          </w:p>
          <w:p w14:paraId="775F58BE" w14:textId="77777777" w:rsidR="00312F05" w:rsidRPr="00892FAB" w:rsidRDefault="00312F05" w:rsidP="00F30D94">
            <w:pPr>
              <w:tabs>
                <w:tab w:val="left" w:pos="360"/>
              </w:tabs>
              <w:jc w:val="both"/>
              <w:rPr>
                <w:noProof w:val="0"/>
                <w:lang w:val="en-US" w:eastAsia="ru-RU"/>
              </w:rPr>
            </w:pPr>
            <w:r w:rsidRPr="00892FAB">
              <w:rPr>
                <w:b/>
                <w:noProof w:val="0"/>
                <w:lang w:val="en-US" w:eastAsia="ru-RU"/>
              </w:rPr>
              <w:t>9. AJUSTAREA PREŢULUI CONTRACTULUI</w:t>
            </w:r>
          </w:p>
          <w:p w14:paraId="1FDC695C" w14:textId="77777777" w:rsidR="00312F05" w:rsidRPr="00892FAB" w:rsidRDefault="00312F05" w:rsidP="00F30D94">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65C2BD78" w14:textId="77777777" w:rsidR="00312F05" w:rsidRPr="00892FAB" w:rsidRDefault="00312F05" w:rsidP="00F30D94">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AEB96A2" w14:textId="77777777" w:rsidR="00312F05" w:rsidRPr="00892FAB" w:rsidRDefault="00312F05" w:rsidP="00F30D94">
            <w:pPr>
              <w:tabs>
                <w:tab w:val="left" w:pos="360"/>
              </w:tabs>
              <w:jc w:val="both"/>
              <w:rPr>
                <w:noProof w:val="0"/>
                <w:lang w:val="en-US" w:eastAsia="ru-RU"/>
              </w:rPr>
            </w:pPr>
          </w:p>
          <w:p w14:paraId="3AFEB039" w14:textId="77777777" w:rsidR="00312F05" w:rsidRPr="00892FAB" w:rsidRDefault="00312F05" w:rsidP="00F30D94">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7BB5FC9" w14:textId="77777777" w:rsidR="00312F05" w:rsidRPr="00892FAB" w:rsidRDefault="00312F05" w:rsidP="00F30D94">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4A567D22"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730B5664" w14:textId="77777777" w:rsidR="00312F05" w:rsidRPr="00892FAB" w:rsidRDefault="00312F05" w:rsidP="00F30D94">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4FE40C1"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7906DA7E"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16F8FE53" w14:textId="77777777" w:rsidR="00312F05" w:rsidRPr="00892FAB" w:rsidRDefault="00312F05" w:rsidP="00F30D94">
            <w:pPr>
              <w:tabs>
                <w:tab w:val="left" w:pos="4365"/>
              </w:tabs>
              <w:jc w:val="both"/>
              <w:rPr>
                <w:b/>
                <w:noProof w:val="0"/>
                <w:lang w:val="en-US" w:eastAsia="ru-RU"/>
              </w:rPr>
            </w:pPr>
          </w:p>
          <w:p w14:paraId="69417504" w14:textId="77777777" w:rsidR="00312F05" w:rsidRPr="00892FAB" w:rsidRDefault="00312F05" w:rsidP="00F30D94">
            <w:pPr>
              <w:tabs>
                <w:tab w:val="left" w:pos="4365"/>
              </w:tabs>
              <w:jc w:val="both"/>
              <w:rPr>
                <w:noProof w:val="0"/>
                <w:lang w:val="en-US" w:eastAsia="ru-RU"/>
              </w:rPr>
            </w:pPr>
            <w:r w:rsidRPr="00892FAB">
              <w:rPr>
                <w:b/>
                <w:noProof w:val="0"/>
                <w:lang w:val="en-US" w:eastAsia="ru-RU"/>
              </w:rPr>
              <w:t>11. FORȚA DE MUNCĂ</w:t>
            </w:r>
          </w:p>
          <w:p w14:paraId="0F330382" w14:textId="77777777" w:rsidR="00312F05" w:rsidRPr="00892FAB" w:rsidRDefault="00312F05" w:rsidP="00F30D94">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331A38AA" w14:textId="77777777" w:rsidR="00312F05" w:rsidRPr="00892FAB" w:rsidRDefault="00312F05" w:rsidP="00F30D94">
            <w:pPr>
              <w:tabs>
                <w:tab w:val="left" w:pos="795"/>
              </w:tabs>
              <w:ind w:left="-15"/>
              <w:contextualSpacing/>
              <w:jc w:val="both"/>
              <w:rPr>
                <w:noProof w:val="0"/>
                <w:lang w:val="en-US" w:eastAsia="ru-RU"/>
              </w:rPr>
            </w:pPr>
          </w:p>
          <w:p w14:paraId="0FFCB292" w14:textId="77777777" w:rsidR="00312F05" w:rsidRPr="00892FAB" w:rsidRDefault="00312F05" w:rsidP="00F30D94">
            <w:pPr>
              <w:tabs>
                <w:tab w:val="left" w:pos="795"/>
              </w:tabs>
              <w:jc w:val="both"/>
              <w:rPr>
                <w:noProof w:val="0"/>
                <w:lang w:val="en-US" w:eastAsia="ru-RU"/>
              </w:rPr>
            </w:pPr>
            <w:r w:rsidRPr="00892FAB">
              <w:rPr>
                <w:b/>
                <w:noProof w:val="0"/>
                <w:lang w:val="en-US" w:eastAsia="ru-RU"/>
              </w:rPr>
              <w:t>12. MATERIALELE ŞI EXECUŢIA LUCRĂRILOR</w:t>
            </w:r>
          </w:p>
          <w:p w14:paraId="6C5B3239"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01A2B4D7"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5A004098"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56BAF2A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5CFC5B31" w14:textId="77777777" w:rsidR="00312F05" w:rsidRPr="00892FAB" w:rsidRDefault="00312F05" w:rsidP="00F30D94">
            <w:pPr>
              <w:tabs>
                <w:tab w:val="left" w:pos="284"/>
              </w:tabs>
              <w:jc w:val="both"/>
              <w:rPr>
                <w:noProof w:val="0"/>
                <w:lang w:val="en-US" w:eastAsia="ru-RU"/>
              </w:rPr>
            </w:pPr>
            <w:r w:rsidRPr="00892FAB">
              <w:rPr>
                <w:noProof w:val="0"/>
                <w:lang w:val="en-US" w:eastAsia="ru-RU"/>
              </w:rPr>
              <w:lastRenderedPageBreak/>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843552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2A2741D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3F14B7AE" w14:textId="77777777" w:rsidR="00312F05" w:rsidRPr="00892FAB" w:rsidRDefault="00312F05" w:rsidP="00F30D94">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18D7765D" w14:textId="77777777" w:rsidR="00312F05" w:rsidRPr="00892FAB" w:rsidRDefault="00312F05" w:rsidP="00F30D94">
            <w:pPr>
              <w:tabs>
                <w:tab w:val="left" w:pos="360"/>
              </w:tabs>
              <w:jc w:val="both"/>
              <w:rPr>
                <w:noProof w:val="0"/>
                <w:lang w:val="en-US" w:eastAsia="ru-RU"/>
              </w:rPr>
            </w:pPr>
          </w:p>
          <w:p w14:paraId="1CE493B2" w14:textId="77777777" w:rsidR="00312F05" w:rsidRPr="00892FAB" w:rsidRDefault="00312F05" w:rsidP="00F30D94">
            <w:pPr>
              <w:tabs>
                <w:tab w:val="left" w:pos="525"/>
              </w:tabs>
              <w:jc w:val="both"/>
              <w:rPr>
                <w:noProof w:val="0"/>
                <w:lang w:val="en-US" w:eastAsia="ru-RU"/>
              </w:rPr>
            </w:pPr>
            <w:r w:rsidRPr="00892FAB">
              <w:rPr>
                <w:b/>
                <w:noProof w:val="0"/>
                <w:lang w:val="en-US" w:eastAsia="ru-RU"/>
              </w:rPr>
              <w:t>13. PERIOADA DE GARANŢIE ŞI REMEDIERI ÎN PERIOADA DE GARANŢIE</w:t>
            </w:r>
          </w:p>
          <w:p w14:paraId="0802D93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7053429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52E2BCA" w14:textId="77777777" w:rsidR="00312F05" w:rsidRPr="00892FAB" w:rsidRDefault="00312F05" w:rsidP="00F30D94">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752C053" w14:textId="77777777" w:rsidR="00312F05" w:rsidRPr="00892FAB" w:rsidRDefault="00312F05" w:rsidP="00F30D94">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CA8DEC2" w14:textId="77777777" w:rsidR="00312F05" w:rsidRPr="00892FAB" w:rsidRDefault="00312F05" w:rsidP="00F30D94">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55769191" w14:textId="77777777" w:rsidR="00312F05" w:rsidRPr="00892FAB" w:rsidRDefault="00312F05" w:rsidP="00F30D94">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0BB4064" w14:textId="77777777" w:rsidR="00312F05" w:rsidRPr="00892FAB" w:rsidRDefault="00312F05" w:rsidP="00F30D94">
            <w:pPr>
              <w:tabs>
                <w:tab w:val="left" w:pos="360"/>
              </w:tabs>
              <w:jc w:val="both"/>
              <w:rPr>
                <w:noProof w:val="0"/>
                <w:lang w:eastAsia="ru-RU"/>
              </w:rPr>
            </w:pPr>
          </w:p>
          <w:p w14:paraId="6AA21890" w14:textId="77777777" w:rsidR="00312F05" w:rsidRPr="00892FAB" w:rsidRDefault="00312F05" w:rsidP="00F30D94">
            <w:pPr>
              <w:tabs>
                <w:tab w:val="left" w:pos="525"/>
              </w:tabs>
              <w:jc w:val="both"/>
              <w:rPr>
                <w:noProof w:val="0"/>
                <w:lang w:val="en-US" w:eastAsia="ru-RU"/>
              </w:rPr>
            </w:pPr>
            <w:r w:rsidRPr="00892FAB">
              <w:rPr>
                <w:b/>
                <w:noProof w:val="0"/>
                <w:lang w:val="en-US" w:eastAsia="ru-RU"/>
              </w:rPr>
              <w:t>14. RĂSPUNDEREA PĂRŢILOR</w:t>
            </w:r>
          </w:p>
          <w:p w14:paraId="67953D27" w14:textId="77777777" w:rsidR="00312F05" w:rsidRPr="00892FAB" w:rsidRDefault="00312F05" w:rsidP="00F30D94">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6357F023"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3FA448EE" w14:textId="77777777" w:rsidR="00312F05" w:rsidRPr="00892FAB" w:rsidRDefault="00312F05" w:rsidP="00F30D94">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1C8EA09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6B46BD2"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2992762" w14:textId="77777777" w:rsidR="00312F05" w:rsidRPr="00892FAB" w:rsidRDefault="00312F05" w:rsidP="00F30D94">
            <w:pPr>
              <w:tabs>
                <w:tab w:val="left" w:pos="567"/>
              </w:tabs>
              <w:jc w:val="both"/>
              <w:rPr>
                <w:noProof w:val="0"/>
                <w:lang w:val="en-US" w:eastAsia="ru-RU"/>
              </w:rPr>
            </w:pPr>
            <w:r w:rsidRPr="00892FAB">
              <w:rPr>
                <w:noProof w:val="0"/>
                <w:lang w:val="en-US" w:eastAsia="ru-RU"/>
              </w:rPr>
              <w:lastRenderedPageBreak/>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7888E1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363EB700" w14:textId="77777777" w:rsidR="00312F05" w:rsidRPr="00892FAB" w:rsidRDefault="00312F05" w:rsidP="00F30D94">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1EFF3EF6" w14:textId="77777777" w:rsidR="00312F05" w:rsidRPr="00892FAB" w:rsidRDefault="00312F05" w:rsidP="00F30D94">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411F338A" w14:textId="77777777" w:rsidR="00312F05" w:rsidRPr="00892FAB" w:rsidRDefault="00312F05" w:rsidP="00F30D94">
            <w:pPr>
              <w:tabs>
                <w:tab w:val="left" w:pos="360"/>
              </w:tabs>
              <w:jc w:val="both"/>
              <w:rPr>
                <w:noProof w:val="0"/>
                <w:lang w:val="en-US" w:eastAsia="ru-RU"/>
              </w:rPr>
            </w:pPr>
          </w:p>
          <w:p w14:paraId="65091C9B" w14:textId="77777777" w:rsidR="00312F05" w:rsidRPr="00892FAB" w:rsidRDefault="00312F05" w:rsidP="00F30D94">
            <w:pPr>
              <w:tabs>
                <w:tab w:val="left" w:pos="525"/>
              </w:tabs>
              <w:jc w:val="both"/>
              <w:rPr>
                <w:noProof w:val="0"/>
                <w:lang w:val="en-US" w:eastAsia="ru-RU"/>
              </w:rPr>
            </w:pPr>
            <w:r w:rsidRPr="00892FAB">
              <w:rPr>
                <w:b/>
                <w:noProof w:val="0"/>
                <w:lang w:val="en-US" w:eastAsia="ru-RU"/>
              </w:rPr>
              <w:t>15. RECLAMAŢII ŞI SANCŢIUNI</w:t>
            </w:r>
          </w:p>
          <w:p w14:paraId="299B6098" w14:textId="77777777" w:rsidR="00312F05" w:rsidRPr="00892FAB" w:rsidRDefault="00312F05" w:rsidP="00F30D94">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48D56B7A" w14:textId="77777777" w:rsidR="00312F05" w:rsidRPr="00892FAB" w:rsidRDefault="00312F05" w:rsidP="00F30D94">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3E89135E" w14:textId="77777777" w:rsidR="00312F05" w:rsidRPr="00892FAB" w:rsidRDefault="00312F05" w:rsidP="00F30D94">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2BB8D424" w14:textId="77777777" w:rsidR="00312F05" w:rsidRPr="00892FAB" w:rsidRDefault="00312F05" w:rsidP="00F30D94">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CAF3E7E" w14:textId="77777777" w:rsidR="00312F05" w:rsidRPr="00892FAB" w:rsidRDefault="00312F05" w:rsidP="00F30D94">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19FD6AAD" w14:textId="77777777" w:rsidR="00312F05" w:rsidRPr="00892FAB" w:rsidRDefault="00312F05" w:rsidP="00F30D94">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9F22EEA" w14:textId="77777777" w:rsidR="00312F05" w:rsidRPr="00892FAB" w:rsidRDefault="00312F05" w:rsidP="00F30D94">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4AFE8619" w14:textId="77777777" w:rsidR="00312F05" w:rsidRPr="00892FAB" w:rsidRDefault="00312F05" w:rsidP="00F30D94">
            <w:pPr>
              <w:tabs>
                <w:tab w:val="left" w:pos="360"/>
              </w:tabs>
              <w:jc w:val="both"/>
              <w:rPr>
                <w:noProof w:val="0"/>
                <w:lang w:val="en-US" w:eastAsia="ru-RU"/>
              </w:rPr>
            </w:pPr>
          </w:p>
          <w:p w14:paraId="216B44AD" w14:textId="77777777" w:rsidR="00312F05" w:rsidRPr="00892FAB" w:rsidRDefault="00312F05" w:rsidP="00F30D94">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B36614A" w14:textId="77777777" w:rsidR="00312F05" w:rsidRPr="00892FAB" w:rsidRDefault="00312F05" w:rsidP="00F30D94">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3F0F73" w14:textId="77777777" w:rsidR="00312F05" w:rsidRPr="00892FAB" w:rsidRDefault="00312F05" w:rsidP="00F30D94">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6E409820" w14:textId="77777777" w:rsidR="00312F05" w:rsidRPr="00892FAB" w:rsidRDefault="00312F05" w:rsidP="00F30D94">
            <w:pPr>
              <w:jc w:val="both"/>
              <w:rPr>
                <w:noProof w:val="0"/>
                <w:lang w:eastAsia="ru-RU"/>
              </w:rPr>
            </w:pPr>
            <w:r w:rsidRPr="00892FAB">
              <w:rPr>
                <w:noProof w:val="0"/>
                <w:lang w:eastAsia="ru-RU"/>
              </w:rPr>
              <w:t xml:space="preserve">a) prin virament bancar sau printr-un instrument de garantare, emis, în condiţiile legii, de o societate bancară, care devine anexă la contract. Garanţia trebuie să fie irevocabilă. Instrumentul </w:t>
            </w:r>
            <w:r w:rsidRPr="00892FAB">
              <w:rPr>
                <w:noProof w:val="0"/>
                <w:lang w:eastAsia="ru-RU"/>
              </w:rPr>
              <w:lastRenderedPageBreak/>
              <w:t>de garantare trebuie să prevadă că plata garanţiei se va executa necondiţionat, respectiv la prima cerere a Beneficiarului, pe baza declaraţiei acestuia cu privire la culpa persoanei garantate, sau</w:t>
            </w:r>
          </w:p>
          <w:p w14:paraId="3F18EC4D" w14:textId="77777777" w:rsidR="00312F05" w:rsidRPr="00892FAB" w:rsidRDefault="00312F05" w:rsidP="00F30D94">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A2E165F" w14:textId="77777777" w:rsidR="00312F05" w:rsidRPr="00892FAB" w:rsidRDefault="00312F05" w:rsidP="00F30D94">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51D1088" w14:textId="77777777" w:rsidR="00312F05" w:rsidRPr="00892FAB" w:rsidRDefault="00312F05" w:rsidP="00F30D94">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170FF8F7" w14:textId="77777777" w:rsidR="00312F05" w:rsidRPr="00892FAB" w:rsidRDefault="00312F05" w:rsidP="00F30D94">
            <w:pPr>
              <w:jc w:val="both"/>
              <w:rPr>
                <w:noProof w:val="0"/>
                <w:lang w:eastAsia="ru-RU"/>
              </w:rPr>
            </w:pPr>
            <w:r w:rsidRPr="00892FAB">
              <w:rPr>
                <w:noProof w:val="0"/>
                <w:lang w:eastAsia="ru-RU"/>
              </w:rPr>
              <w:t>16.5. Beneficiarul va executa garanţia de bună execuţie, în eventualitatea în care:</w:t>
            </w:r>
          </w:p>
          <w:p w14:paraId="5ACEE11D" w14:textId="77777777" w:rsidR="00312F05" w:rsidRPr="00892FAB" w:rsidRDefault="00312F05" w:rsidP="00F30D94">
            <w:pPr>
              <w:jc w:val="both"/>
              <w:rPr>
                <w:noProof w:val="0"/>
                <w:lang w:eastAsia="ru-RU"/>
              </w:rPr>
            </w:pPr>
            <w:r w:rsidRPr="00892FAB">
              <w:rPr>
                <w:noProof w:val="0"/>
                <w:lang w:eastAsia="ru-RU"/>
              </w:rPr>
              <w:t>a) oricând pe parcursul îndeplinirii contractului, în limita prejudiciului creat, în conformitate cu actele normative;</w:t>
            </w:r>
          </w:p>
          <w:p w14:paraId="4D9EF704" w14:textId="77777777" w:rsidR="00312F05" w:rsidRPr="00892FAB" w:rsidRDefault="00312F05" w:rsidP="00F30D94">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6773A5B" w14:textId="77777777" w:rsidR="00312F05" w:rsidRPr="00892FAB" w:rsidRDefault="00312F05" w:rsidP="00F30D94">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706901A" w14:textId="77777777" w:rsidR="00312F05" w:rsidRPr="00892FAB" w:rsidRDefault="00312F05" w:rsidP="00F30D94">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21D2DD29" w14:textId="77777777" w:rsidR="00312F05" w:rsidRPr="00892FAB" w:rsidRDefault="00312F05" w:rsidP="00F30D94">
            <w:pPr>
              <w:tabs>
                <w:tab w:val="left" w:pos="360"/>
              </w:tabs>
              <w:jc w:val="both"/>
              <w:rPr>
                <w:noProof w:val="0"/>
                <w:lang w:val="en-US" w:eastAsia="ru-RU"/>
              </w:rPr>
            </w:pPr>
          </w:p>
          <w:p w14:paraId="317B2BB6" w14:textId="77777777" w:rsidR="00312F05" w:rsidRPr="00892FAB" w:rsidRDefault="00312F05" w:rsidP="004E6B8B">
            <w:pPr>
              <w:numPr>
                <w:ilvl w:val="0"/>
                <w:numId w:val="30"/>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D48B956"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49FAF860"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3C175670" w14:textId="77777777" w:rsidR="00312F05" w:rsidRPr="00892FAB" w:rsidRDefault="00312F05" w:rsidP="00F30D94">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665BDF2D" w14:textId="77777777" w:rsidR="00312F05" w:rsidRPr="00892FAB" w:rsidRDefault="00312F05" w:rsidP="00F30D94">
            <w:pPr>
              <w:tabs>
                <w:tab w:val="left" w:pos="567"/>
              </w:tabs>
              <w:jc w:val="both"/>
              <w:rPr>
                <w:b/>
                <w:noProof w:val="0"/>
                <w:lang w:val="en-US" w:eastAsia="ru-RU"/>
              </w:rPr>
            </w:pPr>
          </w:p>
          <w:p w14:paraId="6D8DAF0A"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18. REZOLUȚIUNEA CONTRACTULUI</w:t>
            </w:r>
          </w:p>
          <w:p w14:paraId="6F810FD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454972A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2DC0A938" w14:textId="77777777" w:rsidR="00312F05" w:rsidRPr="00892FAB" w:rsidRDefault="00312F05" w:rsidP="004E6B8B">
            <w:pPr>
              <w:numPr>
                <w:ilvl w:val="0"/>
                <w:numId w:val="22"/>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3288B6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579DCBE"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F16407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53B2D33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0E5EC11A"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6422B22C"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lastRenderedPageBreak/>
              <w:t>d) Antreprenorul nu furnizează/menține garanția de bună execuție în condițiile solicitate prin prezentul contract;</w:t>
            </w:r>
          </w:p>
          <w:p w14:paraId="221A36E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62B7F0A3"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45977F1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5FF2B7EB"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7D869F2A"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095049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5FDD27AF"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42484BD3"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A91C30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74F3DA8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4A1357F7" w14:textId="77777777" w:rsidR="00312F05" w:rsidRPr="00892FAB" w:rsidRDefault="00312F05" w:rsidP="00F30D94">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6322805C" w14:textId="77777777" w:rsidR="00312F05" w:rsidRPr="00892FAB" w:rsidRDefault="00312F05" w:rsidP="00F30D94">
            <w:pPr>
              <w:tabs>
                <w:tab w:val="left" w:pos="567"/>
              </w:tabs>
              <w:jc w:val="both"/>
              <w:rPr>
                <w:noProof w:val="0"/>
                <w:lang w:val="en-US" w:eastAsia="ru-RU"/>
              </w:rPr>
            </w:pPr>
          </w:p>
          <w:p w14:paraId="3DA33D43"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19. DISPOZIȚII FINALE</w:t>
            </w:r>
          </w:p>
          <w:p w14:paraId="3A720623" w14:textId="77777777" w:rsidR="00312F05" w:rsidRPr="00892FAB" w:rsidRDefault="00312F05" w:rsidP="00F30D94">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43623B8A" w14:textId="77777777" w:rsidR="00312F05" w:rsidRPr="00892FAB" w:rsidRDefault="00312F05" w:rsidP="00F30D94">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2A92FA45" w14:textId="77777777" w:rsidR="00312F05" w:rsidRPr="00892FAB" w:rsidRDefault="00312F05" w:rsidP="00F30D94">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397FA70"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586F7E91" w14:textId="77777777" w:rsidR="00312F05" w:rsidRPr="00892FAB" w:rsidRDefault="00312F05" w:rsidP="00F30D94">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8575F63" w14:textId="77777777" w:rsidR="00312F05" w:rsidRPr="00892FAB" w:rsidRDefault="00312F05" w:rsidP="00F30D94">
            <w:pPr>
              <w:tabs>
                <w:tab w:val="left" w:pos="2295"/>
              </w:tabs>
              <w:jc w:val="both"/>
              <w:rPr>
                <w:noProof w:val="0"/>
                <w:lang w:eastAsia="ru-RU"/>
              </w:rPr>
            </w:pPr>
          </w:p>
          <w:p w14:paraId="5AF32338" w14:textId="77777777" w:rsidR="00312F05" w:rsidRPr="00892FAB" w:rsidRDefault="00312F05" w:rsidP="004E6B8B">
            <w:pPr>
              <w:numPr>
                <w:ilvl w:val="0"/>
                <w:numId w:val="2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C9AF568" w14:textId="77777777" w:rsidR="00312F05" w:rsidRPr="00892FAB" w:rsidRDefault="00312F05" w:rsidP="00F30D94">
            <w:pPr>
              <w:tabs>
                <w:tab w:val="left" w:pos="2295"/>
              </w:tabs>
              <w:ind w:left="3240"/>
              <w:contextualSpacing/>
              <w:rPr>
                <w:noProof w:val="0"/>
                <w:lang w:val="ru-RU" w:eastAsia="ru-RU"/>
              </w:rPr>
            </w:pPr>
            <w:r w:rsidRPr="00892FAB">
              <w:rPr>
                <w:b/>
                <w:noProof w:val="0"/>
                <w:lang w:val="ru-RU" w:eastAsia="ru-RU"/>
              </w:rPr>
              <w:t>SPECIALE A CONTRACTULUI</w:t>
            </w:r>
          </w:p>
          <w:p w14:paraId="1FC57D5C" w14:textId="77777777" w:rsidR="00312F05" w:rsidRPr="00892FAB" w:rsidRDefault="00312F05" w:rsidP="00F30D94">
            <w:pPr>
              <w:jc w:val="center"/>
              <w:rPr>
                <w:i/>
                <w:noProof w:val="0"/>
                <w:lang w:val="ru-RU" w:eastAsia="ru-RU"/>
              </w:rPr>
            </w:pPr>
            <w:r w:rsidRPr="00892FAB">
              <w:rPr>
                <w:noProof w:val="0"/>
                <w:lang w:val="ru-RU" w:eastAsia="ru-RU"/>
              </w:rPr>
              <w:lastRenderedPageBreak/>
              <w:t xml:space="preserve">             </w:t>
            </w:r>
            <w:r w:rsidRPr="00892FAB">
              <w:rPr>
                <w:i/>
                <w:noProof w:val="0"/>
                <w:lang w:val="ru-RU" w:eastAsia="ru-RU"/>
              </w:rPr>
              <w:t>(</w:t>
            </w:r>
            <w:r w:rsidRPr="00892FAB">
              <w:rPr>
                <w:i/>
                <w:noProof w:val="0"/>
                <w:sz w:val="20"/>
                <w:szCs w:val="20"/>
                <w:lang w:val="ru-RU" w:eastAsia="ru-RU"/>
              </w:rPr>
              <w:t>LA NECESITATE)</w:t>
            </w:r>
          </w:p>
          <w:p w14:paraId="7666FF72" w14:textId="77777777" w:rsidR="00312F05" w:rsidRPr="00892FAB" w:rsidRDefault="00312F05" w:rsidP="004E6B8B">
            <w:pPr>
              <w:numPr>
                <w:ilvl w:val="0"/>
                <w:numId w:val="24"/>
              </w:numPr>
              <w:spacing w:line="276" w:lineRule="auto"/>
              <w:ind w:left="0"/>
              <w:contextualSpacing/>
              <w:jc w:val="both"/>
              <w:rPr>
                <w:noProof w:val="0"/>
                <w:lang w:val="ru-RU" w:eastAsia="ru-RU"/>
              </w:rPr>
            </w:pPr>
            <w:r w:rsidRPr="00892FAB">
              <w:rPr>
                <w:b/>
                <w:noProof w:val="0"/>
                <w:lang w:val="ru-RU" w:eastAsia="ru-RU"/>
              </w:rPr>
              <w:t xml:space="preserve">                 </w:t>
            </w:r>
          </w:p>
          <w:p w14:paraId="6862AE20" w14:textId="77777777" w:rsidR="00312F05" w:rsidRPr="00892FAB" w:rsidRDefault="00312F05" w:rsidP="004E6B8B">
            <w:pPr>
              <w:numPr>
                <w:ilvl w:val="0"/>
                <w:numId w:val="24"/>
              </w:numPr>
              <w:spacing w:line="276" w:lineRule="auto"/>
              <w:ind w:left="0"/>
              <w:contextualSpacing/>
              <w:jc w:val="both"/>
              <w:rPr>
                <w:noProof w:val="0"/>
                <w:lang w:val="ru-RU" w:eastAsia="ru-RU"/>
              </w:rPr>
            </w:pPr>
          </w:p>
          <w:p w14:paraId="2CBEE941" w14:textId="77777777" w:rsidR="00312F05" w:rsidRPr="00892FAB" w:rsidRDefault="00312F05" w:rsidP="00F30D9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3071E1C" w14:textId="77777777" w:rsidR="00312F05" w:rsidRPr="00892FAB" w:rsidRDefault="00312F05" w:rsidP="00F30D9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12F05" w:rsidRPr="00892FAB" w14:paraId="086D27C0" w14:textId="77777777" w:rsidTr="00F30D94">
              <w:tc>
                <w:tcPr>
                  <w:tcW w:w="4675" w:type="dxa"/>
                </w:tcPr>
                <w:p w14:paraId="331AD431" w14:textId="77777777" w:rsidR="00312F05" w:rsidRPr="00892FAB" w:rsidRDefault="00312F05" w:rsidP="00F30D94">
                  <w:pPr>
                    <w:tabs>
                      <w:tab w:val="left" w:pos="3295"/>
                    </w:tabs>
                    <w:rPr>
                      <w:b/>
                      <w:noProof w:val="0"/>
                      <w:lang w:val="en-US" w:eastAsia="ru-RU"/>
                    </w:rPr>
                  </w:pPr>
                  <w:r w:rsidRPr="00892FAB">
                    <w:rPr>
                      <w:b/>
                      <w:iCs/>
                      <w:noProof w:val="0"/>
                      <w:lang w:val="en-US" w:eastAsia="ru-RU"/>
                    </w:rPr>
                    <w:t>BENEFICIAR</w:t>
                  </w:r>
                </w:p>
              </w:tc>
              <w:tc>
                <w:tcPr>
                  <w:tcW w:w="4680" w:type="dxa"/>
                </w:tcPr>
                <w:p w14:paraId="274B223C" w14:textId="77777777" w:rsidR="00312F05" w:rsidRPr="00892FAB" w:rsidRDefault="00312F05" w:rsidP="00F30D94">
                  <w:pPr>
                    <w:tabs>
                      <w:tab w:val="left" w:pos="3295"/>
                    </w:tabs>
                    <w:rPr>
                      <w:noProof w:val="0"/>
                      <w:lang w:val="en-US" w:eastAsia="ru-RU"/>
                    </w:rPr>
                  </w:pPr>
                  <w:r w:rsidRPr="00892FAB">
                    <w:rPr>
                      <w:b/>
                      <w:iCs/>
                      <w:noProof w:val="0"/>
                      <w:lang w:val="en-US" w:eastAsia="ru-RU"/>
                    </w:rPr>
                    <w:t xml:space="preserve">ANTREPRENOR </w:t>
                  </w:r>
                </w:p>
              </w:tc>
            </w:tr>
            <w:tr w:rsidR="00312F05" w:rsidRPr="00892FAB" w14:paraId="29163105" w14:textId="77777777" w:rsidTr="00F30D94">
              <w:tc>
                <w:tcPr>
                  <w:tcW w:w="4675" w:type="dxa"/>
                  <w:vAlign w:val="center"/>
                </w:tcPr>
                <w:p w14:paraId="5E9A9CF5"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6C844349"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312F05" w:rsidRPr="00892FAB" w14:paraId="6DCD3CC6" w14:textId="77777777" w:rsidTr="00F30D94">
              <w:tc>
                <w:tcPr>
                  <w:tcW w:w="4675" w:type="dxa"/>
                  <w:vAlign w:val="center"/>
                </w:tcPr>
                <w:p w14:paraId="53635D10"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25F61D42"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312F05" w:rsidRPr="00892FAB" w14:paraId="4AD3EA96" w14:textId="77777777" w:rsidTr="00F30D94">
              <w:tc>
                <w:tcPr>
                  <w:tcW w:w="4675" w:type="dxa"/>
                  <w:vAlign w:val="center"/>
                </w:tcPr>
                <w:p w14:paraId="75A162ED"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4B5D069F"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312F05" w:rsidRPr="00892FAB" w14:paraId="1B6D7E2A" w14:textId="77777777" w:rsidTr="00F30D94">
              <w:tc>
                <w:tcPr>
                  <w:tcW w:w="4675" w:type="dxa"/>
                  <w:vAlign w:val="center"/>
                </w:tcPr>
                <w:p w14:paraId="3EDB5AC1"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003564ED"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312F05" w:rsidRPr="00892FAB" w14:paraId="1650A059" w14:textId="77777777" w:rsidTr="00F30D94">
              <w:tc>
                <w:tcPr>
                  <w:tcW w:w="4675" w:type="dxa"/>
                  <w:vAlign w:val="center"/>
                </w:tcPr>
                <w:p w14:paraId="528DCF39"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2553AE40"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E243AAB" w14:textId="77777777" w:rsidR="00312F05" w:rsidRPr="00892FAB" w:rsidRDefault="00312F05" w:rsidP="00F30D94">
            <w:pPr>
              <w:spacing w:line="276" w:lineRule="auto"/>
              <w:contextualSpacing/>
              <w:jc w:val="center"/>
              <w:rPr>
                <w:b/>
                <w:noProof w:val="0"/>
                <w:lang w:val="en-US" w:eastAsia="ru-RU"/>
              </w:rPr>
            </w:pPr>
          </w:p>
          <w:p w14:paraId="3EEB7EC6" w14:textId="77777777" w:rsidR="00312F05" w:rsidRPr="00892FAB" w:rsidRDefault="00312F05" w:rsidP="00F30D94">
            <w:pPr>
              <w:tabs>
                <w:tab w:val="left" w:pos="360"/>
              </w:tabs>
              <w:jc w:val="both"/>
              <w:rPr>
                <w:noProof w:val="0"/>
                <w:lang w:val="en-US" w:eastAsia="ru-RU"/>
              </w:rPr>
            </w:pPr>
          </w:p>
          <w:p w14:paraId="6B6B44CC" w14:textId="77777777" w:rsidR="00312F05" w:rsidRPr="00892FAB" w:rsidRDefault="00312F05" w:rsidP="00F30D94">
            <w:pPr>
              <w:tabs>
                <w:tab w:val="left" w:pos="360"/>
                <w:tab w:val="left" w:pos="2685"/>
              </w:tabs>
              <w:jc w:val="both"/>
              <w:rPr>
                <w:noProof w:val="0"/>
                <w:lang w:val="en-US" w:eastAsia="ru-RU"/>
              </w:rPr>
            </w:pPr>
            <w:r w:rsidRPr="00892FAB">
              <w:rPr>
                <w:noProof w:val="0"/>
                <w:lang w:val="en-US" w:eastAsia="ru-RU"/>
              </w:rPr>
              <w:tab/>
            </w:r>
          </w:p>
          <w:p w14:paraId="0D3B4245" w14:textId="77777777" w:rsidR="00312F05" w:rsidRPr="00892FAB" w:rsidRDefault="00312F05" w:rsidP="00F30D94">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356A03CB" w14:textId="77777777" w:rsidR="00312F05" w:rsidRPr="00892FAB" w:rsidRDefault="00312F05" w:rsidP="00F30D94">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312F05" w:rsidRPr="00892FAB" w14:paraId="5661C849" w14:textId="77777777" w:rsidTr="00F30D94">
              <w:trPr>
                <w:trHeight w:val="357"/>
              </w:trPr>
              <w:tc>
                <w:tcPr>
                  <w:tcW w:w="4630" w:type="dxa"/>
                  <w:vAlign w:val="center"/>
                </w:tcPr>
                <w:p w14:paraId="3F205B76"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7619A1A"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ANTREPRENOR</w:t>
                  </w:r>
                </w:p>
              </w:tc>
            </w:tr>
            <w:tr w:rsidR="00312F05" w:rsidRPr="00892FAB" w14:paraId="6831C5B7" w14:textId="77777777" w:rsidTr="00F30D94">
              <w:trPr>
                <w:trHeight w:val="357"/>
              </w:trPr>
              <w:tc>
                <w:tcPr>
                  <w:tcW w:w="4630" w:type="dxa"/>
                  <w:vAlign w:val="center"/>
                </w:tcPr>
                <w:p w14:paraId="004D877E" w14:textId="77777777" w:rsidR="00312F05" w:rsidRPr="00892FAB" w:rsidRDefault="00312F05" w:rsidP="00F30D94">
                  <w:pPr>
                    <w:tabs>
                      <w:tab w:val="left" w:pos="360"/>
                    </w:tabs>
                    <w:jc w:val="both"/>
                    <w:rPr>
                      <w:b/>
                      <w:noProof w:val="0"/>
                      <w:lang w:val="ru-RU" w:eastAsia="ru-RU"/>
                    </w:rPr>
                  </w:pPr>
                </w:p>
                <w:p w14:paraId="3953A0A0" w14:textId="77777777" w:rsidR="00312F05" w:rsidRPr="00892FAB" w:rsidRDefault="00312F05" w:rsidP="00F30D94">
                  <w:pPr>
                    <w:tabs>
                      <w:tab w:val="left" w:pos="360"/>
                    </w:tabs>
                    <w:jc w:val="both"/>
                    <w:rPr>
                      <w:b/>
                      <w:noProof w:val="0"/>
                      <w:lang w:val="ru-RU" w:eastAsia="ru-RU"/>
                    </w:rPr>
                  </w:pPr>
                </w:p>
                <w:p w14:paraId="5845E847" w14:textId="77777777" w:rsidR="00312F05" w:rsidRPr="00892FAB" w:rsidRDefault="00312F05" w:rsidP="00F30D94">
                  <w:pPr>
                    <w:tabs>
                      <w:tab w:val="left" w:pos="360"/>
                    </w:tabs>
                    <w:jc w:val="both"/>
                    <w:rPr>
                      <w:b/>
                      <w:noProof w:val="0"/>
                      <w:lang w:val="ru-RU" w:eastAsia="ru-RU"/>
                    </w:rPr>
                  </w:pPr>
                </w:p>
              </w:tc>
              <w:tc>
                <w:tcPr>
                  <w:tcW w:w="4710" w:type="dxa"/>
                  <w:vAlign w:val="center"/>
                </w:tcPr>
                <w:p w14:paraId="0CECBEF8" w14:textId="77777777" w:rsidR="00312F05" w:rsidRPr="00892FAB" w:rsidRDefault="00312F05" w:rsidP="00F30D94">
                  <w:pPr>
                    <w:tabs>
                      <w:tab w:val="left" w:pos="360"/>
                    </w:tabs>
                    <w:jc w:val="both"/>
                    <w:rPr>
                      <w:b/>
                      <w:noProof w:val="0"/>
                      <w:lang w:val="ru-RU" w:eastAsia="ru-RU"/>
                    </w:rPr>
                  </w:pPr>
                </w:p>
                <w:p w14:paraId="7166D508" w14:textId="77777777" w:rsidR="00312F05" w:rsidRPr="00892FAB" w:rsidRDefault="00312F05" w:rsidP="00F30D94">
                  <w:pPr>
                    <w:tabs>
                      <w:tab w:val="left" w:pos="360"/>
                    </w:tabs>
                    <w:jc w:val="both"/>
                    <w:rPr>
                      <w:b/>
                      <w:noProof w:val="0"/>
                      <w:lang w:val="ru-RU" w:eastAsia="ru-RU"/>
                    </w:rPr>
                  </w:pPr>
                </w:p>
                <w:p w14:paraId="110782CE" w14:textId="77777777" w:rsidR="00312F05" w:rsidRPr="00892FAB" w:rsidRDefault="00312F05" w:rsidP="00F30D94">
                  <w:pPr>
                    <w:tabs>
                      <w:tab w:val="left" w:pos="360"/>
                    </w:tabs>
                    <w:jc w:val="both"/>
                    <w:rPr>
                      <w:b/>
                      <w:noProof w:val="0"/>
                      <w:lang w:val="ru-RU" w:eastAsia="ru-RU"/>
                    </w:rPr>
                  </w:pPr>
                </w:p>
              </w:tc>
            </w:tr>
            <w:tr w:rsidR="00312F05" w:rsidRPr="00892FAB" w14:paraId="4A792752" w14:textId="77777777" w:rsidTr="00F30D94">
              <w:trPr>
                <w:trHeight w:val="357"/>
              </w:trPr>
              <w:tc>
                <w:tcPr>
                  <w:tcW w:w="4630" w:type="dxa"/>
                  <w:vAlign w:val="center"/>
                </w:tcPr>
                <w:p w14:paraId="587AF61D"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040A150"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r>
          </w:tbl>
          <w:p w14:paraId="24E6438B" w14:textId="77777777" w:rsidR="00312F05" w:rsidRPr="00892FAB" w:rsidRDefault="00312F05" w:rsidP="00F30D94">
            <w:pPr>
              <w:tabs>
                <w:tab w:val="left" w:pos="360"/>
                <w:tab w:val="left" w:pos="2295"/>
              </w:tabs>
              <w:jc w:val="both"/>
              <w:rPr>
                <w:noProof w:val="0"/>
                <w:lang w:val="ru-RU" w:eastAsia="ru-RU"/>
              </w:rPr>
            </w:pPr>
            <w:r w:rsidRPr="00892FAB">
              <w:rPr>
                <w:noProof w:val="0"/>
                <w:lang w:val="ru-RU" w:eastAsia="ru-RU"/>
              </w:rPr>
              <w:t xml:space="preserve">              </w:t>
            </w:r>
          </w:p>
          <w:p w14:paraId="30B9E9B0" w14:textId="77777777" w:rsidR="00312F05" w:rsidRPr="00892FAB" w:rsidRDefault="00312F05" w:rsidP="00F30D94">
            <w:pPr>
              <w:tabs>
                <w:tab w:val="left" w:pos="360"/>
              </w:tabs>
              <w:jc w:val="both"/>
              <w:rPr>
                <w:noProof w:val="0"/>
                <w:lang w:val="ru-RU" w:eastAsia="ru-RU"/>
              </w:rPr>
            </w:pPr>
          </w:p>
        </w:tc>
      </w:tr>
    </w:tbl>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val="ro-MD" w:eastAsia="zh-CN"/>
        </w:rPr>
      </w:pPr>
      <w:bookmarkStart w:id="48" w:name="_Toc449692097"/>
      <w:bookmarkEnd w:id="46"/>
      <w:bookmarkEnd w:id="48"/>
    </w:p>
    <w:sectPr w:rsidR="00FF6A88" w:rsidSect="00312F05">
      <w:footerReference w:type="default" r:id="rId18"/>
      <w:pgSz w:w="11906" w:h="16838"/>
      <w:pgMar w:top="426" w:right="1134" w:bottom="851" w:left="1276" w:header="720" w:footer="51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FF02EA" w14:textId="77777777" w:rsidR="006F0267" w:rsidRDefault="006F0267" w:rsidP="00A20ACF">
      <w:r>
        <w:separator/>
      </w:r>
    </w:p>
  </w:endnote>
  <w:endnote w:type="continuationSeparator" w:id="0">
    <w:p w14:paraId="4FBD12CC" w14:textId="77777777" w:rsidR="006F0267" w:rsidRDefault="006F026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7E99BF" w14:textId="77777777" w:rsidR="00312F05" w:rsidRDefault="00312F05" w:rsidP="001F6E5A">
    <w:pPr>
      <w:pStyle w:val="a5"/>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64EF03D7" w:rsidR="00FF6A88" w:rsidRDefault="00FF6A88">
        <w:pPr>
          <w:pStyle w:val="a5"/>
          <w:jc w:val="right"/>
        </w:pPr>
        <w:r>
          <w:fldChar w:fldCharType="begin"/>
        </w:r>
        <w:r>
          <w:instrText xml:space="preserve"> PAGE   \* MERGEFORMAT </w:instrText>
        </w:r>
        <w:r>
          <w:fldChar w:fldCharType="separate"/>
        </w:r>
        <w:r w:rsidR="00145B31">
          <w:t>48</w:t>
        </w:r>
        <w:r>
          <w:fldChar w:fldCharType="end"/>
        </w:r>
      </w:p>
    </w:sdtContent>
  </w:sdt>
  <w:p w14:paraId="075618FA" w14:textId="77777777" w:rsidR="00FF6A88" w:rsidRDefault="00FF6A88">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4D8AA1" w14:textId="77777777" w:rsidR="006F0267" w:rsidRDefault="006F0267" w:rsidP="00A20ACF">
      <w:r>
        <w:separator/>
      </w:r>
    </w:p>
  </w:footnote>
  <w:footnote w:type="continuationSeparator" w:id="0">
    <w:p w14:paraId="14CBC423" w14:textId="77777777" w:rsidR="006F0267" w:rsidRDefault="006F026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0D6C0807"/>
    <w:multiLevelType w:val="hybridMultilevel"/>
    <w:tmpl w:val="53648F86"/>
    <w:lvl w:ilvl="0" w:tplc="8DF6B74C">
      <w:start w:val="1"/>
      <w:numFmt w:val="decimal"/>
      <w:lvlText w:val="%1."/>
      <w:lvlJc w:val="left"/>
      <w:pPr>
        <w:ind w:left="1642" w:hanging="241"/>
        <w:jc w:val="right"/>
      </w:pPr>
      <w:rPr>
        <w:rFonts w:hint="default"/>
        <w:spacing w:val="0"/>
        <w:w w:val="100"/>
        <w:lang w:val="ro-RO" w:eastAsia="en-US" w:bidi="ar-SA"/>
      </w:rPr>
    </w:lvl>
    <w:lvl w:ilvl="1" w:tplc="539875E4">
      <w:start w:val="1"/>
      <w:numFmt w:val="decimal"/>
      <w:lvlText w:val="%2)"/>
      <w:lvlJc w:val="left"/>
      <w:pPr>
        <w:ind w:left="1294" w:hanging="361"/>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tplc="07A47CC0">
      <w:numFmt w:val="bullet"/>
      <w:lvlText w:val="•"/>
      <w:lvlJc w:val="left"/>
      <w:pPr>
        <w:ind w:left="1660" w:hanging="361"/>
      </w:pPr>
      <w:rPr>
        <w:rFonts w:hint="default"/>
        <w:lang w:val="ro-RO" w:eastAsia="en-US" w:bidi="ar-SA"/>
      </w:rPr>
    </w:lvl>
    <w:lvl w:ilvl="3" w:tplc="6E08C372">
      <w:numFmt w:val="bullet"/>
      <w:lvlText w:val="•"/>
      <w:lvlJc w:val="left"/>
      <w:pPr>
        <w:ind w:left="2817" w:hanging="361"/>
      </w:pPr>
      <w:rPr>
        <w:rFonts w:hint="default"/>
        <w:lang w:val="ro-RO" w:eastAsia="en-US" w:bidi="ar-SA"/>
      </w:rPr>
    </w:lvl>
    <w:lvl w:ilvl="4" w:tplc="60B46B04">
      <w:numFmt w:val="bullet"/>
      <w:lvlText w:val="•"/>
      <w:lvlJc w:val="left"/>
      <w:pPr>
        <w:ind w:left="3974" w:hanging="361"/>
      </w:pPr>
      <w:rPr>
        <w:rFonts w:hint="default"/>
        <w:lang w:val="ro-RO" w:eastAsia="en-US" w:bidi="ar-SA"/>
      </w:rPr>
    </w:lvl>
    <w:lvl w:ilvl="5" w:tplc="055623EC">
      <w:numFmt w:val="bullet"/>
      <w:lvlText w:val="•"/>
      <w:lvlJc w:val="left"/>
      <w:pPr>
        <w:ind w:left="5132" w:hanging="361"/>
      </w:pPr>
      <w:rPr>
        <w:rFonts w:hint="default"/>
        <w:lang w:val="ro-RO" w:eastAsia="en-US" w:bidi="ar-SA"/>
      </w:rPr>
    </w:lvl>
    <w:lvl w:ilvl="6" w:tplc="5B1220DA">
      <w:numFmt w:val="bullet"/>
      <w:lvlText w:val="•"/>
      <w:lvlJc w:val="left"/>
      <w:pPr>
        <w:ind w:left="6289" w:hanging="361"/>
      </w:pPr>
      <w:rPr>
        <w:rFonts w:hint="default"/>
        <w:lang w:val="ro-RO" w:eastAsia="en-US" w:bidi="ar-SA"/>
      </w:rPr>
    </w:lvl>
    <w:lvl w:ilvl="7" w:tplc="8D5ECF5A">
      <w:numFmt w:val="bullet"/>
      <w:lvlText w:val="•"/>
      <w:lvlJc w:val="left"/>
      <w:pPr>
        <w:ind w:left="7446" w:hanging="361"/>
      </w:pPr>
      <w:rPr>
        <w:rFonts w:hint="default"/>
        <w:lang w:val="ro-RO" w:eastAsia="en-US" w:bidi="ar-SA"/>
      </w:rPr>
    </w:lvl>
    <w:lvl w:ilvl="8" w:tplc="3EA479C4">
      <w:numFmt w:val="bullet"/>
      <w:lvlText w:val="•"/>
      <w:lvlJc w:val="left"/>
      <w:pPr>
        <w:ind w:left="8604" w:hanging="361"/>
      </w:pPr>
      <w:rPr>
        <w:rFonts w:hint="default"/>
        <w:lang w:val="ro-RO" w:eastAsia="en-US" w:bidi="ar-SA"/>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4B900AB"/>
    <w:multiLevelType w:val="hybridMultilevel"/>
    <w:tmpl w:val="53648F86"/>
    <w:lvl w:ilvl="0" w:tplc="8DF6B74C">
      <w:start w:val="1"/>
      <w:numFmt w:val="decimal"/>
      <w:lvlText w:val="%1."/>
      <w:lvlJc w:val="left"/>
      <w:pPr>
        <w:ind w:left="1642" w:hanging="241"/>
        <w:jc w:val="right"/>
      </w:pPr>
      <w:rPr>
        <w:rFonts w:hint="default"/>
        <w:spacing w:val="0"/>
        <w:w w:val="100"/>
        <w:lang w:val="ro-RO" w:eastAsia="en-US" w:bidi="ar-SA"/>
      </w:rPr>
    </w:lvl>
    <w:lvl w:ilvl="1" w:tplc="539875E4">
      <w:start w:val="1"/>
      <w:numFmt w:val="decimal"/>
      <w:lvlText w:val="%2)"/>
      <w:lvlJc w:val="left"/>
      <w:pPr>
        <w:ind w:left="1294" w:hanging="361"/>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tplc="07A47CC0">
      <w:numFmt w:val="bullet"/>
      <w:lvlText w:val="•"/>
      <w:lvlJc w:val="left"/>
      <w:pPr>
        <w:ind w:left="1660" w:hanging="361"/>
      </w:pPr>
      <w:rPr>
        <w:rFonts w:hint="default"/>
        <w:lang w:val="ro-RO" w:eastAsia="en-US" w:bidi="ar-SA"/>
      </w:rPr>
    </w:lvl>
    <w:lvl w:ilvl="3" w:tplc="6E08C372">
      <w:numFmt w:val="bullet"/>
      <w:lvlText w:val="•"/>
      <w:lvlJc w:val="left"/>
      <w:pPr>
        <w:ind w:left="2817" w:hanging="361"/>
      </w:pPr>
      <w:rPr>
        <w:rFonts w:hint="default"/>
        <w:lang w:val="ro-RO" w:eastAsia="en-US" w:bidi="ar-SA"/>
      </w:rPr>
    </w:lvl>
    <w:lvl w:ilvl="4" w:tplc="60B46B04">
      <w:numFmt w:val="bullet"/>
      <w:lvlText w:val="•"/>
      <w:lvlJc w:val="left"/>
      <w:pPr>
        <w:ind w:left="3974" w:hanging="361"/>
      </w:pPr>
      <w:rPr>
        <w:rFonts w:hint="default"/>
        <w:lang w:val="ro-RO" w:eastAsia="en-US" w:bidi="ar-SA"/>
      </w:rPr>
    </w:lvl>
    <w:lvl w:ilvl="5" w:tplc="055623EC">
      <w:numFmt w:val="bullet"/>
      <w:lvlText w:val="•"/>
      <w:lvlJc w:val="left"/>
      <w:pPr>
        <w:ind w:left="5132" w:hanging="361"/>
      </w:pPr>
      <w:rPr>
        <w:rFonts w:hint="default"/>
        <w:lang w:val="ro-RO" w:eastAsia="en-US" w:bidi="ar-SA"/>
      </w:rPr>
    </w:lvl>
    <w:lvl w:ilvl="6" w:tplc="5B1220DA">
      <w:numFmt w:val="bullet"/>
      <w:lvlText w:val="•"/>
      <w:lvlJc w:val="left"/>
      <w:pPr>
        <w:ind w:left="6289" w:hanging="361"/>
      </w:pPr>
      <w:rPr>
        <w:rFonts w:hint="default"/>
        <w:lang w:val="ro-RO" w:eastAsia="en-US" w:bidi="ar-SA"/>
      </w:rPr>
    </w:lvl>
    <w:lvl w:ilvl="7" w:tplc="8D5ECF5A">
      <w:numFmt w:val="bullet"/>
      <w:lvlText w:val="•"/>
      <w:lvlJc w:val="left"/>
      <w:pPr>
        <w:ind w:left="7446" w:hanging="361"/>
      </w:pPr>
      <w:rPr>
        <w:rFonts w:hint="default"/>
        <w:lang w:val="ro-RO" w:eastAsia="en-US" w:bidi="ar-SA"/>
      </w:rPr>
    </w:lvl>
    <w:lvl w:ilvl="8" w:tplc="3EA479C4">
      <w:numFmt w:val="bullet"/>
      <w:lvlText w:val="•"/>
      <w:lvlJc w:val="left"/>
      <w:pPr>
        <w:ind w:left="8604" w:hanging="361"/>
      </w:pPr>
      <w:rPr>
        <w:rFonts w:hint="default"/>
        <w:lang w:val="ro-RO" w:eastAsia="en-US" w:bidi="ar-SA"/>
      </w:rPr>
    </w:lvl>
  </w:abstractNum>
  <w:abstractNum w:abstractNumId="28"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6"/>
  </w:num>
  <w:num w:numId="3">
    <w:abstractNumId w:val="9"/>
  </w:num>
  <w:num w:numId="4">
    <w:abstractNumId w:val="33"/>
  </w:num>
  <w:num w:numId="5">
    <w:abstractNumId w:val="29"/>
  </w:num>
  <w:num w:numId="6">
    <w:abstractNumId w:val="10"/>
  </w:num>
  <w:num w:numId="7">
    <w:abstractNumId w:val="11"/>
  </w:num>
  <w:num w:numId="8">
    <w:abstractNumId w:val="8"/>
  </w:num>
  <w:num w:numId="9">
    <w:abstractNumId w:val="14"/>
  </w:num>
  <w:num w:numId="10">
    <w:abstractNumId w:val="35"/>
  </w:num>
  <w:num w:numId="11">
    <w:abstractNumId w:val="31"/>
  </w:num>
  <w:num w:numId="12">
    <w:abstractNumId w:val="23"/>
  </w:num>
  <w:num w:numId="13">
    <w:abstractNumId w:val="18"/>
  </w:num>
  <w:num w:numId="14">
    <w:abstractNumId w:val="30"/>
  </w:num>
  <w:num w:numId="15">
    <w:abstractNumId w:val="6"/>
  </w:num>
  <w:num w:numId="16">
    <w:abstractNumId w:val="13"/>
  </w:num>
  <w:num w:numId="17">
    <w:abstractNumId w:val="17"/>
  </w:num>
  <w:num w:numId="18">
    <w:abstractNumId w:val="25"/>
  </w:num>
  <w:num w:numId="19">
    <w:abstractNumId w:val="24"/>
  </w:num>
  <w:num w:numId="20">
    <w:abstractNumId w:val="12"/>
  </w:num>
  <w:num w:numId="21">
    <w:abstractNumId w:val="15"/>
  </w:num>
  <w:num w:numId="22">
    <w:abstractNumId w:val="19"/>
  </w:num>
  <w:num w:numId="23">
    <w:abstractNumId w:val="5"/>
  </w:num>
  <w:num w:numId="24">
    <w:abstractNumId w:val="22"/>
  </w:num>
  <w:num w:numId="25">
    <w:abstractNumId w:val="26"/>
  </w:num>
  <w:num w:numId="26">
    <w:abstractNumId w:val="28"/>
  </w:num>
  <w:num w:numId="27">
    <w:abstractNumId w:val="16"/>
  </w:num>
  <w:num w:numId="28">
    <w:abstractNumId w:val="20"/>
  </w:num>
  <w:num w:numId="29">
    <w:abstractNumId w:val="34"/>
  </w:num>
  <w:num w:numId="30">
    <w:abstractNumId w:val="21"/>
  </w:num>
  <w:num w:numId="31">
    <w:abstractNumId w:val="7"/>
  </w:num>
  <w:num w:numId="32">
    <w:abstractNumId w:val="2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C12"/>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1766F"/>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5B31"/>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2F05"/>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B73"/>
    <w:rsid w:val="00385C85"/>
    <w:rsid w:val="00387023"/>
    <w:rsid w:val="00387171"/>
    <w:rsid w:val="00393478"/>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B8B"/>
    <w:rsid w:val="004F0C98"/>
    <w:rsid w:val="004F183F"/>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07"/>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0267"/>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53F"/>
    <w:rsid w:val="00895A89"/>
    <w:rsid w:val="00896119"/>
    <w:rsid w:val="008967F0"/>
    <w:rsid w:val="008A1F83"/>
    <w:rsid w:val="008A2F19"/>
    <w:rsid w:val="008A3177"/>
    <w:rsid w:val="008A42E8"/>
    <w:rsid w:val="008A4945"/>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F7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29"/>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BF"/>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30B"/>
    <w:rsid w:val="00FF4516"/>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42EA32B-1C36-4DC4-8603-61514822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1"/>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1"/>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customStyle="1" w:styleId="UnresolvedMention">
    <w:name w:val="Unresolved Mention"/>
    <w:basedOn w:val="a1"/>
    <w:uiPriority w:val="99"/>
    <w:semiHidden/>
    <w:unhideWhenUsed/>
    <w:rsid w:val="00E20B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rihana@mail.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crihana@mail.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DAE56E-40A2-4B9B-B6B1-C1F3D9CA6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50</Pages>
  <Words>20880</Words>
  <Characters>119022</Characters>
  <Application>Microsoft Office Word</Application>
  <DocSecurity>0</DocSecurity>
  <Lines>991</Lines>
  <Paragraphs>279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139623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5</cp:revision>
  <cp:lastPrinted>2021-06-01T11:52:00Z</cp:lastPrinted>
  <dcterms:created xsi:type="dcterms:W3CDTF">2026-03-26T12:37:00Z</dcterms:created>
  <dcterms:modified xsi:type="dcterms:W3CDTF">2026-05-27T14:53:00Z</dcterms:modified>
</cp:coreProperties>
</file>