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513DFFF5" w:rsidR="00DA39E1" w:rsidRPr="00DA39E1" w:rsidRDefault="004E2CF8" w:rsidP="003961E7">
      <w:pPr>
        <w:tabs>
          <w:tab w:val="left" w:pos="5103"/>
          <w:tab w:val="left" w:pos="10348"/>
        </w:tabs>
        <w:jc w:val="center"/>
        <w:rPr>
          <w:b/>
          <w:sz w:val="32"/>
          <w:szCs w:val="32"/>
          <w:lang w:val="ro-MO"/>
        </w:rPr>
      </w:pPr>
      <w:r>
        <w:rPr>
          <w:b/>
          <w:sz w:val="32"/>
          <w:szCs w:val="32"/>
          <w:lang w:val="ro-MO"/>
        </w:rPr>
        <w:t>Cererea Ofertelor de Preț</w:t>
      </w:r>
    </w:p>
    <w:p w14:paraId="592DD390" w14:textId="77777777" w:rsidR="00DA39E1" w:rsidRDefault="00DA39E1" w:rsidP="003961E7">
      <w:pPr>
        <w:tabs>
          <w:tab w:val="left" w:pos="5103"/>
          <w:tab w:val="left" w:pos="10348"/>
        </w:tabs>
        <w:jc w:val="center"/>
        <w:rPr>
          <w:b/>
          <w:bCs/>
          <w:i/>
          <w:u w:val="single"/>
          <w:lang w:val="en-US"/>
        </w:rPr>
      </w:pPr>
    </w:p>
    <w:p w14:paraId="0170F6A9" w14:textId="77777777" w:rsidR="001007F6" w:rsidRDefault="001007F6" w:rsidP="003961E7">
      <w:pPr>
        <w:tabs>
          <w:tab w:val="left" w:pos="5103"/>
          <w:tab w:val="left" w:pos="10348"/>
        </w:tabs>
        <w:jc w:val="center"/>
        <w:rPr>
          <w:b/>
          <w:i/>
          <w:sz w:val="32"/>
          <w:szCs w:val="32"/>
          <w:lang w:eastAsia="ru-RU"/>
        </w:rPr>
      </w:pPr>
    </w:p>
    <w:p w14:paraId="0BB8C559" w14:textId="77777777" w:rsidR="004C4590" w:rsidRDefault="004C4590"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4910757E" w14:textId="631E99A4" w:rsidR="001007F6" w:rsidRPr="00B5687A" w:rsidRDefault="00B5687A" w:rsidP="003961E7">
      <w:pPr>
        <w:tabs>
          <w:tab w:val="left" w:pos="5103"/>
          <w:tab w:val="left" w:pos="10348"/>
        </w:tabs>
        <w:jc w:val="center"/>
        <w:rPr>
          <w:b/>
          <w:noProof w:val="0"/>
          <w:sz w:val="32"/>
          <w:szCs w:val="32"/>
          <w:lang w:eastAsia="ru-RU"/>
        </w:rPr>
      </w:pPr>
      <w:r w:rsidRPr="00B5687A">
        <w:rPr>
          <w:b/>
          <w:bCs/>
          <w:sz w:val="32"/>
          <w:szCs w:val="32"/>
        </w:rPr>
        <w:t>Lucrări de confecționare și montare a elementelor decorative în or. Stăuceni</w:t>
      </w: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1CD6B988" w14:textId="77777777" w:rsidR="00DB41A6" w:rsidRDefault="00DB41A6" w:rsidP="00502EFF">
      <w:pPr>
        <w:jc w:val="right"/>
        <w:rPr>
          <w:noProof w:val="0"/>
        </w:rPr>
      </w:pPr>
    </w:p>
    <w:p w14:paraId="40BD325C" w14:textId="77777777" w:rsidR="00DB41A6" w:rsidRDefault="00DB41A6" w:rsidP="00502EFF">
      <w:pPr>
        <w:jc w:val="right"/>
        <w:rPr>
          <w:noProof w:val="0"/>
        </w:rPr>
      </w:pPr>
    </w:p>
    <w:p w14:paraId="2C1011DA" w14:textId="77777777" w:rsidR="00403B04" w:rsidRDefault="00403B04" w:rsidP="00502EFF">
      <w:pPr>
        <w:jc w:val="right"/>
        <w:rPr>
          <w:noProof w:val="0"/>
        </w:rPr>
      </w:pPr>
    </w:p>
    <w:p w14:paraId="7F899748" w14:textId="77777777" w:rsidR="00403B04" w:rsidRDefault="00403B04" w:rsidP="00502EFF">
      <w:pPr>
        <w:jc w:val="right"/>
        <w:rPr>
          <w:noProof w:val="0"/>
        </w:rPr>
      </w:pPr>
    </w:p>
    <w:p w14:paraId="258435B0" w14:textId="77777777" w:rsidR="00FC712E" w:rsidRDefault="00FC712E" w:rsidP="00502EFF">
      <w:pPr>
        <w:jc w:val="right"/>
        <w:rPr>
          <w:noProof w:val="0"/>
        </w:rPr>
      </w:pPr>
    </w:p>
    <w:p w14:paraId="1E29E1AA" w14:textId="77777777" w:rsidR="007E7A2F" w:rsidRDefault="007E7A2F" w:rsidP="00502EFF">
      <w:pPr>
        <w:jc w:val="right"/>
        <w:rPr>
          <w:noProof w:val="0"/>
        </w:rPr>
      </w:pPr>
    </w:p>
    <w:p w14:paraId="6D83D23A" w14:textId="77777777" w:rsidR="004E2CF8" w:rsidRDefault="004E2CF8" w:rsidP="00502EFF">
      <w:pPr>
        <w:jc w:val="right"/>
        <w:rPr>
          <w:noProof w:val="0"/>
        </w:rPr>
      </w:pPr>
    </w:p>
    <w:p w14:paraId="4A779304" w14:textId="77777777" w:rsidR="004C4590" w:rsidRDefault="004C4590" w:rsidP="00502EFF">
      <w:pPr>
        <w:jc w:val="right"/>
        <w:rPr>
          <w:noProof w:val="0"/>
        </w:rPr>
      </w:pPr>
    </w:p>
    <w:p w14:paraId="1DB6E346" w14:textId="77777777" w:rsidR="005C1833" w:rsidRDefault="005C1833" w:rsidP="00502EFF">
      <w:pPr>
        <w:jc w:val="right"/>
        <w:rPr>
          <w:noProof w:val="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1EFAA8F3" w14:textId="77777777" w:rsidR="001509DB" w:rsidRDefault="001509DB" w:rsidP="00BE49DD">
      <w:pPr>
        <w:jc w:val="right"/>
        <w:rPr>
          <w:noProof w:val="0"/>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113036D7" w14:textId="77777777" w:rsidR="001509DB" w:rsidRDefault="001509DB" w:rsidP="00BA7FF4">
      <w:pPr>
        <w:jc w:val="right"/>
        <w:rPr>
          <w:noProof w:val="0"/>
        </w:rPr>
      </w:pPr>
    </w:p>
    <w:p w14:paraId="01B4914E" w14:textId="77777777" w:rsidR="001509DB" w:rsidRDefault="001509DB" w:rsidP="00BA7FF4">
      <w:pPr>
        <w:jc w:val="right"/>
        <w:rPr>
          <w:noProof w:val="0"/>
        </w:rPr>
      </w:pPr>
    </w:p>
    <w:p w14:paraId="0736FD7C" w14:textId="77777777" w:rsidR="001509DB" w:rsidRDefault="001509DB" w:rsidP="00BA7FF4">
      <w:pPr>
        <w:jc w:val="right"/>
        <w:rPr>
          <w:noProof w:val="0"/>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472BA611" w14:textId="77777777" w:rsidR="00B5687A" w:rsidRDefault="00B5687A" w:rsidP="00BA7FF4">
      <w:pPr>
        <w:jc w:val="right"/>
        <w:rPr>
          <w:noProof w:val="0"/>
        </w:rPr>
      </w:pPr>
    </w:p>
    <w:p w14:paraId="708EBBBB" w14:textId="77777777" w:rsidR="00B5687A" w:rsidRDefault="00B5687A" w:rsidP="00BA7FF4">
      <w:pPr>
        <w:jc w:val="right"/>
        <w:rPr>
          <w:noProof w:val="0"/>
        </w:rPr>
      </w:pPr>
    </w:p>
    <w:p w14:paraId="2EC4E1CE" w14:textId="77777777" w:rsidR="00B5687A" w:rsidRDefault="00B5687A"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5C78C638" w14:textId="77777777" w:rsidR="00B27D8B" w:rsidRDefault="00B27D8B" w:rsidP="00A1178E">
      <w:pPr>
        <w:tabs>
          <w:tab w:val="left" w:pos="567"/>
        </w:tabs>
        <w:jc w:val="center"/>
        <w:rPr>
          <w:b/>
          <w:color w:val="000000"/>
          <w:w w:val="90"/>
        </w:rPr>
      </w:pPr>
    </w:p>
    <w:p w14:paraId="2BE5BA6E" w14:textId="77777777" w:rsidR="002F330A" w:rsidRDefault="002F330A" w:rsidP="00A1178E">
      <w:pPr>
        <w:tabs>
          <w:tab w:val="left" w:pos="567"/>
        </w:tabs>
        <w:jc w:val="center"/>
        <w:rPr>
          <w:b/>
          <w:color w:val="000000"/>
          <w:w w:val="90"/>
        </w:rPr>
      </w:pPr>
    </w:p>
    <w:p w14:paraId="272DD239" w14:textId="77777777" w:rsidR="002F330A" w:rsidRDefault="002F330A" w:rsidP="00A1178E">
      <w:pPr>
        <w:tabs>
          <w:tab w:val="left" w:pos="567"/>
        </w:tabs>
        <w:jc w:val="center"/>
        <w:rPr>
          <w:b/>
          <w:color w:val="000000"/>
          <w:w w:val="90"/>
        </w:rPr>
      </w:pPr>
    </w:p>
    <w:p w14:paraId="23E69A64" w14:textId="77777777" w:rsidR="002F330A" w:rsidRDefault="002F330A" w:rsidP="00A1178E">
      <w:pPr>
        <w:tabs>
          <w:tab w:val="left" w:pos="567"/>
        </w:tabs>
        <w:jc w:val="center"/>
        <w:rPr>
          <w:b/>
          <w:color w:val="000000"/>
          <w:w w:val="90"/>
        </w:rPr>
      </w:pPr>
    </w:p>
    <w:p w14:paraId="60BDC551" w14:textId="77777777" w:rsidR="002F330A" w:rsidRDefault="002F330A" w:rsidP="00A1178E">
      <w:pPr>
        <w:tabs>
          <w:tab w:val="left" w:pos="567"/>
        </w:tabs>
        <w:jc w:val="center"/>
        <w:rPr>
          <w:b/>
          <w:color w:val="000000"/>
          <w:w w:val="90"/>
        </w:rPr>
      </w:pPr>
    </w:p>
    <w:p w14:paraId="6B47B034" w14:textId="77777777" w:rsidR="002F330A" w:rsidRDefault="002F330A" w:rsidP="00A1178E">
      <w:pPr>
        <w:tabs>
          <w:tab w:val="left" w:pos="567"/>
        </w:tabs>
        <w:jc w:val="center"/>
        <w:rPr>
          <w:b/>
          <w:color w:val="000000"/>
          <w:w w:val="90"/>
        </w:rPr>
      </w:pPr>
    </w:p>
    <w:p w14:paraId="383FBDCB" w14:textId="77777777" w:rsidR="002F330A" w:rsidRDefault="002F330A" w:rsidP="00A1178E">
      <w:pPr>
        <w:tabs>
          <w:tab w:val="left" w:pos="567"/>
        </w:tabs>
        <w:jc w:val="center"/>
        <w:rPr>
          <w:b/>
          <w:color w:val="000000"/>
          <w:w w:val="90"/>
        </w:rPr>
      </w:pPr>
    </w:p>
    <w:p w14:paraId="0060D4D0" w14:textId="77777777" w:rsidR="002F330A" w:rsidRPr="00FF430B" w:rsidRDefault="002F330A" w:rsidP="00A1178E">
      <w:pPr>
        <w:tabs>
          <w:tab w:val="left" w:pos="567"/>
        </w:tabs>
        <w:jc w:val="center"/>
        <w:rPr>
          <w:b/>
          <w:color w:val="000000"/>
          <w:w w:val="90"/>
        </w:rPr>
      </w:pPr>
    </w:p>
    <w:p w14:paraId="64CB0520" w14:textId="77777777" w:rsidR="00DB41A6" w:rsidRDefault="00DB41A6" w:rsidP="00BA7FF4">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3982FB5F" w14:textId="050E8F90" w:rsidR="007E0400" w:rsidRPr="007E0400" w:rsidRDefault="00564FD3" w:rsidP="007E0400">
      <w:pPr>
        <w:tabs>
          <w:tab w:val="left" w:pos="5103"/>
          <w:tab w:val="left" w:pos="10348"/>
        </w:tabs>
        <w:rPr>
          <w:b/>
          <w:i/>
          <w:noProof w:val="0"/>
          <w:sz w:val="22"/>
          <w:szCs w:val="22"/>
          <w:u w:val="single"/>
          <w:lang w:eastAsia="ru-RU"/>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7E7A2F">
        <w:rPr>
          <w:b/>
          <w:bCs/>
          <w:u w:val="single"/>
          <w:lang w:val="en-US"/>
        </w:rPr>
        <w:t xml:space="preserve"> </w:t>
      </w:r>
      <w:r w:rsidR="00B5687A" w:rsidRPr="00B5687A">
        <w:rPr>
          <w:b/>
          <w:bCs/>
          <w:i/>
          <w:u w:val="single"/>
          <w:lang w:val="en-US"/>
        </w:rPr>
        <w:t>Lucrări de confecționare și montare a elementelor decorative în or. Stăuceni</w:t>
      </w:r>
    </w:p>
    <w:p w14:paraId="68F91EF8" w14:textId="53FB563E" w:rsidR="00DA39E1" w:rsidRPr="004E2CF8" w:rsidRDefault="00DA39E1" w:rsidP="00DA39E1">
      <w:pPr>
        <w:ind w:right="-1"/>
        <w:rPr>
          <w:i/>
          <w:noProof w:val="0"/>
          <w:u w:val="single"/>
          <w:lang w:eastAsia="ro-RO"/>
        </w:rPr>
      </w:pP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Default="00017CA5" w:rsidP="00017CA5">
      <w:pPr>
        <w:jc w:val="center"/>
        <w:rPr>
          <w:b/>
          <w:bCs/>
          <w:sz w:val="28"/>
          <w:szCs w:val="28"/>
          <w:lang w:val="en-US"/>
        </w:rPr>
      </w:pPr>
      <w:r w:rsidRPr="004A4E38">
        <w:rPr>
          <w:b/>
          <w:bCs/>
          <w:sz w:val="28"/>
          <w:szCs w:val="28"/>
          <w:lang w:val="en-US"/>
        </w:rPr>
        <w:t>Lista cu cantita</w:t>
      </w:r>
      <w:r w:rsidRPr="004A4E38">
        <w:rPr>
          <w:b/>
          <w:bCs/>
          <w:sz w:val="28"/>
          <w:szCs w:val="28"/>
        </w:rPr>
        <w:t>ţile de lucrări</w:t>
      </w:r>
      <w:r w:rsidRPr="004A4E38">
        <w:rPr>
          <w:b/>
          <w:bCs/>
          <w:sz w:val="28"/>
          <w:szCs w:val="28"/>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5687A" w14:paraId="78F4BFF1" w14:textId="77777777" w:rsidTr="001B3DFA">
        <w:trPr>
          <w:cantSplit/>
          <w:trHeight w:val="592"/>
        </w:trPr>
        <w:tc>
          <w:tcPr>
            <w:tcW w:w="709" w:type="dxa"/>
            <w:tcBorders>
              <w:top w:val="single" w:sz="6" w:space="0" w:color="auto"/>
              <w:left w:val="single" w:sz="6" w:space="0" w:color="auto"/>
              <w:bottom w:val="nil"/>
              <w:right w:val="nil"/>
            </w:tcBorders>
            <w:shd w:val="pct5" w:color="auto" w:fill="auto"/>
          </w:tcPr>
          <w:p w14:paraId="223000E5" w14:textId="77777777" w:rsidR="00B5687A" w:rsidRDefault="00B5687A" w:rsidP="001B3DFA">
            <w:pPr>
              <w:ind w:right="-108"/>
              <w:jc w:val="center"/>
              <w:rPr>
                <w:sz w:val="22"/>
                <w:szCs w:val="22"/>
                <w:lang w:val="en-US"/>
              </w:rPr>
            </w:pPr>
            <w:r>
              <w:rPr>
                <w:sz w:val="16"/>
                <w:szCs w:val="16"/>
                <w:lang w:val="en-US"/>
              </w:rPr>
              <w:t xml:space="preserve">   </w:t>
            </w:r>
            <w:r>
              <w:rPr>
                <w:sz w:val="22"/>
                <w:szCs w:val="22"/>
              </w:rPr>
              <w:t>№</w:t>
            </w:r>
          </w:p>
          <w:p w14:paraId="269F0DE3" w14:textId="77777777" w:rsidR="00B5687A" w:rsidRDefault="00B5687A" w:rsidP="001B3DFA">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3EE475E3" w14:textId="77777777" w:rsidR="00B5687A" w:rsidRDefault="00B5687A" w:rsidP="001B3DFA">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D8B56B0" w14:textId="77777777" w:rsidR="00B5687A" w:rsidRDefault="00B5687A" w:rsidP="001B3DFA">
            <w:pPr>
              <w:jc w:val="center"/>
              <w:rPr>
                <w:sz w:val="22"/>
                <w:szCs w:val="22"/>
              </w:rPr>
            </w:pPr>
          </w:p>
          <w:p w14:paraId="458973E1" w14:textId="77777777" w:rsidR="00B5687A" w:rsidRDefault="00B5687A" w:rsidP="001B3DFA">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452F65B1" w14:textId="77777777" w:rsidR="00B5687A" w:rsidRDefault="00B5687A" w:rsidP="001B3DFA">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465D00CE" w14:textId="77777777" w:rsidR="00B5687A" w:rsidRPr="006D228E" w:rsidRDefault="00B5687A" w:rsidP="001B3DFA">
            <w:pPr>
              <w:jc w:val="center"/>
              <w:rPr>
                <w:sz w:val="22"/>
                <w:szCs w:val="22"/>
                <w:lang w:val="en-US"/>
              </w:rPr>
            </w:pPr>
            <w:r>
              <w:rPr>
                <w:sz w:val="22"/>
                <w:szCs w:val="22"/>
                <w:lang w:val="en-US"/>
              </w:rPr>
              <w:t>Volum</w:t>
            </w:r>
          </w:p>
        </w:tc>
      </w:tr>
      <w:tr w:rsidR="00B5687A" w14:paraId="0FE1042E" w14:textId="77777777" w:rsidTr="001B3DF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5A5CFA9" w14:textId="77777777" w:rsidR="00B5687A" w:rsidRDefault="00B5687A" w:rsidP="001B3DFA">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51C69AC" w14:textId="77777777" w:rsidR="00B5687A" w:rsidRDefault="00B5687A" w:rsidP="001B3DF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E0EDF2D" w14:textId="77777777" w:rsidR="00B5687A" w:rsidRDefault="00B5687A" w:rsidP="001B3DF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5B948635" w14:textId="77777777" w:rsidR="00B5687A" w:rsidRDefault="00B5687A" w:rsidP="001B3DFA">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6BED7651" w14:textId="77777777" w:rsidR="00B5687A" w:rsidRPr="00027881" w:rsidRDefault="00B5687A" w:rsidP="001B3DFA">
            <w:pPr>
              <w:jc w:val="center"/>
              <w:rPr>
                <w:sz w:val="22"/>
                <w:szCs w:val="22"/>
                <w:lang w:val="en-US"/>
              </w:rPr>
            </w:pPr>
            <w:r>
              <w:rPr>
                <w:sz w:val="22"/>
                <w:szCs w:val="22"/>
                <w:lang w:val="en-US"/>
              </w:rPr>
              <w:t>5</w:t>
            </w:r>
          </w:p>
        </w:tc>
      </w:tr>
      <w:tr w:rsidR="00B5687A" w14:paraId="61EF8BF7" w14:textId="77777777" w:rsidTr="001B3D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A0AD7" w14:textId="77777777" w:rsidR="00B5687A" w:rsidRDefault="00B5687A" w:rsidP="001B3DFA">
            <w:pPr>
              <w:rPr>
                <w:sz w:val="22"/>
                <w:szCs w:val="22"/>
              </w:rPr>
            </w:pPr>
            <w:r>
              <w:rPr>
                <w:sz w:val="22"/>
                <w:szCs w:val="22"/>
              </w:rPr>
              <w:t>1</w:t>
            </w:r>
          </w:p>
        </w:tc>
        <w:tc>
          <w:tcPr>
            <w:tcW w:w="1559" w:type="dxa"/>
            <w:tcBorders>
              <w:top w:val="single" w:sz="4" w:space="0" w:color="auto"/>
              <w:bottom w:val="single" w:sz="4" w:space="0" w:color="auto"/>
            </w:tcBorders>
          </w:tcPr>
          <w:p w14:paraId="6D2EA16F" w14:textId="77777777" w:rsidR="00B5687A" w:rsidRDefault="00B5687A" w:rsidP="001B3DFA">
            <w:pPr>
              <w:rPr>
                <w:sz w:val="22"/>
                <w:szCs w:val="22"/>
              </w:rPr>
            </w:pPr>
            <w:r>
              <w:rPr>
                <w:sz w:val="22"/>
                <w:szCs w:val="22"/>
                <w:lang w:val="en-US"/>
              </w:rPr>
              <w:t>Pret de piata</w:t>
            </w:r>
          </w:p>
          <w:p w14:paraId="30F41C88" w14:textId="77777777" w:rsidR="00B5687A" w:rsidRDefault="00B5687A" w:rsidP="001B3DFA">
            <w:pPr>
              <w:rPr>
                <w:sz w:val="22"/>
                <w:szCs w:val="22"/>
              </w:rPr>
            </w:pPr>
          </w:p>
        </w:tc>
        <w:tc>
          <w:tcPr>
            <w:tcW w:w="4678" w:type="dxa"/>
            <w:tcBorders>
              <w:top w:val="single" w:sz="4" w:space="0" w:color="auto"/>
              <w:bottom w:val="single" w:sz="4" w:space="0" w:color="auto"/>
            </w:tcBorders>
            <w:vAlign w:val="center"/>
          </w:tcPr>
          <w:p w14:paraId="1DD0EEA8" w14:textId="38153303" w:rsidR="002F330A" w:rsidRPr="002F330A" w:rsidRDefault="00B5687A" w:rsidP="001B3DFA">
            <w:pPr>
              <w:rPr>
                <w:sz w:val="22"/>
                <w:szCs w:val="22"/>
                <w:lang w:val="en-US"/>
              </w:rPr>
            </w:pPr>
            <w:r w:rsidRPr="002F330A">
              <w:rPr>
                <w:sz w:val="22"/>
                <w:szCs w:val="22"/>
                <w:lang w:val="en-US"/>
              </w:rPr>
              <w:t>"</w:t>
            </w:r>
            <w:r w:rsidR="001B3DFA" w:rsidRPr="002F330A">
              <w:rPr>
                <w:sz w:val="22"/>
                <w:szCs w:val="22"/>
                <w:lang w:val="en-US"/>
              </w:rPr>
              <w:t>Lucrări</w:t>
            </w:r>
            <w:r w:rsidRPr="002F330A">
              <w:rPr>
                <w:sz w:val="22"/>
                <w:szCs w:val="22"/>
                <w:lang w:val="en-US"/>
              </w:rPr>
              <w:t xml:space="preserve"> de confectionare, montarea a elementului decorativ </w:t>
            </w:r>
            <w:r w:rsidR="002F330A" w:rsidRPr="002F330A">
              <w:rPr>
                <w:sz w:val="22"/>
                <w:szCs w:val="22"/>
                <w:lang w:val="en-US"/>
              </w:rPr>
              <w:t>Brad Cilindric (H 5m)</w:t>
            </w:r>
            <w:r w:rsidRPr="002F330A">
              <w:rPr>
                <w:sz w:val="22"/>
                <w:szCs w:val="22"/>
                <w:lang w:val="en-US"/>
              </w:rPr>
              <w:t xml:space="preserve"> </w:t>
            </w:r>
          </w:p>
          <w:p w14:paraId="518D5D2A" w14:textId="77777777" w:rsidR="002F330A" w:rsidRPr="002F330A" w:rsidRDefault="002F330A" w:rsidP="001B3DFA">
            <w:pPr>
              <w:rPr>
                <w:sz w:val="22"/>
                <w:szCs w:val="22"/>
                <w:lang w:val="en-US"/>
              </w:rPr>
            </w:pPr>
          </w:p>
          <w:p w14:paraId="4F46C07C" w14:textId="77777777" w:rsidR="002F330A" w:rsidRPr="002F330A" w:rsidRDefault="002F330A" w:rsidP="002F330A">
            <w:pPr>
              <w:rPr>
                <w:color w:val="000000"/>
                <w:sz w:val="22"/>
                <w:szCs w:val="22"/>
              </w:rPr>
            </w:pPr>
            <w:r w:rsidRPr="002F330A">
              <w:rPr>
                <w:color w:val="000000"/>
                <w:sz w:val="22"/>
                <w:szCs w:val="22"/>
              </w:rPr>
              <w:t>Profil metalic 25*25*1.5- 45 metri</w:t>
            </w:r>
            <w:r w:rsidRPr="002F330A">
              <w:rPr>
                <w:color w:val="000000"/>
                <w:sz w:val="22"/>
                <w:szCs w:val="22"/>
              </w:rPr>
              <w:br/>
              <w:t xml:space="preserve">Profil metalic 20*20*1.5- 42 metri </w:t>
            </w:r>
            <w:r w:rsidRPr="002F330A">
              <w:rPr>
                <w:color w:val="000000"/>
                <w:sz w:val="22"/>
                <w:szCs w:val="22"/>
              </w:rPr>
              <w:br/>
              <w:t xml:space="preserve">Profil metalic 15*15*1.5- 60 metri </w:t>
            </w:r>
            <w:r w:rsidRPr="002F330A">
              <w:rPr>
                <w:color w:val="000000"/>
                <w:sz w:val="22"/>
                <w:szCs w:val="22"/>
              </w:rPr>
              <w:br/>
              <w:t>Vopsea hamer 3 in 1- 12 litri</w:t>
            </w:r>
            <w:r w:rsidRPr="002F330A">
              <w:rPr>
                <w:color w:val="000000"/>
                <w:sz w:val="22"/>
                <w:szCs w:val="22"/>
              </w:rPr>
              <w:br/>
              <w:t>22 buc Ghirlanda fir IP44,24V,LUMINA LED</w:t>
            </w:r>
            <w:r w:rsidRPr="002F330A">
              <w:rPr>
                <w:color w:val="000000"/>
                <w:sz w:val="22"/>
                <w:szCs w:val="22"/>
              </w:rPr>
              <w:br/>
              <w:t>ALB cald CABLU ALB (H03RN-F</w:t>
            </w:r>
            <w:r w:rsidRPr="002F330A">
              <w:rPr>
                <w:color w:val="000000"/>
                <w:sz w:val="22"/>
                <w:szCs w:val="22"/>
              </w:rPr>
              <w:br/>
              <w:t>0,5mm2),10MT CU 100LED-uri</w:t>
            </w:r>
            <w:r w:rsidRPr="002F330A">
              <w:rPr>
                <w:color w:val="000000"/>
                <w:sz w:val="22"/>
                <w:szCs w:val="22"/>
              </w:rPr>
              <w:br/>
              <w:t>Transformator IP65 24V, 1 buc</w:t>
            </w:r>
          </w:p>
          <w:p w14:paraId="373BF165" w14:textId="77777777" w:rsidR="002F330A" w:rsidRPr="002F330A" w:rsidRDefault="002F330A" w:rsidP="001B3DFA">
            <w:pPr>
              <w:rPr>
                <w:sz w:val="22"/>
                <w:szCs w:val="22"/>
              </w:rPr>
            </w:pPr>
          </w:p>
          <w:p w14:paraId="6E834D1D" w14:textId="77777777" w:rsidR="00B5687A" w:rsidRPr="002F330A" w:rsidRDefault="00B5687A" w:rsidP="002F330A">
            <w:pPr>
              <w:rPr>
                <w:sz w:val="22"/>
                <w:szCs w:val="22"/>
                <w:lang w:val="en-US"/>
              </w:rPr>
            </w:pPr>
          </w:p>
        </w:tc>
        <w:tc>
          <w:tcPr>
            <w:tcW w:w="992" w:type="dxa"/>
            <w:tcBorders>
              <w:top w:val="single" w:sz="4" w:space="0" w:color="auto"/>
              <w:bottom w:val="single" w:sz="4" w:space="0" w:color="auto"/>
            </w:tcBorders>
            <w:vAlign w:val="center"/>
          </w:tcPr>
          <w:p w14:paraId="3E323304" w14:textId="77777777" w:rsidR="00B5687A" w:rsidRDefault="00B5687A" w:rsidP="001B3DF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6DC066F" w14:textId="77777777" w:rsidR="00B5687A" w:rsidRDefault="00B5687A" w:rsidP="001B3DFA">
            <w:pPr>
              <w:jc w:val="center"/>
              <w:rPr>
                <w:sz w:val="22"/>
                <w:szCs w:val="22"/>
                <w:lang w:val="en-US"/>
              </w:rPr>
            </w:pPr>
            <w:r>
              <w:rPr>
                <w:sz w:val="22"/>
                <w:szCs w:val="22"/>
                <w:lang w:val="en-US"/>
              </w:rPr>
              <w:t>1,00</w:t>
            </w:r>
          </w:p>
        </w:tc>
      </w:tr>
      <w:tr w:rsidR="00B5687A" w14:paraId="21B47851" w14:textId="77777777" w:rsidTr="001B3D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9730C" w14:textId="77777777" w:rsidR="00B5687A" w:rsidRDefault="00B5687A" w:rsidP="001B3DFA">
            <w:pPr>
              <w:rPr>
                <w:sz w:val="22"/>
                <w:szCs w:val="22"/>
              </w:rPr>
            </w:pPr>
            <w:r>
              <w:rPr>
                <w:sz w:val="22"/>
                <w:szCs w:val="22"/>
              </w:rPr>
              <w:t>2</w:t>
            </w:r>
          </w:p>
        </w:tc>
        <w:tc>
          <w:tcPr>
            <w:tcW w:w="1559" w:type="dxa"/>
            <w:tcBorders>
              <w:top w:val="single" w:sz="4" w:space="0" w:color="auto"/>
              <w:bottom w:val="single" w:sz="4" w:space="0" w:color="auto"/>
            </w:tcBorders>
          </w:tcPr>
          <w:p w14:paraId="5A1F77E9" w14:textId="77777777" w:rsidR="00B5687A" w:rsidRDefault="00B5687A" w:rsidP="001B3DFA">
            <w:pPr>
              <w:rPr>
                <w:sz w:val="22"/>
                <w:szCs w:val="22"/>
              </w:rPr>
            </w:pPr>
            <w:r>
              <w:rPr>
                <w:sz w:val="22"/>
                <w:szCs w:val="22"/>
                <w:lang w:val="en-US"/>
              </w:rPr>
              <w:t>Pret de piata</w:t>
            </w:r>
          </w:p>
          <w:p w14:paraId="04481CB6" w14:textId="77777777" w:rsidR="00B5687A" w:rsidRDefault="00B5687A" w:rsidP="001B3DFA">
            <w:pPr>
              <w:rPr>
                <w:sz w:val="22"/>
                <w:szCs w:val="22"/>
              </w:rPr>
            </w:pPr>
          </w:p>
        </w:tc>
        <w:tc>
          <w:tcPr>
            <w:tcW w:w="4678" w:type="dxa"/>
            <w:tcBorders>
              <w:top w:val="single" w:sz="4" w:space="0" w:color="auto"/>
              <w:bottom w:val="single" w:sz="4" w:space="0" w:color="auto"/>
            </w:tcBorders>
            <w:vAlign w:val="center"/>
          </w:tcPr>
          <w:p w14:paraId="621D5139" w14:textId="31620441" w:rsidR="00B5687A" w:rsidRPr="002F330A" w:rsidRDefault="002F330A" w:rsidP="001B3DFA">
            <w:pPr>
              <w:rPr>
                <w:sz w:val="22"/>
                <w:szCs w:val="22"/>
                <w:lang w:val="en-US"/>
              </w:rPr>
            </w:pPr>
            <w:r w:rsidRPr="002F330A">
              <w:rPr>
                <w:sz w:val="22"/>
                <w:szCs w:val="22"/>
                <w:lang w:val="en-US"/>
              </w:rPr>
              <w:t>"Lucrări de confectionare, montarea a elementului decorativ Brad Cercular (H 5m)</w:t>
            </w:r>
          </w:p>
          <w:p w14:paraId="184A1173" w14:textId="77777777" w:rsidR="002F330A" w:rsidRPr="002F330A" w:rsidRDefault="002F330A" w:rsidP="001B3DFA">
            <w:pPr>
              <w:rPr>
                <w:sz w:val="22"/>
                <w:szCs w:val="22"/>
                <w:lang w:val="en-US"/>
              </w:rPr>
            </w:pPr>
          </w:p>
          <w:p w14:paraId="63B74B3B" w14:textId="77777777" w:rsidR="002F330A" w:rsidRPr="002F330A" w:rsidRDefault="002F330A" w:rsidP="002F330A">
            <w:pPr>
              <w:rPr>
                <w:color w:val="000000"/>
                <w:sz w:val="22"/>
                <w:szCs w:val="22"/>
              </w:rPr>
            </w:pPr>
            <w:r w:rsidRPr="002F330A">
              <w:rPr>
                <w:color w:val="000000"/>
                <w:sz w:val="22"/>
                <w:szCs w:val="22"/>
              </w:rPr>
              <w:t>65 m LED ROPE LIGHT, UV PROTECTION,</w:t>
            </w:r>
            <w:r w:rsidRPr="002F330A">
              <w:rPr>
                <w:color w:val="000000"/>
                <w:sz w:val="22"/>
                <w:szCs w:val="22"/>
              </w:rPr>
              <w:br/>
              <w:t>CUT EVERY METER, 2-WAY, Warm</w:t>
            </w:r>
            <w:r w:rsidRPr="002F330A">
              <w:rPr>
                <w:color w:val="000000"/>
                <w:sz w:val="22"/>
                <w:szCs w:val="22"/>
              </w:rPr>
              <w:br/>
              <w:t>WHITE,  36 LED/m, IP65</w:t>
            </w:r>
            <w:r w:rsidRPr="002F330A">
              <w:rPr>
                <w:color w:val="000000"/>
                <w:sz w:val="22"/>
                <w:szCs w:val="22"/>
              </w:rPr>
              <w:br/>
              <w:t>24V IP65 CE RoHS grosime 13mm</w:t>
            </w:r>
            <w:r w:rsidRPr="002F330A">
              <w:rPr>
                <w:color w:val="000000"/>
                <w:sz w:val="22"/>
                <w:szCs w:val="22"/>
              </w:rPr>
              <w:br/>
              <w:t>Led Driver Model: 24V</w:t>
            </w:r>
            <w:r w:rsidRPr="002F330A">
              <w:rPr>
                <w:color w:val="000000"/>
                <w:sz w:val="22"/>
                <w:szCs w:val="22"/>
              </w:rPr>
              <w:br/>
              <w:t>Input: AC85-265V</w:t>
            </w:r>
            <w:r w:rsidRPr="002F330A">
              <w:rPr>
                <w:color w:val="000000"/>
                <w:sz w:val="22"/>
                <w:szCs w:val="22"/>
              </w:rPr>
              <w:br/>
              <w:t>Output: 1000mA +_5%</w:t>
            </w:r>
            <w:r w:rsidRPr="002F330A">
              <w:rPr>
                <w:color w:val="000000"/>
                <w:sz w:val="22"/>
                <w:szCs w:val="22"/>
              </w:rPr>
              <w:br/>
              <w:t>15 buc Ghirlanda fir IP44,24V,LUMINA LED</w:t>
            </w:r>
            <w:r w:rsidRPr="002F330A">
              <w:rPr>
                <w:color w:val="000000"/>
                <w:sz w:val="22"/>
                <w:szCs w:val="22"/>
              </w:rPr>
              <w:br/>
              <w:t>ALB cald CABLU ALB (H03RN-F</w:t>
            </w:r>
            <w:r w:rsidRPr="002F330A">
              <w:rPr>
                <w:color w:val="000000"/>
                <w:sz w:val="22"/>
                <w:szCs w:val="22"/>
              </w:rPr>
              <w:br/>
              <w:t>0,5mm2),10MT CU 100LED-uri</w:t>
            </w:r>
            <w:r w:rsidRPr="002F330A">
              <w:rPr>
                <w:color w:val="000000"/>
                <w:sz w:val="22"/>
                <w:szCs w:val="22"/>
              </w:rPr>
              <w:br/>
              <w:t>Transformator IP65 24V, 1 buc</w:t>
            </w:r>
          </w:p>
          <w:p w14:paraId="62C40297" w14:textId="58E19BA8" w:rsidR="002F330A" w:rsidRPr="002F330A" w:rsidRDefault="002F330A" w:rsidP="001B3DFA">
            <w:pPr>
              <w:rPr>
                <w:sz w:val="22"/>
                <w:szCs w:val="22"/>
                <w:lang w:val="en-US"/>
              </w:rPr>
            </w:pPr>
          </w:p>
        </w:tc>
        <w:tc>
          <w:tcPr>
            <w:tcW w:w="992" w:type="dxa"/>
            <w:tcBorders>
              <w:top w:val="single" w:sz="4" w:space="0" w:color="auto"/>
              <w:bottom w:val="single" w:sz="4" w:space="0" w:color="auto"/>
            </w:tcBorders>
            <w:vAlign w:val="center"/>
          </w:tcPr>
          <w:p w14:paraId="14A4481B" w14:textId="77777777" w:rsidR="00B5687A" w:rsidRDefault="00B5687A" w:rsidP="001B3DF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D6EE0D6" w14:textId="4207FFBB" w:rsidR="00B5687A" w:rsidRDefault="002F330A" w:rsidP="001B3DFA">
            <w:pPr>
              <w:jc w:val="center"/>
              <w:rPr>
                <w:sz w:val="22"/>
                <w:szCs w:val="22"/>
                <w:lang w:val="en-US"/>
              </w:rPr>
            </w:pPr>
            <w:r>
              <w:rPr>
                <w:sz w:val="22"/>
                <w:szCs w:val="22"/>
                <w:lang w:val="en-US"/>
              </w:rPr>
              <w:t>1</w:t>
            </w:r>
            <w:r w:rsidR="00B5687A">
              <w:rPr>
                <w:sz w:val="22"/>
                <w:szCs w:val="22"/>
                <w:lang w:val="en-US"/>
              </w:rPr>
              <w:t>,00</w:t>
            </w:r>
          </w:p>
        </w:tc>
      </w:tr>
      <w:tr w:rsidR="00B5687A" w14:paraId="62A4EA82" w14:textId="77777777" w:rsidTr="001B3D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87798" w14:textId="77777777" w:rsidR="00B5687A" w:rsidRDefault="00B5687A" w:rsidP="001B3DFA">
            <w:pPr>
              <w:rPr>
                <w:sz w:val="22"/>
                <w:szCs w:val="22"/>
              </w:rPr>
            </w:pPr>
            <w:r>
              <w:rPr>
                <w:sz w:val="22"/>
                <w:szCs w:val="22"/>
              </w:rPr>
              <w:t>3</w:t>
            </w:r>
          </w:p>
        </w:tc>
        <w:tc>
          <w:tcPr>
            <w:tcW w:w="1559" w:type="dxa"/>
            <w:tcBorders>
              <w:top w:val="single" w:sz="4" w:space="0" w:color="auto"/>
              <w:bottom w:val="single" w:sz="4" w:space="0" w:color="auto"/>
            </w:tcBorders>
          </w:tcPr>
          <w:p w14:paraId="5F90D696" w14:textId="77777777" w:rsidR="00B5687A" w:rsidRDefault="00B5687A" w:rsidP="001B3DFA">
            <w:pPr>
              <w:rPr>
                <w:sz w:val="22"/>
                <w:szCs w:val="22"/>
              </w:rPr>
            </w:pPr>
            <w:r>
              <w:rPr>
                <w:sz w:val="22"/>
                <w:szCs w:val="22"/>
                <w:lang w:val="en-US"/>
              </w:rPr>
              <w:t>Pret de piata</w:t>
            </w:r>
          </w:p>
          <w:p w14:paraId="52852690" w14:textId="77777777" w:rsidR="00B5687A" w:rsidRDefault="00B5687A" w:rsidP="001B3DFA">
            <w:pPr>
              <w:rPr>
                <w:sz w:val="22"/>
                <w:szCs w:val="22"/>
              </w:rPr>
            </w:pPr>
          </w:p>
        </w:tc>
        <w:tc>
          <w:tcPr>
            <w:tcW w:w="4678" w:type="dxa"/>
            <w:tcBorders>
              <w:top w:val="single" w:sz="4" w:space="0" w:color="auto"/>
              <w:bottom w:val="single" w:sz="4" w:space="0" w:color="auto"/>
            </w:tcBorders>
            <w:vAlign w:val="center"/>
          </w:tcPr>
          <w:p w14:paraId="68BDDCA7" w14:textId="08D38502" w:rsidR="00B5687A" w:rsidRPr="002F330A" w:rsidRDefault="002F330A" w:rsidP="001B3DFA">
            <w:pPr>
              <w:rPr>
                <w:sz w:val="22"/>
                <w:szCs w:val="22"/>
                <w:lang w:val="en-US"/>
              </w:rPr>
            </w:pPr>
            <w:r w:rsidRPr="002F330A">
              <w:rPr>
                <w:sz w:val="22"/>
                <w:szCs w:val="22"/>
                <w:lang w:val="en-US"/>
              </w:rPr>
              <w:t>"Lucrări de confectionare, montarea a elementului decorativ Brad Oraș (H 5m)</w:t>
            </w:r>
          </w:p>
          <w:p w14:paraId="56C6DDF7" w14:textId="77777777" w:rsidR="002F330A" w:rsidRPr="002F330A" w:rsidRDefault="002F330A" w:rsidP="001B3DFA">
            <w:pPr>
              <w:rPr>
                <w:sz w:val="22"/>
                <w:szCs w:val="22"/>
                <w:lang w:val="en-US"/>
              </w:rPr>
            </w:pPr>
          </w:p>
          <w:p w14:paraId="32B84901" w14:textId="77777777" w:rsidR="002F330A" w:rsidRPr="002F330A" w:rsidRDefault="002F330A" w:rsidP="002F330A">
            <w:pPr>
              <w:rPr>
                <w:sz w:val="22"/>
                <w:szCs w:val="22"/>
                <w:lang w:val="en-US"/>
              </w:rPr>
            </w:pPr>
            <w:r w:rsidRPr="002F330A">
              <w:rPr>
                <w:sz w:val="22"/>
                <w:szCs w:val="22"/>
                <w:lang w:val="en-US"/>
              </w:rPr>
              <w:t>18 m neon flex, alb rece 24W</w:t>
            </w:r>
          </w:p>
          <w:p w14:paraId="62D58773" w14:textId="77777777" w:rsidR="002F330A" w:rsidRPr="002F330A" w:rsidRDefault="002F330A" w:rsidP="002F330A">
            <w:pPr>
              <w:rPr>
                <w:sz w:val="22"/>
                <w:szCs w:val="22"/>
                <w:lang w:val="en-US"/>
              </w:rPr>
            </w:pPr>
            <w:r w:rsidRPr="002F330A">
              <w:rPr>
                <w:sz w:val="22"/>
                <w:szCs w:val="22"/>
                <w:lang w:val="en-US"/>
              </w:rPr>
              <w:t>profil metalic 20x20x1,5 (90m)</w:t>
            </w:r>
          </w:p>
          <w:p w14:paraId="34BA29AF" w14:textId="77777777" w:rsidR="002F330A" w:rsidRPr="002F330A" w:rsidRDefault="002F330A" w:rsidP="002F330A">
            <w:pPr>
              <w:rPr>
                <w:sz w:val="22"/>
                <w:szCs w:val="22"/>
                <w:lang w:val="en-US"/>
              </w:rPr>
            </w:pPr>
            <w:r w:rsidRPr="002F330A">
              <w:rPr>
                <w:sz w:val="22"/>
                <w:szCs w:val="22"/>
                <w:lang w:val="en-US"/>
              </w:rPr>
              <w:t>Metaloplast 4m2 (grosimea 4mm)</w:t>
            </w:r>
          </w:p>
          <w:p w14:paraId="64DDEF6C" w14:textId="77777777" w:rsidR="002F330A" w:rsidRPr="002F330A" w:rsidRDefault="002F330A" w:rsidP="002F330A">
            <w:pPr>
              <w:rPr>
                <w:sz w:val="22"/>
                <w:szCs w:val="22"/>
                <w:lang w:val="en-US"/>
              </w:rPr>
            </w:pPr>
            <w:r w:rsidRPr="002F330A">
              <w:rPr>
                <w:sz w:val="22"/>
                <w:szCs w:val="22"/>
                <w:lang w:val="en-US"/>
              </w:rPr>
              <w:t>Fîșie 12x3 (3m)</w:t>
            </w:r>
          </w:p>
          <w:p w14:paraId="3136DBB3" w14:textId="77777777" w:rsidR="002F330A" w:rsidRPr="002F330A" w:rsidRDefault="002F330A" w:rsidP="002F330A">
            <w:pPr>
              <w:rPr>
                <w:sz w:val="22"/>
                <w:szCs w:val="22"/>
                <w:lang w:val="en-US"/>
              </w:rPr>
            </w:pPr>
            <w:r w:rsidRPr="002F330A">
              <w:rPr>
                <w:sz w:val="22"/>
                <w:szCs w:val="22"/>
                <w:lang w:val="en-US"/>
              </w:rPr>
              <w:t xml:space="preserve">Element decorativ plastic PP Fiberglass, </w:t>
            </w:r>
          </w:p>
          <w:p w14:paraId="20973739" w14:textId="77777777" w:rsidR="002F330A" w:rsidRPr="002F330A" w:rsidRDefault="002F330A" w:rsidP="002F330A">
            <w:pPr>
              <w:rPr>
                <w:sz w:val="22"/>
                <w:szCs w:val="22"/>
                <w:lang w:val="en-US"/>
              </w:rPr>
            </w:pPr>
            <w:r w:rsidRPr="002F330A">
              <w:rPr>
                <w:sz w:val="22"/>
                <w:szCs w:val="22"/>
                <w:lang w:val="en-US"/>
              </w:rPr>
              <w:t xml:space="preserve">cularea alb, verde, roșuc cafeniu, galben mat, </w:t>
            </w:r>
          </w:p>
          <w:p w14:paraId="642E4D56" w14:textId="77777777" w:rsidR="002F330A" w:rsidRPr="002F330A" w:rsidRDefault="002F330A" w:rsidP="002F330A">
            <w:pPr>
              <w:rPr>
                <w:sz w:val="22"/>
                <w:szCs w:val="22"/>
                <w:lang w:val="en-US"/>
              </w:rPr>
            </w:pPr>
            <w:r w:rsidRPr="002F330A">
              <w:rPr>
                <w:sz w:val="22"/>
                <w:szCs w:val="22"/>
                <w:lang w:val="en-US"/>
              </w:rPr>
              <w:t xml:space="preserve">transparenta 10%   grosimea 13mm latimea </w:t>
            </w:r>
          </w:p>
          <w:p w14:paraId="263E2AC4" w14:textId="5F59CEF5" w:rsidR="002F330A" w:rsidRPr="002F330A" w:rsidRDefault="002F330A" w:rsidP="002F330A">
            <w:pPr>
              <w:rPr>
                <w:sz w:val="22"/>
                <w:szCs w:val="22"/>
                <w:lang w:val="en-US"/>
              </w:rPr>
            </w:pPr>
            <w:r w:rsidRPr="002F330A">
              <w:rPr>
                <w:sz w:val="22"/>
                <w:szCs w:val="22"/>
                <w:lang w:val="en-US"/>
              </w:rPr>
              <w:t>13mm  H 70m greutatea maxima 5 kg</w:t>
            </w:r>
          </w:p>
          <w:p w14:paraId="39FB7978" w14:textId="77777777" w:rsidR="002F330A" w:rsidRPr="002F330A" w:rsidRDefault="002F330A" w:rsidP="001B3DFA">
            <w:pPr>
              <w:rPr>
                <w:sz w:val="22"/>
                <w:szCs w:val="22"/>
                <w:lang w:val="en-US"/>
              </w:rPr>
            </w:pPr>
          </w:p>
          <w:p w14:paraId="03876118" w14:textId="0CAD2054" w:rsidR="002F330A" w:rsidRPr="002F330A" w:rsidRDefault="002F330A" w:rsidP="001B3DFA">
            <w:pPr>
              <w:rPr>
                <w:sz w:val="22"/>
                <w:szCs w:val="22"/>
                <w:lang w:val="en-US"/>
              </w:rPr>
            </w:pPr>
          </w:p>
        </w:tc>
        <w:tc>
          <w:tcPr>
            <w:tcW w:w="992" w:type="dxa"/>
            <w:tcBorders>
              <w:top w:val="single" w:sz="4" w:space="0" w:color="auto"/>
              <w:bottom w:val="single" w:sz="4" w:space="0" w:color="auto"/>
            </w:tcBorders>
            <w:vAlign w:val="center"/>
          </w:tcPr>
          <w:p w14:paraId="7BA49601" w14:textId="77777777" w:rsidR="00B5687A" w:rsidRDefault="00B5687A" w:rsidP="001B3DFA">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14:paraId="741B9EB8" w14:textId="77777777" w:rsidR="00B5687A" w:rsidRDefault="00B5687A" w:rsidP="001B3DFA">
            <w:pPr>
              <w:jc w:val="center"/>
              <w:rPr>
                <w:sz w:val="22"/>
                <w:szCs w:val="22"/>
                <w:lang w:val="en-US"/>
              </w:rPr>
            </w:pPr>
            <w:r>
              <w:rPr>
                <w:sz w:val="22"/>
                <w:szCs w:val="22"/>
                <w:lang w:val="en-US"/>
              </w:rPr>
              <w:t>1,00</w:t>
            </w:r>
          </w:p>
        </w:tc>
      </w:tr>
      <w:tr w:rsidR="00B5687A" w14:paraId="07C30D1F" w14:textId="77777777" w:rsidTr="001B3D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56C31" w14:textId="77777777" w:rsidR="00B5687A" w:rsidRDefault="00B5687A" w:rsidP="001B3DFA">
            <w:pPr>
              <w:rPr>
                <w:sz w:val="22"/>
                <w:szCs w:val="22"/>
              </w:rPr>
            </w:pPr>
            <w:r>
              <w:rPr>
                <w:sz w:val="22"/>
                <w:szCs w:val="22"/>
              </w:rPr>
              <w:lastRenderedPageBreak/>
              <w:t>4</w:t>
            </w:r>
          </w:p>
        </w:tc>
        <w:tc>
          <w:tcPr>
            <w:tcW w:w="1559" w:type="dxa"/>
            <w:tcBorders>
              <w:top w:val="single" w:sz="4" w:space="0" w:color="auto"/>
              <w:bottom w:val="single" w:sz="4" w:space="0" w:color="auto"/>
            </w:tcBorders>
          </w:tcPr>
          <w:p w14:paraId="0FD49462" w14:textId="77777777" w:rsidR="00B5687A" w:rsidRDefault="00B5687A" w:rsidP="001B3DFA">
            <w:pPr>
              <w:rPr>
                <w:sz w:val="22"/>
                <w:szCs w:val="22"/>
              </w:rPr>
            </w:pPr>
            <w:r>
              <w:rPr>
                <w:sz w:val="22"/>
                <w:szCs w:val="22"/>
                <w:lang w:val="en-US"/>
              </w:rPr>
              <w:t>Pret de piata</w:t>
            </w:r>
          </w:p>
          <w:p w14:paraId="694D1B63" w14:textId="77777777" w:rsidR="00B5687A" w:rsidRDefault="00B5687A" w:rsidP="001B3DFA">
            <w:pPr>
              <w:rPr>
                <w:sz w:val="22"/>
                <w:szCs w:val="22"/>
              </w:rPr>
            </w:pPr>
          </w:p>
        </w:tc>
        <w:tc>
          <w:tcPr>
            <w:tcW w:w="4678" w:type="dxa"/>
            <w:tcBorders>
              <w:top w:val="single" w:sz="4" w:space="0" w:color="auto"/>
              <w:bottom w:val="single" w:sz="4" w:space="0" w:color="auto"/>
            </w:tcBorders>
            <w:vAlign w:val="center"/>
          </w:tcPr>
          <w:p w14:paraId="07DF0FFA" w14:textId="799BB8B2" w:rsidR="00746E8A" w:rsidRDefault="00746E8A" w:rsidP="00746E8A">
            <w:pPr>
              <w:rPr>
                <w:sz w:val="22"/>
                <w:szCs w:val="22"/>
                <w:lang w:val="en-US"/>
              </w:rPr>
            </w:pPr>
            <w:r w:rsidRPr="002F330A">
              <w:rPr>
                <w:sz w:val="22"/>
                <w:szCs w:val="22"/>
                <w:lang w:val="en-US"/>
              </w:rPr>
              <w:t xml:space="preserve">"Lucrări de confectionare, montarea a elementului decorativ </w:t>
            </w:r>
            <w:r w:rsidRPr="00746E8A">
              <w:rPr>
                <w:sz w:val="22"/>
                <w:szCs w:val="22"/>
                <w:lang w:val="en-US"/>
              </w:rPr>
              <w:t xml:space="preserve"> Satelit (H 1,8m)</w:t>
            </w:r>
          </w:p>
          <w:p w14:paraId="66097C2C" w14:textId="77777777" w:rsidR="00746E8A" w:rsidRDefault="00746E8A" w:rsidP="00746E8A">
            <w:pPr>
              <w:rPr>
                <w:sz w:val="22"/>
                <w:szCs w:val="22"/>
                <w:lang w:val="en-US"/>
              </w:rPr>
            </w:pPr>
          </w:p>
          <w:p w14:paraId="73DB4666" w14:textId="77777777" w:rsidR="00746E8A" w:rsidRPr="00746E8A" w:rsidRDefault="00746E8A" w:rsidP="00746E8A">
            <w:pPr>
              <w:rPr>
                <w:sz w:val="22"/>
                <w:szCs w:val="22"/>
                <w:lang w:val="en-US"/>
              </w:rPr>
            </w:pPr>
            <w:r w:rsidRPr="00746E8A">
              <w:rPr>
                <w:sz w:val="22"/>
                <w:szCs w:val="22"/>
                <w:lang w:val="en-US"/>
              </w:rPr>
              <w:t>10m Neon Flex, alb cald 24W</w:t>
            </w:r>
          </w:p>
          <w:p w14:paraId="3E2899F6" w14:textId="77777777" w:rsidR="00746E8A" w:rsidRPr="00746E8A" w:rsidRDefault="00746E8A" w:rsidP="00746E8A">
            <w:pPr>
              <w:rPr>
                <w:sz w:val="22"/>
                <w:szCs w:val="22"/>
                <w:lang w:val="en-US"/>
              </w:rPr>
            </w:pPr>
            <w:r w:rsidRPr="00746E8A">
              <w:rPr>
                <w:sz w:val="22"/>
                <w:szCs w:val="22"/>
                <w:lang w:val="en-US"/>
              </w:rPr>
              <w:t>84 m Skin Led</w:t>
            </w:r>
          </w:p>
          <w:p w14:paraId="36A74337" w14:textId="77777777" w:rsidR="00746E8A" w:rsidRPr="00746E8A" w:rsidRDefault="00746E8A" w:rsidP="00746E8A">
            <w:pPr>
              <w:rPr>
                <w:sz w:val="22"/>
                <w:szCs w:val="22"/>
                <w:lang w:val="en-US"/>
              </w:rPr>
            </w:pPr>
            <w:r w:rsidRPr="00746E8A">
              <w:rPr>
                <w:sz w:val="22"/>
                <w:szCs w:val="22"/>
                <w:lang w:val="en-US"/>
              </w:rPr>
              <w:t>Efficiency: ~1 W per meter</w:t>
            </w:r>
          </w:p>
          <w:p w14:paraId="49CA6E72" w14:textId="77777777" w:rsidR="00746E8A" w:rsidRPr="00746E8A" w:rsidRDefault="00746E8A" w:rsidP="00746E8A">
            <w:pPr>
              <w:rPr>
                <w:sz w:val="22"/>
                <w:szCs w:val="22"/>
                <w:lang w:val="en-US"/>
              </w:rPr>
            </w:pPr>
            <w:r w:rsidRPr="00746E8A">
              <w:rPr>
                <w:sz w:val="22"/>
                <w:szCs w:val="22"/>
                <w:lang w:val="en-US"/>
              </w:rPr>
              <w:t>Copper wires: 2 × 0.14 mm²</w:t>
            </w:r>
          </w:p>
          <w:p w14:paraId="75FBE09B" w14:textId="77777777" w:rsidR="00746E8A" w:rsidRPr="00746E8A" w:rsidRDefault="00746E8A" w:rsidP="00746E8A">
            <w:pPr>
              <w:rPr>
                <w:sz w:val="22"/>
                <w:szCs w:val="22"/>
                <w:lang w:val="en-US"/>
              </w:rPr>
            </w:pPr>
            <w:r w:rsidRPr="00746E8A">
              <w:rPr>
                <w:sz w:val="22"/>
                <w:szCs w:val="22"/>
                <w:lang w:val="en-US"/>
              </w:rPr>
              <w:t>LED: ~18/20 lumen</w:t>
            </w:r>
          </w:p>
          <w:p w14:paraId="5AE4884D" w14:textId="77777777" w:rsidR="00746E8A" w:rsidRPr="00746E8A" w:rsidRDefault="00746E8A" w:rsidP="00746E8A">
            <w:pPr>
              <w:rPr>
                <w:sz w:val="22"/>
                <w:szCs w:val="22"/>
                <w:lang w:val="en-US"/>
              </w:rPr>
            </w:pPr>
            <w:r w:rsidRPr="00746E8A">
              <w:rPr>
                <w:sz w:val="22"/>
                <w:szCs w:val="22"/>
                <w:lang w:val="en-US"/>
              </w:rPr>
              <w:t>Transformator IP65 24V, 1 buc</w:t>
            </w:r>
          </w:p>
          <w:p w14:paraId="0C4DE4B1" w14:textId="77777777" w:rsidR="00746E8A" w:rsidRPr="00746E8A" w:rsidRDefault="00746E8A" w:rsidP="00746E8A">
            <w:pPr>
              <w:rPr>
                <w:sz w:val="22"/>
                <w:szCs w:val="22"/>
                <w:lang w:val="en-US"/>
              </w:rPr>
            </w:pPr>
            <w:r w:rsidRPr="00746E8A">
              <w:rPr>
                <w:sz w:val="22"/>
                <w:szCs w:val="22"/>
                <w:lang w:val="en-US"/>
              </w:rPr>
              <w:t>Profil metalic 15*15*1.5- 30 metri</w:t>
            </w:r>
          </w:p>
          <w:p w14:paraId="234B114D" w14:textId="77777777" w:rsidR="00746E8A" w:rsidRPr="00746E8A" w:rsidRDefault="00746E8A" w:rsidP="00746E8A">
            <w:pPr>
              <w:rPr>
                <w:sz w:val="22"/>
                <w:szCs w:val="22"/>
                <w:lang w:val="en-US"/>
              </w:rPr>
            </w:pPr>
            <w:r w:rsidRPr="00746E8A">
              <w:rPr>
                <w:sz w:val="22"/>
                <w:szCs w:val="22"/>
                <w:lang w:val="en-US"/>
              </w:rPr>
              <w:t>Cerc 3.8- 30 metri</w:t>
            </w:r>
          </w:p>
          <w:p w14:paraId="7E699FC2" w14:textId="1F0D2982" w:rsidR="00746E8A" w:rsidRDefault="00746E8A" w:rsidP="001B3DFA">
            <w:pPr>
              <w:rPr>
                <w:lang w:val="en-US"/>
              </w:rPr>
            </w:pPr>
            <w:r w:rsidRPr="00746E8A">
              <w:rPr>
                <w:sz w:val="22"/>
                <w:szCs w:val="22"/>
                <w:lang w:val="en-US"/>
              </w:rPr>
              <w:t>Vopsea hamer 3 in 1 - 1 litru</w:t>
            </w:r>
          </w:p>
          <w:p w14:paraId="524578A2" w14:textId="77777777" w:rsidR="00746E8A" w:rsidRPr="007A5ABB" w:rsidRDefault="00746E8A" w:rsidP="001B3DFA">
            <w:pPr>
              <w:rPr>
                <w:lang w:val="en-US"/>
              </w:rPr>
            </w:pPr>
          </w:p>
        </w:tc>
        <w:tc>
          <w:tcPr>
            <w:tcW w:w="992" w:type="dxa"/>
            <w:tcBorders>
              <w:top w:val="single" w:sz="4" w:space="0" w:color="auto"/>
              <w:bottom w:val="single" w:sz="4" w:space="0" w:color="auto"/>
            </w:tcBorders>
            <w:vAlign w:val="center"/>
          </w:tcPr>
          <w:p w14:paraId="4E31BF5C" w14:textId="77777777" w:rsidR="00B5687A" w:rsidRDefault="00B5687A" w:rsidP="001B3DF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5870476" w14:textId="6E8B57F0" w:rsidR="00B5687A" w:rsidRDefault="00746E8A" w:rsidP="001B3DFA">
            <w:pPr>
              <w:jc w:val="center"/>
              <w:rPr>
                <w:sz w:val="22"/>
                <w:szCs w:val="22"/>
                <w:lang w:val="en-US"/>
              </w:rPr>
            </w:pPr>
            <w:r>
              <w:rPr>
                <w:sz w:val="22"/>
                <w:szCs w:val="22"/>
                <w:lang w:val="en-US"/>
              </w:rPr>
              <w:t>8</w:t>
            </w:r>
            <w:r w:rsidR="00B5687A">
              <w:rPr>
                <w:sz w:val="22"/>
                <w:szCs w:val="22"/>
                <w:lang w:val="en-US"/>
              </w:rPr>
              <w:t>,00</w:t>
            </w:r>
          </w:p>
        </w:tc>
      </w:tr>
      <w:tr w:rsidR="00B5687A" w14:paraId="609069DF" w14:textId="77777777" w:rsidTr="001B3D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B011A" w14:textId="77777777" w:rsidR="00B5687A" w:rsidRDefault="00B5687A" w:rsidP="001B3DFA">
            <w:pPr>
              <w:rPr>
                <w:sz w:val="22"/>
                <w:szCs w:val="22"/>
              </w:rPr>
            </w:pPr>
            <w:r>
              <w:rPr>
                <w:sz w:val="22"/>
                <w:szCs w:val="22"/>
              </w:rPr>
              <w:t>5</w:t>
            </w:r>
          </w:p>
        </w:tc>
        <w:tc>
          <w:tcPr>
            <w:tcW w:w="1559" w:type="dxa"/>
            <w:tcBorders>
              <w:top w:val="single" w:sz="4" w:space="0" w:color="auto"/>
              <w:bottom w:val="single" w:sz="4" w:space="0" w:color="auto"/>
            </w:tcBorders>
          </w:tcPr>
          <w:p w14:paraId="4CC62E0B" w14:textId="77777777" w:rsidR="00B5687A" w:rsidRDefault="00B5687A" w:rsidP="001B3DFA">
            <w:pPr>
              <w:rPr>
                <w:sz w:val="22"/>
                <w:szCs w:val="22"/>
              </w:rPr>
            </w:pPr>
            <w:r>
              <w:rPr>
                <w:sz w:val="22"/>
                <w:szCs w:val="22"/>
                <w:lang w:val="en-US"/>
              </w:rPr>
              <w:t>Pret de piata</w:t>
            </w:r>
          </w:p>
          <w:p w14:paraId="69E12F8A" w14:textId="77777777" w:rsidR="00B5687A" w:rsidRDefault="00B5687A" w:rsidP="001B3DFA">
            <w:pPr>
              <w:rPr>
                <w:sz w:val="22"/>
                <w:szCs w:val="22"/>
              </w:rPr>
            </w:pPr>
          </w:p>
        </w:tc>
        <w:tc>
          <w:tcPr>
            <w:tcW w:w="4678" w:type="dxa"/>
            <w:tcBorders>
              <w:top w:val="single" w:sz="4" w:space="0" w:color="auto"/>
              <w:bottom w:val="single" w:sz="4" w:space="0" w:color="auto"/>
            </w:tcBorders>
            <w:vAlign w:val="center"/>
          </w:tcPr>
          <w:p w14:paraId="4B1CA122" w14:textId="325D7611" w:rsidR="00746E8A" w:rsidRDefault="00746E8A" w:rsidP="00746E8A">
            <w:pPr>
              <w:rPr>
                <w:sz w:val="22"/>
                <w:szCs w:val="22"/>
                <w:lang w:val="en-US"/>
              </w:rPr>
            </w:pPr>
            <w:r w:rsidRPr="002F330A">
              <w:rPr>
                <w:sz w:val="22"/>
                <w:szCs w:val="22"/>
                <w:lang w:val="en-US"/>
              </w:rPr>
              <w:t xml:space="preserve">"Lucrări de confectionare, montarea a elementului decorativ </w:t>
            </w:r>
            <w:r w:rsidRPr="00746E8A">
              <w:rPr>
                <w:sz w:val="22"/>
                <w:szCs w:val="22"/>
                <w:lang w:val="en-US"/>
              </w:rPr>
              <w:t xml:space="preserve"> Bol de Crăciun (H 1m)</w:t>
            </w:r>
          </w:p>
          <w:p w14:paraId="6C7816A2" w14:textId="77777777" w:rsidR="00746E8A" w:rsidRDefault="00746E8A" w:rsidP="00746E8A">
            <w:pPr>
              <w:rPr>
                <w:sz w:val="22"/>
                <w:szCs w:val="22"/>
                <w:lang w:val="en-US"/>
              </w:rPr>
            </w:pPr>
          </w:p>
          <w:p w14:paraId="23686060" w14:textId="77777777" w:rsidR="00746E8A" w:rsidRPr="00746E8A" w:rsidRDefault="00746E8A" w:rsidP="00746E8A">
            <w:pPr>
              <w:rPr>
                <w:sz w:val="22"/>
                <w:szCs w:val="22"/>
                <w:lang w:val="en-US"/>
              </w:rPr>
            </w:pPr>
            <w:r w:rsidRPr="00746E8A">
              <w:rPr>
                <w:sz w:val="22"/>
                <w:szCs w:val="22"/>
                <w:lang w:val="en-US"/>
              </w:rPr>
              <w:t>34 m  Neoin Flex alb cald, alb cald 24W</w:t>
            </w:r>
          </w:p>
          <w:p w14:paraId="7646009D" w14:textId="77777777" w:rsidR="00746E8A" w:rsidRPr="00746E8A" w:rsidRDefault="00746E8A" w:rsidP="00746E8A">
            <w:pPr>
              <w:rPr>
                <w:sz w:val="22"/>
                <w:szCs w:val="22"/>
                <w:lang w:val="en-US"/>
              </w:rPr>
            </w:pPr>
            <w:r w:rsidRPr="00746E8A">
              <w:rPr>
                <w:sz w:val="22"/>
                <w:szCs w:val="22"/>
                <w:lang w:val="en-US"/>
              </w:rPr>
              <w:t>Fisie metalica 10*4 - 48 metri</w:t>
            </w:r>
          </w:p>
          <w:p w14:paraId="46872EA9" w14:textId="76927AA6" w:rsidR="00746E8A" w:rsidRDefault="00746E8A" w:rsidP="00746E8A">
            <w:pPr>
              <w:rPr>
                <w:sz w:val="22"/>
                <w:szCs w:val="22"/>
                <w:lang w:val="en-US"/>
              </w:rPr>
            </w:pPr>
            <w:r w:rsidRPr="00746E8A">
              <w:rPr>
                <w:sz w:val="22"/>
                <w:szCs w:val="22"/>
                <w:lang w:val="en-US"/>
              </w:rPr>
              <w:t>Vopsea hamer 3 in 1- 500 gr</w:t>
            </w:r>
          </w:p>
          <w:p w14:paraId="65F61114" w14:textId="77777777" w:rsidR="00B5687A" w:rsidRPr="007A5ABB" w:rsidRDefault="00B5687A" w:rsidP="001B3DFA">
            <w:pPr>
              <w:rPr>
                <w:lang w:val="en-US"/>
              </w:rPr>
            </w:pPr>
          </w:p>
        </w:tc>
        <w:tc>
          <w:tcPr>
            <w:tcW w:w="992" w:type="dxa"/>
            <w:tcBorders>
              <w:top w:val="single" w:sz="4" w:space="0" w:color="auto"/>
              <w:bottom w:val="single" w:sz="4" w:space="0" w:color="auto"/>
            </w:tcBorders>
            <w:vAlign w:val="center"/>
          </w:tcPr>
          <w:p w14:paraId="2BFA27D3" w14:textId="77777777" w:rsidR="00B5687A" w:rsidRDefault="00B5687A" w:rsidP="001B3DFA">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D69149" w14:textId="382D2F90" w:rsidR="00B5687A" w:rsidRDefault="00746E8A" w:rsidP="001B3DFA">
            <w:pPr>
              <w:jc w:val="center"/>
              <w:rPr>
                <w:sz w:val="22"/>
                <w:szCs w:val="22"/>
                <w:lang w:val="en-US"/>
              </w:rPr>
            </w:pPr>
            <w:r>
              <w:rPr>
                <w:sz w:val="22"/>
                <w:szCs w:val="22"/>
                <w:lang w:val="en-US"/>
              </w:rPr>
              <w:t>6</w:t>
            </w:r>
            <w:r w:rsidR="00B5687A">
              <w:rPr>
                <w:sz w:val="22"/>
                <w:szCs w:val="22"/>
                <w:lang w:val="en-US"/>
              </w:rPr>
              <w:t>,00</w:t>
            </w:r>
          </w:p>
        </w:tc>
      </w:tr>
    </w:tbl>
    <w:p w14:paraId="79741900" w14:textId="77777777" w:rsidR="007E7A2F" w:rsidRDefault="007E7A2F" w:rsidP="004C4590"/>
    <w:p w14:paraId="11999864" w14:textId="676E8226" w:rsidR="00EE149D" w:rsidRPr="00EA34D8" w:rsidRDefault="00017CA5" w:rsidP="004C4590">
      <w:pPr>
        <w:rPr>
          <w:b/>
          <w:lang w:val="en-US"/>
        </w:rPr>
      </w:pPr>
      <w:r>
        <w:t xml:space="preserve"> </w:t>
      </w:r>
      <w:r w:rsidR="00EE149D" w:rsidRPr="00EA34D8">
        <w:rPr>
          <w:b/>
          <w:lang w:val="en-US"/>
        </w:rPr>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tbl>
      <w:tblPr>
        <w:tblStyle w:val="af1"/>
        <w:tblW w:w="9854" w:type="dxa"/>
        <w:tblLayout w:type="fixed"/>
        <w:tblLook w:val="04A0" w:firstRow="1" w:lastRow="0" w:firstColumn="1" w:lastColumn="0" w:noHBand="0" w:noVBand="1"/>
      </w:tblPr>
      <w:tblGrid>
        <w:gridCol w:w="829"/>
        <w:gridCol w:w="2114"/>
        <w:gridCol w:w="5529"/>
        <w:gridCol w:w="1382"/>
      </w:tblGrid>
      <w:tr w:rsidR="00036555" w:rsidRPr="003570E9" w14:paraId="78C248D1" w14:textId="77777777" w:rsidTr="00A620A1">
        <w:tc>
          <w:tcPr>
            <w:tcW w:w="829" w:type="dxa"/>
            <w:shd w:val="clear" w:color="auto" w:fill="D9D9D9" w:themeFill="background1" w:themeFillShade="D9"/>
            <w:vAlign w:val="center"/>
          </w:tcPr>
          <w:p w14:paraId="096D11C1" w14:textId="77777777" w:rsidR="00036555" w:rsidRPr="003570E9" w:rsidRDefault="00036555" w:rsidP="00A620A1">
            <w:pPr>
              <w:tabs>
                <w:tab w:val="left" w:pos="612"/>
              </w:tabs>
              <w:jc w:val="center"/>
              <w:rPr>
                <w:b/>
                <w:iCs/>
                <w:sz w:val="20"/>
                <w:szCs w:val="20"/>
              </w:rPr>
            </w:pPr>
            <w:r w:rsidRPr="003570E9">
              <w:rPr>
                <w:b/>
                <w:iCs/>
                <w:sz w:val="20"/>
                <w:szCs w:val="20"/>
              </w:rPr>
              <w:t>Nr. d/o</w:t>
            </w:r>
          </w:p>
        </w:tc>
        <w:tc>
          <w:tcPr>
            <w:tcW w:w="2114" w:type="dxa"/>
            <w:shd w:val="clear" w:color="auto" w:fill="D9D9D9" w:themeFill="background1" w:themeFillShade="D9"/>
            <w:vAlign w:val="center"/>
          </w:tcPr>
          <w:p w14:paraId="384EE145" w14:textId="77777777" w:rsidR="00036555" w:rsidRPr="003570E9" w:rsidRDefault="00036555" w:rsidP="00A620A1">
            <w:pPr>
              <w:tabs>
                <w:tab w:val="left" w:pos="612"/>
              </w:tabs>
              <w:jc w:val="center"/>
              <w:rPr>
                <w:b/>
                <w:iCs/>
                <w:sz w:val="20"/>
                <w:szCs w:val="20"/>
              </w:rPr>
            </w:pPr>
            <w:r w:rsidRPr="003570E9">
              <w:rPr>
                <w:b/>
                <w:iCs/>
                <w:sz w:val="20"/>
                <w:szCs w:val="20"/>
              </w:rPr>
              <w:t>Descrierea criteriului/cerinței</w:t>
            </w:r>
          </w:p>
        </w:tc>
        <w:tc>
          <w:tcPr>
            <w:tcW w:w="5529" w:type="dxa"/>
            <w:shd w:val="clear" w:color="auto" w:fill="D9D9D9" w:themeFill="background1" w:themeFillShade="D9"/>
            <w:vAlign w:val="center"/>
          </w:tcPr>
          <w:p w14:paraId="4524EAD5" w14:textId="77777777" w:rsidR="00036555" w:rsidRPr="003570E9" w:rsidRDefault="00036555" w:rsidP="00A620A1">
            <w:pPr>
              <w:tabs>
                <w:tab w:val="left" w:pos="612"/>
              </w:tabs>
              <w:jc w:val="center"/>
              <w:rPr>
                <w:b/>
                <w:iCs/>
                <w:sz w:val="20"/>
                <w:szCs w:val="20"/>
              </w:rPr>
            </w:pPr>
            <w:r w:rsidRPr="003570E9">
              <w:rPr>
                <w:b/>
                <w:iCs/>
                <w:sz w:val="20"/>
                <w:szCs w:val="20"/>
              </w:rPr>
              <w:t>Mod de demonstrare a îndeplinirii criteriului/cerinței:</w:t>
            </w:r>
          </w:p>
        </w:tc>
        <w:tc>
          <w:tcPr>
            <w:tcW w:w="1382" w:type="dxa"/>
            <w:shd w:val="clear" w:color="auto" w:fill="D9D9D9" w:themeFill="background1" w:themeFillShade="D9"/>
            <w:vAlign w:val="center"/>
          </w:tcPr>
          <w:p w14:paraId="3451D442" w14:textId="77777777" w:rsidR="00036555" w:rsidRPr="003570E9" w:rsidRDefault="00036555" w:rsidP="00A620A1">
            <w:pPr>
              <w:tabs>
                <w:tab w:val="left" w:pos="612"/>
              </w:tabs>
              <w:jc w:val="center"/>
              <w:rPr>
                <w:b/>
                <w:iCs/>
                <w:sz w:val="20"/>
                <w:szCs w:val="20"/>
              </w:rPr>
            </w:pPr>
            <w:r w:rsidRPr="003570E9">
              <w:rPr>
                <w:b/>
                <w:iCs/>
                <w:sz w:val="20"/>
                <w:szCs w:val="20"/>
              </w:rPr>
              <w:t>Obligativita</w:t>
            </w:r>
          </w:p>
          <w:p w14:paraId="4248AA83" w14:textId="77777777" w:rsidR="00036555" w:rsidRPr="003570E9" w:rsidRDefault="00036555" w:rsidP="00A620A1">
            <w:pPr>
              <w:tabs>
                <w:tab w:val="left" w:pos="612"/>
              </w:tabs>
              <w:jc w:val="center"/>
              <w:rPr>
                <w:b/>
                <w:iCs/>
                <w:sz w:val="20"/>
                <w:szCs w:val="20"/>
              </w:rPr>
            </w:pPr>
            <w:r w:rsidRPr="003570E9">
              <w:rPr>
                <w:b/>
                <w:iCs/>
                <w:sz w:val="20"/>
                <w:szCs w:val="20"/>
              </w:rPr>
              <w:t>tea</w:t>
            </w:r>
          </w:p>
        </w:tc>
      </w:tr>
      <w:tr w:rsidR="00036555" w:rsidRPr="003570E9" w14:paraId="0291DDA0" w14:textId="77777777" w:rsidTr="00A620A1">
        <w:tc>
          <w:tcPr>
            <w:tcW w:w="9854" w:type="dxa"/>
            <w:gridSpan w:val="4"/>
            <w:shd w:val="clear" w:color="auto" w:fill="auto"/>
            <w:vAlign w:val="center"/>
          </w:tcPr>
          <w:p w14:paraId="507062F9" w14:textId="77777777" w:rsidR="00036555" w:rsidRPr="003570E9" w:rsidRDefault="00036555" w:rsidP="00A620A1">
            <w:pPr>
              <w:tabs>
                <w:tab w:val="left" w:pos="612"/>
              </w:tabs>
              <w:spacing w:before="120" w:after="120"/>
              <w:jc w:val="center"/>
              <w:rPr>
                <w:b/>
                <w:i/>
                <w:iCs/>
                <w:sz w:val="20"/>
                <w:szCs w:val="20"/>
              </w:rPr>
            </w:pPr>
            <w:r w:rsidRPr="003570E9">
              <w:rPr>
                <w:b/>
                <w:i/>
                <w:color w:val="000000"/>
                <w:sz w:val="20"/>
                <w:szCs w:val="20"/>
              </w:rPr>
              <w:t>Documentele ce constituie oferta</w:t>
            </w:r>
          </w:p>
        </w:tc>
      </w:tr>
      <w:tr w:rsidR="00036555" w:rsidRPr="003570E9" w14:paraId="60626E9F" w14:textId="77777777" w:rsidTr="00A620A1">
        <w:trPr>
          <w:trHeight w:val="510"/>
        </w:trPr>
        <w:tc>
          <w:tcPr>
            <w:tcW w:w="829" w:type="dxa"/>
            <w:shd w:val="clear" w:color="auto" w:fill="auto"/>
          </w:tcPr>
          <w:p w14:paraId="30EFFD92" w14:textId="77777777" w:rsidR="00036555" w:rsidRPr="003570E9" w:rsidRDefault="00036555" w:rsidP="00A620A1">
            <w:pPr>
              <w:pStyle w:val="a"/>
              <w:tabs>
                <w:tab w:val="left" w:pos="612"/>
              </w:tabs>
              <w:spacing w:before="100" w:after="100"/>
              <w:ind w:left="0"/>
              <w:rPr>
                <w:b/>
                <w:iCs/>
                <w:lang w:val="ro-RO"/>
              </w:rPr>
            </w:pPr>
            <w:r w:rsidRPr="003570E9">
              <w:rPr>
                <w:b/>
                <w:iCs/>
                <w:lang w:val="ro-RO"/>
              </w:rPr>
              <w:t>1</w:t>
            </w:r>
          </w:p>
        </w:tc>
        <w:tc>
          <w:tcPr>
            <w:tcW w:w="2114" w:type="dxa"/>
            <w:shd w:val="clear" w:color="auto" w:fill="auto"/>
          </w:tcPr>
          <w:p w14:paraId="01DF9799" w14:textId="77777777" w:rsidR="00036555" w:rsidRPr="003570E9" w:rsidRDefault="00036555" w:rsidP="00A620A1">
            <w:pPr>
              <w:tabs>
                <w:tab w:val="left" w:pos="612"/>
              </w:tabs>
              <w:spacing w:before="100" w:after="100"/>
              <w:rPr>
                <w:iCs/>
                <w:sz w:val="20"/>
                <w:szCs w:val="20"/>
              </w:rPr>
            </w:pPr>
            <w:r w:rsidRPr="003570E9">
              <w:rPr>
                <w:iCs/>
                <w:sz w:val="20"/>
                <w:szCs w:val="20"/>
              </w:rPr>
              <w:t>DUAE</w:t>
            </w:r>
          </w:p>
        </w:tc>
        <w:tc>
          <w:tcPr>
            <w:tcW w:w="5529" w:type="dxa"/>
            <w:shd w:val="clear" w:color="auto" w:fill="auto"/>
          </w:tcPr>
          <w:p w14:paraId="79C76C9F" w14:textId="77777777" w:rsidR="00036555" w:rsidRPr="003570E9" w:rsidRDefault="00036555" w:rsidP="00A620A1">
            <w:pPr>
              <w:tabs>
                <w:tab w:val="left" w:pos="612"/>
              </w:tabs>
              <w:spacing w:after="100"/>
              <w:rPr>
                <w:color w:val="000000"/>
                <w:sz w:val="20"/>
                <w:szCs w:val="20"/>
              </w:rPr>
            </w:pPr>
            <w:r w:rsidRPr="003570E9">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729EF7C3" w14:textId="77777777" w:rsidR="00036555" w:rsidRPr="003570E9" w:rsidRDefault="00036555" w:rsidP="00A620A1">
            <w:pPr>
              <w:tabs>
                <w:tab w:val="left" w:pos="612"/>
              </w:tabs>
              <w:spacing w:after="100"/>
              <w:rPr>
                <w:i/>
                <w:color w:val="000000"/>
                <w:sz w:val="20"/>
                <w:szCs w:val="20"/>
              </w:rPr>
            </w:pPr>
            <w:r w:rsidRPr="003570E9">
              <w:rPr>
                <w:i/>
                <w:color w:val="000000"/>
                <w:sz w:val="20"/>
                <w:szCs w:val="20"/>
              </w:rPr>
              <w:t xml:space="preserve">Original - confirmat prin aplicarea semnăturii electronice a ofertantului. </w:t>
            </w:r>
          </w:p>
        </w:tc>
        <w:tc>
          <w:tcPr>
            <w:tcW w:w="1382" w:type="dxa"/>
            <w:shd w:val="clear" w:color="auto" w:fill="auto"/>
          </w:tcPr>
          <w:p w14:paraId="5793E91A"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13D679C1" w14:textId="77777777" w:rsidTr="00A620A1">
        <w:trPr>
          <w:trHeight w:val="510"/>
        </w:trPr>
        <w:tc>
          <w:tcPr>
            <w:tcW w:w="829" w:type="dxa"/>
            <w:shd w:val="clear" w:color="auto" w:fill="auto"/>
          </w:tcPr>
          <w:p w14:paraId="3B3AC458" w14:textId="77777777" w:rsidR="00036555" w:rsidRPr="003570E9" w:rsidRDefault="00036555" w:rsidP="00A620A1">
            <w:pPr>
              <w:pStyle w:val="a"/>
              <w:tabs>
                <w:tab w:val="left" w:pos="612"/>
              </w:tabs>
              <w:spacing w:before="100" w:after="100"/>
              <w:ind w:left="0"/>
              <w:rPr>
                <w:b/>
                <w:iCs/>
                <w:lang w:val="ro-RO"/>
              </w:rPr>
            </w:pPr>
            <w:r w:rsidRPr="003570E9">
              <w:rPr>
                <w:b/>
                <w:iCs/>
                <w:lang w:val="ro-RO"/>
              </w:rPr>
              <w:t>2</w:t>
            </w:r>
          </w:p>
        </w:tc>
        <w:tc>
          <w:tcPr>
            <w:tcW w:w="2114" w:type="dxa"/>
            <w:shd w:val="clear" w:color="auto" w:fill="auto"/>
          </w:tcPr>
          <w:p w14:paraId="588B441A" w14:textId="77777777" w:rsidR="00036555" w:rsidRPr="003570E9" w:rsidRDefault="00036555" w:rsidP="00A620A1">
            <w:pPr>
              <w:tabs>
                <w:tab w:val="left" w:pos="612"/>
              </w:tabs>
              <w:spacing w:before="100" w:after="100"/>
              <w:rPr>
                <w:iCs/>
                <w:sz w:val="20"/>
                <w:szCs w:val="20"/>
              </w:rPr>
            </w:pPr>
            <w:r w:rsidRPr="003570E9">
              <w:rPr>
                <w:color w:val="000000"/>
                <w:sz w:val="20"/>
                <w:szCs w:val="20"/>
              </w:rPr>
              <w:t>Devizele locale aferente ofertei</w:t>
            </w:r>
          </w:p>
        </w:tc>
        <w:tc>
          <w:tcPr>
            <w:tcW w:w="5529" w:type="dxa"/>
            <w:shd w:val="clear" w:color="auto" w:fill="auto"/>
          </w:tcPr>
          <w:p w14:paraId="71C07501" w14:textId="77777777" w:rsidR="00036555" w:rsidRPr="003570E9" w:rsidRDefault="00036555" w:rsidP="00A620A1">
            <w:pPr>
              <w:tabs>
                <w:tab w:val="left" w:pos="612"/>
              </w:tabs>
              <w:spacing w:after="100"/>
              <w:rPr>
                <w:sz w:val="20"/>
                <w:szCs w:val="20"/>
              </w:rPr>
            </w:pPr>
            <w:r w:rsidRPr="003570E9">
              <w:rPr>
                <w:i/>
                <w:color w:val="000000"/>
                <w:sz w:val="20"/>
                <w:szCs w:val="20"/>
              </w:rPr>
              <w:t>Original - confirmat prin aplicarea semnăturii electronice a ofertantului</w:t>
            </w:r>
            <w:r w:rsidRPr="003570E9">
              <w:rPr>
                <w:color w:val="000000"/>
                <w:sz w:val="20"/>
                <w:szCs w:val="20"/>
              </w:rPr>
              <w:t xml:space="preserve"> </w:t>
            </w:r>
            <w:r w:rsidRPr="003570E9">
              <w:rPr>
                <w:b/>
                <w:color w:val="000000"/>
                <w:sz w:val="20"/>
                <w:szCs w:val="20"/>
              </w:rPr>
              <w:t>Forma 3, 5,7</w:t>
            </w:r>
          </w:p>
        </w:tc>
        <w:tc>
          <w:tcPr>
            <w:tcW w:w="1382" w:type="dxa"/>
            <w:shd w:val="clear" w:color="auto" w:fill="auto"/>
          </w:tcPr>
          <w:p w14:paraId="7F55A637"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3D6270A4" w14:textId="77777777" w:rsidTr="00A620A1">
        <w:trPr>
          <w:trHeight w:val="510"/>
        </w:trPr>
        <w:tc>
          <w:tcPr>
            <w:tcW w:w="829" w:type="dxa"/>
            <w:shd w:val="clear" w:color="auto" w:fill="auto"/>
          </w:tcPr>
          <w:p w14:paraId="260998A3" w14:textId="77777777" w:rsidR="00036555" w:rsidRPr="003570E9" w:rsidRDefault="00036555" w:rsidP="00A620A1">
            <w:pPr>
              <w:pStyle w:val="a"/>
              <w:tabs>
                <w:tab w:val="left" w:pos="612"/>
              </w:tabs>
              <w:spacing w:before="100" w:after="100"/>
              <w:ind w:left="0"/>
              <w:rPr>
                <w:b/>
                <w:iCs/>
                <w:lang w:val="ro-RO"/>
              </w:rPr>
            </w:pPr>
            <w:r>
              <w:rPr>
                <w:b/>
                <w:iCs/>
                <w:lang w:val="ro-RO"/>
              </w:rPr>
              <w:t>3</w:t>
            </w:r>
          </w:p>
        </w:tc>
        <w:tc>
          <w:tcPr>
            <w:tcW w:w="2114" w:type="dxa"/>
            <w:shd w:val="clear" w:color="auto" w:fill="auto"/>
          </w:tcPr>
          <w:p w14:paraId="59316F8B" w14:textId="77777777" w:rsidR="00036555" w:rsidRPr="00D43841" w:rsidRDefault="00036555" w:rsidP="00A620A1">
            <w:pPr>
              <w:tabs>
                <w:tab w:val="left" w:pos="612"/>
              </w:tabs>
              <w:spacing w:before="100" w:after="100"/>
              <w:rPr>
                <w:color w:val="000000"/>
                <w:sz w:val="20"/>
                <w:szCs w:val="20"/>
              </w:rPr>
            </w:pPr>
            <w:r w:rsidRPr="00D43841">
              <w:rPr>
                <w:sz w:val="20"/>
                <w:szCs w:val="20"/>
              </w:rPr>
              <w:t>Specificaţii tehnice</w:t>
            </w:r>
          </w:p>
        </w:tc>
        <w:tc>
          <w:tcPr>
            <w:tcW w:w="5529" w:type="dxa"/>
            <w:shd w:val="clear" w:color="auto" w:fill="auto"/>
          </w:tcPr>
          <w:p w14:paraId="58910887" w14:textId="77777777" w:rsidR="00036555" w:rsidRDefault="00036555" w:rsidP="00A620A1">
            <w:pPr>
              <w:tabs>
                <w:tab w:val="left" w:pos="612"/>
              </w:tabs>
              <w:spacing w:after="100"/>
              <w:rPr>
                <w:i/>
                <w:color w:val="000000"/>
                <w:sz w:val="20"/>
                <w:szCs w:val="20"/>
              </w:rPr>
            </w:pPr>
            <w:r w:rsidRPr="003570E9">
              <w:rPr>
                <w:i/>
                <w:color w:val="000000"/>
                <w:sz w:val="20"/>
                <w:szCs w:val="20"/>
              </w:rPr>
              <w:t>Original - confirmat prin aplicarea semnăturii electronice a ofertantului</w:t>
            </w:r>
          </w:p>
          <w:p w14:paraId="4F010580" w14:textId="77777777" w:rsidR="00036555" w:rsidRDefault="00036555" w:rsidP="00A620A1">
            <w:pPr>
              <w:tabs>
                <w:tab w:val="left" w:pos="612"/>
              </w:tabs>
              <w:spacing w:after="100"/>
              <w:jc w:val="center"/>
              <w:rPr>
                <w:b/>
                <w:i/>
                <w:color w:val="000000"/>
                <w:sz w:val="20"/>
                <w:szCs w:val="20"/>
              </w:rPr>
            </w:pPr>
            <w:r w:rsidRPr="00D43841">
              <w:rPr>
                <w:b/>
                <w:i/>
                <w:color w:val="000000"/>
                <w:sz w:val="20"/>
                <w:szCs w:val="20"/>
              </w:rPr>
              <w:t>Anexa 1 la anexa nr 25</w:t>
            </w:r>
          </w:p>
          <w:p w14:paraId="753CCCE6" w14:textId="77777777" w:rsidR="00036555" w:rsidRPr="00D66F5B" w:rsidRDefault="00036555" w:rsidP="00A620A1">
            <w:pPr>
              <w:tabs>
                <w:tab w:val="left" w:pos="612"/>
              </w:tabs>
              <w:spacing w:after="100"/>
              <w:rPr>
                <w:b/>
                <w:i/>
                <w:color w:val="000000"/>
                <w:sz w:val="20"/>
                <w:szCs w:val="20"/>
                <w:highlight w:val="yellow"/>
              </w:rPr>
            </w:pPr>
            <w:r w:rsidRPr="00D66F5B">
              <w:rPr>
                <w:b/>
                <w:i/>
                <w:color w:val="000000"/>
                <w:sz w:val="20"/>
                <w:szCs w:val="20"/>
                <w:highlight w:val="yellow"/>
              </w:rPr>
              <w:t>Corespunderea exactă a specificațiilor tehnice a echipamentului electric conform caietului de sarcini</w:t>
            </w:r>
          </w:p>
          <w:p w14:paraId="388D85BF" w14:textId="77777777" w:rsidR="00036555" w:rsidRPr="00D43841" w:rsidRDefault="00036555" w:rsidP="00A620A1">
            <w:pPr>
              <w:tabs>
                <w:tab w:val="left" w:pos="612"/>
              </w:tabs>
              <w:spacing w:after="100"/>
              <w:rPr>
                <w:b/>
                <w:i/>
                <w:color w:val="000000"/>
                <w:sz w:val="20"/>
                <w:szCs w:val="20"/>
              </w:rPr>
            </w:pPr>
            <w:r w:rsidRPr="00D66F5B">
              <w:rPr>
                <w:b/>
                <w:i/>
                <w:color w:val="000000"/>
                <w:sz w:val="20"/>
                <w:szCs w:val="20"/>
                <w:highlight w:val="yellow"/>
              </w:rPr>
              <w:t>În caz de abatere de la acești parametri oferta se va considera neconformă și va fi respinsă</w:t>
            </w:r>
          </w:p>
        </w:tc>
        <w:tc>
          <w:tcPr>
            <w:tcW w:w="1382" w:type="dxa"/>
            <w:shd w:val="clear" w:color="auto" w:fill="auto"/>
          </w:tcPr>
          <w:p w14:paraId="2850C356" w14:textId="77777777" w:rsidR="00036555" w:rsidRDefault="00036555" w:rsidP="00A620A1">
            <w:r w:rsidRPr="00B64762">
              <w:rPr>
                <w:b/>
                <w:color w:val="000000"/>
                <w:sz w:val="20"/>
                <w:szCs w:val="20"/>
              </w:rPr>
              <w:t>Obligatoriu</w:t>
            </w:r>
          </w:p>
        </w:tc>
      </w:tr>
      <w:tr w:rsidR="00036555" w:rsidRPr="003570E9" w14:paraId="729FCEFF" w14:textId="77777777" w:rsidTr="00A620A1">
        <w:trPr>
          <w:trHeight w:val="510"/>
        </w:trPr>
        <w:tc>
          <w:tcPr>
            <w:tcW w:w="829" w:type="dxa"/>
            <w:shd w:val="clear" w:color="auto" w:fill="auto"/>
          </w:tcPr>
          <w:p w14:paraId="0488187A" w14:textId="77777777" w:rsidR="00036555" w:rsidRDefault="00036555" w:rsidP="00A620A1">
            <w:pPr>
              <w:pStyle w:val="a"/>
              <w:tabs>
                <w:tab w:val="left" w:pos="612"/>
              </w:tabs>
              <w:spacing w:before="100" w:after="100"/>
              <w:ind w:left="0"/>
              <w:rPr>
                <w:b/>
                <w:iCs/>
                <w:lang w:val="ro-RO"/>
              </w:rPr>
            </w:pPr>
            <w:r>
              <w:rPr>
                <w:b/>
                <w:iCs/>
                <w:lang w:val="ro-RO"/>
              </w:rPr>
              <w:t>4</w:t>
            </w:r>
          </w:p>
        </w:tc>
        <w:tc>
          <w:tcPr>
            <w:tcW w:w="2114" w:type="dxa"/>
            <w:shd w:val="clear" w:color="auto" w:fill="auto"/>
          </w:tcPr>
          <w:p w14:paraId="741FAC13" w14:textId="77777777" w:rsidR="00036555" w:rsidRPr="00D43841" w:rsidRDefault="00036555" w:rsidP="00A620A1">
            <w:pPr>
              <w:tabs>
                <w:tab w:val="left" w:pos="612"/>
              </w:tabs>
              <w:spacing w:before="100" w:after="100"/>
              <w:rPr>
                <w:sz w:val="20"/>
                <w:szCs w:val="20"/>
              </w:rPr>
            </w:pPr>
            <w:r w:rsidRPr="00D43841">
              <w:rPr>
                <w:sz w:val="20"/>
                <w:szCs w:val="20"/>
              </w:rPr>
              <w:t>Specificaţii de preţ</w:t>
            </w:r>
          </w:p>
        </w:tc>
        <w:tc>
          <w:tcPr>
            <w:tcW w:w="5529" w:type="dxa"/>
            <w:shd w:val="clear" w:color="auto" w:fill="auto"/>
          </w:tcPr>
          <w:p w14:paraId="7E195819" w14:textId="77777777" w:rsidR="00036555" w:rsidRDefault="00036555" w:rsidP="00A620A1">
            <w:pPr>
              <w:tabs>
                <w:tab w:val="left" w:pos="612"/>
              </w:tabs>
              <w:spacing w:after="100"/>
              <w:rPr>
                <w:i/>
                <w:color w:val="000000"/>
                <w:sz w:val="20"/>
                <w:szCs w:val="20"/>
              </w:rPr>
            </w:pPr>
            <w:r w:rsidRPr="003570E9">
              <w:rPr>
                <w:i/>
                <w:color w:val="000000"/>
                <w:sz w:val="20"/>
                <w:szCs w:val="20"/>
              </w:rPr>
              <w:t>Original - confirmat prin aplicarea semnăturii electronice a ofertantului</w:t>
            </w:r>
          </w:p>
          <w:p w14:paraId="2D55B962" w14:textId="77777777" w:rsidR="00036555" w:rsidRPr="00D43841" w:rsidRDefault="00036555" w:rsidP="00A620A1">
            <w:pPr>
              <w:tabs>
                <w:tab w:val="left" w:pos="612"/>
              </w:tabs>
              <w:spacing w:after="100"/>
              <w:jc w:val="center"/>
              <w:rPr>
                <w:b/>
                <w:color w:val="000000"/>
                <w:sz w:val="20"/>
                <w:szCs w:val="20"/>
              </w:rPr>
            </w:pPr>
            <w:r w:rsidRPr="00D43841">
              <w:rPr>
                <w:b/>
                <w:color w:val="000000"/>
                <w:sz w:val="20"/>
                <w:szCs w:val="20"/>
              </w:rPr>
              <w:t xml:space="preserve">Anexa </w:t>
            </w:r>
            <w:r>
              <w:rPr>
                <w:b/>
                <w:color w:val="000000"/>
                <w:sz w:val="20"/>
                <w:szCs w:val="20"/>
              </w:rPr>
              <w:t>2</w:t>
            </w:r>
            <w:r w:rsidRPr="00D43841">
              <w:rPr>
                <w:b/>
                <w:color w:val="000000"/>
                <w:sz w:val="20"/>
                <w:szCs w:val="20"/>
              </w:rPr>
              <w:t xml:space="preserve"> la anexa nr 25</w:t>
            </w:r>
          </w:p>
        </w:tc>
        <w:tc>
          <w:tcPr>
            <w:tcW w:w="1382" w:type="dxa"/>
            <w:shd w:val="clear" w:color="auto" w:fill="auto"/>
          </w:tcPr>
          <w:p w14:paraId="4CB5B9A5" w14:textId="77777777" w:rsidR="00036555" w:rsidRDefault="00036555" w:rsidP="00A620A1">
            <w:r w:rsidRPr="00B64762">
              <w:rPr>
                <w:b/>
                <w:color w:val="000000"/>
                <w:sz w:val="20"/>
                <w:szCs w:val="20"/>
              </w:rPr>
              <w:t>Obligatoriu</w:t>
            </w:r>
          </w:p>
        </w:tc>
      </w:tr>
      <w:tr w:rsidR="00036555" w:rsidRPr="003570E9" w14:paraId="521F982B" w14:textId="77777777" w:rsidTr="00A620A1">
        <w:trPr>
          <w:trHeight w:val="510"/>
        </w:trPr>
        <w:tc>
          <w:tcPr>
            <w:tcW w:w="829" w:type="dxa"/>
            <w:shd w:val="clear" w:color="auto" w:fill="auto"/>
          </w:tcPr>
          <w:p w14:paraId="77D50797" w14:textId="77777777" w:rsidR="00036555" w:rsidRPr="003570E9" w:rsidRDefault="00036555" w:rsidP="00A620A1">
            <w:pPr>
              <w:pStyle w:val="a"/>
              <w:tabs>
                <w:tab w:val="left" w:pos="612"/>
              </w:tabs>
              <w:ind w:left="0"/>
              <w:rPr>
                <w:b/>
                <w:iCs/>
                <w:lang w:val="ro-RO"/>
              </w:rPr>
            </w:pPr>
            <w:r>
              <w:rPr>
                <w:b/>
                <w:iCs/>
                <w:lang w:val="ro-RO"/>
              </w:rPr>
              <w:t>5</w:t>
            </w:r>
          </w:p>
        </w:tc>
        <w:tc>
          <w:tcPr>
            <w:tcW w:w="2114" w:type="dxa"/>
            <w:shd w:val="clear" w:color="auto" w:fill="auto"/>
          </w:tcPr>
          <w:p w14:paraId="42912EE8" w14:textId="77777777" w:rsidR="00036555" w:rsidRPr="003570E9" w:rsidRDefault="00036555" w:rsidP="00A620A1">
            <w:pPr>
              <w:pStyle w:val="a7"/>
              <w:tabs>
                <w:tab w:val="left" w:pos="567"/>
              </w:tabs>
            </w:pPr>
            <w:r w:rsidRPr="003570E9">
              <w:t>Cerere de participare</w:t>
            </w:r>
          </w:p>
        </w:tc>
        <w:tc>
          <w:tcPr>
            <w:tcW w:w="5529" w:type="dxa"/>
            <w:shd w:val="clear" w:color="auto" w:fill="auto"/>
          </w:tcPr>
          <w:p w14:paraId="56C14848"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7</w:t>
            </w:r>
          </w:p>
          <w:p w14:paraId="4FFECF5E" w14:textId="77777777" w:rsidR="00036555" w:rsidRPr="003570E9" w:rsidRDefault="00036555" w:rsidP="00A620A1">
            <w:pPr>
              <w:tabs>
                <w:tab w:val="left" w:pos="612"/>
              </w:tabs>
              <w:rPr>
                <w:iCs/>
                <w:sz w:val="20"/>
                <w:szCs w:val="20"/>
              </w:rPr>
            </w:pPr>
            <w:r w:rsidRPr="003570E9">
              <w:rPr>
                <w:i/>
                <w:color w:val="000000"/>
                <w:sz w:val="20"/>
                <w:szCs w:val="20"/>
              </w:rPr>
              <w:t>Original - confirmat prin aplicarea semnăturii electronice a ofertantului</w:t>
            </w:r>
          </w:p>
        </w:tc>
        <w:tc>
          <w:tcPr>
            <w:tcW w:w="1382" w:type="dxa"/>
            <w:shd w:val="clear" w:color="auto" w:fill="auto"/>
          </w:tcPr>
          <w:p w14:paraId="7D66217C"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5E7F4994" w14:textId="77777777" w:rsidTr="00A620A1">
        <w:trPr>
          <w:trHeight w:val="510"/>
        </w:trPr>
        <w:tc>
          <w:tcPr>
            <w:tcW w:w="829" w:type="dxa"/>
            <w:shd w:val="clear" w:color="auto" w:fill="auto"/>
          </w:tcPr>
          <w:p w14:paraId="211D88B5" w14:textId="77777777" w:rsidR="00036555" w:rsidRPr="003570E9" w:rsidRDefault="00036555" w:rsidP="00A620A1">
            <w:pPr>
              <w:pStyle w:val="a"/>
              <w:tabs>
                <w:tab w:val="left" w:pos="612"/>
              </w:tabs>
              <w:ind w:left="0"/>
              <w:rPr>
                <w:b/>
                <w:iCs/>
                <w:lang w:val="ro-RO"/>
              </w:rPr>
            </w:pPr>
            <w:r>
              <w:rPr>
                <w:b/>
                <w:iCs/>
                <w:lang w:val="ro-RO"/>
              </w:rPr>
              <w:t>6</w:t>
            </w:r>
          </w:p>
        </w:tc>
        <w:tc>
          <w:tcPr>
            <w:tcW w:w="2114" w:type="dxa"/>
            <w:shd w:val="clear" w:color="auto" w:fill="auto"/>
          </w:tcPr>
          <w:p w14:paraId="05124E7D" w14:textId="77777777" w:rsidR="00036555" w:rsidRPr="003570E9" w:rsidRDefault="00036555" w:rsidP="00A620A1">
            <w:pPr>
              <w:pStyle w:val="2"/>
              <w:tabs>
                <w:tab w:val="left" w:pos="567"/>
              </w:tabs>
              <w:spacing w:before="0"/>
              <w:outlineLvl w:val="1"/>
              <w:rPr>
                <w:rFonts w:ascii="Times New Roman" w:hAnsi="Times New Roman" w:cs="Times New Roman"/>
                <w:b w:val="0"/>
                <w:color w:val="auto"/>
                <w:sz w:val="20"/>
                <w:szCs w:val="20"/>
              </w:rPr>
            </w:pPr>
            <w:r w:rsidRPr="003570E9">
              <w:rPr>
                <w:rFonts w:ascii="Times New Roman" w:hAnsi="Times New Roman" w:cs="Times New Roman"/>
                <w:b w:val="0"/>
                <w:color w:val="auto"/>
                <w:sz w:val="20"/>
                <w:szCs w:val="20"/>
              </w:rPr>
              <w:t>Declaraţie</w:t>
            </w:r>
          </w:p>
          <w:p w14:paraId="2A59D6DF" w14:textId="77777777" w:rsidR="00036555" w:rsidRPr="003570E9" w:rsidRDefault="00036555" w:rsidP="00A620A1">
            <w:pPr>
              <w:pStyle w:val="a7"/>
              <w:tabs>
                <w:tab w:val="left" w:pos="567"/>
              </w:tabs>
              <w:rPr>
                <w:b/>
              </w:rPr>
            </w:pPr>
            <w:r w:rsidRPr="003570E9">
              <w:rPr>
                <w:lang w:val="en-US"/>
              </w:rPr>
              <w:t>privind valabilitatea ofertei</w:t>
            </w:r>
          </w:p>
        </w:tc>
        <w:tc>
          <w:tcPr>
            <w:tcW w:w="5529" w:type="dxa"/>
            <w:shd w:val="clear" w:color="auto" w:fill="auto"/>
          </w:tcPr>
          <w:p w14:paraId="5394EB19"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8</w:t>
            </w:r>
          </w:p>
          <w:p w14:paraId="130BFFDE" w14:textId="77777777" w:rsidR="00036555" w:rsidRPr="003570E9" w:rsidRDefault="00036555" w:rsidP="00A620A1">
            <w:pPr>
              <w:tabs>
                <w:tab w:val="left" w:pos="612"/>
              </w:tabs>
              <w:rPr>
                <w:b/>
                <w:color w:val="000000"/>
                <w:sz w:val="20"/>
                <w:szCs w:val="20"/>
              </w:rPr>
            </w:pPr>
            <w:r w:rsidRPr="003570E9">
              <w:rPr>
                <w:i/>
                <w:color w:val="000000"/>
                <w:sz w:val="20"/>
                <w:szCs w:val="20"/>
              </w:rPr>
              <w:t>Original - confirmat prin aplicarea semnăturii electronice a ofertantului</w:t>
            </w:r>
          </w:p>
        </w:tc>
        <w:tc>
          <w:tcPr>
            <w:tcW w:w="1382" w:type="dxa"/>
            <w:shd w:val="clear" w:color="auto" w:fill="auto"/>
          </w:tcPr>
          <w:p w14:paraId="4E639CB2"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13512D62" w14:textId="77777777" w:rsidTr="00A620A1">
        <w:trPr>
          <w:trHeight w:val="510"/>
        </w:trPr>
        <w:tc>
          <w:tcPr>
            <w:tcW w:w="829" w:type="dxa"/>
            <w:shd w:val="clear" w:color="auto" w:fill="auto"/>
          </w:tcPr>
          <w:p w14:paraId="5436A8B4" w14:textId="77777777" w:rsidR="00036555" w:rsidRPr="003570E9" w:rsidRDefault="00036555" w:rsidP="00A620A1">
            <w:pPr>
              <w:pStyle w:val="a"/>
              <w:tabs>
                <w:tab w:val="left" w:pos="612"/>
              </w:tabs>
              <w:ind w:left="0"/>
              <w:rPr>
                <w:b/>
                <w:iCs/>
                <w:lang w:val="ro-RO"/>
              </w:rPr>
            </w:pPr>
            <w:r>
              <w:rPr>
                <w:b/>
                <w:iCs/>
                <w:lang w:val="ro-RO"/>
              </w:rPr>
              <w:lastRenderedPageBreak/>
              <w:t>7</w:t>
            </w:r>
          </w:p>
        </w:tc>
        <w:tc>
          <w:tcPr>
            <w:tcW w:w="2114" w:type="dxa"/>
            <w:shd w:val="clear" w:color="auto" w:fill="auto"/>
          </w:tcPr>
          <w:p w14:paraId="4FF2D77C" w14:textId="77777777" w:rsidR="00036555" w:rsidRPr="003570E9" w:rsidRDefault="00036555" w:rsidP="00A620A1">
            <w:pPr>
              <w:tabs>
                <w:tab w:val="left" w:pos="612"/>
              </w:tabs>
              <w:rPr>
                <w:color w:val="000000"/>
                <w:sz w:val="20"/>
                <w:szCs w:val="20"/>
              </w:rPr>
            </w:pPr>
            <w:r w:rsidRPr="003570E9">
              <w:rPr>
                <w:color w:val="000000"/>
                <w:sz w:val="20"/>
                <w:szCs w:val="20"/>
              </w:rPr>
              <w:t>Garanția pentru ofertă</w:t>
            </w:r>
          </w:p>
          <w:p w14:paraId="32417E93" w14:textId="77777777" w:rsidR="00036555" w:rsidRPr="003570E9" w:rsidRDefault="00036555" w:rsidP="00A620A1">
            <w:pPr>
              <w:tabs>
                <w:tab w:val="left" w:pos="612"/>
              </w:tabs>
              <w:rPr>
                <w:iCs/>
                <w:sz w:val="20"/>
                <w:szCs w:val="20"/>
              </w:rPr>
            </w:pPr>
            <w:r w:rsidRPr="003570E9">
              <w:rPr>
                <w:color w:val="000000"/>
                <w:sz w:val="20"/>
                <w:szCs w:val="20"/>
              </w:rPr>
              <w:t xml:space="preserve">2 % </w:t>
            </w:r>
          </w:p>
        </w:tc>
        <w:tc>
          <w:tcPr>
            <w:tcW w:w="5529" w:type="dxa"/>
            <w:shd w:val="clear" w:color="auto" w:fill="auto"/>
          </w:tcPr>
          <w:p w14:paraId="15A18EAB"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9</w:t>
            </w:r>
          </w:p>
          <w:p w14:paraId="71EAF19D" w14:textId="77777777" w:rsidR="00036555" w:rsidRPr="003570E9" w:rsidRDefault="00036555" w:rsidP="00A620A1">
            <w:pPr>
              <w:tabs>
                <w:tab w:val="left" w:pos="612"/>
              </w:tabs>
              <w:rPr>
                <w:iCs/>
                <w:sz w:val="20"/>
                <w:szCs w:val="20"/>
              </w:rPr>
            </w:pPr>
            <w:r w:rsidRPr="003570E9">
              <w:rPr>
                <w:sz w:val="20"/>
                <w:szCs w:val="20"/>
              </w:rPr>
              <w:t xml:space="preserve">2 % din valoarea ofertei fără TVA, original, emisă de o bancă comercială </w:t>
            </w:r>
            <w:r w:rsidRPr="003570E9">
              <w:rPr>
                <w:color w:val="000000"/>
                <w:sz w:val="20"/>
                <w:szCs w:val="20"/>
              </w:rPr>
              <w:t xml:space="preserve">sau </w:t>
            </w:r>
            <w:r w:rsidRPr="003570E9">
              <w:rPr>
                <w:sz w:val="20"/>
                <w:szCs w:val="20"/>
              </w:rPr>
              <w:t>prin transfer la contul autorităţii contractante</w:t>
            </w:r>
          </w:p>
        </w:tc>
        <w:tc>
          <w:tcPr>
            <w:tcW w:w="1382" w:type="dxa"/>
            <w:shd w:val="clear" w:color="auto" w:fill="auto"/>
          </w:tcPr>
          <w:p w14:paraId="5D43F66A"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303A01FC" w14:textId="77777777" w:rsidTr="00A620A1">
        <w:trPr>
          <w:trHeight w:val="510"/>
        </w:trPr>
        <w:tc>
          <w:tcPr>
            <w:tcW w:w="9854" w:type="dxa"/>
            <w:gridSpan w:val="4"/>
            <w:shd w:val="clear" w:color="auto" w:fill="auto"/>
          </w:tcPr>
          <w:p w14:paraId="2C46B928" w14:textId="77777777" w:rsidR="00036555" w:rsidRPr="003570E9" w:rsidRDefault="00036555" w:rsidP="00A620A1">
            <w:pPr>
              <w:tabs>
                <w:tab w:val="left" w:pos="612"/>
              </w:tabs>
              <w:spacing w:before="120" w:after="120"/>
              <w:jc w:val="center"/>
              <w:rPr>
                <w:b/>
                <w:i/>
                <w:iCs/>
                <w:sz w:val="20"/>
                <w:szCs w:val="20"/>
              </w:rPr>
            </w:pPr>
            <w:r w:rsidRPr="003570E9">
              <w:rPr>
                <w:b/>
                <w:i/>
                <w:color w:val="000000"/>
                <w:sz w:val="20"/>
                <w:szCs w:val="20"/>
              </w:rPr>
              <w:t>Documente de calificare</w:t>
            </w:r>
          </w:p>
        </w:tc>
      </w:tr>
      <w:tr w:rsidR="00036555" w:rsidRPr="003570E9" w14:paraId="1E646F0C" w14:textId="77777777" w:rsidTr="00A620A1">
        <w:tc>
          <w:tcPr>
            <w:tcW w:w="829" w:type="dxa"/>
            <w:shd w:val="clear" w:color="auto" w:fill="auto"/>
          </w:tcPr>
          <w:p w14:paraId="3C6ADAD7" w14:textId="77777777" w:rsidR="00036555" w:rsidRPr="003570E9" w:rsidRDefault="00036555" w:rsidP="00A620A1">
            <w:pPr>
              <w:pStyle w:val="a"/>
              <w:tabs>
                <w:tab w:val="left" w:pos="612"/>
              </w:tabs>
              <w:spacing w:before="100" w:after="100"/>
              <w:ind w:left="0"/>
              <w:rPr>
                <w:b/>
                <w:iCs/>
                <w:lang w:val="ro-RO"/>
              </w:rPr>
            </w:pPr>
            <w:r>
              <w:rPr>
                <w:b/>
                <w:iCs/>
                <w:lang w:val="ro-RO"/>
              </w:rPr>
              <w:t>8</w:t>
            </w:r>
          </w:p>
        </w:tc>
        <w:tc>
          <w:tcPr>
            <w:tcW w:w="2114" w:type="dxa"/>
            <w:shd w:val="clear" w:color="auto" w:fill="auto"/>
          </w:tcPr>
          <w:p w14:paraId="6A5A5015" w14:textId="77777777" w:rsidR="00036555" w:rsidRPr="003570E9" w:rsidRDefault="00036555" w:rsidP="00A620A1">
            <w:pPr>
              <w:pStyle w:val="a7"/>
              <w:tabs>
                <w:tab w:val="left" w:pos="567"/>
              </w:tabs>
            </w:pPr>
            <w:r w:rsidRPr="003570E9">
              <w:rPr>
                <w:lang w:val="en-US"/>
              </w:rPr>
              <w:t>Grafic de executare a lucrărilor</w:t>
            </w:r>
          </w:p>
        </w:tc>
        <w:tc>
          <w:tcPr>
            <w:tcW w:w="5529" w:type="dxa"/>
            <w:shd w:val="clear" w:color="auto" w:fill="auto"/>
          </w:tcPr>
          <w:p w14:paraId="25BF17A3"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10</w:t>
            </w:r>
          </w:p>
          <w:p w14:paraId="2EFA922C" w14:textId="77777777" w:rsidR="00036555" w:rsidRPr="003570E9" w:rsidRDefault="00036555" w:rsidP="00A620A1">
            <w:pPr>
              <w:tabs>
                <w:tab w:val="left" w:pos="612"/>
              </w:tabs>
              <w:spacing w:before="60" w:after="60"/>
              <w:rPr>
                <w:i/>
                <w:color w:val="000000"/>
                <w:sz w:val="20"/>
                <w:szCs w:val="20"/>
              </w:rPr>
            </w:pPr>
            <w:r w:rsidRPr="003570E9">
              <w:rPr>
                <w:i/>
                <w:color w:val="000000"/>
                <w:sz w:val="20"/>
                <w:szCs w:val="20"/>
              </w:rPr>
              <w:t>Original - confirmat prin aplicarea semnăturii electronice a ofertantului</w:t>
            </w:r>
          </w:p>
        </w:tc>
        <w:tc>
          <w:tcPr>
            <w:tcW w:w="1382" w:type="dxa"/>
            <w:shd w:val="clear" w:color="auto" w:fill="auto"/>
          </w:tcPr>
          <w:p w14:paraId="5DC6602C"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01318196" w14:textId="77777777" w:rsidTr="00A620A1">
        <w:tc>
          <w:tcPr>
            <w:tcW w:w="829" w:type="dxa"/>
            <w:shd w:val="clear" w:color="auto" w:fill="auto"/>
          </w:tcPr>
          <w:p w14:paraId="0E04EAE4" w14:textId="77777777" w:rsidR="00036555" w:rsidRPr="003570E9" w:rsidRDefault="00036555" w:rsidP="00A620A1">
            <w:pPr>
              <w:pStyle w:val="a"/>
              <w:tabs>
                <w:tab w:val="left" w:pos="612"/>
              </w:tabs>
              <w:spacing w:before="100" w:after="100"/>
              <w:ind w:left="0"/>
              <w:rPr>
                <w:b/>
                <w:iCs/>
                <w:lang w:val="ro-RO"/>
              </w:rPr>
            </w:pPr>
            <w:r>
              <w:rPr>
                <w:b/>
                <w:iCs/>
                <w:lang w:val="ro-RO"/>
              </w:rPr>
              <w:t>9</w:t>
            </w:r>
          </w:p>
        </w:tc>
        <w:tc>
          <w:tcPr>
            <w:tcW w:w="2114" w:type="dxa"/>
            <w:shd w:val="clear" w:color="auto" w:fill="auto"/>
          </w:tcPr>
          <w:p w14:paraId="6DB3E3E6" w14:textId="77777777" w:rsidR="00036555" w:rsidRPr="003570E9" w:rsidRDefault="00036555" w:rsidP="00A620A1">
            <w:pPr>
              <w:tabs>
                <w:tab w:val="left" w:pos="612"/>
              </w:tabs>
              <w:spacing w:before="100" w:after="100"/>
              <w:rPr>
                <w:iCs/>
                <w:sz w:val="20"/>
                <w:szCs w:val="20"/>
              </w:rPr>
            </w:pPr>
            <w:r w:rsidRPr="003570E9">
              <w:rPr>
                <w:iCs/>
                <w:sz w:val="20"/>
                <w:szCs w:val="20"/>
              </w:rPr>
              <w:t>Declarație privind experiență similară</w:t>
            </w:r>
          </w:p>
        </w:tc>
        <w:tc>
          <w:tcPr>
            <w:tcW w:w="5529" w:type="dxa"/>
            <w:shd w:val="clear" w:color="auto" w:fill="auto"/>
          </w:tcPr>
          <w:p w14:paraId="293ADBCD" w14:textId="77777777" w:rsidR="00036555" w:rsidRPr="003570E9" w:rsidRDefault="00036555" w:rsidP="00A620A1">
            <w:pPr>
              <w:tabs>
                <w:tab w:val="left" w:pos="612"/>
              </w:tabs>
              <w:spacing w:before="60" w:after="60"/>
              <w:jc w:val="center"/>
              <w:rPr>
                <w:b/>
                <w:color w:val="000000"/>
                <w:sz w:val="20"/>
                <w:szCs w:val="20"/>
              </w:rPr>
            </w:pPr>
            <w:r w:rsidRPr="003570E9">
              <w:rPr>
                <w:b/>
                <w:color w:val="000000"/>
                <w:sz w:val="20"/>
                <w:szCs w:val="20"/>
              </w:rPr>
              <w:t>Anexa nr. 12</w:t>
            </w:r>
          </w:p>
          <w:p w14:paraId="520F1ADE" w14:textId="77777777" w:rsidR="00036555" w:rsidRPr="003570E9" w:rsidRDefault="00036555" w:rsidP="00A620A1">
            <w:pPr>
              <w:tabs>
                <w:tab w:val="left" w:pos="612"/>
              </w:tabs>
              <w:spacing w:before="60" w:after="60"/>
              <w:rPr>
                <w:iCs/>
                <w:sz w:val="20"/>
                <w:szCs w:val="20"/>
              </w:rPr>
            </w:pPr>
            <w:r w:rsidRPr="003570E9">
              <w:rPr>
                <w:i/>
                <w:color w:val="000000"/>
                <w:sz w:val="20"/>
                <w:szCs w:val="20"/>
              </w:rPr>
              <w:t>Original - confirmat prin aplicarea semnăturii electronice a ofertantului</w:t>
            </w:r>
            <w:r w:rsidRPr="003570E9">
              <w:rPr>
                <w:iCs/>
                <w:sz w:val="20"/>
                <w:szCs w:val="20"/>
              </w:rPr>
              <w:t xml:space="preserve"> </w:t>
            </w:r>
          </w:p>
          <w:p w14:paraId="288696DC" w14:textId="77777777" w:rsidR="00036555" w:rsidRPr="003570E9" w:rsidRDefault="00036555" w:rsidP="00A620A1">
            <w:pPr>
              <w:tabs>
                <w:tab w:val="left" w:pos="612"/>
              </w:tabs>
              <w:spacing w:before="60" w:after="60"/>
              <w:rPr>
                <w:iCs/>
                <w:sz w:val="18"/>
                <w:szCs w:val="18"/>
              </w:rPr>
            </w:pPr>
            <w:r w:rsidRPr="003570E9">
              <w:rPr>
                <w:iCs/>
                <w:sz w:val="18"/>
                <w:szCs w:val="18"/>
              </w:rPr>
              <w:t>Ofertantul (operator economic sau membrii asocierii împreună) trebuie să demonstreze că au finalizat în ultimii 5 ani (calculați până la data limită de depunere a ofertelor):</w:t>
            </w:r>
          </w:p>
          <w:p w14:paraId="4E563217" w14:textId="77777777" w:rsidR="00036555" w:rsidRPr="003570E9" w:rsidRDefault="00036555" w:rsidP="00A620A1">
            <w:pPr>
              <w:tabs>
                <w:tab w:val="left" w:pos="612"/>
              </w:tabs>
              <w:spacing w:before="60" w:after="60"/>
              <w:rPr>
                <w:iCs/>
                <w:sz w:val="18"/>
                <w:szCs w:val="18"/>
              </w:rPr>
            </w:pPr>
            <w:r w:rsidRPr="003570E9">
              <w:rPr>
                <w:iCs/>
                <w:sz w:val="18"/>
                <w:szCs w:val="18"/>
              </w:rPr>
              <w:t>- un contract ce a avut ca obiect execuția unor lucrări similare cu cele ce fac obiectul contractului ce urmează a fi atribuit, cel puțin egal cu 75% din valoarea viitorului contract (</w:t>
            </w:r>
            <w:r w:rsidRPr="003570E9">
              <w:rPr>
                <w:i/>
                <w:iCs/>
                <w:sz w:val="18"/>
                <w:szCs w:val="18"/>
              </w:rPr>
              <w:t>copia contractului, copia procesului verbal de recepție a lucrărilor executate/actului de primire predare/instalare</w:t>
            </w:r>
            <w:r w:rsidRPr="003570E9">
              <w:rPr>
                <w:iCs/>
                <w:sz w:val="18"/>
                <w:szCs w:val="18"/>
              </w:rPr>
              <w:t>)</w:t>
            </w:r>
          </w:p>
          <w:p w14:paraId="5BCC70B9" w14:textId="77777777" w:rsidR="00036555" w:rsidRPr="003570E9" w:rsidRDefault="00036555" w:rsidP="00A620A1">
            <w:pPr>
              <w:tabs>
                <w:tab w:val="left" w:pos="612"/>
              </w:tabs>
              <w:spacing w:before="60" w:after="60"/>
              <w:rPr>
                <w:color w:val="000000"/>
                <w:sz w:val="18"/>
                <w:szCs w:val="18"/>
              </w:rPr>
            </w:pPr>
            <w:r w:rsidRPr="003570E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4D0D5747" w14:textId="77777777" w:rsidR="00036555" w:rsidRPr="003570E9" w:rsidRDefault="00036555" w:rsidP="00A620A1">
            <w:pPr>
              <w:tabs>
                <w:tab w:val="left" w:pos="612"/>
              </w:tabs>
              <w:spacing w:before="60" w:after="60"/>
              <w:rPr>
                <w:color w:val="000000"/>
                <w:sz w:val="18"/>
                <w:szCs w:val="18"/>
              </w:rPr>
            </w:pPr>
            <w:r w:rsidRPr="003570E9">
              <w:rPr>
                <w:color w:val="000000"/>
                <w:sz w:val="18"/>
                <w:szCs w:val="18"/>
              </w:rPr>
              <w:t xml:space="preserve">- copii ale respectivului/ respectivelor contract/ contracte, astfel încât autoritatea contractantă să poată identifica natura lucrărilor executate, valoarea acestora şi preţul; </w:t>
            </w:r>
          </w:p>
          <w:p w14:paraId="13DA121E" w14:textId="77777777" w:rsidR="00036555" w:rsidRPr="003570E9" w:rsidRDefault="00036555" w:rsidP="00A620A1">
            <w:pPr>
              <w:tabs>
                <w:tab w:val="left" w:pos="612"/>
              </w:tabs>
              <w:spacing w:before="60" w:after="60"/>
              <w:rPr>
                <w:iCs/>
                <w:sz w:val="20"/>
                <w:szCs w:val="20"/>
              </w:rPr>
            </w:pPr>
            <w:r w:rsidRPr="003570E9">
              <w:rPr>
                <w:color w:val="000000"/>
                <w:sz w:val="18"/>
                <w:szCs w:val="18"/>
              </w:rPr>
              <w:t>- procesul verbal de recepţie la terminarea lucrărilor care atestă executarea lucrărilor</w:t>
            </w:r>
          </w:p>
        </w:tc>
        <w:tc>
          <w:tcPr>
            <w:tcW w:w="1382" w:type="dxa"/>
            <w:shd w:val="clear" w:color="auto" w:fill="auto"/>
          </w:tcPr>
          <w:p w14:paraId="2FF5BBC7"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712FB5A7" w14:textId="77777777" w:rsidTr="00A620A1">
        <w:tc>
          <w:tcPr>
            <w:tcW w:w="829" w:type="dxa"/>
            <w:shd w:val="clear" w:color="auto" w:fill="auto"/>
          </w:tcPr>
          <w:p w14:paraId="6345051F" w14:textId="77777777" w:rsidR="00036555" w:rsidRPr="003570E9" w:rsidRDefault="00036555" w:rsidP="00A620A1">
            <w:pPr>
              <w:pStyle w:val="a"/>
              <w:tabs>
                <w:tab w:val="left" w:pos="612"/>
              </w:tabs>
              <w:spacing w:before="100" w:after="100"/>
              <w:ind w:left="0"/>
              <w:rPr>
                <w:b/>
                <w:iCs/>
                <w:lang w:val="ro-RO"/>
              </w:rPr>
            </w:pPr>
            <w:r>
              <w:rPr>
                <w:b/>
                <w:iCs/>
                <w:lang w:val="ro-RO"/>
              </w:rPr>
              <w:t>10</w:t>
            </w:r>
          </w:p>
        </w:tc>
        <w:tc>
          <w:tcPr>
            <w:tcW w:w="2114" w:type="dxa"/>
            <w:shd w:val="clear" w:color="auto" w:fill="auto"/>
            <w:vAlign w:val="center"/>
          </w:tcPr>
          <w:p w14:paraId="69E267DA" w14:textId="77777777" w:rsidR="00036555" w:rsidRPr="003570E9" w:rsidRDefault="00036555" w:rsidP="00A620A1">
            <w:pPr>
              <w:pStyle w:val="aff3"/>
              <w:rPr>
                <w:rFonts w:eastAsia="PMingLiU"/>
                <w:bCs/>
              </w:rPr>
            </w:pPr>
            <w:r w:rsidRPr="003570E9">
              <w:rPr>
                <w:rFonts w:eastAsia="PMingLiU"/>
                <w:bCs/>
              </w:rPr>
              <w:t>Monstre</w:t>
            </w:r>
          </w:p>
        </w:tc>
        <w:tc>
          <w:tcPr>
            <w:tcW w:w="5529" w:type="dxa"/>
            <w:shd w:val="clear" w:color="auto" w:fill="auto"/>
            <w:vAlign w:val="center"/>
          </w:tcPr>
          <w:p w14:paraId="2DB70996" w14:textId="77777777" w:rsidR="00036555" w:rsidRPr="003570E9" w:rsidRDefault="00036555" w:rsidP="00A620A1">
            <w:pPr>
              <w:pStyle w:val="aff3"/>
              <w:rPr>
                <w:bCs/>
                <w:i/>
                <w:lang w:val="it-IT" w:eastAsia="ru-RU"/>
              </w:rPr>
            </w:pPr>
            <w:r w:rsidRPr="003570E9">
              <w:rPr>
                <w:bCs/>
                <w:i/>
                <w:lang w:val="it-IT" w:eastAsia="ru-RU"/>
              </w:rPr>
              <w:t>Prezentate de catre operatorul economic la solicitarea autoritatii contractante</w:t>
            </w:r>
          </w:p>
        </w:tc>
        <w:tc>
          <w:tcPr>
            <w:tcW w:w="1382" w:type="dxa"/>
            <w:shd w:val="clear" w:color="auto" w:fill="auto"/>
            <w:vAlign w:val="center"/>
          </w:tcPr>
          <w:p w14:paraId="61F78ED7" w14:textId="77777777" w:rsidR="00036555" w:rsidRPr="003570E9" w:rsidRDefault="00036555" w:rsidP="00A620A1">
            <w:pPr>
              <w:pStyle w:val="aff3"/>
              <w:ind w:left="-32"/>
              <w:jc w:val="center"/>
              <w:rPr>
                <w:b/>
                <w:lang w:eastAsia="ru-RU"/>
              </w:rPr>
            </w:pPr>
            <w:r>
              <w:rPr>
                <w:b/>
                <w:lang w:eastAsia="ru-RU"/>
              </w:rPr>
              <w:t>La solicitare</w:t>
            </w:r>
          </w:p>
        </w:tc>
      </w:tr>
      <w:tr w:rsidR="00036555" w:rsidRPr="003570E9" w14:paraId="0D1F4284" w14:textId="77777777" w:rsidTr="00A620A1">
        <w:tc>
          <w:tcPr>
            <w:tcW w:w="829" w:type="dxa"/>
            <w:shd w:val="clear" w:color="auto" w:fill="auto"/>
          </w:tcPr>
          <w:p w14:paraId="4E58C8EB" w14:textId="77777777" w:rsidR="00036555" w:rsidRPr="003570E9" w:rsidRDefault="00036555" w:rsidP="00A620A1">
            <w:pPr>
              <w:pStyle w:val="a"/>
              <w:tabs>
                <w:tab w:val="left" w:pos="612"/>
              </w:tabs>
              <w:spacing w:before="100" w:after="100"/>
              <w:ind w:left="0"/>
              <w:rPr>
                <w:b/>
                <w:iCs/>
                <w:lang w:val="ro-RO"/>
              </w:rPr>
            </w:pPr>
            <w:r>
              <w:rPr>
                <w:b/>
                <w:iCs/>
                <w:lang w:val="ro-RO"/>
              </w:rPr>
              <w:t>11</w:t>
            </w:r>
          </w:p>
        </w:tc>
        <w:tc>
          <w:tcPr>
            <w:tcW w:w="2114" w:type="dxa"/>
            <w:shd w:val="clear" w:color="auto" w:fill="auto"/>
            <w:vAlign w:val="center"/>
          </w:tcPr>
          <w:p w14:paraId="3F20C5F3" w14:textId="77777777" w:rsidR="00036555" w:rsidRPr="003570E9" w:rsidRDefault="00036555" w:rsidP="00A620A1">
            <w:pPr>
              <w:pStyle w:val="aff3"/>
              <w:rPr>
                <w:bCs/>
              </w:rPr>
            </w:pPr>
            <w:r w:rsidRPr="003570E9">
              <w:rPr>
                <w:bCs/>
              </w:rPr>
              <w:t>Certificat de conformitate ale principalelor materiale utilizate</w:t>
            </w:r>
          </w:p>
          <w:p w14:paraId="6756C84D" w14:textId="77777777" w:rsidR="00036555" w:rsidRPr="003570E9" w:rsidRDefault="00036555" w:rsidP="00A620A1">
            <w:pPr>
              <w:pStyle w:val="aff3"/>
              <w:rPr>
                <w:rFonts w:eastAsia="PMingLiU"/>
                <w:bCs/>
              </w:rPr>
            </w:pPr>
            <w:r w:rsidRPr="003570E9">
              <w:rPr>
                <w:bCs/>
              </w:rPr>
              <w:t>(confecții metalice, etc.) si certificate ISO 9001, ISO 140001, ISO 45001 sau analog</w:t>
            </w:r>
          </w:p>
        </w:tc>
        <w:tc>
          <w:tcPr>
            <w:tcW w:w="5529" w:type="dxa"/>
            <w:shd w:val="clear" w:color="auto" w:fill="auto"/>
            <w:vAlign w:val="center"/>
          </w:tcPr>
          <w:p w14:paraId="074F27B0" w14:textId="77777777" w:rsidR="00036555" w:rsidRPr="003570E9" w:rsidRDefault="00036555" w:rsidP="00A620A1">
            <w:pPr>
              <w:pStyle w:val="aff3"/>
              <w:rPr>
                <w:bCs/>
                <w:i/>
                <w:iCs/>
                <w:lang w:val="it-IT" w:eastAsia="ru-RU"/>
              </w:rPr>
            </w:pPr>
            <w:r w:rsidRPr="003570E9">
              <w:rPr>
                <w:i/>
                <w:color w:val="000000"/>
              </w:rPr>
              <w:t>copie - confirmat prin aplicarea semnăturii electronice a ofertantului</w:t>
            </w:r>
          </w:p>
        </w:tc>
        <w:tc>
          <w:tcPr>
            <w:tcW w:w="1382" w:type="dxa"/>
            <w:shd w:val="clear" w:color="auto" w:fill="auto"/>
            <w:vAlign w:val="center"/>
          </w:tcPr>
          <w:p w14:paraId="02B24C21" w14:textId="77777777" w:rsidR="00036555" w:rsidRPr="003570E9" w:rsidRDefault="00036555" w:rsidP="00A620A1">
            <w:pPr>
              <w:pStyle w:val="aff3"/>
              <w:ind w:left="-32"/>
              <w:jc w:val="center"/>
              <w:rPr>
                <w:b/>
                <w:lang w:eastAsia="ru-RU"/>
              </w:rPr>
            </w:pPr>
            <w:r w:rsidRPr="003570E9">
              <w:rPr>
                <w:b/>
                <w:lang w:eastAsia="ru-RU"/>
              </w:rPr>
              <w:t>Obligatoriu</w:t>
            </w:r>
          </w:p>
        </w:tc>
      </w:tr>
      <w:tr w:rsidR="00036555" w:rsidRPr="003570E9" w14:paraId="2C992209" w14:textId="77777777" w:rsidTr="00A620A1">
        <w:tc>
          <w:tcPr>
            <w:tcW w:w="829" w:type="dxa"/>
            <w:shd w:val="clear" w:color="auto" w:fill="auto"/>
          </w:tcPr>
          <w:p w14:paraId="03478219" w14:textId="77777777" w:rsidR="00036555" w:rsidRDefault="00036555" w:rsidP="00A620A1">
            <w:pPr>
              <w:pStyle w:val="a"/>
              <w:tabs>
                <w:tab w:val="left" w:pos="612"/>
              </w:tabs>
              <w:spacing w:before="100" w:after="100"/>
              <w:ind w:left="0"/>
              <w:rPr>
                <w:b/>
                <w:iCs/>
                <w:lang w:val="ro-RO"/>
              </w:rPr>
            </w:pPr>
            <w:r>
              <w:rPr>
                <w:b/>
                <w:iCs/>
                <w:lang w:val="ro-RO"/>
              </w:rPr>
              <w:t>12</w:t>
            </w:r>
          </w:p>
        </w:tc>
        <w:tc>
          <w:tcPr>
            <w:tcW w:w="2114" w:type="dxa"/>
            <w:shd w:val="clear" w:color="auto" w:fill="auto"/>
            <w:vAlign w:val="center"/>
          </w:tcPr>
          <w:p w14:paraId="6956AFC5" w14:textId="77777777" w:rsidR="00036555" w:rsidRPr="005819F1" w:rsidRDefault="00036555" w:rsidP="00A620A1">
            <w:pPr>
              <w:pStyle w:val="aff3"/>
              <w:rPr>
                <w:bCs/>
              </w:rPr>
            </w:pPr>
            <w:r w:rsidRPr="005819F1">
              <w:rPr>
                <w:bCs/>
              </w:rPr>
              <w:t xml:space="preserve">Certificat </w:t>
            </w:r>
            <w:r>
              <w:rPr>
                <w:bCs/>
              </w:rPr>
              <w:t>internat</w:t>
            </w:r>
            <w:r w:rsidRPr="005819F1">
              <w:rPr>
                <w:bCs/>
              </w:rPr>
              <w:t>ional</w:t>
            </w:r>
          </w:p>
          <w:p w14:paraId="3DA1FA14" w14:textId="77777777" w:rsidR="00036555" w:rsidRPr="005819F1" w:rsidRDefault="00036555" w:rsidP="00A620A1">
            <w:pPr>
              <w:pStyle w:val="aff3"/>
              <w:rPr>
                <w:bCs/>
              </w:rPr>
            </w:pPr>
            <w:r w:rsidRPr="005819F1">
              <w:rPr>
                <w:bCs/>
              </w:rPr>
              <w:t xml:space="preserve"> IRATA  acordat</w:t>
            </w:r>
          </w:p>
          <w:p w14:paraId="0A03AF3B" w14:textId="77777777" w:rsidR="00036555" w:rsidRPr="005819F1" w:rsidRDefault="00036555" w:rsidP="00A620A1">
            <w:pPr>
              <w:pStyle w:val="aff3"/>
              <w:rPr>
                <w:bCs/>
              </w:rPr>
            </w:pPr>
            <w:r w:rsidRPr="005819F1">
              <w:rPr>
                <w:bCs/>
              </w:rPr>
              <w:t>tehnicienilor în lucrul la înălțime. Level 1</w:t>
            </w:r>
          </w:p>
          <w:p w14:paraId="4A66155E" w14:textId="77777777" w:rsidR="00036555" w:rsidRPr="003570E9" w:rsidRDefault="00036555" w:rsidP="00A620A1">
            <w:pPr>
              <w:pStyle w:val="aff3"/>
              <w:rPr>
                <w:bCs/>
              </w:rPr>
            </w:pPr>
            <w:r w:rsidRPr="005819F1">
              <w:rPr>
                <w:bCs/>
              </w:rPr>
              <w:t>Rope Access Tehnician</w:t>
            </w:r>
          </w:p>
        </w:tc>
        <w:tc>
          <w:tcPr>
            <w:tcW w:w="5529" w:type="dxa"/>
            <w:shd w:val="clear" w:color="auto" w:fill="auto"/>
            <w:vAlign w:val="center"/>
          </w:tcPr>
          <w:p w14:paraId="494E940F" w14:textId="77777777" w:rsidR="00036555" w:rsidRPr="003570E9" w:rsidRDefault="00036555" w:rsidP="00A620A1">
            <w:pPr>
              <w:pStyle w:val="aff3"/>
              <w:rPr>
                <w:bCs/>
                <w:i/>
                <w:iCs/>
                <w:lang w:val="it-IT" w:eastAsia="ru-RU"/>
              </w:rPr>
            </w:pPr>
            <w:r w:rsidRPr="003570E9">
              <w:rPr>
                <w:i/>
                <w:color w:val="000000"/>
              </w:rPr>
              <w:t>copie - confirmat prin aplicarea semnăturii electronice a ofertantului</w:t>
            </w:r>
          </w:p>
        </w:tc>
        <w:tc>
          <w:tcPr>
            <w:tcW w:w="1382" w:type="dxa"/>
            <w:shd w:val="clear" w:color="auto" w:fill="auto"/>
            <w:vAlign w:val="center"/>
          </w:tcPr>
          <w:p w14:paraId="6692E647" w14:textId="77777777" w:rsidR="00036555" w:rsidRPr="003570E9" w:rsidRDefault="00036555" w:rsidP="00A620A1">
            <w:pPr>
              <w:pStyle w:val="aff3"/>
              <w:ind w:left="-32"/>
              <w:jc w:val="center"/>
              <w:rPr>
                <w:b/>
                <w:lang w:eastAsia="ru-RU"/>
              </w:rPr>
            </w:pPr>
            <w:r w:rsidRPr="003570E9">
              <w:rPr>
                <w:b/>
                <w:lang w:eastAsia="ru-RU"/>
              </w:rPr>
              <w:t>Obligatoriu</w:t>
            </w:r>
          </w:p>
        </w:tc>
      </w:tr>
      <w:tr w:rsidR="00036555" w:rsidRPr="003570E9" w14:paraId="2EB067E8" w14:textId="77777777" w:rsidTr="00A620A1">
        <w:tc>
          <w:tcPr>
            <w:tcW w:w="829" w:type="dxa"/>
            <w:shd w:val="clear" w:color="auto" w:fill="auto"/>
          </w:tcPr>
          <w:p w14:paraId="09BB90DC" w14:textId="77777777" w:rsidR="00036555" w:rsidRPr="003570E9" w:rsidRDefault="00036555" w:rsidP="00A620A1">
            <w:pPr>
              <w:tabs>
                <w:tab w:val="left" w:pos="612"/>
              </w:tabs>
              <w:spacing w:before="100" w:after="100"/>
              <w:rPr>
                <w:b/>
                <w:iCs/>
                <w:sz w:val="20"/>
                <w:szCs w:val="20"/>
              </w:rPr>
            </w:pPr>
            <w:r>
              <w:rPr>
                <w:b/>
                <w:iCs/>
                <w:sz w:val="20"/>
                <w:szCs w:val="20"/>
              </w:rPr>
              <w:t>13</w:t>
            </w:r>
          </w:p>
        </w:tc>
        <w:tc>
          <w:tcPr>
            <w:tcW w:w="2114" w:type="dxa"/>
            <w:shd w:val="clear" w:color="auto" w:fill="auto"/>
          </w:tcPr>
          <w:p w14:paraId="7BB0F660" w14:textId="77777777" w:rsidR="00036555" w:rsidRPr="003570E9" w:rsidRDefault="00036555" w:rsidP="00A620A1">
            <w:pPr>
              <w:tabs>
                <w:tab w:val="left" w:pos="612"/>
              </w:tabs>
              <w:spacing w:before="100" w:after="100"/>
              <w:rPr>
                <w:iCs/>
                <w:sz w:val="20"/>
                <w:szCs w:val="20"/>
              </w:rPr>
            </w:pPr>
            <w:r w:rsidRPr="003570E9">
              <w:rPr>
                <w:iCs/>
                <w:sz w:val="20"/>
                <w:szCs w:val="20"/>
              </w:rPr>
              <w:t>Certificat privind lipsa datoriilor la bugetul public național</w:t>
            </w:r>
          </w:p>
          <w:p w14:paraId="4EE8B264" w14:textId="77777777" w:rsidR="00036555" w:rsidRPr="003570E9" w:rsidRDefault="00036555" w:rsidP="00A620A1">
            <w:pPr>
              <w:tabs>
                <w:tab w:val="left" w:pos="612"/>
              </w:tabs>
              <w:spacing w:before="100" w:after="100"/>
              <w:rPr>
                <w:iCs/>
                <w:sz w:val="20"/>
                <w:szCs w:val="20"/>
              </w:rPr>
            </w:pPr>
            <w:r w:rsidRPr="003570E9">
              <w:rPr>
                <w:iCs/>
                <w:sz w:val="20"/>
                <w:szCs w:val="20"/>
              </w:rPr>
              <w:t>mcabinet.gov.md</w:t>
            </w:r>
          </w:p>
        </w:tc>
        <w:tc>
          <w:tcPr>
            <w:tcW w:w="5529" w:type="dxa"/>
            <w:shd w:val="clear" w:color="auto" w:fill="auto"/>
          </w:tcPr>
          <w:p w14:paraId="5010875C" w14:textId="77777777" w:rsidR="00036555" w:rsidRPr="003570E9" w:rsidRDefault="00036555" w:rsidP="00A620A1">
            <w:pPr>
              <w:tabs>
                <w:tab w:val="left" w:pos="612"/>
              </w:tabs>
              <w:spacing w:before="100" w:after="100"/>
              <w:rPr>
                <w:b/>
                <w:iCs/>
                <w:sz w:val="20"/>
                <w:szCs w:val="20"/>
              </w:rPr>
            </w:pPr>
            <w:r w:rsidRPr="003570E9">
              <w:rPr>
                <w:b/>
                <w:iCs/>
                <w:sz w:val="20"/>
                <w:szCs w:val="20"/>
              </w:rPr>
              <w:t>Eliberat din cabinetul personal al contribuabilului https://mcabinet.gov.md/</w:t>
            </w:r>
          </w:p>
          <w:p w14:paraId="2525B6E1" w14:textId="77777777" w:rsidR="00036555" w:rsidRPr="003570E9" w:rsidRDefault="00036555" w:rsidP="00A620A1">
            <w:pPr>
              <w:tabs>
                <w:tab w:val="left" w:pos="612"/>
              </w:tabs>
              <w:spacing w:before="100" w:after="100"/>
              <w:rPr>
                <w:iCs/>
                <w:sz w:val="20"/>
                <w:szCs w:val="20"/>
              </w:rPr>
            </w:pPr>
            <w:r w:rsidRPr="003570E9">
              <w:rPr>
                <w:i/>
                <w:color w:val="000000"/>
                <w:sz w:val="20"/>
                <w:szCs w:val="20"/>
              </w:rPr>
              <w:t>Original sau copie - confirmat prin aplicarea semnăturii electronice a ofertantului</w:t>
            </w:r>
          </w:p>
        </w:tc>
        <w:tc>
          <w:tcPr>
            <w:tcW w:w="1382" w:type="dxa"/>
            <w:shd w:val="clear" w:color="auto" w:fill="auto"/>
          </w:tcPr>
          <w:p w14:paraId="32E5A324"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1B58D410" w14:textId="77777777" w:rsidTr="00A620A1">
        <w:tc>
          <w:tcPr>
            <w:tcW w:w="829" w:type="dxa"/>
            <w:shd w:val="clear" w:color="auto" w:fill="auto"/>
          </w:tcPr>
          <w:p w14:paraId="408F023A" w14:textId="77777777" w:rsidR="00036555" w:rsidRPr="003570E9" w:rsidRDefault="00036555" w:rsidP="00A620A1">
            <w:pPr>
              <w:tabs>
                <w:tab w:val="left" w:pos="612"/>
              </w:tabs>
              <w:spacing w:before="100" w:after="100"/>
              <w:rPr>
                <w:b/>
                <w:iCs/>
                <w:sz w:val="20"/>
                <w:szCs w:val="20"/>
              </w:rPr>
            </w:pPr>
            <w:r>
              <w:rPr>
                <w:b/>
                <w:iCs/>
                <w:sz w:val="20"/>
                <w:szCs w:val="20"/>
              </w:rPr>
              <w:t>14</w:t>
            </w:r>
          </w:p>
        </w:tc>
        <w:tc>
          <w:tcPr>
            <w:tcW w:w="2114" w:type="dxa"/>
            <w:shd w:val="clear" w:color="auto" w:fill="auto"/>
            <w:vAlign w:val="center"/>
          </w:tcPr>
          <w:p w14:paraId="495547D5" w14:textId="77777777" w:rsidR="00036555" w:rsidRPr="003570E9" w:rsidRDefault="00036555" w:rsidP="00A620A1">
            <w:pPr>
              <w:pStyle w:val="aff3"/>
            </w:pPr>
            <w:r w:rsidRPr="003570E9">
              <w:t>Certificat de atribuire a contului bancar</w:t>
            </w:r>
          </w:p>
        </w:tc>
        <w:tc>
          <w:tcPr>
            <w:tcW w:w="5529" w:type="dxa"/>
            <w:shd w:val="clear" w:color="auto" w:fill="auto"/>
            <w:vAlign w:val="center"/>
          </w:tcPr>
          <w:p w14:paraId="67B18B45" w14:textId="77777777" w:rsidR="00036555" w:rsidRPr="003570E9" w:rsidRDefault="00036555" w:rsidP="00A620A1">
            <w:pPr>
              <w:pStyle w:val="aff3"/>
            </w:pPr>
            <w:r w:rsidRPr="003570E9">
              <w:rPr>
                <w:i/>
                <w:color w:val="000000"/>
              </w:rPr>
              <w:t>copie - confirmat prin aplicarea semnăturii electronice a ofertantului</w:t>
            </w:r>
          </w:p>
        </w:tc>
        <w:tc>
          <w:tcPr>
            <w:tcW w:w="1382" w:type="dxa"/>
            <w:shd w:val="clear" w:color="auto" w:fill="auto"/>
            <w:vAlign w:val="center"/>
          </w:tcPr>
          <w:p w14:paraId="2138CE8E" w14:textId="77777777" w:rsidR="00036555" w:rsidRPr="003570E9" w:rsidRDefault="00036555" w:rsidP="00A620A1">
            <w:pPr>
              <w:pStyle w:val="aff3"/>
              <w:ind w:left="-32"/>
              <w:jc w:val="center"/>
              <w:rPr>
                <w:b/>
                <w:iCs/>
                <w:lang w:val="en-US"/>
              </w:rPr>
            </w:pPr>
            <w:r w:rsidRPr="003570E9">
              <w:rPr>
                <w:b/>
                <w:iCs/>
                <w:lang w:val="en-US"/>
              </w:rPr>
              <w:t>Obligatoriu</w:t>
            </w:r>
          </w:p>
        </w:tc>
      </w:tr>
      <w:tr w:rsidR="00036555" w:rsidRPr="003570E9" w14:paraId="66DA0E10" w14:textId="77777777" w:rsidTr="00A620A1">
        <w:tc>
          <w:tcPr>
            <w:tcW w:w="9854" w:type="dxa"/>
            <w:gridSpan w:val="4"/>
            <w:shd w:val="clear" w:color="auto" w:fill="auto"/>
          </w:tcPr>
          <w:p w14:paraId="39CC1F50" w14:textId="77777777" w:rsidR="00036555" w:rsidRPr="003570E9" w:rsidRDefault="00036555" w:rsidP="00A620A1">
            <w:pPr>
              <w:pStyle w:val="af2"/>
              <w:rPr>
                <w:i/>
                <w:color w:val="000000"/>
                <w:sz w:val="20"/>
                <w:szCs w:val="20"/>
                <w:highlight w:val="yellow"/>
                <w:lang w:val="en-US"/>
              </w:rPr>
            </w:pPr>
            <w:r w:rsidRPr="003570E9">
              <w:rPr>
                <w:b/>
                <w:i/>
                <w:color w:val="000000"/>
                <w:sz w:val="20"/>
                <w:szCs w:val="20"/>
                <w:highlight w:val="yellow"/>
                <w:lang w:val="en-US"/>
              </w:rPr>
              <w:t>Notă</w:t>
            </w:r>
            <w:r w:rsidRPr="003570E9">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3570E9">
              <w:rPr>
                <w:i/>
                <w:color w:val="000000"/>
                <w:sz w:val="20"/>
                <w:szCs w:val="20"/>
                <w:highlight w:val="yellow"/>
                <w:lang w:val="en-US"/>
              </w:rPr>
              <w:t>din ,</w:t>
            </w:r>
            <w:proofErr w:type="gramEnd"/>
            <w:r w:rsidRPr="003570E9">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5453F489"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af1"/>
        <w:tblW w:w="9854" w:type="dxa"/>
        <w:tblLayout w:type="fixed"/>
        <w:tblLook w:val="04A0" w:firstRow="1" w:lastRow="0" w:firstColumn="1" w:lastColumn="0" w:noHBand="0" w:noVBand="1"/>
      </w:tblPr>
      <w:tblGrid>
        <w:gridCol w:w="829"/>
        <w:gridCol w:w="2114"/>
        <w:gridCol w:w="5529"/>
        <w:gridCol w:w="1382"/>
      </w:tblGrid>
      <w:tr w:rsidR="00036555" w:rsidRPr="003570E9" w14:paraId="7E5FA765" w14:textId="77777777" w:rsidTr="00A620A1">
        <w:tc>
          <w:tcPr>
            <w:tcW w:w="829" w:type="dxa"/>
            <w:shd w:val="clear" w:color="auto" w:fill="D9D9D9" w:themeFill="background1" w:themeFillShade="D9"/>
            <w:vAlign w:val="center"/>
          </w:tcPr>
          <w:p w14:paraId="565A5906" w14:textId="77777777" w:rsidR="00036555" w:rsidRPr="003570E9" w:rsidRDefault="00036555" w:rsidP="00A620A1">
            <w:pPr>
              <w:tabs>
                <w:tab w:val="left" w:pos="612"/>
              </w:tabs>
              <w:jc w:val="center"/>
              <w:rPr>
                <w:b/>
                <w:iCs/>
                <w:sz w:val="20"/>
                <w:szCs w:val="20"/>
              </w:rPr>
            </w:pPr>
            <w:r w:rsidRPr="003570E9">
              <w:rPr>
                <w:b/>
                <w:iCs/>
                <w:sz w:val="20"/>
                <w:szCs w:val="20"/>
              </w:rPr>
              <w:lastRenderedPageBreak/>
              <w:t>Nr. d/o</w:t>
            </w:r>
          </w:p>
        </w:tc>
        <w:tc>
          <w:tcPr>
            <w:tcW w:w="2114" w:type="dxa"/>
            <w:shd w:val="clear" w:color="auto" w:fill="D9D9D9" w:themeFill="background1" w:themeFillShade="D9"/>
            <w:vAlign w:val="center"/>
          </w:tcPr>
          <w:p w14:paraId="63161385" w14:textId="77777777" w:rsidR="00036555" w:rsidRPr="003570E9" w:rsidRDefault="00036555" w:rsidP="00A620A1">
            <w:pPr>
              <w:tabs>
                <w:tab w:val="left" w:pos="612"/>
              </w:tabs>
              <w:jc w:val="center"/>
              <w:rPr>
                <w:b/>
                <w:iCs/>
                <w:sz w:val="20"/>
                <w:szCs w:val="20"/>
              </w:rPr>
            </w:pPr>
            <w:r w:rsidRPr="003570E9">
              <w:rPr>
                <w:b/>
                <w:iCs/>
                <w:sz w:val="20"/>
                <w:szCs w:val="20"/>
              </w:rPr>
              <w:t>Descrierea criteriului/cerinței</w:t>
            </w:r>
          </w:p>
        </w:tc>
        <w:tc>
          <w:tcPr>
            <w:tcW w:w="5529" w:type="dxa"/>
            <w:shd w:val="clear" w:color="auto" w:fill="D9D9D9" w:themeFill="background1" w:themeFillShade="D9"/>
            <w:vAlign w:val="center"/>
          </w:tcPr>
          <w:p w14:paraId="60F7B513" w14:textId="77777777" w:rsidR="00036555" w:rsidRPr="003570E9" w:rsidRDefault="00036555" w:rsidP="00A620A1">
            <w:pPr>
              <w:tabs>
                <w:tab w:val="left" w:pos="612"/>
              </w:tabs>
              <w:jc w:val="center"/>
              <w:rPr>
                <w:b/>
                <w:iCs/>
                <w:sz w:val="20"/>
                <w:szCs w:val="20"/>
              </w:rPr>
            </w:pPr>
            <w:r w:rsidRPr="003570E9">
              <w:rPr>
                <w:b/>
                <w:iCs/>
                <w:sz w:val="20"/>
                <w:szCs w:val="20"/>
              </w:rPr>
              <w:t>Mod de demonstrare a îndeplinirii criteriului/cerinței:</w:t>
            </w:r>
          </w:p>
        </w:tc>
        <w:tc>
          <w:tcPr>
            <w:tcW w:w="1382" w:type="dxa"/>
            <w:shd w:val="clear" w:color="auto" w:fill="D9D9D9" w:themeFill="background1" w:themeFillShade="D9"/>
            <w:vAlign w:val="center"/>
          </w:tcPr>
          <w:p w14:paraId="19EA78FD" w14:textId="77777777" w:rsidR="00036555" w:rsidRPr="003570E9" w:rsidRDefault="00036555" w:rsidP="00A620A1">
            <w:pPr>
              <w:tabs>
                <w:tab w:val="left" w:pos="612"/>
              </w:tabs>
              <w:jc w:val="center"/>
              <w:rPr>
                <w:b/>
                <w:iCs/>
                <w:sz w:val="20"/>
                <w:szCs w:val="20"/>
              </w:rPr>
            </w:pPr>
            <w:r w:rsidRPr="003570E9">
              <w:rPr>
                <w:b/>
                <w:iCs/>
                <w:sz w:val="20"/>
                <w:szCs w:val="20"/>
              </w:rPr>
              <w:t>Obligativita</w:t>
            </w:r>
          </w:p>
          <w:p w14:paraId="533048A4" w14:textId="77777777" w:rsidR="00036555" w:rsidRPr="003570E9" w:rsidRDefault="00036555" w:rsidP="00A620A1">
            <w:pPr>
              <w:tabs>
                <w:tab w:val="left" w:pos="612"/>
              </w:tabs>
              <w:jc w:val="center"/>
              <w:rPr>
                <w:b/>
                <w:iCs/>
                <w:sz w:val="20"/>
                <w:szCs w:val="20"/>
              </w:rPr>
            </w:pPr>
            <w:r w:rsidRPr="003570E9">
              <w:rPr>
                <w:b/>
                <w:iCs/>
                <w:sz w:val="20"/>
                <w:szCs w:val="20"/>
              </w:rPr>
              <w:t>tea</w:t>
            </w:r>
          </w:p>
        </w:tc>
      </w:tr>
      <w:tr w:rsidR="00036555" w:rsidRPr="003570E9" w14:paraId="140922A6" w14:textId="77777777" w:rsidTr="00A620A1">
        <w:tc>
          <w:tcPr>
            <w:tcW w:w="9854" w:type="dxa"/>
            <w:gridSpan w:val="4"/>
            <w:shd w:val="clear" w:color="auto" w:fill="auto"/>
            <w:vAlign w:val="center"/>
          </w:tcPr>
          <w:p w14:paraId="36A5DC81" w14:textId="77777777" w:rsidR="00036555" w:rsidRPr="003570E9" w:rsidRDefault="00036555" w:rsidP="00A620A1">
            <w:pPr>
              <w:tabs>
                <w:tab w:val="left" w:pos="612"/>
              </w:tabs>
              <w:spacing w:before="120" w:after="120"/>
              <w:jc w:val="center"/>
              <w:rPr>
                <w:b/>
                <w:i/>
                <w:iCs/>
                <w:sz w:val="20"/>
                <w:szCs w:val="20"/>
              </w:rPr>
            </w:pPr>
            <w:r w:rsidRPr="003570E9">
              <w:rPr>
                <w:b/>
                <w:i/>
                <w:color w:val="000000"/>
                <w:sz w:val="20"/>
                <w:szCs w:val="20"/>
              </w:rPr>
              <w:t>Documentele ce constituie oferta</w:t>
            </w:r>
          </w:p>
        </w:tc>
      </w:tr>
      <w:tr w:rsidR="00036555" w:rsidRPr="003570E9" w14:paraId="4C847432" w14:textId="77777777" w:rsidTr="00A620A1">
        <w:trPr>
          <w:trHeight w:val="510"/>
        </w:trPr>
        <w:tc>
          <w:tcPr>
            <w:tcW w:w="829" w:type="dxa"/>
            <w:shd w:val="clear" w:color="auto" w:fill="auto"/>
          </w:tcPr>
          <w:p w14:paraId="3D82EF5B" w14:textId="77777777" w:rsidR="00036555" w:rsidRPr="003570E9" w:rsidRDefault="00036555" w:rsidP="00A620A1">
            <w:pPr>
              <w:pStyle w:val="a"/>
              <w:tabs>
                <w:tab w:val="left" w:pos="612"/>
              </w:tabs>
              <w:spacing w:before="100" w:after="100"/>
              <w:ind w:left="0"/>
              <w:rPr>
                <w:b/>
                <w:iCs/>
                <w:lang w:val="ro-RO"/>
              </w:rPr>
            </w:pPr>
            <w:r w:rsidRPr="003570E9">
              <w:rPr>
                <w:b/>
                <w:iCs/>
                <w:lang w:val="ro-RO"/>
              </w:rPr>
              <w:t>1</w:t>
            </w:r>
          </w:p>
        </w:tc>
        <w:tc>
          <w:tcPr>
            <w:tcW w:w="2114" w:type="dxa"/>
            <w:shd w:val="clear" w:color="auto" w:fill="auto"/>
          </w:tcPr>
          <w:p w14:paraId="6325409C" w14:textId="77777777" w:rsidR="00036555" w:rsidRPr="003570E9" w:rsidRDefault="00036555" w:rsidP="00A620A1">
            <w:pPr>
              <w:tabs>
                <w:tab w:val="left" w:pos="612"/>
              </w:tabs>
              <w:spacing w:before="100" w:after="100"/>
              <w:rPr>
                <w:iCs/>
                <w:sz w:val="20"/>
                <w:szCs w:val="20"/>
              </w:rPr>
            </w:pPr>
            <w:r w:rsidRPr="003570E9">
              <w:rPr>
                <w:iCs/>
                <w:sz w:val="20"/>
                <w:szCs w:val="20"/>
              </w:rPr>
              <w:t>DUAE</w:t>
            </w:r>
          </w:p>
        </w:tc>
        <w:tc>
          <w:tcPr>
            <w:tcW w:w="5529" w:type="dxa"/>
            <w:shd w:val="clear" w:color="auto" w:fill="auto"/>
          </w:tcPr>
          <w:p w14:paraId="272C969C" w14:textId="77777777" w:rsidR="00036555" w:rsidRPr="003570E9" w:rsidRDefault="00036555" w:rsidP="00A620A1">
            <w:pPr>
              <w:tabs>
                <w:tab w:val="left" w:pos="612"/>
              </w:tabs>
              <w:spacing w:after="100"/>
              <w:rPr>
                <w:color w:val="000000"/>
                <w:sz w:val="20"/>
                <w:szCs w:val="20"/>
              </w:rPr>
            </w:pPr>
            <w:r w:rsidRPr="003570E9">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749AB4C3" w14:textId="77777777" w:rsidR="00036555" w:rsidRPr="003570E9" w:rsidRDefault="00036555" w:rsidP="00A620A1">
            <w:pPr>
              <w:tabs>
                <w:tab w:val="left" w:pos="612"/>
              </w:tabs>
              <w:spacing w:after="100"/>
              <w:rPr>
                <w:i/>
                <w:color w:val="000000"/>
                <w:sz w:val="20"/>
                <w:szCs w:val="20"/>
              </w:rPr>
            </w:pPr>
            <w:r w:rsidRPr="003570E9">
              <w:rPr>
                <w:i/>
                <w:color w:val="000000"/>
                <w:sz w:val="20"/>
                <w:szCs w:val="20"/>
              </w:rPr>
              <w:t xml:space="preserve">Original - confirmat prin aplicarea semnăturii electronice a ofertantului. </w:t>
            </w:r>
          </w:p>
        </w:tc>
        <w:tc>
          <w:tcPr>
            <w:tcW w:w="1382" w:type="dxa"/>
            <w:shd w:val="clear" w:color="auto" w:fill="auto"/>
          </w:tcPr>
          <w:p w14:paraId="6E1591BA"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43A2CE5E" w14:textId="77777777" w:rsidTr="00A620A1">
        <w:trPr>
          <w:trHeight w:val="510"/>
        </w:trPr>
        <w:tc>
          <w:tcPr>
            <w:tcW w:w="829" w:type="dxa"/>
            <w:shd w:val="clear" w:color="auto" w:fill="auto"/>
          </w:tcPr>
          <w:p w14:paraId="106A8419" w14:textId="77777777" w:rsidR="00036555" w:rsidRPr="003570E9" w:rsidRDefault="00036555" w:rsidP="00A620A1">
            <w:pPr>
              <w:pStyle w:val="a"/>
              <w:tabs>
                <w:tab w:val="left" w:pos="612"/>
              </w:tabs>
              <w:spacing w:before="100" w:after="100"/>
              <w:ind w:left="0"/>
              <w:rPr>
                <w:b/>
                <w:iCs/>
                <w:lang w:val="ro-RO"/>
              </w:rPr>
            </w:pPr>
            <w:r w:rsidRPr="003570E9">
              <w:rPr>
                <w:b/>
                <w:iCs/>
                <w:lang w:val="ro-RO"/>
              </w:rPr>
              <w:t>2</w:t>
            </w:r>
          </w:p>
        </w:tc>
        <w:tc>
          <w:tcPr>
            <w:tcW w:w="2114" w:type="dxa"/>
            <w:shd w:val="clear" w:color="auto" w:fill="auto"/>
          </w:tcPr>
          <w:p w14:paraId="615A7611" w14:textId="77777777" w:rsidR="00036555" w:rsidRPr="003570E9" w:rsidRDefault="00036555" w:rsidP="00A620A1">
            <w:pPr>
              <w:tabs>
                <w:tab w:val="left" w:pos="612"/>
              </w:tabs>
              <w:spacing w:before="100" w:after="100"/>
              <w:rPr>
                <w:iCs/>
                <w:sz w:val="20"/>
                <w:szCs w:val="20"/>
              </w:rPr>
            </w:pPr>
            <w:r w:rsidRPr="003570E9">
              <w:rPr>
                <w:color w:val="000000"/>
                <w:sz w:val="20"/>
                <w:szCs w:val="20"/>
              </w:rPr>
              <w:t>Devizele locale aferente ofertei</w:t>
            </w:r>
          </w:p>
        </w:tc>
        <w:tc>
          <w:tcPr>
            <w:tcW w:w="5529" w:type="dxa"/>
            <w:shd w:val="clear" w:color="auto" w:fill="auto"/>
          </w:tcPr>
          <w:p w14:paraId="667052D9" w14:textId="77777777" w:rsidR="00036555" w:rsidRPr="003570E9" w:rsidRDefault="00036555" w:rsidP="00A620A1">
            <w:pPr>
              <w:tabs>
                <w:tab w:val="left" w:pos="612"/>
              </w:tabs>
              <w:spacing w:after="100"/>
              <w:rPr>
                <w:sz w:val="20"/>
                <w:szCs w:val="20"/>
              </w:rPr>
            </w:pPr>
            <w:r w:rsidRPr="003570E9">
              <w:rPr>
                <w:i/>
                <w:color w:val="000000"/>
                <w:sz w:val="20"/>
                <w:szCs w:val="20"/>
              </w:rPr>
              <w:t>Original - confirmat prin aplicarea semnăturii electronice a ofertantului</w:t>
            </w:r>
            <w:r w:rsidRPr="003570E9">
              <w:rPr>
                <w:color w:val="000000"/>
                <w:sz w:val="20"/>
                <w:szCs w:val="20"/>
              </w:rPr>
              <w:t xml:space="preserve"> </w:t>
            </w:r>
            <w:r w:rsidRPr="003570E9">
              <w:rPr>
                <w:b/>
                <w:color w:val="000000"/>
                <w:sz w:val="20"/>
                <w:szCs w:val="20"/>
              </w:rPr>
              <w:t>Forma 3, 5,7</w:t>
            </w:r>
          </w:p>
        </w:tc>
        <w:tc>
          <w:tcPr>
            <w:tcW w:w="1382" w:type="dxa"/>
            <w:shd w:val="clear" w:color="auto" w:fill="auto"/>
          </w:tcPr>
          <w:p w14:paraId="7E274584"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530657FC" w14:textId="77777777" w:rsidTr="00A620A1">
        <w:trPr>
          <w:trHeight w:val="510"/>
        </w:trPr>
        <w:tc>
          <w:tcPr>
            <w:tcW w:w="829" w:type="dxa"/>
            <w:shd w:val="clear" w:color="auto" w:fill="auto"/>
          </w:tcPr>
          <w:p w14:paraId="57D3B7E6" w14:textId="77777777" w:rsidR="00036555" w:rsidRPr="003570E9" w:rsidRDefault="00036555" w:rsidP="00A620A1">
            <w:pPr>
              <w:pStyle w:val="a"/>
              <w:tabs>
                <w:tab w:val="left" w:pos="612"/>
              </w:tabs>
              <w:spacing w:before="100" w:after="100"/>
              <w:ind w:left="0"/>
              <w:rPr>
                <w:b/>
                <w:iCs/>
                <w:lang w:val="ro-RO"/>
              </w:rPr>
            </w:pPr>
            <w:r>
              <w:rPr>
                <w:b/>
                <w:iCs/>
                <w:lang w:val="ro-RO"/>
              </w:rPr>
              <w:t>3</w:t>
            </w:r>
          </w:p>
        </w:tc>
        <w:tc>
          <w:tcPr>
            <w:tcW w:w="2114" w:type="dxa"/>
            <w:shd w:val="clear" w:color="auto" w:fill="auto"/>
          </w:tcPr>
          <w:p w14:paraId="7042E4E5" w14:textId="77777777" w:rsidR="00036555" w:rsidRPr="00D43841" w:rsidRDefault="00036555" w:rsidP="00A620A1">
            <w:pPr>
              <w:tabs>
                <w:tab w:val="left" w:pos="612"/>
              </w:tabs>
              <w:spacing w:before="100" w:after="100"/>
              <w:rPr>
                <w:color w:val="000000"/>
                <w:sz w:val="20"/>
                <w:szCs w:val="20"/>
              </w:rPr>
            </w:pPr>
            <w:r w:rsidRPr="00D43841">
              <w:rPr>
                <w:sz w:val="20"/>
                <w:szCs w:val="20"/>
              </w:rPr>
              <w:t>Specificaţii tehnice</w:t>
            </w:r>
          </w:p>
        </w:tc>
        <w:tc>
          <w:tcPr>
            <w:tcW w:w="5529" w:type="dxa"/>
            <w:shd w:val="clear" w:color="auto" w:fill="auto"/>
          </w:tcPr>
          <w:p w14:paraId="51540613" w14:textId="77777777" w:rsidR="00036555" w:rsidRDefault="00036555" w:rsidP="00A620A1">
            <w:pPr>
              <w:tabs>
                <w:tab w:val="left" w:pos="612"/>
              </w:tabs>
              <w:spacing w:after="100"/>
              <w:rPr>
                <w:i/>
                <w:color w:val="000000"/>
                <w:sz w:val="20"/>
                <w:szCs w:val="20"/>
              </w:rPr>
            </w:pPr>
            <w:r w:rsidRPr="003570E9">
              <w:rPr>
                <w:i/>
                <w:color w:val="000000"/>
                <w:sz w:val="20"/>
                <w:szCs w:val="20"/>
              </w:rPr>
              <w:t>Original - confirmat prin aplicarea semnăturii electronice a ofertantului</w:t>
            </w:r>
          </w:p>
          <w:p w14:paraId="1F79DB80" w14:textId="77777777" w:rsidR="00036555" w:rsidRDefault="00036555" w:rsidP="00A620A1">
            <w:pPr>
              <w:tabs>
                <w:tab w:val="left" w:pos="612"/>
              </w:tabs>
              <w:spacing w:after="100"/>
              <w:jc w:val="center"/>
              <w:rPr>
                <w:b/>
                <w:i/>
                <w:color w:val="000000"/>
                <w:sz w:val="20"/>
                <w:szCs w:val="20"/>
              </w:rPr>
            </w:pPr>
            <w:r w:rsidRPr="00D43841">
              <w:rPr>
                <w:b/>
                <w:i/>
                <w:color w:val="000000"/>
                <w:sz w:val="20"/>
                <w:szCs w:val="20"/>
              </w:rPr>
              <w:t>Anexa 1 la anexa nr 25</w:t>
            </w:r>
          </w:p>
          <w:p w14:paraId="20E673C0" w14:textId="77777777" w:rsidR="00036555" w:rsidRPr="00D66F5B" w:rsidRDefault="00036555" w:rsidP="00A620A1">
            <w:pPr>
              <w:tabs>
                <w:tab w:val="left" w:pos="612"/>
              </w:tabs>
              <w:spacing w:after="100"/>
              <w:rPr>
                <w:b/>
                <w:i/>
                <w:color w:val="000000"/>
                <w:sz w:val="20"/>
                <w:szCs w:val="20"/>
                <w:highlight w:val="yellow"/>
              </w:rPr>
            </w:pPr>
            <w:r w:rsidRPr="00D66F5B">
              <w:rPr>
                <w:b/>
                <w:i/>
                <w:color w:val="000000"/>
                <w:sz w:val="20"/>
                <w:szCs w:val="20"/>
                <w:highlight w:val="yellow"/>
              </w:rPr>
              <w:t>Corespunderea exactă a specificațiilor tehnice a echipamentului electric conform caietului de sarcini</w:t>
            </w:r>
          </w:p>
          <w:p w14:paraId="43F353B5" w14:textId="77777777" w:rsidR="00036555" w:rsidRPr="00D43841" w:rsidRDefault="00036555" w:rsidP="00A620A1">
            <w:pPr>
              <w:tabs>
                <w:tab w:val="left" w:pos="612"/>
              </w:tabs>
              <w:spacing w:after="100"/>
              <w:rPr>
                <w:b/>
                <w:i/>
                <w:color w:val="000000"/>
                <w:sz w:val="20"/>
                <w:szCs w:val="20"/>
              </w:rPr>
            </w:pPr>
            <w:r w:rsidRPr="00D66F5B">
              <w:rPr>
                <w:b/>
                <w:i/>
                <w:color w:val="000000"/>
                <w:sz w:val="20"/>
                <w:szCs w:val="20"/>
                <w:highlight w:val="yellow"/>
              </w:rPr>
              <w:t>În caz de abatere de la acești parametri oferta se va considera neconformă și va fi respinsă</w:t>
            </w:r>
          </w:p>
        </w:tc>
        <w:tc>
          <w:tcPr>
            <w:tcW w:w="1382" w:type="dxa"/>
            <w:shd w:val="clear" w:color="auto" w:fill="auto"/>
          </w:tcPr>
          <w:p w14:paraId="68DF211E" w14:textId="77777777" w:rsidR="00036555" w:rsidRDefault="00036555" w:rsidP="00A620A1">
            <w:r w:rsidRPr="00B64762">
              <w:rPr>
                <w:b/>
                <w:color w:val="000000"/>
                <w:sz w:val="20"/>
                <w:szCs w:val="20"/>
              </w:rPr>
              <w:t>Obligatoriu</w:t>
            </w:r>
          </w:p>
        </w:tc>
      </w:tr>
      <w:tr w:rsidR="00036555" w:rsidRPr="003570E9" w14:paraId="00BA7C57" w14:textId="77777777" w:rsidTr="00A620A1">
        <w:trPr>
          <w:trHeight w:val="510"/>
        </w:trPr>
        <w:tc>
          <w:tcPr>
            <w:tcW w:w="829" w:type="dxa"/>
            <w:shd w:val="clear" w:color="auto" w:fill="auto"/>
          </w:tcPr>
          <w:p w14:paraId="356A4174" w14:textId="77777777" w:rsidR="00036555" w:rsidRDefault="00036555" w:rsidP="00A620A1">
            <w:pPr>
              <w:pStyle w:val="a"/>
              <w:tabs>
                <w:tab w:val="left" w:pos="612"/>
              </w:tabs>
              <w:spacing w:before="100" w:after="100"/>
              <w:ind w:left="0"/>
              <w:rPr>
                <w:b/>
                <w:iCs/>
                <w:lang w:val="ro-RO"/>
              </w:rPr>
            </w:pPr>
            <w:r>
              <w:rPr>
                <w:b/>
                <w:iCs/>
                <w:lang w:val="ro-RO"/>
              </w:rPr>
              <w:t>4</w:t>
            </w:r>
          </w:p>
        </w:tc>
        <w:tc>
          <w:tcPr>
            <w:tcW w:w="2114" w:type="dxa"/>
            <w:shd w:val="clear" w:color="auto" w:fill="auto"/>
          </w:tcPr>
          <w:p w14:paraId="485DCFFD" w14:textId="77777777" w:rsidR="00036555" w:rsidRPr="00D43841" w:rsidRDefault="00036555" w:rsidP="00A620A1">
            <w:pPr>
              <w:tabs>
                <w:tab w:val="left" w:pos="612"/>
              </w:tabs>
              <w:spacing w:before="100" w:after="100"/>
              <w:rPr>
                <w:sz w:val="20"/>
                <w:szCs w:val="20"/>
              </w:rPr>
            </w:pPr>
            <w:r w:rsidRPr="00D43841">
              <w:rPr>
                <w:sz w:val="20"/>
                <w:szCs w:val="20"/>
              </w:rPr>
              <w:t>Specificaţii de preţ</w:t>
            </w:r>
          </w:p>
        </w:tc>
        <w:tc>
          <w:tcPr>
            <w:tcW w:w="5529" w:type="dxa"/>
            <w:shd w:val="clear" w:color="auto" w:fill="auto"/>
          </w:tcPr>
          <w:p w14:paraId="5200F660" w14:textId="77777777" w:rsidR="00036555" w:rsidRDefault="00036555" w:rsidP="00A620A1">
            <w:pPr>
              <w:tabs>
                <w:tab w:val="left" w:pos="612"/>
              </w:tabs>
              <w:spacing w:after="100"/>
              <w:rPr>
                <w:i/>
                <w:color w:val="000000"/>
                <w:sz w:val="20"/>
                <w:szCs w:val="20"/>
              </w:rPr>
            </w:pPr>
            <w:r w:rsidRPr="003570E9">
              <w:rPr>
                <w:i/>
                <w:color w:val="000000"/>
                <w:sz w:val="20"/>
                <w:szCs w:val="20"/>
              </w:rPr>
              <w:t>Original - confirmat prin aplicarea semnăturii electronice a ofertantului</w:t>
            </w:r>
          </w:p>
          <w:p w14:paraId="09F89612" w14:textId="77777777" w:rsidR="00036555" w:rsidRPr="00D43841" w:rsidRDefault="00036555" w:rsidP="00A620A1">
            <w:pPr>
              <w:tabs>
                <w:tab w:val="left" w:pos="612"/>
              </w:tabs>
              <w:spacing w:after="100"/>
              <w:jc w:val="center"/>
              <w:rPr>
                <w:b/>
                <w:color w:val="000000"/>
                <w:sz w:val="20"/>
                <w:szCs w:val="20"/>
              </w:rPr>
            </w:pPr>
            <w:r w:rsidRPr="00D43841">
              <w:rPr>
                <w:b/>
                <w:color w:val="000000"/>
                <w:sz w:val="20"/>
                <w:szCs w:val="20"/>
              </w:rPr>
              <w:t xml:space="preserve">Anexa </w:t>
            </w:r>
            <w:r>
              <w:rPr>
                <w:b/>
                <w:color w:val="000000"/>
                <w:sz w:val="20"/>
                <w:szCs w:val="20"/>
              </w:rPr>
              <w:t>2</w:t>
            </w:r>
            <w:r w:rsidRPr="00D43841">
              <w:rPr>
                <w:b/>
                <w:color w:val="000000"/>
                <w:sz w:val="20"/>
                <w:szCs w:val="20"/>
              </w:rPr>
              <w:t xml:space="preserve"> la anexa nr 25</w:t>
            </w:r>
          </w:p>
        </w:tc>
        <w:tc>
          <w:tcPr>
            <w:tcW w:w="1382" w:type="dxa"/>
            <w:shd w:val="clear" w:color="auto" w:fill="auto"/>
          </w:tcPr>
          <w:p w14:paraId="20A1F82C" w14:textId="77777777" w:rsidR="00036555" w:rsidRDefault="00036555" w:rsidP="00A620A1">
            <w:r w:rsidRPr="00B64762">
              <w:rPr>
                <w:b/>
                <w:color w:val="000000"/>
                <w:sz w:val="20"/>
                <w:szCs w:val="20"/>
              </w:rPr>
              <w:t>Obligatoriu</w:t>
            </w:r>
          </w:p>
        </w:tc>
      </w:tr>
      <w:tr w:rsidR="00036555" w:rsidRPr="003570E9" w14:paraId="3C51591C" w14:textId="77777777" w:rsidTr="00A620A1">
        <w:trPr>
          <w:trHeight w:val="510"/>
        </w:trPr>
        <w:tc>
          <w:tcPr>
            <w:tcW w:w="829" w:type="dxa"/>
            <w:shd w:val="clear" w:color="auto" w:fill="auto"/>
          </w:tcPr>
          <w:p w14:paraId="0D40CC9B" w14:textId="77777777" w:rsidR="00036555" w:rsidRPr="003570E9" w:rsidRDefault="00036555" w:rsidP="00A620A1">
            <w:pPr>
              <w:pStyle w:val="a"/>
              <w:tabs>
                <w:tab w:val="left" w:pos="612"/>
              </w:tabs>
              <w:ind w:left="0"/>
              <w:rPr>
                <w:b/>
                <w:iCs/>
                <w:lang w:val="ro-RO"/>
              </w:rPr>
            </w:pPr>
            <w:r>
              <w:rPr>
                <w:b/>
                <w:iCs/>
                <w:lang w:val="ro-RO"/>
              </w:rPr>
              <w:t>5</w:t>
            </w:r>
          </w:p>
        </w:tc>
        <w:tc>
          <w:tcPr>
            <w:tcW w:w="2114" w:type="dxa"/>
            <w:shd w:val="clear" w:color="auto" w:fill="auto"/>
          </w:tcPr>
          <w:p w14:paraId="09F6163A" w14:textId="77777777" w:rsidR="00036555" w:rsidRPr="003570E9" w:rsidRDefault="00036555" w:rsidP="00A620A1">
            <w:pPr>
              <w:pStyle w:val="a7"/>
              <w:tabs>
                <w:tab w:val="left" w:pos="567"/>
              </w:tabs>
            </w:pPr>
            <w:r w:rsidRPr="003570E9">
              <w:t>Cerere de participare</w:t>
            </w:r>
          </w:p>
        </w:tc>
        <w:tc>
          <w:tcPr>
            <w:tcW w:w="5529" w:type="dxa"/>
            <w:shd w:val="clear" w:color="auto" w:fill="auto"/>
          </w:tcPr>
          <w:p w14:paraId="40BF6BBA"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7</w:t>
            </w:r>
          </w:p>
          <w:p w14:paraId="0A9486B1" w14:textId="77777777" w:rsidR="00036555" w:rsidRPr="003570E9" w:rsidRDefault="00036555" w:rsidP="00A620A1">
            <w:pPr>
              <w:tabs>
                <w:tab w:val="left" w:pos="612"/>
              </w:tabs>
              <w:rPr>
                <w:iCs/>
                <w:sz w:val="20"/>
                <w:szCs w:val="20"/>
              </w:rPr>
            </w:pPr>
            <w:r w:rsidRPr="003570E9">
              <w:rPr>
                <w:i/>
                <w:color w:val="000000"/>
                <w:sz w:val="20"/>
                <w:szCs w:val="20"/>
              </w:rPr>
              <w:t>Original - confirmat prin aplicarea semnăturii electronice a ofertantului</w:t>
            </w:r>
          </w:p>
        </w:tc>
        <w:tc>
          <w:tcPr>
            <w:tcW w:w="1382" w:type="dxa"/>
            <w:shd w:val="clear" w:color="auto" w:fill="auto"/>
          </w:tcPr>
          <w:p w14:paraId="7EFFF470"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7622E490" w14:textId="77777777" w:rsidTr="00A620A1">
        <w:trPr>
          <w:trHeight w:val="510"/>
        </w:trPr>
        <w:tc>
          <w:tcPr>
            <w:tcW w:w="829" w:type="dxa"/>
            <w:shd w:val="clear" w:color="auto" w:fill="auto"/>
          </w:tcPr>
          <w:p w14:paraId="17D45AB8" w14:textId="77777777" w:rsidR="00036555" w:rsidRPr="003570E9" w:rsidRDefault="00036555" w:rsidP="00A620A1">
            <w:pPr>
              <w:pStyle w:val="a"/>
              <w:tabs>
                <w:tab w:val="left" w:pos="612"/>
              </w:tabs>
              <w:ind w:left="0"/>
              <w:rPr>
                <w:b/>
                <w:iCs/>
                <w:lang w:val="ro-RO"/>
              </w:rPr>
            </w:pPr>
            <w:r>
              <w:rPr>
                <w:b/>
                <w:iCs/>
                <w:lang w:val="ro-RO"/>
              </w:rPr>
              <w:t>6</w:t>
            </w:r>
          </w:p>
        </w:tc>
        <w:tc>
          <w:tcPr>
            <w:tcW w:w="2114" w:type="dxa"/>
            <w:shd w:val="clear" w:color="auto" w:fill="auto"/>
          </w:tcPr>
          <w:p w14:paraId="48A90CA0" w14:textId="77777777" w:rsidR="00036555" w:rsidRPr="003570E9" w:rsidRDefault="00036555" w:rsidP="00A620A1">
            <w:pPr>
              <w:pStyle w:val="2"/>
              <w:tabs>
                <w:tab w:val="left" w:pos="567"/>
              </w:tabs>
              <w:spacing w:before="0"/>
              <w:outlineLvl w:val="1"/>
              <w:rPr>
                <w:rFonts w:ascii="Times New Roman" w:hAnsi="Times New Roman" w:cs="Times New Roman"/>
                <w:b w:val="0"/>
                <w:color w:val="auto"/>
                <w:sz w:val="20"/>
                <w:szCs w:val="20"/>
              </w:rPr>
            </w:pPr>
            <w:r w:rsidRPr="003570E9">
              <w:rPr>
                <w:rFonts w:ascii="Times New Roman" w:hAnsi="Times New Roman" w:cs="Times New Roman"/>
                <w:b w:val="0"/>
                <w:color w:val="auto"/>
                <w:sz w:val="20"/>
                <w:szCs w:val="20"/>
              </w:rPr>
              <w:t>Declaraţie</w:t>
            </w:r>
          </w:p>
          <w:p w14:paraId="1856306B" w14:textId="77777777" w:rsidR="00036555" w:rsidRPr="003570E9" w:rsidRDefault="00036555" w:rsidP="00A620A1">
            <w:pPr>
              <w:pStyle w:val="a7"/>
              <w:tabs>
                <w:tab w:val="left" w:pos="567"/>
              </w:tabs>
              <w:rPr>
                <w:b/>
              </w:rPr>
            </w:pPr>
            <w:r w:rsidRPr="003570E9">
              <w:rPr>
                <w:lang w:val="en-US"/>
              </w:rPr>
              <w:t>privind valabilitatea ofertei</w:t>
            </w:r>
          </w:p>
        </w:tc>
        <w:tc>
          <w:tcPr>
            <w:tcW w:w="5529" w:type="dxa"/>
            <w:shd w:val="clear" w:color="auto" w:fill="auto"/>
          </w:tcPr>
          <w:p w14:paraId="3D8C27A0"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8</w:t>
            </w:r>
          </w:p>
          <w:p w14:paraId="44D90C27" w14:textId="77777777" w:rsidR="00036555" w:rsidRPr="003570E9" w:rsidRDefault="00036555" w:rsidP="00A620A1">
            <w:pPr>
              <w:tabs>
                <w:tab w:val="left" w:pos="612"/>
              </w:tabs>
              <w:rPr>
                <w:b/>
                <w:color w:val="000000"/>
                <w:sz w:val="20"/>
                <w:szCs w:val="20"/>
              </w:rPr>
            </w:pPr>
            <w:r w:rsidRPr="003570E9">
              <w:rPr>
                <w:i/>
                <w:color w:val="000000"/>
                <w:sz w:val="20"/>
                <w:szCs w:val="20"/>
              </w:rPr>
              <w:t>Original - confirmat prin aplicarea semnăturii electronice a ofertantului</w:t>
            </w:r>
          </w:p>
        </w:tc>
        <w:tc>
          <w:tcPr>
            <w:tcW w:w="1382" w:type="dxa"/>
            <w:shd w:val="clear" w:color="auto" w:fill="auto"/>
          </w:tcPr>
          <w:p w14:paraId="55B404A4"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776F0EF3" w14:textId="77777777" w:rsidTr="00A620A1">
        <w:trPr>
          <w:trHeight w:val="510"/>
        </w:trPr>
        <w:tc>
          <w:tcPr>
            <w:tcW w:w="829" w:type="dxa"/>
            <w:shd w:val="clear" w:color="auto" w:fill="auto"/>
          </w:tcPr>
          <w:p w14:paraId="33A7521D" w14:textId="77777777" w:rsidR="00036555" w:rsidRPr="003570E9" w:rsidRDefault="00036555" w:rsidP="00A620A1">
            <w:pPr>
              <w:pStyle w:val="a"/>
              <w:tabs>
                <w:tab w:val="left" w:pos="612"/>
              </w:tabs>
              <w:ind w:left="0"/>
              <w:rPr>
                <w:b/>
                <w:iCs/>
                <w:lang w:val="ro-RO"/>
              </w:rPr>
            </w:pPr>
            <w:r>
              <w:rPr>
                <w:b/>
                <w:iCs/>
                <w:lang w:val="ro-RO"/>
              </w:rPr>
              <w:t>7</w:t>
            </w:r>
          </w:p>
        </w:tc>
        <w:tc>
          <w:tcPr>
            <w:tcW w:w="2114" w:type="dxa"/>
            <w:shd w:val="clear" w:color="auto" w:fill="auto"/>
          </w:tcPr>
          <w:p w14:paraId="3505E84B" w14:textId="77777777" w:rsidR="00036555" w:rsidRPr="003570E9" w:rsidRDefault="00036555" w:rsidP="00A620A1">
            <w:pPr>
              <w:tabs>
                <w:tab w:val="left" w:pos="612"/>
              </w:tabs>
              <w:rPr>
                <w:color w:val="000000"/>
                <w:sz w:val="20"/>
                <w:szCs w:val="20"/>
              </w:rPr>
            </w:pPr>
            <w:r w:rsidRPr="003570E9">
              <w:rPr>
                <w:color w:val="000000"/>
                <w:sz w:val="20"/>
                <w:szCs w:val="20"/>
              </w:rPr>
              <w:t>Garanția pentru ofertă</w:t>
            </w:r>
          </w:p>
          <w:p w14:paraId="3EAD6335" w14:textId="77777777" w:rsidR="00036555" w:rsidRPr="003570E9" w:rsidRDefault="00036555" w:rsidP="00A620A1">
            <w:pPr>
              <w:tabs>
                <w:tab w:val="left" w:pos="612"/>
              </w:tabs>
              <w:rPr>
                <w:iCs/>
                <w:sz w:val="20"/>
                <w:szCs w:val="20"/>
              </w:rPr>
            </w:pPr>
            <w:r w:rsidRPr="003570E9">
              <w:rPr>
                <w:color w:val="000000"/>
                <w:sz w:val="20"/>
                <w:szCs w:val="20"/>
              </w:rPr>
              <w:t xml:space="preserve">2 % </w:t>
            </w:r>
          </w:p>
        </w:tc>
        <w:tc>
          <w:tcPr>
            <w:tcW w:w="5529" w:type="dxa"/>
            <w:shd w:val="clear" w:color="auto" w:fill="auto"/>
          </w:tcPr>
          <w:p w14:paraId="1CC3B98E"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9</w:t>
            </w:r>
          </w:p>
          <w:p w14:paraId="1BB23323" w14:textId="77777777" w:rsidR="00036555" w:rsidRPr="003570E9" w:rsidRDefault="00036555" w:rsidP="00A620A1">
            <w:pPr>
              <w:tabs>
                <w:tab w:val="left" w:pos="612"/>
              </w:tabs>
              <w:rPr>
                <w:iCs/>
                <w:sz w:val="20"/>
                <w:szCs w:val="20"/>
              </w:rPr>
            </w:pPr>
            <w:r w:rsidRPr="003570E9">
              <w:rPr>
                <w:sz w:val="20"/>
                <w:szCs w:val="20"/>
              </w:rPr>
              <w:t xml:space="preserve">2 % din valoarea ofertei fără TVA, original, emisă de o bancă comercială </w:t>
            </w:r>
            <w:r w:rsidRPr="003570E9">
              <w:rPr>
                <w:color w:val="000000"/>
                <w:sz w:val="20"/>
                <w:szCs w:val="20"/>
              </w:rPr>
              <w:t xml:space="preserve">sau </w:t>
            </w:r>
            <w:r w:rsidRPr="003570E9">
              <w:rPr>
                <w:sz w:val="20"/>
                <w:szCs w:val="20"/>
              </w:rPr>
              <w:t>prin transfer la contul autorităţii contractante</w:t>
            </w:r>
          </w:p>
        </w:tc>
        <w:tc>
          <w:tcPr>
            <w:tcW w:w="1382" w:type="dxa"/>
            <w:shd w:val="clear" w:color="auto" w:fill="auto"/>
          </w:tcPr>
          <w:p w14:paraId="1E60822F"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07E679F8" w14:textId="77777777" w:rsidTr="00A620A1">
        <w:trPr>
          <w:trHeight w:val="510"/>
        </w:trPr>
        <w:tc>
          <w:tcPr>
            <w:tcW w:w="9854" w:type="dxa"/>
            <w:gridSpan w:val="4"/>
            <w:shd w:val="clear" w:color="auto" w:fill="auto"/>
          </w:tcPr>
          <w:p w14:paraId="7A9D8439" w14:textId="77777777" w:rsidR="00036555" w:rsidRPr="003570E9" w:rsidRDefault="00036555" w:rsidP="00A620A1">
            <w:pPr>
              <w:tabs>
                <w:tab w:val="left" w:pos="612"/>
              </w:tabs>
              <w:spacing w:before="120" w:after="120"/>
              <w:jc w:val="center"/>
              <w:rPr>
                <w:b/>
                <w:i/>
                <w:iCs/>
                <w:sz w:val="20"/>
                <w:szCs w:val="20"/>
              </w:rPr>
            </w:pPr>
            <w:r w:rsidRPr="003570E9">
              <w:rPr>
                <w:b/>
                <w:i/>
                <w:color w:val="000000"/>
                <w:sz w:val="20"/>
                <w:szCs w:val="20"/>
              </w:rPr>
              <w:t>Documente de calificare</w:t>
            </w:r>
          </w:p>
        </w:tc>
      </w:tr>
      <w:tr w:rsidR="00036555" w:rsidRPr="003570E9" w14:paraId="608C75B6" w14:textId="77777777" w:rsidTr="00A620A1">
        <w:tc>
          <w:tcPr>
            <w:tcW w:w="829" w:type="dxa"/>
            <w:shd w:val="clear" w:color="auto" w:fill="auto"/>
          </w:tcPr>
          <w:p w14:paraId="2FE1CAEE" w14:textId="77777777" w:rsidR="00036555" w:rsidRPr="003570E9" w:rsidRDefault="00036555" w:rsidP="00A620A1">
            <w:pPr>
              <w:pStyle w:val="a"/>
              <w:tabs>
                <w:tab w:val="left" w:pos="612"/>
              </w:tabs>
              <w:spacing w:before="100" w:after="100"/>
              <w:ind w:left="0"/>
              <w:rPr>
                <w:b/>
                <w:iCs/>
                <w:lang w:val="ro-RO"/>
              </w:rPr>
            </w:pPr>
            <w:r>
              <w:rPr>
                <w:b/>
                <w:iCs/>
                <w:lang w:val="ro-RO"/>
              </w:rPr>
              <w:t>8</w:t>
            </w:r>
          </w:p>
        </w:tc>
        <w:tc>
          <w:tcPr>
            <w:tcW w:w="2114" w:type="dxa"/>
            <w:shd w:val="clear" w:color="auto" w:fill="auto"/>
          </w:tcPr>
          <w:p w14:paraId="0432C9E8" w14:textId="77777777" w:rsidR="00036555" w:rsidRPr="003570E9" w:rsidRDefault="00036555" w:rsidP="00A620A1">
            <w:pPr>
              <w:pStyle w:val="a7"/>
              <w:tabs>
                <w:tab w:val="left" w:pos="567"/>
              </w:tabs>
            </w:pPr>
            <w:r w:rsidRPr="003570E9">
              <w:rPr>
                <w:lang w:val="en-US"/>
              </w:rPr>
              <w:t>Grafic de executare a lucrărilor</w:t>
            </w:r>
          </w:p>
        </w:tc>
        <w:tc>
          <w:tcPr>
            <w:tcW w:w="5529" w:type="dxa"/>
            <w:shd w:val="clear" w:color="auto" w:fill="auto"/>
          </w:tcPr>
          <w:p w14:paraId="2B787AA9" w14:textId="77777777" w:rsidR="00036555" w:rsidRPr="003570E9" w:rsidRDefault="00036555" w:rsidP="00A620A1">
            <w:pPr>
              <w:tabs>
                <w:tab w:val="left" w:pos="612"/>
              </w:tabs>
              <w:jc w:val="center"/>
              <w:rPr>
                <w:b/>
                <w:color w:val="000000"/>
                <w:sz w:val="20"/>
                <w:szCs w:val="20"/>
              </w:rPr>
            </w:pPr>
            <w:r w:rsidRPr="003570E9">
              <w:rPr>
                <w:b/>
                <w:color w:val="000000"/>
                <w:sz w:val="20"/>
                <w:szCs w:val="20"/>
              </w:rPr>
              <w:t>Anexa nr. 10</w:t>
            </w:r>
          </w:p>
          <w:p w14:paraId="480673C5" w14:textId="77777777" w:rsidR="00036555" w:rsidRPr="003570E9" w:rsidRDefault="00036555" w:rsidP="00A620A1">
            <w:pPr>
              <w:tabs>
                <w:tab w:val="left" w:pos="612"/>
              </w:tabs>
              <w:spacing w:before="60" w:after="60"/>
              <w:rPr>
                <w:i/>
                <w:color w:val="000000"/>
                <w:sz w:val="20"/>
                <w:szCs w:val="20"/>
              </w:rPr>
            </w:pPr>
            <w:r w:rsidRPr="003570E9">
              <w:rPr>
                <w:i/>
                <w:color w:val="000000"/>
                <w:sz w:val="20"/>
                <w:szCs w:val="20"/>
              </w:rPr>
              <w:t>Original - confirmat prin aplicarea semnăturii electronice a ofertantului</w:t>
            </w:r>
          </w:p>
        </w:tc>
        <w:tc>
          <w:tcPr>
            <w:tcW w:w="1382" w:type="dxa"/>
            <w:shd w:val="clear" w:color="auto" w:fill="auto"/>
          </w:tcPr>
          <w:p w14:paraId="3A942642"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136E06F7" w14:textId="77777777" w:rsidTr="00A620A1">
        <w:tc>
          <w:tcPr>
            <w:tcW w:w="829" w:type="dxa"/>
            <w:shd w:val="clear" w:color="auto" w:fill="auto"/>
          </w:tcPr>
          <w:p w14:paraId="078CA8C1" w14:textId="77777777" w:rsidR="00036555" w:rsidRPr="003570E9" w:rsidRDefault="00036555" w:rsidP="00A620A1">
            <w:pPr>
              <w:pStyle w:val="a"/>
              <w:tabs>
                <w:tab w:val="left" w:pos="612"/>
              </w:tabs>
              <w:spacing w:before="100" w:after="100"/>
              <w:ind w:left="0"/>
              <w:rPr>
                <w:b/>
                <w:iCs/>
                <w:lang w:val="ro-RO"/>
              </w:rPr>
            </w:pPr>
            <w:r>
              <w:rPr>
                <w:b/>
                <w:iCs/>
                <w:lang w:val="ro-RO"/>
              </w:rPr>
              <w:t>9</w:t>
            </w:r>
          </w:p>
        </w:tc>
        <w:tc>
          <w:tcPr>
            <w:tcW w:w="2114" w:type="dxa"/>
            <w:shd w:val="clear" w:color="auto" w:fill="auto"/>
          </w:tcPr>
          <w:p w14:paraId="3A329B3A" w14:textId="77777777" w:rsidR="00036555" w:rsidRPr="003570E9" w:rsidRDefault="00036555" w:rsidP="00A620A1">
            <w:pPr>
              <w:tabs>
                <w:tab w:val="left" w:pos="612"/>
              </w:tabs>
              <w:spacing w:before="100" w:after="100"/>
              <w:rPr>
                <w:iCs/>
                <w:sz w:val="20"/>
                <w:szCs w:val="20"/>
              </w:rPr>
            </w:pPr>
            <w:r w:rsidRPr="003570E9">
              <w:rPr>
                <w:iCs/>
                <w:sz w:val="20"/>
                <w:szCs w:val="20"/>
              </w:rPr>
              <w:t>Declarație privind experiență similară</w:t>
            </w:r>
          </w:p>
        </w:tc>
        <w:tc>
          <w:tcPr>
            <w:tcW w:w="5529" w:type="dxa"/>
            <w:shd w:val="clear" w:color="auto" w:fill="auto"/>
          </w:tcPr>
          <w:p w14:paraId="4279D2DE" w14:textId="77777777" w:rsidR="00036555" w:rsidRPr="003570E9" w:rsidRDefault="00036555" w:rsidP="00A620A1">
            <w:pPr>
              <w:tabs>
                <w:tab w:val="left" w:pos="612"/>
              </w:tabs>
              <w:spacing w:before="60" w:after="60"/>
              <w:jc w:val="center"/>
              <w:rPr>
                <w:b/>
                <w:color w:val="000000"/>
                <w:sz w:val="20"/>
                <w:szCs w:val="20"/>
              </w:rPr>
            </w:pPr>
            <w:r w:rsidRPr="003570E9">
              <w:rPr>
                <w:b/>
                <w:color w:val="000000"/>
                <w:sz w:val="20"/>
                <w:szCs w:val="20"/>
              </w:rPr>
              <w:t>Anexa nr. 12</w:t>
            </w:r>
          </w:p>
          <w:p w14:paraId="569B5D79" w14:textId="77777777" w:rsidR="00036555" w:rsidRPr="003570E9" w:rsidRDefault="00036555" w:rsidP="00A620A1">
            <w:pPr>
              <w:tabs>
                <w:tab w:val="left" w:pos="612"/>
              </w:tabs>
              <w:spacing w:before="60" w:after="60"/>
              <w:rPr>
                <w:iCs/>
                <w:sz w:val="20"/>
                <w:szCs w:val="20"/>
              </w:rPr>
            </w:pPr>
            <w:r w:rsidRPr="003570E9">
              <w:rPr>
                <w:i/>
                <w:color w:val="000000"/>
                <w:sz w:val="20"/>
                <w:szCs w:val="20"/>
              </w:rPr>
              <w:t>Original - confirmat prin aplicarea semnăturii electronice a ofertantului</w:t>
            </w:r>
            <w:r w:rsidRPr="003570E9">
              <w:rPr>
                <w:iCs/>
                <w:sz w:val="20"/>
                <w:szCs w:val="20"/>
              </w:rPr>
              <w:t xml:space="preserve"> </w:t>
            </w:r>
          </w:p>
          <w:p w14:paraId="215DC818" w14:textId="77777777" w:rsidR="00036555" w:rsidRPr="003570E9" w:rsidRDefault="00036555" w:rsidP="00A620A1">
            <w:pPr>
              <w:tabs>
                <w:tab w:val="left" w:pos="612"/>
              </w:tabs>
              <w:spacing w:before="60" w:after="60"/>
              <w:rPr>
                <w:iCs/>
                <w:sz w:val="18"/>
                <w:szCs w:val="18"/>
              </w:rPr>
            </w:pPr>
            <w:r w:rsidRPr="003570E9">
              <w:rPr>
                <w:iCs/>
                <w:sz w:val="18"/>
                <w:szCs w:val="18"/>
              </w:rPr>
              <w:t>Ofertantul (operator economic sau membrii asocierii împreună) trebuie să demonstreze că au finalizat în ultimii 5 ani (calculați până la data limită de depunere a ofertelor):</w:t>
            </w:r>
          </w:p>
          <w:p w14:paraId="25D21218" w14:textId="77777777" w:rsidR="00036555" w:rsidRPr="003570E9" w:rsidRDefault="00036555" w:rsidP="00A620A1">
            <w:pPr>
              <w:tabs>
                <w:tab w:val="left" w:pos="612"/>
              </w:tabs>
              <w:spacing w:before="60" w:after="60"/>
              <w:rPr>
                <w:iCs/>
                <w:sz w:val="18"/>
                <w:szCs w:val="18"/>
              </w:rPr>
            </w:pPr>
            <w:r w:rsidRPr="003570E9">
              <w:rPr>
                <w:iCs/>
                <w:sz w:val="18"/>
                <w:szCs w:val="18"/>
              </w:rPr>
              <w:t>- un contract ce a avut ca obiect execuția unor lucrări similare cu cele ce fac obiectul contractului ce urmează a fi atribuit, cel puțin egal cu 75% din valoarea viitorului contract (</w:t>
            </w:r>
            <w:r w:rsidRPr="003570E9">
              <w:rPr>
                <w:i/>
                <w:iCs/>
                <w:sz w:val="18"/>
                <w:szCs w:val="18"/>
              </w:rPr>
              <w:t>copia contractului, copia procesului verbal de recepție a lucrărilor executate/actului de primire predare/instalare</w:t>
            </w:r>
            <w:r w:rsidRPr="003570E9">
              <w:rPr>
                <w:iCs/>
                <w:sz w:val="18"/>
                <w:szCs w:val="18"/>
              </w:rPr>
              <w:t>)</w:t>
            </w:r>
          </w:p>
          <w:p w14:paraId="070CE03D" w14:textId="77777777" w:rsidR="00036555" w:rsidRPr="003570E9" w:rsidRDefault="00036555" w:rsidP="00A620A1">
            <w:pPr>
              <w:tabs>
                <w:tab w:val="left" w:pos="612"/>
              </w:tabs>
              <w:spacing w:before="60" w:after="60"/>
              <w:rPr>
                <w:color w:val="000000"/>
                <w:sz w:val="18"/>
                <w:szCs w:val="18"/>
              </w:rPr>
            </w:pPr>
            <w:r w:rsidRPr="003570E9">
              <w:rPr>
                <w:color w:val="000000"/>
                <w:sz w:val="18"/>
                <w:szCs w:val="18"/>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14033C82" w14:textId="77777777" w:rsidR="00036555" w:rsidRPr="003570E9" w:rsidRDefault="00036555" w:rsidP="00A620A1">
            <w:pPr>
              <w:tabs>
                <w:tab w:val="left" w:pos="612"/>
              </w:tabs>
              <w:spacing w:before="60" w:after="60"/>
              <w:rPr>
                <w:color w:val="000000"/>
                <w:sz w:val="18"/>
                <w:szCs w:val="18"/>
              </w:rPr>
            </w:pPr>
            <w:r w:rsidRPr="003570E9">
              <w:rPr>
                <w:color w:val="000000"/>
                <w:sz w:val="18"/>
                <w:szCs w:val="18"/>
              </w:rPr>
              <w:t xml:space="preserve">- copii ale respectivului/ respectivelor contract/ contracte, astfel încât autoritatea contractantă să poată identifica natura lucrărilor executate, valoarea acestora şi preţul; </w:t>
            </w:r>
          </w:p>
          <w:p w14:paraId="5B35117B" w14:textId="77777777" w:rsidR="00036555" w:rsidRPr="003570E9" w:rsidRDefault="00036555" w:rsidP="00A620A1">
            <w:pPr>
              <w:tabs>
                <w:tab w:val="left" w:pos="612"/>
              </w:tabs>
              <w:spacing w:before="60" w:after="60"/>
              <w:rPr>
                <w:iCs/>
                <w:sz w:val="20"/>
                <w:szCs w:val="20"/>
              </w:rPr>
            </w:pPr>
            <w:r w:rsidRPr="003570E9">
              <w:rPr>
                <w:color w:val="000000"/>
                <w:sz w:val="18"/>
                <w:szCs w:val="18"/>
              </w:rPr>
              <w:t xml:space="preserve">- procesul verbal de recepţie la terminarea lucrărilor care atestă </w:t>
            </w:r>
            <w:r w:rsidRPr="003570E9">
              <w:rPr>
                <w:color w:val="000000"/>
                <w:sz w:val="18"/>
                <w:szCs w:val="18"/>
              </w:rPr>
              <w:lastRenderedPageBreak/>
              <w:t>executarea lucrărilor</w:t>
            </w:r>
          </w:p>
        </w:tc>
        <w:tc>
          <w:tcPr>
            <w:tcW w:w="1382" w:type="dxa"/>
            <w:shd w:val="clear" w:color="auto" w:fill="auto"/>
          </w:tcPr>
          <w:p w14:paraId="1DEC75C0" w14:textId="77777777" w:rsidR="00036555" w:rsidRPr="003570E9" w:rsidRDefault="00036555" w:rsidP="00A620A1">
            <w:pPr>
              <w:tabs>
                <w:tab w:val="left" w:pos="612"/>
              </w:tabs>
              <w:spacing w:before="120" w:after="120"/>
              <w:rPr>
                <w:iCs/>
                <w:sz w:val="20"/>
                <w:szCs w:val="20"/>
              </w:rPr>
            </w:pPr>
            <w:r w:rsidRPr="003570E9">
              <w:rPr>
                <w:b/>
                <w:color w:val="000000"/>
                <w:sz w:val="20"/>
                <w:szCs w:val="20"/>
              </w:rPr>
              <w:lastRenderedPageBreak/>
              <w:t>Obligatoriu</w:t>
            </w:r>
            <w:r w:rsidRPr="003570E9">
              <w:rPr>
                <w:b/>
                <w:iCs/>
                <w:sz w:val="20"/>
                <w:szCs w:val="20"/>
              </w:rPr>
              <w:t xml:space="preserve"> </w:t>
            </w:r>
          </w:p>
        </w:tc>
      </w:tr>
      <w:tr w:rsidR="00036555" w:rsidRPr="003570E9" w14:paraId="6D8A0CAF" w14:textId="77777777" w:rsidTr="00A620A1">
        <w:tc>
          <w:tcPr>
            <w:tcW w:w="829" w:type="dxa"/>
            <w:shd w:val="clear" w:color="auto" w:fill="auto"/>
          </w:tcPr>
          <w:p w14:paraId="7F0DFEC1" w14:textId="77777777" w:rsidR="00036555" w:rsidRPr="003570E9" w:rsidRDefault="00036555" w:rsidP="00A620A1">
            <w:pPr>
              <w:pStyle w:val="a"/>
              <w:tabs>
                <w:tab w:val="left" w:pos="612"/>
              </w:tabs>
              <w:spacing w:before="100" w:after="100"/>
              <w:ind w:left="0"/>
              <w:rPr>
                <w:b/>
                <w:iCs/>
                <w:lang w:val="ro-RO"/>
              </w:rPr>
            </w:pPr>
            <w:r>
              <w:rPr>
                <w:b/>
                <w:iCs/>
                <w:lang w:val="ro-RO"/>
              </w:rPr>
              <w:lastRenderedPageBreak/>
              <w:t>10</w:t>
            </w:r>
          </w:p>
        </w:tc>
        <w:tc>
          <w:tcPr>
            <w:tcW w:w="2114" w:type="dxa"/>
            <w:shd w:val="clear" w:color="auto" w:fill="auto"/>
            <w:vAlign w:val="center"/>
          </w:tcPr>
          <w:p w14:paraId="56F327D3" w14:textId="77777777" w:rsidR="00036555" w:rsidRPr="003570E9" w:rsidRDefault="00036555" w:rsidP="00A620A1">
            <w:pPr>
              <w:pStyle w:val="aff3"/>
              <w:rPr>
                <w:rFonts w:eastAsia="PMingLiU"/>
                <w:bCs/>
              </w:rPr>
            </w:pPr>
            <w:r w:rsidRPr="003570E9">
              <w:rPr>
                <w:rFonts w:eastAsia="PMingLiU"/>
                <w:bCs/>
              </w:rPr>
              <w:t>Monstre</w:t>
            </w:r>
          </w:p>
        </w:tc>
        <w:tc>
          <w:tcPr>
            <w:tcW w:w="5529" w:type="dxa"/>
            <w:shd w:val="clear" w:color="auto" w:fill="auto"/>
            <w:vAlign w:val="center"/>
          </w:tcPr>
          <w:p w14:paraId="494BB147" w14:textId="77777777" w:rsidR="00036555" w:rsidRPr="003570E9" w:rsidRDefault="00036555" w:rsidP="00A620A1">
            <w:pPr>
              <w:pStyle w:val="aff3"/>
              <w:rPr>
                <w:bCs/>
                <w:i/>
                <w:lang w:val="it-IT" w:eastAsia="ru-RU"/>
              </w:rPr>
            </w:pPr>
            <w:r w:rsidRPr="003570E9">
              <w:rPr>
                <w:bCs/>
                <w:i/>
                <w:lang w:val="it-IT" w:eastAsia="ru-RU"/>
              </w:rPr>
              <w:t>Prezentate de catre operatorul economic la solicitarea autoritatii contractante</w:t>
            </w:r>
          </w:p>
        </w:tc>
        <w:tc>
          <w:tcPr>
            <w:tcW w:w="1382" w:type="dxa"/>
            <w:shd w:val="clear" w:color="auto" w:fill="auto"/>
            <w:vAlign w:val="center"/>
          </w:tcPr>
          <w:p w14:paraId="77DCD2A5" w14:textId="77777777" w:rsidR="00036555" w:rsidRPr="003570E9" w:rsidRDefault="00036555" w:rsidP="00A620A1">
            <w:pPr>
              <w:pStyle w:val="aff3"/>
              <w:ind w:left="-32"/>
              <w:jc w:val="center"/>
              <w:rPr>
                <w:b/>
                <w:lang w:eastAsia="ru-RU"/>
              </w:rPr>
            </w:pPr>
            <w:r>
              <w:rPr>
                <w:b/>
                <w:lang w:eastAsia="ru-RU"/>
              </w:rPr>
              <w:t>La solicitare</w:t>
            </w:r>
          </w:p>
        </w:tc>
      </w:tr>
      <w:tr w:rsidR="00036555" w:rsidRPr="003570E9" w14:paraId="43292BBE" w14:textId="77777777" w:rsidTr="00A620A1">
        <w:tc>
          <w:tcPr>
            <w:tcW w:w="829" w:type="dxa"/>
            <w:shd w:val="clear" w:color="auto" w:fill="auto"/>
          </w:tcPr>
          <w:p w14:paraId="64158271" w14:textId="77777777" w:rsidR="00036555" w:rsidRPr="003570E9" w:rsidRDefault="00036555" w:rsidP="00A620A1">
            <w:pPr>
              <w:pStyle w:val="a"/>
              <w:tabs>
                <w:tab w:val="left" w:pos="612"/>
              </w:tabs>
              <w:spacing w:before="100" w:after="100"/>
              <w:ind w:left="0"/>
              <w:rPr>
                <w:b/>
                <w:iCs/>
                <w:lang w:val="ro-RO"/>
              </w:rPr>
            </w:pPr>
            <w:r>
              <w:rPr>
                <w:b/>
                <w:iCs/>
                <w:lang w:val="ro-RO"/>
              </w:rPr>
              <w:t>11</w:t>
            </w:r>
          </w:p>
        </w:tc>
        <w:tc>
          <w:tcPr>
            <w:tcW w:w="2114" w:type="dxa"/>
            <w:shd w:val="clear" w:color="auto" w:fill="auto"/>
            <w:vAlign w:val="center"/>
          </w:tcPr>
          <w:p w14:paraId="283A2668" w14:textId="77777777" w:rsidR="00036555" w:rsidRPr="003570E9" w:rsidRDefault="00036555" w:rsidP="00A620A1">
            <w:pPr>
              <w:pStyle w:val="aff3"/>
              <w:rPr>
                <w:bCs/>
              </w:rPr>
            </w:pPr>
            <w:r w:rsidRPr="003570E9">
              <w:rPr>
                <w:bCs/>
              </w:rPr>
              <w:t>Certificat de conformitate ale principalelor materiale utilizate</w:t>
            </w:r>
          </w:p>
          <w:p w14:paraId="59E03933" w14:textId="77777777" w:rsidR="00036555" w:rsidRPr="003570E9" w:rsidRDefault="00036555" w:rsidP="00A620A1">
            <w:pPr>
              <w:pStyle w:val="aff3"/>
              <w:rPr>
                <w:rFonts w:eastAsia="PMingLiU"/>
                <w:bCs/>
              </w:rPr>
            </w:pPr>
            <w:r w:rsidRPr="003570E9">
              <w:rPr>
                <w:bCs/>
              </w:rPr>
              <w:t>(confecții metalice, etc.) si certificate ISO 9001, ISO 140001, ISO 45001 sau analog</w:t>
            </w:r>
          </w:p>
        </w:tc>
        <w:tc>
          <w:tcPr>
            <w:tcW w:w="5529" w:type="dxa"/>
            <w:shd w:val="clear" w:color="auto" w:fill="auto"/>
            <w:vAlign w:val="center"/>
          </w:tcPr>
          <w:p w14:paraId="09FF3611" w14:textId="77777777" w:rsidR="00036555" w:rsidRPr="003570E9" w:rsidRDefault="00036555" w:rsidP="00A620A1">
            <w:pPr>
              <w:pStyle w:val="aff3"/>
              <w:rPr>
                <w:bCs/>
                <w:i/>
                <w:iCs/>
                <w:lang w:val="it-IT" w:eastAsia="ru-RU"/>
              </w:rPr>
            </w:pPr>
            <w:r w:rsidRPr="003570E9">
              <w:rPr>
                <w:i/>
                <w:color w:val="000000"/>
              </w:rPr>
              <w:t>copie - confirmat prin aplicarea semnăturii electronice a ofertantului</w:t>
            </w:r>
          </w:p>
        </w:tc>
        <w:tc>
          <w:tcPr>
            <w:tcW w:w="1382" w:type="dxa"/>
            <w:shd w:val="clear" w:color="auto" w:fill="auto"/>
            <w:vAlign w:val="center"/>
          </w:tcPr>
          <w:p w14:paraId="1EC9EA2B" w14:textId="77777777" w:rsidR="00036555" w:rsidRPr="003570E9" w:rsidRDefault="00036555" w:rsidP="00A620A1">
            <w:pPr>
              <w:pStyle w:val="aff3"/>
              <w:ind w:left="-32"/>
              <w:jc w:val="center"/>
              <w:rPr>
                <w:b/>
                <w:lang w:eastAsia="ru-RU"/>
              </w:rPr>
            </w:pPr>
            <w:r w:rsidRPr="003570E9">
              <w:rPr>
                <w:b/>
                <w:lang w:eastAsia="ru-RU"/>
              </w:rPr>
              <w:t>Obligatoriu</w:t>
            </w:r>
          </w:p>
        </w:tc>
      </w:tr>
      <w:tr w:rsidR="00036555" w:rsidRPr="003570E9" w14:paraId="6C666AD0" w14:textId="77777777" w:rsidTr="00A620A1">
        <w:tc>
          <w:tcPr>
            <w:tcW w:w="829" w:type="dxa"/>
            <w:shd w:val="clear" w:color="auto" w:fill="auto"/>
          </w:tcPr>
          <w:p w14:paraId="1D7FF3BD" w14:textId="77777777" w:rsidR="00036555" w:rsidRDefault="00036555" w:rsidP="00A620A1">
            <w:pPr>
              <w:pStyle w:val="a"/>
              <w:tabs>
                <w:tab w:val="left" w:pos="612"/>
              </w:tabs>
              <w:spacing w:before="100" w:after="100"/>
              <w:ind w:left="0"/>
              <w:rPr>
                <w:b/>
                <w:iCs/>
                <w:lang w:val="ro-RO"/>
              </w:rPr>
            </w:pPr>
            <w:r>
              <w:rPr>
                <w:b/>
                <w:iCs/>
                <w:lang w:val="ro-RO"/>
              </w:rPr>
              <w:t>12</w:t>
            </w:r>
          </w:p>
        </w:tc>
        <w:tc>
          <w:tcPr>
            <w:tcW w:w="2114" w:type="dxa"/>
            <w:shd w:val="clear" w:color="auto" w:fill="auto"/>
            <w:vAlign w:val="center"/>
          </w:tcPr>
          <w:p w14:paraId="50B659B9" w14:textId="77777777" w:rsidR="00036555" w:rsidRPr="005819F1" w:rsidRDefault="00036555" w:rsidP="00A620A1">
            <w:pPr>
              <w:pStyle w:val="aff3"/>
              <w:rPr>
                <w:bCs/>
              </w:rPr>
            </w:pPr>
            <w:r w:rsidRPr="005819F1">
              <w:rPr>
                <w:bCs/>
              </w:rPr>
              <w:t xml:space="preserve">Certificat </w:t>
            </w:r>
            <w:r>
              <w:rPr>
                <w:bCs/>
              </w:rPr>
              <w:t>internat</w:t>
            </w:r>
            <w:r w:rsidRPr="005819F1">
              <w:rPr>
                <w:bCs/>
              </w:rPr>
              <w:t>ional</w:t>
            </w:r>
          </w:p>
          <w:p w14:paraId="7E9CF3A8" w14:textId="77777777" w:rsidR="00036555" w:rsidRPr="005819F1" w:rsidRDefault="00036555" w:rsidP="00A620A1">
            <w:pPr>
              <w:pStyle w:val="aff3"/>
              <w:rPr>
                <w:bCs/>
              </w:rPr>
            </w:pPr>
            <w:r w:rsidRPr="005819F1">
              <w:rPr>
                <w:bCs/>
              </w:rPr>
              <w:t xml:space="preserve"> IRATA  acordat</w:t>
            </w:r>
          </w:p>
          <w:p w14:paraId="663C71FC" w14:textId="77777777" w:rsidR="00036555" w:rsidRPr="005819F1" w:rsidRDefault="00036555" w:rsidP="00A620A1">
            <w:pPr>
              <w:pStyle w:val="aff3"/>
              <w:rPr>
                <w:bCs/>
              </w:rPr>
            </w:pPr>
            <w:r w:rsidRPr="005819F1">
              <w:rPr>
                <w:bCs/>
              </w:rPr>
              <w:t>tehnicienilor în lucrul la înălțime. Level 1</w:t>
            </w:r>
          </w:p>
          <w:p w14:paraId="37EDB76D" w14:textId="77777777" w:rsidR="00036555" w:rsidRPr="003570E9" w:rsidRDefault="00036555" w:rsidP="00A620A1">
            <w:pPr>
              <w:pStyle w:val="aff3"/>
              <w:rPr>
                <w:bCs/>
              </w:rPr>
            </w:pPr>
            <w:r w:rsidRPr="005819F1">
              <w:rPr>
                <w:bCs/>
              </w:rPr>
              <w:t>Rope Access Tehnician</w:t>
            </w:r>
          </w:p>
        </w:tc>
        <w:tc>
          <w:tcPr>
            <w:tcW w:w="5529" w:type="dxa"/>
            <w:shd w:val="clear" w:color="auto" w:fill="auto"/>
            <w:vAlign w:val="center"/>
          </w:tcPr>
          <w:p w14:paraId="35A29323" w14:textId="77777777" w:rsidR="00036555" w:rsidRPr="003570E9" w:rsidRDefault="00036555" w:rsidP="00A620A1">
            <w:pPr>
              <w:pStyle w:val="aff3"/>
              <w:rPr>
                <w:bCs/>
                <w:i/>
                <w:iCs/>
                <w:lang w:val="it-IT" w:eastAsia="ru-RU"/>
              </w:rPr>
            </w:pPr>
            <w:r w:rsidRPr="003570E9">
              <w:rPr>
                <w:i/>
                <w:color w:val="000000"/>
              </w:rPr>
              <w:t>copie - confirmat prin aplicarea semnăturii electronice a ofertantului</w:t>
            </w:r>
          </w:p>
        </w:tc>
        <w:tc>
          <w:tcPr>
            <w:tcW w:w="1382" w:type="dxa"/>
            <w:shd w:val="clear" w:color="auto" w:fill="auto"/>
            <w:vAlign w:val="center"/>
          </w:tcPr>
          <w:p w14:paraId="38F36495" w14:textId="77777777" w:rsidR="00036555" w:rsidRPr="003570E9" w:rsidRDefault="00036555" w:rsidP="00A620A1">
            <w:pPr>
              <w:pStyle w:val="aff3"/>
              <w:ind w:left="-32"/>
              <w:jc w:val="center"/>
              <w:rPr>
                <w:b/>
                <w:lang w:eastAsia="ru-RU"/>
              </w:rPr>
            </w:pPr>
            <w:r w:rsidRPr="003570E9">
              <w:rPr>
                <w:b/>
                <w:lang w:eastAsia="ru-RU"/>
              </w:rPr>
              <w:t>Obligatoriu</w:t>
            </w:r>
          </w:p>
        </w:tc>
      </w:tr>
      <w:tr w:rsidR="00036555" w:rsidRPr="003570E9" w14:paraId="42EEE87E" w14:textId="77777777" w:rsidTr="00A620A1">
        <w:tc>
          <w:tcPr>
            <w:tcW w:w="829" w:type="dxa"/>
            <w:shd w:val="clear" w:color="auto" w:fill="auto"/>
          </w:tcPr>
          <w:p w14:paraId="301CA0BB" w14:textId="77777777" w:rsidR="00036555" w:rsidRPr="003570E9" w:rsidRDefault="00036555" w:rsidP="00A620A1">
            <w:pPr>
              <w:tabs>
                <w:tab w:val="left" w:pos="612"/>
              </w:tabs>
              <w:spacing w:before="100" w:after="100"/>
              <w:rPr>
                <w:b/>
                <w:iCs/>
                <w:sz w:val="20"/>
                <w:szCs w:val="20"/>
              </w:rPr>
            </w:pPr>
            <w:r>
              <w:rPr>
                <w:b/>
                <w:iCs/>
                <w:sz w:val="20"/>
                <w:szCs w:val="20"/>
              </w:rPr>
              <w:t>13</w:t>
            </w:r>
          </w:p>
        </w:tc>
        <w:tc>
          <w:tcPr>
            <w:tcW w:w="2114" w:type="dxa"/>
            <w:shd w:val="clear" w:color="auto" w:fill="auto"/>
          </w:tcPr>
          <w:p w14:paraId="554EE074" w14:textId="77777777" w:rsidR="00036555" w:rsidRPr="003570E9" w:rsidRDefault="00036555" w:rsidP="00A620A1">
            <w:pPr>
              <w:tabs>
                <w:tab w:val="left" w:pos="612"/>
              </w:tabs>
              <w:spacing w:before="100" w:after="100"/>
              <w:rPr>
                <w:iCs/>
                <w:sz w:val="20"/>
                <w:szCs w:val="20"/>
              </w:rPr>
            </w:pPr>
            <w:r w:rsidRPr="003570E9">
              <w:rPr>
                <w:iCs/>
                <w:sz w:val="20"/>
                <w:szCs w:val="20"/>
              </w:rPr>
              <w:t>Certificat privind lipsa datoriilor la bugetul public național</w:t>
            </w:r>
          </w:p>
          <w:p w14:paraId="4E0596A9" w14:textId="77777777" w:rsidR="00036555" w:rsidRPr="003570E9" w:rsidRDefault="00036555" w:rsidP="00A620A1">
            <w:pPr>
              <w:tabs>
                <w:tab w:val="left" w:pos="612"/>
              </w:tabs>
              <w:spacing w:before="100" w:after="100"/>
              <w:rPr>
                <w:iCs/>
                <w:sz w:val="20"/>
                <w:szCs w:val="20"/>
              </w:rPr>
            </w:pPr>
            <w:r w:rsidRPr="003570E9">
              <w:rPr>
                <w:iCs/>
                <w:sz w:val="20"/>
                <w:szCs w:val="20"/>
              </w:rPr>
              <w:t>mcabinet.gov.md</w:t>
            </w:r>
          </w:p>
        </w:tc>
        <w:tc>
          <w:tcPr>
            <w:tcW w:w="5529" w:type="dxa"/>
            <w:shd w:val="clear" w:color="auto" w:fill="auto"/>
          </w:tcPr>
          <w:p w14:paraId="4771A70A" w14:textId="77777777" w:rsidR="00036555" w:rsidRPr="003570E9" w:rsidRDefault="00036555" w:rsidP="00A620A1">
            <w:pPr>
              <w:tabs>
                <w:tab w:val="left" w:pos="612"/>
              </w:tabs>
              <w:spacing w:before="100" w:after="100"/>
              <w:rPr>
                <w:b/>
                <w:iCs/>
                <w:sz w:val="20"/>
                <w:szCs w:val="20"/>
              </w:rPr>
            </w:pPr>
            <w:r w:rsidRPr="003570E9">
              <w:rPr>
                <w:b/>
                <w:iCs/>
                <w:sz w:val="20"/>
                <w:szCs w:val="20"/>
              </w:rPr>
              <w:t>Eliberat din cabinetul personal al contribuabilului https://mcabinet.gov.md/</w:t>
            </w:r>
          </w:p>
          <w:p w14:paraId="6E21F5B5" w14:textId="77777777" w:rsidR="00036555" w:rsidRPr="003570E9" w:rsidRDefault="00036555" w:rsidP="00A620A1">
            <w:pPr>
              <w:tabs>
                <w:tab w:val="left" w:pos="612"/>
              </w:tabs>
              <w:spacing w:before="100" w:after="100"/>
              <w:rPr>
                <w:iCs/>
                <w:sz w:val="20"/>
                <w:szCs w:val="20"/>
              </w:rPr>
            </w:pPr>
            <w:r w:rsidRPr="003570E9">
              <w:rPr>
                <w:i/>
                <w:color w:val="000000"/>
                <w:sz w:val="20"/>
                <w:szCs w:val="20"/>
              </w:rPr>
              <w:t>Original sau copie - confirmat prin aplicarea semnăturii electronice a ofertantului</w:t>
            </w:r>
          </w:p>
        </w:tc>
        <w:tc>
          <w:tcPr>
            <w:tcW w:w="1382" w:type="dxa"/>
            <w:shd w:val="clear" w:color="auto" w:fill="auto"/>
          </w:tcPr>
          <w:p w14:paraId="27DC211C" w14:textId="77777777" w:rsidR="00036555" w:rsidRPr="003570E9" w:rsidRDefault="00036555" w:rsidP="00A620A1">
            <w:pPr>
              <w:tabs>
                <w:tab w:val="left" w:pos="612"/>
              </w:tabs>
              <w:spacing w:before="120" w:after="120"/>
              <w:rPr>
                <w:iCs/>
                <w:sz w:val="20"/>
                <w:szCs w:val="20"/>
              </w:rPr>
            </w:pPr>
            <w:r w:rsidRPr="003570E9">
              <w:rPr>
                <w:b/>
                <w:color w:val="000000"/>
                <w:sz w:val="20"/>
                <w:szCs w:val="20"/>
              </w:rPr>
              <w:t>Obligatoriu</w:t>
            </w:r>
            <w:r w:rsidRPr="003570E9">
              <w:rPr>
                <w:b/>
                <w:iCs/>
                <w:sz w:val="20"/>
                <w:szCs w:val="20"/>
              </w:rPr>
              <w:t xml:space="preserve"> </w:t>
            </w:r>
          </w:p>
        </w:tc>
      </w:tr>
      <w:tr w:rsidR="00036555" w:rsidRPr="003570E9" w14:paraId="04F21364" w14:textId="77777777" w:rsidTr="00A620A1">
        <w:tc>
          <w:tcPr>
            <w:tcW w:w="829" w:type="dxa"/>
            <w:shd w:val="clear" w:color="auto" w:fill="auto"/>
          </w:tcPr>
          <w:p w14:paraId="625A01E3" w14:textId="77777777" w:rsidR="00036555" w:rsidRPr="003570E9" w:rsidRDefault="00036555" w:rsidP="00A620A1">
            <w:pPr>
              <w:tabs>
                <w:tab w:val="left" w:pos="612"/>
              </w:tabs>
              <w:spacing w:before="100" w:after="100"/>
              <w:rPr>
                <w:b/>
                <w:iCs/>
                <w:sz w:val="20"/>
                <w:szCs w:val="20"/>
              </w:rPr>
            </w:pPr>
            <w:r>
              <w:rPr>
                <w:b/>
                <w:iCs/>
                <w:sz w:val="20"/>
                <w:szCs w:val="20"/>
              </w:rPr>
              <w:t>14</w:t>
            </w:r>
          </w:p>
        </w:tc>
        <w:tc>
          <w:tcPr>
            <w:tcW w:w="2114" w:type="dxa"/>
            <w:shd w:val="clear" w:color="auto" w:fill="auto"/>
            <w:vAlign w:val="center"/>
          </w:tcPr>
          <w:p w14:paraId="320752AF" w14:textId="77777777" w:rsidR="00036555" w:rsidRPr="003570E9" w:rsidRDefault="00036555" w:rsidP="00A620A1">
            <w:pPr>
              <w:pStyle w:val="aff3"/>
            </w:pPr>
            <w:r w:rsidRPr="003570E9">
              <w:t>Certificat de atribuire a contului bancar</w:t>
            </w:r>
          </w:p>
        </w:tc>
        <w:tc>
          <w:tcPr>
            <w:tcW w:w="5529" w:type="dxa"/>
            <w:shd w:val="clear" w:color="auto" w:fill="auto"/>
            <w:vAlign w:val="center"/>
          </w:tcPr>
          <w:p w14:paraId="5DFBC8A8" w14:textId="77777777" w:rsidR="00036555" w:rsidRPr="003570E9" w:rsidRDefault="00036555" w:rsidP="00A620A1">
            <w:pPr>
              <w:pStyle w:val="aff3"/>
            </w:pPr>
            <w:r w:rsidRPr="003570E9">
              <w:rPr>
                <w:i/>
                <w:color w:val="000000"/>
              </w:rPr>
              <w:t>copie - confirmat prin aplicarea semnăturii electronice a ofertantului</w:t>
            </w:r>
          </w:p>
        </w:tc>
        <w:tc>
          <w:tcPr>
            <w:tcW w:w="1382" w:type="dxa"/>
            <w:shd w:val="clear" w:color="auto" w:fill="auto"/>
            <w:vAlign w:val="center"/>
          </w:tcPr>
          <w:p w14:paraId="1F4DC101" w14:textId="77777777" w:rsidR="00036555" w:rsidRPr="003570E9" w:rsidRDefault="00036555" w:rsidP="00A620A1">
            <w:pPr>
              <w:pStyle w:val="aff3"/>
              <w:ind w:left="-32"/>
              <w:jc w:val="center"/>
              <w:rPr>
                <w:b/>
                <w:iCs/>
                <w:lang w:val="en-US"/>
              </w:rPr>
            </w:pPr>
            <w:r w:rsidRPr="003570E9">
              <w:rPr>
                <w:b/>
                <w:iCs/>
                <w:lang w:val="en-US"/>
              </w:rPr>
              <w:t>Obligatoriu</w:t>
            </w:r>
          </w:p>
        </w:tc>
      </w:tr>
      <w:tr w:rsidR="00036555" w:rsidRPr="003570E9" w14:paraId="5740AF06" w14:textId="77777777" w:rsidTr="00A620A1">
        <w:tc>
          <w:tcPr>
            <w:tcW w:w="9854" w:type="dxa"/>
            <w:gridSpan w:val="4"/>
            <w:shd w:val="clear" w:color="auto" w:fill="auto"/>
          </w:tcPr>
          <w:p w14:paraId="55DE9681" w14:textId="77777777" w:rsidR="00036555" w:rsidRPr="003570E9" w:rsidRDefault="00036555" w:rsidP="00A620A1">
            <w:pPr>
              <w:pStyle w:val="af2"/>
              <w:rPr>
                <w:i/>
                <w:color w:val="000000"/>
                <w:sz w:val="20"/>
                <w:szCs w:val="20"/>
                <w:highlight w:val="yellow"/>
                <w:lang w:val="en-US"/>
              </w:rPr>
            </w:pPr>
            <w:r w:rsidRPr="003570E9">
              <w:rPr>
                <w:b/>
                <w:i/>
                <w:color w:val="000000"/>
                <w:sz w:val="20"/>
                <w:szCs w:val="20"/>
                <w:highlight w:val="yellow"/>
                <w:lang w:val="en-US"/>
              </w:rPr>
              <w:t>Notă</w:t>
            </w:r>
            <w:r w:rsidRPr="003570E9">
              <w:rPr>
                <w:i/>
                <w:color w:val="000000"/>
                <w:sz w:val="20"/>
                <w:szCs w:val="20"/>
                <w:highlight w:val="yellow"/>
                <w:lang w:val="en-US"/>
              </w:rPr>
              <w:t xml:space="preserve">: În cazul în care documentele ofertelor nu vor avea aplicată semnătura electronică, acestea vor fi respinse, în conformitate cu Lege nr 131 </w:t>
            </w:r>
            <w:proofErr w:type="gramStart"/>
            <w:r w:rsidRPr="003570E9">
              <w:rPr>
                <w:i/>
                <w:color w:val="000000"/>
                <w:sz w:val="20"/>
                <w:szCs w:val="20"/>
                <w:highlight w:val="yellow"/>
                <w:lang w:val="en-US"/>
              </w:rPr>
              <w:t>din ,</w:t>
            </w:r>
            <w:proofErr w:type="gramEnd"/>
            <w:r w:rsidRPr="003570E9">
              <w:rPr>
                <w:i/>
                <w:color w:val="000000"/>
                <w:sz w:val="20"/>
                <w:szCs w:val="20"/>
                <w:highlight w:val="yellow"/>
                <w:lang w:val="en-US"/>
              </w:rPr>
              <w:t xml:space="preserve">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411024BD" w14:textId="77777777" w:rsidR="00EE149D" w:rsidRDefault="00EE149D" w:rsidP="00EE149D">
      <w:bookmarkStart w:id="4" w:name="_GoBack"/>
      <w:bookmarkEnd w:id="4"/>
    </w:p>
    <w:p w14:paraId="6F382B59" w14:textId="77777777" w:rsidR="00B90007" w:rsidRDefault="00B90007" w:rsidP="00EE149D"/>
    <w:p w14:paraId="58E3EDF7" w14:textId="77777777" w:rsidR="00B90007" w:rsidRDefault="00B90007" w:rsidP="00EE149D"/>
    <w:p w14:paraId="3B2D0781" w14:textId="77777777" w:rsidR="00B90007" w:rsidRDefault="00B90007" w:rsidP="00EE149D"/>
    <w:p w14:paraId="4985B37C" w14:textId="77777777" w:rsidR="00B90007" w:rsidRDefault="00B90007" w:rsidP="00EE149D"/>
    <w:p w14:paraId="29436ACC" w14:textId="77777777" w:rsidR="00B90007" w:rsidRDefault="00B90007" w:rsidP="00EE149D"/>
    <w:p w14:paraId="1A64EA48" w14:textId="77777777" w:rsidR="00B90007" w:rsidRDefault="00B90007" w:rsidP="00EE149D"/>
    <w:p w14:paraId="2C7C7B4A" w14:textId="77777777" w:rsidR="00B90007" w:rsidRDefault="00B90007" w:rsidP="00EE149D"/>
    <w:p w14:paraId="3893BF4D" w14:textId="77777777" w:rsidR="001B3DFA" w:rsidRDefault="001B3DFA" w:rsidP="00EE149D"/>
    <w:p w14:paraId="171EC6F7" w14:textId="77777777" w:rsidR="001B3DFA" w:rsidRDefault="001B3DFA" w:rsidP="00EE149D"/>
    <w:p w14:paraId="12C3AAFB" w14:textId="77777777" w:rsidR="001B3DFA" w:rsidRDefault="001B3DFA" w:rsidP="00EE149D"/>
    <w:p w14:paraId="778309F7" w14:textId="77777777" w:rsidR="001B3DFA" w:rsidRDefault="001B3DFA" w:rsidP="00EE149D"/>
    <w:p w14:paraId="79223E11" w14:textId="77777777" w:rsidR="001B3DFA" w:rsidRDefault="001B3DFA" w:rsidP="00EE149D"/>
    <w:p w14:paraId="31B3FD40" w14:textId="77777777" w:rsidR="001B3DFA" w:rsidRDefault="001B3DFA" w:rsidP="00EE149D"/>
    <w:p w14:paraId="61074974" w14:textId="77777777" w:rsidR="001B3DFA" w:rsidRDefault="001B3DFA" w:rsidP="00EE149D"/>
    <w:p w14:paraId="6F99D2BC" w14:textId="77777777" w:rsidR="001B3DFA" w:rsidRDefault="001B3DFA" w:rsidP="00EE149D"/>
    <w:p w14:paraId="7B367034" w14:textId="77777777" w:rsidR="001B3DFA" w:rsidRDefault="001B3DFA" w:rsidP="00EE149D"/>
    <w:p w14:paraId="727B691B" w14:textId="77777777" w:rsidR="001B3DFA" w:rsidRDefault="001B3DFA" w:rsidP="00EE149D"/>
    <w:p w14:paraId="037C3882" w14:textId="77777777" w:rsidR="001B3DFA" w:rsidRDefault="001B3DFA" w:rsidP="00EE149D"/>
    <w:p w14:paraId="4F9084E7" w14:textId="77777777" w:rsidR="001B3DFA" w:rsidRDefault="001B3DFA" w:rsidP="00EE149D"/>
    <w:p w14:paraId="76477C2A" w14:textId="77777777" w:rsidR="001B3DFA" w:rsidRDefault="001B3DFA" w:rsidP="00EE149D"/>
    <w:p w14:paraId="2F7346D4" w14:textId="77777777" w:rsidR="001B3DFA" w:rsidRDefault="001B3DFA" w:rsidP="00EE149D"/>
    <w:p w14:paraId="7470F852" w14:textId="77777777" w:rsidR="001B3DFA" w:rsidRDefault="001B3DFA" w:rsidP="00EE149D"/>
    <w:p w14:paraId="2CF362AB" w14:textId="77777777" w:rsidR="001B3DFA" w:rsidRDefault="001B3DFA" w:rsidP="00EE149D"/>
    <w:p w14:paraId="101CFDC9" w14:textId="77777777" w:rsidR="001B3DFA" w:rsidRDefault="001B3DFA" w:rsidP="00EE149D"/>
    <w:p w14:paraId="4340BC52" w14:textId="77777777" w:rsidR="001B3DFA" w:rsidRDefault="001B3DFA" w:rsidP="00EE149D"/>
    <w:p w14:paraId="25856763" w14:textId="77777777" w:rsidR="001B3DFA" w:rsidRDefault="001B3DFA" w:rsidP="00EE149D"/>
    <w:p w14:paraId="09DC1364" w14:textId="77777777" w:rsidR="001B3DFA" w:rsidRDefault="001B3DFA" w:rsidP="00EE149D"/>
    <w:p w14:paraId="5AE08F4F" w14:textId="77777777" w:rsidR="001B3DFA" w:rsidRDefault="001B3DFA" w:rsidP="00EE149D"/>
    <w:p w14:paraId="73E6BB70" w14:textId="77777777" w:rsidR="001B3DFA" w:rsidRDefault="001B3DFA" w:rsidP="00EE149D"/>
    <w:p w14:paraId="75B1AD8C" w14:textId="77777777" w:rsidR="001B3DFA" w:rsidRDefault="001B3DFA" w:rsidP="00EE149D"/>
    <w:p w14:paraId="3C5BC96C" w14:textId="77777777" w:rsidR="001B3DFA" w:rsidRDefault="001B3DFA" w:rsidP="00EE149D"/>
    <w:p w14:paraId="284B0DED" w14:textId="77777777" w:rsidR="001B3DFA" w:rsidRDefault="001B3DFA" w:rsidP="00EE149D"/>
    <w:p w14:paraId="626200D5" w14:textId="77777777" w:rsidR="001B3DFA" w:rsidRDefault="001B3DFA" w:rsidP="00EE149D"/>
    <w:p w14:paraId="64C6CD02" w14:textId="77777777" w:rsidR="001B3DFA" w:rsidRDefault="001B3DFA" w:rsidP="00EE149D"/>
    <w:p w14:paraId="39B3B991" w14:textId="77777777" w:rsidR="001B3DFA" w:rsidRDefault="001B3DFA" w:rsidP="00EE149D"/>
    <w:p w14:paraId="3EE2C279" w14:textId="77777777" w:rsidR="001B3DFA" w:rsidRDefault="001B3DFA" w:rsidP="00EE149D"/>
    <w:p w14:paraId="0605112F" w14:textId="4145877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tbl>
      <w:tblPr>
        <w:tblW w:w="10599" w:type="dxa"/>
        <w:tblInd w:w="-426" w:type="dxa"/>
        <w:tblLayout w:type="fixed"/>
        <w:tblLook w:val="04A0" w:firstRow="1" w:lastRow="0" w:firstColumn="1" w:lastColumn="0" w:noHBand="0" w:noVBand="1"/>
      </w:tblPr>
      <w:tblGrid>
        <w:gridCol w:w="10599"/>
      </w:tblGrid>
      <w:tr w:rsidR="00A20ACF" w:rsidRPr="00EC30C2" w14:paraId="4EE84C8A" w14:textId="77777777" w:rsidTr="00746E8A">
        <w:trPr>
          <w:trHeight w:val="697"/>
        </w:trPr>
        <w:tc>
          <w:tcPr>
            <w:tcW w:w="10599" w:type="dxa"/>
            <w:vAlign w:val="center"/>
          </w:tcPr>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5500490B"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w:t>
            </w:r>
            <w:r w:rsidR="004E2CF8">
              <w:rPr>
                <w:b/>
              </w:rPr>
              <w:t>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662C87F7"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B5687A">
              <w:rPr>
                <w:b/>
                <w:bCs/>
                <w:sz w:val="22"/>
                <w:szCs w:val="22"/>
              </w:rPr>
              <w:t>Lucrări de confecț</w:t>
            </w:r>
            <w:r w:rsidR="00B5687A" w:rsidRPr="002D6A7D">
              <w:rPr>
                <w:b/>
                <w:bCs/>
                <w:sz w:val="22"/>
                <w:szCs w:val="22"/>
              </w:rPr>
              <w:t>ionare și montare a elementelor decorative în or. Stăuceni</w:t>
            </w:r>
            <w:r w:rsidR="00564FD3" w:rsidRPr="00FC712E">
              <w:rPr>
                <w:sz w:val="22"/>
                <w:szCs w:val="22"/>
              </w:rPr>
              <w:t>, cu sediul în Republica Moldova</w:t>
            </w:r>
            <w:r w:rsidR="00564FD3">
              <w:t>, MD-4839,</w:t>
            </w:r>
            <w:r w:rsidR="00564FD3" w:rsidRPr="00F40F38">
              <w:t xml:space="preserve"> mun. Chişinău, </w:t>
            </w:r>
            <w:r w:rsidR="00B5687A">
              <w:t>or</w:t>
            </w:r>
            <w:r w:rsidR="00564FD3" w:rsidRPr="00F40F38">
              <w:t xml:space="preserve"> Stăuceni, str. A. Matevici, 13, telefon/fax:</w:t>
            </w:r>
            <w:r w:rsidR="00564FD3" w:rsidRPr="0087056A">
              <w:t xml:space="preserve"> 022326976, e-mail:, reprezentat prin Primarul </w:t>
            </w:r>
            <w:r w:rsidR="00B5687A">
              <w:t>or</w:t>
            </w:r>
            <w:r w:rsidR="00564FD3" w:rsidRPr="0087056A">
              <w:t xml:space="preserve">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proofErr w:type="gramStart"/>
            <w:r w:rsidRPr="00564FD3">
              <w:rPr>
                <w:lang w:val="en-US"/>
              </w:rPr>
              <w:t>telefon</w:t>
            </w:r>
            <w:proofErr w:type="gramEnd"/>
            <w:r w:rsidRPr="00564FD3">
              <w:rPr>
                <w:lang w:val="en-US"/>
              </w:rPr>
              <w:t>: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proofErr w:type="gramStart"/>
            <w:r w:rsidR="0016369C" w:rsidRPr="00564FD3">
              <w:rPr>
                <w:lang w:val="en-US"/>
              </w:rPr>
              <w:t>din</w:t>
            </w:r>
            <w:proofErr w:type="gramEnd"/>
            <w:r w:rsidR="0016369C" w:rsidRPr="00564FD3">
              <w:rPr>
                <w:lang w:val="en-US"/>
              </w:rPr>
              <w:t xml:space="preserve">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5F88D6BF"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B5687A">
              <w:rPr>
                <w:lang w:val="en-US"/>
              </w:rPr>
              <w:t>1</w:t>
            </w:r>
            <w:r w:rsidR="006F2BBA">
              <w:rPr>
                <w:lang w:val="en-US"/>
              </w:rPr>
              <w:t>5</w:t>
            </w:r>
            <w:r w:rsidR="00F32356">
              <w:rPr>
                <w:lang w:val="en-US"/>
              </w:rPr>
              <w:t xml:space="preserve"> zile</w:t>
            </w:r>
            <w:r w:rsidR="004C4590">
              <w:rPr>
                <w:lang w:val="en-US"/>
              </w:rPr>
              <w:t xml:space="preserve"> </w:t>
            </w:r>
            <w:r w:rsidR="00460653" w:rsidRPr="00564FD3">
              <w:rPr>
                <w:lang w:val="en-US"/>
              </w:rPr>
              <w:t xml:space="preserve">după primirea ordinului de începere </w:t>
            </w:r>
            <w:proofErr w:type="gramStart"/>
            <w:r w:rsidR="00460653" w:rsidRPr="00564FD3">
              <w:rPr>
                <w:lang w:val="en-US"/>
              </w:rPr>
              <w:t>a</w:t>
            </w:r>
            <w:proofErr w:type="gramEnd"/>
            <w:r w:rsidR="00460653" w:rsidRPr="00564FD3">
              <w:rPr>
                <w:lang w:val="en-US"/>
              </w:rPr>
              <w:t xml:space="preserve">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 xml:space="preserve">nt îndeplinite condiţiile de recepţie, solicitând convocarea comisiei. În baza acestei notificări, Beneficiarul va convoca comisia </w:t>
            </w:r>
            <w:proofErr w:type="gramStart"/>
            <w:r w:rsidR="00460653" w:rsidRPr="00564FD3">
              <w:rPr>
                <w:lang w:val="en-US"/>
              </w:rPr>
              <w:t>de  recepţie</w:t>
            </w:r>
            <w:proofErr w:type="gramEnd"/>
            <w:r w:rsidR="00460653" w:rsidRPr="00564FD3">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proofErr w:type="gramStart"/>
            <w:r w:rsidR="00A156C0" w:rsidRPr="00564FD3">
              <w:rPr>
                <w:lang w:val="en-US"/>
              </w:rPr>
              <w:t>.</w:t>
            </w:r>
            <w:r w:rsidR="00460653" w:rsidRPr="00564FD3">
              <w:rPr>
                <w:lang w:val="en-US"/>
              </w:rPr>
              <w:t>Achitările</w:t>
            </w:r>
            <w:proofErr w:type="gramEnd"/>
            <w:r w:rsidR="00460653" w:rsidRPr="00564FD3">
              <w:rPr>
                <w:lang w:val="en-US"/>
              </w:rPr>
              <w:t xml:space="preserv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proofErr w:type="gramStart"/>
            <w:r w:rsidR="00A156C0" w:rsidRPr="00564FD3">
              <w:rPr>
                <w:lang w:val="en-US"/>
              </w:rPr>
              <w:t>.</w:t>
            </w:r>
            <w:r w:rsidR="00460653" w:rsidRPr="00564FD3">
              <w:rPr>
                <w:lang w:val="en-US"/>
              </w:rPr>
              <w:t>Lucrările</w:t>
            </w:r>
            <w:proofErr w:type="gramEnd"/>
            <w:r w:rsidR="00460653" w:rsidRPr="00564FD3">
              <w:rPr>
                <w:lang w:val="en-US"/>
              </w:rPr>
              <w:t xml:space="preserv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proofErr w:type="gramStart"/>
            <w:r w:rsidR="00A227F2" w:rsidRPr="00564FD3">
              <w:rPr>
                <w:lang w:val="en-US"/>
              </w:rPr>
              <w:t>.Garanţia</w:t>
            </w:r>
            <w:proofErr w:type="gramEnd"/>
            <w:r w:rsidR="00A227F2" w:rsidRPr="00564FD3">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lastRenderedPageBreak/>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6EB1AD49"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6F2BBA">
              <w:rPr>
                <w:lang w:val="en-US"/>
              </w:rPr>
              <w:t>garanţia de bună execuţie a contractului, în cuantum de _</w:t>
            </w:r>
            <w:r w:rsidR="006F2BBA">
              <w:rPr>
                <w:lang w:val="en-US"/>
              </w:rPr>
              <w:t>0</w:t>
            </w:r>
            <w:r w:rsidR="00EA64B0" w:rsidRPr="006F2BBA">
              <w:rPr>
                <w:lang w:val="en-US"/>
              </w:rPr>
              <w:t>_% din valoarea contractului atribuit</w:t>
            </w:r>
            <w:r w:rsidR="005271BF" w:rsidRPr="006F2BBA">
              <w:rPr>
                <w:lang w:val="en-US"/>
              </w:rPr>
              <w:t xml:space="preserve"> forma garanției scrisoare de garanție bancară</w:t>
            </w:r>
            <w:r w:rsidR="00EA64B0" w:rsidRPr="006F2BBA">
              <w:rPr>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proofErr w:type="gramStart"/>
            <w:r w:rsidRPr="00564FD3">
              <w:rPr>
                <w:lang w:val="en-US"/>
              </w:rPr>
              <w:t>.</w:t>
            </w:r>
            <w:r w:rsidR="00460653" w:rsidRPr="00564FD3">
              <w:rPr>
                <w:lang w:val="en-US"/>
              </w:rPr>
              <w:t>Antreprenorul</w:t>
            </w:r>
            <w:proofErr w:type="gramEnd"/>
            <w:r w:rsidR="00460653" w:rsidRPr="00564FD3">
              <w:rPr>
                <w:lang w:val="en-US"/>
              </w:rPr>
              <w:t xml:space="preserve">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w:t>
            </w:r>
            <w:proofErr w:type="gramStart"/>
            <w:r w:rsidR="00460653" w:rsidRPr="00564FD3">
              <w:rPr>
                <w:lang w:val="en-US"/>
              </w:rPr>
              <w:t>a</w:t>
            </w:r>
            <w:proofErr w:type="gramEnd"/>
            <w:r w:rsidR="00460653" w:rsidRPr="00564FD3">
              <w:rPr>
                <w:lang w:val="en-US"/>
              </w:rPr>
              <w:t xml:space="preserve">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603AB4" w:rsidRPr="00564FD3">
              <w:rPr>
                <w:lang w:val="en-US"/>
              </w:rPr>
              <w:t xml:space="preserve">15. Beneficiarul </w:t>
            </w:r>
            <w:proofErr w:type="gramStart"/>
            <w:r w:rsidR="00603AB4" w:rsidRPr="00564FD3">
              <w:rPr>
                <w:lang w:val="en-US"/>
              </w:rPr>
              <w:t>are</w:t>
            </w:r>
            <w:proofErr w:type="gramEnd"/>
            <w:r w:rsidR="00603AB4" w:rsidRPr="00564FD3">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w:t>
            </w:r>
            <w:r w:rsidR="00603AB4" w:rsidRPr="00564FD3">
              <w:rPr>
                <w:lang w:val="en-US"/>
              </w:rPr>
              <w:lastRenderedPageBreak/>
              <w:t xml:space="preserve">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lastRenderedPageBreak/>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 xml:space="preserve">şi de o calitate corespunzătoare prevederilor actelor normative </w:t>
            </w:r>
            <w:proofErr w:type="gramStart"/>
            <w:r w:rsidR="005B666D" w:rsidRPr="00564FD3">
              <w:rPr>
                <w:lang w:val="en-US"/>
              </w:rPr>
              <w:t>şi  prezentului</w:t>
            </w:r>
            <w:proofErr w:type="gramEnd"/>
            <w:r w:rsidR="005B666D" w:rsidRPr="00564FD3">
              <w:rPr>
                <w:lang w:val="en-US"/>
              </w:rPr>
              <w:t xml:space="preserve">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proofErr w:type="gramStart"/>
            <w:r w:rsidR="00D05A94" w:rsidRPr="00564FD3">
              <w:rPr>
                <w:lang w:val="en-US"/>
              </w:rPr>
              <w:t>.</w:t>
            </w:r>
            <w:r w:rsidR="00460653" w:rsidRPr="00564FD3">
              <w:rPr>
                <w:lang w:val="en-US"/>
              </w:rPr>
              <w:t>Costul</w:t>
            </w:r>
            <w:proofErr w:type="gramEnd"/>
            <w:r w:rsidR="00460653" w:rsidRPr="00564FD3">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 xml:space="preserve">Beneficiarul, proiectantul sau orice </w:t>
            </w:r>
            <w:proofErr w:type="gramStart"/>
            <w:r w:rsidR="00460653" w:rsidRPr="00564FD3">
              <w:rPr>
                <w:lang w:val="en-US"/>
              </w:rPr>
              <w:t>altă</w:t>
            </w:r>
            <w:proofErr w:type="gramEnd"/>
            <w:r w:rsidR="00460653" w:rsidRPr="00564FD3">
              <w:rPr>
                <w:lang w:val="en-US"/>
              </w:rPr>
              <w:t xml:space="preserve">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 xml:space="preserve">Lucrările care </w:t>
            </w:r>
            <w:proofErr w:type="gramStart"/>
            <w:r w:rsidR="00460653" w:rsidRPr="00564FD3">
              <w:rPr>
                <w:lang w:val="en-US"/>
              </w:rPr>
              <w:t>devin</w:t>
            </w:r>
            <w:proofErr w:type="gramEnd"/>
            <w:r w:rsidR="00460653" w:rsidRPr="00564FD3">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564FD3">
              <w:rPr>
                <w:lang w:val="en-US"/>
              </w:rPr>
              <w:t>v</w:t>
            </w:r>
            <w:r w:rsidRPr="00564FD3">
              <w:rPr>
                <w:lang w:val="en-US"/>
              </w:rPr>
              <w:t>a</w:t>
            </w:r>
            <w:proofErr w:type="gramEnd"/>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 xml:space="preserve">Antreprenorul </w:t>
            </w:r>
            <w:proofErr w:type="gramStart"/>
            <w:r w:rsidR="00460653" w:rsidRPr="00564FD3">
              <w:rPr>
                <w:lang w:val="en-US"/>
              </w:rPr>
              <w:t>va</w:t>
            </w:r>
            <w:proofErr w:type="gramEnd"/>
            <w:r w:rsidR="00460653" w:rsidRPr="00564FD3">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D91254">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564FD3">
              <w:rPr>
                <w:lang w:val="en-US"/>
              </w:rPr>
              <w:t>să</w:t>
            </w:r>
            <w:proofErr w:type="gramEnd"/>
            <w:r w:rsidR="00460653" w:rsidRPr="00564FD3">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D91254">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w:t>
            </w:r>
            <w:proofErr w:type="gramStart"/>
            <w:r w:rsidR="00460653" w:rsidRPr="00564FD3">
              <w:rPr>
                <w:lang w:val="en-US"/>
              </w:rPr>
              <w:t>zile</w:t>
            </w:r>
            <w:proofErr w:type="gramEnd"/>
            <w:r w:rsidR="00460653" w:rsidRPr="00564FD3">
              <w:rPr>
                <w:lang w:val="en-US"/>
              </w:rPr>
              <w:t xml:space="preserve"> de la semnarea şi înregistrarea contractului în modul corespunzător şi </w:t>
            </w:r>
            <w:r w:rsidR="00460653" w:rsidRPr="00564FD3">
              <w:rPr>
                <w:lang w:val="en-US"/>
              </w:rPr>
              <w:lastRenderedPageBreak/>
              <w:t>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91254">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2ADBC739"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w:t>
            </w:r>
            <w:proofErr w:type="gramStart"/>
            <w:r w:rsidR="00460653" w:rsidRPr="00564FD3">
              <w:rPr>
                <w:lang w:val="en-US"/>
              </w:rPr>
              <w:t xml:space="preserve">de  </w:t>
            </w:r>
            <w:r w:rsidR="00D379F6" w:rsidRPr="00564FD3">
              <w:rPr>
                <w:b/>
                <w:lang w:val="en-US"/>
              </w:rPr>
              <w:t>_</w:t>
            </w:r>
            <w:proofErr w:type="gramEnd"/>
            <w:r w:rsidR="001C1CFB">
              <w:rPr>
                <w:b/>
                <w:lang w:val="en-US"/>
              </w:rPr>
              <w:t>60</w:t>
            </w:r>
            <w:r w:rsidR="00256A85">
              <w:rPr>
                <w:b/>
                <w:lang w:val="en-US"/>
              </w:rPr>
              <w:t xml:space="preserve"> luni</w:t>
            </w:r>
            <w:r w:rsidR="00460653" w:rsidRPr="00564FD3">
              <w:rPr>
                <w:lang w:val="en-US"/>
              </w:rPr>
              <w:t xml:space="preserve">. </w:t>
            </w:r>
          </w:p>
          <w:p w14:paraId="1CEFAD7D"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D91254">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w:t>
            </w:r>
            <w:proofErr w:type="gramStart"/>
            <w:r w:rsidR="00460653" w:rsidRPr="00564FD3">
              <w:rPr>
                <w:lang w:val="en-US"/>
              </w:rPr>
              <w:t>are</w:t>
            </w:r>
            <w:proofErr w:type="gramEnd"/>
            <w:r w:rsidR="00460653" w:rsidRPr="00564FD3">
              <w:rPr>
                <w:lang w:val="en-US"/>
              </w:rPr>
              <w:t xml:space="preserv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D91254">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10.1. </w:t>
            </w:r>
            <w:proofErr w:type="gramStart"/>
            <w:r w:rsidR="00460653" w:rsidRPr="00564FD3">
              <w:rPr>
                <w:lang w:val="en-US"/>
              </w:rPr>
              <w:t>Părţile  poartă</w:t>
            </w:r>
            <w:proofErr w:type="gramEnd"/>
            <w:r w:rsidR="00460653" w:rsidRPr="00564FD3">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564FD3">
              <w:rPr>
                <w:lang w:val="en-US"/>
              </w:rPr>
              <w:t>va</w:t>
            </w:r>
            <w:proofErr w:type="gramEnd"/>
            <w:r w:rsidR="00460653" w:rsidRPr="00564FD3">
              <w:rPr>
                <w:lang w:val="en-US"/>
              </w:rPr>
              <w:t xml:space="preserve"> ţine seama de gradul de vinovăţie a fiecărui partener în producerea acesteia, dacă în clauzele contractuale nu s-a prevăzut altfel. </w:t>
            </w:r>
          </w:p>
          <w:p w14:paraId="09C3CC2A"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 xml:space="preserve">Membrii asocierii își păstrează individualitatea ca subiecți de drept, însă sunt obligați </w:t>
            </w:r>
            <w:proofErr w:type="gramStart"/>
            <w:r w:rsidR="00460653" w:rsidRPr="00564FD3">
              <w:rPr>
                <w:lang w:val="en-US"/>
              </w:rPr>
              <w:t>să</w:t>
            </w:r>
            <w:proofErr w:type="gramEnd"/>
            <w:r w:rsidR="00460653" w:rsidRPr="00564FD3">
              <w:rPr>
                <w:lang w:val="en-US"/>
              </w:rPr>
              <w:t xml:space="preserve">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 xml:space="preserve">Antreprenorul trebuie </w:t>
            </w:r>
            <w:proofErr w:type="gramStart"/>
            <w:r w:rsidR="00460653" w:rsidRPr="00564FD3">
              <w:rPr>
                <w:lang w:val="en-US"/>
              </w:rPr>
              <w:t>să</w:t>
            </w:r>
            <w:proofErr w:type="gramEnd"/>
            <w:r w:rsidR="00460653" w:rsidRPr="00564FD3">
              <w:rPr>
                <w:lang w:val="en-US"/>
              </w:rPr>
              <w:t xml:space="preserve"> asigure lucrările executate şi dotările pe care le are la dispoziţie împotriva degradări</w:t>
            </w:r>
            <w:r w:rsidR="00183D79" w:rsidRPr="00564FD3">
              <w:rPr>
                <w:lang w:val="en-US"/>
              </w:rPr>
              <w:t>i şi furturilor pâ</w:t>
            </w:r>
            <w:r w:rsidR="00460653" w:rsidRPr="00564FD3">
              <w:rPr>
                <w:lang w:val="en-US"/>
              </w:rPr>
              <w:t xml:space="preserve">nă la predarea lucrărilor către Beneficiar. El trebuie </w:t>
            </w:r>
            <w:proofErr w:type="gramStart"/>
            <w:r w:rsidR="00460653" w:rsidRPr="00564FD3">
              <w:rPr>
                <w:lang w:val="en-US"/>
              </w:rPr>
              <w:t>să</w:t>
            </w:r>
            <w:proofErr w:type="gramEnd"/>
            <w:r w:rsidR="00460653" w:rsidRPr="00564FD3">
              <w:rPr>
                <w:lang w:val="en-US"/>
              </w:rPr>
              <w:t xml:space="preserve">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w:t>
            </w:r>
            <w:proofErr w:type="gramStart"/>
            <w:r w:rsidR="00460653" w:rsidRPr="00564FD3">
              <w:rPr>
                <w:lang w:val="en-US"/>
              </w:rPr>
              <w:t>a</w:t>
            </w:r>
            <w:proofErr w:type="gramEnd"/>
            <w:r w:rsidR="00460653" w:rsidRPr="00564FD3">
              <w:rPr>
                <w:lang w:val="en-US"/>
              </w:rPr>
              <w:t xml:space="preserve"> intrat în întârziere. </w:t>
            </w:r>
          </w:p>
          <w:p w14:paraId="5A9CC6A4"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 xml:space="preserve">Beneficiarul nu </w:t>
            </w:r>
            <w:proofErr w:type="gramStart"/>
            <w:r w:rsidR="00460653" w:rsidRPr="00564FD3">
              <w:rPr>
                <w:lang w:val="en-US"/>
              </w:rPr>
              <w:t>va</w:t>
            </w:r>
            <w:proofErr w:type="gramEnd"/>
            <w:r w:rsidR="00460653" w:rsidRPr="00564FD3">
              <w:rPr>
                <w:lang w:val="en-US"/>
              </w:rPr>
              <w:t xml:space="preserve">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nd din vina Beneficiarului, a agenţilor sau a angajaţilor acestora.</w:t>
            </w:r>
          </w:p>
          <w:p w14:paraId="4B7D57BF" w14:textId="77777777" w:rsidR="00460653" w:rsidRPr="00564FD3" w:rsidRDefault="00D53233" w:rsidP="00D91254">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D91254">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91254">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w:t>
            </w:r>
            <w:r w:rsidR="00460653" w:rsidRPr="00FF430B">
              <w:lastRenderedPageBreak/>
              <w:t xml:space="preserve">prealabilă a celeilalte părţi, să ceară efectuarea unor cercetări de către o instituţie publică de cercetare. Costurile cercetărilor efectuate </w:t>
            </w:r>
            <w:r w:rsidR="0001066E" w:rsidRPr="00FF430B">
              <w:t xml:space="preserve">le </w:t>
            </w:r>
            <w:proofErr w:type="gramStart"/>
            <w:r w:rsidR="0001066E" w:rsidRPr="00FF430B">
              <w:t xml:space="preserve">suportă </w:t>
            </w:r>
            <w:r w:rsidR="00460653" w:rsidRPr="00FF430B">
              <w:t xml:space="preserve"> partea</w:t>
            </w:r>
            <w:proofErr w:type="gramEnd"/>
            <w:r w:rsidR="00460653" w:rsidRPr="00FF430B">
              <w:t xml:space="preserve">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D91254">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D91254">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 xml:space="preserve">Beneficiarul notifică antreprenorul că din motive neprevăzute şi datorită unor conjuncturi economice </w:t>
            </w:r>
            <w:proofErr w:type="gramStart"/>
            <w:r w:rsidR="00460653" w:rsidRPr="00FF430B">
              <w:t>este</w:t>
            </w:r>
            <w:proofErr w:type="gramEnd"/>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xml:space="preserve">, dacă partea contractantă </w:t>
            </w:r>
            <w:proofErr w:type="gramStart"/>
            <w:r w:rsidR="00460653" w:rsidRPr="00564FD3">
              <w:rPr>
                <w:lang w:val="en-US"/>
              </w:rPr>
              <w:t>va</w:t>
            </w:r>
            <w:proofErr w:type="gramEnd"/>
            <w:r w:rsidR="00460653" w:rsidRPr="00564FD3">
              <w:rPr>
                <w:lang w:val="en-US"/>
              </w:rPr>
              <w:t xml:space="preserve">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 xml:space="preserve">a contractului, </w:t>
            </w:r>
            <w:proofErr w:type="gramStart"/>
            <w:r w:rsidR="00460653" w:rsidRPr="00564FD3">
              <w:rPr>
                <w:lang w:val="en-US"/>
              </w:rPr>
              <w:t>va</w:t>
            </w:r>
            <w:proofErr w:type="gramEnd"/>
            <w:r w:rsidR="00460653" w:rsidRPr="00564FD3">
              <w:rPr>
                <w:lang w:val="en-US"/>
              </w:rPr>
              <w:t xml:space="preserve">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w:t>
            </w:r>
            <w:proofErr w:type="gramStart"/>
            <w:r w:rsidRPr="00564FD3">
              <w:rPr>
                <w:lang w:val="en-US"/>
              </w:rPr>
              <w:t>contractantul</w:t>
            </w:r>
            <w:proofErr w:type="gramEnd"/>
            <w:r w:rsidRPr="00564FD3">
              <w:rPr>
                <w:lang w:val="en-US"/>
              </w:rPr>
              <w:t xml:space="preserve">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w:t>
            </w:r>
            <w:proofErr w:type="gramStart"/>
            <w:r w:rsidRPr="00564FD3">
              <w:rPr>
                <w:lang w:val="en-US"/>
              </w:rPr>
              <w:t>contractul</w:t>
            </w:r>
            <w:proofErr w:type="gramEnd"/>
            <w:r w:rsidRPr="00564FD3">
              <w:rPr>
                <w:lang w:val="en-US"/>
              </w:rPr>
              <w:t xml:space="preserve">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w:t>
            </w:r>
            <w:proofErr w:type="gramStart"/>
            <w:r w:rsidRPr="00564FD3">
              <w:rPr>
                <w:lang w:val="en-US"/>
              </w:rPr>
              <w:t>contractul</w:t>
            </w:r>
            <w:proofErr w:type="gramEnd"/>
            <w:r w:rsidRPr="00564FD3">
              <w:rPr>
                <w:lang w:val="en-US"/>
              </w:rPr>
              <w:t xml:space="preserve">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D91254">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D91254">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D91254">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490ADCAB" w:rsidR="00460653" w:rsidRPr="00564FD3" w:rsidRDefault="007323B6" w:rsidP="00D91254">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w:t>
            </w:r>
            <w:r w:rsidR="00D379F6" w:rsidRPr="00564FD3">
              <w:rPr>
                <w:lang w:val="en-US"/>
              </w:rPr>
              <w:lastRenderedPageBreak/>
              <w:t xml:space="preserve">legislaţia Republicii Moldova, la data şi anul indicate, </w:t>
            </w:r>
            <w:r w:rsidR="00460653" w:rsidRPr="00564FD3">
              <w:rPr>
                <w:lang w:val="en-US"/>
              </w:rPr>
              <w:t xml:space="preserve">fiind valabil până la </w:t>
            </w:r>
            <w:r w:rsidR="00564FD3">
              <w:rPr>
                <w:lang w:val="en-US"/>
              </w:rPr>
              <w:t>31.12.202</w:t>
            </w:r>
            <w:r w:rsidR="008667B1">
              <w:rPr>
                <w:lang w:val="en-US"/>
              </w:rPr>
              <w:t>3</w:t>
            </w:r>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D91254">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3D40DD">
              <w:trPr>
                <w:trHeight w:val="46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34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1751"/>
              <w:gridCol w:w="2126"/>
              <w:gridCol w:w="1701"/>
            </w:tblGrid>
            <w:tr w:rsidR="007E709D" w:rsidRPr="00EC30C2" w14:paraId="49F0A33E" w14:textId="77777777" w:rsidTr="00746E8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354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22407D18" w:rsidR="001223E6" w:rsidRPr="00FF430B" w:rsidRDefault="007E709D" w:rsidP="00746E8A">
                  <w:pPr>
                    <w:tabs>
                      <w:tab w:val="left" w:pos="1889"/>
                    </w:tabs>
                    <w:jc w:val="center"/>
                    <w:rPr>
                      <w:b/>
                      <w:bCs/>
                      <w:noProof w:val="0"/>
                    </w:rPr>
                  </w:pPr>
                  <w:r w:rsidRPr="00FF430B">
                    <w:rPr>
                      <w:b/>
                      <w:bCs/>
                      <w:noProof w:val="0"/>
                    </w:rPr>
                    <w:t>Standar</w:t>
                  </w:r>
                  <w:r w:rsidR="00746E8A">
                    <w:rPr>
                      <w:b/>
                      <w:bCs/>
                      <w:noProof w:val="0"/>
                    </w:rPr>
                    <w:t xml:space="preserve">de </w:t>
                  </w:r>
                  <w:r w:rsidRPr="00FF430B">
                    <w:rPr>
                      <w:b/>
                      <w:bCs/>
                      <w:noProof w:val="0"/>
                    </w:rPr>
                    <w:t>de</w:t>
                  </w:r>
                </w:p>
                <w:p w14:paraId="0F04E5CD" w14:textId="77777777" w:rsidR="007E709D" w:rsidRPr="00FF430B" w:rsidRDefault="007E709D" w:rsidP="00746E8A">
                  <w:pPr>
                    <w:ind w:right="94"/>
                    <w:jc w:val="center"/>
                    <w:rPr>
                      <w:b/>
                      <w:bCs/>
                      <w:noProof w:val="0"/>
                    </w:rPr>
                  </w:pPr>
                  <w:r w:rsidRPr="00FF430B">
                    <w:rPr>
                      <w:b/>
                      <w:bCs/>
                      <w:noProof w:val="0"/>
                    </w:rPr>
                    <w:t>referinţă</w:t>
                  </w:r>
                </w:p>
              </w:tc>
            </w:tr>
            <w:tr w:rsidR="00746E8A" w:rsidRPr="00EC30C2" w14:paraId="30C0C7E2" w14:textId="77777777" w:rsidTr="00746E8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46E8A" w:rsidRPr="00FF430B" w:rsidRDefault="00746E8A"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B525A36" w:rsidR="00746E8A" w:rsidRPr="00FF430B" w:rsidRDefault="00746E8A" w:rsidP="004D7C86">
                  <w:pPr>
                    <w:jc w:val="both"/>
                    <w:rPr>
                      <w:noProof w:val="0"/>
                    </w:rPr>
                  </w:pPr>
                  <w:r w:rsidRPr="002F330A">
                    <w:rPr>
                      <w:sz w:val="22"/>
                      <w:szCs w:val="22"/>
                      <w:lang w:val="en-US"/>
                    </w:rPr>
                    <w:t>"Lucrări de confectionare, montarea a elementului decorativ Brad Cilindric (H 5m)</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46E8A" w:rsidRPr="00FF430B" w:rsidRDefault="00746E8A" w:rsidP="004D7C86">
                  <w:pPr>
                    <w:jc w:val="both"/>
                    <w:rPr>
                      <w:noProof w:val="0"/>
                    </w:rPr>
                  </w:pPr>
                </w:p>
              </w:tc>
              <w:tc>
                <w:tcPr>
                  <w:tcW w:w="354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B1B7931" w14:textId="77777777" w:rsidR="00746E8A" w:rsidRPr="002F330A" w:rsidRDefault="00746E8A" w:rsidP="00393CAE">
                  <w:pPr>
                    <w:rPr>
                      <w:sz w:val="22"/>
                      <w:szCs w:val="22"/>
                      <w:lang w:val="en-US"/>
                    </w:rPr>
                  </w:pPr>
                  <w:r w:rsidRPr="002F330A">
                    <w:rPr>
                      <w:sz w:val="22"/>
                      <w:szCs w:val="22"/>
                      <w:lang w:val="en-US"/>
                    </w:rPr>
                    <w:t xml:space="preserve">"Lucrări de confectionare, montarea a elementului decorativ Brad Cilindric (H 5m) </w:t>
                  </w:r>
                </w:p>
                <w:p w14:paraId="4805316E" w14:textId="77777777" w:rsidR="00746E8A" w:rsidRPr="002F330A" w:rsidRDefault="00746E8A" w:rsidP="00393CAE">
                  <w:pPr>
                    <w:rPr>
                      <w:sz w:val="22"/>
                      <w:szCs w:val="22"/>
                      <w:lang w:val="en-US"/>
                    </w:rPr>
                  </w:pPr>
                </w:p>
                <w:p w14:paraId="0A4620A1" w14:textId="77777777" w:rsidR="00746E8A" w:rsidRPr="002F330A" w:rsidRDefault="00746E8A" w:rsidP="00393CAE">
                  <w:pPr>
                    <w:rPr>
                      <w:color w:val="000000"/>
                      <w:sz w:val="22"/>
                      <w:szCs w:val="22"/>
                    </w:rPr>
                  </w:pPr>
                  <w:r w:rsidRPr="002F330A">
                    <w:rPr>
                      <w:color w:val="000000"/>
                      <w:sz w:val="22"/>
                      <w:szCs w:val="22"/>
                    </w:rPr>
                    <w:t>Profil metalic 25*25*1.5- 45 metri</w:t>
                  </w:r>
                  <w:r w:rsidRPr="002F330A">
                    <w:rPr>
                      <w:color w:val="000000"/>
                      <w:sz w:val="22"/>
                      <w:szCs w:val="22"/>
                    </w:rPr>
                    <w:br/>
                    <w:t xml:space="preserve">Profil metalic 20*20*1.5- 42 metri </w:t>
                  </w:r>
                  <w:r w:rsidRPr="002F330A">
                    <w:rPr>
                      <w:color w:val="000000"/>
                      <w:sz w:val="22"/>
                      <w:szCs w:val="22"/>
                    </w:rPr>
                    <w:br/>
                    <w:t xml:space="preserve">Profil metalic 15*15*1.5- 60 metri </w:t>
                  </w:r>
                  <w:r w:rsidRPr="002F330A">
                    <w:rPr>
                      <w:color w:val="000000"/>
                      <w:sz w:val="22"/>
                      <w:szCs w:val="22"/>
                    </w:rPr>
                    <w:br/>
                    <w:t>Vopsea hamer 3 in 1- 12 litri</w:t>
                  </w:r>
                  <w:r w:rsidRPr="002F330A">
                    <w:rPr>
                      <w:color w:val="000000"/>
                      <w:sz w:val="22"/>
                      <w:szCs w:val="22"/>
                    </w:rPr>
                    <w:br/>
                    <w:t>22 buc Ghirlanda fir IP44,24V,LUMINA LED</w:t>
                  </w:r>
                  <w:r w:rsidRPr="002F330A">
                    <w:rPr>
                      <w:color w:val="000000"/>
                      <w:sz w:val="22"/>
                      <w:szCs w:val="22"/>
                    </w:rPr>
                    <w:br/>
                    <w:t>ALB cald CABLU ALB (H03RN-F</w:t>
                  </w:r>
                  <w:r w:rsidRPr="002F330A">
                    <w:rPr>
                      <w:color w:val="000000"/>
                      <w:sz w:val="22"/>
                      <w:szCs w:val="22"/>
                    </w:rPr>
                    <w:br/>
                    <w:t>0,5mm2),10MT CU 100LED-uri</w:t>
                  </w:r>
                  <w:r w:rsidRPr="002F330A">
                    <w:rPr>
                      <w:color w:val="000000"/>
                      <w:sz w:val="22"/>
                      <w:szCs w:val="22"/>
                    </w:rPr>
                    <w:br/>
                    <w:t>Transformator IP65 24V, 1 buc</w:t>
                  </w:r>
                </w:p>
                <w:p w14:paraId="3F5E87E5" w14:textId="77777777" w:rsidR="00746E8A" w:rsidRPr="002F330A" w:rsidRDefault="00746E8A" w:rsidP="00393CAE">
                  <w:pPr>
                    <w:rPr>
                      <w:sz w:val="22"/>
                      <w:szCs w:val="22"/>
                    </w:rPr>
                  </w:pPr>
                </w:p>
                <w:p w14:paraId="5990E114" w14:textId="77777777" w:rsidR="00746E8A" w:rsidRPr="001B3DFA" w:rsidRDefault="00746E8A" w:rsidP="004D7C86">
                  <w:pPr>
                    <w:jc w:val="both"/>
                    <w:rPr>
                      <w:noProof w:val="0"/>
                      <w:sz w:val="16"/>
                      <w:szCs w:val="16"/>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46E8A" w:rsidRPr="00FF430B" w:rsidRDefault="00746E8A"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46E8A" w:rsidRPr="00FF430B" w:rsidRDefault="00746E8A" w:rsidP="004D7C86">
                  <w:pPr>
                    <w:jc w:val="both"/>
                    <w:rPr>
                      <w:noProof w:val="0"/>
                    </w:rPr>
                  </w:pPr>
                </w:p>
              </w:tc>
            </w:tr>
            <w:tr w:rsidR="00746E8A" w:rsidRPr="00EC30C2" w14:paraId="7413A5C7" w14:textId="77777777" w:rsidTr="00746E8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1CC605" w14:textId="77777777" w:rsidR="00746E8A" w:rsidRPr="00FF430B" w:rsidRDefault="00746E8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EB4411D" w14:textId="77777777" w:rsidR="00746E8A" w:rsidRPr="002F330A" w:rsidRDefault="00746E8A" w:rsidP="00746E8A">
                  <w:pPr>
                    <w:rPr>
                      <w:sz w:val="22"/>
                      <w:szCs w:val="22"/>
                      <w:lang w:val="en-US"/>
                    </w:rPr>
                  </w:pPr>
                  <w:r w:rsidRPr="002F330A">
                    <w:rPr>
                      <w:sz w:val="22"/>
                      <w:szCs w:val="22"/>
                      <w:lang w:val="en-US"/>
                    </w:rPr>
                    <w:t>"Lucrări de confectionare, montarea a elementului decorativ Brad Cercular (H 5m)</w:t>
                  </w:r>
                </w:p>
                <w:p w14:paraId="20E585DC" w14:textId="77777777" w:rsidR="00746E8A" w:rsidRPr="00746E8A" w:rsidRDefault="00746E8A" w:rsidP="004D7C86">
                  <w:pPr>
                    <w:jc w:val="both"/>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04D0CCF" w14:textId="77777777" w:rsidR="00746E8A" w:rsidRPr="00FF430B" w:rsidRDefault="00746E8A" w:rsidP="004D7C86">
                  <w:pPr>
                    <w:jc w:val="both"/>
                    <w:rPr>
                      <w:noProof w:val="0"/>
                    </w:rPr>
                  </w:pPr>
                </w:p>
              </w:tc>
              <w:tc>
                <w:tcPr>
                  <w:tcW w:w="354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8903A01" w14:textId="77777777" w:rsidR="00746E8A" w:rsidRPr="002F330A" w:rsidRDefault="00746E8A" w:rsidP="00393CAE">
                  <w:pPr>
                    <w:rPr>
                      <w:sz w:val="22"/>
                      <w:szCs w:val="22"/>
                      <w:lang w:val="en-US"/>
                    </w:rPr>
                  </w:pPr>
                  <w:r w:rsidRPr="002F330A">
                    <w:rPr>
                      <w:sz w:val="22"/>
                      <w:szCs w:val="22"/>
                      <w:lang w:val="en-US"/>
                    </w:rPr>
                    <w:t>"Lucrări de confectionare, montarea a elementului decorativ Brad Cercular (H 5m)</w:t>
                  </w:r>
                </w:p>
                <w:p w14:paraId="400DFBB9" w14:textId="77777777" w:rsidR="00746E8A" w:rsidRPr="002F330A" w:rsidRDefault="00746E8A" w:rsidP="00393CAE">
                  <w:pPr>
                    <w:rPr>
                      <w:sz w:val="22"/>
                      <w:szCs w:val="22"/>
                      <w:lang w:val="en-US"/>
                    </w:rPr>
                  </w:pPr>
                </w:p>
                <w:p w14:paraId="737ECD5B" w14:textId="77777777" w:rsidR="00746E8A" w:rsidRPr="002F330A" w:rsidRDefault="00746E8A" w:rsidP="00393CAE">
                  <w:pPr>
                    <w:rPr>
                      <w:color w:val="000000"/>
                      <w:sz w:val="22"/>
                      <w:szCs w:val="22"/>
                    </w:rPr>
                  </w:pPr>
                  <w:r w:rsidRPr="002F330A">
                    <w:rPr>
                      <w:color w:val="000000"/>
                      <w:sz w:val="22"/>
                      <w:szCs w:val="22"/>
                    </w:rPr>
                    <w:t>65 m LED ROPE LIGHT, UV PROTECTION,</w:t>
                  </w:r>
                  <w:r w:rsidRPr="002F330A">
                    <w:rPr>
                      <w:color w:val="000000"/>
                      <w:sz w:val="22"/>
                      <w:szCs w:val="22"/>
                    </w:rPr>
                    <w:br/>
                    <w:t>CUT EVERY METER, 2-WAY, Warm</w:t>
                  </w:r>
                  <w:r w:rsidRPr="002F330A">
                    <w:rPr>
                      <w:color w:val="000000"/>
                      <w:sz w:val="22"/>
                      <w:szCs w:val="22"/>
                    </w:rPr>
                    <w:br/>
                    <w:t>WHITE,  36 LED/m, IP65</w:t>
                  </w:r>
                  <w:r w:rsidRPr="002F330A">
                    <w:rPr>
                      <w:color w:val="000000"/>
                      <w:sz w:val="22"/>
                      <w:szCs w:val="22"/>
                    </w:rPr>
                    <w:br/>
                    <w:t>24V IP65 CE RoHS grosime 13mm</w:t>
                  </w:r>
                  <w:r w:rsidRPr="002F330A">
                    <w:rPr>
                      <w:color w:val="000000"/>
                      <w:sz w:val="22"/>
                      <w:szCs w:val="22"/>
                    </w:rPr>
                    <w:br/>
                    <w:t>Led Driver Model: 24V</w:t>
                  </w:r>
                  <w:r w:rsidRPr="002F330A">
                    <w:rPr>
                      <w:color w:val="000000"/>
                      <w:sz w:val="22"/>
                      <w:szCs w:val="22"/>
                    </w:rPr>
                    <w:br/>
                    <w:t>Input: AC85-265V</w:t>
                  </w:r>
                  <w:r w:rsidRPr="002F330A">
                    <w:rPr>
                      <w:color w:val="000000"/>
                      <w:sz w:val="22"/>
                      <w:szCs w:val="22"/>
                    </w:rPr>
                    <w:br/>
                    <w:t>Output: 1000mA +_5%</w:t>
                  </w:r>
                  <w:r w:rsidRPr="002F330A">
                    <w:rPr>
                      <w:color w:val="000000"/>
                      <w:sz w:val="22"/>
                      <w:szCs w:val="22"/>
                    </w:rPr>
                    <w:br/>
                    <w:t>15 buc Ghirlanda fir IP44,24V,LUMINA LED</w:t>
                  </w:r>
                  <w:r w:rsidRPr="002F330A">
                    <w:rPr>
                      <w:color w:val="000000"/>
                      <w:sz w:val="22"/>
                      <w:szCs w:val="22"/>
                    </w:rPr>
                    <w:br/>
                    <w:t>ALB cald CABLU ALB (H03RN-F</w:t>
                  </w:r>
                  <w:r w:rsidRPr="002F330A">
                    <w:rPr>
                      <w:color w:val="000000"/>
                      <w:sz w:val="22"/>
                      <w:szCs w:val="22"/>
                    </w:rPr>
                    <w:br/>
                    <w:t>0,5mm2),10MT CU 100LED-uri</w:t>
                  </w:r>
                  <w:r w:rsidRPr="002F330A">
                    <w:rPr>
                      <w:color w:val="000000"/>
                      <w:sz w:val="22"/>
                      <w:szCs w:val="22"/>
                    </w:rPr>
                    <w:br/>
                    <w:t>Transformator IP65 24V, 1 buc</w:t>
                  </w:r>
                </w:p>
                <w:p w14:paraId="46F12A67" w14:textId="77777777" w:rsidR="00746E8A" w:rsidRPr="001B3DFA" w:rsidRDefault="00746E8A" w:rsidP="004D7C86">
                  <w:pPr>
                    <w:jc w:val="both"/>
                    <w:rPr>
                      <w:noProof w:val="0"/>
                      <w:sz w:val="16"/>
                      <w:szCs w:val="16"/>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F49D04" w14:textId="77777777" w:rsidR="00746E8A" w:rsidRPr="00FF430B" w:rsidRDefault="00746E8A"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387600" w14:textId="77777777" w:rsidR="00746E8A" w:rsidRPr="00FF430B" w:rsidRDefault="00746E8A" w:rsidP="004D7C86">
                  <w:pPr>
                    <w:jc w:val="both"/>
                    <w:rPr>
                      <w:noProof w:val="0"/>
                    </w:rPr>
                  </w:pPr>
                </w:p>
              </w:tc>
            </w:tr>
            <w:tr w:rsidR="00746E8A" w:rsidRPr="00EC30C2" w14:paraId="6D37FCFD" w14:textId="77777777" w:rsidTr="00746E8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4FEEC" w14:textId="77777777" w:rsidR="00746E8A" w:rsidRPr="00FF430B" w:rsidRDefault="00746E8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1242FC2" w14:textId="77777777" w:rsidR="00746E8A" w:rsidRPr="002F330A" w:rsidRDefault="00746E8A" w:rsidP="00746E8A">
                  <w:pPr>
                    <w:rPr>
                      <w:sz w:val="22"/>
                      <w:szCs w:val="22"/>
                      <w:lang w:val="en-US"/>
                    </w:rPr>
                  </w:pPr>
                  <w:r w:rsidRPr="002F330A">
                    <w:rPr>
                      <w:sz w:val="22"/>
                      <w:szCs w:val="22"/>
                      <w:lang w:val="en-US"/>
                    </w:rPr>
                    <w:t>"Lucrări de confectionare, montarea a elementului decorativ Brad Oraș (H 5m)</w:t>
                  </w:r>
                </w:p>
                <w:p w14:paraId="7F6454CF" w14:textId="77777777" w:rsidR="00746E8A" w:rsidRPr="00746E8A" w:rsidRDefault="00746E8A" w:rsidP="004D7C86">
                  <w:pPr>
                    <w:jc w:val="both"/>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716886D" w14:textId="77777777" w:rsidR="00746E8A" w:rsidRPr="00FF430B" w:rsidRDefault="00746E8A" w:rsidP="004D7C86">
                  <w:pPr>
                    <w:jc w:val="both"/>
                    <w:rPr>
                      <w:noProof w:val="0"/>
                    </w:rPr>
                  </w:pPr>
                </w:p>
              </w:tc>
              <w:tc>
                <w:tcPr>
                  <w:tcW w:w="354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2992480" w14:textId="77777777" w:rsidR="00746E8A" w:rsidRPr="002F330A" w:rsidRDefault="00746E8A" w:rsidP="00393CAE">
                  <w:pPr>
                    <w:rPr>
                      <w:sz w:val="22"/>
                      <w:szCs w:val="22"/>
                      <w:lang w:val="en-US"/>
                    </w:rPr>
                  </w:pPr>
                  <w:r w:rsidRPr="002F330A">
                    <w:rPr>
                      <w:sz w:val="22"/>
                      <w:szCs w:val="22"/>
                      <w:lang w:val="en-US"/>
                    </w:rPr>
                    <w:t>"Lucrări de confectionare, montarea a elementului decorativ Brad Oraș (H 5m)</w:t>
                  </w:r>
                </w:p>
                <w:p w14:paraId="281A39DD" w14:textId="77777777" w:rsidR="00746E8A" w:rsidRPr="002F330A" w:rsidRDefault="00746E8A" w:rsidP="00393CAE">
                  <w:pPr>
                    <w:rPr>
                      <w:sz w:val="22"/>
                      <w:szCs w:val="22"/>
                      <w:lang w:val="en-US"/>
                    </w:rPr>
                  </w:pPr>
                </w:p>
                <w:p w14:paraId="112A9453" w14:textId="77777777" w:rsidR="00746E8A" w:rsidRPr="002F330A" w:rsidRDefault="00746E8A" w:rsidP="00393CAE">
                  <w:pPr>
                    <w:rPr>
                      <w:sz w:val="22"/>
                      <w:szCs w:val="22"/>
                      <w:lang w:val="en-US"/>
                    </w:rPr>
                  </w:pPr>
                  <w:r w:rsidRPr="002F330A">
                    <w:rPr>
                      <w:sz w:val="22"/>
                      <w:szCs w:val="22"/>
                      <w:lang w:val="en-US"/>
                    </w:rPr>
                    <w:t>18 m neon flex, alb rece 24W</w:t>
                  </w:r>
                </w:p>
                <w:p w14:paraId="2989011B" w14:textId="77777777" w:rsidR="00746E8A" w:rsidRPr="002F330A" w:rsidRDefault="00746E8A" w:rsidP="00393CAE">
                  <w:pPr>
                    <w:rPr>
                      <w:sz w:val="22"/>
                      <w:szCs w:val="22"/>
                      <w:lang w:val="en-US"/>
                    </w:rPr>
                  </w:pPr>
                  <w:r w:rsidRPr="002F330A">
                    <w:rPr>
                      <w:sz w:val="22"/>
                      <w:szCs w:val="22"/>
                      <w:lang w:val="en-US"/>
                    </w:rPr>
                    <w:t>profil metalic 20x20x1,5 (90m)</w:t>
                  </w:r>
                </w:p>
                <w:p w14:paraId="07FC3131" w14:textId="77777777" w:rsidR="00746E8A" w:rsidRPr="002F330A" w:rsidRDefault="00746E8A" w:rsidP="00393CAE">
                  <w:pPr>
                    <w:rPr>
                      <w:sz w:val="22"/>
                      <w:szCs w:val="22"/>
                      <w:lang w:val="en-US"/>
                    </w:rPr>
                  </w:pPr>
                  <w:r w:rsidRPr="002F330A">
                    <w:rPr>
                      <w:sz w:val="22"/>
                      <w:szCs w:val="22"/>
                      <w:lang w:val="en-US"/>
                    </w:rPr>
                    <w:t>Metaloplast 4m2 (grosimea 4mm)</w:t>
                  </w:r>
                </w:p>
                <w:p w14:paraId="70F7EA1B" w14:textId="77777777" w:rsidR="00746E8A" w:rsidRPr="002F330A" w:rsidRDefault="00746E8A" w:rsidP="00393CAE">
                  <w:pPr>
                    <w:rPr>
                      <w:sz w:val="22"/>
                      <w:szCs w:val="22"/>
                      <w:lang w:val="en-US"/>
                    </w:rPr>
                  </w:pPr>
                  <w:r w:rsidRPr="002F330A">
                    <w:rPr>
                      <w:sz w:val="22"/>
                      <w:szCs w:val="22"/>
                      <w:lang w:val="en-US"/>
                    </w:rPr>
                    <w:t>Fîșie 12x3 (3m)</w:t>
                  </w:r>
                </w:p>
                <w:p w14:paraId="71DD0EAF" w14:textId="77777777" w:rsidR="00746E8A" w:rsidRPr="002F330A" w:rsidRDefault="00746E8A" w:rsidP="00393CAE">
                  <w:pPr>
                    <w:rPr>
                      <w:sz w:val="22"/>
                      <w:szCs w:val="22"/>
                      <w:lang w:val="en-US"/>
                    </w:rPr>
                  </w:pPr>
                  <w:r w:rsidRPr="002F330A">
                    <w:rPr>
                      <w:sz w:val="22"/>
                      <w:szCs w:val="22"/>
                      <w:lang w:val="en-US"/>
                    </w:rPr>
                    <w:t xml:space="preserve">Element decorativ plastic PP Fiberglass, </w:t>
                  </w:r>
                </w:p>
                <w:p w14:paraId="48893999" w14:textId="77777777" w:rsidR="00746E8A" w:rsidRPr="002F330A" w:rsidRDefault="00746E8A" w:rsidP="00393CAE">
                  <w:pPr>
                    <w:rPr>
                      <w:sz w:val="22"/>
                      <w:szCs w:val="22"/>
                      <w:lang w:val="en-US"/>
                    </w:rPr>
                  </w:pPr>
                  <w:r w:rsidRPr="002F330A">
                    <w:rPr>
                      <w:sz w:val="22"/>
                      <w:szCs w:val="22"/>
                      <w:lang w:val="en-US"/>
                    </w:rPr>
                    <w:t xml:space="preserve">cularea alb, verde, roșuc cafeniu, galben mat, </w:t>
                  </w:r>
                </w:p>
                <w:p w14:paraId="53737D52" w14:textId="77777777" w:rsidR="00746E8A" w:rsidRPr="002F330A" w:rsidRDefault="00746E8A" w:rsidP="00393CAE">
                  <w:pPr>
                    <w:rPr>
                      <w:sz w:val="22"/>
                      <w:szCs w:val="22"/>
                      <w:lang w:val="en-US"/>
                    </w:rPr>
                  </w:pPr>
                  <w:r w:rsidRPr="002F330A">
                    <w:rPr>
                      <w:sz w:val="22"/>
                      <w:szCs w:val="22"/>
                      <w:lang w:val="en-US"/>
                    </w:rPr>
                    <w:t xml:space="preserve">transparenta 10%   grosimea 13mm latimea </w:t>
                  </w:r>
                </w:p>
                <w:p w14:paraId="109B8B5C" w14:textId="77777777" w:rsidR="00746E8A" w:rsidRPr="002F330A" w:rsidRDefault="00746E8A" w:rsidP="00393CAE">
                  <w:pPr>
                    <w:rPr>
                      <w:sz w:val="22"/>
                      <w:szCs w:val="22"/>
                      <w:lang w:val="en-US"/>
                    </w:rPr>
                  </w:pPr>
                  <w:r w:rsidRPr="002F330A">
                    <w:rPr>
                      <w:sz w:val="22"/>
                      <w:szCs w:val="22"/>
                      <w:lang w:val="en-US"/>
                    </w:rPr>
                    <w:t>13mm  H 70m greutatea maxima 5 kg</w:t>
                  </w:r>
                </w:p>
                <w:p w14:paraId="3A3DF05C" w14:textId="77777777" w:rsidR="00746E8A" w:rsidRPr="002F330A" w:rsidRDefault="00746E8A" w:rsidP="00393CAE">
                  <w:pPr>
                    <w:rPr>
                      <w:sz w:val="22"/>
                      <w:szCs w:val="22"/>
                      <w:lang w:val="en-US"/>
                    </w:rPr>
                  </w:pPr>
                </w:p>
                <w:p w14:paraId="467CA7C5" w14:textId="77777777" w:rsidR="00746E8A" w:rsidRPr="001B3DFA" w:rsidRDefault="00746E8A" w:rsidP="004D7C86">
                  <w:pPr>
                    <w:jc w:val="both"/>
                    <w:rPr>
                      <w:noProof w:val="0"/>
                      <w:sz w:val="16"/>
                      <w:szCs w:val="16"/>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3D192B" w14:textId="77777777" w:rsidR="00746E8A" w:rsidRPr="00FF430B" w:rsidRDefault="00746E8A"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FB4FFA" w14:textId="77777777" w:rsidR="00746E8A" w:rsidRPr="00FF430B" w:rsidRDefault="00746E8A" w:rsidP="004D7C86">
                  <w:pPr>
                    <w:jc w:val="both"/>
                    <w:rPr>
                      <w:noProof w:val="0"/>
                    </w:rPr>
                  </w:pPr>
                </w:p>
              </w:tc>
            </w:tr>
            <w:tr w:rsidR="00746E8A" w:rsidRPr="00EC30C2" w14:paraId="54B281B7" w14:textId="77777777" w:rsidTr="00746E8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70C6F6" w14:textId="77777777" w:rsidR="00746E8A" w:rsidRPr="00FF430B" w:rsidRDefault="00746E8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85C09F6" w14:textId="77777777" w:rsidR="00746E8A" w:rsidRDefault="00746E8A" w:rsidP="00746E8A">
                  <w:pPr>
                    <w:rPr>
                      <w:sz w:val="22"/>
                      <w:szCs w:val="22"/>
                      <w:lang w:val="en-US"/>
                    </w:rPr>
                  </w:pPr>
                  <w:r w:rsidRPr="002F330A">
                    <w:rPr>
                      <w:sz w:val="22"/>
                      <w:szCs w:val="22"/>
                      <w:lang w:val="en-US"/>
                    </w:rPr>
                    <w:t xml:space="preserve">"Lucrări de confectionare, montarea a elementului decorativ </w:t>
                  </w:r>
                  <w:r w:rsidRPr="00746E8A">
                    <w:rPr>
                      <w:sz w:val="22"/>
                      <w:szCs w:val="22"/>
                      <w:lang w:val="en-US"/>
                    </w:rPr>
                    <w:t xml:space="preserve"> Satelit (H 1,8m)</w:t>
                  </w:r>
                </w:p>
                <w:p w14:paraId="3D8DBF5B" w14:textId="77777777" w:rsidR="00746E8A" w:rsidRPr="00746E8A" w:rsidRDefault="00746E8A" w:rsidP="004D7C86">
                  <w:pPr>
                    <w:jc w:val="both"/>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1F2E6CC" w14:textId="77777777" w:rsidR="00746E8A" w:rsidRPr="00FF430B" w:rsidRDefault="00746E8A" w:rsidP="004D7C86">
                  <w:pPr>
                    <w:jc w:val="both"/>
                    <w:rPr>
                      <w:noProof w:val="0"/>
                    </w:rPr>
                  </w:pPr>
                </w:p>
              </w:tc>
              <w:tc>
                <w:tcPr>
                  <w:tcW w:w="354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53ACC24" w14:textId="77777777" w:rsidR="00746E8A" w:rsidRDefault="00746E8A" w:rsidP="00393CAE">
                  <w:pPr>
                    <w:rPr>
                      <w:sz w:val="22"/>
                      <w:szCs w:val="22"/>
                      <w:lang w:val="en-US"/>
                    </w:rPr>
                  </w:pPr>
                  <w:r w:rsidRPr="002F330A">
                    <w:rPr>
                      <w:sz w:val="22"/>
                      <w:szCs w:val="22"/>
                      <w:lang w:val="en-US"/>
                    </w:rPr>
                    <w:t xml:space="preserve">"Lucrări de confectionare, montarea a elementului decorativ </w:t>
                  </w:r>
                  <w:r w:rsidRPr="00746E8A">
                    <w:rPr>
                      <w:sz w:val="22"/>
                      <w:szCs w:val="22"/>
                      <w:lang w:val="en-US"/>
                    </w:rPr>
                    <w:t xml:space="preserve"> Satelit (H 1,8m)</w:t>
                  </w:r>
                </w:p>
                <w:p w14:paraId="6BB66F4C" w14:textId="77777777" w:rsidR="00746E8A" w:rsidRDefault="00746E8A" w:rsidP="00393CAE">
                  <w:pPr>
                    <w:rPr>
                      <w:sz w:val="22"/>
                      <w:szCs w:val="22"/>
                      <w:lang w:val="en-US"/>
                    </w:rPr>
                  </w:pPr>
                </w:p>
                <w:p w14:paraId="50D897F1" w14:textId="77777777" w:rsidR="00746E8A" w:rsidRPr="00746E8A" w:rsidRDefault="00746E8A" w:rsidP="00393CAE">
                  <w:pPr>
                    <w:rPr>
                      <w:sz w:val="22"/>
                      <w:szCs w:val="22"/>
                      <w:lang w:val="en-US"/>
                    </w:rPr>
                  </w:pPr>
                  <w:r w:rsidRPr="00746E8A">
                    <w:rPr>
                      <w:sz w:val="22"/>
                      <w:szCs w:val="22"/>
                      <w:lang w:val="en-US"/>
                    </w:rPr>
                    <w:t>10m Neon Flex, alb cald 24W</w:t>
                  </w:r>
                </w:p>
                <w:p w14:paraId="2049D098" w14:textId="77777777" w:rsidR="00746E8A" w:rsidRPr="00746E8A" w:rsidRDefault="00746E8A" w:rsidP="00393CAE">
                  <w:pPr>
                    <w:rPr>
                      <w:sz w:val="22"/>
                      <w:szCs w:val="22"/>
                      <w:lang w:val="en-US"/>
                    </w:rPr>
                  </w:pPr>
                  <w:r w:rsidRPr="00746E8A">
                    <w:rPr>
                      <w:sz w:val="22"/>
                      <w:szCs w:val="22"/>
                      <w:lang w:val="en-US"/>
                    </w:rPr>
                    <w:t>84 m Skin Led</w:t>
                  </w:r>
                </w:p>
                <w:p w14:paraId="4AD41B1A" w14:textId="77777777" w:rsidR="00746E8A" w:rsidRPr="00746E8A" w:rsidRDefault="00746E8A" w:rsidP="00393CAE">
                  <w:pPr>
                    <w:rPr>
                      <w:sz w:val="22"/>
                      <w:szCs w:val="22"/>
                      <w:lang w:val="en-US"/>
                    </w:rPr>
                  </w:pPr>
                  <w:r w:rsidRPr="00746E8A">
                    <w:rPr>
                      <w:sz w:val="22"/>
                      <w:szCs w:val="22"/>
                      <w:lang w:val="en-US"/>
                    </w:rPr>
                    <w:t>Efficiency: ~1 W per meter</w:t>
                  </w:r>
                </w:p>
                <w:p w14:paraId="4620A403" w14:textId="77777777" w:rsidR="00746E8A" w:rsidRPr="00746E8A" w:rsidRDefault="00746E8A" w:rsidP="00393CAE">
                  <w:pPr>
                    <w:rPr>
                      <w:sz w:val="22"/>
                      <w:szCs w:val="22"/>
                      <w:lang w:val="en-US"/>
                    </w:rPr>
                  </w:pPr>
                  <w:r w:rsidRPr="00746E8A">
                    <w:rPr>
                      <w:sz w:val="22"/>
                      <w:szCs w:val="22"/>
                      <w:lang w:val="en-US"/>
                    </w:rPr>
                    <w:t>Copper wires: 2 × 0.14 mm²</w:t>
                  </w:r>
                </w:p>
                <w:p w14:paraId="6D40F2AF" w14:textId="77777777" w:rsidR="00746E8A" w:rsidRPr="00746E8A" w:rsidRDefault="00746E8A" w:rsidP="00393CAE">
                  <w:pPr>
                    <w:rPr>
                      <w:sz w:val="22"/>
                      <w:szCs w:val="22"/>
                      <w:lang w:val="en-US"/>
                    </w:rPr>
                  </w:pPr>
                  <w:r w:rsidRPr="00746E8A">
                    <w:rPr>
                      <w:sz w:val="22"/>
                      <w:szCs w:val="22"/>
                      <w:lang w:val="en-US"/>
                    </w:rPr>
                    <w:t>LED: ~18/20 lumen</w:t>
                  </w:r>
                </w:p>
                <w:p w14:paraId="6FAB1D7B" w14:textId="77777777" w:rsidR="00746E8A" w:rsidRPr="00746E8A" w:rsidRDefault="00746E8A" w:rsidP="00393CAE">
                  <w:pPr>
                    <w:rPr>
                      <w:sz w:val="22"/>
                      <w:szCs w:val="22"/>
                      <w:lang w:val="en-US"/>
                    </w:rPr>
                  </w:pPr>
                  <w:r w:rsidRPr="00746E8A">
                    <w:rPr>
                      <w:sz w:val="22"/>
                      <w:szCs w:val="22"/>
                      <w:lang w:val="en-US"/>
                    </w:rPr>
                    <w:t>Transformator IP65 24V, 1 buc</w:t>
                  </w:r>
                </w:p>
                <w:p w14:paraId="1296E5E8" w14:textId="77777777" w:rsidR="00746E8A" w:rsidRPr="00746E8A" w:rsidRDefault="00746E8A" w:rsidP="00393CAE">
                  <w:pPr>
                    <w:rPr>
                      <w:sz w:val="22"/>
                      <w:szCs w:val="22"/>
                      <w:lang w:val="en-US"/>
                    </w:rPr>
                  </w:pPr>
                  <w:r w:rsidRPr="00746E8A">
                    <w:rPr>
                      <w:sz w:val="22"/>
                      <w:szCs w:val="22"/>
                      <w:lang w:val="en-US"/>
                    </w:rPr>
                    <w:t>Profil metalic 15*15*1.5- 30 metri</w:t>
                  </w:r>
                </w:p>
                <w:p w14:paraId="41FEB040" w14:textId="77777777" w:rsidR="00746E8A" w:rsidRPr="00746E8A" w:rsidRDefault="00746E8A" w:rsidP="00393CAE">
                  <w:pPr>
                    <w:rPr>
                      <w:sz w:val="22"/>
                      <w:szCs w:val="22"/>
                      <w:lang w:val="en-US"/>
                    </w:rPr>
                  </w:pPr>
                  <w:r w:rsidRPr="00746E8A">
                    <w:rPr>
                      <w:sz w:val="22"/>
                      <w:szCs w:val="22"/>
                      <w:lang w:val="en-US"/>
                    </w:rPr>
                    <w:t>Cerc 3.8- 30 metri</w:t>
                  </w:r>
                </w:p>
                <w:p w14:paraId="62BC5F37" w14:textId="77777777" w:rsidR="00746E8A" w:rsidRDefault="00746E8A" w:rsidP="00393CAE">
                  <w:pPr>
                    <w:rPr>
                      <w:lang w:val="en-US"/>
                    </w:rPr>
                  </w:pPr>
                  <w:r w:rsidRPr="00746E8A">
                    <w:rPr>
                      <w:sz w:val="22"/>
                      <w:szCs w:val="22"/>
                      <w:lang w:val="en-US"/>
                    </w:rPr>
                    <w:t>Vopsea hamer 3 in 1 - 1 litru</w:t>
                  </w:r>
                </w:p>
                <w:p w14:paraId="5E8CC054" w14:textId="77777777" w:rsidR="00746E8A" w:rsidRPr="001B3DFA" w:rsidRDefault="00746E8A" w:rsidP="004D7C86">
                  <w:pPr>
                    <w:jc w:val="both"/>
                    <w:rPr>
                      <w:noProof w:val="0"/>
                      <w:sz w:val="16"/>
                      <w:szCs w:val="16"/>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BB3467" w14:textId="77777777" w:rsidR="00746E8A" w:rsidRPr="00FF430B" w:rsidRDefault="00746E8A"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D634C1" w14:textId="77777777" w:rsidR="00746E8A" w:rsidRPr="00FF430B" w:rsidRDefault="00746E8A" w:rsidP="004D7C86">
                  <w:pPr>
                    <w:jc w:val="both"/>
                    <w:rPr>
                      <w:noProof w:val="0"/>
                    </w:rPr>
                  </w:pPr>
                </w:p>
              </w:tc>
            </w:tr>
            <w:tr w:rsidR="00746E8A" w:rsidRPr="00EC30C2" w14:paraId="5690279A" w14:textId="77777777" w:rsidTr="00746E8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30287D" w14:textId="77777777" w:rsidR="00746E8A" w:rsidRPr="00FF430B" w:rsidRDefault="00746E8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8D9FC0B" w14:textId="77777777" w:rsidR="00746E8A" w:rsidRDefault="00746E8A" w:rsidP="00746E8A">
                  <w:pPr>
                    <w:rPr>
                      <w:sz w:val="22"/>
                      <w:szCs w:val="22"/>
                      <w:lang w:val="en-US"/>
                    </w:rPr>
                  </w:pPr>
                  <w:r w:rsidRPr="002F330A">
                    <w:rPr>
                      <w:sz w:val="22"/>
                      <w:szCs w:val="22"/>
                      <w:lang w:val="en-US"/>
                    </w:rPr>
                    <w:t xml:space="preserve">"Lucrări de confectionare, montarea a elementului decorativ </w:t>
                  </w:r>
                  <w:r w:rsidRPr="00746E8A">
                    <w:rPr>
                      <w:sz w:val="22"/>
                      <w:szCs w:val="22"/>
                      <w:lang w:val="en-US"/>
                    </w:rPr>
                    <w:t xml:space="preserve"> Bol de Crăciun (H 1m)</w:t>
                  </w:r>
                </w:p>
                <w:p w14:paraId="148DF9BC" w14:textId="77777777" w:rsidR="00746E8A" w:rsidRPr="00746E8A" w:rsidRDefault="00746E8A" w:rsidP="004D7C86">
                  <w:pPr>
                    <w:jc w:val="both"/>
                    <w:rPr>
                      <w:noProof w:val="0"/>
                      <w:lang w:val="en-US"/>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5B26F39" w14:textId="77777777" w:rsidR="00746E8A" w:rsidRPr="00FF430B" w:rsidRDefault="00746E8A" w:rsidP="004D7C86">
                  <w:pPr>
                    <w:jc w:val="both"/>
                    <w:rPr>
                      <w:noProof w:val="0"/>
                    </w:rPr>
                  </w:pPr>
                </w:p>
              </w:tc>
              <w:tc>
                <w:tcPr>
                  <w:tcW w:w="354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F9DA442" w14:textId="77777777" w:rsidR="00746E8A" w:rsidRDefault="00746E8A" w:rsidP="00393CAE">
                  <w:pPr>
                    <w:rPr>
                      <w:sz w:val="22"/>
                      <w:szCs w:val="22"/>
                      <w:lang w:val="en-US"/>
                    </w:rPr>
                  </w:pPr>
                  <w:r w:rsidRPr="002F330A">
                    <w:rPr>
                      <w:sz w:val="22"/>
                      <w:szCs w:val="22"/>
                      <w:lang w:val="en-US"/>
                    </w:rPr>
                    <w:t xml:space="preserve">"Lucrări de confectionare, montarea a elementului decorativ </w:t>
                  </w:r>
                  <w:r w:rsidRPr="00746E8A">
                    <w:rPr>
                      <w:sz w:val="22"/>
                      <w:szCs w:val="22"/>
                      <w:lang w:val="en-US"/>
                    </w:rPr>
                    <w:t xml:space="preserve"> Bol de Crăciun (H 1m)</w:t>
                  </w:r>
                </w:p>
                <w:p w14:paraId="0DB36BAB" w14:textId="77777777" w:rsidR="00746E8A" w:rsidRDefault="00746E8A" w:rsidP="00393CAE">
                  <w:pPr>
                    <w:rPr>
                      <w:sz w:val="22"/>
                      <w:szCs w:val="22"/>
                      <w:lang w:val="en-US"/>
                    </w:rPr>
                  </w:pPr>
                </w:p>
                <w:p w14:paraId="373643FB" w14:textId="77777777" w:rsidR="00746E8A" w:rsidRPr="00746E8A" w:rsidRDefault="00746E8A" w:rsidP="00393CAE">
                  <w:pPr>
                    <w:rPr>
                      <w:sz w:val="22"/>
                      <w:szCs w:val="22"/>
                      <w:lang w:val="en-US"/>
                    </w:rPr>
                  </w:pPr>
                  <w:r w:rsidRPr="00746E8A">
                    <w:rPr>
                      <w:sz w:val="22"/>
                      <w:szCs w:val="22"/>
                      <w:lang w:val="en-US"/>
                    </w:rPr>
                    <w:t>34 m  Neoin Flex alb cald, alb cald 24W</w:t>
                  </w:r>
                </w:p>
                <w:p w14:paraId="37DACB40" w14:textId="77777777" w:rsidR="00746E8A" w:rsidRPr="00746E8A" w:rsidRDefault="00746E8A" w:rsidP="00393CAE">
                  <w:pPr>
                    <w:rPr>
                      <w:sz w:val="22"/>
                      <w:szCs w:val="22"/>
                      <w:lang w:val="en-US"/>
                    </w:rPr>
                  </w:pPr>
                  <w:r w:rsidRPr="00746E8A">
                    <w:rPr>
                      <w:sz w:val="22"/>
                      <w:szCs w:val="22"/>
                      <w:lang w:val="en-US"/>
                    </w:rPr>
                    <w:t>Fisie metalica 10*4 - 48 metri</w:t>
                  </w:r>
                </w:p>
                <w:p w14:paraId="5FB432A3" w14:textId="77777777" w:rsidR="00746E8A" w:rsidRDefault="00746E8A" w:rsidP="00393CAE">
                  <w:pPr>
                    <w:rPr>
                      <w:sz w:val="22"/>
                      <w:szCs w:val="22"/>
                      <w:lang w:val="en-US"/>
                    </w:rPr>
                  </w:pPr>
                  <w:r w:rsidRPr="00746E8A">
                    <w:rPr>
                      <w:sz w:val="22"/>
                      <w:szCs w:val="22"/>
                      <w:lang w:val="en-US"/>
                    </w:rPr>
                    <w:t>Vopsea hamer 3 in 1- 500 gr</w:t>
                  </w:r>
                </w:p>
                <w:p w14:paraId="4961B3F3" w14:textId="77777777" w:rsidR="00746E8A" w:rsidRPr="001B3DFA" w:rsidRDefault="00746E8A" w:rsidP="004D7C86">
                  <w:pPr>
                    <w:jc w:val="both"/>
                    <w:rPr>
                      <w:noProof w:val="0"/>
                      <w:sz w:val="16"/>
                      <w:szCs w:val="16"/>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414DBD" w14:textId="77777777" w:rsidR="00746E8A" w:rsidRPr="00FF430B" w:rsidRDefault="00746E8A"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502B0C" w14:textId="77777777" w:rsidR="00746E8A" w:rsidRPr="00FF430B" w:rsidRDefault="00746E8A" w:rsidP="004D7C86">
                  <w:pPr>
                    <w:jc w:val="both"/>
                    <w:rPr>
                      <w:noProof w:val="0"/>
                    </w:rPr>
                  </w:pPr>
                </w:p>
              </w:tc>
            </w:tr>
            <w:tr w:rsidR="00746E8A" w:rsidRPr="00EC30C2" w14:paraId="49FDA97A" w14:textId="77777777" w:rsidTr="00746E8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46E8A" w:rsidRPr="00FF430B" w:rsidRDefault="00746E8A"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46E8A" w:rsidRPr="00FF430B" w:rsidRDefault="00746E8A"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46E8A" w:rsidRPr="00FF430B" w:rsidRDefault="00746E8A" w:rsidP="004D7C86">
                  <w:pPr>
                    <w:jc w:val="both"/>
                    <w:rPr>
                      <w:noProof w:val="0"/>
                    </w:rPr>
                  </w:pPr>
                </w:p>
              </w:tc>
              <w:tc>
                <w:tcPr>
                  <w:tcW w:w="354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46E8A" w:rsidRPr="00FF430B" w:rsidRDefault="00746E8A"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46E8A" w:rsidRPr="00FF430B" w:rsidRDefault="00746E8A"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46E8A" w:rsidRPr="00FF430B" w:rsidRDefault="00746E8A" w:rsidP="004D7C86">
                  <w:pPr>
                    <w:jc w:val="both"/>
                    <w:rPr>
                      <w:noProof w:val="0"/>
                    </w:rPr>
                  </w:pPr>
                </w:p>
              </w:tc>
            </w:tr>
            <w:tr w:rsidR="00746E8A" w:rsidRPr="00EC30C2" w14:paraId="0BADA6D4" w14:textId="77777777" w:rsidTr="00746E8A">
              <w:tc>
                <w:tcPr>
                  <w:tcW w:w="2261" w:type="dxa"/>
                  <w:gridSpan w:val="2"/>
                  <w:tcBorders>
                    <w:top w:val="single" w:sz="6" w:space="0" w:color="000000"/>
                    <w:left w:val="nil"/>
                    <w:bottom w:val="nil"/>
                    <w:right w:val="nil"/>
                  </w:tcBorders>
                </w:tcPr>
                <w:p w14:paraId="235B8284" w14:textId="77777777" w:rsidR="00746E8A" w:rsidRPr="00FF430B" w:rsidRDefault="00746E8A" w:rsidP="004D7C86">
                  <w:pPr>
                    <w:jc w:val="both"/>
                    <w:rPr>
                      <w:noProof w:val="0"/>
                    </w:rPr>
                  </w:pPr>
                </w:p>
                <w:p w14:paraId="08AAC997" w14:textId="77777777" w:rsidR="00746E8A" w:rsidRPr="00FF430B" w:rsidRDefault="00746E8A" w:rsidP="004D7C86">
                  <w:pPr>
                    <w:jc w:val="both"/>
                    <w:rPr>
                      <w:noProof w:val="0"/>
                    </w:rPr>
                  </w:pPr>
                </w:p>
                <w:p w14:paraId="1B044BD9" w14:textId="77777777" w:rsidR="00746E8A" w:rsidRPr="00FF430B" w:rsidRDefault="00746E8A" w:rsidP="004D7C86">
                  <w:pPr>
                    <w:jc w:val="both"/>
                    <w:rPr>
                      <w:noProof w:val="0"/>
                    </w:rPr>
                  </w:pPr>
                </w:p>
                <w:p w14:paraId="081AFD4C" w14:textId="77777777" w:rsidR="00746E8A" w:rsidRPr="00FF430B" w:rsidRDefault="00746E8A" w:rsidP="004D7C86">
                  <w:pPr>
                    <w:jc w:val="both"/>
                    <w:rPr>
                      <w:noProof w:val="0"/>
                    </w:rPr>
                  </w:pPr>
                </w:p>
              </w:tc>
              <w:tc>
                <w:tcPr>
                  <w:tcW w:w="808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46E8A" w:rsidRPr="00FF430B" w:rsidRDefault="00746E8A" w:rsidP="004D7C86">
                  <w:pPr>
                    <w:jc w:val="both"/>
                    <w:rPr>
                      <w:noProof w:val="0"/>
                    </w:rPr>
                  </w:pPr>
                  <w:r w:rsidRPr="00FF430B">
                    <w:rPr>
                      <w:noProof w:val="0"/>
                    </w:rPr>
                    <w:t> </w:t>
                  </w:r>
                </w:p>
                <w:p w14:paraId="4127C2B0" w14:textId="77777777" w:rsidR="00746E8A" w:rsidRPr="00FF430B" w:rsidRDefault="00746E8A" w:rsidP="007E709D">
                  <w:pPr>
                    <w:rPr>
                      <w:b/>
                      <w:bCs/>
                      <w:noProof w:val="0"/>
                    </w:rPr>
                  </w:pPr>
                  <w:r w:rsidRPr="00FF430B">
                    <w:rPr>
                      <w:b/>
                      <w:bCs/>
                      <w:noProof w:val="0"/>
                    </w:rPr>
                    <w:t xml:space="preserve">                 SEMNĂTURILE PĂRŢILOR</w:t>
                  </w:r>
                </w:p>
                <w:p w14:paraId="2D64B62D" w14:textId="77777777" w:rsidR="00746E8A" w:rsidRPr="00FF430B" w:rsidRDefault="00746E8A" w:rsidP="007E709D">
                  <w:pPr>
                    <w:rPr>
                      <w:noProof w:val="0"/>
                    </w:rPr>
                  </w:pPr>
                </w:p>
              </w:tc>
            </w:tr>
            <w:tr w:rsidR="00746E8A" w:rsidRPr="00EC30C2" w14:paraId="23344E58" w14:textId="77777777" w:rsidTr="00746E8A">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46E8A" w:rsidRPr="00FF430B" w:rsidRDefault="00746E8A" w:rsidP="001223E6">
                  <w:pPr>
                    <w:jc w:val="center"/>
                    <w:rPr>
                      <w:noProof w:val="0"/>
                    </w:rPr>
                  </w:pPr>
                  <w:r w:rsidRPr="006A7C1C">
                    <w:rPr>
                      <w:b/>
                      <w:bCs/>
                      <w:noProof w:val="0"/>
                    </w:rPr>
                    <w:t>ANTREPRENORU</w:t>
                  </w:r>
                  <w:r>
                    <w:rPr>
                      <w:b/>
                      <w:bCs/>
                      <w:noProof w:val="0"/>
                    </w:rPr>
                    <w:t>L</w:t>
                  </w:r>
                </w:p>
                <w:p w14:paraId="50273CFA" w14:textId="77777777" w:rsidR="00746E8A" w:rsidRPr="00FF430B" w:rsidRDefault="00746E8A" w:rsidP="004D7C86">
                  <w:pPr>
                    <w:ind w:firstLine="567"/>
                    <w:jc w:val="both"/>
                    <w:rPr>
                      <w:noProof w:val="0"/>
                    </w:rPr>
                  </w:pPr>
                  <w:r w:rsidRPr="00FF430B">
                    <w:rPr>
                      <w:noProof w:val="0"/>
                    </w:rPr>
                    <w:t> </w:t>
                  </w:r>
                </w:p>
                <w:p w14:paraId="0C5B10F9" w14:textId="77777777" w:rsidR="00746E8A" w:rsidRPr="00FF430B" w:rsidRDefault="00746E8A" w:rsidP="00240751">
                  <w:pPr>
                    <w:ind w:firstLine="567"/>
                    <w:rPr>
                      <w:noProof w:val="0"/>
                    </w:rPr>
                  </w:pPr>
                </w:p>
                <w:p w14:paraId="1CA6E53E" w14:textId="77777777" w:rsidR="00746E8A" w:rsidRPr="00FF430B" w:rsidRDefault="00746E8A" w:rsidP="00240751">
                  <w:pPr>
                    <w:ind w:firstLine="567"/>
                    <w:rPr>
                      <w:noProof w:val="0"/>
                    </w:rPr>
                  </w:pPr>
                </w:p>
              </w:tc>
              <w:tc>
                <w:tcPr>
                  <w:tcW w:w="1751" w:type="dxa"/>
                  <w:tcBorders>
                    <w:top w:val="nil"/>
                    <w:left w:val="nil"/>
                    <w:bottom w:val="nil"/>
                    <w:right w:val="nil"/>
                  </w:tcBorders>
                </w:tcPr>
                <w:p w14:paraId="49B54B9F" w14:textId="77777777" w:rsidR="00746E8A" w:rsidRPr="00FF430B" w:rsidRDefault="00746E8A"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14:paraId="4B22F345" w14:textId="40A387CD" w:rsidR="00746E8A" w:rsidRPr="00FF430B" w:rsidRDefault="00746E8A" w:rsidP="007E709D">
                  <w:pPr>
                    <w:rPr>
                      <w:noProof w:val="0"/>
                    </w:rPr>
                  </w:pPr>
                  <w:r w:rsidRPr="00FF430B">
                    <w:rPr>
                      <w:b/>
                      <w:bCs/>
                      <w:noProof w:val="0"/>
                    </w:rPr>
                    <w:t xml:space="preserve">                               BENEFICIAR</w:t>
                  </w:r>
                </w:p>
                <w:p w14:paraId="16DB761C" w14:textId="77777777" w:rsidR="00746E8A" w:rsidRPr="00FF430B" w:rsidRDefault="00746E8A" w:rsidP="004D7C86">
                  <w:pPr>
                    <w:ind w:firstLine="567"/>
                    <w:jc w:val="both"/>
                    <w:rPr>
                      <w:noProof w:val="0"/>
                    </w:rPr>
                  </w:pPr>
                  <w:r w:rsidRPr="00FF430B">
                    <w:rPr>
                      <w:noProof w:val="0"/>
                    </w:rPr>
                    <w:t> </w:t>
                  </w:r>
                </w:p>
                <w:p w14:paraId="7C4ED40E" w14:textId="77777777" w:rsidR="00746E8A" w:rsidRPr="00FF430B" w:rsidRDefault="00746E8A" w:rsidP="007E709D">
                  <w:pPr>
                    <w:rPr>
                      <w:noProof w:val="0"/>
                    </w:rPr>
                  </w:pPr>
                </w:p>
                <w:p w14:paraId="772A0CA7" w14:textId="77777777" w:rsidR="00746E8A" w:rsidRPr="00FF430B" w:rsidRDefault="00746E8A" w:rsidP="003E7B03">
                  <w:pPr>
                    <w:jc w:val="both"/>
                    <w:rPr>
                      <w:noProof w:val="0"/>
                    </w:rPr>
                  </w:pPr>
                </w:p>
              </w:tc>
            </w:tr>
          </w:tbl>
          <w:p w14:paraId="08D957B0" w14:textId="77777777" w:rsidR="003D40DD" w:rsidRDefault="003D40DD" w:rsidP="003D40DD">
            <w:pPr>
              <w:rPr>
                <w:noProof w:val="0"/>
              </w:rPr>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11E4291F" w14:textId="483C1B0F" w:rsidR="006A7C1C" w:rsidRPr="00FF430B" w:rsidRDefault="003D40DD" w:rsidP="006A7C1C">
            <w:pPr>
              <w:keepNext/>
              <w:keepLines/>
              <w:spacing w:before="200"/>
              <w:jc w:val="both"/>
              <w:outlineLvl w:val="2"/>
              <w:rPr>
                <w:noProof w:val="0"/>
              </w:rPr>
            </w:pPr>
            <w:r w:rsidRPr="00FF430B">
              <w:rPr>
                <w:b/>
                <w:noProof w:val="0"/>
              </w:rPr>
              <w:t>SPECIFICAŢII DE PREŢ</w:t>
            </w:r>
          </w:p>
          <w:p w14:paraId="597AC2A0" w14:textId="633375D3" w:rsidR="00803E7E" w:rsidRPr="00FF430B" w:rsidRDefault="00803E7E" w:rsidP="00803E7E">
            <w:pPr>
              <w:ind w:firstLine="567"/>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746E8A" w:rsidRPr="00EC30C2" w14:paraId="281FBF90" w14:textId="77777777" w:rsidTr="00746E8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746E8A" w:rsidRPr="00FF430B" w:rsidRDefault="00746E8A"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941932F" w14:textId="77777777" w:rsidR="00746E8A" w:rsidRPr="003D40DD" w:rsidRDefault="00746E8A" w:rsidP="00393CAE">
                  <w:pPr>
                    <w:rPr>
                      <w:sz w:val="20"/>
                      <w:szCs w:val="20"/>
                      <w:lang w:val="en-US"/>
                    </w:rPr>
                  </w:pPr>
                  <w:r w:rsidRPr="003D40DD">
                    <w:rPr>
                      <w:sz w:val="20"/>
                      <w:szCs w:val="20"/>
                      <w:lang w:val="en-US"/>
                    </w:rPr>
                    <w:t xml:space="preserve">"Lucrări de confectionare, montarea a elementului decorativ Brad Cilindric (H 5m) </w:t>
                  </w:r>
                </w:p>
                <w:p w14:paraId="10C139BC" w14:textId="77777777" w:rsidR="00746E8A" w:rsidRPr="003D40DD" w:rsidRDefault="00746E8A" w:rsidP="00746E8A">
                  <w:pPr>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746E8A" w:rsidRPr="00FF430B" w:rsidRDefault="00746E8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5E1C564B" w14:textId="36023D3F" w:rsidR="00746E8A" w:rsidRPr="00FF430B" w:rsidRDefault="00746E8A" w:rsidP="004D7C86">
                  <w:pPr>
                    <w:keepNext/>
                    <w:keepLines/>
                    <w:spacing w:before="200"/>
                    <w:jc w:val="both"/>
                    <w:outlineLvl w:val="2"/>
                    <w:rPr>
                      <w:noProof w:val="0"/>
                    </w:rPr>
                  </w:pPr>
                  <w:r>
                    <w:rPr>
                      <w:sz w:val="22"/>
                      <w:szCs w:val="22"/>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00275BD5" w14:textId="0EF47980" w:rsidR="00746E8A" w:rsidRPr="00FF430B" w:rsidRDefault="00746E8A" w:rsidP="004D7C86">
                  <w:pPr>
                    <w:keepNext/>
                    <w:keepLines/>
                    <w:spacing w:before="200"/>
                    <w:jc w:val="both"/>
                    <w:outlineLvl w:val="2"/>
                    <w:rPr>
                      <w:noProof w:val="0"/>
                    </w:rPr>
                  </w:pPr>
                  <w:r>
                    <w:rPr>
                      <w:sz w:val="22"/>
                      <w:szCs w:val="22"/>
                      <w:lang w:val="en-US"/>
                    </w:rPr>
                    <w:t>1,00</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746E8A" w:rsidRPr="00FF430B" w:rsidRDefault="00746E8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746E8A" w:rsidRPr="00FF430B" w:rsidRDefault="00746E8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746E8A" w:rsidRPr="00FF430B" w:rsidRDefault="00746E8A" w:rsidP="004D7C86">
                  <w:pPr>
                    <w:keepNext/>
                    <w:keepLines/>
                    <w:spacing w:before="200"/>
                    <w:jc w:val="both"/>
                    <w:outlineLvl w:val="2"/>
                    <w:rPr>
                      <w:noProof w:val="0"/>
                    </w:rPr>
                  </w:pPr>
                </w:p>
              </w:tc>
            </w:tr>
            <w:tr w:rsidR="00746E8A" w:rsidRPr="00EC30C2" w14:paraId="7034EE54" w14:textId="77777777" w:rsidTr="002F330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776E96" w14:textId="2F2A96AD" w:rsidR="00746E8A" w:rsidRPr="00FF430B" w:rsidRDefault="003D40DD" w:rsidP="004D7C86">
                  <w:pPr>
                    <w:jc w:val="both"/>
                    <w:rPr>
                      <w:noProof w:val="0"/>
                    </w:rPr>
                  </w:pPr>
                  <w:r>
                    <w:rPr>
                      <w:noProof w:val="0"/>
                    </w:rPr>
                    <w:t>2</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1598CAF" w14:textId="77777777" w:rsidR="00746E8A" w:rsidRPr="003D40DD" w:rsidRDefault="00746E8A" w:rsidP="00393CAE">
                  <w:pPr>
                    <w:rPr>
                      <w:sz w:val="20"/>
                      <w:szCs w:val="20"/>
                      <w:lang w:val="en-US"/>
                    </w:rPr>
                  </w:pPr>
                  <w:r w:rsidRPr="003D40DD">
                    <w:rPr>
                      <w:sz w:val="20"/>
                      <w:szCs w:val="20"/>
                      <w:lang w:val="en-US"/>
                    </w:rPr>
                    <w:t>"Lucrări de confectionare, montarea a elementului decorativ Brad Cercular (H 5m)</w:t>
                  </w:r>
                </w:p>
                <w:p w14:paraId="20DA3941" w14:textId="4ED19F33" w:rsidR="00746E8A" w:rsidRPr="003D40DD" w:rsidRDefault="00746E8A" w:rsidP="00746E8A">
                  <w:pPr>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D3250A" w14:textId="77777777" w:rsidR="00746E8A" w:rsidRPr="00FF430B" w:rsidRDefault="00746E8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3540D3D7" w14:textId="53E5CE48" w:rsidR="00746E8A" w:rsidRPr="00FF430B" w:rsidRDefault="00746E8A" w:rsidP="004D7C86">
                  <w:pPr>
                    <w:keepNext/>
                    <w:keepLines/>
                    <w:spacing w:before="200"/>
                    <w:jc w:val="both"/>
                    <w:outlineLvl w:val="2"/>
                    <w:rPr>
                      <w:noProof w:val="0"/>
                    </w:rPr>
                  </w:pPr>
                  <w:r>
                    <w:rPr>
                      <w:sz w:val="22"/>
                      <w:szCs w:val="22"/>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30BA577" w14:textId="5B756E4B" w:rsidR="00746E8A" w:rsidRPr="00FF430B" w:rsidRDefault="00746E8A" w:rsidP="004D7C86">
                  <w:pPr>
                    <w:keepNext/>
                    <w:keepLines/>
                    <w:spacing w:before="200"/>
                    <w:jc w:val="both"/>
                    <w:outlineLvl w:val="2"/>
                    <w:rPr>
                      <w:noProof w:val="0"/>
                    </w:rPr>
                  </w:pPr>
                  <w:r>
                    <w:rPr>
                      <w:sz w:val="22"/>
                      <w:szCs w:val="22"/>
                      <w:lang w:val="en-US"/>
                    </w:rPr>
                    <w:t>1,00</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D78F36" w14:textId="77777777" w:rsidR="00746E8A" w:rsidRPr="00FF430B" w:rsidRDefault="00746E8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9DE150" w14:textId="77777777" w:rsidR="00746E8A" w:rsidRPr="00FF430B" w:rsidRDefault="00746E8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D9739B" w14:textId="77777777" w:rsidR="00746E8A" w:rsidRPr="00FF430B" w:rsidRDefault="00746E8A" w:rsidP="004D7C86">
                  <w:pPr>
                    <w:keepNext/>
                    <w:keepLines/>
                    <w:spacing w:before="200"/>
                    <w:jc w:val="both"/>
                    <w:outlineLvl w:val="2"/>
                    <w:rPr>
                      <w:noProof w:val="0"/>
                    </w:rPr>
                  </w:pPr>
                </w:p>
              </w:tc>
            </w:tr>
            <w:tr w:rsidR="00746E8A" w:rsidRPr="00EC30C2" w14:paraId="6051F29D" w14:textId="77777777" w:rsidTr="002F330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F729B" w14:textId="0FE341B1" w:rsidR="00746E8A" w:rsidRPr="00FF430B" w:rsidRDefault="003D40DD" w:rsidP="004D7C86">
                  <w:pPr>
                    <w:jc w:val="both"/>
                    <w:rPr>
                      <w:noProof w:val="0"/>
                    </w:rPr>
                  </w:pPr>
                  <w:r>
                    <w:rPr>
                      <w:noProof w:val="0"/>
                    </w:rPr>
                    <w:t>3</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06F24C1" w14:textId="77777777" w:rsidR="00746E8A" w:rsidRPr="003D40DD" w:rsidRDefault="00746E8A" w:rsidP="00393CAE">
                  <w:pPr>
                    <w:rPr>
                      <w:sz w:val="20"/>
                      <w:szCs w:val="20"/>
                      <w:lang w:val="en-US"/>
                    </w:rPr>
                  </w:pPr>
                  <w:r w:rsidRPr="003D40DD">
                    <w:rPr>
                      <w:sz w:val="20"/>
                      <w:szCs w:val="20"/>
                      <w:lang w:val="en-US"/>
                    </w:rPr>
                    <w:t>"Lucrări de confectionare, montarea a elementului decorativ Brad Oraș (H 5m)</w:t>
                  </w:r>
                </w:p>
                <w:p w14:paraId="42E1C160" w14:textId="77777777" w:rsidR="00746E8A" w:rsidRPr="003D40DD" w:rsidRDefault="00746E8A" w:rsidP="00393CAE">
                  <w:pPr>
                    <w:rPr>
                      <w:sz w:val="20"/>
                      <w:szCs w:val="20"/>
                      <w:lang w:val="en-US"/>
                    </w:rPr>
                  </w:pPr>
                </w:p>
                <w:p w14:paraId="100C8053" w14:textId="77777777" w:rsidR="00746E8A" w:rsidRPr="003D40DD" w:rsidRDefault="00746E8A" w:rsidP="00746E8A">
                  <w:pPr>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A3A5BA" w14:textId="77777777" w:rsidR="00746E8A" w:rsidRPr="00FF430B" w:rsidRDefault="00746E8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319A58B" w14:textId="339EEDD9" w:rsidR="00746E8A" w:rsidRPr="00FF430B" w:rsidRDefault="00746E8A" w:rsidP="004D7C86">
                  <w:pPr>
                    <w:keepNext/>
                    <w:keepLines/>
                    <w:spacing w:before="200"/>
                    <w:jc w:val="both"/>
                    <w:outlineLvl w:val="2"/>
                    <w:rPr>
                      <w:noProof w:val="0"/>
                    </w:rPr>
                  </w:pPr>
                  <w:r>
                    <w:rPr>
                      <w:sz w:val="22"/>
                      <w:szCs w:val="22"/>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9F0783A" w14:textId="731766F6" w:rsidR="00746E8A" w:rsidRPr="00FF430B" w:rsidRDefault="00746E8A" w:rsidP="004D7C86">
                  <w:pPr>
                    <w:keepNext/>
                    <w:keepLines/>
                    <w:spacing w:before="200"/>
                    <w:jc w:val="both"/>
                    <w:outlineLvl w:val="2"/>
                    <w:rPr>
                      <w:noProof w:val="0"/>
                    </w:rPr>
                  </w:pPr>
                  <w:r>
                    <w:rPr>
                      <w:sz w:val="22"/>
                      <w:szCs w:val="22"/>
                      <w:lang w:val="en-US"/>
                    </w:rPr>
                    <w:t>1,00</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40FB6C" w14:textId="77777777" w:rsidR="00746E8A" w:rsidRPr="00FF430B" w:rsidRDefault="00746E8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FA5176" w14:textId="77777777" w:rsidR="00746E8A" w:rsidRPr="00FF430B" w:rsidRDefault="00746E8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41AB9" w14:textId="77777777" w:rsidR="00746E8A" w:rsidRPr="00FF430B" w:rsidRDefault="00746E8A" w:rsidP="004D7C86">
                  <w:pPr>
                    <w:keepNext/>
                    <w:keepLines/>
                    <w:spacing w:before="200"/>
                    <w:jc w:val="both"/>
                    <w:outlineLvl w:val="2"/>
                    <w:rPr>
                      <w:noProof w:val="0"/>
                    </w:rPr>
                  </w:pPr>
                </w:p>
              </w:tc>
            </w:tr>
            <w:tr w:rsidR="00746E8A" w:rsidRPr="00EC30C2" w14:paraId="404A60EC" w14:textId="77777777" w:rsidTr="002F330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0BD22B" w14:textId="1C5BEAC9" w:rsidR="00746E8A" w:rsidRPr="00FF430B" w:rsidRDefault="003D40DD" w:rsidP="004D7C86">
                  <w:pPr>
                    <w:jc w:val="both"/>
                    <w:rPr>
                      <w:noProof w:val="0"/>
                    </w:rPr>
                  </w:pPr>
                  <w:r>
                    <w:rPr>
                      <w:noProof w:val="0"/>
                    </w:rPr>
                    <w:t>4</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7C398F8" w14:textId="77777777" w:rsidR="00746E8A" w:rsidRPr="003D40DD" w:rsidRDefault="00746E8A" w:rsidP="00393CAE">
                  <w:pPr>
                    <w:rPr>
                      <w:sz w:val="20"/>
                      <w:szCs w:val="20"/>
                      <w:lang w:val="en-US"/>
                    </w:rPr>
                  </w:pPr>
                  <w:r w:rsidRPr="003D40DD">
                    <w:rPr>
                      <w:sz w:val="20"/>
                      <w:szCs w:val="20"/>
                      <w:lang w:val="en-US"/>
                    </w:rPr>
                    <w:t>"Lucrări de confectionare, montarea a elementului decorativ  Satelit (H 1,8m)</w:t>
                  </w:r>
                </w:p>
                <w:p w14:paraId="05D0344C" w14:textId="77777777" w:rsidR="00746E8A" w:rsidRPr="003D40DD" w:rsidRDefault="00746E8A" w:rsidP="00393CAE">
                  <w:pPr>
                    <w:rPr>
                      <w:sz w:val="20"/>
                      <w:szCs w:val="20"/>
                      <w:lang w:val="en-US"/>
                    </w:rPr>
                  </w:pPr>
                </w:p>
                <w:p w14:paraId="018A8B59" w14:textId="77777777" w:rsidR="00746E8A" w:rsidRPr="003D40DD" w:rsidRDefault="00746E8A" w:rsidP="00746E8A">
                  <w:pPr>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109300" w14:textId="77777777" w:rsidR="00746E8A" w:rsidRPr="00FF430B" w:rsidRDefault="00746E8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5E42D4A" w14:textId="63D5CFFE" w:rsidR="00746E8A" w:rsidRPr="00FF430B" w:rsidRDefault="00746E8A" w:rsidP="004D7C86">
                  <w:pPr>
                    <w:keepNext/>
                    <w:keepLines/>
                    <w:spacing w:before="200"/>
                    <w:jc w:val="both"/>
                    <w:outlineLvl w:val="2"/>
                    <w:rPr>
                      <w:noProof w:val="0"/>
                    </w:rPr>
                  </w:pPr>
                  <w:r>
                    <w:rPr>
                      <w:sz w:val="22"/>
                      <w:szCs w:val="22"/>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DAA16FF" w14:textId="3C6407FE" w:rsidR="00746E8A" w:rsidRPr="00FF430B" w:rsidRDefault="00746E8A" w:rsidP="004D7C86">
                  <w:pPr>
                    <w:keepNext/>
                    <w:keepLines/>
                    <w:spacing w:before="200"/>
                    <w:jc w:val="both"/>
                    <w:outlineLvl w:val="2"/>
                    <w:rPr>
                      <w:noProof w:val="0"/>
                    </w:rPr>
                  </w:pPr>
                  <w:r>
                    <w:rPr>
                      <w:sz w:val="22"/>
                      <w:szCs w:val="22"/>
                      <w:lang w:val="en-US"/>
                    </w:rPr>
                    <w:t>8,00</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41076F" w14:textId="77777777" w:rsidR="00746E8A" w:rsidRPr="00FF430B" w:rsidRDefault="00746E8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6C6FC26" w14:textId="77777777" w:rsidR="00746E8A" w:rsidRPr="00FF430B" w:rsidRDefault="00746E8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C41AF1" w14:textId="77777777" w:rsidR="00746E8A" w:rsidRPr="00FF430B" w:rsidRDefault="00746E8A" w:rsidP="004D7C86">
                  <w:pPr>
                    <w:keepNext/>
                    <w:keepLines/>
                    <w:spacing w:before="200"/>
                    <w:jc w:val="both"/>
                    <w:outlineLvl w:val="2"/>
                    <w:rPr>
                      <w:noProof w:val="0"/>
                    </w:rPr>
                  </w:pPr>
                </w:p>
              </w:tc>
            </w:tr>
            <w:tr w:rsidR="00746E8A" w:rsidRPr="00EC30C2" w14:paraId="37E85C83" w14:textId="77777777" w:rsidTr="002F330A">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A5E9A1" w14:textId="0D4ADF70" w:rsidR="00746E8A" w:rsidRPr="00FF430B" w:rsidRDefault="003D40DD" w:rsidP="004D7C86">
                  <w:pPr>
                    <w:jc w:val="both"/>
                    <w:rPr>
                      <w:noProof w:val="0"/>
                    </w:rPr>
                  </w:pPr>
                  <w:r>
                    <w:rPr>
                      <w:noProof w:val="0"/>
                    </w:rPr>
                    <w:t>5</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8F87C30" w14:textId="77777777" w:rsidR="00746E8A" w:rsidRPr="003D40DD" w:rsidRDefault="00746E8A" w:rsidP="00393CAE">
                  <w:pPr>
                    <w:rPr>
                      <w:sz w:val="20"/>
                      <w:szCs w:val="20"/>
                      <w:lang w:val="en-US"/>
                    </w:rPr>
                  </w:pPr>
                  <w:r w:rsidRPr="003D40DD">
                    <w:rPr>
                      <w:sz w:val="20"/>
                      <w:szCs w:val="20"/>
                      <w:lang w:val="en-US"/>
                    </w:rPr>
                    <w:t>"Lucrări de confectionare, montarea a elementului decorativ  Bol de Crăciun (H 1m)</w:t>
                  </w:r>
                </w:p>
                <w:p w14:paraId="2FC1206B" w14:textId="77777777" w:rsidR="00746E8A" w:rsidRPr="003D40DD" w:rsidRDefault="00746E8A" w:rsidP="00393CAE">
                  <w:pPr>
                    <w:rPr>
                      <w:sz w:val="20"/>
                      <w:szCs w:val="20"/>
                      <w:lang w:val="en-US"/>
                    </w:rPr>
                  </w:pPr>
                </w:p>
                <w:p w14:paraId="2A009F7B" w14:textId="77777777" w:rsidR="00746E8A" w:rsidRPr="003D40DD" w:rsidRDefault="00746E8A" w:rsidP="00746E8A">
                  <w:pPr>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F2EAED" w14:textId="77777777" w:rsidR="00746E8A" w:rsidRPr="00FF430B" w:rsidRDefault="00746E8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62B7D9C" w14:textId="3E6DF49D" w:rsidR="00746E8A" w:rsidRPr="00FF430B" w:rsidRDefault="00746E8A" w:rsidP="004D7C86">
                  <w:pPr>
                    <w:keepNext/>
                    <w:keepLines/>
                    <w:spacing w:before="200"/>
                    <w:jc w:val="both"/>
                    <w:outlineLvl w:val="2"/>
                    <w:rPr>
                      <w:noProof w:val="0"/>
                    </w:rPr>
                  </w:pPr>
                  <w:r>
                    <w:rPr>
                      <w:sz w:val="22"/>
                      <w:szCs w:val="22"/>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D7E98B8" w14:textId="06F5573D" w:rsidR="00746E8A" w:rsidRPr="00FF430B" w:rsidRDefault="00746E8A" w:rsidP="004D7C86">
                  <w:pPr>
                    <w:keepNext/>
                    <w:keepLines/>
                    <w:spacing w:before="200"/>
                    <w:jc w:val="both"/>
                    <w:outlineLvl w:val="2"/>
                    <w:rPr>
                      <w:noProof w:val="0"/>
                    </w:rPr>
                  </w:pPr>
                  <w:r>
                    <w:rPr>
                      <w:sz w:val="22"/>
                      <w:szCs w:val="22"/>
                      <w:lang w:val="en-US"/>
                    </w:rPr>
                    <w:t>6,00</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B5BCE3" w14:textId="77777777" w:rsidR="00746E8A" w:rsidRPr="00FF430B" w:rsidRDefault="00746E8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1C1579" w14:textId="77777777" w:rsidR="00746E8A" w:rsidRPr="00FF430B" w:rsidRDefault="00746E8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70A7F5" w14:textId="77777777" w:rsidR="00746E8A" w:rsidRPr="00FF430B" w:rsidRDefault="00746E8A" w:rsidP="004D7C86">
                  <w:pPr>
                    <w:keepNext/>
                    <w:keepLines/>
                    <w:spacing w:before="200"/>
                    <w:jc w:val="both"/>
                    <w:outlineLvl w:val="2"/>
                    <w:rPr>
                      <w:noProof w:val="0"/>
                    </w:rPr>
                  </w:pPr>
                </w:p>
              </w:tc>
            </w:tr>
            <w:tr w:rsidR="00746E8A"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746E8A" w:rsidRPr="00FF430B" w:rsidRDefault="00746E8A"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746E8A" w:rsidRPr="00FF430B" w:rsidRDefault="00746E8A"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746E8A" w:rsidRPr="00FF430B" w:rsidRDefault="00746E8A"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746E8A" w:rsidRPr="00FF430B" w:rsidRDefault="00746E8A"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746E8A" w:rsidRPr="00FF430B" w:rsidRDefault="00746E8A"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746E8A" w:rsidRPr="00FF430B" w:rsidRDefault="00746E8A"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746E8A" w:rsidRPr="00FF430B" w:rsidRDefault="00746E8A"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746E8A" w:rsidRPr="00FF430B" w:rsidRDefault="00746E8A" w:rsidP="004D7C86">
                  <w:pPr>
                    <w:keepNext/>
                    <w:keepLines/>
                    <w:spacing w:before="200"/>
                    <w:jc w:val="both"/>
                    <w:outlineLvl w:val="2"/>
                    <w:rPr>
                      <w:noProof w:val="0"/>
                    </w:rPr>
                  </w:pPr>
                </w:p>
              </w:tc>
            </w:tr>
            <w:tr w:rsidR="00746E8A"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746E8A" w:rsidRPr="00FF430B" w:rsidRDefault="00746E8A" w:rsidP="004D7C86">
                  <w:pPr>
                    <w:jc w:val="both"/>
                    <w:rPr>
                      <w:noProof w:val="0"/>
                    </w:rPr>
                  </w:pPr>
                  <w:r w:rsidRPr="00FF430B">
                    <w:rPr>
                      <w:noProof w:val="0"/>
                    </w:rPr>
                    <w:t> </w:t>
                  </w:r>
                </w:p>
                <w:p w14:paraId="65ED4DFB" w14:textId="77777777" w:rsidR="00746E8A" w:rsidRPr="00FF430B" w:rsidRDefault="00746E8A" w:rsidP="004D7C86">
                  <w:pPr>
                    <w:keepNext/>
                    <w:keepLines/>
                    <w:spacing w:before="200"/>
                    <w:jc w:val="both"/>
                    <w:outlineLvl w:val="2"/>
                    <w:rPr>
                      <w:noProof w:val="0"/>
                    </w:rPr>
                  </w:pPr>
                </w:p>
                <w:p w14:paraId="5BD593FD" w14:textId="77777777" w:rsidR="00746E8A" w:rsidRPr="00FF430B" w:rsidRDefault="00746E8A" w:rsidP="004D7C86">
                  <w:pPr>
                    <w:keepNext/>
                    <w:keepLines/>
                    <w:spacing w:before="200"/>
                    <w:jc w:val="both"/>
                    <w:outlineLvl w:val="2"/>
                    <w:rPr>
                      <w:noProof w:val="0"/>
                    </w:rPr>
                  </w:pPr>
                </w:p>
                <w:p w14:paraId="2B9B29C7" w14:textId="77777777" w:rsidR="00746E8A" w:rsidRPr="00FF430B" w:rsidRDefault="00746E8A" w:rsidP="004D7C86">
                  <w:pPr>
                    <w:keepNext/>
                    <w:keepLines/>
                    <w:spacing w:before="200"/>
                    <w:jc w:val="both"/>
                    <w:outlineLvl w:val="2"/>
                    <w:rPr>
                      <w:noProof w:val="0"/>
                    </w:rPr>
                  </w:pPr>
                </w:p>
                <w:p w14:paraId="2BC83696" w14:textId="77777777" w:rsidR="00746E8A" w:rsidRDefault="00746E8A" w:rsidP="004D7C86">
                  <w:pPr>
                    <w:jc w:val="center"/>
                    <w:rPr>
                      <w:b/>
                      <w:bCs/>
                      <w:noProof w:val="0"/>
                    </w:rPr>
                  </w:pPr>
                  <w:r w:rsidRPr="00FF430B">
                    <w:rPr>
                      <w:b/>
                      <w:bCs/>
                      <w:noProof w:val="0"/>
                    </w:rPr>
                    <w:t>SEMNĂTURILE PĂRŢILOR</w:t>
                  </w:r>
                </w:p>
                <w:p w14:paraId="7A9E7B1A" w14:textId="5A91F09A" w:rsidR="00746E8A" w:rsidRPr="00FF430B" w:rsidRDefault="00746E8A" w:rsidP="004D7C86">
                  <w:pPr>
                    <w:jc w:val="center"/>
                    <w:rPr>
                      <w:noProof w:val="0"/>
                    </w:rPr>
                  </w:pPr>
                </w:p>
              </w:tc>
            </w:tr>
            <w:tr w:rsidR="00746E8A"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6E8A" w:rsidRPr="00FF430B" w:rsidRDefault="00746E8A" w:rsidP="00E13118">
                  <w:pPr>
                    <w:jc w:val="center"/>
                    <w:rPr>
                      <w:noProof w:val="0"/>
                    </w:rPr>
                  </w:pPr>
                  <w:r w:rsidRPr="00FF430B">
                    <w:rPr>
                      <w:b/>
                      <w:bCs/>
                      <w:noProof w:val="0"/>
                    </w:rPr>
                    <w:t>ANTREPRENOR</w:t>
                  </w:r>
                </w:p>
                <w:p w14:paraId="0A0A85A8" w14:textId="77777777" w:rsidR="00746E8A" w:rsidRPr="00FF430B" w:rsidRDefault="00746E8A" w:rsidP="00B262BA">
                  <w:pPr>
                    <w:tabs>
                      <w:tab w:val="left" w:pos="1134"/>
                    </w:tabs>
                    <w:ind w:left="720"/>
                    <w:outlineLvl w:val="0"/>
                    <w:rPr>
                      <w:noProof w:val="0"/>
                    </w:rPr>
                  </w:pPr>
                </w:p>
                <w:p w14:paraId="50B6231F" w14:textId="77777777" w:rsidR="00746E8A" w:rsidRPr="00FF430B" w:rsidRDefault="00746E8A"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746E8A" w:rsidRPr="00FF430B" w:rsidRDefault="00746E8A" w:rsidP="00803E7E">
                  <w:pPr>
                    <w:jc w:val="center"/>
                    <w:rPr>
                      <w:noProof w:val="0"/>
                    </w:rPr>
                  </w:pPr>
                  <w:r w:rsidRPr="00FF430B">
                    <w:rPr>
                      <w:b/>
                      <w:bCs/>
                      <w:noProof w:val="0"/>
                    </w:rPr>
                    <w:t>BENEFICIAR</w:t>
                  </w:r>
                </w:p>
                <w:p w14:paraId="7C9CFAEF" w14:textId="77777777" w:rsidR="00746E8A" w:rsidRPr="00FF430B" w:rsidRDefault="00746E8A" w:rsidP="00240751">
                  <w:pPr>
                    <w:ind w:firstLine="567"/>
                    <w:jc w:val="both"/>
                    <w:rPr>
                      <w:noProof w:val="0"/>
                    </w:rPr>
                  </w:pPr>
                  <w:r w:rsidRPr="00FF430B">
                    <w:rPr>
                      <w:noProof w:val="0"/>
                    </w:rPr>
                    <w:t> </w:t>
                  </w:r>
                </w:p>
                <w:p w14:paraId="2D539C49" w14:textId="77777777" w:rsidR="00746E8A" w:rsidRPr="00FF430B" w:rsidRDefault="00746E8A" w:rsidP="00240751">
                  <w:pPr>
                    <w:keepNext/>
                    <w:keepLines/>
                    <w:spacing w:before="200"/>
                    <w:ind w:firstLine="567"/>
                    <w:jc w:val="both"/>
                    <w:outlineLvl w:val="2"/>
                    <w:rPr>
                      <w:noProof w:val="0"/>
                    </w:rPr>
                  </w:pPr>
                </w:p>
                <w:p w14:paraId="7B9F60ED" w14:textId="77777777" w:rsidR="00746E8A" w:rsidRPr="00FF430B" w:rsidRDefault="00746E8A" w:rsidP="003E7B03">
                  <w:pPr>
                    <w:ind w:firstLine="567"/>
                    <w:jc w:val="both"/>
                    <w:rPr>
                      <w:noProof w:val="0"/>
                    </w:rPr>
                  </w:pPr>
                </w:p>
              </w:tc>
            </w:tr>
          </w:tbl>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9"/>
              <w:gridCol w:w="4461"/>
            </w:tblGrid>
            <w:tr w:rsidR="00F94BAD" w:rsidRPr="00EC30C2" w14:paraId="7C184492" w14:textId="77777777" w:rsidTr="00411C62">
              <w:trPr>
                <w:trHeight w:val="1317"/>
              </w:trPr>
              <w:tc>
                <w:tcPr>
                  <w:tcW w:w="5179" w:type="dxa"/>
                  <w:tcBorders>
                    <w:top w:val="nil"/>
                    <w:left w:val="nil"/>
                    <w:bottom w:val="nil"/>
                    <w:right w:val="nil"/>
                  </w:tcBorders>
                  <w:vAlign w:val="center"/>
                </w:tcPr>
                <w:p w14:paraId="08089A05" w14:textId="77777777" w:rsidR="00F94BAD" w:rsidRPr="00FF430B" w:rsidRDefault="00F94BAD" w:rsidP="003067C3">
                  <w:pPr>
                    <w:spacing w:after="160" w:line="259" w:lineRule="auto"/>
                  </w:pPr>
                </w:p>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9"/>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DD987A" w14:textId="77777777" w:rsidR="00C94E7C" w:rsidRDefault="00C94E7C" w:rsidP="00A20ACF">
      <w:r>
        <w:separator/>
      </w:r>
    </w:p>
  </w:endnote>
  <w:endnote w:type="continuationSeparator" w:id="0">
    <w:p w14:paraId="3C5D8029" w14:textId="77777777" w:rsidR="00C94E7C" w:rsidRDefault="00C94E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F330A" w:rsidRDefault="002F330A">
        <w:pPr>
          <w:pStyle w:val="a4"/>
          <w:jc w:val="right"/>
        </w:pPr>
        <w:r>
          <w:fldChar w:fldCharType="begin"/>
        </w:r>
        <w:r>
          <w:instrText xml:space="preserve"> PAGE   \* MERGEFORMAT </w:instrText>
        </w:r>
        <w:r>
          <w:fldChar w:fldCharType="separate"/>
        </w:r>
        <w:r w:rsidR="00036555">
          <w:t>10</w:t>
        </w:r>
        <w:r>
          <w:fldChar w:fldCharType="end"/>
        </w:r>
      </w:p>
    </w:sdtContent>
  </w:sdt>
  <w:p w14:paraId="075618FA" w14:textId="77777777" w:rsidR="002F330A" w:rsidRDefault="002F330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72B4BC" w14:textId="77777777" w:rsidR="00C94E7C" w:rsidRDefault="00C94E7C" w:rsidP="00A20ACF">
      <w:r>
        <w:separator/>
      </w:r>
    </w:p>
  </w:footnote>
  <w:footnote w:type="continuationSeparator" w:id="0">
    <w:p w14:paraId="7F2A0565" w14:textId="77777777" w:rsidR="00C94E7C" w:rsidRDefault="00C94E7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555"/>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132"/>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D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DFA"/>
    <w:rsid w:val="001B630A"/>
    <w:rsid w:val="001C03B0"/>
    <w:rsid w:val="001C1CFB"/>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6A85"/>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4DF"/>
    <w:rsid w:val="002E5B20"/>
    <w:rsid w:val="002E6BB0"/>
    <w:rsid w:val="002E7992"/>
    <w:rsid w:val="002F03E2"/>
    <w:rsid w:val="002F0B6E"/>
    <w:rsid w:val="002F330A"/>
    <w:rsid w:val="002F556B"/>
    <w:rsid w:val="002F638E"/>
    <w:rsid w:val="002F6A1E"/>
    <w:rsid w:val="003009B9"/>
    <w:rsid w:val="00302287"/>
    <w:rsid w:val="0030652C"/>
    <w:rsid w:val="003067C3"/>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0DD"/>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3B04"/>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7A4"/>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90"/>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CF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2B5"/>
    <w:rsid w:val="005271BF"/>
    <w:rsid w:val="00530124"/>
    <w:rsid w:val="005303F9"/>
    <w:rsid w:val="005309C1"/>
    <w:rsid w:val="0053238B"/>
    <w:rsid w:val="00532A46"/>
    <w:rsid w:val="00536403"/>
    <w:rsid w:val="00537904"/>
    <w:rsid w:val="00541DCC"/>
    <w:rsid w:val="00543226"/>
    <w:rsid w:val="005459A4"/>
    <w:rsid w:val="00546E60"/>
    <w:rsid w:val="00551783"/>
    <w:rsid w:val="00551CEC"/>
    <w:rsid w:val="0055366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21E"/>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833"/>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BF1"/>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49"/>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6C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2BBA"/>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6E8A"/>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0400"/>
    <w:rsid w:val="007E146B"/>
    <w:rsid w:val="007E1C9E"/>
    <w:rsid w:val="007E20A2"/>
    <w:rsid w:val="007E229F"/>
    <w:rsid w:val="007E3AC8"/>
    <w:rsid w:val="007E3D0D"/>
    <w:rsid w:val="007E45A2"/>
    <w:rsid w:val="007E463D"/>
    <w:rsid w:val="007E533B"/>
    <w:rsid w:val="007E6990"/>
    <w:rsid w:val="007E709D"/>
    <w:rsid w:val="007E79C1"/>
    <w:rsid w:val="007E7A2F"/>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0C0"/>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B1"/>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594"/>
    <w:rsid w:val="00A66664"/>
    <w:rsid w:val="00A6700A"/>
    <w:rsid w:val="00A67C9F"/>
    <w:rsid w:val="00A67EEF"/>
    <w:rsid w:val="00A75527"/>
    <w:rsid w:val="00A75BAB"/>
    <w:rsid w:val="00A7628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60D"/>
    <w:rsid w:val="00AE27C8"/>
    <w:rsid w:val="00AE3DA3"/>
    <w:rsid w:val="00AE6163"/>
    <w:rsid w:val="00AE7286"/>
    <w:rsid w:val="00AF036F"/>
    <w:rsid w:val="00AF0B8C"/>
    <w:rsid w:val="00AF3627"/>
    <w:rsid w:val="00AF3952"/>
    <w:rsid w:val="00AF4FDB"/>
    <w:rsid w:val="00AF76C0"/>
    <w:rsid w:val="00B00190"/>
    <w:rsid w:val="00B00A2E"/>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687A"/>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007"/>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FFA"/>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4E7C"/>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254"/>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9"/>
    <w:rsid w:val="00F23E62"/>
    <w:rsid w:val="00F24A96"/>
    <w:rsid w:val="00F25D1D"/>
    <w:rsid w:val="00F26535"/>
    <w:rsid w:val="00F26D37"/>
    <w:rsid w:val="00F31B7F"/>
    <w:rsid w:val="00F32356"/>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12E"/>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E3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No Spacing"/>
    <w:uiPriority w:val="1"/>
    <w:qFormat/>
    <w:rsid w:val="00B5687A"/>
    <w:pPr>
      <w:spacing w:after="0" w:line="240" w:lineRule="auto"/>
    </w:pPr>
    <w:rPr>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5C1833"/>
  </w:style>
  <w:style w:type="paragraph" w:styleId="aff3">
    <w:name w:val="No Spacing"/>
    <w:uiPriority w:val="1"/>
    <w:qFormat/>
    <w:rsid w:val="00B5687A"/>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957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456586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23425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062228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428098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34A9A-FC0F-4948-9E33-C11450204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23</Pages>
  <Words>7034</Words>
  <Characters>44033</Characters>
  <Application>Microsoft Office Word</Application>
  <DocSecurity>0</DocSecurity>
  <Lines>1295</Lines>
  <Paragraphs>895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38</cp:revision>
  <cp:lastPrinted>2021-06-01T11:52:00Z</cp:lastPrinted>
  <dcterms:created xsi:type="dcterms:W3CDTF">2022-02-04T10:01:00Z</dcterms:created>
  <dcterms:modified xsi:type="dcterms:W3CDTF">2025-11-18T18:51:00Z</dcterms:modified>
</cp:coreProperties>
</file>