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FD668C" w14:textId="77777777" w:rsidR="00D925B0" w:rsidRPr="00D925B0" w:rsidRDefault="00D925B0" w:rsidP="00D925B0">
      <w:pPr>
        <w:rPr>
          <w:b/>
          <w:noProof w:val="0"/>
          <w:sz w:val="28"/>
          <w:szCs w:val="28"/>
          <w:lang w:eastAsia="ru-RU"/>
        </w:rPr>
      </w:pPr>
      <w:bookmarkStart w:id="0" w:name="_GoBack"/>
      <w:bookmarkEnd w:id="0"/>
    </w:p>
    <w:p w14:paraId="5353E2B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42CBEB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39CB26A" w14:textId="77777777" w:rsidR="003961E7" w:rsidRPr="005D44CE" w:rsidRDefault="003961E7" w:rsidP="003961E7">
      <w:pPr>
        <w:tabs>
          <w:tab w:val="left" w:pos="5103"/>
          <w:tab w:val="left" w:pos="10348"/>
        </w:tabs>
        <w:jc w:val="right"/>
        <w:rPr>
          <w:noProof w:val="0"/>
          <w:lang w:eastAsia="ru-RU"/>
        </w:rPr>
      </w:pPr>
    </w:p>
    <w:p w14:paraId="3D758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FE667D5" w14:textId="77777777" w:rsidR="00D925B0" w:rsidRPr="005D44CE" w:rsidRDefault="00D925B0" w:rsidP="003961E7">
      <w:pPr>
        <w:tabs>
          <w:tab w:val="left" w:pos="5103"/>
          <w:tab w:val="left" w:pos="10348"/>
        </w:tabs>
        <w:jc w:val="center"/>
        <w:rPr>
          <w:noProof w:val="0"/>
          <w:lang w:eastAsia="ru-RU"/>
        </w:rPr>
      </w:pPr>
    </w:p>
    <w:p w14:paraId="252A48B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2349BB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7470318" w14:textId="77777777" w:rsidR="00A20ACF" w:rsidRDefault="00A20ACF" w:rsidP="00196AB4">
      <w:pPr>
        <w:rPr>
          <w:b/>
          <w:noProof w:val="0"/>
          <w:lang w:eastAsia="ru-RU"/>
        </w:rPr>
      </w:pPr>
    </w:p>
    <w:p w14:paraId="1A4E5F00" w14:textId="77777777" w:rsidR="007A3892" w:rsidRPr="0013795E" w:rsidRDefault="007A3892" w:rsidP="00196AB4"/>
    <w:p w14:paraId="4B9F4E14"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39832F41"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8B8B038"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04D4BDA" w14:textId="77777777" w:rsidR="00E34AA6" w:rsidRPr="00E34AA6" w:rsidRDefault="00E34AA6" w:rsidP="00B10024"/>
    <w:p w14:paraId="1063DF9C" w14:textId="77777777" w:rsidR="00E34AA6" w:rsidRPr="00260B38" w:rsidRDefault="00E34AA6" w:rsidP="00B10024">
      <w:pPr>
        <w:jc w:val="center"/>
      </w:pPr>
      <w:r w:rsidRPr="00B10024">
        <w:rPr>
          <w:b/>
          <w:bCs/>
        </w:rPr>
        <w:t>Dispoziții generale</w:t>
      </w:r>
    </w:p>
    <w:p w14:paraId="62862F59"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D354B4" w14:textId="77777777" w:rsidR="003961E7" w:rsidRPr="00554651" w:rsidRDefault="007A3892" w:rsidP="005312E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56656265" w14:textId="77777777" w:rsidR="00EB31E1" w:rsidRDefault="007A3892" w:rsidP="005312E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A7C90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7CD3A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759B5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7A69C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DDBFB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B5354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6CB2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BF528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71ED7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5352A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3B74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A3C9A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1FA7D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1ADC6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9216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9682D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CAB6F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7DE7E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B4DA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E31CC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76E3E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B4F7A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3186B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AD4BD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E8104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68E369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8D02E9F" w14:textId="77777777" w:rsidR="00B17B3E" w:rsidRPr="00B20D14" w:rsidRDefault="00B17B3E" w:rsidP="00B17B3E">
      <w:pPr>
        <w:tabs>
          <w:tab w:val="left" w:pos="-284"/>
          <w:tab w:val="left" w:pos="196"/>
          <w:tab w:val="left" w:pos="567"/>
        </w:tabs>
        <w:jc w:val="both"/>
        <w:rPr>
          <w:color w:val="000000" w:themeColor="text1"/>
        </w:rPr>
      </w:pPr>
    </w:p>
    <w:bookmarkEnd w:id="4"/>
    <w:p w14:paraId="35994A5A" w14:textId="77777777" w:rsidR="00B93DBE" w:rsidRPr="00E36039" w:rsidRDefault="00E36039" w:rsidP="005312E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4C62833" w14:textId="77777777" w:rsidR="00352B05" w:rsidRPr="00962B31" w:rsidRDefault="007A3892" w:rsidP="005312E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1010DA2" w14:textId="77777777" w:rsidR="00352B05" w:rsidRPr="00E36039" w:rsidRDefault="007A3892" w:rsidP="005312E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3074E947" w14:textId="77777777" w:rsidR="00A50D0A" w:rsidRPr="009F1E2C" w:rsidRDefault="007A3892" w:rsidP="005312E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0261213" w14:textId="77777777" w:rsidR="009F6B02" w:rsidRDefault="007A3892" w:rsidP="005312E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F902F1B" w14:textId="77777777" w:rsidR="00E000AD" w:rsidRPr="009F1E2C" w:rsidRDefault="00E000AD" w:rsidP="005312E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96BEE3B" w14:textId="77777777" w:rsidR="00A50D0A" w:rsidRPr="009F1E2C" w:rsidRDefault="007A3892" w:rsidP="005312E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C9F3BF4" w14:textId="77777777" w:rsidR="00A50D0A" w:rsidRPr="009F1E2C" w:rsidRDefault="00E42F35" w:rsidP="005312E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3CBD67C" w14:textId="77777777" w:rsidR="00D22624" w:rsidRPr="009F1E2C" w:rsidRDefault="001C03B0" w:rsidP="005312E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7DF01A86" w14:textId="77777777" w:rsidR="005D44CE" w:rsidRPr="00E36039" w:rsidRDefault="001C03B0" w:rsidP="005312E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7F3691D1" w14:textId="77777777" w:rsidR="005D44CE" w:rsidRPr="009F1E2C" w:rsidRDefault="001C03B0" w:rsidP="005312E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6B850AF7" w14:textId="77777777" w:rsidR="00D22624" w:rsidRPr="009F1E2C" w:rsidRDefault="000F680C" w:rsidP="005312E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6A02924D" w14:textId="77777777" w:rsidR="005D44CE" w:rsidRPr="0013462B" w:rsidRDefault="007167E4" w:rsidP="005312E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7FB37573" w14:textId="77777777" w:rsidR="005D44CE" w:rsidRPr="0013462B" w:rsidRDefault="007167E4" w:rsidP="005312E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22ADC90C" w14:textId="77777777" w:rsidR="005D44CE" w:rsidRPr="0013462B" w:rsidRDefault="007167E4" w:rsidP="005312E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0006860A" w14:textId="77777777" w:rsidR="005D44CE" w:rsidRPr="0013462B" w:rsidRDefault="007167E4" w:rsidP="005312E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1550D559" w14:textId="77777777" w:rsidR="001034CC" w:rsidRDefault="007167E4" w:rsidP="005312E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5915752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73C14AE" w14:textId="77777777" w:rsidR="00E36039" w:rsidRPr="00E36039" w:rsidRDefault="00E36039" w:rsidP="00E36039"/>
    <w:p w14:paraId="46F231B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46A703B"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260621A"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16A02AA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99227A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707443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CD023E9"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7FE4AC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187A9C7"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C89304E"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60EE13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3E32D1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D45759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CBDF2F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E1E8290"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38394D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9F1133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7AA6B4"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C5A280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9BF3A56"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82DD73F"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A77C3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154BB7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AA7D51D"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3A7851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5CA8943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A4C2222"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5C645B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26E9099"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6ADF9BF"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3B530F1F"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C77F6F8"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214A78B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105B84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37A832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E0684C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B217C3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EA66E32"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1DE3A73"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5750FCA"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6EB933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67AC4B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D8D13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DEB15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70468E0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DC3958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34D61E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B16AF4"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60E78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79F44E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422BBA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38644B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10635A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64460F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847D64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6F3CAF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1BD4A0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5CDDD8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5B7C4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605E0F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A950EB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36192E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14DE31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40DB92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D84F8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1342BA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97B8A4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3755D4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888343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C47665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A2DDAF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C361AE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2B2322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93C060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EBEE81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CD9CB9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A650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1DE44A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6FC356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49A550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FBC39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52FE20D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A3E439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1B3411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4D4A50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CCB2A8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92B26A1" w14:textId="77777777" w:rsidR="00621CDF" w:rsidRPr="009F1E2C" w:rsidRDefault="00377CE0" w:rsidP="00377CE0">
      <w:pPr>
        <w:tabs>
          <w:tab w:val="left" w:pos="-284"/>
          <w:tab w:val="left" w:pos="426"/>
          <w:tab w:val="left" w:pos="1455"/>
        </w:tabs>
        <w:ind w:left="-284" w:firstLine="284"/>
      </w:pPr>
      <w:r>
        <w:tab/>
      </w:r>
    </w:p>
    <w:p w14:paraId="6775C10F"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2B7C3CBC" w14:textId="77777777" w:rsidR="00E36039" w:rsidRPr="00E36039" w:rsidRDefault="00E36039" w:rsidP="00E36039"/>
    <w:bookmarkEnd w:id="36"/>
    <w:bookmarkEnd w:id="37"/>
    <w:p w14:paraId="5832BB6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D4D6193" w14:textId="77777777" w:rsidR="0013155C" w:rsidRDefault="0013155C" w:rsidP="0013155C">
      <w:pPr>
        <w:rPr>
          <w:b/>
          <w:bCs/>
        </w:rPr>
      </w:pPr>
    </w:p>
    <w:p w14:paraId="0CA50C7D" w14:textId="77777777"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32DCC0D9" w14:textId="77777777" w:rsidR="00153578" w:rsidRPr="00096AB9" w:rsidRDefault="00096AB9" w:rsidP="005312EB">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9DF0977" w14:textId="77777777" w:rsidR="0013155C" w:rsidRPr="00962B31" w:rsidRDefault="0013155C" w:rsidP="005312EB">
      <w:pPr>
        <w:pStyle w:val="Listparagraf"/>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5C7B02C1" w14:textId="77777777" w:rsidR="0013155C" w:rsidRPr="00962B31" w:rsidRDefault="0013155C" w:rsidP="005312EB">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76258EDC" w14:textId="77777777" w:rsidR="0013155C" w:rsidRPr="00962B31" w:rsidRDefault="00AB2648" w:rsidP="005312EB">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E68B94" w14:textId="77777777" w:rsidR="0013155C" w:rsidRDefault="004F6D56" w:rsidP="005312EB">
      <w:pPr>
        <w:pStyle w:val="Listparagraf"/>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C8577C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7509396" w14:textId="77777777" w:rsidR="00153578" w:rsidRPr="00395A55" w:rsidRDefault="004F6D56" w:rsidP="005312EB">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193AC53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ACEC7A" w14:textId="77777777" w:rsidR="00153578" w:rsidRPr="001247DC" w:rsidRDefault="00EB576E" w:rsidP="005312EB">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4AF8FD2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D15A71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2B85EAB" w14:textId="77777777" w:rsidR="00153578" w:rsidRPr="00F72CD4" w:rsidRDefault="00771CA8" w:rsidP="005312EB">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0614B83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3ECC82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DC6C79A" w14:textId="77777777" w:rsidR="00153578" w:rsidRPr="00A40BB6" w:rsidRDefault="00153578" w:rsidP="00153578">
      <w:pPr>
        <w:jc w:val="both"/>
        <w:rPr>
          <w:bCs/>
          <w:i/>
        </w:rPr>
      </w:pPr>
    </w:p>
    <w:p w14:paraId="1DE40D1B" w14:textId="77777777" w:rsidR="00153578" w:rsidRDefault="00153578" w:rsidP="00153578">
      <w:pPr>
        <w:spacing w:after="120"/>
        <w:ind w:firstLine="567"/>
        <w:jc w:val="center"/>
      </w:pPr>
      <w:r w:rsidRPr="008D4238">
        <w:t>Calcularea prețului unitar se efectuează conform formulei:</w:t>
      </w:r>
    </w:p>
    <w:p w14:paraId="50D774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8D616E" w14:textId="77777777" w:rsidR="00153578" w:rsidRDefault="00153578" w:rsidP="00153578">
      <w:pPr>
        <w:keepNext/>
        <w:keepLines/>
        <w:jc w:val="center"/>
        <w:outlineLvl w:val="1"/>
        <w:rPr>
          <w:rFonts w:eastAsiaTheme="majorEastAsia"/>
          <w:b/>
        </w:rPr>
      </w:pPr>
    </w:p>
    <w:p w14:paraId="6EDFB950" w14:textId="77777777" w:rsidR="00153578" w:rsidRPr="008E58EF" w:rsidRDefault="00153578" w:rsidP="00153578">
      <w:pPr>
        <w:tabs>
          <w:tab w:val="left" w:pos="851"/>
          <w:tab w:val="left" w:pos="993"/>
        </w:tabs>
        <w:spacing w:after="120"/>
        <w:ind w:firstLine="567"/>
        <w:jc w:val="both"/>
      </w:pPr>
      <w:r w:rsidRPr="008E58EF">
        <w:t>Unde,</w:t>
      </w:r>
    </w:p>
    <w:p w14:paraId="17D511C0" w14:textId="77777777" w:rsidR="00153578" w:rsidRPr="008E58EF" w:rsidRDefault="00153578" w:rsidP="00111BF3">
      <w:pPr>
        <w:tabs>
          <w:tab w:val="left" w:pos="851"/>
          <w:tab w:val="left" w:pos="993"/>
        </w:tabs>
        <w:ind w:firstLine="567"/>
        <w:jc w:val="both"/>
      </w:pPr>
      <w:r w:rsidRPr="008E58EF">
        <w:t>Pu – reprezintă prețul unitar ofertat;</w:t>
      </w:r>
    </w:p>
    <w:p w14:paraId="6416A49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3B4939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18EC8D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DBAE64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620D7EF" w14:textId="77777777" w:rsidR="00111BF3" w:rsidRPr="008E58EF" w:rsidRDefault="00111BF3" w:rsidP="00111BF3">
      <w:pPr>
        <w:tabs>
          <w:tab w:val="left" w:pos="851"/>
          <w:tab w:val="left" w:pos="993"/>
        </w:tabs>
        <w:ind w:firstLine="567"/>
        <w:jc w:val="both"/>
      </w:pPr>
    </w:p>
    <w:p w14:paraId="2508B0D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974C06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F0543B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04CF8D" w14:textId="77777777" w:rsidR="00153578" w:rsidRPr="00FF5A60" w:rsidRDefault="00153578" w:rsidP="005312EB">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B9B340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C28E323" w14:textId="77777777" w:rsidR="006957AA" w:rsidRPr="009F1E2C" w:rsidRDefault="006957AA" w:rsidP="009F1E2C">
      <w:pPr>
        <w:tabs>
          <w:tab w:val="left" w:pos="-284"/>
        </w:tabs>
        <w:ind w:left="-284" w:firstLine="284"/>
      </w:pPr>
    </w:p>
    <w:p w14:paraId="479E9EB0" w14:textId="77777777"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B3AB23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5D38728" w14:textId="77777777"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1EF4AC3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B7FE45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6468C5E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27E4F3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2B1F8A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09DDCD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32CFAD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9FFDC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7D83FF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E1AE42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8AFD54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C96039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213DEC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3F55E02B" w14:textId="77777777" w:rsidR="002E6BB0" w:rsidRDefault="002E6BB0" w:rsidP="009F1E2C">
      <w:pPr>
        <w:tabs>
          <w:tab w:val="left" w:pos="-284"/>
        </w:tabs>
        <w:ind w:left="-284" w:firstLine="284"/>
        <w:jc w:val="center"/>
        <w:rPr>
          <w:b/>
          <w:sz w:val="26"/>
          <w:szCs w:val="26"/>
        </w:rPr>
      </w:pPr>
    </w:p>
    <w:p w14:paraId="5C8598BA" w14:textId="77777777" w:rsidR="000D16DA" w:rsidRDefault="000D16DA" w:rsidP="009F1E2C">
      <w:pPr>
        <w:tabs>
          <w:tab w:val="left" w:pos="-284"/>
        </w:tabs>
        <w:ind w:left="-284" w:firstLine="284"/>
        <w:jc w:val="center"/>
        <w:rPr>
          <w:b/>
          <w:sz w:val="26"/>
          <w:szCs w:val="26"/>
        </w:rPr>
      </w:pPr>
    </w:p>
    <w:p w14:paraId="0C40FFE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4A4E1DC" w14:textId="77777777" w:rsidR="00AF4E2D" w:rsidRDefault="00AF4E2D" w:rsidP="009F1E2C">
      <w:pPr>
        <w:tabs>
          <w:tab w:val="left" w:pos="-284"/>
        </w:tabs>
        <w:ind w:left="-284" w:firstLine="284"/>
        <w:jc w:val="center"/>
        <w:rPr>
          <w:b/>
        </w:rPr>
      </w:pPr>
    </w:p>
    <w:p w14:paraId="34797237" w14:textId="77777777" w:rsidR="00DA3C87" w:rsidRDefault="004344C6" w:rsidP="009F1E2C">
      <w:pPr>
        <w:tabs>
          <w:tab w:val="left" w:pos="-284"/>
        </w:tabs>
        <w:ind w:left="-284" w:firstLine="284"/>
        <w:jc w:val="center"/>
        <w:rPr>
          <w:b/>
        </w:rPr>
      </w:pPr>
      <w:r w:rsidRPr="009F1E2C">
        <w:rPr>
          <w:b/>
        </w:rPr>
        <w:t>Depunerea și deschiderea ofertelor</w:t>
      </w:r>
    </w:p>
    <w:p w14:paraId="321F71C9" w14:textId="77777777" w:rsidR="000D16DA" w:rsidRPr="009F1E2C" w:rsidRDefault="000D16DA" w:rsidP="009F1E2C">
      <w:pPr>
        <w:tabs>
          <w:tab w:val="left" w:pos="-284"/>
        </w:tabs>
        <w:ind w:left="-284" w:firstLine="284"/>
        <w:jc w:val="center"/>
        <w:rPr>
          <w:b/>
        </w:rPr>
      </w:pPr>
    </w:p>
    <w:p w14:paraId="7B5D02A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A3B002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481C96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217A00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F63D85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6F04E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21C0277"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7973BF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FE43711"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01216AD3" w14:textId="77777777" w:rsidR="00CA34F1" w:rsidRDefault="00CA34F1" w:rsidP="001139F0">
      <w:pPr>
        <w:tabs>
          <w:tab w:val="left" w:pos="-284"/>
          <w:tab w:val="left" w:pos="179"/>
          <w:tab w:val="left" w:pos="426"/>
          <w:tab w:val="left" w:pos="604"/>
        </w:tabs>
        <w:spacing w:after="120"/>
        <w:ind w:left="-284" w:firstLine="284"/>
        <w:jc w:val="both"/>
      </w:pPr>
    </w:p>
    <w:bookmarkEnd w:id="63"/>
    <w:bookmarkEnd w:id="64"/>
    <w:p w14:paraId="7A0BDB2B"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3FB8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34650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15476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8608C7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AFA63F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2DAACF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A2A413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214D1B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3BF3C1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A72196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6462BD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0D78C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8DF4C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98D4F4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D274D1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7C5D76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BE4848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8BCCBD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DE3E1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A42436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B21A2C3"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46DD77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4F0257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BDAC86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348219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13E755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427E39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52198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DAA209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2B124D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0DDFEE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F87C3D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6721C73"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2BA564D" w14:textId="77777777" w:rsidR="00397504" w:rsidRDefault="00397504" w:rsidP="001C1C70">
      <w:pPr>
        <w:tabs>
          <w:tab w:val="left" w:pos="-284"/>
          <w:tab w:val="left" w:pos="462"/>
          <w:tab w:val="left" w:pos="1134"/>
        </w:tabs>
        <w:spacing w:after="120"/>
        <w:jc w:val="both"/>
      </w:pPr>
    </w:p>
    <w:p w14:paraId="118D7874" w14:textId="77777777" w:rsidR="00397504" w:rsidRPr="009F1E2C" w:rsidRDefault="00397504" w:rsidP="009F1E2C">
      <w:pPr>
        <w:tabs>
          <w:tab w:val="left" w:pos="-284"/>
          <w:tab w:val="left" w:pos="462"/>
          <w:tab w:val="left" w:pos="1134"/>
        </w:tabs>
        <w:spacing w:after="120"/>
        <w:ind w:left="-284" w:firstLine="284"/>
        <w:jc w:val="both"/>
      </w:pPr>
    </w:p>
    <w:p w14:paraId="7B52C19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0DAD58B" w14:textId="77777777" w:rsidR="00397504" w:rsidRPr="009A6869" w:rsidRDefault="00397504" w:rsidP="009F1E2C">
      <w:pPr>
        <w:tabs>
          <w:tab w:val="left" w:pos="-284"/>
        </w:tabs>
        <w:ind w:left="-284" w:firstLine="284"/>
        <w:jc w:val="center"/>
        <w:rPr>
          <w:rFonts w:eastAsiaTheme="majorEastAsia"/>
          <w:b/>
          <w:bCs/>
          <w:sz w:val="26"/>
          <w:szCs w:val="26"/>
        </w:rPr>
      </w:pPr>
    </w:p>
    <w:p w14:paraId="563EF4C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4295B2" w14:textId="77777777" w:rsidR="009A6869" w:rsidRPr="009F1E2C" w:rsidRDefault="009A6869" w:rsidP="009F1E2C">
      <w:pPr>
        <w:tabs>
          <w:tab w:val="left" w:pos="-284"/>
        </w:tabs>
        <w:ind w:left="-284" w:firstLine="284"/>
        <w:jc w:val="center"/>
      </w:pPr>
    </w:p>
    <w:p w14:paraId="3D75A81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5BED08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4519D4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0BCAB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16DB0F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82ADAB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14351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545215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81E22E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72F1A8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51A19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55A60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72D080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5997B8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2426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1DE76B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E7E535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F4FA47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D65591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17F530"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6261BD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F07B6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5F3A4E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F091B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B63E26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1F1D34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5430B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1598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7E1B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DF9E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C8EA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CCCA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7C41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FB04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E210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AADC0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C850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C491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133B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EA2C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C460B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BF8D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9B77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4E83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0581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5182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380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68E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2C5C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F41A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BAB5B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9DB0F3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3E39EF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56A92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DA4DA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59483E"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435707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128DF1F" w14:textId="77777777" w:rsidR="002F1ABB" w:rsidRPr="00D22624" w:rsidRDefault="002F1ABB" w:rsidP="002F1ABB">
      <w:pPr>
        <w:jc w:val="right"/>
        <w:rPr>
          <w:noProof w:val="0"/>
          <w:lang w:val="it-IT"/>
        </w:rPr>
      </w:pPr>
      <w:r w:rsidRPr="0003591A">
        <w:rPr>
          <w:noProof w:val="0"/>
          <w:lang w:val="it-IT"/>
        </w:rPr>
        <w:t>din “____” ________ 20___</w:t>
      </w:r>
    </w:p>
    <w:p w14:paraId="28048A3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1366326" w14:textId="77777777" w:rsidR="007A1DFA" w:rsidRDefault="007A1DFA" w:rsidP="00615E49">
      <w:pPr>
        <w:spacing w:line="276" w:lineRule="auto"/>
        <w:jc w:val="center"/>
        <w:rPr>
          <w:b/>
          <w:bCs/>
          <w:color w:val="000000"/>
        </w:rPr>
      </w:pPr>
    </w:p>
    <w:p w14:paraId="2E86917B" w14:textId="77777777" w:rsidR="007A1DFA" w:rsidRDefault="007A1DFA" w:rsidP="00615E49">
      <w:pPr>
        <w:spacing w:line="276" w:lineRule="auto"/>
        <w:jc w:val="center"/>
        <w:rPr>
          <w:b/>
          <w:bCs/>
          <w:color w:val="000000"/>
        </w:rPr>
      </w:pPr>
    </w:p>
    <w:p w14:paraId="7B87EC0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875D7C7"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4BE3B90C"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A3ECD55" w14:textId="77777777" w:rsidR="00615E49" w:rsidRPr="00615E49" w:rsidRDefault="00615E49" w:rsidP="005312E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8D45F6" w14:textId="77777777" w:rsidTr="00615E49">
        <w:tc>
          <w:tcPr>
            <w:tcW w:w="5949" w:type="dxa"/>
            <w:shd w:val="clear" w:color="auto" w:fill="F2F2F2"/>
          </w:tcPr>
          <w:p w14:paraId="56583D2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122DC939" w14:textId="77777777" w:rsidR="00615E49" w:rsidRPr="00615E49" w:rsidRDefault="00615E49" w:rsidP="00615E49">
            <w:pPr>
              <w:spacing w:line="276" w:lineRule="auto"/>
              <w:jc w:val="both"/>
              <w:rPr>
                <w:rFonts w:eastAsia="Calibri"/>
                <w:noProof w:val="0"/>
              </w:rPr>
            </w:pPr>
          </w:p>
        </w:tc>
      </w:tr>
      <w:tr w:rsidR="00615E49" w:rsidRPr="00615E49" w14:paraId="4830E686" w14:textId="77777777" w:rsidTr="00615E49">
        <w:tc>
          <w:tcPr>
            <w:tcW w:w="5949" w:type="dxa"/>
            <w:shd w:val="clear" w:color="auto" w:fill="F2F2F2"/>
          </w:tcPr>
          <w:p w14:paraId="23C18EF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3964DBB" w14:textId="77777777" w:rsidR="00615E49" w:rsidRPr="00615E49" w:rsidRDefault="00615E49" w:rsidP="00615E49">
            <w:pPr>
              <w:spacing w:line="276" w:lineRule="auto"/>
              <w:jc w:val="both"/>
              <w:rPr>
                <w:rFonts w:eastAsia="Calibri"/>
                <w:noProof w:val="0"/>
              </w:rPr>
            </w:pPr>
          </w:p>
        </w:tc>
      </w:tr>
      <w:tr w:rsidR="00615E49" w:rsidRPr="00615E49" w14:paraId="3004D99F" w14:textId="77777777" w:rsidTr="00615E49">
        <w:tc>
          <w:tcPr>
            <w:tcW w:w="5949" w:type="dxa"/>
            <w:shd w:val="clear" w:color="auto" w:fill="F2F2F2"/>
          </w:tcPr>
          <w:p w14:paraId="17086DE9"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96D4535" w14:textId="77777777" w:rsidR="00615E49" w:rsidRPr="00615E49" w:rsidRDefault="00615E49" w:rsidP="00615E49">
            <w:pPr>
              <w:spacing w:line="276" w:lineRule="auto"/>
              <w:jc w:val="both"/>
              <w:rPr>
                <w:rFonts w:eastAsia="Calibri"/>
                <w:noProof w:val="0"/>
              </w:rPr>
            </w:pPr>
          </w:p>
        </w:tc>
      </w:tr>
      <w:tr w:rsidR="00615E49" w:rsidRPr="00615E49" w14:paraId="2D29F161" w14:textId="77777777" w:rsidTr="00615E49">
        <w:tc>
          <w:tcPr>
            <w:tcW w:w="5949" w:type="dxa"/>
            <w:shd w:val="clear" w:color="auto" w:fill="F2F2F2"/>
          </w:tcPr>
          <w:p w14:paraId="451D7AA9"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6F76D54" w14:textId="77777777" w:rsidR="00615E49" w:rsidRPr="00615E49" w:rsidRDefault="00615E49" w:rsidP="00615E49">
            <w:pPr>
              <w:spacing w:line="276" w:lineRule="auto"/>
              <w:jc w:val="both"/>
              <w:rPr>
                <w:rFonts w:eastAsia="Calibri"/>
                <w:noProof w:val="0"/>
              </w:rPr>
            </w:pPr>
          </w:p>
        </w:tc>
      </w:tr>
      <w:tr w:rsidR="00615E49" w:rsidRPr="00615E49" w14:paraId="69EB417D" w14:textId="77777777" w:rsidTr="00615E49">
        <w:tc>
          <w:tcPr>
            <w:tcW w:w="5949" w:type="dxa"/>
            <w:shd w:val="clear" w:color="auto" w:fill="F2F2F2"/>
          </w:tcPr>
          <w:p w14:paraId="3D1DE31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E9EB750" w14:textId="77777777" w:rsidR="00615E49" w:rsidRPr="00615E49" w:rsidRDefault="00615E49" w:rsidP="00615E49">
            <w:pPr>
              <w:spacing w:line="276" w:lineRule="auto"/>
              <w:jc w:val="both"/>
              <w:rPr>
                <w:rFonts w:eastAsia="Calibri"/>
                <w:noProof w:val="0"/>
              </w:rPr>
            </w:pPr>
          </w:p>
        </w:tc>
      </w:tr>
      <w:tr w:rsidR="00615E49" w:rsidRPr="00615E49" w14:paraId="42DEB0B5" w14:textId="77777777" w:rsidTr="00615E49">
        <w:tc>
          <w:tcPr>
            <w:tcW w:w="5949" w:type="dxa"/>
            <w:shd w:val="clear" w:color="auto" w:fill="F2F2F2"/>
          </w:tcPr>
          <w:p w14:paraId="013C58E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032BD032" w14:textId="77777777" w:rsidR="00615E49" w:rsidRPr="00615E49" w:rsidRDefault="00615E49" w:rsidP="00615E49">
            <w:pPr>
              <w:spacing w:line="276" w:lineRule="auto"/>
              <w:jc w:val="both"/>
              <w:rPr>
                <w:rFonts w:eastAsia="Calibri"/>
                <w:noProof w:val="0"/>
              </w:rPr>
            </w:pPr>
          </w:p>
        </w:tc>
      </w:tr>
      <w:tr w:rsidR="00615E49" w:rsidRPr="00615E49" w14:paraId="2863CBD6" w14:textId="77777777" w:rsidTr="00615E49">
        <w:tc>
          <w:tcPr>
            <w:tcW w:w="5949" w:type="dxa"/>
            <w:shd w:val="clear" w:color="auto" w:fill="F2F2F2"/>
          </w:tcPr>
          <w:p w14:paraId="742DEAF9"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09C5489" w14:textId="77777777" w:rsidR="00615E49" w:rsidRPr="00615E49" w:rsidRDefault="00615E49" w:rsidP="00615E49">
            <w:pPr>
              <w:spacing w:line="276" w:lineRule="auto"/>
              <w:jc w:val="both"/>
              <w:rPr>
                <w:rFonts w:eastAsia="Calibri"/>
                <w:noProof w:val="0"/>
              </w:rPr>
            </w:pPr>
          </w:p>
        </w:tc>
      </w:tr>
      <w:tr w:rsidR="00615E49" w:rsidRPr="00615E49" w14:paraId="04A32020" w14:textId="77777777" w:rsidTr="00615E49">
        <w:tc>
          <w:tcPr>
            <w:tcW w:w="5949" w:type="dxa"/>
            <w:shd w:val="clear" w:color="auto" w:fill="F2F2F2"/>
          </w:tcPr>
          <w:p w14:paraId="178F8FD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98DB5F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C8AD1E5" w14:textId="77777777" w:rsidR="00615E49" w:rsidRPr="00615E49" w:rsidRDefault="00615E49" w:rsidP="00615E49">
            <w:pPr>
              <w:spacing w:line="276" w:lineRule="auto"/>
              <w:jc w:val="both"/>
              <w:rPr>
                <w:rFonts w:eastAsia="Calibri"/>
                <w:noProof w:val="0"/>
              </w:rPr>
            </w:pPr>
          </w:p>
        </w:tc>
      </w:tr>
      <w:tr w:rsidR="00615E49" w:rsidRPr="00615E49" w14:paraId="19010C9F" w14:textId="77777777" w:rsidTr="00615E49">
        <w:tc>
          <w:tcPr>
            <w:tcW w:w="5949" w:type="dxa"/>
            <w:shd w:val="clear" w:color="auto" w:fill="F2F2F2"/>
          </w:tcPr>
          <w:p w14:paraId="01142E9D"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E4CFF5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AECC9A7" w14:textId="77777777" w:rsidR="00615E49" w:rsidRPr="00615E49" w:rsidRDefault="00615E49" w:rsidP="00615E49">
            <w:pPr>
              <w:spacing w:line="276" w:lineRule="auto"/>
              <w:jc w:val="both"/>
              <w:rPr>
                <w:rFonts w:eastAsia="Calibri"/>
                <w:noProof w:val="0"/>
              </w:rPr>
            </w:pPr>
          </w:p>
        </w:tc>
      </w:tr>
    </w:tbl>
    <w:p w14:paraId="584DFA77" w14:textId="77777777" w:rsidR="00615E49" w:rsidRPr="00615E49" w:rsidRDefault="00615E49" w:rsidP="005312E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087AB0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28E84B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873ADF"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EA72A7"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D2B0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CA8E536"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66E4CD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2C850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B9F9BA"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AE0C8B"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23FE4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E8BB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3A3901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DB0E81" w14:textId="77777777" w:rsidR="00615E49" w:rsidRPr="00615E49" w:rsidRDefault="00615E49" w:rsidP="00615E49">
            <w:pPr>
              <w:spacing w:line="276" w:lineRule="auto"/>
              <w:jc w:val="center"/>
              <w:rPr>
                <w:rFonts w:eastAsia="Calibri"/>
                <w:noProof w:val="0"/>
              </w:rPr>
            </w:pPr>
          </w:p>
        </w:tc>
      </w:tr>
      <w:tr w:rsidR="00615E49" w:rsidRPr="00615E49" w14:paraId="0D1EBC2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C0EAE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FE92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A012C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FC0F38"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7E0850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5D15EC" w14:textId="77777777" w:rsidR="00615E49" w:rsidRPr="00615E49" w:rsidRDefault="00615E49" w:rsidP="00615E49">
            <w:pPr>
              <w:spacing w:line="276" w:lineRule="auto"/>
              <w:jc w:val="center"/>
              <w:rPr>
                <w:rFonts w:eastAsia="Calibri"/>
                <w:noProof w:val="0"/>
              </w:rPr>
            </w:pPr>
          </w:p>
        </w:tc>
      </w:tr>
    </w:tbl>
    <w:p w14:paraId="6F25E216" w14:textId="77777777" w:rsidR="00615E49" w:rsidRPr="00615E49" w:rsidRDefault="00615E49" w:rsidP="005312E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E082F55" w14:textId="77777777" w:rsidTr="00615E49">
        <w:tc>
          <w:tcPr>
            <w:tcW w:w="5954" w:type="dxa"/>
            <w:shd w:val="clear" w:color="auto" w:fill="F2F2F2"/>
          </w:tcPr>
          <w:p w14:paraId="1B5F5AB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42891C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36D2A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E1B0474" w14:textId="77777777" w:rsidTr="00615E49">
        <w:tc>
          <w:tcPr>
            <w:tcW w:w="5954" w:type="dxa"/>
            <w:shd w:val="clear" w:color="auto" w:fill="F2F2F2"/>
          </w:tcPr>
          <w:p w14:paraId="7B0CC47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33D9FB5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C8C516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DCDF746" w14:textId="77777777" w:rsidTr="00615E49">
        <w:tc>
          <w:tcPr>
            <w:tcW w:w="5954" w:type="dxa"/>
            <w:shd w:val="clear" w:color="auto" w:fill="F2F2F2"/>
          </w:tcPr>
          <w:p w14:paraId="2D86A68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1AFD227" w14:textId="77777777" w:rsidR="00615E49" w:rsidRPr="00615E49" w:rsidRDefault="00615E49" w:rsidP="00615E49">
            <w:pPr>
              <w:spacing w:line="276" w:lineRule="auto"/>
              <w:contextualSpacing/>
              <w:jc w:val="both"/>
              <w:rPr>
                <w:rFonts w:eastAsia="Calibri"/>
                <w:noProof w:val="0"/>
                <w:sz w:val="20"/>
                <w:szCs w:val="20"/>
              </w:rPr>
            </w:pPr>
          </w:p>
          <w:p w14:paraId="711DE9B9" w14:textId="77777777" w:rsidR="00615E49" w:rsidRPr="00615E49" w:rsidRDefault="00615E49" w:rsidP="00615E49">
            <w:pPr>
              <w:spacing w:line="276" w:lineRule="auto"/>
              <w:contextualSpacing/>
              <w:jc w:val="both"/>
              <w:rPr>
                <w:rFonts w:eastAsia="Calibri"/>
                <w:noProof w:val="0"/>
              </w:rPr>
            </w:pPr>
          </w:p>
          <w:p w14:paraId="239C49F5" w14:textId="77777777" w:rsidR="00615E49" w:rsidRPr="00615E49" w:rsidRDefault="00615E49" w:rsidP="00615E49">
            <w:pPr>
              <w:spacing w:line="276" w:lineRule="auto"/>
              <w:contextualSpacing/>
              <w:jc w:val="both"/>
              <w:rPr>
                <w:rFonts w:eastAsia="Calibri"/>
                <w:noProof w:val="0"/>
              </w:rPr>
            </w:pPr>
          </w:p>
        </w:tc>
      </w:tr>
    </w:tbl>
    <w:p w14:paraId="219405E8" w14:textId="77777777" w:rsidR="00615E49" w:rsidRPr="00615E49" w:rsidRDefault="00615E49" w:rsidP="005312E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706CD7E" w14:textId="77777777" w:rsidTr="00615E49">
        <w:tc>
          <w:tcPr>
            <w:tcW w:w="5812" w:type="dxa"/>
            <w:shd w:val="clear" w:color="auto" w:fill="F2F2F2"/>
          </w:tcPr>
          <w:p w14:paraId="46B3681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BAC9616" w14:textId="77777777" w:rsidR="00615E49" w:rsidRPr="00615E49" w:rsidRDefault="00615E49" w:rsidP="00615E49">
            <w:pPr>
              <w:spacing w:line="276" w:lineRule="auto"/>
              <w:contextualSpacing/>
              <w:jc w:val="both"/>
              <w:rPr>
                <w:rFonts w:eastAsia="Calibri"/>
                <w:noProof w:val="0"/>
              </w:rPr>
            </w:pPr>
          </w:p>
        </w:tc>
      </w:tr>
      <w:tr w:rsidR="00615E49" w:rsidRPr="00615E49" w14:paraId="1E6AD409" w14:textId="77777777" w:rsidTr="00615E49">
        <w:tc>
          <w:tcPr>
            <w:tcW w:w="5812" w:type="dxa"/>
            <w:shd w:val="clear" w:color="auto" w:fill="F2F2F2"/>
          </w:tcPr>
          <w:p w14:paraId="3B062C3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6DB4B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5E0716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A2264E1" w14:textId="77777777" w:rsidTr="00615E49">
        <w:tc>
          <w:tcPr>
            <w:tcW w:w="5812" w:type="dxa"/>
            <w:shd w:val="clear" w:color="auto" w:fill="F2F2F2"/>
          </w:tcPr>
          <w:p w14:paraId="0355146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1FD1AB8"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5F6FA7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F4385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EF3C63C" w14:textId="77777777" w:rsidTr="00615E49">
        <w:tc>
          <w:tcPr>
            <w:tcW w:w="5812" w:type="dxa"/>
            <w:shd w:val="clear" w:color="auto" w:fill="F2F2F2"/>
          </w:tcPr>
          <w:p w14:paraId="5484EE91"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AC120EC" w14:textId="77777777" w:rsidR="00615E49" w:rsidRPr="00615E49" w:rsidRDefault="00615E49" w:rsidP="00615E49">
            <w:pPr>
              <w:spacing w:line="276" w:lineRule="auto"/>
              <w:contextualSpacing/>
              <w:jc w:val="both"/>
              <w:rPr>
                <w:noProof w:val="0"/>
                <w:lang w:eastAsia="zh-CN"/>
              </w:rPr>
            </w:pPr>
          </w:p>
        </w:tc>
        <w:tc>
          <w:tcPr>
            <w:tcW w:w="4111" w:type="dxa"/>
          </w:tcPr>
          <w:p w14:paraId="2E18B4F5"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4E2EFD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1173CCF"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3848BC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9058926" w14:textId="77777777" w:rsidTr="00615E49">
        <w:tc>
          <w:tcPr>
            <w:tcW w:w="5812" w:type="dxa"/>
            <w:shd w:val="clear" w:color="auto" w:fill="F2F2F2"/>
          </w:tcPr>
          <w:p w14:paraId="7908BD51"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F53BE3E" w14:textId="77777777" w:rsidR="00615E49" w:rsidRPr="00615E49" w:rsidRDefault="00615E49" w:rsidP="00615E49">
            <w:pPr>
              <w:spacing w:line="276" w:lineRule="auto"/>
              <w:jc w:val="both"/>
              <w:rPr>
                <w:rFonts w:eastAsia="Calibri"/>
                <w:noProof w:val="0"/>
              </w:rPr>
            </w:pPr>
          </w:p>
          <w:p w14:paraId="2AB62711" w14:textId="77777777" w:rsidR="00615E49" w:rsidRPr="00615E49" w:rsidRDefault="00615E49" w:rsidP="00615E49">
            <w:pPr>
              <w:spacing w:line="276" w:lineRule="auto"/>
              <w:jc w:val="both"/>
              <w:rPr>
                <w:rFonts w:eastAsia="Calibri"/>
                <w:noProof w:val="0"/>
              </w:rPr>
            </w:pPr>
          </w:p>
        </w:tc>
      </w:tr>
    </w:tbl>
    <w:p w14:paraId="546B45B4" w14:textId="77777777" w:rsidR="00615E49" w:rsidRPr="00615E49" w:rsidRDefault="00615E49" w:rsidP="00615E49">
      <w:pPr>
        <w:spacing w:after="160" w:line="276" w:lineRule="auto"/>
        <w:jc w:val="both"/>
        <w:rPr>
          <w:rFonts w:eastAsia="Calibri"/>
          <w:noProof w:val="0"/>
        </w:rPr>
      </w:pPr>
    </w:p>
    <w:p w14:paraId="325DEE7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8934B63" w14:textId="77777777" w:rsidR="00615E49" w:rsidRPr="00615E49" w:rsidRDefault="00615E49" w:rsidP="00615E49">
      <w:pPr>
        <w:spacing w:after="160" w:line="276" w:lineRule="auto"/>
        <w:jc w:val="both"/>
        <w:rPr>
          <w:rFonts w:eastAsia="Calibri"/>
          <w:noProof w:val="0"/>
        </w:rPr>
      </w:pPr>
    </w:p>
    <w:p w14:paraId="25BFF939" w14:textId="77777777" w:rsidR="00646BE6" w:rsidRDefault="00646BE6" w:rsidP="00615E49">
      <w:pPr>
        <w:spacing w:after="160" w:line="276" w:lineRule="auto"/>
        <w:jc w:val="both"/>
        <w:rPr>
          <w:rFonts w:eastAsia="Calibri"/>
          <w:noProof w:val="0"/>
        </w:rPr>
      </w:pPr>
    </w:p>
    <w:p w14:paraId="50C8B488" w14:textId="77777777" w:rsidR="00646BE6" w:rsidRDefault="00646BE6" w:rsidP="00615E49">
      <w:pPr>
        <w:spacing w:after="160" w:line="276" w:lineRule="auto"/>
        <w:jc w:val="both"/>
        <w:rPr>
          <w:rFonts w:eastAsia="Calibri"/>
          <w:noProof w:val="0"/>
        </w:rPr>
      </w:pPr>
    </w:p>
    <w:p w14:paraId="3EC2A16B" w14:textId="77777777" w:rsidR="001C1C70" w:rsidRDefault="001C1C70" w:rsidP="00615E49">
      <w:pPr>
        <w:spacing w:after="160" w:line="276" w:lineRule="auto"/>
        <w:jc w:val="both"/>
        <w:rPr>
          <w:rFonts w:eastAsia="Calibri"/>
          <w:noProof w:val="0"/>
        </w:rPr>
      </w:pPr>
    </w:p>
    <w:p w14:paraId="4BB761CF" w14:textId="77777777" w:rsidR="001C1C70" w:rsidRDefault="001C1C70" w:rsidP="00615E49">
      <w:pPr>
        <w:spacing w:after="160" w:line="276" w:lineRule="auto"/>
        <w:jc w:val="both"/>
        <w:rPr>
          <w:rFonts w:eastAsia="Calibri"/>
          <w:noProof w:val="0"/>
        </w:rPr>
      </w:pPr>
    </w:p>
    <w:p w14:paraId="5530172B" w14:textId="77777777" w:rsidR="001C1C70" w:rsidRDefault="001C1C70" w:rsidP="00615E49">
      <w:pPr>
        <w:spacing w:after="160" w:line="276" w:lineRule="auto"/>
        <w:jc w:val="both"/>
        <w:rPr>
          <w:rFonts w:eastAsia="Calibri"/>
          <w:noProof w:val="0"/>
        </w:rPr>
      </w:pPr>
    </w:p>
    <w:p w14:paraId="30F5A5B6" w14:textId="77777777" w:rsidR="001C1C70" w:rsidRDefault="001C1C70" w:rsidP="00615E49">
      <w:pPr>
        <w:spacing w:after="160" w:line="276" w:lineRule="auto"/>
        <w:jc w:val="both"/>
        <w:rPr>
          <w:rFonts w:eastAsia="Calibri"/>
          <w:noProof w:val="0"/>
        </w:rPr>
      </w:pPr>
    </w:p>
    <w:p w14:paraId="5AE30FD5" w14:textId="77777777" w:rsidR="001C1C70" w:rsidRDefault="001C1C70" w:rsidP="00615E49">
      <w:pPr>
        <w:spacing w:after="160" w:line="276" w:lineRule="auto"/>
        <w:jc w:val="both"/>
        <w:rPr>
          <w:rFonts w:eastAsia="Calibri"/>
          <w:noProof w:val="0"/>
        </w:rPr>
      </w:pPr>
    </w:p>
    <w:p w14:paraId="53E33A9D" w14:textId="77777777" w:rsidR="001C1C70" w:rsidRDefault="001C1C70" w:rsidP="00615E49">
      <w:pPr>
        <w:spacing w:after="160" w:line="276" w:lineRule="auto"/>
        <w:jc w:val="both"/>
        <w:rPr>
          <w:rFonts w:eastAsia="Calibri"/>
          <w:noProof w:val="0"/>
        </w:rPr>
      </w:pPr>
    </w:p>
    <w:p w14:paraId="4F4C89E0" w14:textId="77777777" w:rsidR="001C1C70" w:rsidRDefault="001C1C70" w:rsidP="00615E49">
      <w:pPr>
        <w:spacing w:after="160" w:line="276" w:lineRule="auto"/>
        <w:jc w:val="both"/>
        <w:rPr>
          <w:rFonts w:eastAsia="Calibri"/>
          <w:noProof w:val="0"/>
        </w:rPr>
      </w:pPr>
    </w:p>
    <w:p w14:paraId="46524558" w14:textId="77777777" w:rsidR="001C1C70" w:rsidRDefault="001C1C70" w:rsidP="00615E49">
      <w:pPr>
        <w:spacing w:after="160" w:line="276" w:lineRule="auto"/>
        <w:jc w:val="both"/>
        <w:rPr>
          <w:rFonts w:eastAsia="Calibri"/>
          <w:noProof w:val="0"/>
        </w:rPr>
      </w:pPr>
    </w:p>
    <w:p w14:paraId="5D3B1B2E" w14:textId="77777777" w:rsidR="00E36677" w:rsidRPr="00615E49" w:rsidRDefault="00E36677" w:rsidP="00615E49">
      <w:pPr>
        <w:spacing w:after="160" w:line="276" w:lineRule="auto"/>
        <w:jc w:val="both"/>
        <w:rPr>
          <w:rFonts w:eastAsia="Calibri"/>
          <w:noProof w:val="0"/>
        </w:rPr>
      </w:pPr>
    </w:p>
    <w:p w14:paraId="3F8EA83A"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ED87DDA" w14:textId="77777777" w:rsidR="009B3649" w:rsidRDefault="009B3649" w:rsidP="00615E49">
      <w:pPr>
        <w:spacing w:after="160" w:line="276" w:lineRule="auto"/>
        <w:jc w:val="both"/>
        <w:rPr>
          <w:rFonts w:eastAsia="Calibri"/>
          <w:i/>
          <w:noProof w:val="0"/>
          <w:color w:val="000000"/>
          <w:bdr w:val="none" w:sz="0" w:space="0" w:color="auto" w:frame="1"/>
          <w:shd w:val="clear" w:color="auto" w:fill="FFFFFF"/>
        </w:rPr>
      </w:pPr>
    </w:p>
    <w:p w14:paraId="32610AA8" w14:textId="77777777" w:rsidR="009B3649" w:rsidRPr="00615E49" w:rsidRDefault="009B3649" w:rsidP="00615E49">
      <w:pPr>
        <w:spacing w:after="160" w:line="276" w:lineRule="auto"/>
        <w:jc w:val="both"/>
        <w:rPr>
          <w:rFonts w:eastAsia="Calibri"/>
          <w:i/>
          <w:noProof w:val="0"/>
        </w:rPr>
      </w:pPr>
    </w:p>
    <w:p w14:paraId="4FE2AF8A"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4675192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553973C" w14:textId="77777777" w:rsidR="009C2F8F" w:rsidRPr="00D22624" w:rsidRDefault="009C2F8F" w:rsidP="009C2F8F">
      <w:pPr>
        <w:jc w:val="right"/>
        <w:rPr>
          <w:noProof w:val="0"/>
          <w:lang w:val="it-IT"/>
        </w:rPr>
      </w:pPr>
      <w:r w:rsidRPr="0003591A">
        <w:rPr>
          <w:noProof w:val="0"/>
          <w:lang w:val="it-IT"/>
        </w:rPr>
        <w:t>din “____” ________ 20___</w:t>
      </w:r>
    </w:p>
    <w:p w14:paraId="42DDA201" w14:textId="77777777" w:rsidR="00BE362C" w:rsidRPr="00A50D0A" w:rsidRDefault="00BE362C" w:rsidP="00BE362C">
      <w:pPr>
        <w:spacing w:before="120"/>
        <w:rPr>
          <w:noProof w:val="0"/>
          <w:sz w:val="20"/>
          <w:szCs w:val="20"/>
          <w:lang w:eastAsia="ru-RU"/>
        </w:rPr>
      </w:pPr>
    </w:p>
    <w:p w14:paraId="4B9CC599"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8555220" w14:textId="7777777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5C3C83C5" w14:textId="77777777" w:rsidR="00BE362C" w:rsidRPr="00BE362C" w:rsidRDefault="00BE362C" w:rsidP="00BE362C">
      <w:pPr>
        <w:rPr>
          <w:noProof w:val="0"/>
          <w:sz w:val="20"/>
          <w:szCs w:val="20"/>
          <w:lang w:val="it-IT" w:eastAsia="ru-RU"/>
        </w:rPr>
      </w:pPr>
    </w:p>
    <w:p w14:paraId="1897F6DC"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8E604A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B4E47E0" w14:textId="77777777" w:rsidR="00BE362C" w:rsidRPr="00BE362C" w:rsidRDefault="00BE362C" w:rsidP="00BE362C">
      <w:pPr>
        <w:shd w:val="clear" w:color="auto" w:fill="FFFFFF" w:themeFill="background1"/>
        <w:rPr>
          <w:noProof w:val="0"/>
          <w:sz w:val="20"/>
          <w:szCs w:val="20"/>
          <w:lang w:val="it-IT" w:eastAsia="ru-RU"/>
        </w:rPr>
      </w:pPr>
    </w:p>
    <w:p w14:paraId="15282CDA" w14:textId="77777777" w:rsidR="00BE362C" w:rsidRPr="00BE362C" w:rsidRDefault="00BE362C" w:rsidP="005312E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414D5DD1" w14:textId="77777777" w:rsidR="00BE362C" w:rsidRPr="00BE362C" w:rsidRDefault="00BE362C" w:rsidP="005312E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01504B9" w14:textId="77777777" w:rsidR="00BE362C" w:rsidRPr="00BE362C" w:rsidRDefault="00BE362C" w:rsidP="005312E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631954" w14:textId="77777777" w:rsidR="00BE362C" w:rsidRPr="00BE362C" w:rsidRDefault="00BE362C" w:rsidP="005312E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1CF8979" w14:textId="77777777" w:rsidR="00BE362C" w:rsidRPr="00BE362C" w:rsidRDefault="00BE362C" w:rsidP="005312E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1D9DE9D" w14:textId="77777777" w:rsidR="00BE362C" w:rsidRPr="00BE362C" w:rsidRDefault="00BE362C" w:rsidP="005312E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E3E304F" w14:textId="77777777" w:rsidR="00BE362C" w:rsidRPr="00BE362C" w:rsidRDefault="00BE362C" w:rsidP="005312E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D02988" w14:textId="77777777" w:rsidR="00BE362C" w:rsidRPr="00BE362C" w:rsidRDefault="00BE362C" w:rsidP="005312E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FE962F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D6104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3B9E1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D46A1"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FB59A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AAC98A"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026841"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667D8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8389B4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86011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E55A5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BC7031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CF24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BE38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9A5A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9B27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A66D2A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A95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D766F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94D5F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E110D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50C7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06263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F468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88CF34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AD17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5D36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0029A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4B00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5E1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0D021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B136B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81197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5ED5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37F54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C8D3A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6C45B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BB897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94BF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945F1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EE5569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FB688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E4DC5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F378AB1" w14:textId="77777777" w:rsidR="004C499F" w:rsidRDefault="00816026" w:rsidP="005312E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0D065BE" w14:textId="77777777" w:rsidR="00BE362C" w:rsidRPr="00646BE6" w:rsidRDefault="00BE362C" w:rsidP="005312E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5DC01C4" w14:textId="77777777" w:rsidR="00BE362C" w:rsidRPr="00BE362C" w:rsidRDefault="00BE362C" w:rsidP="005312EB">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43C8A95" w14:textId="77777777" w:rsidR="00BE362C" w:rsidRPr="00BE362C" w:rsidRDefault="00BE362C" w:rsidP="005312E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19D2974" w14:textId="77777777" w:rsidR="00BE362C" w:rsidRPr="00BE362C" w:rsidRDefault="00BE362C" w:rsidP="005312EB">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454C313D" w14:textId="77777777" w:rsidR="00BE362C" w:rsidRDefault="00BE362C" w:rsidP="005312E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709D2CB" w14:textId="77777777" w:rsidR="00366E2C" w:rsidRPr="00BE362C" w:rsidRDefault="00366E2C" w:rsidP="00366E2C">
      <w:pPr>
        <w:shd w:val="clear" w:color="auto" w:fill="FFFFFF" w:themeFill="background1"/>
        <w:tabs>
          <w:tab w:val="right" w:pos="426"/>
        </w:tabs>
        <w:rPr>
          <w:noProof w:val="0"/>
          <w:lang w:val="it-IT" w:eastAsia="ru-RU"/>
        </w:rPr>
      </w:pPr>
    </w:p>
    <w:p w14:paraId="6EE88338" w14:textId="77777777" w:rsidR="00BE362C" w:rsidRPr="0094296A" w:rsidRDefault="00BE362C" w:rsidP="005312EB">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8FEF480"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17F6C7C4" w14:textId="77777777" w:rsidR="00BE362C" w:rsidRPr="00BE362C" w:rsidRDefault="00BE362C" w:rsidP="005312E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15A67F1" w14:textId="77777777" w:rsidR="00BE362C" w:rsidRPr="00BE362C" w:rsidRDefault="00BE362C" w:rsidP="005312E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4527C2B" w14:textId="77777777" w:rsidR="00BE362C" w:rsidRPr="00BE362C" w:rsidRDefault="00BE362C" w:rsidP="005312E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B723B96"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864CBA6" w14:textId="77777777" w:rsidR="00BE362C" w:rsidRPr="00BE362C" w:rsidRDefault="00867676" w:rsidP="005312E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DE57732"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71A957A" w14:textId="77777777" w:rsidR="00BE362C" w:rsidRPr="00BE362C" w:rsidRDefault="00BE362C" w:rsidP="005312E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E0DF871" w14:textId="77777777" w:rsidTr="009C2F8F">
        <w:tc>
          <w:tcPr>
            <w:tcW w:w="560" w:type="dxa"/>
            <w:shd w:val="clear" w:color="auto" w:fill="auto"/>
          </w:tcPr>
          <w:p w14:paraId="61E53AC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320C5C0D"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F34395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31877CB1"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5C768D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B4FB0D6" w14:textId="77777777" w:rsidTr="009C2F8F">
        <w:tc>
          <w:tcPr>
            <w:tcW w:w="560" w:type="dxa"/>
            <w:shd w:val="clear" w:color="auto" w:fill="auto"/>
          </w:tcPr>
          <w:p w14:paraId="3900D5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01CAF6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7810FD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D4A028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999A6E6" w14:textId="77777777" w:rsidTr="009C2F8F">
        <w:tc>
          <w:tcPr>
            <w:tcW w:w="560" w:type="dxa"/>
            <w:shd w:val="clear" w:color="auto" w:fill="auto"/>
          </w:tcPr>
          <w:p w14:paraId="2B3FD9A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B8CF82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A1934B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407C8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6A49E20" w14:textId="77777777" w:rsidR="009C2F8F" w:rsidRDefault="009C2F8F" w:rsidP="005312E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452D98F" w14:textId="77777777" w:rsidR="009C2F8F" w:rsidRPr="009C2F8F" w:rsidRDefault="009C2F8F" w:rsidP="005312EB">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29713C09" w14:textId="77777777" w:rsidR="00BE362C" w:rsidRPr="00BE362C" w:rsidRDefault="00BE362C" w:rsidP="005312E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818ED1F" w14:textId="77777777" w:rsidR="00BE362C" w:rsidRPr="00BE362C" w:rsidRDefault="00BE362C" w:rsidP="005312E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F4DC5E1" w14:textId="77777777" w:rsidR="00BE362C" w:rsidRDefault="00BE362C" w:rsidP="005312EB">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5AD4040" w14:textId="77777777" w:rsidR="00893E7C" w:rsidRPr="00BE362C" w:rsidRDefault="00893E7C" w:rsidP="005312EB">
      <w:pPr>
        <w:numPr>
          <w:ilvl w:val="0"/>
          <w:numId w:val="10"/>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3286A64D" w14:textId="77777777" w:rsidR="00BE362C" w:rsidRPr="0055327B" w:rsidRDefault="00BE362C" w:rsidP="005312E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2A6A3A6" w14:textId="77777777" w:rsidR="00BE362C" w:rsidRDefault="00BE362C" w:rsidP="005312E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DE102AC"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5B6A759" w14:textId="77777777" w:rsidTr="001A1A16">
        <w:tc>
          <w:tcPr>
            <w:tcW w:w="577" w:type="dxa"/>
            <w:shd w:val="clear" w:color="auto" w:fill="auto"/>
          </w:tcPr>
          <w:p w14:paraId="3C308BE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D74DE4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7780728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3316EAB" w14:textId="77777777" w:rsidTr="001A1A16">
        <w:tc>
          <w:tcPr>
            <w:tcW w:w="577" w:type="dxa"/>
            <w:shd w:val="clear" w:color="auto" w:fill="auto"/>
          </w:tcPr>
          <w:p w14:paraId="1B3EB0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F3432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563DD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A75A862" w14:textId="77777777" w:rsidTr="001A1A16">
        <w:tc>
          <w:tcPr>
            <w:tcW w:w="577" w:type="dxa"/>
            <w:shd w:val="clear" w:color="auto" w:fill="auto"/>
          </w:tcPr>
          <w:p w14:paraId="5A6F5D1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D52A2A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635D69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C98F6B" w14:textId="77777777" w:rsidR="00BE362C" w:rsidRPr="00BE362C" w:rsidRDefault="00BE362C" w:rsidP="005312E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8FD137" w14:textId="77777777" w:rsidR="00BE362C" w:rsidRPr="00E36039" w:rsidRDefault="009230E9" w:rsidP="005312E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5A008D" w14:textId="77777777" w:rsidR="00BE362C" w:rsidRPr="00BE362C" w:rsidRDefault="00BE362C" w:rsidP="005312E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CD3E555" w14:textId="77777777" w:rsidR="00BE362C" w:rsidRPr="00BE362C" w:rsidRDefault="00BE362C" w:rsidP="005312E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811CBF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DCB8825" w14:textId="77777777" w:rsidR="00BE362C" w:rsidRPr="00BE362C" w:rsidRDefault="00BE362C" w:rsidP="005312EB">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4432C81C" w14:textId="77777777" w:rsidR="00BE362C" w:rsidRPr="00BE362C" w:rsidRDefault="00BE362C" w:rsidP="005312E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6B33BDC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B0357F3"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A51E005" w14:textId="77777777" w:rsidR="00BE362C" w:rsidRPr="00BE362C" w:rsidRDefault="00BE362C" w:rsidP="005312E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020BD206" w14:textId="77777777" w:rsidR="00BE362C" w:rsidRPr="00BE362C" w:rsidRDefault="00BE362C" w:rsidP="005312E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A84D81E" w14:textId="77777777" w:rsidR="00BE362C" w:rsidRPr="00BE362C" w:rsidRDefault="00BE362C" w:rsidP="005312E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563C99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03AB7A0" w14:textId="77777777" w:rsidR="00BE362C" w:rsidRPr="00BE362C" w:rsidRDefault="00BE362C" w:rsidP="005312E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7A3271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91FF035"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94ED9F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10D128D" w14:textId="77777777" w:rsidR="00BE362C" w:rsidRPr="00A85592" w:rsidRDefault="00BE362C" w:rsidP="005312E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7D8D970B" w14:textId="77777777" w:rsidR="00BE362C" w:rsidRPr="00A85592" w:rsidRDefault="00BE362C" w:rsidP="005312E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BE86972" w14:textId="77777777" w:rsidR="00BE362C" w:rsidRPr="00BE362C" w:rsidRDefault="00BE362C" w:rsidP="005312E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221C58" w14:textId="77777777" w:rsidR="00BE362C" w:rsidRPr="00BE362C" w:rsidRDefault="00BE362C" w:rsidP="005312E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DA64551" w14:textId="77777777" w:rsidR="00BE362C" w:rsidRPr="00BE362C" w:rsidRDefault="00BE362C" w:rsidP="005312E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3CC7DA9E" w14:textId="77777777" w:rsidTr="001A1A16">
        <w:tc>
          <w:tcPr>
            <w:tcW w:w="5305" w:type="dxa"/>
            <w:shd w:val="clear" w:color="auto" w:fill="FFFFFF" w:themeFill="background1"/>
          </w:tcPr>
          <w:p w14:paraId="4EBE1D1A"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E6F3E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95F4353" w14:textId="77777777" w:rsidTr="001A1A16">
        <w:tc>
          <w:tcPr>
            <w:tcW w:w="5305" w:type="dxa"/>
            <w:shd w:val="clear" w:color="auto" w:fill="FFFFFF" w:themeFill="background1"/>
          </w:tcPr>
          <w:p w14:paraId="5A1AAB2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4C24C325"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17F1C12" w14:textId="77777777" w:rsidTr="001A1A16">
        <w:tc>
          <w:tcPr>
            <w:tcW w:w="5305" w:type="dxa"/>
            <w:shd w:val="clear" w:color="auto" w:fill="FFFFFF" w:themeFill="background1"/>
          </w:tcPr>
          <w:p w14:paraId="16A69BA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0AEEB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A20F9CD" w14:textId="77777777" w:rsidTr="001A1A16">
        <w:tc>
          <w:tcPr>
            <w:tcW w:w="5305" w:type="dxa"/>
            <w:shd w:val="clear" w:color="auto" w:fill="FFFFFF" w:themeFill="background1"/>
          </w:tcPr>
          <w:p w14:paraId="2464922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14834D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369885" w14:textId="77777777" w:rsidTr="001A1A16">
        <w:trPr>
          <w:trHeight w:val="77"/>
        </w:trPr>
        <w:tc>
          <w:tcPr>
            <w:tcW w:w="5305" w:type="dxa"/>
            <w:shd w:val="clear" w:color="auto" w:fill="FFFFFF" w:themeFill="background1"/>
          </w:tcPr>
          <w:p w14:paraId="2E1BD61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CF0CEB3" w14:textId="77777777" w:rsidR="00BE362C" w:rsidRPr="00BE362C" w:rsidRDefault="00BE362C" w:rsidP="00BE362C">
            <w:pPr>
              <w:shd w:val="clear" w:color="auto" w:fill="FFFFFF" w:themeFill="background1"/>
              <w:tabs>
                <w:tab w:val="right" w:pos="426"/>
              </w:tabs>
              <w:rPr>
                <w:noProof w:val="0"/>
                <w:lang w:val="ru-RU" w:eastAsia="ru-RU"/>
              </w:rPr>
            </w:pPr>
          </w:p>
        </w:tc>
      </w:tr>
    </w:tbl>
    <w:p w14:paraId="72860AF1" w14:textId="77777777" w:rsidR="00BE362C" w:rsidRPr="00A50D0A" w:rsidRDefault="00BE362C" w:rsidP="005312E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B5EBD9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C9BC4B0" w14:textId="77777777" w:rsidR="00BE362C" w:rsidRPr="00867676" w:rsidRDefault="00BE362C" w:rsidP="005312E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D55953" w14:textId="77777777" w:rsidR="00BE362C" w:rsidRPr="00BE362C" w:rsidRDefault="00BE362C" w:rsidP="00BE362C">
      <w:pPr>
        <w:shd w:val="clear" w:color="auto" w:fill="FFFFFF" w:themeFill="background1"/>
        <w:spacing w:before="120" w:after="120"/>
        <w:rPr>
          <w:b/>
          <w:noProof w:val="0"/>
          <w:lang w:val="ru-RU" w:eastAsia="ru-RU"/>
        </w:rPr>
      </w:pPr>
    </w:p>
    <w:p w14:paraId="79D08044"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5BCF8" w14:textId="77777777" w:rsidR="00507348" w:rsidRDefault="00507348" w:rsidP="00443BED">
      <w:pPr>
        <w:tabs>
          <w:tab w:val="decimal" w:pos="8364"/>
        </w:tabs>
        <w:spacing w:line="276" w:lineRule="auto"/>
        <w:ind w:right="-144"/>
        <w:jc w:val="center"/>
        <w:rPr>
          <w:b/>
          <w:bCs/>
          <w:color w:val="000000"/>
        </w:rPr>
      </w:pPr>
    </w:p>
    <w:p w14:paraId="78BF5121" w14:textId="77777777" w:rsidR="001C1C70" w:rsidRDefault="001C1C70" w:rsidP="00443BED">
      <w:pPr>
        <w:tabs>
          <w:tab w:val="decimal" w:pos="8364"/>
        </w:tabs>
        <w:spacing w:line="276" w:lineRule="auto"/>
        <w:ind w:right="-144"/>
        <w:jc w:val="center"/>
        <w:rPr>
          <w:b/>
          <w:bCs/>
          <w:color w:val="000000"/>
        </w:rPr>
      </w:pPr>
    </w:p>
    <w:p w14:paraId="5E98536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4C560E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244640" w14:textId="77777777" w:rsidR="009C2F8F" w:rsidRPr="00D22624" w:rsidRDefault="009C2F8F" w:rsidP="009C2F8F">
      <w:pPr>
        <w:jc w:val="right"/>
        <w:rPr>
          <w:noProof w:val="0"/>
          <w:lang w:val="it-IT"/>
        </w:rPr>
      </w:pPr>
      <w:r w:rsidRPr="0003591A">
        <w:rPr>
          <w:noProof w:val="0"/>
          <w:lang w:val="it-IT"/>
        </w:rPr>
        <w:t>din “____” ________ 20___</w:t>
      </w:r>
    </w:p>
    <w:p w14:paraId="51A80381"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9B4840"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12F97AB" w14:textId="77777777"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39DA3B7C" w14:textId="77777777" w:rsidR="00864A45" w:rsidRDefault="00864A45" w:rsidP="00631A2C">
      <w:pPr>
        <w:shd w:val="clear" w:color="auto" w:fill="FFFFFF" w:themeFill="background1"/>
        <w:spacing w:before="120"/>
        <w:rPr>
          <w:b/>
          <w:noProof w:val="0"/>
          <w:lang w:val="it-IT" w:eastAsia="ru-RU"/>
        </w:rPr>
      </w:pPr>
    </w:p>
    <w:p w14:paraId="0428DF0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F003D33"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7388F77" w14:textId="77777777" w:rsidR="00631A2C" w:rsidRPr="00BE362C" w:rsidRDefault="00631A2C" w:rsidP="00631A2C">
      <w:pPr>
        <w:shd w:val="clear" w:color="auto" w:fill="FFFFFF" w:themeFill="background1"/>
        <w:rPr>
          <w:noProof w:val="0"/>
          <w:sz w:val="20"/>
          <w:szCs w:val="20"/>
          <w:lang w:val="it-IT" w:eastAsia="ru-RU"/>
        </w:rPr>
      </w:pPr>
    </w:p>
    <w:p w14:paraId="0FE49C14" w14:textId="77777777" w:rsidR="00631A2C" w:rsidRPr="00864A45" w:rsidRDefault="00864A45" w:rsidP="005312EB">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5044688E" w14:textId="77777777" w:rsidR="00631A2C" w:rsidRPr="00BE362C" w:rsidRDefault="00631A2C" w:rsidP="005312E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B6BFFC0" w14:textId="77777777" w:rsidR="00631A2C" w:rsidRPr="00BE362C" w:rsidRDefault="00631A2C" w:rsidP="005312E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93F65BB" w14:textId="77777777" w:rsidR="00631A2C" w:rsidRPr="00BE362C" w:rsidRDefault="00631A2C" w:rsidP="005312E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02E8FE1" w14:textId="77777777" w:rsidR="00631A2C" w:rsidRPr="00BE362C" w:rsidRDefault="00631A2C" w:rsidP="005312E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5524F28" w14:textId="77777777" w:rsidR="0005316F" w:rsidRDefault="00631A2C" w:rsidP="005312E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1B36FA7" w14:textId="77777777" w:rsidR="0005316F" w:rsidRPr="006E3A91" w:rsidRDefault="0005316F" w:rsidP="005312E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BCF0B67" w14:textId="77777777" w:rsidR="00631A2C" w:rsidRDefault="00631A2C" w:rsidP="005312E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0F5411F" w14:textId="77777777" w:rsidR="00C459CA" w:rsidRPr="00BE362C" w:rsidRDefault="00C459CA" w:rsidP="005312E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B61CCBD" w14:textId="77777777" w:rsidTr="007E79C1">
        <w:trPr>
          <w:jc w:val="center"/>
        </w:trPr>
        <w:tc>
          <w:tcPr>
            <w:tcW w:w="576" w:type="dxa"/>
            <w:shd w:val="clear" w:color="auto" w:fill="auto"/>
          </w:tcPr>
          <w:p w14:paraId="1BD011F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184ED49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33DF80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C6A5111" w14:textId="77777777" w:rsidTr="007E79C1">
        <w:trPr>
          <w:jc w:val="center"/>
        </w:trPr>
        <w:tc>
          <w:tcPr>
            <w:tcW w:w="576" w:type="dxa"/>
            <w:shd w:val="clear" w:color="auto" w:fill="auto"/>
          </w:tcPr>
          <w:p w14:paraId="11F8231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767C8B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38B91E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BEE11CC" w14:textId="77777777" w:rsidTr="007E79C1">
        <w:trPr>
          <w:jc w:val="center"/>
        </w:trPr>
        <w:tc>
          <w:tcPr>
            <w:tcW w:w="576" w:type="dxa"/>
            <w:shd w:val="clear" w:color="auto" w:fill="auto"/>
          </w:tcPr>
          <w:p w14:paraId="15B4F1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9AD7D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FA5EFD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72D961B" w14:textId="77777777" w:rsidR="009C2F8F" w:rsidRPr="009C2F8F" w:rsidRDefault="009C2F8F" w:rsidP="005312E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AE438DC" w14:textId="77777777" w:rsidR="009C2F8F" w:rsidRDefault="009C2F8F" w:rsidP="005312E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6652D3" w14:textId="77777777" w:rsidR="00893E7C" w:rsidRPr="009C2F8F" w:rsidRDefault="00893E7C" w:rsidP="005312E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8428B8" w14:textId="77777777" w:rsidR="00631A2C" w:rsidRPr="00BE362C" w:rsidRDefault="00631A2C" w:rsidP="005312E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91AD9EF" w14:textId="77777777" w:rsidR="00631A2C" w:rsidRPr="00BE362C" w:rsidRDefault="00515F31" w:rsidP="005312E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6277D6A" w14:textId="77777777" w:rsidR="00631A2C" w:rsidRPr="00BE362C" w:rsidRDefault="00631A2C" w:rsidP="005312E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403324F" w14:textId="77777777" w:rsidR="00631A2C" w:rsidRPr="00BE362C" w:rsidRDefault="00631A2C" w:rsidP="005312E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9ADE2A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EDC23D7" w14:textId="77777777" w:rsidR="00631A2C" w:rsidRPr="00BE362C" w:rsidRDefault="00631A2C" w:rsidP="005312E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E57B16B" w14:textId="77777777" w:rsidR="00631A2C" w:rsidRPr="00BE362C" w:rsidRDefault="00631A2C" w:rsidP="005312E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53E263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C4C1B3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EBCD8A8" w14:textId="77777777" w:rsidR="00631A2C" w:rsidRPr="00BE362C" w:rsidRDefault="00631A2C" w:rsidP="005312E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DD09068" w14:textId="77777777" w:rsidR="00631A2C" w:rsidRPr="00BE362C" w:rsidRDefault="00631A2C" w:rsidP="005312E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540A46D" w14:textId="77777777" w:rsidR="00631A2C" w:rsidRPr="00BE362C" w:rsidRDefault="00631A2C" w:rsidP="005312E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BF0976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7EC3D68" w14:textId="77777777" w:rsidR="00631A2C" w:rsidRPr="000930AB" w:rsidRDefault="00631A2C" w:rsidP="005312E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CFC7841" w14:textId="77777777" w:rsidR="00631A2C" w:rsidRPr="00BE362C" w:rsidRDefault="00631A2C" w:rsidP="005312E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C9E154D" w14:textId="77777777" w:rsidR="00631A2C" w:rsidRPr="00BE362C" w:rsidRDefault="00631A2C" w:rsidP="00631A2C">
      <w:pPr>
        <w:shd w:val="clear" w:color="auto" w:fill="FFFFFF" w:themeFill="background1"/>
        <w:spacing w:before="120" w:after="120"/>
        <w:rPr>
          <w:b/>
          <w:noProof w:val="0"/>
          <w:lang w:val="ru-RU" w:eastAsia="ru-RU"/>
        </w:rPr>
      </w:pPr>
    </w:p>
    <w:p w14:paraId="67A413F2" w14:textId="77777777" w:rsidR="00631A2C" w:rsidRPr="00BE362C" w:rsidRDefault="00631A2C" w:rsidP="00631A2C">
      <w:pPr>
        <w:shd w:val="clear" w:color="auto" w:fill="FFFFFF" w:themeFill="background1"/>
        <w:spacing w:before="120" w:after="120"/>
        <w:rPr>
          <w:b/>
          <w:noProof w:val="0"/>
          <w:lang w:val="ru-RU" w:eastAsia="ru-RU"/>
        </w:rPr>
      </w:pPr>
    </w:p>
    <w:p w14:paraId="1C9E171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7E97219" w14:textId="77777777" w:rsidR="00631A2C" w:rsidRDefault="00631A2C" w:rsidP="00631A2C">
      <w:pPr>
        <w:tabs>
          <w:tab w:val="decimal" w:pos="8364"/>
        </w:tabs>
        <w:spacing w:line="276" w:lineRule="auto"/>
        <w:ind w:right="-144"/>
        <w:jc w:val="center"/>
        <w:rPr>
          <w:b/>
          <w:bCs/>
          <w:color w:val="000000"/>
        </w:rPr>
      </w:pPr>
    </w:p>
    <w:p w14:paraId="51CB1C9F" w14:textId="77777777" w:rsidR="00631A2C" w:rsidRDefault="00631A2C" w:rsidP="00631A2C">
      <w:pPr>
        <w:tabs>
          <w:tab w:val="decimal" w:pos="8364"/>
        </w:tabs>
        <w:spacing w:line="276" w:lineRule="auto"/>
        <w:ind w:right="-144"/>
        <w:jc w:val="center"/>
        <w:rPr>
          <w:b/>
          <w:bCs/>
          <w:color w:val="000000"/>
        </w:rPr>
      </w:pPr>
    </w:p>
    <w:p w14:paraId="7815DD32"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9D3B468"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BCF3B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DD95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B000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1B16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3C2E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CF0A2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C6721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C1374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1711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BCDFA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DC531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A6D9D1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3114A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7F1866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7BE3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886BA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9676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9454E4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D7C4C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AA4730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1DE065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577C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F07D5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80522A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80E8B4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00ED6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B9FF8B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1425DE" w14:textId="77777777" w:rsidR="009C2F8F" w:rsidRPr="00D22624" w:rsidRDefault="009C2F8F" w:rsidP="009C2F8F">
      <w:pPr>
        <w:jc w:val="right"/>
        <w:rPr>
          <w:noProof w:val="0"/>
          <w:lang w:val="it-IT"/>
        </w:rPr>
      </w:pPr>
      <w:r w:rsidRPr="0003591A">
        <w:rPr>
          <w:noProof w:val="0"/>
          <w:lang w:val="it-IT"/>
        </w:rPr>
        <w:t>din “____” ________ 20___</w:t>
      </w:r>
    </w:p>
    <w:p w14:paraId="16FDA84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2C854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302C3F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C24071C"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D31A21A"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4248CA0"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9338D0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86F4FC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B6E4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0EB4E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53A4F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4651F6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2B7645" w14:textId="77777777" w:rsidR="00A26B23" w:rsidRPr="00A26B23" w:rsidRDefault="00A26B23" w:rsidP="00A26B23">
            <w:pPr>
              <w:rPr>
                <w:b/>
                <w:bCs/>
              </w:rPr>
            </w:pPr>
          </w:p>
        </w:tc>
      </w:tr>
      <w:tr w:rsidR="00A26B23" w:rsidRPr="00A26B23" w14:paraId="60CC68D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720F9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65A377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DF1CA2"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29161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0F789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7BA0C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6159AC" w14:textId="77777777" w:rsidR="00A26B23" w:rsidRPr="00A26B23" w:rsidRDefault="00A26B23" w:rsidP="00A26B23">
            <w:pPr>
              <w:rPr>
                <w:b/>
                <w:bCs/>
              </w:rPr>
            </w:pPr>
          </w:p>
        </w:tc>
      </w:tr>
      <w:tr w:rsidR="00A26B23" w:rsidRPr="00A26B23" w14:paraId="1B3F53B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8BDA3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E0226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7B3DE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3E21DD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85177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9C8F2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A00411" w14:textId="77777777" w:rsidR="00A26B23" w:rsidRPr="00A26B23" w:rsidRDefault="00A26B23" w:rsidP="00A26B23">
            <w:pPr>
              <w:rPr>
                <w:b/>
                <w:bCs/>
              </w:rPr>
            </w:pPr>
          </w:p>
        </w:tc>
      </w:tr>
    </w:tbl>
    <w:p w14:paraId="5CFE337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F09DECF"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8B57EF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5D4CCC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FC0E29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5C1445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268CCF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98C4BF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64C197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0794A3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821CA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36516A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823202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695019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D6B9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2F995C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F33C1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88FEA65"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545D66"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9107B1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0047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578ED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1316EB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4F14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CC4B3C6" w14:textId="77777777" w:rsidR="00455A94" w:rsidRPr="00840073" w:rsidRDefault="00455A94" w:rsidP="00F059B8">
            <w:pPr>
              <w:jc w:val="center"/>
              <w:rPr>
                <w:bCs/>
                <w:color w:val="000000" w:themeColor="text1"/>
              </w:rPr>
            </w:pPr>
          </w:p>
        </w:tc>
      </w:tr>
      <w:tr w:rsidR="00455A94" w:rsidRPr="00840073" w14:paraId="69F4422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71871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58A665" w14:textId="77777777" w:rsidR="00455A94" w:rsidRPr="00840073" w:rsidRDefault="00455A94" w:rsidP="00F059B8">
            <w:pPr>
              <w:jc w:val="center"/>
              <w:rPr>
                <w:bCs/>
                <w:color w:val="000000" w:themeColor="text1"/>
              </w:rPr>
            </w:pPr>
          </w:p>
        </w:tc>
      </w:tr>
      <w:tr w:rsidR="00455A94" w:rsidRPr="00840073" w14:paraId="1EE1D9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9A239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5325E6" w14:textId="77777777" w:rsidR="00455A94" w:rsidRPr="00840073" w:rsidRDefault="00455A94" w:rsidP="00F059B8">
            <w:pPr>
              <w:jc w:val="center"/>
              <w:rPr>
                <w:bCs/>
                <w:color w:val="000000" w:themeColor="text1"/>
              </w:rPr>
            </w:pPr>
          </w:p>
        </w:tc>
      </w:tr>
    </w:tbl>
    <w:p w14:paraId="5963A66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EF38F63"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0D0BE3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31E9B2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833DA9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85603D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6DE03EF"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E499D7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92B06E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2B4542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B0D81FD"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40794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478DB93"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B8C875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930247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F2B9C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8CCC52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2B451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9ABCF4"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D4FD0C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A0950F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273D213"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04EDB2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C3B10A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0F9F50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3A408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5CB126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8CD83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84F5DF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7D44310"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51DAC7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6DD0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EC7F2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CD7C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E4E4E6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D231F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77DB8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CA2B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6BA29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4A7A9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F4CC7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7FBDC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2A1AE5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A9975E" w14:textId="77777777" w:rsidR="009B3649" w:rsidRDefault="009B3649" w:rsidP="00A26B23">
      <w:pPr>
        <w:pStyle w:val="Style3"/>
        <w:tabs>
          <w:tab w:val="left" w:pos="567"/>
        </w:tabs>
        <w:spacing w:before="0" w:beforeAutospacing="0" w:after="0"/>
        <w:ind w:left="0" w:firstLine="0"/>
        <w:rPr>
          <w:rFonts w:eastAsia="PMingLiU"/>
          <w:lang w:val="ro-RO" w:eastAsia="zh-CN"/>
        </w:rPr>
      </w:pPr>
    </w:p>
    <w:p w14:paraId="5820DC98" w14:textId="77777777" w:rsidR="009B3649" w:rsidRDefault="009B3649" w:rsidP="00A26B23">
      <w:pPr>
        <w:pStyle w:val="Style3"/>
        <w:tabs>
          <w:tab w:val="left" w:pos="567"/>
        </w:tabs>
        <w:spacing w:before="0" w:beforeAutospacing="0" w:after="0"/>
        <w:ind w:left="0" w:firstLine="0"/>
        <w:rPr>
          <w:rFonts w:eastAsia="PMingLiU"/>
          <w:lang w:val="ro-RO" w:eastAsia="zh-CN"/>
        </w:rPr>
      </w:pPr>
    </w:p>
    <w:p w14:paraId="7FBB9F5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DCAA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884E20" w14:textId="77777777" w:rsidR="00CF101D" w:rsidRPr="00D22624" w:rsidRDefault="00CF101D" w:rsidP="00CF101D">
      <w:pPr>
        <w:jc w:val="right"/>
        <w:rPr>
          <w:noProof w:val="0"/>
          <w:lang w:val="it-IT"/>
        </w:rPr>
      </w:pPr>
      <w:r w:rsidRPr="0003591A">
        <w:rPr>
          <w:noProof w:val="0"/>
          <w:lang w:val="it-IT"/>
        </w:rPr>
        <w:t>din “____” ________ 20___</w:t>
      </w:r>
    </w:p>
    <w:p w14:paraId="7729E61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D6D9AC3"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10D6F58C"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196B302" w14:textId="77777777" w:rsidR="009D62FF" w:rsidRPr="009D62FF" w:rsidRDefault="009D62FF" w:rsidP="005312E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4973237" w14:textId="77777777" w:rsidTr="00657833">
        <w:tc>
          <w:tcPr>
            <w:tcW w:w="4248" w:type="dxa"/>
            <w:shd w:val="clear" w:color="auto" w:fill="FFFFFF" w:themeFill="background1"/>
          </w:tcPr>
          <w:p w14:paraId="2D5E2194"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F3AFA0B" w14:textId="77777777" w:rsidR="009D62FF" w:rsidRPr="00657833" w:rsidRDefault="009D62FF" w:rsidP="009D62FF">
            <w:pPr>
              <w:ind w:right="-1"/>
              <w:jc w:val="both"/>
              <w:rPr>
                <w:rFonts w:eastAsia="Cambria"/>
                <w:noProof w:val="0"/>
              </w:rPr>
            </w:pPr>
          </w:p>
        </w:tc>
      </w:tr>
      <w:tr w:rsidR="009D62FF" w:rsidRPr="00657833" w14:paraId="10A6CF37" w14:textId="77777777" w:rsidTr="00657833">
        <w:tc>
          <w:tcPr>
            <w:tcW w:w="4248" w:type="dxa"/>
            <w:shd w:val="clear" w:color="auto" w:fill="FFFFFF" w:themeFill="background1"/>
          </w:tcPr>
          <w:p w14:paraId="176E46F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CA63E09" w14:textId="77777777" w:rsidR="009D62FF" w:rsidRPr="00657833" w:rsidRDefault="009D62FF" w:rsidP="009D62FF">
            <w:pPr>
              <w:ind w:right="-1"/>
              <w:jc w:val="both"/>
              <w:rPr>
                <w:rFonts w:eastAsia="Cambria"/>
                <w:noProof w:val="0"/>
              </w:rPr>
            </w:pPr>
          </w:p>
        </w:tc>
      </w:tr>
      <w:tr w:rsidR="009D62FF" w:rsidRPr="00657833" w14:paraId="759DF8BE" w14:textId="77777777" w:rsidTr="00657833">
        <w:tc>
          <w:tcPr>
            <w:tcW w:w="4248" w:type="dxa"/>
            <w:shd w:val="clear" w:color="auto" w:fill="FFFFFF" w:themeFill="background1"/>
          </w:tcPr>
          <w:p w14:paraId="6A6832D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A735559" w14:textId="77777777" w:rsidR="009D62FF" w:rsidRPr="00657833" w:rsidRDefault="009D62FF" w:rsidP="009D62FF">
            <w:pPr>
              <w:ind w:right="-1"/>
              <w:jc w:val="both"/>
              <w:rPr>
                <w:rFonts w:eastAsia="Cambria"/>
                <w:noProof w:val="0"/>
              </w:rPr>
            </w:pPr>
          </w:p>
        </w:tc>
      </w:tr>
      <w:tr w:rsidR="009D62FF" w:rsidRPr="00657833" w14:paraId="23C3CF5C" w14:textId="77777777" w:rsidTr="00657833">
        <w:tc>
          <w:tcPr>
            <w:tcW w:w="4248" w:type="dxa"/>
            <w:shd w:val="clear" w:color="auto" w:fill="FFFFFF" w:themeFill="background1"/>
          </w:tcPr>
          <w:p w14:paraId="485C80D1"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FC6AC11" w14:textId="77777777" w:rsidR="009D62FF" w:rsidRPr="00657833" w:rsidRDefault="009D62FF" w:rsidP="009D62FF">
            <w:pPr>
              <w:ind w:right="-1"/>
              <w:jc w:val="both"/>
              <w:rPr>
                <w:rFonts w:eastAsia="Cambria"/>
                <w:noProof w:val="0"/>
              </w:rPr>
            </w:pPr>
          </w:p>
        </w:tc>
      </w:tr>
      <w:tr w:rsidR="009D62FF" w:rsidRPr="00657833" w14:paraId="55A5C330" w14:textId="77777777" w:rsidTr="00657833">
        <w:tc>
          <w:tcPr>
            <w:tcW w:w="4248" w:type="dxa"/>
            <w:shd w:val="clear" w:color="auto" w:fill="FFFFFF" w:themeFill="background1"/>
          </w:tcPr>
          <w:p w14:paraId="29F6C55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AFCF73C" w14:textId="77777777" w:rsidR="009D62FF" w:rsidRPr="00657833" w:rsidRDefault="009D62FF" w:rsidP="009D62FF">
            <w:pPr>
              <w:ind w:right="-1"/>
              <w:jc w:val="both"/>
              <w:rPr>
                <w:rFonts w:eastAsia="Cambria"/>
                <w:noProof w:val="0"/>
              </w:rPr>
            </w:pPr>
          </w:p>
        </w:tc>
      </w:tr>
      <w:tr w:rsidR="009D62FF" w:rsidRPr="00657833" w14:paraId="24C2DE12" w14:textId="77777777" w:rsidTr="00657833">
        <w:tc>
          <w:tcPr>
            <w:tcW w:w="4248" w:type="dxa"/>
            <w:shd w:val="clear" w:color="auto" w:fill="FFFFFF" w:themeFill="background1"/>
          </w:tcPr>
          <w:p w14:paraId="533DF52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AF2EEE1" w14:textId="77777777" w:rsidR="009D62FF" w:rsidRPr="00657833" w:rsidRDefault="009D62FF" w:rsidP="009D62FF">
            <w:pPr>
              <w:ind w:right="-1"/>
              <w:jc w:val="both"/>
              <w:rPr>
                <w:rFonts w:eastAsia="Cambria"/>
                <w:noProof w:val="0"/>
              </w:rPr>
            </w:pPr>
          </w:p>
        </w:tc>
      </w:tr>
      <w:tr w:rsidR="009D62FF" w:rsidRPr="00657833" w14:paraId="77BE7128" w14:textId="77777777" w:rsidTr="00657833">
        <w:tc>
          <w:tcPr>
            <w:tcW w:w="4248" w:type="dxa"/>
            <w:shd w:val="clear" w:color="auto" w:fill="FFFFFF" w:themeFill="background1"/>
          </w:tcPr>
          <w:p w14:paraId="62CE121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6989CA7" w14:textId="77777777" w:rsidR="009D62FF" w:rsidRPr="00657833" w:rsidRDefault="009D62FF" w:rsidP="009D62FF">
            <w:pPr>
              <w:ind w:right="-1"/>
              <w:jc w:val="both"/>
              <w:rPr>
                <w:rFonts w:eastAsia="Cambria"/>
                <w:noProof w:val="0"/>
              </w:rPr>
            </w:pPr>
          </w:p>
        </w:tc>
      </w:tr>
      <w:tr w:rsidR="009D62FF" w:rsidRPr="00657833" w14:paraId="3E061000" w14:textId="77777777" w:rsidTr="00657833">
        <w:tc>
          <w:tcPr>
            <w:tcW w:w="4248" w:type="dxa"/>
            <w:shd w:val="clear" w:color="auto" w:fill="FFFFFF" w:themeFill="background1"/>
          </w:tcPr>
          <w:p w14:paraId="6007F81A"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CC5DEEE" w14:textId="77777777" w:rsidR="009D62FF" w:rsidRPr="00657833" w:rsidRDefault="009D62FF" w:rsidP="009D62FF">
            <w:pPr>
              <w:ind w:right="-1"/>
              <w:jc w:val="both"/>
              <w:rPr>
                <w:rFonts w:eastAsia="Cambria"/>
                <w:noProof w:val="0"/>
              </w:rPr>
            </w:pPr>
          </w:p>
        </w:tc>
      </w:tr>
      <w:tr w:rsidR="009D62FF" w:rsidRPr="00657833" w14:paraId="4FFA881E" w14:textId="77777777" w:rsidTr="00657833">
        <w:tc>
          <w:tcPr>
            <w:tcW w:w="4248" w:type="dxa"/>
            <w:shd w:val="clear" w:color="auto" w:fill="FFFFFF" w:themeFill="background1"/>
          </w:tcPr>
          <w:p w14:paraId="09A0AB0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CE6CB5"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12D3FEF" w14:textId="77777777" w:rsidR="009D62FF" w:rsidRPr="00657833" w:rsidRDefault="009D62FF" w:rsidP="009D62FF">
            <w:pPr>
              <w:ind w:right="-1"/>
              <w:jc w:val="both"/>
              <w:rPr>
                <w:rFonts w:eastAsia="Cambria"/>
                <w:noProof w:val="0"/>
              </w:rPr>
            </w:pPr>
          </w:p>
        </w:tc>
      </w:tr>
    </w:tbl>
    <w:p w14:paraId="5944CE00" w14:textId="77777777" w:rsidR="009D62FF" w:rsidRPr="00657833" w:rsidRDefault="009D62FF" w:rsidP="005312E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AA31B2E" w14:textId="77777777" w:rsidTr="00657833">
        <w:tc>
          <w:tcPr>
            <w:tcW w:w="4248" w:type="dxa"/>
            <w:shd w:val="clear" w:color="auto" w:fill="FFFFFF" w:themeFill="background1"/>
          </w:tcPr>
          <w:p w14:paraId="3F9FAD7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BCDA0EA" w14:textId="77777777" w:rsidR="009D62FF" w:rsidRPr="00657833" w:rsidRDefault="009D62FF" w:rsidP="009D62FF">
            <w:pPr>
              <w:spacing w:after="160" w:line="259" w:lineRule="auto"/>
              <w:ind w:right="-1"/>
              <w:jc w:val="both"/>
              <w:rPr>
                <w:i/>
                <w:noProof w:val="0"/>
                <w:lang w:eastAsia="ro-RO"/>
              </w:rPr>
            </w:pPr>
          </w:p>
        </w:tc>
      </w:tr>
      <w:tr w:rsidR="009D62FF" w:rsidRPr="00657833" w14:paraId="70B12F80" w14:textId="77777777" w:rsidTr="00657833">
        <w:tc>
          <w:tcPr>
            <w:tcW w:w="4248" w:type="dxa"/>
            <w:shd w:val="clear" w:color="auto" w:fill="FFFFFF" w:themeFill="background1"/>
          </w:tcPr>
          <w:p w14:paraId="6E569C6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BBA524B"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5F3AFF0" w14:textId="77777777" w:rsidR="009D62FF" w:rsidRPr="00657833" w:rsidRDefault="009D62FF" w:rsidP="009D62FF">
            <w:pPr>
              <w:spacing w:after="160" w:line="259" w:lineRule="auto"/>
              <w:ind w:right="-1"/>
              <w:jc w:val="both"/>
              <w:rPr>
                <w:i/>
                <w:noProof w:val="0"/>
                <w:lang w:eastAsia="ro-RO"/>
              </w:rPr>
            </w:pPr>
          </w:p>
        </w:tc>
      </w:tr>
      <w:tr w:rsidR="009D62FF" w:rsidRPr="00657833" w14:paraId="749E75A2" w14:textId="77777777" w:rsidTr="00657833">
        <w:tc>
          <w:tcPr>
            <w:tcW w:w="4248" w:type="dxa"/>
            <w:shd w:val="clear" w:color="auto" w:fill="FFFFFF" w:themeFill="background1"/>
          </w:tcPr>
          <w:p w14:paraId="58782C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55E4C1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D99E977"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75B0A9C" w14:textId="77777777" w:rsidTr="00657833">
        <w:tc>
          <w:tcPr>
            <w:tcW w:w="4248" w:type="dxa"/>
            <w:shd w:val="clear" w:color="auto" w:fill="FFFFFF" w:themeFill="background1"/>
          </w:tcPr>
          <w:p w14:paraId="7E13CE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8DD282C" w14:textId="77777777" w:rsidR="009D62FF" w:rsidRPr="00657833" w:rsidRDefault="009D62FF" w:rsidP="009D62FF">
            <w:pPr>
              <w:spacing w:after="160" w:line="259" w:lineRule="auto"/>
              <w:ind w:right="-1"/>
              <w:jc w:val="both"/>
              <w:rPr>
                <w:noProof w:val="0"/>
                <w:lang w:eastAsia="ro-RO"/>
              </w:rPr>
            </w:pPr>
          </w:p>
        </w:tc>
      </w:tr>
      <w:tr w:rsidR="009D62FF" w:rsidRPr="00657833" w14:paraId="24BA9B9E" w14:textId="77777777" w:rsidTr="00657833">
        <w:trPr>
          <w:trHeight w:val="255"/>
        </w:trPr>
        <w:tc>
          <w:tcPr>
            <w:tcW w:w="4248" w:type="dxa"/>
            <w:vMerge w:val="restart"/>
            <w:shd w:val="clear" w:color="auto" w:fill="FFFFFF" w:themeFill="background1"/>
          </w:tcPr>
          <w:p w14:paraId="3AB2C8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77BD220C" w14:textId="77777777" w:rsidR="009D62FF" w:rsidRPr="00657833" w:rsidRDefault="009D62FF" w:rsidP="009D62FF">
            <w:pPr>
              <w:spacing w:after="160" w:line="259" w:lineRule="auto"/>
              <w:ind w:right="-1"/>
              <w:jc w:val="both"/>
              <w:rPr>
                <w:i/>
                <w:noProof w:val="0"/>
                <w:lang w:eastAsia="ro-RO"/>
              </w:rPr>
            </w:pPr>
          </w:p>
        </w:tc>
        <w:tc>
          <w:tcPr>
            <w:tcW w:w="5570" w:type="dxa"/>
          </w:tcPr>
          <w:p w14:paraId="2DD0222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9B6177D" w14:textId="77777777" w:rsidTr="00657833">
        <w:trPr>
          <w:trHeight w:val="255"/>
        </w:trPr>
        <w:tc>
          <w:tcPr>
            <w:tcW w:w="4248" w:type="dxa"/>
            <w:vMerge/>
            <w:shd w:val="clear" w:color="auto" w:fill="FFFFFF" w:themeFill="background1"/>
          </w:tcPr>
          <w:p w14:paraId="25F0BC64" w14:textId="77777777" w:rsidR="009D62FF" w:rsidRPr="00657833" w:rsidRDefault="009D62FF" w:rsidP="009D62FF">
            <w:pPr>
              <w:spacing w:after="160" w:line="259" w:lineRule="auto"/>
              <w:ind w:right="-1"/>
              <w:jc w:val="both"/>
              <w:rPr>
                <w:noProof w:val="0"/>
                <w:lang w:eastAsia="ro-RO"/>
              </w:rPr>
            </w:pPr>
          </w:p>
        </w:tc>
        <w:tc>
          <w:tcPr>
            <w:tcW w:w="5570" w:type="dxa"/>
          </w:tcPr>
          <w:p w14:paraId="1F7800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634CECC1" w14:textId="77777777" w:rsidTr="00657833">
        <w:trPr>
          <w:trHeight w:val="255"/>
        </w:trPr>
        <w:tc>
          <w:tcPr>
            <w:tcW w:w="4248" w:type="dxa"/>
            <w:vMerge/>
            <w:shd w:val="clear" w:color="auto" w:fill="FFFFFF" w:themeFill="background1"/>
          </w:tcPr>
          <w:p w14:paraId="39AFFCD6" w14:textId="77777777" w:rsidR="009D62FF" w:rsidRPr="00657833" w:rsidRDefault="009D62FF" w:rsidP="009D62FF">
            <w:pPr>
              <w:spacing w:after="160" w:line="259" w:lineRule="auto"/>
              <w:ind w:right="-1"/>
              <w:jc w:val="both"/>
              <w:rPr>
                <w:noProof w:val="0"/>
                <w:lang w:eastAsia="ro-RO"/>
              </w:rPr>
            </w:pPr>
          </w:p>
        </w:tc>
        <w:tc>
          <w:tcPr>
            <w:tcW w:w="5570" w:type="dxa"/>
          </w:tcPr>
          <w:p w14:paraId="2F8383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B9DAAB5" w14:textId="77777777" w:rsidTr="00657833">
        <w:trPr>
          <w:trHeight w:val="281"/>
        </w:trPr>
        <w:tc>
          <w:tcPr>
            <w:tcW w:w="4248" w:type="dxa"/>
            <w:shd w:val="clear" w:color="auto" w:fill="FFFFFF" w:themeFill="background1"/>
          </w:tcPr>
          <w:p w14:paraId="19238EE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42E88F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48488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813987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2CC1D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AF1D86D" w14:textId="77777777" w:rsidTr="00657833">
        <w:trPr>
          <w:trHeight w:val="281"/>
        </w:trPr>
        <w:tc>
          <w:tcPr>
            <w:tcW w:w="4248" w:type="dxa"/>
            <w:shd w:val="clear" w:color="auto" w:fill="FFFFFF" w:themeFill="background1"/>
          </w:tcPr>
          <w:p w14:paraId="1AAAD3C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68C153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716021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25A3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796B67B" w14:textId="77777777" w:rsidTr="00657833">
        <w:trPr>
          <w:trHeight w:val="281"/>
        </w:trPr>
        <w:tc>
          <w:tcPr>
            <w:tcW w:w="4248" w:type="dxa"/>
            <w:vMerge w:val="restart"/>
            <w:shd w:val="clear" w:color="auto" w:fill="FFFFFF" w:themeFill="background1"/>
          </w:tcPr>
          <w:p w14:paraId="5B08C92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B19CB3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D7AAF7" w14:textId="77777777" w:rsidTr="00657833">
        <w:trPr>
          <w:trHeight w:val="281"/>
        </w:trPr>
        <w:tc>
          <w:tcPr>
            <w:tcW w:w="4248" w:type="dxa"/>
            <w:vMerge/>
            <w:shd w:val="clear" w:color="auto" w:fill="FFFFFF" w:themeFill="background1"/>
          </w:tcPr>
          <w:p w14:paraId="5BE365EC" w14:textId="77777777" w:rsidR="009D62FF" w:rsidRPr="00657833" w:rsidRDefault="009D62FF" w:rsidP="009D62FF">
            <w:pPr>
              <w:spacing w:after="160" w:line="259" w:lineRule="auto"/>
              <w:ind w:right="-1"/>
              <w:jc w:val="both"/>
              <w:rPr>
                <w:noProof w:val="0"/>
              </w:rPr>
            </w:pPr>
          </w:p>
        </w:tc>
        <w:tc>
          <w:tcPr>
            <w:tcW w:w="5570" w:type="dxa"/>
          </w:tcPr>
          <w:p w14:paraId="3DC9F56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600E2FE2" w14:textId="77777777" w:rsidTr="00657833">
        <w:trPr>
          <w:trHeight w:val="281"/>
        </w:trPr>
        <w:tc>
          <w:tcPr>
            <w:tcW w:w="4248" w:type="dxa"/>
            <w:vMerge/>
            <w:shd w:val="clear" w:color="auto" w:fill="FFFFFF" w:themeFill="background1"/>
          </w:tcPr>
          <w:p w14:paraId="77C66A98" w14:textId="77777777" w:rsidR="009D62FF" w:rsidRPr="00657833" w:rsidRDefault="009D62FF" w:rsidP="009D62FF">
            <w:pPr>
              <w:spacing w:after="160" w:line="259" w:lineRule="auto"/>
              <w:ind w:right="-1"/>
              <w:jc w:val="both"/>
              <w:rPr>
                <w:noProof w:val="0"/>
              </w:rPr>
            </w:pPr>
          </w:p>
        </w:tc>
        <w:tc>
          <w:tcPr>
            <w:tcW w:w="5570" w:type="dxa"/>
          </w:tcPr>
          <w:p w14:paraId="11F43126"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58A7085" w14:textId="77777777" w:rsidTr="00657833">
        <w:trPr>
          <w:trHeight w:val="281"/>
        </w:trPr>
        <w:tc>
          <w:tcPr>
            <w:tcW w:w="4248" w:type="dxa"/>
            <w:vMerge/>
            <w:shd w:val="clear" w:color="auto" w:fill="FFFFFF" w:themeFill="background1"/>
          </w:tcPr>
          <w:p w14:paraId="1B4FC9F8" w14:textId="77777777" w:rsidR="009D62FF" w:rsidRPr="00657833" w:rsidRDefault="009D62FF" w:rsidP="009D62FF">
            <w:pPr>
              <w:spacing w:after="160" w:line="259" w:lineRule="auto"/>
              <w:ind w:right="-1"/>
              <w:jc w:val="both"/>
              <w:rPr>
                <w:noProof w:val="0"/>
              </w:rPr>
            </w:pPr>
          </w:p>
        </w:tc>
        <w:tc>
          <w:tcPr>
            <w:tcW w:w="5570" w:type="dxa"/>
          </w:tcPr>
          <w:p w14:paraId="5F03F2E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B0B67AC" w14:textId="77777777" w:rsidR="009D62FF" w:rsidRPr="009D62FF" w:rsidRDefault="009D62FF" w:rsidP="005312E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F9504A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8D06A2C" w14:textId="77777777" w:rsidTr="00657833">
        <w:trPr>
          <w:trHeight w:val="269"/>
        </w:trPr>
        <w:tc>
          <w:tcPr>
            <w:tcW w:w="4253" w:type="dxa"/>
            <w:shd w:val="clear" w:color="auto" w:fill="FFFFFF" w:themeFill="background1"/>
          </w:tcPr>
          <w:p w14:paraId="32E06C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6A8E7C5" w14:textId="77777777" w:rsidR="009D62FF" w:rsidRPr="009D62FF" w:rsidRDefault="009D62FF" w:rsidP="009D62FF">
            <w:pPr>
              <w:tabs>
                <w:tab w:val="left" w:pos="1134"/>
                <w:tab w:val="left" w:pos="2694"/>
              </w:tabs>
              <w:jc w:val="both"/>
              <w:rPr>
                <w:rFonts w:eastAsia="Calibri"/>
                <w:noProof w:val="0"/>
              </w:rPr>
            </w:pPr>
          </w:p>
        </w:tc>
      </w:tr>
      <w:tr w:rsidR="009D62FF" w:rsidRPr="009D62FF" w14:paraId="1682856C" w14:textId="77777777" w:rsidTr="00657833">
        <w:trPr>
          <w:trHeight w:val="269"/>
        </w:trPr>
        <w:tc>
          <w:tcPr>
            <w:tcW w:w="4253" w:type="dxa"/>
            <w:shd w:val="clear" w:color="auto" w:fill="FFFFFF" w:themeFill="background1"/>
          </w:tcPr>
          <w:p w14:paraId="6E86129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8852253" w14:textId="77777777" w:rsidR="009D62FF" w:rsidRPr="009D62FF" w:rsidRDefault="009D62FF" w:rsidP="009D62FF">
            <w:pPr>
              <w:tabs>
                <w:tab w:val="left" w:pos="1134"/>
                <w:tab w:val="left" w:pos="2694"/>
              </w:tabs>
              <w:jc w:val="both"/>
              <w:rPr>
                <w:rFonts w:eastAsia="Calibri"/>
                <w:noProof w:val="0"/>
              </w:rPr>
            </w:pPr>
          </w:p>
        </w:tc>
      </w:tr>
      <w:tr w:rsidR="009D62FF" w:rsidRPr="009D62FF" w14:paraId="4F602484" w14:textId="77777777" w:rsidTr="00657833">
        <w:trPr>
          <w:trHeight w:val="269"/>
        </w:trPr>
        <w:tc>
          <w:tcPr>
            <w:tcW w:w="4253" w:type="dxa"/>
            <w:shd w:val="clear" w:color="auto" w:fill="FFFFFF" w:themeFill="background1"/>
          </w:tcPr>
          <w:p w14:paraId="28454DB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5C311EB"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7930CD6" w14:textId="77777777" w:rsidR="009D62FF" w:rsidRPr="009D62FF" w:rsidRDefault="009D62FF" w:rsidP="009D62FF">
            <w:pPr>
              <w:tabs>
                <w:tab w:val="left" w:pos="1134"/>
                <w:tab w:val="left" w:pos="2694"/>
              </w:tabs>
              <w:jc w:val="both"/>
              <w:rPr>
                <w:rFonts w:eastAsia="Calibri"/>
                <w:noProof w:val="0"/>
              </w:rPr>
            </w:pPr>
          </w:p>
        </w:tc>
      </w:tr>
      <w:tr w:rsidR="009D62FF" w:rsidRPr="009D62FF" w14:paraId="0F476A9E" w14:textId="77777777" w:rsidTr="00657833">
        <w:trPr>
          <w:trHeight w:val="269"/>
        </w:trPr>
        <w:tc>
          <w:tcPr>
            <w:tcW w:w="4253" w:type="dxa"/>
            <w:shd w:val="clear" w:color="auto" w:fill="FFFFFF" w:themeFill="background1"/>
          </w:tcPr>
          <w:p w14:paraId="3665AD5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5B72D07"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9F667BF" w14:textId="77777777" w:rsidTr="00657833">
        <w:trPr>
          <w:trHeight w:val="269"/>
        </w:trPr>
        <w:tc>
          <w:tcPr>
            <w:tcW w:w="4253" w:type="dxa"/>
            <w:shd w:val="clear" w:color="auto" w:fill="FFFFFF" w:themeFill="background1"/>
          </w:tcPr>
          <w:p w14:paraId="41D1F9A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F6355B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DCCD8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1C4E79F" w14:textId="77777777" w:rsidR="009D62FF" w:rsidRPr="009D62FF" w:rsidRDefault="009D62FF" w:rsidP="009D62FF">
            <w:pPr>
              <w:tabs>
                <w:tab w:val="left" w:pos="1134"/>
                <w:tab w:val="left" w:pos="2694"/>
              </w:tabs>
              <w:jc w:val="both"/>
              <w:rPr>
                <w:rFonts w:eastAsia="Calibri"/>
                <w:noProof w:val="0"/>
              </w:rPr>
            </w:pPr>
          </w:p>
        </w:tc>
      </w:tr>
      <w:tr w:rsidR="009D62FF" w:rsidRPr="009D62FF" w14:paraId="3308D4EB" w14:textId="77777777" w:rsidTr="00657833">
        <w:trPr>
          <w:trHeight w:val="604"/>
        </w:trPr>
        <w:tc>
          <w:tcPr>
            <w:tcW w:w="4253" w:type="dxa"/>
            <w:shd w:val="clear" w:color="auto" w:fill="FFFFFF" w:themeFill="background1"/>
          </w:tcPr>
          <w:p w14:paraId="7CF6F1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8AC762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B3D9AA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5629C0A" w14:textId="77777777" w:rsidR="009D62FF" w:rsidRPr="009D62FF" w:rsidRDefault="009D62FF" w:rsidP="009D62FF">
            <w:pPr>
              <w:tabs>
                <w:tab w:val="left" w:pos="1134"/>
                <w:tab w:val="left" w:pos="2694"/>
              </w:tabs>
              <w:jc w:val="both"/>
              <w:rPr>
                <w:noProof w:val="0"/>
                <w:lang w:eastAsia="ro-RO"/>
              </w:rPr>
            </w:pPr>
          </w:p>
        </w:tc>
      </w:tr>
    </w:tbl>
    <w:p w14:paraId="74DD186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4EA6E36F" w14:textId="77777777" w:rsidTr="009D62FF">
        <w:tc>
          <w:tcPr>
            <w:tcW w:w="562" w:type="dxa"/>
            <w:shd w:val="clear" w:color="auto" w:fill="F2F2F2"/>
          </w:tcPr>
          <w:p w14:paraId="60FF24B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730DBA6"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8672E3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965F08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6C9CD2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6D1188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88B9A69" w14:textId="77777777" w:rsidTr="00130A49">
        <w:tc>
          <w:tcPr>
            <w:tcW w:w="562" w:type="dxa"/>
          </w:tcPr>
          <w:p w14:paraId="737004D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B76C56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680193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B537B03"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CA318D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7FD394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CCCBD10" w14:textId="77777777" w:rsidTr="00130A49">
        <w:tc>
          <w:tcPr>
            <w:tcW w:w="562" w:type="dxa"/>
          </w:tcPr>
          <w:p w14:paraId="5EAF6F6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B51CAA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BD7B19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C50103"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CC4C66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3FC3011" w14:textId="77777777" w:rsidR="009D62FF" w:rsidRPr="009D62FF" w:rsidRDefault="009D62FF" w:rsidP="009D62FF">
            <w:pPr>
              <w:tabs>
                <w:tab w:val="left" w:pos="1134"/>
                <w:tab w:val="left" w:pos="2694"/>
              </w:tabs>
              <w:spacing w:before="240"/>
              <w:jc w:val="center"/>
              <w:rPr>
                <w:rFonts w:eastAsia="Calibri"/>
                <w:noProof w:val="0"/>
              </w:rPr>
            </w:pPr>
          </w:p>
        </w:tc>
      </w:tr>
    </w:tbl>
    <w:p w14:paraId="657DF43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C0DCC6D" w14:textId="77777777" w:rsidR="009D62FF" w:rsidRPr="009D62FF" w:rsidRDefault="009D62FF" w:rsidP="005312E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FCD3B33" w14:textId="77777777" w:rsidTr="00657833">
        <w:tc>
          <w:tcPr>
            <w:tcW w:w="5524" w:type="dxa"/>
            <w:shd w:val="clear" w:color="auto" w:fill="FFFFFF" w:themeFill="background1"/>
          </w:tcPr>
          <w:p w14:paraId="28683629"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0F27E17" w14:textId="77777777" w:rsidR="009D62FF" w:rsidRPr="009D62FF" w:rsidRDefault="009D62FF" w:rsidP="009D62FF">
            <w:pPr>
              <w:ind w:right="-1"/>
              <w:jc w:val="both"/>
              <w:rPr>
                <w:noProof w:val="0"/>
                <w:lang w:eastAsia="ro-RO"/>
              </w:rPr>
            </w:pPr>
            <w:r w:rsidRPr="009D62FF">
              <w:rPr>
                <w:noProof w:val="0"/>
                <w:lang w:eastAsia="ro-RO"/>
              </w:rPr>
              <w:t xml:space="preserve">Nu □        </w:t>
            </w:r>
          </w:p>
          <w:p w14:paraId="31DBFED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41783A51" w14:textId="77777777" w:rsidTr="00657833">
        <w:tc>
          <w:tcPr>
            <w:tcW w:w="5524" w:type="dxa"/>
            <w:vMerge w:val="restart"/>
            <w:shd w:val="clear" w:color="auto" w:fill="FFFFFF" w:themeFill="background1"/>
          </w:tcPr>
          <w:p w14:paraId="5F650857"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1FDD24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FCED359" w14:textId="77777777" w:rsidTr="00657833">
        <w:tc>
          <w:tcPr>
            <w:tcW w:w="5524" w:type="dxa"/>
            <w:vMerge/>
            <w:shd w:val="clear" w:color="auto" w:fill="FFFFFF" w:themeFill="background1"/>
          </w:tcPr>
          <w:p w14:paraId="3C62176F" w14:textId="77777777" w:rsidR="009D62FF" w:rsidRPr="009D62FF" w:rsidRDefault="009D62FF" w:rsidP="009D62FF">
            <w:pPr>
              <w:jc w:val="both"/>
              <w:rPr>
                <w:rFonts w:eastAsia="Calibri"/>
                <w:noProof w:val="0"/>
              </w:rPr>
            </w:pPr>
          </w:p>
        </w:tc>
        <w:tc>
          <w:tcPr>
            <w:tcW w:w="4394" w:type="dxa"/>
          </w:tcPr>
          <w:p w14:paraId="1A29C748"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69238B2" w14:textId="77777777" w:rsidTr="00657833">
        <w:tc>
          <w:tcPr>
            <w:tcW w:w="5524" w:type="dxa"/>
            <w:shd w:val="clear" w:color="auto" w:fill="FFFFFF" w:themeFill="background1"/>
          </w:tcPr>
          <w:p w14:paraId="4C8ECE08"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D82D470" w14:textId="77777777" w:rsidR="009D62FF" w:rsidRPr="009D62FF" w:rsidRDefault="009D62FF" w:rsidP="009D62FF">
            <w:pPr>
              <w:contextualSpacing/>
              <w:jc w:val="both"/>
              <w:rPr>
                <w:noProof w:val="0"/>
                <w:lang w:eastAsia="zh-CN"/>
              </w:rPr>
            </w:pPr>
          </w:p>
        </w:tc>
        <w:tc>
          <w:tcPr>
            <w:tcW w:w="4394" w:type="dxa"/>
          </w:tcPr>
          <w:p w14:paraId="3F1C83C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3F796B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C5E0A9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EC9962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4C41329" w14:textId="77777777" w:rsidTr="00657833">
        <w:tc>
          <w:tcPr>
            <w:tcW w:w="5524" w:type="dxa"/>
            <w:shd w:val="clear" w:color="auto" w:fill="FFFFFF" w:themeFill="background1"/>
          </w:tcPr>
          <w:p w14:paraId="1295FF66"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F73B3C3" w14:textId="77777777" w:rsidR="009D62FF" w:rsidRPr="009D62FF" w:rsidRDefault="009D62FF" w:rsidP="009D62FF">
            <w:pPr>
              <w:jc w:val="both"/>
              <w:rPr>
                <w:rFonts w:eastAsia="Calibri"/>
                <w:noProof w:val="0"/>
              </w:rPr>
            </w:pPr>
          </w:p>
        </w:tc>
      </w:tr>
    </w:tbl>
    <w:p w14:paraId="611FE52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FA63001" w14:textId="77777777" w:rsidR="009D62FF" w:rsidRPr="009D62FF" w:rsidRDefault="009D62FF" w:rsidP="009D62FF">
      <w:pPr>
        <w:jc w:val="both"/>
        <w:rPr>
          <w:rFonts w:eastAsia="Calibri"/>
          <w:noProof w:val="0"/>
          <w:lang w:val="it-IT"/>
        </w:rPr>
      </w:pPr>
    </w:p>
    <w:p w14:paraId="458C6A5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D916A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146C6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2F9CCD" w14:textId="77777777" w:rsidR="00CF101D" w:rsidRPr="00D22624" w:rsidRDefault="00CF101D" w:rsidP="00CF101D">
      <w:pPr>
        <w:jc w:val="right"/>
        <w:rPr>
          <w:noProof w:val="0"/>
          <w:lang w:val="it-IT"/>
        </w:rPr>
      </w:pPr>
      <w:r w:rsidRPr="0003591A">
        <w:rPr>
          <w:noProof w:val="0"/>
          <w:lang w:val="it-IT"/>
        </w:rPr>
        <w:t>din “____” ________ 20___</w:t>
      </w:r>
    </w:p>
    <w:p w14:paraId="649F365E" w14:textId="77777777" w:rsidR="00CF101D" w:rsidRDefault="00CF101D" w:rsidP="009D62FF">
      <w:pPr>
        <w:jc w:val="both"/>
        <w:rPr>
          <w:rFonts w:eastAsia="Calibri"/>
          <w:i/>
          <w:noProof w:val="0"/>
          <w:sz w:val="20"/>
          <w:szCs w:val="20"/>
          <w:bdr w:val="none" w:sz="0" w:space="0" w:color="auto" w:frame="1"/>
          <w:shd w:val="clear" w:color="auto" w:fill="FFFFFF"/>
        </w:rPr>
      </w:pPr>
    </w:p>
    <w:p w14:paraId="4AF5A271" w14:textId="77777777" w:rsidR="00CF101D" w:rsidRDefault="00CF101D" w:rsidP="009D62FF">
      <w:pPr>
        <w:jc w:val="both"/>
        <w:rPr>
          <w:rFonts w:eastAsia="Calibri"/>
          <w:i/>
          <w:noProof w:val="0"/>
          <w:sz w:val="20"/>
          <w:szCs w:val="20"/>
          <w:bdr w:val="none" w:sz="0" w:space="0" w:color="auto" w:frame="1"/>
          <w:shd w:val="clear" w:color="auto" w:fill="FFFFFF"/>
        </w:rPr>
      </w:pPr>
    </w:p>
    <w:p w14:paraId="4C65B147" w14:textId="77777777" w:rsidR="00130A49" w:rsidRDefault="00130A49" w:rsidP="002A6E99">
      <w:pPr>
        <w:ind w:right="-1"/>
        <w:jc w:val="center"/>
        <w:rPr>
          <w:b/>
          <w:bCs/>
          <w:noProof w:val="0"/>
          <w:color w:val="000000"/>
          <w:sz w:val="22"/>
          <w:szCs w:val="22"/>
        </w:rPr>
      </w:pPr>
    </w:p>
    <w:p w14:paraId="744EBDAB"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BCF30E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2693B110"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AFC6D8F" w14:textId="77777777" w:rsidR="00130A49" w:rsidRPr="00130A49" w:rsidRDefault="00130A49" w:rsidP="005312E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3ED6EB7" w14:textId="77777777" w:rsidTr="00657833">
        <w:tc>
          <w:tcPr>
            <w:tcW w:w="5353" w:type="dxa"/>
            <w:shd w:val="clear" w:color="auto" w:fill="FFFFFF" w:themeFill="background1"/>
          </w:tcPr>
          <w:p w14:paraId="1103CA0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59699E5E" w14:textId="77777777" w:rsidR="00130A49" w:rsidRPr="00130A49" w:rsidRDefault="00130A49" w:rsidP="00130A49">
            <w:pPr>
              <w:jc w:val="both"/>
              <w:rPr>
                <w:rFonts w:eastAsia="Cambria"/>
                <w:noProof w:val="0"/>
              </w:rPr>
            </w:pPr>
          </w:p>
        </w:tc>
      </w:tr>
      <w:tr w:rsidR="00130A49" w:rsidRPr="00130A49" w14:paraId="10E3F475" w14:textId="77777777" w:rsidTr="00657833">
        <w:tc>
          <w:tcPr>
            <w:tcW w:w="5353" w:type="dxa"/>
            <w:shd w:val="clear" w:color="auto" w:fill="FFFFFF" w:themeFill="background1"/>
          </w:tcPr>
          <w:p w14:paraId="06BD31E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3305970" w14:textId="77777777" w:rsidR="00130A49" w:rsidRPr="00130A49" w:rsidRDefault="00130A49" w:rsidP="00130A49">
            <w:pPr>
              <w:jc w:val="both"/>
              <w:rPr>
                <w:rFonts w:eastAsia="Cambria"/>
                <w:noProof w:val="0"/>
              </w:rPr>
            </w:pPr>
          </w:p>
        </w:tc>
      </w:tr>
      <w:tr w:rsidR="00130A49" w:rsidRPr="00130A49" w14:paraId="150EB0ED" w14:textId="77777777" w:rsidTr="00657833">
        <w:tc>
          <w:tcPr>
            <w:tcW w:w="5353" w:type="dxa"/>
            <w:shd w:val="clear" w:color="auto" w:fill="FFFFFF" w:themeFill="background1"/>
          </w:tcPr>
          <w:p w14:paraId="1425ED0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E029B5B" w14:textId="77777777" w:rsidR="00130A49" w:rsidRPr="00130A49" w:rsidRDefault="00130A49" w:rsidP="00130A49">
            <w:pPr>
              <w:jc w:val="both"/>
              <w:rPr>
                <w:rFonts w:eastAsia="Cambria"/>
                <w:noProof w:val="0"/>
              </w:rPr>
            </w:pPr>
          </w:p>
        </w:tc>
      </w:tr>
      <w:tr w:rsidR="00130A49" w:rsidRPr="00130A49" w14:paraId="02041E2D" w14:textId="77777777" w:rsidTr="00657833">
        <w:tc>
          <w:tcPr>
            <w:tcW w:w="5353" w:type="dxa"/>
            <w:shd w:val="clear" w:color="auto" w:fill="FFFFFF" w:themeFill="background1"/>
          </w:tcPr>
          <w:p w14:paraId="6FA636C8" w14:textId="77777777" w:rsidR="00130A49" w:rsidRPr="00130A49" w:rsidRDefault="00130A49" w:rsidP="00130A49">
            <w:pPr>
              <w:jc w:val="both"/>
              <w:rPr>
                <w:b/>
                <w:noProof w:val="0"/>
              </w:rPr>
            </w:pPr>
            <w:r w:rsidRPr="00130A49">
              <w:rPr>
                <w:b/>
                <w:noProof w:val="0"/>
              </w:rPr>
              <w:t>Adresa</w:t>
            </w:r>
          </w:p>
        </w:tc>
        <w:tc>
          <w:tcPr>
            <w:tcW w:w="4218" w:type="dxa"/>
          </w:tcPr>
          <w:p w14:paraId="569089D2" w14:textId="77777777" w:rsidR="00130A49" w:rsidRPr="00130A49" w:rsidRDefault="00130A49" w:rsidP="00130A49">
            <w:pPr>
              <w:jc w:val="both"/>
              <w:rPr>
                <w:rFonts w:eastAsia="Cambria"/>
                <w:noProof w:val="0"/>
              </w:rPr>
            </w:pPr>
          </w:p>
        </w:tc>
      </w:tr>
      <w:tr w:rsidR="00130A49" w:rsidRPr="00130A49" w14:paraId="648C014E" w14:textId="77777777" w:rsidTr="00657833">
        <w:tc>
          <w:tcPr>
            <w:tcW w:w="5353" w:type="dxa"/>
            <w:shd w:val="clear" w:color="auto" w:fill="FFFFFF" w:themeFill="background1"/>
          </w:tcPr>
          <w:p w14:paraId="73065280" w14:textId="77777777" w:rsidR="00130A49" w:rsidRPr="00130A49" w:rsidRDefault="00130A49" w:rsidP="00130A49">
            <w:pPr>
              <w:jc w:val="both"/>
              <w:rPr>
                <w:b/>
                <w:noProof w:val="0"/>
              </w:rPr>
            </w:pPr>
            <w:r w:rsidRPr="00130A49">
              <w:rPr>
                <w:b/>
                <w:noProof w:val="0"/>
              </w:rPr>
              <w:t>Număr de telefon</w:t>
            </w:r>
          </w:p>
        </w:tc>
        <w:tc>
          <w:tcPr>
            <w:tcW w:w="4218" w:type="dxa"/>
          </w:tcPr>
          <w:p w14:paraId="5497F482" w14:textId="77777777" w:rsidR="00130A49" w:rsidRPr="00130A49" w:rsidRDefault="00130A49" w:rsidP="00130A49">
            <w:pPr>
              <w:jc w:val="both"/>
              <w:rPr>
                <w:rFonts w:eastAsia="Cambria"/>
                <w:noProof w:val="0"/>
              </w:rPr>
            </w:pPr>
          </w:p>
        </w:tc>
      </w:tr>
      <w:tr w:rsidR="00130A49" w:rsidRPr="00130A49" w14:paraId="274BD73D" w14:textId="77777777" w:rsidTr="00657833">
        <w:tc>
          <w:tcPr>
            <w:tcW w:w="5353" w:type="dxa"/>
            <w:shd w:val="clear" w:color="auto" w:fill="FFFFFF" w:themeFill="background1"/>
          </w:tcPr>
          <w:p w14:paraId="6A1B049F" w14:textId="77777777" w:rsidR="00130A49" w:rsidRPr="00130A49" w:rsidRDefault="00130A49" w:rsidP="00130A49">
            <w:pPr>
              <w:jc w:val="both"/>
              <w:rPr>
                <w:b/>
                <w:noProof w:val="0"/>
              </w:rPr>
            </w:pPr>
            <w:r w:rsidRPr="00130A49">
              <w:rPr>
                <w:b/>
                <w:noProof w:val="0"/>
              </w:rPr>
              <w:t>Număr de fax</w:t>
            </w:r>
          </w:p>
        </w:tc>
        <w:tc>
          <w:tcPr>
            <w:tcW w:w="4218" w:type="dxa"/>
          </w:tcPr>
          <w:p w14:paraId="298D2832" w14:textId="77777777" w:rsidR="00130A49" w:rsidRPr="00130A49" w:rsidRDefault="00130A49" w:rsidP="00130A49">
            <w:pPr>
              <w:jc w:val="both"/>
              <w:rPr>
                <w:rFonts w:eastAsia="Cambria"/>
                <w:noProof w:val="0"/>
              </w:rPr>
            </w:pPr>
          </w:p>
        </w:tc>
      </w:tr>
      <w:tr w:rsidR="00130A49" w:rsidRPr="00130A49" w14:paraId="0C9BBBE6" w14:textId="77777777" w:rsidTr="00657833">
        <w:tc>
          <w:tcPr>
            <w:tcW w:w="5353" w:type="dxa"/>
            <w:shd w:val="clear" w:color="auto" w:fill="FFFFFF" w:themeFill="background1"/>
          </w:tcPr>
          <w:p w14:paraId="238D072B" w14:textId="77777777" w:rsidR="00130A49" w:rsidRPr="00130A49" w:rsidRDefault="00130A49" w:rsidP="00130A49">
            <w:pPr>
              <w:jc w:val="both"/>
              <w:rPr>
                <w:b/>
                <w:noProof w:val="0"/>
              </w:rPr>
            </w:pPr>
            <w:r w:rsidRPr="00130A49">
              <w:rPr>
                <w:b/>
                <w:noProof w:val="0"/>
              </w:rPr>
              <w:t xml:space="preserve">E-mail </w:t>
            </w:r>
          </w:p>
        </w:tc>
        <w:tc>
          <w:tcPr>
            <w:tcW w:w="4218" w:type="dxa"/>
          </w:tcPr>
          <w:p w14:paraId="7458C573" w14:textId="77777777" w:rsidR="00130A49" w:rsidRPr="00130A49" w:rsidRDefault="00130A49" w:rsidP="00130A49">
            <w:pPr>
              <w:jc w:val="both"/>
              <w:rPr>
                <w:rFonts w:eastAsia="Cambria"/>
                <w:noProof w:val="0"/>
              </w:rPr>
            </w:pPr>
          </w:p>
        </w:tc>
      </w:tr>
      <w:tr w:rsidR="00130A49" w:rsidRPr="00130A49" w14:paraId="028C502B" w14:textId="77777777" w:rsidTr="00657833">
        <w:tc>
          <w:tcPr>
            <w:tcW w:w="5353" w:type="dxa"/>
            <w:shd w:val="clear" w:color="auto" w:fill="FFFFFF" w:themeFill="background1"/>
          </w:tcPr>
          <w:p w14:paraId="4D84286B" w14:textId="77777777" w:rsidR="00130A49" w:rsidRPr="00130A49" w:rsidRDefault="00652C78" w:rsidP="00130A49">
            <w:pPr>
              <w:jc w:val="both"/>
              <w:rPr>
                <w:b/>
                <w:noProof w:val="0"/>
              </w:rPr>
            </w:pPr>
            <w:r w:rsidRPr="00652C78">
              <w:rPr>
                <w:b/>
                <w:noProof w:val="0"/>
              </w:rPr>
              <w:t>Pagina web oficială</w:t>
            </w:r>
          </w:p>
        </w:tc>
        <w:tc>
          <w:tcPr>
            <w:tcW w:w="4218" w:type="dxa"/>
          </w:tcPr>
          <w:p w14:paraId="620F5DBF" w14:textId="77777777" w:rsidR="00130A49" w:rsidRPr="00130A49" w:rsidRDefault="00130A49" w:rsidP="00130A49">
            <w:pPr>
              <w:jc w:val="both"/>
              <w:rPr>
                <w:rFonts w:eastAsia="Cambria"/>
                <w:noProof w:val="0"/>
              </w:rPr>
            </w:pPr>
          </w:p>
        </w:tc>
      </w:tr>
      <w:tr w:rsidR="00130A49" w:rsidRPr="00130A49" w14:paraId="4C0AA8FB" w14:textId="77777777" w:rsidTr="00657833">
        <w:tc>
          <w:tcPr>
            <w:tcW w:w="5353" w:type="dxa"/>
            <w:shd w:val="clear" w:color="auto" w:fill="FFFFFF" w:themeFill="background1"/>
          </w:tcPr>
          <w:p w14:paraId="5BEC24B0" w14:textId="77777777" w:rsidR="00130A49" w:rsidRPr="00130A49" w:rsidRDefault="00130A49" w:rsidP="00130A49">
            <w:pPr>
              <w:jc w:val="both"/>
              <w:rPr>
                <w:b/>
                <w:noProof w:val="0"/>
              </w:rPr>
            </w:pPr>
            <w:r w:rsidRPr="00130A49">
              <w:rPr>
                <w:b/>
                <w:noProof w:val="0"/>
              </w:rPr>
              <w:t xml:space="preserve">Persoana de contact </w:t>
            </w:r>
          </w:p>
          <w:p w14:paraId="0D484E15" w14:textId="77777777" w:rsidR="00130A49" w:rsidRPr="00130A49" w:rsidRDefault="00130A49" w:rsidP="00130A49">
            <w:pPr>
              <w:jc w:val="both"/>
              <w:rPr>
                <w:b/>
                <w:noProof w:val="0"/>
              </w:rPr>
            </w:pPr>
            <w:r w:rsidRPr="00130A49">
              <w:rPr>
                <w:i/>
                <w:noProof w:val="0"/>
              </w:rPr>
              <w:t>(nume, prenume, telefon, e-mail)</w:t>
            </w:r>
          </w:p>
        </w:tc>
        <w:tc>
          <w:tcPr>
            <w:tcW w:w="4218" w:type="dxa"/>
          </w:tcPr>
          <w:p w14:paraId="29E83374" w14:textId="77777777" w:rsidR="00130A49" w:rsidRPr="00130A49" w:rsidRDefault="00130A49" w:rsidP="00130A49">
            <w:pPr>
              <w:jc w:val="both"/>
              <w:rPr>
                <w:rFonts w:eastAsia="Cambria"/>
                <w:noProof w:val="0"/>
              </w:rPr>
            </w:pPr>
          </w:p>
        </w:tc>
      </w:tr>
    </w:tbl>
    <w:p w14:paraId="500175BB" w14:textId="77777777" w:rsidR="00130A49" w:rsidRPr="00130A49" w:rsidRDefault="00130A49" w:rsidP="005312E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49801AD7" w14:textId="77777777" w:rsidTr="00657833">
        <w:tc>
          <w:tcPr>
            <w:tcW w:w="5353" w:type="dxa"/>
            <w:shd w:val="clear" w:color="auto" w:fill="FFFFFF" w:themeFill="background1"/>
          </w:tcPr>
          <w:p w14:paraId="630E6AE3"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B276C25"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26C8D9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BF11A52" w14:textId="77777777" w:rsidTr="00657833">
        <w:tc>
          <w:tcPr>
            <w:tcW w:w="5353" w:type="dxa"/>
            <w:shd w:val="clear" w:color="auto" w:fill="FFFFFF" w:themeFill="background1"/>
          </w:tcPr>
          <w:p w14:paraId="52928D3C"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B411C8C" w14:textId="77777777" w:rsidR="00130A49" w:rsidRPr="00130A49" w:rsidRDefault="00130A49" w:rsidP="00130A49">
            <w:pPr>
              <w:jc w:val="both"/>
              <w:rPr>
                <w:noProof w:val="0"/>
                <w:lang w:eastAsia="ro-RO"/>
              </w:rPr>
            </w:pPr>
          </w:p>
        </w:tc>
      </w:tr>
      <w:tr w:rsidR="00130A49" w:rsidRPr="00130A49" w14:paraId="19EA3C72" w14:textId="77777777" w:rsidTr="00657833">
        <w:tc>
          <w:tcPr>
            <w:tcW w:w="5353" w:type="dxa"/>
            <w:shd w:val="clear" w:color="auto" w:fill="FFFFFF" w:themeFill="background1"/>
          </w:tcPr>
          <w:p w14:paraId="1B8BB87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A30B706" w14:textId="77777777" w:rsidR="00130A49" w:rsidRPr="00130A49" w:rsidRDefault="00130A49" w:rsidP="00130A49">
            <w:pPr>
              <w:jc w:val="both"/>
              <w:rPr>
                <w:noProof w:val="0"/>
                <w:lang w:eastAsia="ro-RO"/>
              </w:rPr>
            </w:pPr>
          </w:p>
        </w:tc>
      </w:tr>
      <w:tr w:rsidR="00130A49" w:rsidRPr="00130A49" w14:paraId="75A53E8C" w14:textId="77777777" w:rsidTr="00657833">
        <w:tc>
          <w:tcPr>
            <w:tcW w:w="5353" w:type="dxa"/>
            <w:shd w:val="clear" w:color="auto" w:fill="FFFFFF" w:themeFill="background1"/>
          </w:tcPr>
          <w:p w14:paraId="4A1D9E0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D4470B8" w14:textId="77777777" w:rsidR="00130A49" w:rsidRPr="00130A49" w:rsidRDefault="00130A49" w:rsidP="00130A49">
            <w:pPr>
              <w:jc w:val="both"/>
              <w:rPr>
                <w:rFonts w:eastAsia="Cambria"/>
                <w:noProof w:val="0"/>
              </w:rPr>
            </w:pPr>
          </w:p>
        </w:tc>
      </w:tr>
      <w:tr w:rsidR="00130A49" w:rsidRPr="00130A49" w14:paraId="3A13686E" w14:textId="77777777" w:rsidTr="00657833">
        <w:tc>
          <w:tcPr>
            <w:tcW w:w="5353" w:type="dxa"/>
            <w:vMerge w:val="restart"/>
            <w:shd w:val="clear" w:color="auto" w:fill="FFFFFF" w:themeFill="background1"/>
          </w:tcPr>
          <w:p w14:paraId="5F5D7CDD"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08C1BCE"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AD6656D" w14:textId="77777777" w:rsidTr="00657833">
        <w:tc>
          <w:tcPr>
            <w:tcW w:w="5353" w:type="dxa"/>
            <w:vMerge/>
            <w:shd w:val="clear" w:color="auto" w:fill="FFFFFF" w:themeFill="background1"/>
          </w:tcPr>
          <w:p w14:paraId="159A1F74" w14:textId="77777777" w:rsidR="00130A49" w:rsidRPr="00130A49" w:rsidRDefault="00130A49" w:rsidP="00130A49">
            <w:pPr>
              <w:jc w:val="both"/>
              <w:rPr>
                <w:b/>
                <w:noProof w:val="0"/>
                <w:lang w:eastAsia="ro-RO"/>
              </w:rPr>
            </w:pPr>
          </w:p>
        </w:tc>
        <w:tc>
          <w:tcPr>
            <w:tcW w:w="4218" w:type="dxa"/>
          </w:tcPr>
          <w:p w14:paraId="54B5504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20BD7BC" w14:textId="77777777" w:rsidTr="00657833">
        <w:tc>
          <w:tcPr>
            <w:tcW w:w="5353" w:type="dxa"/>
            <w:shd w:val="clear" w:color="auto" w:fill="FFFFFF" w:themeFill="background1"/>
          </w:tcPr>
          <w:p w14:paraId="1DFDDD11"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F16A02E" w14:textId="77777777" w:rsidR="00130A49" w:rsidRPr="00130A49" w:rsidRDefault="00130A49" w:rsidP="00130A49">
            <w:pPr>
              <w:jc w:val="both"/>
              <w:rPr>
                <w:rFonts w:eastAsia="Cambria"/>
                <w:noProof w:val="0"/>
              </w:rPr>
            </w:pPr>
          </w:p>
        </w:tc>
      </w:tr>
      <w:tr w:rsidR="00130A49" w:rsidRPr="00130A49" w14:paraId="545D3A0D" w14:textId="77777777" w:rsidTr="00657833">
        <w:trPr>
          <w:trHeight w:val="1040"/>
        </w:trPr>
        <w:tc>
          <w:tcPr>
            <w:tcW w:w="5353" w:type="dxa"/>
            <w:shd w:val="clear" w:color="auto" w:fill="FFFFFF" w:themeFill="background1"/>
          </w:tcPr>
          <w:p w14:paraId="6B6004A9"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D9FBE87" w14:textId="77777777" w:rsidR="00130A49" w:rsidRPr="00130A49" w:rsidRDefault="00130A49" w:rsidP="00130A49">
            <w:pPr>
              <w:jc w:val="both"/>
              <w:rPr>
                <w:rFonts w:eastAsia="Cambria"/>
                <w:noProof w:val="0"/>
              </w:rPr>
            </w:pPr>
          </w:p>
        </w:tc>
      </w:tr>
    </w:tbl>
    <w:p w14:paraId="1788EBFA" w14:textId="77777777" w:rsidR="00130A49" w:rsidRPr="00130A49" w:rsidRDefault="00130A49" w:rsidP="005312E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38C628B5" w14:textId="77777777" w:rsidTr="00657833">
        <w:trPr>
          <w:trHeight w:val="304"/>
        </w:trPr>
        <w:tc>
          <w:tcPr>
            <w:tcW w:w="5353" w:type="dxa"/>
            <w:shd w:val="clear" w:color="auto" w:fill="FFFFFF" w:themeFill="background1"/>
          </w:tcPr>
          <w:p w14:paraId="7AD194D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547A65D"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D581FF5" w14:textId="77777777" w:rsidTr="00657833">
        <w:trPr>
          <w:trHeight w:val="315"/>
        </w:trPr>
        <w:tc>
          <w:tcPr>
            <w:tcW w:w="5353" w:type="dxa"/>
            <w:shd w:val="clear" w:color="auto" w:fill="FFFFFF" w:themeFill="background1"/>
          </w:tcPr>
          <w:p w14:paraId="2514895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FE4889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FEB49F5" w14:textId="77777777" w:rsidTr="00657833">
        <w:trPr>
          <w:trHeight w:val="525"/>
        </w:trPr>
        <w:tc>
          <w:tcPr>
            <w:tcW w:w="5353" w:type="dxa"/>
            <w:shd w:val="clear" w:color="auto" w:fill="FFFFFF" w:themeFill="background1"/>
          </w:tcPr>
          <w:p w14:paraId="58CEC874"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FECEAC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EF87A1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D707FFF"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73EF3B4" w14:textId="77777777" w:rsidTr="00657833">
        <w:trPr>
          <w:trHeight w:val="353"/>
        </w:trPr>
        <w:tc>
          <w:tcPr>
            <w:tcW w:w="5353" w:type="dxa"/>
            <w:shd w:val="clear" w:color="auto" w:fill="FFFFFF" w:themeFill="background1"/>
          </w:tcPr>
          <w:p w14:paraId="5080FA45"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F0E00BB" w14:textId="77777777" w:rsidR="00130A49" w:rsidRPr="00130A49" w:rsidRDefault="00130A49" w:rsidP="00130A49">
            <w:pPr>
              <w:jc w:val="both"/>
              <w:rPr>
                <w:noProof w:val="0"/>
                <w:lang w:eastAsia="ro-RO"/>
              </w:rPr>
            </w:pPr>
          </w:p>
        </w:tc>
      </w:tr>
      <w:tr w:rsidR="00130A49" w:rsidRPr="00130A49" w14:paraId="3CFE0A4B" w14:textId="77777777" w:rsidTr="00657833">
        <w:trPr>
          <w:trHeight w:val="140"/>
        </w:trPr>
        <w:tc>
          <w:tcPr>
            <w:tcW w:w="5353" w:type="dxa"/>
            <w:shd w:val="clear" w:color="auto" w:fill="FFFFFF" w:themeFill="background1"/>
          </w:tcPr>
          <w:p w14:paraId="25181E4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94E5420" w14:textId="77777777" w:rsidR="00130A49" w:rsidRPr="00130A49" w:rsidRDefault="00130A49" w:rsidP="00130A49">
            <w:pPr>
              <w:jc w:val="both"/>
              <w:rPr>
                <w:i/>
                <w:noProof w:val="0"/>
                <w:lang w:eastAsia="ro-RO"/>
              </w:rPr>
            </w:pPr>
          </w:p>
        </w:tc>
      </w:tr>
      <w:tr w:rsidR="00130A49" w:rsidRPr="00130A49" w14:paraId="7C9BAEA5" w14:textId="77777777" w:rsidTr="00657833">
        <w:trPr>
          <w:trHeight w:val="188"/>
        </w:trPr>
        <w:tc>
          <w:tcPr>
            <w:tcW w:w="5353" w:type="dxa"/>
            <w:vMerge w:val="restart"/>
            <w:shd w:val="clear" w:color="auto" w:fill="FFFFFF" w:themeFill="background1"/>
          </w:tcPr>
          <w:p w14:paraId="78DDC1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E5CE3C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1061EA6" w14:textId="77777777" w:rsidTr="00657833">
        <w:trPr>
          <w:trHeight w:val="219"/>
        </w:trPr>
        <w:tc>
          <w:tcPr>
            <w:tcW w:w="5353" w:type="dxa"/>
            <w:vMerge/>
            <w:shd w:val="clear" w:color="auto" w:fill="FFFFFF" w:themeFill="background1"/>
          </w:tcPr>
          <w:p w14:paraId="7B87F04A" w14:textId="77777777" w:rsidR="00130A49" w:rsidRPr="00130A49" w:rsidRDefault="00130A49" w:rsidP="00130A49">
            <w:pPr>
              <w:jc w:val="both"/>
              <w:rPr>
                <w:b/>
                <w:noProof w:val="0"/>
                <w:lang w:eastAsia="ro-RO"/>
              </w:rPr>
            </w:pPr>
          </w:p>
        </w:tc>
        <w:tc>
          <w:tcPr>
            <w:tcW w:w="4218" w:type="dxa"/>
          </w:tcPr>
          <w:p w14:paraId="291A4CE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77020A5" w14:textId="77777777" w:rsidTr="00657833">
        <w:trPr>
          <w:trHeight w:val="207"/>
        </w:trPr>
        <w:tc>
          <w:tcPr>
            <w:tcW w:w="5353" w:type="dxa"/>
            <w:vMerge w:val="restart"/>
            <w:shd w:val="clear" w:color="auto" w:fill="FFFFFF" w:themeFill="background1"/>
          </w:tcPr>
          <w:p w14:paraId="12D2BE7E"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9E2A8B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FE33C5E" w14:textId="77777777" w:rsidTr="00657833">
        <w:trPr>
          <w:trHeight w:val="207"/>
        </w:trPr>
        <w:tc>
          <w:tcPr>
            <w:tcW w:w="5353" w:type="dxa"/>
            <w:vMerge/>
            <w:shd w:val="clear" w:color="auto" w:fill="FFFFFF" w:themeFill="background1"/>
          </w:tcPr>
          <w:p w14:paraId="33A12672" w14:textId="77777777" w:rsidR="00130A49" w:rsidRPr="00130A49" w:rsidRDefault="00130A49" w:rsidP="00130A49">
            <w:pPr>
              <w:jc w:val="both"/>
              <w:rPr>
                <w:b/>
                <w:noProof w:val="0"/>
                <w:lang w:eastAsia="ro-RO"/>
              </w:rPr>
            </w:pPr>
          </w:p>
        </w:tc>
        <w:tc>
          <w:tcPr>
            <w:tcW w:w="4218" w:type="dxa"/>
          </w:tcPr>
          <w:p w14:paraId="484CA85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E753FD1" w14:textId="77777777" w:rsidTr="00657833">
        <w:trPr>
          <w:trHeight w:val="115"/>
        </w:trPr>
        <w:tc>
          <w:tcPr>
            <w:tcW w:w="5353" w:type="dxa"/>
            <w:shd w:val="clear" w:color="auto" w:fill="FFFFFF" w:themeFill="background1"/>
          </w:tcPr>
          <w:p w14:paraId="0B8FBA6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3EF4D4D" w14:textId="77777777" w:rsidR="00130A49" w:rsidRPr="00130A49" w:rsidRDefault="00130A49" w:rsidP="00130A49">
            <w:pPr>
              <w:jc w:val="both"/>
              <w:rPr>
                <w:noProof w:val="0"/>
                <w:lang w:eastAsia="ro-RO"/>
              </w:rPr>
            </w:pPr>
          </w:p>
        </w:tc>
      </w:tr>
      <w:tr w:rsidR="00130A49" w:rsidRPr="00130A49" w14:paraId="320D4D31" w14:textId="77777777" w:rsidTr="00657833">
        <w:trPr>
          <w:trHeight w:val="70"/>
        </w:trPr>
        <w:tc>
          <w:tcPr>
            <w:tcW w:w="5353" w:type="dxa"/>
            <w:shd w:val="clear" w:color="auto" w:fill="FFFFFF" w:themeFill="background1"/>
          </w:tcPr>
          <w:p w14:paraId="631DFB4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03DE881" w14:textId="77777777" w:rsidR="00130A49" w:rsidRPr="00130A49" w:rsidRDefault="00130A49" w:rsidP="00130A49">
            <w:pPr>
              <w:jc w:val="both"/>
              <w:rPr>
                <w:noProof w:val="0"/>
                <w:lang w:eastAsia="ro-RO"/>
              </w:rPr>
            </w:pPr>
          </w:p>
        </w:tc>
      </w:tr>
    </w:tbl>
    <w:p w14:paraId="435730B6" w14:textId="77777777" w:rsidR="00130A49" w:rsidRPr="00130A49" w:rsidRDefault="00130A49" w:rsidP="005312E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2B21F179" w14:textId="77777777" w:rsidTr="00657833">
        <w:tc>
          <w:tcPr>
            <w:tcW w:w="4785" w:type="dxa"/>
            <w:shd w:val="clear" w:color="auto" w:fill="FFFFFF" w:themeFill="background1"/>
          </w:tcPr>
          <w:p w14:paraId="02F47CC7"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78639CC8"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082913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C0A567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3A4828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9313B3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0B92DE2"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4834326" w14:textId="77777777" w:rsidTr="00657833">
        <w:tc>
          <w:tcPr>
            <w:tcW w:w="4785" w:type="dxa"/>
            <w:shd w:val="clear" w:color="auto" w:fill="FFFFFF" w:themeFill="background1"/>
          </w:tcPr>
          <w:p w14:paraId="5039758A"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75F0D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B143EE8" w14:textId="77777777" w:rsidTr="00657833">
        <w:tc>
          <w:tcPr>
            <w:tcW w:w="4785" w:type="dxa"/>
            <w:shd w:val="clear" w:color="auto" w:fill="FFFFFF" w:themeFill="background1"/>
          </w:tcPr>
          <w:p w14:paraId="5AB3C37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D5EDB6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B4F3AAE" w14:textId="77777777" w:rsidTr="00657833">
        <w:tc>
          <w:tcPr>
            <w:tcW w:w="4785" w:type="dxa"/>
            <w:shd w:val="clear" w:color="auto" w:fill="FFFFFF" w:themeFill="background1"/>
          </w:tcPr>
          <w:p w14:paraId="52BE3C7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722C0E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FCF1A4B" w14:textId="77777777" w:rsidTr="00657833">
        <w:tc>
          <w:tcPr>
            <w:tcW w:w="4785" w:type="dxa"/>
            <w:shd w:val="clear" w:color="auto" w:fill="FFFFFF" w:themeFill="background1"/>
          </w:tcPr>
          <w:p w14:paraId="698AFA1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3A9AFEF" w14:textId="77777777" w:rsidR="00130A49" w:rsidRPr="00130A49" w:rsidRDefault="00130A49" w:rsidP="00130A49">
            <w:pPr>
              <w:ind w:right="-1"/>
              <w:jc w:val="both"/>
              <w:rPr>
                <w:noProof w:val="0"/>
                <w:lang w:eastAsia="ro-RO"/>
              </w:rPr>
            </w:pPr>
          </w:p>
        </w:tc>
      </w:tr>
    </w:tbl>
    <w:p w14:paraId="7730B178" w14:textId="77777777" w:rsidR="00130A49" w:rsidRPr="00130A49" w:rsidRDefault="00130A49" w:rsidP="005312E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2153D1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3D6200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97A9F9" w14:textId="77777777" w:rsidR="00130A49" w:rsidRPr="00130A49" w:rsidRDefault="00130A49" w:rsidP="005312E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D6091D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CC7E3E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7E3BD4" w14:textId="77777777" w:rsidR="00130A49" w:rsidRPr="00130A49" w:rsidRDefault="00130A49" w:rsidP="005312E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74CA0EF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476FC3EB" w14:textId="77777777" w:rsidTr="00657833">
        <w:tc>
          <w:tcPr>
            <w:tcW w:w="2093" w:type="dxa"/>
            <w:vMerge w:val="restart"/>
            <w:shd w:val="clear" w:color="auto" w:fill="FFFFFF" w:themeFill="background1"/>
            <w:vAlign w:val="center"/>
          </w:tcPr>
          <w:p w14:paraId="06AD7A4B"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839514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9EF2BC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19AC8BD" w14:textId="77777777" w:rsidTr="00657833">
        <w:tc>
          <w:tcPr>
            <w:tcW w:w="2093" w:type="dxa"/>
            <w:vMerge/>
            <w:shd w:val="clear" w:color="auto" w:fill="FFFFFF" w:themeFill="background1"/>
            <w:vAlign w:val="center"/>
          </w:tcPr>
          <w:p w14:paraId="25BBD88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6F6C5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79B4A1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B777A47" w14:textId="77777777" w:rsidR="00130A49" w:rsidRPr="00130A49" w:rsidRDefault="00130A49" w:rsidP="00130A49">
            <w:pPr>
              <w:ind w:right="-1"/>
              <w:jc w:val="center"/>
              <w:rPr>
                <w:b/>
                <w:noProof w:val="0"/>
              </w:rPr>
            </w:pPr>
            <w:r w:rsidRPr="00130A49">
              <w:rPr>
                <w:b/>
                <w:noProof w:val="0"/>
              </w:rPr>
              <w:t>Inclusiv TVA</w:t>
            </w:r>
          </w:p>
        </w:tc>
      </w:tr>
      <w:tr w:rsidR="00130A49" w:rsidRPr="00130A49" w14:paraId="285CC0BA" w14:textId="77777777" w:rsidTr="00130A49">
        <w:tc>
          <w:tcPr>
            <w:tcW w:w="2093" w:type="dxa"/>
          </w:tcPr>
          <w:p w14:paraId="3A13D76C" w14:textId="77777777" w:rsidR="00130A49" w:rsidRPr="00130A49" w:rsidRDefault="00130A49" w:rsidP="00130A49">
            <w:pPr>
              <w:jc w:val="both"/>
              <w:rPr>
                <w:noProof w:val="0"/>
              </w:rPr>
            </w:pPr>
          </w:p>
        </w:tc>
        <w:tc>
          <w:tcPr>
            <w:tcW w:w="1735" w:type="dxa"/>
          </w:tcPr>
          <w:p w14:paraId="263C1F21" w14:textId="77777777" w:rsidR="00130A49" w:rsidRPr="00130A49" w:rsidRDefault="00130A49" w:rsidP="00130A49">
            <w:pPr>
              <w:jc w:val="both"/>
              <w:rPr>
                <w:noProof w:val="0"/>
              </w:rPr>
            </w:pPr>
          </w:p>
        </w:tc>
        <w:tc>
          <w:tcPr>
            <w:tcW w:w="1667" w:type="dxa"/>
          </w:tcPr>
          <w:p w14:paraId="6B83071B" w14:textId="77777777" w:rsidR="00130A49" w:rsidRPr="00130A49" w:rsidRDefault="00130A49" w:rsidP="00130A49">
            <w:pPr>
              <w:jc w:val="both"/>
              <w:rPr>
                <w:noProof w:val="0"/>
              </w:rPr>
            </w:pPr>
          </w:p>
        </w:tc>
        <w:tc>
          <w:tcPr>
            <w:tcW w:w="2161" w:type="dxa"/>
          </w:tcPr>
          <w:p w14:paraId="1CB49A03" w14:textId="77777777" w:rsidR="00130A49" w:rsidRPr="00130A49" w:rsidRDefault="00130A49" w:rsidP="00130A49">
            <w:pPr>
              <w:jc w:val="both"/>
              <w:rPr>
                <w:noProof w:val="0"/>
              </w:rPr>
            </w:pPr>
          </w:p>
        </w:tc>
        <w:tc>
          <w:tcPr>
            <w:tcW w:w="1915" w:type="dxa"/>
          </w:tcPr>
          <w:p w14:paraId="57851AAA" w14:textId="77777777" w:rsidR="00130A49" w:rsidRPr="00130A49" w:rsidRDefault="00130A49" w:rsidP="00130A49">
            <w:pPr>
              <w:jc w:val="both"/>
              <w:rPr>
                <w:noProof w:val="0"/>
              </w:rPr>
            </w:pPr>
          </w:p>
        </w:tc>
      </w:tr>
    </w:tbl>
    <w:p w14:paraId="095A78A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ED3C41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D17426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05B80B4" w14:textId="77777777"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2165229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ED440A" w14:textId="77777777" w:rsidR="00CF101D" w:rsidRPr="00D22624" w:rsidRDefault="00CF101D" w:rsidP="00CF101D">
      <w:pPr>
        <w:jc w:val="right"/>
        <w:rPr>
          <w:noProof w:val="0"/>
          <w:lang w:val="it-IT"/>
        </w:rPr>
      </w:pPr>
      <w:r w:rsidRPr="0003591A">
        <w:rPr>
          <w:noProof w:val="0"/>
          <w:lang w:val="it-IT"/>
        </w:rPr>
        <w:t>din “____” ________ 20___</w:t>
      </w:r>
    </w:p>
    <w:p w14:paraId="0C58022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757A02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A80063"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3323B859" w14:textId="77777777" w:rsidR="009B3649" w:rsidRDefault="009B3649" w:rsidP="00F5261B">
      <w:pPr>
        <w:pStyle w:val="Corptext"/>
        <w:tabs>
          <w:tab w:val="left" w:pos="567"/>
        </w:tabs>
        <w:jc w:val="center"/>
        <w:rPr>
          <w:rFonts w:ascii="Times New Roman" w:hAnsi="Times New Roman"/>
          <w:b/>
          <w:sz w:val="28"/>
          <w:szCs w:val="28"/>
        </w:rPr>
      </w:pPr>
      <w:bookmarkStart w:id="79" w:name="_Hlk77771042"/>
    </w:p>
    <w:p w14:paraId="7C63F4C3" w14:textId="77777777" w:rsidR="009B3649" w:rsidRDefault="009B3649" w:rsidP="00F5261B">
      <w:pPr>
        <w:pStyle w:val="Corptext"/>
        <w:tabs>
          <w:tab w:val="left" w:pos="567"/>
        </w:tabs>
        <w:jc w:val="center"/>
        <w:rPr>
          <w:rFonts w:ascii="Times New Roman" w:hAnsi="Times New Roman"/>
          <w:b/>
          <w:sz w:val="28"/>
          <w:szCs w:val="28"/>
        </w:rPr>
      </w:pPr>
    </w:p>
    <w:p w14:paraId="21B1D327" w14:textId="77777777" w:rsidR="009B3649" w:rsidRDefault="009B3649" w:rsidP="00F5261B">
      <w:pPr>
        <w:pStyle w:val="Corptext"/>
        <w:tabs>
          <w:tab w:val="left" w:pos="567"/>
        </w:tabs>
        <w:jc w:val="center"/>
        <w:rPr>
          <w:rFonts w:ascii="Times New Roman" w:hAnsi="Times New Roman"/>
          <w:b/>
          <w:sz w:val="28"/>
          <w:szCs w:val="28"/>
        </w:rPr>
      </w:pPr>
    </w:p>
    <w:p w14:paraId="3DFE51D0" w14:textId="77777777" w:rsidR="009B3649" w:rsidRDefault="009B3649" w:rsidP="00F5261B">
      <w:pPr>
        <w:pStyle w:val="Corptext"/>
        <w:tabs>
          <w:tab w:val="left" w:pos="567"/>
        </w:tabs>
        <w:jc w:val="center"/>
        <w:rPr>
          <w:rFonts w:ascii="Times New Roman" w:hAnsi="Times New Roman"/>
          <w:b/>
          <w:sz w:val="28"/>
          <w:szCs w:val="28"/>
        </w:rPr>
      </w:pPr>
    </w:p>
    <w:p w14:paraId="60957FD0" w14:textId="77777777" w:rsidR="009B3649" w:rsidRDefault="009B3649" w:rsidP="00F5261B">
      <w:pPr>
        <w:pStyle w:val="Corptext"/>
        <w:tabs>
          <w:tab w:val="left" w:pos="567"/>
        </w:tabs>
        <w:jc w:val="center"/>
        <w:rPr>
          <w:rFonts w:ascii="Times New Roman" w:hAnsi="Times New Roman"/>
          <w:b/>
          <w:sz w:val="28"/>
          <w:szCs w:val="28"/>
        </w:rPr>
      </w:pPr>
    </w:p>
    <w:p w14:paraId="625533F0" w14:textId="77777777" w:rsidR="009B3649" w:rsidRDefault="009B3649" w:rsidP="00F5261B">
      <w:pPr>
        <w:pStyle w:val="Corptext"/>
        <w:tabs>
          <w:tab w:val="left" w:pos="567"/>
        </w:tabs>
        <w:jc w:val="center"/>
        <w:rPr>
          <w:rFonts w:ascii="Times New Roman" w:hAnsi="Times New Roman"/>
          <w:b/>
          <w:sz w:val="28"/>
          <w:szCs w:val="28"/>
        </w:rPr>
      </w:pPr>
    </w:p>
    <w:p w14:paraId="79B6752C" w14:textId="77777777" w:rsidR="00F5261B" w:rsidRPr="008B330F" w:rsidRDefault="00F5261B" w:rsidP="00F5261B">
      <w:pPr>
        <w:pStyle w:val="Corptext"/>
        <w:tabs>
          <w:tab w:val="left" w:pos="567"/>
        </w:tabs>
        <w:jc w:val="center"/>
        <w:rPr>
          <w:rFonts w:ascii="Times New Roman" w:hAnsi="Times New Roman"/>
          <w:sz w:val="28"/>
          <w:szCs w:val="28"/>
        </w:rPr>
      </w:pPr>
      <w:r w:rsidRPr="008B330F">
        <w:rPr>
          <w:rFonts w:ascii="Times New Roman" w:hAnsi="Times New Roman"/>
          <w:b/>
          <w:sz w:val="28"/>
          <w:szCs w:val="28"/>
        </w:rPr>
        <w:lastRenderedPageBreak/>
        <w:t>CERERE DE PARTICIPARE</w:t>
      </w:r>
    </w:p>
    <w:bookmarkEnd w:id="79"/>
    <w:p w14:paraId="67BA03E8"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634BCE9"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0402A7D"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8AAA9D9"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642924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2F32463" w14:textId="77777777" w:rsidR="00F5261B" w:rsidRDefault="00F5261B" w:rsidP="00F5261B">
      <w:pPr>
        <w:pStyle w:val="Corptext"/>
        <w:tabs>
          <w:tab w:val="left" w:pos="567"/>
        </w:tabs>
        <w:spacing w:line="360" w:lineRule="auto"/>
        <w:rPr>
          <w:rFonts w:ascii="Times New Roman" w:hAnsi="Times New Roman"/>
          <w:szCs w:val="24"/>
        </w:rPr>
      </w:pPr>
    </w:p>
    <w:p w14:paraId="14C794FA"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AAF85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505D9F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872FE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453E41" w14:textId="77777777" w:rsidR="00227348" w:rsidRDefault="00227348" w:rsidP="00950D18">
      <w:pPr>
        <w:pStyle w:val="Corptext"/>
        <w:tabs>
          <w:tab w:val="left" w:pos="567"/>
        </w:tabs>
        <w:spacing w:line="360" w:lineRule="auto"/>
        <w:rPr>
          <w:rFonts w:ascii="Times New Roman" w:hAnsi="Times New Roman"/>
          <w:szCs w:val="24"/>
        </w:rPr>
      </w:pPr>
    </w:p>
    <w:p w14:paraId="70722A30" w14:textId="77777777" w:rsidR="0033109C" w:rsidRDefault="0033109C" w:rsidP="00950D18">
      <w:pPr>
        <w:pStyle w:val="Corptext"/>
        <w:tabs>
          <w:tab w:val="left" w:pos="567"/>
        </w:tabs>
        <w:spacing w:line="360" w:lineRule="auto"/>
        <w:rPr>
          <w:rFonts w:ascii="Times New Roman" w:hAnsi="Times New Roman"/>
          <w:szCs w:val="24"/>
        </w:rPr>
      </w:pPr>
    </w:p>
    <w:p w14:paraId="66C966E6" w14:textId="77777777" w:rsidR="00A900BE" w:rsidRDefault="00A900BE" w:rsidP="00950D18">
      <w:pPr>
        <w:pStyle w:val="Corptext"/>
        <w:tabs>
          <w:tab w:val="left" w:pos="567"/>
        </w:tabs>
        <w:spacing w:line="360" w:lineRule="auto"/>
        <w:rPr>
          <w:rFonts w:ascii="Times New Roman" w:hAnsi="Times New Roman"/>
          <w:szCs w:val="24"/>
        </w:rPr>
      </w:pPr>
    </w:p>
    <w:p w14:paraId="577D824F" w14:textId="77777777" w:rsidR="00A900BE" w:rsidRDefault="00A900BE" w:rsidP="00950D18">
      <w:pPr>
        <w:pStyle w:val="Corptext"/>
        <w:tabs>
          <w:tab w:val="left" w:pos="567"/>
        </w:tabs>
        <w:spacing w:line="360" w:lineRule="auto"/>
        <w:rPr>
          <w:rFonts w:ascii="Times New Roman" w:hAnsi="Times New Roman"/>
          <w:szCs w:val="24"/>
        </w:rPr>
      </w:pPr>
    </w:p>
    <w:p w14:paraId="04FCFB1A" w14:textId="77777777" w:rsidR="00A900BE" w:rsidRDefault="00A900BE" w:rsidP="00950D18">
      <w:pPr>
        <w:pStyle w:val="Corptext"/>
        <w:tabs>
          <w:tab w:val="left" w:pos="567"/>
        </w:tabs>
        <w:spacing w:line="360" w:lineRule="auto"/>
        <w:rPr>
          <w:rFonts w:ascii="Times New Roman" w:hAnsi="Times New Roman"/>
          <w:szCs w:val="24"/>
        </w:rPr>
      </w:pPr>
    </w:p>
    <w:p w14:paraId="7839C538" w14:textId="77777777" w:rsidR="00A900BE" w:rsidRDefault="00A900BE" w:rsidP="00950D18">
      <w:pPr>
        <w:pStyle w:val="Corptext"/>
        <w:tabs>
          <w:tab w:val="left" w:pos="567"/>
        </w:tabs>
        <w:spacing w:line="360" w:lineRule="auto"/>
        <w:rPr>
          <w:rFonts w:ascii="Times New Roman" w:hAnsi="Times New Roman"/>
          <w:szCs w:val="24"/>
        </w:rPr>
      </w:pPr>
    </w:p>
    <w:p w14:paraId="5B4FFF10" w14:textId="77777777" w:rsidR="00A900BE" w:rsidRDefault="00A900BE" w:rsidP="00950D18">
      <w:pPr>
        <w:pStyle w:val="Corptext"/>
        <w:tabs>
          <w:tab w:val="left" w:pos="567"/>
        </w:tabs>
        <w:spacing w:line="360" w:lineRule="auto"/>
        <w:rPr>
          <w:rFonts w:ascii="Times New Roman" w:hAnsi="Times New Roman"/>
          <w:szCs w:val="24"/>
        </w:rPr>
      </w:pPr>
    </w:p>
    <w:p w14:paraId="26F8DD42" w14:textId="77777777" w:rsidR="00A900BE" w:rsidRDefault="00A900BE" w:rsidP="00950D18">
      <w:pPr>
        <w:pStyle w:val="Corptext"/>
        <w:tabs>
          <w:tab w:val="left" w:pos="567"/>
        </w:tabs>
        <w:spacing w:line="360" w:lineRule="auto"/>
        <w:rPr>
          <w:rFonts w:ascii="Times New Roman" w:hAnsi="Times New Roman"/>
          <w:szCs w:val="24"/>
        </w:rPr>
      </w:pPr>
    </w:p>
    <w:p w14:paraId="344CFBA7" w14:textId="77777777" w:rsidR="00A900BE" w:rsidRDefault="00A900BE" w:rsidP="00950D18">
      <w:pPr>
        <w:pStyle w:val="Corptext"/>
        <w:tabs>
          <w:tab w:val="left" w:pos="567"/>
        </w:tabs>
        <w:spacing w:line="360" w:lineRule="auto"/>
        <w:rPr>
          <w:rFonts w:ascii="Times New Roman" w:hAnsi="Times New Roman"/>
          <w:szCs w:val="24"/>
        </w:rPr>
      </w:pPr>
    </w:p>
    <w:p w14:paraId="085F04DF" w14:textId="77777777" w:rsidR="00A900BE" w:rsidRDefault="00A900BE" w:rsidP="00950D18">
      <w:pPr>
        <w:pStyle w:val="Corptext"/>
        <w:tabs>
          <w:tab w:val="left" w:pos="567"/>
        </w:tabs>
        <w:spacing w:line="360" w:lineRule="auto"/>
        <w:rPr>
          <w:rFonts w:ascii="Times New Roman" w:hAnsi="Times New Roman"/>
          <w:szCs w:val="24"/>
        </w:rPr>
      </w:pPr>
    </w:p>
    <w:p w14:paraId="404A9243" w14:textId="77777777" w:rsidR="00A900BE" w:rsidRDefault="00A900BE" w:rsidP="00950D18">
      <w:pPr>
        <w:pStyle w:val="Corptext"/>
        <w:tabs>
          <w:tab w:val="left" w:pos="567"/>
        </w:tabs>
        <w:spacing w:line="360" w:lineRule="auto"/>
        <w:rPr>
          <w:rFonts w:ascii="Times New Roman" w:hAnsi="Times New Roman"/>
          <w:szCs w:val="24"/>
        </w:rPr>
      </w:pPr>
    </w:p>
    <w:p w14:paraId="07D9F779" w14:textId="77777777" w:rsidR="00A900BE" w:rsidRDefault="00A900BE" w:rsidP="00950D18">
      <w:pPr>
        <w:pStyle w:val="Corptext"/>
        <w:tabs>
          <w:tab w:val="left" w:pos="567"/>
        </w:tabs>
        <w:spacing w:line="360" w:lineRule="auto"/>
        <w:rPr>
          <w:rFonts w:ascii="Times New Roman" w:hAnsi="Times New Roman"/>
          <w:szCs w:val="24"/>
        </w:rPr>
      </w:pPr>
    </w:p>
    <w:p w14:paraId="4FF79C59" w14:textId="77777777" w:rsidR="00A900BE" w:rsidRDefault="00A900BE" w:rsidP="00950D18">
      <w:pPr>
        <w:pStyle w:val="Corptext"/>
        <w:tabs>
          <w:tab w:val="left" w:pos="567"/>
        </w:tabs>
        <w:spacing w:line="360" w:lineRule="auto"/>
        <w:rPr>
          <w:rFonts w:ascii="Times New Roman" w:hAnsi="Times New Roman"/>
          <w:szCs w:val="24"/>
        </w:rPr>
      </w:pPr>
    </w:p>
    <w:p w14:paraId="6935CF6E" w14:textId="77777777" w:rsidR="00B65C93" w:rsidRDefault="00B65C93" w:rsidP="00950D18">
      <w:pPr>
        <w:pStyle w:val="Corptext"/>
        <w:tabs>
          <w:tab w:val="left" w:pos="567"/>
        </w:tabs>
        <w:spacing w:line="360" w:lineRule="auto"/>
        <w:rPr>
          <w:rFonts w:ascii="Times New Roman" w:hAnsi="Times New Roman"/>
          <w:szCs w:val="24"/>
        </w:rPr>
      </w:pPr>
    </w:p>
    <w:p w14:paraId="5063ABA4" w14:textId="77777777" w:rsidR="009B3649" w:rsidRDefault="009B3649" w:rsidP="00950D18">
      <w:pPr>
        <w:pStyle w:val="Corptext"/>
        <w:tabs>
          <w:tab w:val="left" w:pos="567"/>
        </w:tabs>
        <w:spacing w:line="360" w:lineRule="auto"/>
        <w:rPr>
          <w:rFonts w:ascii="Times New Roman" w:hAnsi="Times New Roman"/>
          <w:szCs w:val="24"/>
        </w:rPr>
      </w:pPr>
    </w:p>
    <w:p w14:paraId="1ABC9603" w14:textId="77777777" w:rsidR="009B3649" w:rsidRDefault="009B3649" w:rsidP="00950D18">
      <w:pPr>
        <w:pStyle w:val="Corptext"/>
        <w:tabs>
          <w:tab w:val="left" w:pos="567"/>
        </w:tabs>
        <w:spacing w:line="360" w:lineRule="auto"/>
        <w:rPr>
          <w:rFonts w:ascii="Times New Roman" w:hAnsi="Times New Roman"/>
          <w:szCs w:val="24"/>
        </w:rPr>
      </w:pPr>
    </w:p>
    <w:p w14:paraId="4FD3A5FD" w14:textId="77777777" w:rsidR="009B3649" w:rsidRDefault="009B3649" w:rsidP="00950D18">
      <w:pPr>
        <w:pStyle w:val="Corptext"/>
        <w:tabs>
          <w:tab w:val="left" w:pos="567"/>
        </w:tabs>
        <w:spacing w:line="360" w:lineRule="auto"/>
        <w:rPr>
          <w:rFonts w:ascii="Times New Roman" w:hAnsi="Times New Roman"/>
          <w:szCs w:val="24"/>
        </w:rPr>
      </w:pPr>
    </w:p>
    <w:p w14:paraId="0593BDE5" w14:textId="77777777" w:rsidR="009B3649" w:rsidRDefault="009B3649" w:rsidP="00950D18">
      <w:pPr>
        <w:pStyle w:val="Corptext"/>
        <w:tabs>
          <w:tab w:val="left" w:pos="567"/>
        </w:tabs>
        <w:spacing w:line="360" w:lineRule="auto"/>
        <w:rPr>
          <w:rFonts w:ascii="Times New Roman" w:hAnsi="Times New Roman"/>
          <w:szCs w:val="24"/>
        </w:rPr>
      </w:pPr>
    </w:p>
    <w:p w14:paraId="0FE8ABA6"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C0DAE4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E3FC16" w14:textId="77777777" w:rsidR="0098092C" w:rsidRPr="00D22624" w:rsidRDefault="0098092C" w:rsidP="0098092C">
      <w:pPr>
        <w:jc w:val="right"/>
        <w:rPr>
          <w:noProof w:val="0"/>
          <w:lang w:val="it-IT"/>
        </w:rPr>
      </w:pPr>
      <w:r w:rsidRPr="0003591A">
        <w:rPr>
          <w:noProof w:val="0"/>
          <w:lang w:val="it-IT"/>
        </w:rPr>
        <w:t>din “____” ________ 20___</w:t>
      </w:r>
    </w:p>
    <w:p w14:paraId="3C4AC29E" w14:textId="77777777" w:rsidR="0098092C" w:rsidRDefault="0098092C" w:rsidP="0098092C">
      <w:pPr>
        <w:pStyle w:val="Corptext"/>
        <w:tabs>
          <w:tab w:val="left" w:pos="567"/>
        </w:tabs>
        <w:spacing w:line="360" w:lineRule="auto"/>
        <w:rPr>
          <w:rFonts w:ascii="Times New Roman" w:hAnsi="Times New Roman"/>
          <w:szCs w:val="24"/>
        </w:rPr>
      </w:pPr>
    </w:p>
    <w:p w14:paraId="1B18ED16" w14:textId="77777777" w:rsidR="0098092C" w:rsidRDefault="0098092C" w:rsidP="0098092C">
      <w:pPr>
        <w:pStyle w:val="Corptext"/>
        <w:tabs>
          <w:tab w:val="left" w:pos="567"/>
        </w:tabs>
        <w:spacing w:line="360" w:lineRule="auto"/>
        <w:rPr>
          <w:rFonts w:ascii="Times New Roman" w:hAnsi="Times New Roman"/>
          <w:szCs w:val="24"/>
        </w:rPr>
      </w:pPr>
    </w:p>
    <w:p w14:paraId="264C159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4FE64A2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50B8A33F" w14:textId="77777777" w:rsidR="0098092C" w:rsidRDefault="0098092C" w:rsidP="0098092C">
      <w:pPr>
        <w:pStyle w:val="Corptext"/>
        <w:tabs>
          <w:tab w:val="left" w:pos="567"/>
        </w:tabs>
        <w:spacing w:line="360" w:lineRule="auto"/>
        <w:rPr>
          <w:rFonts w:ascii="Times New Roman" w:hAnsi="Times New Roman"/>
          <w:szCs w:val="24"/>
        </w:rPr>
      </w:pPr>
    </w:p>
    <w:p w14:paraId="565B8E3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16C98A6" w14:textId="77777777" w:rsidR="0098092C" w:rsidRDefault="0098092C" w:rsidP="0098092C">
      <w:pPr>
        <w:pStyle w:val="Corptext"/>
        <w:tabs>
          <w:tab w:val="left" w:pos="567"/>
        </w:tabs>
        <w:spacing w:line="360" w:lineRule="auto"/>
        <w:jc w:val="both"/>
        <w:rPr>
          <w:rFonts w:ascii="Times New Roman" w:hAnsi="Times New Roman"/>
          <w:szCs w:val="24"/>
        </w:rPr>
      </w:pPr>
    </w:p>
    <w:p w14:paraId="0E28CDA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E666618"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9678C2C" w14:textId="77777777" w:rsidR="0098092C" w:rsidRDefault="0098092C" w:rsidP="0098092C">
      <w:pPr>
        <w:pStyle w:val="Corptext"/>
        <w:tabs>
          <w:tab w:val="left" w:pos="567"/>
        </w:tabs>
        <w:spacing w:line="360" w:lineRule="auto"/>
        <w:rPr>
          <w:rFonts w:ascii="Times New Roman" w:hAnsi="Times New Roman"/>
          <w:szCs w:val="24"/>
        </w:rPr>
      </w:pPr>
    </w:p>
    <w:p w14:paraId="24794B9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C552D3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AB405D2" w14:textId="77777777" w:rsidR="0098092C" w:rsidRDefault="0098092C" w:rsidP="0098092C">
      <w:pPr>
        <w:pStyle w:val="Corptext"/>
        <w:tabs>
          <w:tab w:val="left" w:pos="567"/>
        </w:tabs>
        <w:spacing w:line="360" w:lineRule="auto"/>
        <w:rPr>
          <w:rFonts w:ascii="Times New Roman" w:hAnsi="Times New Roman"/>
          <w:szCs w:val="24"/>
        </w:rPr>
      </w:pPr>
    </w:p>
    <w:p w14:paraId="775032A3" w14:textId="77777777" w:rsidR="0098092C" w:rsidRDefault="0098092C" w:rsidP="0098092C">
      <w:pPr>
        <w:pStyle w:val="Corptext"/>
        <w:tabs>
          <w:tab w:val="left" w:pos="567"/>
        </w:tabs>
        <w:spacing w:line="360" w:lineRule="auto"/>
        <w:rPr>
          <w:rFonts w:ascii="Times New Roman" w:hAnsi="Times New Roman"/>
          <w:szCs w:val="24"/>
        </w:rPr>
      </w:pPr>
    </w:p>
    <w:p w14:paraId="5AB37FE3" w14:textId="77777777" w:rsidR="0098092C" w:rsidRDefault="0098092C" w:rsidP="0098092C">
      <w:pPr>
        <w:pStyle w:val="Corptext"/>
        <w:tabs>
          <w:tab w:val="left" w:pos="567"/>
        </w:tabs>
        <w:spacing w:line="360" w:lineRule="auto"/>
        <w:rPr>
          <w:rFonts w:ascii="Times New Roman" w:hAnsi="Times New Roman"/>
          <w:szCs w:val="24"/>
        </w:rPr>
      </w:pPr>
    </w:p>
    <w:p w14:paraId="333E1E3A" w14:textId="77777777" w:rsidR="0098092C" w:rsidRDefault="0098092C" w:rsidP="0098092C">
      <w:pPr>
        <w:pStyle w:val="Corptext"/>
        <w:tabs>
          <w:tab w:val="left" w:pos="567"/>
        </w:tabs>
        <w:spacing w:line="360" w:lineRule="auto"/>
        <w:rPr>
          <w:rFonts w:ascii="Times New Roman" w:hAnsi="Times New Roman"/>
          <w:szCs w:val="24"/>
        </w:rPr>
      </w:pPr>
    </w:p>
    <w:p w14:paraId="711A6D16" w14:textId="77777777" w:rsidR="0098092C" w:rsidRDefault="0098092C" w:rsidP="0098092C">
      <w:pPr>
        <w:pStyle w:val="Corptext"/>
        <w:tabs>
          <w:tab w:val="left" w:pos="567"/>
        </w:tabs>
        <w:spacing w:line="360" w:lineRule="auto"/>
        <w:rPr>
          <w:rFonts w:ascii="Times New Roman" w:hAnsi="Times New Roman"/>
          <w:szCs w:val="24"/>
        </w:rPr>
      </w:pPr>
    </w:p>
    <w:p w14:paraId="1DD7D2EA" w14:textId="77777777" w:rsidR="0098092C" w:rsidRDefault="0098092C" w:rsidP="0098092C">
      <w:pPr>
        <w:pStyle w:val="Corptext"/>
        <w:tabs>
          <w:tab w:val="left" w:pos="567"/>
        </w:tabs>
        <w:spacing w:line="360" w:lineRule="auto"/>
        <w:rPr>
          <w:rFonts w:ascii="Times New Roman" w:hAnsi="Times New Roman"/>
          <w:szCs w:val="24"/>
        </w:rPr>
      </w:pPr>
    </w:p>
    <w:p w14:paraId="7BC3207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C15DA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033BE2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12546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63DC245" w14:textId="77777777" w:rsidR="0098092C" w:rsidRDefault="0098092C" w:rsidP="0098092C">
      <w:pPr>
        <w:pStyle w:val="Corptext"/>
        <w:tabs>
          <w:tab w:val="left" w:pos="567"/>
        </w:tabs>
        <w:spacing w:line="360" w:lineRule="auto"/>
        <w:rPr>
          <w:rFonts w:ascii="Times New Roman" w:hAnsi="Times New Roman"/>
          <w:szCs w:val="24"/>
        </w:rPr>
      </w:pPr>
    </w:p>
    <w:p w14:paraId="6A52C7D3" w14:textId="77777777" w:rsidR="00B65C93" w:rsidRDefault="00B65C93" w:rsidP="00950D18">
      <w:pPr>
        <w:pStyle w:val="Corptext"/>
        <w:tabs>
          <w:tab w:val="left" w:pos="567"/>
        </w:tabs>
        <w:spacing w:line="360" w:lineRule="auto"/>
        <w:rPr>
          <w:rFonts w:ascii="Times New Roman" w:hAnsi="Times New Roman"/>
          <w:szCs w:val="24"/>
        </w:rPr>
      </w:pPr>
    </w:p>
    <w:p w14:paraId="04C8E60A" w14:textId="77777777" w:rsidR="00B65C93" w:rsidRDefault="00B65C93" w:rsidP="00950D18">
      <w:pPr>
        <w:pStyle w:val="Corptext"/>
        <w:tabs>
          <w:tab w:val="left" w:pos="567"/>
        </w:tabs>
        <w:spacing w:line="360" w:lineRule="auto"/>
        <w:rPr>
          <w:rFonts w:ascii="Times New Roman" w:hAnsi="Times New Roman"/>
          <w:szCs w:val="24"/>
        </w:rPr>
      </w:pPr>
    </w:p>
    <w:p w14:paraId="2A2DAED4" w14:textId="77777777" w:rsidR="00B65C93" w:rsidRDefault="00B65C93" w:rsidP="00950D18">
      <w:pPr>
        <w:pStyle w:val="Corptext"/>
        <w:tabs>
          <w:tab w:val="left" w:pos="567"/>
        </w:tabs>
        <w:spacing w:line="360" w:lineRule="auto"/>
        <w:rPr>
          <w:rFonts w:ascii="Times New Roman" w:hAnsi="Times New Roman"/>
          <w:szCs w:val="24"/>
        </w:rPr>
      </w:pPr>
    </w:p>
    <w:p w14:paraId="3598C066" w14:textId="77777777" w:rsidR="00B65C93" w:rsidRDefault="00B65C93" w:rsidP="00950D18">
      <w:pPr>
        <w:pStyle w:val="Corptext"/>
        <w:tabs>
          <w:tab w:val="left" w:pos="567"/>
        </w:tabs>
        <w:spacing w:line="360" w:lineRule="auto"/>
        <w:rPr>
          <w:rFonts w:ascii="Times New Roman" w:hAnsi="Times New Roman"/>
          <w:szCs w:val="24"/>
        </w:rPr>
      </w:pPr>
    </w:p>
    <w:p w14:paraId="4019EA89" w14:textId="77777777" w:rsidR="00B65C93" w:rsidRDefault="00B65C93" w:rsidP="00950D18">
      <w:pPr>
        <w:pStyle w:val="Corptext"/>
        <w:tabs>
          <w:tab w:val="left" w:pos="567"/>
        </w:tabs>
        <w:spacing w:line="360" w:lineRule="auto"/>
        <w:rPr>
          <w:rFonts w:ascii="Times New Roman" w:hAnsi="Times New Roman"/>
          <w:szCs w:val="24"/>
        </w:rPr>
      </w:pPr>
    </w:p>
    <w:p w14:paraId="3D476FAC" w14:textId="77777777" w:rsidR="00B65C93" w:rsidRDefault="00B65C93" w:rsidP="00950D18">
      <w:pPr>
        <w:pStyle w:val="Corptext"/>
        <w:tabs>
          <w:tab w:val="left" w:pos="567"/>
        </w:tabs>
        <w:spacing w:line="360" w:lineRule="auto"/>
        <w:rPr>
          <w:rFonts w:ascii="Times New Roman" w:hAnsi="Times New Roman"/>
          <w:szCs w:val="24"/>
        </w:rPr>
      </w:pPr>
    </w:p>
    <w:p w14:paraId="7893F485" w14:textId="77777777" w:rsidR="00B65C93" w:rsidRDefault="00B65C93" w:rsidP="00950D18">
      <w:pPr>
        <w:pStyle w:val="Corptext"/>
        <w:tabs>
          <w:tab w:val="left" w:pos="567"/>
        </w:tabs>
        <w:spacing w:line="360" w:lineRule="auto"/>
        <w:rPr>
          <w:rFonts w:ascii="Times New Roman" w:hAnsi="Times New Roman"/>
          <w:szCs w:val="24"/>
        </w:rPr>
      </w:pPr>
    </w:p>
    <w:p w14:paraId="5F1886C1" w14:textId="77777777" w:rsidR="00B65C93" w:rsidRDefault="00B65C93" w:rsidP="00950D18">
      <w:pPr>
        <w:pStyle w:val="Corptext"/>
        <w:tabs>
          <w:tab w:val="left" w:pos="567"/>
        </w:tabs>
        <w:spacing w:line="360" w:lineRule="auto"/>
        <w:rPr>
          <w:rFonts w:ascii="Times New Roman" w:hAnsi="Times New Roman"/>
          <w:szCs w:val="24"/>
        </w:rPr>
      </w:pPr>
    </w:p>
    <w:p w14:paraId="4AF67E7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D5D97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EA425" w14:textId="77777777" w:rsidR="00CF101D" w:rsidRPr="00D22624" w:rsidRDefault="00CF101D" w:rsidP="00CF101D">
      <w:pPr>
        <w:jc w:val="right"/>
        <w:rPr>
          <w:noProof w:val="0"/>
          <w:lang w:val="it-IT"/>
        </w:rPr>
      </w:pPr>
      <w:r w:rsidRPr="0003591A">
        <w:rPr>
          <w:noProof w:val="0"/>
          <w:lang w:val="it-IT"/>
        </w:rPr>
        <w:t>din “____” ________ 20___</w:t>
      </w:r>
    </w:p>
    <w:p w14:paraId="276BFBD4" w14:textId="77777777" w:rsidR="004967D7" w:rsidRDefault="004967D7" w:rsidP="00950D18">
      <w:pPr>
        <w:pStyle w:val="Corptext"/>
        <w:tabs>
          <w:tab w:val="left" w:pos="567"/>
        </w:tabs>
        <w:spacing w:line="360" w:lineRule="auto"/>
        <w:rPr>
          <w:rFonts w:ascii="Times New Roman" w:hAnsi="Times New Roman"/>
          <w:szCs w:val="24"/>
        </w:rPr>
      </w:pPr>
    </w:p>
    <w:p w14:paraId="74A8CC6E" w14:textId="77777777" w:rsidR="004967D7" w:rsidRDefault="004967D7" w:rsidP="00950D18">
      <w:pPr>
        <w:pStyle w:val="Corptext"/>
        <w:tabs>
          <w:tab w:val="left" w:pos="567"/>
        </w:tabs>
        <w:spacing w:line="360" w:lineRule="auto"/>
        <w:rPr>
          <w:rFonts w:ascii="Times New Roman" w:hAnsi="Times New Roman"/>
          <w:szCs w:val="24"/>
        </w:rPr>
      </w:pPr>
    </w:p>
    <w:bookmarkEnd w:id="78"/>
    <w:p w14:paraId="0AB77EB1" w14:textId="77777777" w:rsidR="00AA1372" w:rsidRPr="00B927F6" w:rsidRDefault="00AA1372" w:rsidP="00950D18">
      <w:pPr>
        <w:pStyle w:val="Corptext"/>
        <w:tabs>
          <w:tab w:val="left" w:pos="567"/>
        </w:tabs>
        <w:rPr>
          <w:rFonts w:ascii="Times New Roman" w:hAnsi="Times New Roman"/>
          <w:b/>
          <w:szCs w:val="24"/>
        </w:rPr>
      </w:pPr>
    </w:p>
    <w:p w14:paraId="3C8400F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F2644E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A2DE95E"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E5EB5BA" w14:textId="77777777" w:rsidR="00AA1372" w:rsidRPr="00B927F6" w:rsidRDefault="00AA1372" w:rsidP="00950D18">
      <w:pPr>
        <w:pStyle w:val="Corptext"/>
        <w:tabs>
          <w:tab w:val="left" w:pos="567"/>
        </w:tabs>
        <w:rPr>
          <w:rFonts w:ascii="Times New Roman" w:hAnsi="Times New Roman"/>
          <w:b/>
          <w:szCs w:val="24"/>
        </w:rPr>
      </w:pPr>
    </w:p>
    <w:p w14:paraId="126EA712"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3A0C12D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C3A9505" w14:textId="77777777" w:rsidR="00AA1372" w:rsidRPr="00B927F6" w:rsidRDefault="00AA1372" w:rsidP="00950D18">
      <w:pPr>
        <w:pStyle w:val="Corptext"/>
        <w:tabs>
          <w:tab w:val="left" w:pos="567"/>
        </w:tabs>
        <w:rPr>
          <w:rFonts w:ascii="Times New Roman" w:hAnsi="Times New Roman"/>
          <w:szCs w:val="24"/>
        </w:rPr>
      </w:pPr>
    </w:p>
    <w:p w14:paraId="6E73CA63" w14:textId="77777777" w:rsidR="00AA1372" w:rsidRPr="00B927F6" w:rsidRDefault="00AA1372" w:rsidP="00950D18">
      <w:pPr>
        <w:pStyle w:val="Corptext"/>
        <w:tabs>
          <w:tab w:val="left" w:pos="567"/>
        </w:tabs>
        <w:rPr>
          <w:rFonts w:ascii="Times New Roman" w:hAnsi="Times New Roman"/>
          <w:szCs w:val="24"/>
        </w:rPr>
      </w:pPr>
    </w:p>
    <w:p w14:paraId="6B28359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09DDFC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39E354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76F8F4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D9A1D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12199C8"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11552D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A16E881"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BE268C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7DA011D"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169B48A"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F3FE767"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19D290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53B6D0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3D3431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C1D27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8B4553B"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9369A2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EC42B8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6C6826F"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8868C2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CBAA37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F1E8931"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181D8AC"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D61F6FC" w14:textId="77777777" w:rsidR="00AA1372" w:rsidRPr="00B927F6" w:rsidRDefault="00AA1372" w:rsidP="00950D18">
      <w:pPr>
        <w:pStyle w:val="Corptext"/>
        <w:tabs>
          <w:tab w:val="left" w:pos="567"/>
        </w:tabs>
        <w:ind w:hanging="502"/>
        <w:rPr>
          <w:rFonts w:ascii="Times New Roman" w:hAnsi="Times New Roman"/>
          <w:szCs w:val="24"/>
        </w:rPr>
      </w:pPr>
    </w:p>
    <w:p w14:paraId="024CD36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855DBB2"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0DA22F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B7D474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02398DA" w14:textId="77777777" w:rsidR="00146734" w:rsidRDefault="00146734" w:rsidP="00EC7C12">
      <w:pPr>
        <w:spacing w:after="200" w:line="276" w:lineRule="auto"/>
        <w:rPr>
          <w:lang w:eastAsia="zh-CN"/>
        </w:rPr>
      </w:pPr>
      <w:bookmarkStart w:id="83" w:name="_Toc449692097"/>
    </w:p>
    <w:p w14:paraId="40ABAFFF" w14:textId="77777777" w:rsidR="00811137" w:rsidRDefault="00811137" w:rsidP="00EC7C12">
      <w:pPr>
        <w:spacing w:after="200" w:line="276" w:lineRule="auto"/>
        <w:rPr>
          <w:lang w:eastAsia="zh-CN"/>
        </w:rPr>
      </w:pPr>
    </w:p>
    <w:p w14:paraId="158BAA7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A16A4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3717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AC9189D" w14:textId="77777777" w:rsidTr="00590BCC">
        <w:trPr>
          <w:trHeight w:val="697"/>
        </w:trPr>
        <w:tc>
          <w:tcPr>
            <w:tcW w:w="9744" w:type="dxa"/>
            <w:vAlign w:val="center"/>
          </w:tcPr>
          <w:p w14:paraId="01E5DFD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8350488" w14:textId="77777777" w:rsidTr="00590BCC">
        <w:trPr>
          <w:trHeight w:val="697"/>
        </w:trPr>
        <w:tc>
          <w:tcPr>
            <w:tcW w:w="9744" w:type="dxa"/>
            <w:vAlign w:val="center"/>
          </w:tcPr>
          <w:p w14:paraId="3FC23340" w14:textId="77777777" w:rsidR="00B56360" w:rsidRPr="00B56360" w:rsidRDefault="00B56360" w:rsidP="00B56360">
            <w:pPr>
              <w:spacing w:line="360" w:lineRule="auto"/>
              <w:jc w:val="both"/>
            </w:pPr>
          </w:p>
        </w:tc>
      </w:tr>
      <w:tr w:rsidR="00B56360" w:rsidRPr="00B56360" w14:paraId="0065FBC9" w14:textId="77777777" w:rsidTr="00590BCC">
        <w:trPr>
          <w:trHeight w:val="80"/>
        </w:trPr>
        <w:tc>
          <w:tcPr>
            <w:tcW w:w="9744" w:type="dxa"/>
            <w:vAlign w:val="center"/>
          </w:tcPr>
          <w:p w14:paraId="44FB868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3207E8F" w14:textId="77777777" w:rsidTr="00590BCC">
        <w:trPr>
          <w:trHeight w:val="697"/>
        </w:trPr>
        <w:tc>
          <w:tcPr>
            <w:tcW w:w="9744" w:type="dxa"/>
            <w:vAlign w:val="center"/>
          </w:tcPr>
          <w:p w14:paraId="63790DB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0FC1BB" w14:textId="77777777" w:rsidR="00B56360" w:rsidRPr="00B56360" w:rsidRDefault="00B56360" w:rsidP="00B56360">
            <w:pPr>
              <w:jc w:val="both"/>
              <w:rPr>
                <w:i/>
                <w:iCs/>
                <w:noProof w:val="0"/>
              </w:rPr>
            </w:pPr>
          </w:p>
          <w:p w14:paraId="1587F72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C21734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A512C89" w14:textId="77777777" w:rsidR="00B56360" w:rsidRPr="00B56360" w:rsidRDefault="00B56360" w:rsidP="00B56360">
            <w:pPr>
              <w:tabs>
                <w:tab w:val="right" w:pos="6000"/>
              </w:tabs>
              <w:spacing w:line="360" w:lineRule="auto"/>
              <w:jc w:val="both"/>
              <w:rPr>
                <w:b/>
              </w:rPr>
            </w:pPr>
          </w:p>
          <w:p w14:paraId="27265C4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5AE3DA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880C65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454BF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0815A6B" w14:textId="77777777" w:rsidR="00B56360" w:rsidRPr="00B56360" w:rsidRDefault="00B56360" w:rsidP="00B56360">
            <w:pPr>
              <w:tabs>
                <w:tab w:val="right" w:pos="6000"/>
                <w:tab w:val="right" w:pos="9360"/>
              </w:tabs>
              <w:spacing w:line="360" w:lineRule="auto"/>
              <w:ind w:right="660"/>
              <w:jc w:val="both"/>
            </w:pPr>
          </w:p>
          <w:p w14:paraId="6D767A1C"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753769B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9DED6A9" w14:textId="77777777" w:rsidR="00B56360" w:rsidRPr="00B56360" w:rsidRDefault="00B56360" w:rsidP="00B56360">
            <w:pPr>
              <w:ind w:firstLine="720"/>
              <w:jc w:val="both"/>
            </w:pPr>
          </w:p>
          <w:p w14:paraId="24DDFB1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2F7930D" w14:textId="77777777" w:rsidR="00B56360" w:rsidRPr="00B56360" w:rsidRDefault="00B56360" w:rsidP="00B56360">
            <w:pPr>
              <w:jc w:val="both"/>
            </w:pPr>
          </w:p>
          <w:p w14:paraId="1ED13BC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BF01ED5" w14:textId="77777777" w:rsidR="00B56360" w:rsidRPr="00B56360" w:rsidRDefault="00B56360" w:rsidP="00B56360">
            <w:pPr>
              <w:jc w:val="both"/>
            </w:pPr>
          </w:p>
          <w:p w14:paraId="25DBB8C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94C9D9B" w14:textId="77777777" w:rsidR="00B56360" w:rsidRPr="00B56360" w:rsidRDefault="00B56360" w:rsidP="00B56360">
            <w:pPr>
              <w:jc w:val="both"/>
            </w:pPr>
          </w:p>
          <w:p w14:paraId="0B47320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58088B" w14:textId="77777777" w:rsidR="00B56360" w:rsidRPr="00B56360" w:rsidRDefault="00B56360" w:rsidP="00B56360">
            <w:pPr>
              <w:tabs>
                <w:tab w:val="left" w:pos="3175"/>
              </w:tabs>
              <w:ind w:firstLine="720"/>
              <w:jc w:val="both"/>
              <w:rPr>
                <w:i/>
                <w:iCs/>
              </w:rPr>
            </w:pPr>
          </w:p>
          <w:p w14:paraId="5D4CA4F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60B9B2" w14:textId="77777777" w:rsidR="00AC4FF7" w:rsidRDefault="00AC4FF7" w:rsidP="00B56360">
            <w:pPr>
              <w:tabs>
                <w:tab w:val="left" w:pos="3175"/>
              </w:tabs>
              <w:jc w:val="both"/>
              <w:rPr>
                <w:i/>
              </w:rPr>
            </w:pPr>
          </w:p>
          <w:p w14:paraId="79C0BD13" w14:textId="77777777" w:rsidR="00AC4FF7" w:rsidRDefault="00AC4FF7" w:rsidP="00B56360">
            <w:pPr>
              <w:tabs>
                <w:tab w:val="left" w:pos="3175"/>
              </w:tabs>
              <w:jc w:val="both"/>
              <w:rPr>
                <w:i/>
              </w:rPr>
            </w:pPr>
          </w:p>
          <w:p w14:paraId="722272D1" w14:textId="77777777" w:rsidR="00AC4FF7" w:rsidRDefault="00AC4FF7" w:rsidP="00B56360">
            <w:pPr>
              <w:tabs>
                <w:tab w:val="left" w:pos="3175"/>
              </w:tabs>
              <w:jc w:val="both"/>
              <w:rPr>
                <w:i/>
              </w:rPr>
            </w:pPr>
          </w:p>
          <w:p w14:paraId="2E9BB1F0" w14:textId="77777777" w:rsidR="00AC4FF7" w:rsidRDefault="00AC4FF7" w:rsidP="00B56360">
            <w:pPr>
              <w:tabs>
                <w:tab w:val="left" w:pos="3175"/>
              </w:tabs>
              <w:jc w:val="both"/>
              <w:rPr>
                <w:i/>
              </w:rPr>
            </w:pPr>
          </w:p>
          <w:p w14:paraId="26062153" w14:textId="77777777" w:rsidR="00AC4FF7" w:rsidRDefault="00AC4FF7" w:rsidP="00B56360">
            <w:pPr>
              <w:tabs>
                <w:tab w:val="left" w:pos="3175"/>
              </w:tabs>
              <w:jc w:val="both"/>
              <w:rPr>
                <w:i/>
              </w:rPr>
            </w:pPr>
          </w:p>
          <w:p w14:paraId="54393E86" w14:textId="77777777" w:rsidR="00B56360" w:rsidRPr="00B56360" w:rsidRDefault="00B56360" w:rsidP="00B56360">
            <w:pPr>
              <w:spacing w:line="360" w:lineRule="auto"/>
              <w:jc w:val="both"/>
            </w:pPr>
          </w:p>
        </w:tc>
      </w:tr>
    </w:tbl>
    <w:p w14:paraId="00A412AA" w14:textId="77777777"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16CA7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68655F" w14:textId="77777777" w:rsidR="00CF101D" w:rsidRPr="00D22624" w:rsidRDefault="00CF101D" w:rsidP="00CF101D">
      <w:pPr>
        <w:jc w:val="right"/>
        <w:rPr>
          <w:noProof w:val="0"/>
          <w:lang w:val="it-IT"/>
        </w:rPr>
      </w:pPr>
      <w:r w:rsidRPr="0003591A">
        <w:rPr>
          <w:noProof w:val="0"/>
          <w:lang w:val="it-IT"/>
        </w:rPr>
        <w:t>din “____” ________ 20___</w:t>
      </w:r>
    </w:p>
    <w:p w14:paraId="3005B93A" w14:textId="77777777" w:rsidR="00DD2404" w:rsidRDefault="00DD2404" w:rsidP="00773FE9">
      <w:pPr>
        <w:spacing w:after="200" w:line="276" w:lineRule="auto"/>
        <w:rPr>
          <w:rFonts w:eastAsia="PMingLiU"/>
          <w:lang w:eastAsia="zh-CN"/>
        </w:rPr>
      </w:pPr>
    </w:p>
    <w:p w14:paraId="669FC1BE" w14:textId="77777777"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19D88C27" w14:textId="77777777" w:rsidR="00FE700E" w:rsidRPr="00B927F6" w:rsidRDefault="00FE700E" w:rsidP="008C0290">
      <w:pPr>
        <w:pStyle w:val="Corptext"/>
        <w:tabs>
          <w:tab w:val="left" w:pos="567"/>
        </w:tabs>
        <w:jc w:val="center"/>
        <w:rPr>
          <w:rFonts w:ascii="Times New Roman" w:hAnsi="Times New Roman"/>
          <w:b/>
          <w:szCs w:val="24"/>
        </w:rPr>
      </w:pPr>
    </w:p>
    <w:p w14:paraId="2385622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14200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21E8C6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8FD4B0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833E57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9F700BC"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E42BD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3721D56"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BDC445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C374846"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FDC90F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BB1AD4A"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A51E93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6BD9A3"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B891E1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653B34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41114E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E5C2D5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1448F16"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E324470" w14:textId="77777777" w:rsidR="008C0290" w:rsidRPr="00B927F6" w:rsidRDefault="008C0290" w:rsidP="008C0290">
      <w:pPr>
        <w:jc w:val="both"/>
        <w:rPr>
          <w:rFonts w:eastAsia="PMingLiU"/>
          <w:lang w:eastAsia="zh-CN"/>
        </w:rPr>
      </w:pPr>
    </w:p>
    <w:p w14:paraId="197869D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B81E96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1E4BF8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F94A27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28A15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5C19038" w14:textId="77777777" w:rsidR="00AA1372" w:rsidRPr="00B927F6" w:rsidRDefault="00AA1372" w:rsidP="008C0290">
      <w:pPr>
        <w:jc w:val="both"/>
        <w:rPr>
          <w:rFonts w:eastAsia="PMingLiU"/>
          <w:lang w:eastAsia="zh-CN"/>
        </w:rPr>
      </w:pPr>
    </w:p>
    <w:p w14:paraId="4DC68E7B"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554F23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6DD8A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C10FB5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286A98B" w14:textId="77777777" w:rsidR="00A1178E" w:rsidRPr="00B927F6" w:rsidRDefault="00A1178E" w:rsidP="00A1178E">
      <w:pPr>
        <w:tabs>
          <w:tab w:val="left" w:pos="567"/>
        </w:tabs>
        <w:jc w:val="both"/>
        <w:rPr>
          <w:rFonts w:eastAsia="PMingLiU"/>
          <w:lang w:eastAsia="zh-CN"/>
        </w:rPr>
      </w:pPr>
    </w:p>
    <w:p w14:paraId="63232637"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567DFB53" w14:textId="77777777" w:rsidR="00146734" w:rsidRDefault="00146734" w:rsidP="00146734">
      <w:pPr>
        <w:jc w:val="center"/>
        <w:rPr>
          <w:rFonts w:eastAsia="PMingLiU"/>
          <w:b/>
          <w:lang w:eastAsia="zh-CN"/>
        </w:rPr>
      </w:pPr>
    </w:p>
    <w:p w14:paraId="3A1F75D8" w14:textId="77777777" w:rsidR="00146734" w:rsidRDefault="00146734" w:rsidP="00146734">
      <w:pPr>
        <w:jc w:val="center"/>
        <w:rPr>
          <w:rFonts w:eastAsia="PMingLiU"/>
          <w:b/>
          <w:lang w:eastAsia="zh-CN"/>
        </w:rPr>
      </w:pPr>
    </w:p>
    <w:p w14:paraId="63F8BF60" w14:textId="77777777" w:rsidR="00146734" w:rsidRDefault="00146734" w:rsidP="00146734">
      <w:pPr>
        <w:jc w:val="center"/>
        <w:rPr>
          <w:rFonts w:eastAsia="PMingLiU"/>
          <w:b/>
          <w:lang w:eastAsia="zh-CN"/>
        </w:rPr>
      </w:pPr>
    </w:p>
    <w:p w14:paraId="58D2B2E5" w14:textId="77777777" w:rsidR="00BC3AE6" w:rsidRDefault="00BC3AE6" w:rsidP="00146734">
      <w:pPr>
        <w:jc w:val="center"/>
        <w:rPr>
          <w:rFonts w:eastAsia="PMingLiU"/>
          <w:b/>
          <w:lang w:eastAsia="zh-CN"/>
        </w:rPr>
      </w:pPr>
    </w:p>
    <w:p w14:paraId="2625E00C" w14:textId="77777777" w:rsidR="00BE0197" w:rsidRDefault="00BE0197" w:rsidP="00146734">
      <w:pPr>
        <w:jc w:val="center"/>
        <w:rPr>
          <w:rFonts w:eastAsia="PMingLiU"/>
          <w:b/>
          <w:lang w:eastAsia="zh-CN"/>
        </w:rPr>
      </w:pPr>
    </w:p>
    <w:p w14:paraId="1610F292" w14:textId="77777777" w:rsidR="00FE700E" w:rsidRDefault="00FE700E" w:rsidP="00146734">
      <w:pPr>
        <w:jc w:val="center"/>
        <w:rPr>
          <w:rFonts w:eastAsia="PMingLiU"/>
          <w:b/>
          <w:lang w:eastAsia="zh-CN"/>
        </w:rPr>
      </w:pPr>
    </w:p>
    <w:p w14:paraId="23368616" w14:textId="77777777" w:rsidR="00BC3AE6" w:rsidRDefault="00BC3AE6" w:rsidP="00146734">
      <w:pPr>
        <w:jc w:val="center"/>
        <w:rPr>
          <w:rFonts w:eastAsia="PMingLiU"/>
          <w:b/>
          <w:lang w:eastAsia="zh-CN"/>
        </w:rPr>
      </w:pPr>
    </w:p>
    <w:p w14:paraId="7DC2B28F" w14:textId="77777777" w:rsidR="00BC3AE6" w:rsidRDefault="00BC3AE6" w:rsidP="00146734">
      <w:pPr>
        <w:jc w:val="center"/>
        <w:rPr>
          <w:rFonts w:eastAsia="PMingLiU"/>
          <w:b/>
          <w:lang w:eastAsia="zh-CN"/>
        </w:rPr>
      </w:pPr>
    </w:p>
    <w:p w14:paraId="31491D7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CFC78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B36C79" w14:textId="77777777" w:rsidR="00CF101D" w:rsidRPr="00D22624" w:rsidRDefault="00CF101D" w:rsidP="00CF101D">
      <w:pPr>
        <w:jc w:val="right"/>
        <w:rPr>
          <w:noProof w:val="0"/>
          <w:lang w:val="it-IT"/>
        </w:rPr>
      </w:pPr>
      <w:r w:rsidRPr="0003591A">
        <w:rPr>
          <w:noProof w:val="0"/>
          <w:lang w:val="it-IT"/>
        </w:rPr>
        <w:t>din “____” ________ 20___</w:t>
      </w:r>
    </w:p>
    <w:p w14:paraId="6A553E8A" w14:textId="77777777" w:rsidR="00146734" w:rsidRDefault="00146734" w:rsidP="00146734">
      <w:pPr>
        <w:jc w:val="center"/>
        <w:rPr>
          <w:rFonts w:eastAsia="PMingLiU"/>
          <w:b/>
          <w:lang w:eastAsia="zh-CN"/>
        </w:rPr>
      </w:pPr>
    </w:p>
    <w:p w14:paraId="634D1324" w14:textId="77777777" w:rsidR="00146734" w:rsidRDefault="00146734" w:rsidP="00146734">
      <w:pPr>
        <w:jc w:val="center"/>
        <w:rPr>
          <w:rFonts w:eastAsia="PMingLiU"/>
          <w:b/>
          <w:lang w:eastAsia="zh-CN"/>
        </w:rPr>
      </w:pPr>
    </w:p>
    <w:p w14:paraId="1EE43235" w14:textId="77777777" w:rsidR="00146734" w:rsidRPr="00146734" w:rsidRDefault="00146734" w:rsidP="00146734">
      <w:pPr>
        <w:jc w:val="center"/>
        <w:rPr>
          <w:b/>
        </w:rPr>
      </w:pPr>
    </w:p>
    <w:p w14:paraId="3366E4D6"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0D65A77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0FD5F272" w14:textId="77777777" w:rsidR="00BE0197" w:rsidRPr="00146734" w:rsidRDefault="00BE0197" w:rsidP="00146734">
      <w:pPr>
        <w:tabs>
          <w:tab w:val="left" w:pos="567"/>
        </w:tabs>
        <w:jc w:val="center"/>
        <w:rPr>
          <w:b/>
          <w:noProof w:val="0"/>
        </w:rPr>
      </w:pPr>
    </w:p>
    <w:p w14:paraId="1DC2C91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867AA2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A88038" w14:textId="77777777" w:rsidR="009C6148" w:rsidRPr="00146734" w:rsidRDefault="009C6148" w:rsidP="00146734">
            <w:pPr>
              <w:jc w:val="center"/>
              <w:rPr>
                <w:b/>
                <w:bCs/>
              </w:rPr>
            </w:pPr>
            <w:r w:rsidRPr="00146734">
              <w:rPr>
                <w:b/>
                <w:bCs/>
              </w:rPr>
              <w:t>Nr</w:t>
            </w:r>
          </w:p>
          <w:p w14:paraId="5F4BC58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E5961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BB1C1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305E7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5A4CE1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E8391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BCB74F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BF8521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072431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84208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E0686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1137D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9719F4" w14:textId="77777777" w:rsidR="009C6148" w:rsidRPr="00146734" w:rsidRDefault="009C6148" w:rsidP="00146734">
            <w:pPr>
              <w:jc w:val="center"/>
            </w:pPr>
            <w:r w:rsidRPr="00146734">
              <w:t> </w:t>
            </w:r>
          </w:p>
        </w:tc>
      </w:tr>
      <w:tr w:rsidR="009C6148" w:rsidRPr="00146734" w14:paraId="71E6065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53F57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AFC8AC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563F49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6AC177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0CB6F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9D455A2" w14:textId="77777777" w:rsidR="009C6148" w:rsidRPr="00146734" w:rsidRDefault="009C6148" w:rsidP="00146734">
            <w:pPr>
              <w:jc w:val="center"/>
            </w:pPr>
            <w:r w:rsidRPr="00146734">
              <w:t> </w:t>
            </w:r>
          </w:p>
        </w:tc>
      </w:tr>
      <w:tr w:rsidR="009C6148" w:rsidRPr="00146734" w14:paraId="1238719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08DECF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FC8331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E5BF8A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5E103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A175C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315FE3" w14:textId="77777777" w:rsidR="009C6148" w:rsidRPr="00146734" w:rsidRDefault="009C6148" w:rsidP="00146734">
            <w:pPr>
              <w:jc w:val="center"/>
            </w:pPr>
            <w:r w:rsidRPr="00146734">
              <w:t> </w:t>
            </w:r>
          </w:p>
        </w:tc>
      </w:tr>
    </w:tbl>
    <w:p w14:paraId="1A6982F2" w14:textId="77777777" w:rsidR="00BE0197" w:rsidRDefault="00BE0197" w:rsidP="00146734">
      <w:pPr>
        <w:jc w:val="both"/>
        <w:rPr>
          <w:vertAlign w:val="superscript"/>
        </w:rPr>
      </w:pPr>
    </w:p>
    <w:p w14:paraId="5CD14B6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4460E1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E98B07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2B608E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80CA7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3E3AF11" w14:textId="77777777" w:rsidR="00BE0197" w:rsidRDefault="00BE0197" w:rsidP="008D4238">
      <w:pPr>
        <w:keepNext/>
        <w:keepLines/>
        <w:jc w:val="center"/>
        <w:outlineLvl w:val="1"/>
        <w:rPr>
          <w:rFonts w:eastAsiaTheme="majorEastAsia"/>
          <w:b/>
          <w:bCs/>
        </w:rPr>
      </w:pPr>
    </w:p>
    <w:p w14:paraId="50BFDA5E" w14:textId="77777777" w:rsidR="00BE0197" w:rsidRDefault="00BE0197" w:rsidP="008D4238">
      <w:pPr>
        <w:keepNext/>
        <w:keepLines/>
        <w:jc w:val="center"/>
        <w:outlineLvl w:val="1"/>
        <w:rPr>
          <w:rFonts w:eastAsiaTheme="majorEastAsia"/>
          <w:b/>
          <w:bCs/>
        </w:rPr>
      </w:pPr>
    </w:p>
    <w:p w14:paraId="6B293504" w14:textId="77777777" w:rsidR="00EC7C12" w:rsidRDefault="00EC7C12" w:rsidP="008D4238">
      <w:pPr>
        <w:keepNext/>
        <w:keepLines/>
        <w:jc w:val="center"/>
        <w:outlineLvl w:val="1"/>
        <w:rPr>
          <w:rFonts w:eastAsiaTheme="majorEastAsia"/>
          <w:b/>
          <w:bCs/>
        </w:rPr>
      </w:pPr>
    </w:p>
    <w:p w14:paraId="26E3D7BC" w14:textId="77777777" w:rsidR="00EC7C12" w:rsidRDefault="00EC7C12" w:rsidP="008D4238">
      <w:pPr>
        <w:keepNext/>
        <w:keepLines/>
        <w:jc w:val="center"/>
        <w:outlineLvl w:val="1"/>
        <w:rPr>
          <w:rFonts w:eastAsiaTheme="majorEastAsia"/>
          <w:b/>
          <w:bCs/>
        </w:rPr>
      </w:pPr>
    </w:p>
    <w:p w14:paraId="0DD815C0" w14:textId="77777777" w:rsidR="00EC7C12" w:rsidRDefault="00EC7C12" w:rsidP="008D4238">
      <w:pPr>
        <w:keepNext/>
        <w:keepLines/>
        <w:jc w:val="center"/>
        <w:outlineLvl w:val="1"/>
        <w:rPr>
          <w:rFonts w:eastAsiaTheme="majorEastAsia"/>
          <w:b/>
          <w:bCs/>
        </w:rPr>
      </w:pPr>
    </w:p>
    <w:p w14:paraId="35C7210C" w14:textId="77777777" w:rsidR="00EC7C12" w:rsidRDefault="00EC7C12" w:rsidP="008D4238">
      <w:pPr>
        <w:keepNext/>
        <w:keepLines/>
        <w:jc w:val="center"/>
        <w:outlineLvl w:val="1"/>
        <w:rPr>
          <w:rFonts w:eastAsiaTheme="majorEastAsia"/>
          <w:b/>
          <w:bCs/>
        </w:rPr>
      </w:pPr>
    </w:p>
    <w:p w14:paraId="334B88F9" w14:textId="77777777" w:rsidR="00EC7C12" w:rsidRDefault="00EC7C12" w:rsidP="008D4238">
      <w:pPr>
        <w:keepNext/>
        <w:keepLines/>
        <w:jc w:val="center"/>
        <w:outlineLvl w:val="1"/>
        <w:rPr>
          <w:rFonts w:eastAsiaTheme="majorEastAsia"/>
          <w:b/>
          <w:bCs/>
        </w:rPr>
      </w:pPr>
    </w:p>
    <w:p w14:paraId="73D29A76" w14:textId="77777777" w:rsidR="00EC7C12" w:rsidRDefault="00EC7C12" w:rsidP="008D4238">
      <w:pPr>
        <w:keepNext/>
        <w:keepLines/>
        <w:jc w:val="center"/>
        <w:outlineLvl w:val="1"/>
        <w:rPr>
          <w:rFonts w:eastAsiaTheme="majorEastAsia"/>
          <w:b/>
          <w:bCs/>
        </w:rPr>
      </w:pPr>
    </w:p>
    <w:p w14:paraId="717C912F" w14:textId="77777777" w:rsidR="00EC7C12" w:rsidRDefault="00EC7C12" w:rsidP="008D4238">
      <w:pPr>
        <w:keepNext/>
        <w:keepLines/>
        <w:jc w:val="center"/>
        <w:outlineLvl w:val="1"/>
        <w:rPr>
          <w:rFonts w:eastAsiaTheme="majorEastAsia"/>
          <w:b/>
          <w:bCs/>
        </w:rPr>
      </w:pPr>
    </w:p>
    <w:p w14:paraId="52DA9CB4" w14:textId="77777777" w:rsidR="00EC7C12" w:rsidRDefault="00EC7C12" w:rsidP="008D4238">
      <w:pPr>
        <w:keepNext/>
        <w:keepLines/>
        <w:jc w:val="center"/>
        <w:outlineLvl w:val="1"/>
        <w:rPr>
          <w:rFonts w:eastAsiaTheme="majorEastAsia"/>
          <w:b/>
          <w:bCs/>
        </w:rPr>
      </w:pPr>
    </w:p>
    <w:p w14:paraId="27BA7D22" w14:textId="77777777" w:rsidR="00EC7C12" w:rsidRDefault="00EC7C12" w:rsidP="008D4238">
      <w:pPr>
        <w:keepNext/>
        <w:keepLines/>
        <w:jc w:val="center"/>
        <w:outlineLvl w:val="1"/>
        <w:rPr>
          <w:rFonts w:eastAsiaTheme="majorEastAsia"/>
          <w:b/>
          <w:bCs/>
        </w:rPr>
      </w:pPr>
    </w:p>
    <w:p w14:paraId="385F4FBA" w14:textId="77777777" w:rsidR="00EC7C12" w:rsidRDefault="00EC7C12" w:rsidP="008D4238">
      <w:pPr>
        <w:keepNext/>
        <w:keepLines/>
        <w:jc w:val="center"/>
        <w:outlineLvl w:val="1"/>
        <w:rPr>
          <w:rFonts w:eastAsiaTheme="majorEastAsia"/>
          <w:b/>
          <w:bCs/>
        </w:rPr>
      </w:pPr>
    </w:p>
    <w:p w14:paraId="3B826C43" w14:textId="77777777" w:rsidR="00EC7C12" w:rsidRDefault="00EC7C12" w:rsidP="008D4238">
      <w:pPr>
        <w:keepNext/>
        <w:keepLines/>
        <w:jc w:val="center"/>
        <w:outlineLvl w:val="1"/>
        <w:rPr>
          <w:rFonts w:eastAsiaTheme="majorEastAsia"/>
          <w:b/>
          <w:bCs/>
        </w:rPr>
      </w:pPr>
    </w:p>
    <w:p w14:paraId="15800A14" w14:textId="77777777" w:rsidR="00EC7C12" w:rsidRDefault="00EC7C12" w:rsidP="008D4238">
      <w:pPr>
        <w:keepNext/>
        <w:keepLines/>
        <w:jc w:val="center"/>
        <w:outlineLvl w:val="1"/>
        <w:rPr>
          <w:rFonts w:eastAsiaTheme="majorEastAsia"/>
          <w:b/>
          <w:bCs/>
        </w:rPr>
      </w:pPr>
    </w:p>
    <w:p w14:paraId="6C0F5C88" w14:textId="77777777" w:rsidR="00EC7C12" w:rsidRDefault="00EC7C12" w:rsidP="008D4238">
      <w:pPr>
        <w:keepNext/>
        <w:keepLines/>
        <w:jc w:val="center"/>
        <w:outlineLvl w:val="1"/>
        <w:rPr>
          <w:rFonts w:eastAsiaTheme="majorEastAsia"/>
          <w:b/>
          <w:bCs/>
        </w:rPr>
      </w:pPr>
    </w:p>
    <w:p w14:paraId="245DC13F" w14:textId="77777777" w:rsidR="00EC7C12" w:rsidRDefault="00EC7C12" w:rsidP="008D4238">
      <w:pPr>
        <w:keepNext/>
        <w:keepLines/>
        <w:jc w:val="center"/>
        <w:outlineLvl w:val="1"/>
        <w:rPr>
          <w:rFonts w:eastAsiaTheme="majorEastAsia"/>
          <w:b/>
          <w:bCs/>
        </w:rPr>
      </w:pPr>
    </w:p>
    <w:p w14:paraId="3BCB60D5" w14:textId="77777777" w:rsidR="00EC7C12" w:rsidRDefault="00EC7C12" w:rsidP="008D4238">
      <w:pPr>
        <w:keepNext/>
        <w:keepLines/>
        <w:jc w:val="center"/>
        <w:outlineLvl w:val="1"/>
        <w:rPr>
          <w:rFonts w:eastAsiaTheme="majorEastAsia"/>
          <w:b/>
          <w:bCs/>
        </w:rPr>
      </w:pPr>
    </w:p>
    <w:p w14:paraId="044EA825" w14:textId="77777777" w:rsidR="00EC7C12" w:rsidRDefault="00EC7C12" w:rsidP="008D4238">
      <w:pPr>
        <w:keepNext/>
        <w:keepLines/>
        <w:jc w:val="center"/>
        <w:outlineLvl w:val="1"/>
        <w:rPr>
          <w:rFonts w:eastAsiaTheme="majorEastAsia"/>
          <w:b/>
          <w:bCs/>
        </w:rPr>
      </w:pPr>
    </w:p>
    <w:p w14:paraId="589541F9" w14:textId="77777777" w:rsidR="00EC7C12" w:rsidRDefault="00EC7C12" w:rsidP="008D4238">
      <w:pPr>
        <w:keepNext/>
        <w:keepLines/>
        <w:jc w:val="center"/>
        <w:outlineLvl w:val="1"/>
        <w:rPr>
          <w:rFonts w:eastAsiaTheme="majorEastAsia"/>
          <w:b/>
          <w:bCs/>
        </w:rPr>
      </w:pPr>
    </w:p>
    <w:p w14:paraId="7110BF93" w14:textId="77777777" w:rsidR="00BC3AE6" w:rsidRDefault="00BC3AE6" w:rsidP="008D4238">
      <w:pPr>
        <w:keepNext/>
        <w:keepLines/>
        <w:jc w:val="center"/>
        <w:outlineLvl w:val="1"/>
        <w:rPr>
          <w:rFonts w:eastAsiaTheme="majorEastAsia"/>
          <w:b/>
          <w:bCs/>
        </w:rPr>
      </w:pPr>
    </w:p>
    <w:p w14:paraId="2A926D9A" w14:textId="77777777" w:rsidR="00EC7C12" w:rsidRDefault="00EC7C12" w:rsidP="008D4238">
      <w:pPr>
        <w:keepNext/>
        <w:keepLines/>
        <w:jc w:val="center"/>
        <w:outlineLvl w:val="1"/>
        <w:rPr>
          <w:rFonts w:eastAsiaTheme="majorEastAsia"/>
          <w:b/>
          <w:bCs/>
        </w:rPr>
      </w:pPr>
    </w:p>
    <w:p w14:paraId="4E8388E2" w14:textId="77777777" w:rsidR="00EC7C12" w:rsidRDefault="00EC7C12" w:rsidP="008D4238">
      <w:pPr>
        <w:keepNext/>
        <w:keepLines/>
        <w:jc w:val="center"/>
        <w:outlineLvl w:val="1"/>
        <w:rPr>
          <w:rFonts w:eastAsiaTheme="majorEastAsia"/>
          <w:b/>
          <w:bCs/>
        </w:rPr>
      </w:pPr>
    </w:p>
    <w:p w14:paraId="27271B12" w14:textId="77777777" w:rsidR="00EC7C12" w:rsidRDefault="00EC7C12" w:rsidP="008D4238">
      <w:pPr>
        <w:keepNext/>
        <w:keepLines/>
        <w:jc w:val="center"/>
        <w:outlineLvl w:val="1"/>
        <w:rPr>
          <w:rFonts w:eastAsiaTheme="majorEastAsia"/>
          <w:b/>
          <w:bCs/>
        </w:rPr>
      </w:pPr>
    </w:p>
    <w:p w14:paraId="22465AA2" w14:textId="77777777" w:rsidR="00EC7C12" w:rsidRDefault="00EC7C12" w:rsidP="008D4238">
      <w:pPr>
        <w:keepNext/>
        <w:keepLines/>
        <w:jc w:val="center"/>
        <w:outlineLvl w:val="1"/>
        <w:rPr>
          <w:rFonts w:eastAsiaTheme="majorEastAsia"/>
          <w:b/>
          <w:bCs/>
        </w:rPr>
      </w:pPr>
    </w:p>
    <w:p w14:paraId="000FAB35" w14:textId="77777777" w:rsidR="00EC7C12" w:rsidRDefault="00EC7C12" w:rsidP="008D4238">
      <w:pPr>
        <w:keepNext/>
        <w:keepLines/>
        <w:jc w:val="center"/>
        <w:outlineLvl w:val="1"/>
        <w:rPr>
          <w:rFonts w:eastAsiaTheme="majorEastAsia"/>
          <w:b/>
          <w:bCs/>
        </w:rPr>
      </w:pPr>
    </w:p>
    <w:p w14:paraId="7427C620" w14:textId="77777777" w:rsidR="00EC7C12" w:rsidRDefault="00EC7C12" w:rsidP="008D4238">
      <w:pPr>
        <w:keepNext/>
        <w:keepLines/>
        <w:jc w:val="center"/>
        <w:outlineLvl w:val="1"/>
        <w:rPr>
          <w:rFonts w:eastAsiaTheme="majorEastAsia"/>
          <w:b/>
          <w:bCs/>
        </w:rPr>
      </w:pPr>
    </w:p>
    <w:p w14:paraId="34E8AA78" w14:textId="77777777" w:rsidR="00BE0197" w:rsidRDefault="00BE0197" w:rsidP="00CF101D">
      <w:pPr>
        <w:jc w:val="right"/>
        <w:rPr>
          <w:noProof w:val="0"/>
          <w:lang w:val="it-IT"/>
        </w:rPr>
      </w:pPr>
    </w:p>
    <w:p w14:paraId="5CE093F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E9A14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225F0E" w14:textId="77777777" w:rsidR="00CF101D" w:rsidRPr="00D22624" w:rsidRDefault="00CF101D" w:rsidP="00CF101D">
      <w:pPr>
        <w:jc w:val="right"/>
        <w:rPr>
          <w:noProof w:val="0"/>
          <w:lang w:val="it-IT"/>
        </w:rPr>
      </w:pPr>
      <w:r w:rsidRPr="0003591A">
        <w:rPr>
          <w:noProof w:val="0"/>
          <w:lang w:val="it-IT"/>
        </w:rPr>
        <w:t>din “____” ________ 20___</w:t>
      </w:r>
    </w:p>
    <w:p w14:paraId="09A57F72" w14:textId="77777777" w:rsidR="00146734" w:rsidRDefault="00146734" w:rsidP="008D4238">
      <w:pPr>
        <w:keepNext/>
        <w:keepLines/>
        <w:jc w:val="center"/>
        <w:outlineLvl w:val="1"/>
        <w:rPr>
          <w:rFonts w:eastAsiaTheme="majorEastAsia"/>
          <w:b/>
          <w:bCs/>
        </w:rPr>
      </w:pPr>
    </w:p>
    <w:p w14:paraId="2D16E659" w14:textId="77777777" w:rsidR="00146734" w:rsidRDefault="00146734" w:rsidP="008D4238">
      <w:pPr>
        <w:keepNext/>
        <w:keepLines/>
        <w:jc w:val="center"/>
        <w:outlineLvl w:val="1"/>
        <w:rPr>
          <w:rFonts w:eastAsiaTheme="majorEastAsia"/>
          <w:b/>
          <w:bCs/>
        </w:rPr>
      </w:pPr>
    </w:p>
    <w:p w14:paraId="628FA511" w14:textId="77777777" w:rsidR="00EC7C12" w:rsidRPr="00B927F6" w:rsidRDefault="00EC7C12" w:rsidP="00EC7C12">
      <w:pPr>
        <w:spacing w:line="276" w:lineRule="auto"/>
        <w:jc w:val="center"/>
        <w:rPr>
          <w:rFonts w:eastAsia="PMingLiU"/>
          <w:b/>
          <w:noProof w:val="0"/>
          <w:lang w:eastAsia="zh-CN"/>
        </w:rPr>
      </w:pPr>
    </w:p>
    <w:p w14:paraId="3BBC7AFB"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8C6C80C"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0CF55E8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B1371F6" w14:textId="77777777" w:rsidTr="000F0030">
        <w:trPr>
          <w:trHeight w:val="700"/>
        </w:trPr>
        <w:tc>
          <w:tcPr>
            <w:tcW w:w="720" w:type="dxa"/>
          </w:tcPr>
          <w:p w14:paraId="3C387002" w14:textId="77777777" w:rsidR="00EC7C12" w:rsidRPr="00B927F6" w:rsidRDefault="00EC7C12" w:rsidP="00BE0197">
            <w:pPr>
              <w:tabs>
                <w:tab w:val="left" w:pos="567"/>
                <w:tab w:val="left" w:pos="1134"/>
              </w:tabs>
              <w:ind w:left="360"/>
              <w:jc w:val="both"/>
              <w:outlineLvl w:val="0"/>
              <w:rPr>
                <w:b/>
              </w:rPr>
            </w:pPr>
          </w:p>
          <w:p w14:paraId="5C2DC614" w14:textId="77777777" w:rsidR="00EC7C12" w:rsidRPr="00B927F6" w:rsidRDefault="00EC7C12" w:rsidP="000F0030">
            <w:pPr>
              <w:tabs>
                <w:tab w:val="left" w:pos="567"/>
              </w:tabs>
              <w:jc w:val="both"/>
              <w:rPr>
                <w:b/>
              </w:rPr>
            </w:pPr>
            <w:r w:rsidRPr="00A227F2">
              <w:rPr>
                <w:b/>
              </w:rPr>
              <w:t>Nr.</w:t>
            </w:r>
          </w:p>
          <w:p w14:paraId="6314E6CC" w14:textId="77777777" w:rsidR="00EC7C12" w:rsidRPr="00B927F6" w:rsidRDefault="00EC7C12" w:rsidP="000F0030">
            <w:pPr>
              <w:tabs>
                <w:tab w:val="left" w:pos="567"/>
              </w:tabs>
              <w:jc w:val="both"/>
              <w:rPr>
                <w:b/>
              </w:rPr>
            </w:pPr>
            <w:r w:rsidRPr="00A227F2">
              <w:rPr>
                <w:b/>
              </w:rPr>
              <w:t>d/o</w:t>
            </w:r>
          </w:p>
        </w:tc>
        <w:tc>
          <w:tcPr>
            <w:tcW w:w="4680" w:type="dxa"/>
            <w:vAlign w:val="center"/>
          </w:tcPr>
          <w:p w14:paraId="33E711C7"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2A1C7D3" w14:textId="77777777" w:rsidR="00EC7C12" w:rsidRPr="00B927F6" w:rsidRDefault="00EC7C12" w:rsidP="00BE0197">
            <w:pPr>
              <w:tabs>
                <w:tab w:val="left" w:pos="567"/>
                <w:tab w:val="left" w:pos="1134"/>
              </w:tabs>
              <w:ind w:left="360"/>
              <w:jc w:val="center"/>
              <w:outlineLvl w:val="0"/>
              <w:rPr>
                <w:b/>
              </w:rPr>
            </w:pPr>
          </w:p>
          <w:p w14:paraId="537BBCE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D0A95D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A22AA6D" w14:textId="77777777" w:rsidR="00EC7C12" w:rsidRPr="00B927F6" w:rsidRDefault="00EC7C12" w:rsidP="00BE0197">
            <w:pPr>
              <w:tabs>
                <w:tab w:val="left" w:pos="567"/>
                <w:tab w:val="left" w:pos="1134"/>
              </w:tabs>
              <w:ind w:left="360"/>
              <w:jc w:val="center"/>
              <w:outlineLvl w:val="0"/>
              <w:rPr>
                <w:b/>
              </w:rPr>
            </w:pPr>
          </w:p>
          <w:p w14:paraId="0EF0EB3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B7C9218" w14:textId="77777777" w:rsidR="00EC7C12" w:rsidRPr="00B927F6" w:rsidRDefault="00EC7C12" w:rsidP="00BE0197">
            <w:pPr>
              <w:tabs>
                <w:tab w:val="left" w:pos="567"/>
                <w:tab w:val="left" w:pos="1134"/>
              </w:tabs>
              <w:ind w:left="360"/>
              <w:jc w:val="center"/>
              <w:outlineLvl w:val="0"/>
              <w:rPr>
                <w:b/>
              </w:rPr>
            </w:pPr>
          </w:p>
          <w:p w14:paraId="04FD78E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CAB6CE7" w14:textId="77777777" w:rsidTr="000F0030">
        <w:trPr>
          <w:trHeight w:val="240"/>
        </w:trPr>
        <w:tc>
          <w:tcPr>
            <w:tcW w:w="720" w:type="dxa"/>
          </w:tcPr>
          <w:p w14:paraId="0407A783" w14:textId="77777777" w:rsidR="00EC7C12" w:rsidRPr="00B927F6" w:rsidRDefault="00EC7C12" w:rsidP="000F0030">
            <w:pPr>
              <w:tabs>
                <w:tab w:val="left" w:pos="567"/>
              </w:tabs>
              <w:jc w:val="both"/>
              <w:rPr>
                <w:b/>
              </w:rPr>
            </w:pPr>
            <w:r w:rsidRPr="00D7570D">
              <w:rPr>
                <w:b/>
              </w:rPr>
              <w:t>0</w:t>
            </w:r>
          </w:p>
        </w:tc>
        <w:tc>
          <w:tcPr>
            <w:tcW w:w="4680" w:type="dxa"/>
          </w:tcPr>
          <w:p w14:paraId="34B20875" w14:textId="77777777" w:rsidR="00EC7C12" w:rsidRPr="00B927F6" w:rsidRDefault="00EC7C12" w:rsidP="000F0030">
            <w:pPr>
              <w:tabs>
                <w:tab w:val="left" w:pos="567"/>
              </w:tabs>
              <w:jc w:val="both"/>
              <w:rPr>
                <w:b/>
              </w:rPr>
            </w:pPr>
            <w:r w:rsidRPr="00D7570D">
              <w:rPr>
                <w:b/>
              </w:rPr>
              <w:t xml:space="preserve">                             1</w:t>
            </w:r>
          </w:p>
        </w:tc>
        <w:tc>
          <w:tcPr>
            <w:tcW w:w="1260" w:type="dxa"/>
          </w:tcPr>
          <w:p w14:paraId="2CFB4F5D" w14:textId="77777777" w:rsidR="00EC7C12" w:rsidRPr="00B927F6" w:rsidRDefault="00EC7C12" w:rsidP="000F0030">
            <w:pPr>
              <w:tabs>
                <w:tab w:val="left" w:pos="567"/>
              </w:tabs>
              <w:jc w:val="both"/>
              <w:rPr>
                <w:b/>
              </w:rPr>
            </w:pPr>
            <w:r w:rsidRPr="0003591A">
              <w:rPr>
                <w:b/>
              </w:rPr>
              <w:t>2</w:t>
            </w:r>
          </w:p>
        </w:tc>
        <w:tc>
          <w:tcPr>
            <w:tcW w:w="1289" w:type="dxa"/>
          </w:tcPr>
          <w:p w14:paraId="40207AFA" w14:textId="77777777" w:rsidR="00EC7C12" w:rsidRPr="00B927F6" w:rsidRDefault="00EC7C12" w:rsidP="000F0030">
            <w:pPr>
              <w:tabs>
                <w:tab w:val="left" w:pos="567"/>
              </w:tabs>
              <w:jc w:val="both"/>
              <w:rPr>
                <w:b/>
              </w:rPr>
            </w:pPr>
            <w:r w:rsidRPr="0003591A">
              <w:rPr>
                <w:b/>
              </w:rPr>
              <w:t>3</w:t>
            </w:r>
          </w:p>
        </w:tc>
        <w:tc>
          <w:tcPr>
            <w:tcW w:w="1544" w:type="dxa"/>
          </w:tcPr>
          <w:p w14:paraId="391A9AA5" w14:textId="77777777" w:rsidR="00EC7C12" w:rsidRPr="00B927F6" w:rsidRDefault="00EC7C12" w:rsidP="000F0030">
            <w:pPr>
              <w:tabs>
                <w:tab w:val="left" w:pos="567"/>
              </w:tabs>
              <w:jc w:val="both"/>
              <w:rPr>
                <w:b/>
              </w:rPr>
            </w:pPr>
            <w:r w:rsidRPr="0003591A">
              <w:rPr>
                <w:b/>
              </w:rPr>
              <w:t>4</w:t>
            </w:r>
          </w:p>
        </w:tc>
      </w:tr>
      <w:tr w:rsidR="00EC7C12" w:rsidRPr="00B927F6" w14:paraId="474465A6" w14:textId="77777777" w:rsidTr="000F0030">
        <w:trPr>
          <w:trHeight w:val="240"/>
        </w:trPr>
        <w:tc>
          <w:tcPr>
            <w:tcW w:w="720" w:type="dxa"/>
          </w:tcPr>
          <w:p w14:paraId="677DC643" w14:textId="77777777" w:rsidR="00EC7C12" w:rsidRPr="00B927F6" w:rsidRDefault="00EC7C12" w:rsidP="000F0030">
            <w:pPr>
              <w:tabs>
                <w:tab w:val="left" w:pos="567"/>
              </w:tabs>
              <w:jc w:val="both"/>
            </w:pPr>
            <w:r w:rsidRPr="0003591A">
              <w:t>1.</w:t>
            </w:r>
          </w:p>
        </w:tc>
        <w:tc>
          <w:tcPr>
            <w:tcW w:w="4680" w:type="dxa"/>
          </w:tcPr>
          <w:p w14:paraId="5F2BEB34" w14:textId="77777777" w:rsidR="00EC7C12" w:rsidRPr="00B927F6" w:rsidRDefault="00EC7C12" w:rsidP="000F0030">
            <w:pPr>
              <w:keepNext/>
              <w:keepLines/>
              <w:tabs>
                <w:tab w:val="left" w:pos="567"/>
              </w:tabs>
              <w:spacing w:before="200"/>
              <w:jc w:val="both"/>
              <w:outlineLvl w:val="2"/>
            </w:pPr>
          </w:p>
        </w:tc>
        <w:tc>
          <w:tcPr>
            <w:tcW w:w="1260" w:type="dxa"/>
          </w:tcPr>
          <w:p w14:paraId="32EB1530" w14:textId="77777777" w:rsidR="00EC7C12" w:rsidRPr="00B927F6" w:rsidRDefault="00EC7C12" w:rsidP="000F0030">
            <w:pPr>
              <w:keepNext/>
              <w:keepLines/>
              <w:tabs>
                <w:tab w:val="left" w:pos="567"/>
              </w:tabs>
              <w:spacing w:before="200"/>
              <w:jc w:val="both"/>
              <w:outlineLvl w:val="2"/>
            </w:pPr>
          </w:p>
        </w:tc>
        <w:tc>
          <w:tcPr>
            <w:tcW w:w="1289" w:type="dxa"/>
          </w:tcPr>
          <w:p w14:paraId="7F98B078" w14:textId="77777777" w:rsidR="00EC7C12" w:rsidRPr="00B927F6" w:rsidRDefault="00EC7C12" w:rsidP="000F0030">
            <w:pPr>
              <w:keepNext/>
              <w:keepLines/>
              <w:tabs>
                <w:tab w:val="left" w:pos="567"/>
              </w:tabs>
              <w:spacing w:before="200"/>
              <w:jc w:val="both"/>
              <w:outlineLvl w:val="2"/>
            </w:pPr>
          </w:p>
        </w:tc>
        <w:tc>
          <w:tcPr>
            <w:tcW w:w="1544" w:type="dxa"/>
          </w:tcPr>
          <w:p w14:paraId="1FB6EA3A" w14:textId="77777777" w:rsidR="00EC7C12" w:rsidRPr="00B927F6" w:rsidRDefault="00EC7C12" w:rsidP="000F0030">
            <w:pPr>
              <w:keepNext/>
              <w:keepLines/>
              <w:tabs>
                <w:tab w:val="left" w:pos="567"/>
              </w:tabs>
              <w:spacing w:before="200"/>
              <w:jc w:val="both"/>
              <w:outlineLvl w:val="2"/>
            </w:pPr>
          </w:p>
        </w:tc>
      </w:tr>
      <w:tr w:rsidR="00EC7C12" w:rsidRPr="00B927F6" w14:paraId="4695CA10" w14:textId="77777777" w:rsidTr="000F0030">
        <w:trPr>
          <w:trHeight w:val="240"/>
        </w:trPr>
        <w:tc>
          <w:tcPr>
            <w:tcW w:w="720" w:type="dxa"/>
          </w:tcPr>
          <w:p w14:paraId="25FC5C16" w14:textId="77777777" w:rsidR="00EC7C12" w:rsidRPr="00B927F6" w:rsidRDefault="00EC7C12" w:rsidP="000F0030">
            <w:pPr>
              <w:tabs>
                <w:tab w:val="left" w:pos="567"/>
              </w:tabs>
              <w:jc w:val="both"/>
            </w:pPr>
            <w:r w:rsidRPr="0003591A">
              <w:t>2.</w:t>
            </w:r>
          </w:p>
        </w:tc>
        <w:tc>
          <w:tcPr>
            <w:tcW w:w="4680" w:type="dxa"/>
          </w:tcPr>
          <w:p w14:paraId="5D65761B" w14:textId="77777777" w:rsidR="00EC7C12" w:rsidRPr="00B927F6" w:rsidRDefault="00EC7C12" w:rsidP="000F0030">
            <w:pPr>
              <w:keepNext/>
              <w:keepLines/>
              <w:tabs>
                <w:tab w:val="left" w:pos="567"/>
              </w:tabs>
              <w:spacing w:before="200"/>
              <w:jc w:val="both"/>
              <w:outlineLvl w:val="2"/>
            </w:pPr>
          </w:p>
        </w:tc>
        <w:tc>
          <w:tcPr>
            <w:tcW w:w="1260" w:type="dxa"/>
          </w:tcPr>
          <w:p w14:paraId="1870D9E7" w14:textId="77777777" w:rsidR="00EC7C12" w:rsidRPr="00B927F6" w:rsidRDefault="00EC7C12" w:rsidP="000F0030">
            <w:pPr>
              <w:keepNext/>
              <w:keepLines/>
              <w:tabs>
                <w:tab w:val="left" w:pos="567"/>
              </w:tabs>
              <w:spacing w:before="200"/>
              <w:jc w:val="both"/>
              <w:outlineLvl w:val="2"/>
            </w:pPr>
          </w:p>
        </w:tc>
        <w:tc>
          <w:tcPr>
            <w:tcW w:w="1289" w:type="dxa"/>
          </w:tcPr>
          <w:p w14:paraId="3C644291" w14:textId="77777777" w:rsidR="00EC7C12" w:rsidRPr="00B927F6" w:rsidRDefault="00EC7C12" w:rsidP="000F0030">
            <w:pPr>
              <w:keepNext/>
              <w:keepLines/>
              <w:tabs>
                <w:tab w:val="left" w:pos="567"/>
              </w:tabs>
              <w:spacing w:before="200"/>
              <w:jc w:val="both"/>
              <w:outlineLvl w:val="2"/>
            </w:pPr>
          </w:p>
        </w:tc>
        <w:tc>
          <w:tcPr>
            <w:tcW w:w="1544" w:type="dxa"/>
          </w:tcPr>
          <w:p w14:paraId="6D5A91BC" w14:textId="77777777" w:rsidR="00EC7C12" w:rsidRPr="00B927F6" w:rsidRDefault="00EC7C12" w:rsidP="000F0030">
            <w:pPr>
              <w:keepNext/>
              <w:keepLines/>
              <w:tabs>
                <w:tab w:val="left" w:pos="567"/>
              </w:tabs>
              <w:spacing w:before="200"/>
              <w:jc w:val="both"/>
              <w:outlineLvl w:val="2"/>
            </w:pPr>
          </w:p>
        </w:tc>
      </w:tr>
      <w:tr w:rsidR="00EC7C12" w:rsidRPr="00B927F6" w14:paraId="7CA752B9" w14:textId="77777777" w:rsidTr="000F0030">
        <w:trPr>
          <w:trHeight w:val="240"/>
        </w:trPr>
        <w:tc>
          <w:tcPr>
            <w:tcW w:w="720" w:type="dxa"/>
          </w:tcPr>
          <w:p w14:paraId="7B75AFE2" w14:textId="77777777" w:rsidR="00EC7C12" w:rsidRPr="00B927F6" w:rsidRDefault="00EC7C12" w:rsidP="000F0030">
            <w:pPr>
              <w:tabs>
                <w:tab w:val="left" w:pos="567"/>
              </w:tabs>
              <w:jc w:val="both"/>
            </w:pPr>
            <w:r w:rsidRPr="0003591A">
              <w:t>3.</w:t>
            </w:r>
          </w:p>
        </w:tc>
        <w:tc>
          <w:tcPr>
            <w:tcW w:w="4680" w:type="dxa"/>
          </w:tcPr>
          <w:p w14:paraId="6CE97CC4" w14:textId="77777777" w:rsidR="00EC7C12" w:rsidRPr="00B927F6" w:rsidRDefault="00EC7C12" w:rsidP="000F0030">
            <w:pPr>
              <w:keepNext/>
              <w:keepLines/>
              <w:tabs>
                <w:tab w:val="left" w:pos="567"/>
              </w:tabs>
              <w:spacing w:before="200"/>
              <w:jc w:val="both"/>
              <w:outlineLvl w:val="2"/>
            </w:pPr>
          </w:p>
        </w:tc>
        <w:tc>
          <w:tcPr>
            <w:tcW w:w="1260" w:type="dxa"/>
          </w:tcPr>
          <w:p w14:paraId="54645B38" w14:textId="77777777" w:rsidR="00EC7C12" w:rsidRPr="00B927F6" w:rsidRDefault="00EC7C12" w:rsidP="000F0030">
            <w:pPr>
              <w:keepNext/>
              <w:keepLines/>
              <w:tabs>
                <w:tab w:val="left" w:pos="567"/>
              </w:tabs>
              <w:spacing w:before="200"/>
              <w:jc w:val="both"/>
              <w:outlineLvl w:val="2"/>
            </w:pPr>
          </w:p>
        </w:tc>
        <w:tc>
          <w:tcPr>
            <w:tcW w:w="1289" w:type="dxa"/>
          </w:tcPr>
          <w:p w14:paraId="290C6277" w14:textId="77777777" w:rsidR="00EC7C12" w:rsidRPr="00B927F6" w:rsidRDefault="00EC7C12" w:rsidP="000F0030">
            <w:pPr>
              <w:keepNext/>
              <w:keepLines/>
              <w:tabs>
                <w:tab w:val="left" w:pos="567"/>
              </w:tabs>
              <w:spacing w:before="200"/>
              <w:jc w:val="both"/>
              <w:outlineLvl w:val="2"/>
            </w:pPr>
          </w:p>
        </w:tc>
        <w:tc>
          <w:tcPr>
            <w:tcW w:w="1544" w:type="dxa"/>
          </w:tcPr>
          <w:p w14:paraId="5B2A3104" w14:textId="77777777" w:rsidR="00EC7C12" w:rsidRPr="00B927F6" w:rsidRDefault="00EC7C12" w:rsidP="000F0030">
            <w:pPr>
              <w:keepNext/>
              <w:keepLines/>
              <w:tabs>
                <w:tab w:val="left" w:pos="567"/>
              </w:tabs>
              <w:spacing w:before="200"/>
              <w:jc w:val="both"/>
              <w:outlineLvl w:val="2"/>
            </w:pPr>
          </w:p>
        </w:tc>
      </w:tr>
      <w:tr w:rsidR="00EC7C12" w:rsidRPr="00B927F6" w14:paraId="2D4CE591" w14:textId="77777777" w:rsidTr="000F0030">
        <w:trPr>
          <w:trHeight w:val="240"/>
        </w:trPr>
        <w:tc>
          <w:tcPr>
            <w:tcW w:w="720" w:type="dxa"/>
          </w:tcPr>
          <w:p w14:paraId="3A1D6F1B" w14:textId="77777777" w:rsidR="00EC7C12" w:rsidRPr="00B927F6" w:rsidRDefault="00EC7C12" w:rsidP="000F0030">
            <w:pPr>
              <w:tabs>
                <w:tab w:val="left" w:pos="567"/>
              </w:tabs>
              <w:jc w:val="both"/>
            </w:pPr>
            <w:r w:rsidRPr="0003591A">
              <w:t>.</w:t>
            </w:r>
          </w:p>
        </w:tc>
        <w:tc>
          <w:tcPr>
            <w:tcW w:w="4680" w:type="dxa"/>
          </w:tcPr>
          <w:p w14:paraId="163C27DE" w14:textId="77777777" w:rsidR="00EC7C12" w:rsidRPr="00B927F6" w:rsidRDefault="00EC7C12" w:rsidP="000F0030">
            <w:pPr>
              <w:keepNext/>
              <w:keepLines/>
              <w:tabs>
                <w:tab w:val="left" w:pos="567"/>
              </w:tabs>
              <w:spacing w:before="200"/>
              <w:jc w:val="both"/>
              <w:outlineLvl w:val="2"/>
            </w:pPr>
          </w:p>
        </w:tc>
        <w:tc>
          <w:tcPr>
            <w:tcW w:w="1260" w:type="dxa"/>
          </w:tcPr>
          <w:p w14:paraId="1CD226F3" w14:textId="77777777" w:rsidR="00EC7C12" w:rsidRPr="00B927F6" w:rsidRDefault="00EC7C12" w:rsidP="000F0030">
            <w:pPr>
              <w:keepNext/>
              <w:keepLines/>
              <w:tabs>
                <w:tab w:val="left" w:pos="567"/>
              </w:tabs>
              <w:spacing w:before="200"/>
              <w:jc w:val="both"/>
              <w:outlineLvl w:val="2"/>
            </w:pPr>
          </w:p>
        </w:tc>
        <w:tc>
          <w:tcPr>
            <w:tcW w:w="1289" w:type="dxa"/>
          </w:tcPr>
          <w:p w14:paraId="452CEDB4" w14:textId="77777777" w:rsidR="00EC7C12" w:rsidRPr="00B927F6" w:rsidRDefault="00EC7C12" w:rsidP="000F0030">
            <w:pPr>
              <w:keepNext/>
              <w:keepLines/>
              <w:tabs>
                <w:tab w:val="left" w:pos="567"/>
              </w:tabs>
              <w:spacing w:before="200"/>
              <w:jc w:val="both"/>
              <w:outlineLvl w:val="2"/>
            </w:pPr>
          </w:p>
        </w:tc>
        <w:tc>
          <w:tcPr>
            <w:tcW w:w="1544" w:type="dxa"/>
          </w:tcPr>
          <w:p w14:paraId="67A7D96C" w14:textId="77777777" w:rsidR="00EC7C12" w:rsidRPr="00B927F6" w:rsidRDefault="00EC7C12" w:rsidP="000F0030">
            <w:pPr>
              <w:keepNext/>
              <w:keepLines/>
              <w:tabs>
                <w:tab w:val="left" w:pos="567"/>
              </w:tabs>
              <w:spacing w:before="200"/>
              <w:jc w:val="both"/>
              <w:outlineLvl w:val="2"/>
            </w:pPr>
          </w:p>
        </w:tc>
      </w:tr>
      <w:tr w:rsidR="00EC7C12" w:rsidRPr="00B927F6" w14:paraId="280A87C0" w14:textId="77777777" w:rsidTr="000F0030">
        <w:trPr>
          <w:trHeight w:val="240"/>
        </w:trPr>
        <w:tc>
          <w:tcPr>
            <w:tcW w:w="720" w:type="dxa"/>
          </w:tcPr>
          <w:p w14:paraId="7A0FC3A3" w14:textId="77777777" w:rsidR="00EC7C12" w:rsidRPr="00B927F6" w:rsidRDefault="00EC7C12" w:rsidP="000F0030">
            <w:pPr>
              <w:keepNext/>
              <w:keepLines/>
              <w:tabs>
                <w:tab w:val="left" w:pos="567"/>
              </w:tabs>
              <w:spacing w:before="200"/>
              <w:jc w:val="both"/>
              <w:outlineLvl w:val="2"/>
            </w:pPr>
          </w:p>
        </w:tc>
        <w:tc>
          <w:tcPr>
            <w:tcW w:w="4680" w:type="dxa"/>
          </w:tcPr>
          <w:p w14:paraId="49D14DDC" w14:textId="77777777" w:rsidR="00EC7C12" w:rsidRPr="00B927F6" w:rsidRDefault="00EC7C12" w:rsidP="000F0030">
            <w:pPr>
              <w:keepNext/>
              <w:keepLines/>
              <w:tabs>
                <w:tab w:val="left" w:pos="567"/>
              </w:tabs>
              <w:spacing w:before="200"/>
              <w:jc w:val="both"/>
              <w:outlineLvl w:val="2"/>
            </w:pPr>
          </w:p>
        </w:tc>
        <w:tc>
          <w:tcPr>
            <w:tcW w:w="1260" w:type="dxa"/>
          </w:tcPr>
          <w:p w14:paraId="7DA4BE52" w14:textId="77777777" w:rsidR="00EC7C12" w:rsidRPr="00B927F6" w:rsidRDefault="00EC7C12" w:rsidP="000F0030">
            <w:pPr>
              <w:keepNext/>
              <w:keepLines/>
              <w:tabs>
                <w:tab w:val="left" w:pos="567"/>
              </w:tabs>
              <w:spacing w:before="200"/>
              <w:jc w:val="both"/>
              <w:outlineLvl w:val="2"/>
            </w:pPr>
          </w:p>
        </w:tc>
        <w:tc>
          <w:tcPr>
            <w:tcW w:w="1289" w:type="dxa"/>
          </w:tcPr>
          <w:p w14:paraId="342641FB" w14:textId="77777777" w:rsidR="00EC7C12" w:rsidRPr="00B927F6" w:rsidRDefault="00EC7C12" w:rsidP="000F0030">
            <w:pPr>
              <w:keepNext/>
              <w:keepLines/>
              <w:tabs>
                <w:tab w:val="left" w:pos="567"/>
              </w:tabs>
              <w:spacing w:before="200"/>
              <w:jc w:val="both"/>
              <w:outlineLvl w:val="2"/>
            </w:pPr>
          </w:p>
        </w:tc>
        <w:tc>
          <w:tcPr>
            <w:tcW w:w="1544" w:type="dxa"/>
          </w:tcPr>
          <w:p w14:paraId="3ABE0D21" w14:textId="77777777" w:rsidR="00EC7C12" w:rsidRPr="00B927F6" w:rsidRDefault="00EC7C12" w:rsidP="000F0030">
            <w:pPr>
              <w:keepNext/>
              <w:keepLines/>
              <w:tabs>
                <w:tab w:val="left" w:pos="567"/>
              </w:tabs>
              <w:spacing w:before="200"/>
              <w:jc w:val="both"/>
              <w:outlineLvl w:val="2"/>
            </w:pPr>
          </w:p>
        </w:tc>
      </w:tr>
      <w:tr w:rsidR="00EC7C12" w:rsidRPr="00B927F6" w14:paraId="5313870C" w14:textId="77777777" w:rsidTr="000F0030">
        <w:trPr>
          <w:trHeight w:val="240"/>
        </w:trPr>
        <w:tc>
          <w:tcPr>
            <w:tcW w:w="720" w:type="dxa"/>
          </w:tcPr>
          <w:p w14:paraId="3706A5A5" w14:textId="77777777" w:rsidR="00EC7C12" w:rsidRPr="00B927F6" w:rsidRDefault="00EC7C12" w:rsidP="000F0030">
            <w:pPr>
              <w:tabs>
                <w:tab w:val="left" w:pos="567"/>
              </w:tabs>
              <w:jc w:val="both"/>
            </w:pPr>
            <w:r w:rsidRPr="0003591A">
              <w:t>n</w:t>
            </w:r>
          </w:p>
        </w:tc>
        <w:tc>
          <w:tcPr>
            <w:tcW w:w="4680" w:type="dxa"/>
          </w:tcPr>
          <w:p w14:paraId="150D7D11" w14:textId="77777777" w:rsidR="00EC7C12" w:rsidRPr="00B927F6" w:rsidRDefault="00EC7C12" w:rsidP="000F0030">
            <w:pPr>
              <w:keepNext/>
              <w:keepLines/>
              <w:tabs>
                <w:tab w:val="left" w:pos="567"/>
              </w:tabs>
              <w:spacing w:before="200"/>
              <w:jc w:val="both"/>
              <w:outlineLvl w:val="2"/>
            </w:pPr>
          </w:p>
        </w:tc>
        <w:tc>
          <w:tcPr>
            <w:tcW w:w="1260" w:type="dxa"/>
          </w:tcPr>
          <w:p w14:paraId="4183ABA6" w14:textId="77777777" w:rsidR="00EC7C12" w:rsidRPr="00B927F6" w:rsidRDefault="00EC7C12" w:rsidP="000F0030">
            <w:pPr>
              <w:keepNext/>
              <w:keepLines/>
              <w:tabs>
                <w:tab w:val="left" w:pos="567"/>
              </w:tabs>
              <w:spacing w:before="200"/>
              <w:jc w:val="both"/>
              <w:outlineLvl w:val="2"/>
            </w:pPr>
          </w:p>
        </w:tc>
        <w:tc>
          <w:tcPr>
            <w:tcW w:w="1289" w:type="dxa"/>
          </w:tcPr>
          <w:p w14:paraId="735CDB2A" w14:textId="77777777" w:rsidR="00EC7C12" w:rsidRPr="00B927F6" w:rsidRDefault="00EC7C12" w:rsidP="000F0030">
            <w:pPr>
              <w:keepNext/>
              <w:keepLines/>
              <w:tabs>
                <w:tab w:val="left" w:pos="567"/>
              </w:tabs>
              <w:spacing w:before="200"/>
              <w:jc w:val="both"/>
              <w:outlineLvl w:val="2"/>
            </w:pPr>
          </w:p>
        </w:tc>
        <w:tc>
          <w:tcPr>
            <w:tcW w:w="1544" w:type="dxa"/>
          </w:tcPr>
          <w:p w14:paraId="4C50CE9F" w14:textId="77777777" w:rsidR="00EC7C12" w:rsidRPr="00B927F6" w:rsidRDefault="00EC7C12" w:rsidP="000F0030">
            <w:pPr>
              <w:keepNext/>
              <w:keepLines/>
              <w:tabs>
                <w:tab w:val="left" w:pos="567"/>
              </w:tabs>
              <w:spacing w:before="200"/>
              <w:jc w:val="both"/>
              <w:outlineLvl w:val="2"/>
            </w:pPr>
          </w:p>
        </w:tc>
      </w:tr>
    </w:tbl>
    <w:p w14:paraId="2F30B6AB" w14:textId="77777777" w:rsidR="00BE0197" w:rsidRDefault="00BE0197" w:rsidP="00EC7C12">
      <w:pPr>
        <w:jc w:val="both"/>
        <w:rPr>
          <w:rFonts w:eastAsia="PMingLiU"/>
          <w:lang w:eastAsia="zh-CN"/>
        </w:rPr>
      </w:pPr>
    </w:p>
    <w:p w14:paraId="7ADC99C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C0386E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E5C688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A23A81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4F43D0B" w14:textId="77777777" w:rsidR="00EC7C12" w:rsidRPr="00B927F6" w:rsidRDefault="00EC7C12" w:rsidP="00EC7C12">
      <w:pPr>
        <w:spacing w:after="200" w:line="276" w:lineRule="auto"/>
        <w:jc w:val="center"/>
        <w:rPr>
          <w:rFonts w:eastAsia="PMingLiU"/>
          <w:lang w:eastAsia="zh-CN"/>
        </w:rPr>
      </w:pPr>
    </w:p>
    <w:p w14:paraId="18D69BCD" w14:textId="77777777" w:rsidR="00EC7C12" w:rsidRDefault="00EC7C12" w:rsidP="00EC7C12">
      <w:pPr>
        <w:spacing w:line="276" w:lineRule="auto"/>
        <w:jc w:val="center"/>
        <w:rPr>
          <w:rFonts w:eastAsia="PMingLiU"/>
          <w:b/>
          <w:lang w:eastAsia="zh-CN"/>
        </w:rPr>
      </w:pPr>
    </w:p>
    <w:p w14:paraId="7C23C1EA" w14:textId="77777777" w:rsidR="00EC7C12" w:rsidRDefault="00EC7C12" w:rsidP="00EC7C12">
      <w:pPr>
        <w:spacing w:line="276" w:lineRule="auto"/>
        <w:jc w:val="center"/>
        <w:rPr>
          <w:rFonts w:eastAsia="PMingLiU"/>
          <w:b/>
          <w:lang w:eastAsia="zh-CN"/>
        </w:rPr>
      </w:pPr>
    </w:p>
    <w:p w14:paraId="02D321ED" w14:textId="77777777" w:rsidR="00EC7C12" w:rsidRDefault="00EC7C12" w:rsidP="00EC7C12">
      <w:pPr>
        <w:spacing w:line="276" w:lineRule="auto"/>
        <w:jc w:val="center"/>
        <w:rPr>
          <w:rFonts w:eastAsia="PMingLiU"/>
          <w:b/>
          <w:lang w:eastAsia="zh-CN"/>
        </w:rPr>
      </w:pPr>
    </w:p>
    <w:p w14:paraId="78C93492" w14:textId="77777777" w:rsidR="00EC7C12" w:rsidRDefault="00EC7C12" w:rsidP="00EC7C12">
      <w:pPr>
        <w:spacing w:line="276" w:lineRule="auto"/>
        <w:jc w:val="center"/>
        <w:rPr>
          <w:rFonts w:eastAsia="PMingLiU"/>
          <w:b/>
          <w:lang w:eastAsia="zh-CN"/>
        </w:rPr>
      </w:pPr>
    </w:p>
    <w:p w14:paraId="59F2BD13" w14:textId="77777777" w:rsidR="00EC7C12" w:rsidRDefault="00EC7C12" w:rsidP="00EC7C12">
      <w:pPr>
        <w:spacing w:line="276" w:lineRule="auto"/>
        <w:jc w:val="center"/>
        <w:rPr>
          <w:rFonts w:eastAsia="PMingLiU"/>
          <w:b/>
          <w:lang w:eastAsia="zh-CN"/>
        </w:rPr>
      </w:pPr>
    </w:p>
    <w:p w14:paraId="504C725E" w14:textId="77777777" w:rsidR="00EC7C12" w:rsidRDefault="00EC7C12" w:rsidP="00EC7C12">
      <w:pPr>
        <w:spacing w:line="276" w:lineRule="auto"/>
        <w:jc w:val="center"/>
        <w:rPr>
          <w:rFonts w:eastAsia="PMingLiU"/>
          <w:b/>
          <w:lang w:eastAsia="zh-CN"/>
        </w:rPr>
      </w:pPr>
    </w:p>
    <w:p w14:paraId="1FCC72A4" w14:textId="77777777" w:rsidR="00EC7C12" w:rsidRDefault="00EC7C12" w:rsidP="00EC7C12">
      <w:pPr>
        <w:spacing w:line="276" w:lineRule="auto"/>
        <w:jc w:val="center"/>
        <w:rPr>
          <w:rFonts w:eastAsia="PMingLiU"/>
          <w:b/>
          <w:lang w:eastAsia="zh-CN"/>
        </w:rPr>
      </w:pPr>
    </w:p>
    <w:p w14:paraId="0156C60A" w14:textId="77777777" w:rsidR="00EC7C12" w:rsidRDefault="00EC7C12" w:rsidP="00EC7C12">
      <w:pPr>
        <w:spacing w:line="276" w:lineRule="auto"/>
        <w:jc w:val="center"/>
        <w:rPr>
          <w:rFonts w:eastAsia="PMingLiU"/>
          <w:b/>
          <w:lang w:eastAsia="zh-CN"/>
        </w:rPr>
      </w:pPr>
    </w:p>
    <w:p w14:paraId="78F8138B" w14:textId="77777777" w:rsidR="00EC7C12" w:rsidRDefault="00EC7C12" w:rsidP="00EC7C12">
      <w:pPr>
        <w:spacing w:line="276" w:lineRule="auto"/>
        <w:jc w:val="center"/>
        <w:rPr>
          <w:rFonts w:eastAsia="PMingLiU"/>
          <w:b/>
          <w:lang w:eastAsia="zh-CN"/>
        </w:rPr>
      </w:pPr>
    </w:p>
    <w:p w14:paraId="6012B840" w14:textId="77777777" w:rsidR="00EC7C12" w:rsidRDefault="00EC7C12" w:rsidP="00EC7C12">
      <w:pPr>
        <w:spacing w:line="276" w:lineRule="auto"/>
        <w:jc w:val="center"/>
        <w:rPr>
          <w:rFonts w:eastAsia="PMingLiU"/>
          <w:b/>
          <w:lang w:eastAsia="zh-CN"/>
        </w:rPr>
      </w:pPr>
    </w:p>
    <w:p w14:paraId="49336543" w14:textId="77777777" w:rsidR="00EC7C12" w:rsidRDefault="00EC7C12" w:rsidP="00EC7C12">
      <w:pPr>
        <w:spacing w:line="276" w:lineRule="auto"/>
        <w:jc w:val="center"/>
        <w:rPr>
          <w:rFonts w:eastAsia="PMingLiU"/>
          <w:b/>
          <w:lang w:eastAsia="zh-CN"/>
        </w:rPr>
      </w:pPr>
    </w:p>
    <w:p w14:paraId="53C09866" w14:textId="77777777" w:rsidR="00EC7C12" w:rsidRDefault="00EC7C12" w:rsidP="00EC7C12">
      <w:pPr>
        <w:spacing w:line="276" w:lineRule="auto"/>
        <w:jc w:val="center"/>
        <w:rPr>
          <w:rFonts w:eastAsia="PMingLiU"/>
          <w:b/>
          <w:lang w:eastAsia="zh-CN"/>
        </w:rPr>
      </w:pPr>
    </w:p>
    <w:p w14:paraId="1EA371D3" w14:textId="77777777" w:rsidR="00EC7C12" w:rsidRDefault="00EC7C12" w:rsidP="00EC7C12">
      <w:pPr>
        <w:spacing w:line="276" w:lineRule="auto"/>
        <w:jc w:val="center"/>
        <w:rPr>
          <w:rFonts w:eastAsia="PMingLiU"/>
          <w:b/>
          <w:lang w:eastAsia="zh-CN"/>
        </w:rPr>
      </w:pPr>
    </w:p>
    <w:p w14:paraId="7F526D49" w14:textId="77777777" w:rsidR="00EC7C12" w:rsidRDefault="00EC7C12" w:rsidP="00EC7C12">
      <w:pPr>
        <w:spacing w:line="276" w:lineRule="auto"/>
        <w:jc w:val="center"/>
        <w:rPr>
          <w:rFonts w:eastAsia="PMingLiU"/>
          <w:b/>
          <w:lang w:eastAsia="zh-CN"/>
        </w:rPr>
      </w:pPr>
    </w:p>
    <w:p w14:paraId="18378E38" w14:textId="77777777" w:rsidR="00EC7C12" w:rsidRDefault="00EC7C12" w:rsidP="00EC7C12">
      <w:pPr>
        <w:spacing w:line="276" w:lineRule="auto"/>
        <w:jc w:val="center"/>
        <w:rPr>
          <w:rFonts w:eastAsia="PMingLiU"/>
          <w:b/>
          <w:lang w:eastAsia="zh-CN"/>
        </w:rPr>
      </w:pPr>
    </w:p>
    <w:p w14:paraId="2657C83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0A7F57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7FAA46" w14:textId="77777777" w:rsidR="00CF101D" w:rsidRPr="00D22624" w:rsidRDefault="00CF101D" w:rsidP="00CF101D">
      <w:pPr>
        <w:jc w:val="right"/>
        <w:rPr>
          <w:noProof w:val="0"/>
          <w:lang w:val="it-IT"/>
        </w:rPr>
      </w:pPr>
      <w:r w:rsidRPr="0003591A">
        <w:rPr>
          <w:noProof w:val="0"/>
          <w:lang w:val="it-IT"/>
        </w:rPr>
        <w:t>din “____” ________ 20___</w:t>
      </w:r>
    </w:p>
    <w:p w14:paraId="3AB3F813" w14:textId="77777777" w:rsidR="00EC7C12" w:rsidRDefault="00EC7C12" w:rsidP="00EC7C12">
      <w:pPr>
        <w:spacing w:line="276" w:lineRule="auto"/>
        <w:jc w:val="center"/>
        <w:rPr>
          <w:rFonts w:eastAsia="PMingLiU"/>
          <w:b/>
          <w:lang w:eastAsia="zh-CN"/>
        </w:rPr>
      </w:pPr>
    </w:p>
    <w:p w14:paraId="2540D708" w14:textId="77777777" w:rsidR="00EC7C12" w:rsidRDefault="00EC7C12" w:rsidP="00EC7C12">
      <w:pPr>
        <w:spacing w:line="276" w:lineRule="auto"/>
        <w:jc w:val="center"/>
        <w:rPr>
          <w:rFonts w:eastAsia="PMingLiU"/>
          <w:b/>
          <w:lang w:eastAsia="zh-CN"/>
        </w:rPr>
      </w:pPr>
    </w:p>
    <w:p w14:paraId="4386177C" w14:textId="77777777" w:rsidR="00EC7C12" w:rsidRDefault="00EC7C12" w:rsidP="00EC7C12">
      <w:pPr>
        <w:spacing w:line="276" w:lineRule="auto"/>
        <w:jc w:val="center"/>
        <w:rPr>
          <w:rFonts w:eastAsia="PMingLiU"/>
          <w:b/>
          <w:lang w:eastAsia="zh-CN"/>
        </w:rPr>
      </w:pPr>
    </w:p>
    <w:p w14:paraId="0A3FD820"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E53029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61963E5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02FC995" w14:textId="77777777" w:rsidTr="000F0030">
        <w:trPr>
          <w:cantSplit/>
          <w:trHeight w:val="1942"/>
        </w:trPr>
        <w:tc>
          <w:tcPr>
            <w:tcW w:w="273" w:type="pct"/>
            <w:vAlign w:val="center"/>
          </w:tcPr>
          <w:p w14:paraId="5BE20B8F" w14:textId="77777777" w:rsidR="00EC7C12" w:rsidRPr="00B927F6" w:rsidRDefault="00EC7C12" w:rsidP="000F0030">
            <w:pPr>
              <w:tabs>
                <w:tab w:val="left" w:pos="567"/>
              </w:tabs>
              <w:jc w:val="center"/>
              <w:rPr>
                <w:b/>
                <w:bCs/>
              </w:rPr>
            </w:pPr>
          </w:p>
          <w:p w14:paraId="09E24E23" w14:textId="77777777" w:rsidR="00EC7C12" w:rsidRPr="00B927F6" w:rsidRDefault="00EC7C12" w:rsidP="000F0030">
            <w:pPr>
              <w:tabs>
                <w:tab w:val="left" w:pos="567"/>
              </w:tabs>
              <w:jc w:val="center"/>
              <w:rPr>
                <w:b/>
                <w:bCs/>
              </w:rPr>
            </w:pPr>
            <w:r w:rsidRPr="0003591A">
              <w:rPr>
                <w:b/>
                <w:bCs/>
              </w:rPr>
              <w:t>Nr.</w:t>
            </w:r>
          </w:p>
          <w:p w14:paraId="49DC386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06BCCC3" w14:textId="77777777" w:rsidR="00EC7C12" w:rsidRPr="00EC7C12" w:rsidRDefault="00EC7C12" w:rsidP="002C31A1">
            <w:pPr>
              <w:pStyle w:val="Titlu1"/>
              <w:numPr>
                <w:ilvl w:val="0"/>
                <w:numId w:val="0"/>
              </w:numPr>
              <w:tabs>
                <w:tab w:val="left" w:pos="567"/>
              </w:tabs>
              <w:ind w:left="360"/>
              <w:rPr>
                <w:bCs/>
              </w:rPr>
            </w:pPr>
          </w:p>
          <w:p w14:paraId="629B216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45DD1C5" w14:textId="77777777" w:rsidR="00EC7C12" w:rsidRPr="00B927F6" w:rsidRDefault="00EC7C12" w:rsidP="002C31A1">
            <w:pPr>
              <w:tabs>
                <w:tab w:val="left" w:pos="567"/>
                <w:tab w:val="left" w:pos="1134"/>
              </w:tabs>
              <w:ind w:left="360"/>
              <w:jc w:val="center"/>
              <w:outlineLvl w:val="0"/>
              <w:rPr>
                <w:b/>
                <w:bCs/>
              </w:rPr>
            </w:pPr>
          </w:p>
          <w:p w14:paraId="4E4572D8"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953A11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858847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6DDB1A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1F51BFA"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33F043D" w14:textId="77777777" w:rsidR="00EC7C12" w:rsidRPr="00B927F6" w:rsidRDefault="00EC7C12" w:rsidP="002C31A1">
            <w:pPr>
              <w:tabs>
                <w:tab w:val="left" w:pos="567"/>
                <w:tab w:val="left" w:pos="1134"/>
              </w:tabs>
              <w:ind w:left="360"/>
              <w:jc w:val="center"/>
              <w:outlineLvl w:val="0"/>
              <w:rPr>
                <w:b/>
                <w:bCs/>
              </w:rPr>
            </w:pPr>
          </w:p>
          <w:p w14:paraId="43925766" w14:textId="77777777" w:rsidR="00EC7C12" w:rsidRPr="00B927F6" w:rsidRDefault="00EC7C12" w:rsidP="002C31A1">
            <w:pPr>
              <w:tabs>
                <w:tab w:val="left" w:pos="567"/>
                <w:tab w:val="left" w:pos="1134"/>
              </w:tabs>
              <w:ind w:left="360"/>
              <w:jc w:val="center"/>
              <w:outlineLvl w:val="0"/>
              <w:rPr>
                <w:b/>
                <w:bCs/>
              </w:rPr>
            </w:pPr>
          </w:p>
        </w:tc>
      </w:tr>
      <w:tr w:rsidR="00EC7C12" w:rsidRPr="00B927F6" w14:paraId="5681CC32" w14:textId="77777777" w:rsidTr="002C31A1">
        <w:trPr>
          <w:cantSplit/>
          <w:trHeight w:val="320"/>
        </w:trPr>
        <w:tc>
          <w:tcPr>
            <w:tcW w:w="273" w:type="pct"/>
          </w:tcPr>
          <w:p w14:paraId="245537B1" w14:textId="77777777" w:rsidR="00EC7C12" w:rsidRPr="00B927F6" w:rsidRDefault="00EC7C12" w:rsidP="002C31A1">
            <w:pPr>
              <w:tabs>
                <w:tab w:val="left" w:pos="567"/>
                <w:tab w:val="left" w:pos="1134"/>
              </w:tabs>
              <w:ind w:left="360"/>
              <w:jc w:val="both"/>
              <w:outlineLvl w:val="0"/>
              <w:rPr>
                <w:b/>
                <w:bCs/>
              </w:rPr>
            </w:pPr>
          </w:p>
        </w:tc>
        <w:tc>
          <w:tcPr>
            <w:tcW w:w="727" w:type="pct"/>
          </w:tcPr>
          <w:p w14:paraId="74463D9D" w14:textId="77777777" w:rsidR="00EC7C12" w:rsidRPr="00B927F6" w:rsidRDefault="00EC7C12" w:rsidP="00BE0197">
            <w:pPr>
              <w:tabs>
                <w:tab w:val="left" w:pos="567"/>
              </w:tabs>
              <w:jc w:val="center"/>
              <w:rPr>
                <w:b/>
                <w:bCs/>
              </w:rPr>
            </w:pPr>
            <w:r w:rsidRPr="0003591A">
              <w:rPr>
                <w:b/>
                <w:bCs/>
              </w:rPr>
              <w:t>1</w:t>
            </w:r>
          </w:p>
        </w:tc>
        <w:tc>
          <w:tcPr>
            <w:tcW w:w="1000" w:type="pct"/>
          </w:tcPr>
          <w:p w14:paraId="45B6B8B4" w14:textId="77777777" w:rsidR="00EC7C12" w:rsidRPr="00B927F6" w:rsidRDefault="00EC7C12" w:rsidP="00BE0197">
            <w:pPr>
              <w:tabs>
                <w:tab w:val="left" w:pos="567"/>
              </w:tabs>
              <w:jc w:val="center"/>
              <w:rPr>
                <w:b/>
                <w:bCs/>
              </w:rPr>
            </w:pPr>
            <w:r w:rsidRPr="0003591A">
              <w:rPr>
                <w:b/>
                <w:bCs/>
              </w:rPr>
              <w:t>2</w:t>
            </w:r>
          </w:p>
        </w:tc>
        <w:tc>
          <w:tcPr>
            <w:tcW w:w="1036" w:type="pct"/>
          </w:tcPr>
          <w:p w14:paraId="0DD8B739" w14:textId="77777777" w:rsidR="00EC7C12" w:rsidRPr="00B927F6" w:rsidRDefault="00EC7C12" w:rsidP="00BE0197">
            <w:pPr>
              <w:tabs>
                <w:tab w:val="left" w:pos="567"/>
              </w:tabs>
              <w:jc w:val="center"/>
              <w:rPr>
                <w:b/>
                <w:bCs/>
              </w:rPr>
            </w:pPr>
            <w:r w:rsidRPr="0003591A">
              <w:rPr>
                <w:b/>
                <w:bCs/>
              </w:rPr>
              <w:t>3</w:t>
            </w:r>
          </w:p>
        </w:tc>
        <w:tc>
          <w:tcPr>
            <w:tcW w:w="1056" w:type="pct"/>
          </w:tcPr>
          <w:p w14:paraId="4DF9B36A" w14:textId="77777777" w:rsidR="00EC7C12" w:rsidRPr="00B927F6" w:rsidRDefault="00EC7C12" w:rsidP="00BE0197">
            <w:pPr>
              <w:tabs>
                <w:tab w:val="left" w:pos="567"/>
              </w:tabs>
              <w:jc w:val="center"/>
              <w:rPr>
                <w:b/>
                <w:bCs/>
              </w:rPr>
            </w:pPr>
            <w:r w:rsidRPr="0003591A">
              <w:rPr>
                <w:b/>
                <w:bCs/>
              </w:rPr>
              <w:t>4</w:t>
            </w:r>
          </w:p>
        </w:tc>
        <w:tc>
          <w:tcPr>
            <w:tcW w:w="908" w:type="pct"/>
          </w:tcPr>
          <w:p w14:paraId="7F64BBB3" w14:textId="77777777" w:rsidR="00EC7C12" w:rsidRPr="00B927F6" w:rsidRDefault="002C31A1" w:rsidP="00BE0197">
            <w:pPr>
              <w:tabs>
                <w:tab w:val="left" w:pos="567"/>
              </w:tabs>
              <w:jc w:val="center"/>
              <w:rPr>
                <w:b/>
                <w:bCs/>
              </w:rPr>
            </w:pPr>
            <w:r>
              <w:rPr>
                <w:b/>
                <w:bCs/>
              </w:rPr>
              <w:t>5</w:t>
            </w:r>
          </w:p>
        </w:tc>
      </w:tr>
      <w:tr w:rsidR="00EC7C12" w:rsidRPr="00B927F6" w14:paraId="0D2A2806" w14:textId="77777777" w:rsidTr="000F0030">
        <w:trPr>
          <w:cantSplit/>
          <w:trHeight w:val="140"/>
        </w:trPr>
        <w:tc>
          <w:tcPr>
            <w:tcW w:w="273" w:type="pct"/>
          </w:tcPr>
          <w:p w14:paraId="4C8371E8" w14:textId="77777777" w:rsidR="00EC7C12" w:rsidRPr="00B927F6" w:rsidRDefault="00EC7C12" w:rsidP="000F0030">
            <w:pPr>
              <w:keepNext/>
              <w:keepLines/>
              <w:tabs>
                <w:tab w:val="left" w:pos="567"/>
              </w:tabs>
              <w:spacing w:before="200"/>
              <w:jc w:val="both"/>
              <w:outlineLvl w:val="2"/>
              <w:rPr>
                <w:bCs/>
              </w:rPr>
            </w:pPr>
          </w:p>
        </w:tc>
        <w:tc>
          <w:tcPr>
            <w:tcW w:w="727" w:type="pct"/>
          </w:tcPr>
          <w:p w14:paraId="69B59FA7" w14:textId="77777777" w:rsidR="00EC7C12" w:rsidRPr="00B927F6" w:rsidRDefault="00EC7C12" w:rsidP="000F0030">
            <w:pPr>
              <w:tabs>
                <w:tab w:val="left" w:pos="567"/>
              </w:tabs>
              <w:jc w:val="both"/>
              <w:rPr>
                <w:bCs/>
              </w:rPr>
            </w:pPr>
          </w:p>
        </w:tc>
        <w:tc>
          <w:tcPr>
            <w:tcW w:w="1000" w:type="pct"/>
          </w:tcPr>
          <w:p w14:paraId="77BAC9B8" w14:textId="77777777" w:rsidR="00EC7C12" w:rsidRPr="00B927F6" w:rsidRDefault="00EC7C12" w:rsidP="000F0030">
            <w:pPr>
              <w:keepNext/>
              <w:keepLines/>
              <w:tabs>
                <w:tab w:val="left" w:pos="567"/>
              </w:tabs>
              <w:spacing w:before="200"/>
              <w:jc w:val="both"/>
              <w:outlineLvl w:val="2"/>
              <w:rPr>
                <w:bCs/>
              </w:rPr>
            </w:pPr>
          </w:p>
        </w:tc>
        <w:tc>
          <w:tcPr>
            <w:tcW w:w="1036" w:type="pct"/>
          </w:tcPr>
          <w:p w14:paraId="53D981F1" w14:textId="77777777" w:rsidR="00EC7C12" w:rsidRPr="00B927F6" w:rsidRDefault="00EC7C12" w:rsidP="000F0030">
            <w:pPr>
              <w:keepNext/>
              <w:keepLines/>
              <w:tabs>
                <w:tab w:val="left" w:pos="567"/>
              </w:tabs>
              <w:spacing w:before="200"/>
              <w:jc w:val="both"/>
              <w:outlineLvl w:val="2"/>
              <w:rPr>
                <w:bCs/>
              </w:rPr>
            </w:pPr>
          </w:p>
        </w:tc>
        <w:tc>
          <w:tcPr>
            <w:tcW w:w="1056" w:type="pct"/>
          </w:tcPr>
          <w:p w14:paraId="5A5ADC2E" w14:textId="77777777" w:rsidR="00EC7C12" w:rsidRPr="00B927F6" w:rsidRDefault="00EC7C12" w:rsidP="000F0030">
            <w:pPr>
              <w:keepNext/>
              <w:keepLines/>
              <w:tabs>
                <w:tab w:val="left" w:pos="567"/>
              </w:tabs>
              <w:spacing w:before="200"/>
              <w:jc w:val="both"/>
              <w:outlineLvl w:val="2"/>
              <w:rPr>
                <w:bCs/>
              </w:rPr>
            </w:pPr>
          </w:p>
        </w:tc>
        <w:tc>
          <w:tcPr>
            <w:tcW w:w="908" w:type="pct"/>
          </w:tcPr>
          <w:p w14:paraId="6ABDC48C" w14:textId="77777777" w:rsidR="00EC7C12" w:rsidRPr="00B927F6" w:rsidRDefault="00EC7C12" w:rsidP="000F0030">
            <w:pPr>
              <w:keepNext/>
              <w:keepLines/>
              <w:tabs>
                <w:tab w:val="left" w:pos="567"/>
              </w:tabs>
              <w:spacing w:before="200"/>
              <w:jc w:val="both"/>
              <w:outlineLvl w:val="2"/>
              <w:rPr>
                <w:bCs/>
              </w:rPr>
            </w:pPr>
          </w:p>
        </w:tc>
      </w:tr>
      <w:tr w:rsidR="00EC7C12" w:rsidRPr="00B927F6" w14:paraId="7B2A7B05" w14:textId="77777777" w:rsidTr="000F0030">
        <w:trPr>
          <w:cantSplit/>
          <w:trHeight w:val="140"/>
        </w:trPr>
        <w:tc>
          <w:tcPr>
            <w:tcW w:w="273" w:type="pct"/>
          </w:tcPr>
          <w:p w14:paraId="254E16A5" w14:textId="77777777" w:rsidR="00EC7C12" w:rsidRPr="00B927F6" w:rsidRDefault="00EC7C12" w:rsidP="000F0030">
            <w:pPr>
              <w:keepNext/>
              <w:keepLines/>
              <w:tabs>
                <w:tab w:val="left" w:pos="567"/>
              </w:tabs>
              <w:spacing w:before="200"/>
              <w:jc w:val="both"/>
              <w:outlineLvl w:val="2"/>
              <w:rPr>
                <w:bCs/>
              </w:rPr>
            </w:pPr>
          </w:p>
        </w:tc>
        <w:tc>
          <w:tcPr>
            <w:tcW w:w="727" w:type="pct"/>
          </w:tcPr>
          <w:p w14:paraId="3FC76EB7" w14:textId="77777777" w:rsidR="00EC7C12" w:rsidRPr="00B927F6" w:rsidRDefault="00EC7C12" w:rsidP="000F0030">
            <w:pPr>
              <w:tabs>
                <w:tab w:val="left" w:pos="567"/>
              </w:tabs>
              <w:jc w:val="both"/>
              <w:rPr>
                <w:bCs/>
              </w:rPr>
            </w:pPr>
          </w:p>
        </w:tc>
        <w:tc>
          <w:tcPr>
            <w:tcW w:w="1000" w:type="pct"/>
          </w:tcPr>
          <w:p w14:paraId="60EF33DA" w14:textId="77777777" w:rsidR="00EC7C12" w:rsidRPr="00B927F6" w:rsidRDefault="00EC7C12" w:rsidP="000F0030">
            <w:pPr>
              <w:keepNext/>
              <w:keepLines/>
              <w:tabs>
                <w:tab w:val="left" w:pos="567"/>
              </w:tabs>
              <w:spacing w:before="200"/>
              <w:jc w:val="both"/>
              <w:outlineLvl w:val="2"/>
              <w:rPr>
                <w:bCs/>
              </w:rPr>
            </w:pPr>
          </w:p>
        </w:tc>
        <w:tc>
          <w:tcPr>
            <w:tcW w:w="1036" w:type="pct"/>
          </w:tcPr>
          <w:p w14:paraId="53A51613" w14:textId="77777777" w:rsidR="00EC7C12" w:rsidRPr="00B927F6" w:rsidRDefault="00EC7C12" w:rsidP="000F0030">
            <w:pPr>
              <w:keepNext/>
              <w:keepLines/>
              <w:tabs>
                <w:tab w:val="left" w:pos="567"/>
              </w:tabs>
              <w:spacing w:before="200"/>
              <w:jc w:val="both"/>
              <w:outlineLvl w:val="2"/>
              <w:rPr>
                <w:bCs/>
              </w:rPr>
            </w:pPr>
          </w:p>
        </w:tc>
        <w:tc>
          <w:tcPr>
            <w:tcW w:w="1056" w:type="pct"/>
          </w:tcPr>
          <w:p w14:paraId="7F4CB59C" w14:textId="77777777" w:rsidR="00EC7C12" w:rsidRPr="00B927F6" w:rsidRDefault="00EC7C12" w:rsidP="000F0030">
            <w:pPr>
              <w:keepNext/>
              <w:keepLines/>
              <w:tabs>
                <w:tab w:val="left" w:pos="567"/>
              </w:tabs>
              <w:spacing w:before="200"/>
              <w:jc w:val="both"/>
              <w:outlineLvl w:val="2"/>
              <w:rPr>
                <w:bCs/>
              </w:rPr>
            </w:pPr>
          </w:p>
        </w:tc>
        <w:tc>
          <w:tcPr>
            <w:tcW w:w="908" w:type="pct"/>
          </w:tcPr>
          <w:p w14:paraId="3CE0124A" w14:textId="77777777" w:rsidR="00EC7C12" w:rsidRPr="00B927F6" w:rsidRDefault="00EC7C12" w:rsidP="000F0030">
            <w:pPr>
              <w:keepNext/>
              <w:keepLines/>
              <w:tabs>
                <w:tab w:val="left" w:pos="567"/>
              </w:tabs>
              <w:spacing w:before="200"/>
              <w:jc w:val="both"/>
              <w:outlineLvl w:val="2"/>
              <w:rPr>
                <w:bCs/>
              </w:rPr>
            </w:pPr>
          </w:p>
        </w:tc>
      </w:tr>
      <w:tr w:rsidR="00EC7C12" w:rsidRPr="00B927F6" w14:paraId="4AD68F16" w14:textId="77777777" w:rsidTr="000F0030">
        <w:trPr>
          <w:cantSplit/>
          <w:trHeight w:val="140"/>
        </w:trPr>
        <w:tc>
          <w:tcPr>
            <w:tcW w:w="273" w:type="pct"/>
          </w:tcPr>
          <w:p w14:paraId="27BE5C5D" w14:textId="77777777" w:rsidR="00EC7C12" w:rsidRPr="00B927F6" w:rsidRDefault="00EC7C12" w:rsidP="000F0030">
            <w:pPr>
              <w:keepNext/>
              <w:keepLines/>
              <w:tabs>
                <w:tab w:val="left" w:pos="567"/>
              </w:tabs>
              <w:spacing w:before="200"/>
              <w:jc w:val="both"/>
              <w:outlineLvl w:val="2"/>
              <w:rPr>
                <w:bCs/>
              </w:rPr>
            </w:pPr>
          </w:p>
        </w:tc>
        <w:tc>
          <w:tcPr>
            <w:tcW w:w="727" w:type="pct"/>
          </w:tcPr>
          <w:p w14:paraId="4CEA24D7" w14:textId="77777777" w:rsidR="00EC7C12" w:rsidRPr="00B927F6" w:rsidRDefault="00EC7C12" w:rsidP="000F0030">
            <w:pPr>
              <w:tabs>
                <w:tab w:val="left" w:pos="567"/>
              </w:tabs>
              <w:jc w:val="both"/>
              <w:rPr>
                <w:bCs/>
              </w:rPr>
            </w:pPr>
          </w:p>
        </w:tc>
        <w:tc>
          <w:tcPr>
            <w:tcW w:w="1000" w:type="pct"/>
          </w:tcPr>
          <w:p w14:paraId="4D9429C4" w14:textId="77777777" w:rsidR="00EC7C12" w:rsidRPr="00B927F6" w:rsidRDefault="00EC7C12" w:rsidP="000F0030">
            <w:pPr>
              <w:keepNext/>
              <w:keepLines/>
              <w:tabs>
                <w:tab w:val="left" w:pos="567"/>
              </w:tabs>
              <w:spacing w:before="200"/>
              <w:jc w:val="both"/>
              <w:outlineLvl w:val="2"/>
              <w:rPr>
                <w:bCs/>
              </w:rPr>
            </w:pPr>
          </w:p>
        </w:tc>
        <w:tc>
          <w:tcPr>
            <w:tcW w:w="1036" w:type="pct"/>
          </w:tcPr>
          <w:p w14:paraId="48131FFD" w14:textId="77777777" w:rsidR="00EC7C12" w:rsidRPr="00B927F6" w:rsidRDefault="00EC7C12" w:rsidP="000F0030">
            <w:pPr>
              <w:keepNext/>
              <w:keepLines/>
              <w:tabs>
                <w:tab w:val="left" w:pos="567"/>
              </w:tabs>
              <w:spacing w:before="200"/>
              <w:jc w:val="both"/>
              <w:outlineLvl w:val="2"/>
              <w:rPr>
                <w:bCs/>
              </w:rPr>
            </w:pPr>
          </w:p>
        </w:tc>
        <w:tc>
          <w:tcPr>
            <w:tcW w:w="1056" w:type="pct"/>
          </w:tcPr>
          <w:p w14:paraId="20BF1A4F" w14:textId="77777777" w:rsidR="00EC7C12" w:rsidRPr="00B927F6" w:rsidRDefault="00EC7C12" w:rsidP="000F0030">
            <w:pPr>
              <w:keepNext/>
              <w:keepLines/>
              <w:tabs>
                <w:tab w:val="left" w:pos="567"/>
              </w:tabs>
              <w:spacing w:before="200"/>
              <w:jc w:val="both"/>
              <w:outlineLvl w:val="2"/>
              <w:rPr>
                <w:bCs/>
              </w:rPr>
            </w:pPr>
          </w:p>
        </w:tc>
        <w:tc>
          <w:tcPr>
            <w:tcW w:w="908" w:type="pct"/>
          </w:tcPr>
          <w:p w14:paraId="5E6103AB" w14:textId="77777777" w:rsidR="00EC7C12" w:rsidRPr="00B927F6" w:rsidRDefault="00EC7C12" w:rsidP="000F0030">
            <w:pPr>
              <w:keepNext/>
              <w:keepLines/>
              <w:tabs>
                <w:tab w:val="left" w:pos="567"/>
              </w:tabs>
              <w:spacing w:before="200"/>
              <w:jc w:val="both"/>
              <w:outlineLvl w:val="2"/>
              <w:rPr>
                <w:bCs/>
              </w:rPr>
            </w:pPr>
          </w:p>
        </w:tc>
      </w:tr>
      <w:tr w:rsidR="00EC7C12" w:rsidRPr="00B927F6" w14:paraId="40BE1882" w14:textId="77777777" w:rsidTr="000F0030">
        <w:trPr>
          <w:cantSplit/>
          <w:trHeight w:val="140"/>
        </w:trPr>
        <w:tc>
          <w:tcPr>
            <w:tcW w:w="273" w:type="pct"/>
          </w:tcPr>
          <w:p w14:paraId="243C2246" w14:textId="77777777" w:rsidR="00EC7C12" w:rsidRPr="00B927F6" w:rsidRDefault="00EC7C12" w:rsidP="000F0030">
            <w:pPr>
              <w:keepNext/>
              <w:keepLines/>
              <w:tabs>
                <w:tab w:val="left" w:pos="567"/>
              </w:tabs>
              <w:spacing w:before="200"/>
              <w:jc w:val="both"/>
              <w:outlineLvl w:val="2"/>
              <w:rPr>
                <w:bCs/>
              </w:rPr>
            </w:pPr>
          </w:p>
        </w:tc>
        <w:tc>
          <w:tcPr>
            <w:tcW w:w="727" w:type="pct"/>
          </w:tcPr>
          <w:p w14:paraId="31FBA4C2" w14:textId="77777777" w:rsidR="00EC7C12" w:rsidRPr="00B927F6" w:rsidRDefault="00EC7C12" w:rsidP="000F0030">
            <w:pPr>
              <w:tabs>
                <w:tab w:val="left" w:pos="567"/>
              </w:tabs>
              <w:jc w:val="both"/>
              <w:rPr>
                <w:bCs/>
              </w:rPr>
            </w:pPr>
          </w:p>
        </w:tc>
        <w:tc>
          <w:tcPr>
            <w:tcW w:w="1000" w:type="pct"/>
          </w:tcPr>
          <w:p w14:paraId="1DEC6B57" w14:textId="77777777" w:rsidR="00EC7C12" w:rsidRPr="00B927F6" w:rsidRDefault="00EC7C12" w:rsidP="000F0030">
            <w:pPr>
              <w:keepNext/>
              <w:keepLines/>
              <w:tabs>
                <w:tab w:val="left" w:pos="567"/>
              </w:tabs>
              <w:spacing w:before="200"/>
              <w:jc w:val="both"/>
              <w:outlineLvl w:val="2"/>
              <w:rPr>
                <w:bCs/>
              </w:rPr>
            </w:pPr>
          </w:p>
        </w:tc>
        <w:tc>
          <w:tcPr>
            <w:tcW w:w="1036" w:type="pct"/>
          </w:tcPr>
          <w:p w14:paraId="11DE9950" w14:textId="77777777" w:rsidR="00EC7C12" w:rsidRPr="00B927F6" w:rsidRDefault="00EC7C12" w:rsidP="000F0030">
            <w:pPr>
              <w:keepNext/>
              <w:keepLines/>
              <w:tabs>
                <w:tab w:val="left" w:pos="567"/>
              </w:tabs>
              <w:spacing w:before="200"/>
              <w:jc w:val="both"/>
              <w:outlineLvl w:val="2"/>
              <w:rPr>
                <w:bCs/>
              </w:rPr>
            </w:pPr>
          </w:p>
        </w:tc>
        <w:tc>
          <w:tcPr>
            <w:tcW w:w="1056" w:type="pct"/>
          </w:tcPr>
          <w:p w14:paraId="23AC4816" w14:textId="77777777" w:rsidR="00EC7C12" w:rsidRPr="00B927F6" w:rsidRDefault="00EC7C12" w:rsidP="000F0030">
            <w:pPr>
              <w:keepNext/>
              <w:keepLines/>
              <w:tabs>
                <w:tab w:val="left" w:pos="567"/>
              </w:tabs>
              <w:spacing w:before="200"/>
              <w:jc w:val="both"/>
              <w:outlineLvl w:val="2"/>
              <w:rPr>
                <w:bCs/>
              </w:rPr>
            </w:pPr>
          </w:p>
        </w:tc>
        <w:tc>
          <w:tcPr>
            <w:tcW w:w="908" w:type="pct"/>
          </w:tcPr>
          <w:p w14:paraId="23564C69" w14:textId="77777777" w:rsidR="00EC7C12" w:rsidRPr="00B927F6" w:rsidRDefault="00EC7C12" w:rsidP="000F0030">
            <w:pPr>
              <w:keepNext/>
              <w:keepLines/>
              <w:tabs>
                <w:tab w:val="left" w:pos="567"/>
              </w:tabs>
              <w:spacing w:before="200"/>
              <w:jc w:val="both"/>
              <w:outlineLvl w:val="2"/>
              <w:rPr>
                <w:bCs/>
              </w:rPr>
            </w:pPr>
          </w:p>
        </w:tc>
      </w:tr>
      <w:tr w:rsidR="00EC7C12" w:rsidRPr="00B927F6" w14:paraId="0425613A" w14:textId="77777777" w:rsidTr="00BE0197">
        <w:trPr>
          <w:cantSplit/>
          <w:trHeight w:val="536"/>
        </w:trPr>
        <w:tc>
          <w:tcPr>
            <w:tcW w:w="273" w:type="pct"/>
          </w:tcPr>
          <w:p w14:paraId="57BF0E30" w14:textId="77777777" w:rsidR="00EC7C12" w:rsidRPr="00B927F6" w:rsidRDefault="00EC7C12" w:rsidP="000F0030">
            <w:pPr>
              <w:keepNext/>
              <w:keepLines/>
              <w:tabs>
                <w:tab w:val="left" w:pos="567"/>
              </w:tabs>
              <w:spacing w:before="200"/>
              <w:jc w:val="both"/>
              <w:outlineLvl w:val="2"/>
              <w:rPr>
                <w:bCs/>
              </w:rPr>
            </w:pPr>
          </w:p>
        </w:tc>
        <w:tc>
          <w:tcPr>
            <w:tcW w:w="727" w:type="pct"/>
          </w:tcPr>
          <w:p w14:paraId="579034E8" w14:textId="77777777" w:rsidR="00EC7C12" w:rsidRPr="00B927F6" w:rsidRDefault="00EC7C12" w:rsidP="000F0030">
            <w:pPr>
              <w:tabs>
                <w:tab w:val="left" w:pos="567"/>
              </w:tabs>
              <w:jc w:val="both"/>
              <w:rPr>
                <w:bCs/>
              </w:rPr>
            </w:pPr>
          </w:p>
        </w:tc>
        <w:tc>
          <w:tcPr>
            <w:tcW w:w="1000" w:type="pct"/>
          </w:tcPr>
          <w:p w14:paraId="524A9095" w14:textId="77777777" w:rsidR="00EC7C12" w:rsidRPr="00B927F6" w:rsidRDefault="00EC7C12" w:rsidP="000F0030">
            <w:pPr>
              <w:keepNext/>
              <w:keepLines/>
              <w:tabs>
                <w:tab w:val="left" w:pos="567"/>
              </w:tabs>
              <w:spacing w:before="200"/>
              <w:jc w:val="both"/>
              <w:outlineLvl w:val="2"/>
              <w:rPr>
                <w:bCs/>
              </w:rPr>
            </w:pPr>
          </w:p>
        </w:tc>
        <w:tc>
          <w:tcPr>
            <w:tcW w:w="1036" w:type="pct"/>
          </w:tcPr>
          <w:p w14:paraId="119977FA" w14:textId="77777777" w:rsidR="00EC7C12" w:rsidRPr="00B927F6" w:rsidRDefault="00EC7C12" w:rsidP="000F0030">
            <w:pPr>
              <w:keepNext/>
              <w:keepLines/>
              <w:tabs>
                <w:tab w:val="left" w:pos="567"/>
              </w:tabs>
              <w:spacing w:before="200"/>
              <w:jc w:val="both"/>
              <w:outlineLvl w:val="2"/>
              <w:rPr>
                <w:bCs/>
              </w:rPr>
            </w:pPr>
          </w:p>
        </w:tc>
        <w:tc>
          <w:tcPr>
            <w:tcW w:w="1056" w:type="pct"/>
          </w:tcPr>
          <w:p w14:paraId="479C6F1D" w14:textId="77777777" w:rsidR="00EC7C12" w:rsidRPr="00B927F6" w:rsidRDefault="00EC7C12" w:rsidP="000F0030">
            <w:pPr>
              <w:keepNext/>
              <w:keepLines/>
              <w:tabs>
                <w:tab w:val="left" w:pos="567"/>
              </w:tabs>
              <w:spacing w:before="200"/>
              <w:jc w:val="both"/>
              <w:outlineLvl w:val="2"/>
              <w:rPr>
                <w:bCs/>
              </w:rPr>
            </w:pPr>
          </w:p>
        </w:tc>
        <w:tc>
          <w:tcPr>
            <w:tcW w:w="908" w:type="pct"/>
          </w:tcPr>
          <w:p w14:paraId="575F7557" w14:textId="77777777" w:rsidR="00EC7C12" w:rsidRPr="00B927F6" w:rsidRDefault="00EC7C12" w:rsidP="000F0030">
            <w:pPr>
              <w:keepNext/>
              <w:keepLines/>
              <w:tabs>
                <w:tab w:val="left" w:pos="567"/>
              </w:tabs>
              <w:spacing w:before="200"/>
              <w:jc w:val="both"/>
              <w:outlineLvl w:val="2"/>
              <w:rPr>
                <w:bCs/>
              </w:rPr>
            </w:pPr>
          </w:p>
        </w:tc>
      </w:tr>
    </w:tbl>
    <w:p w14:paraId="290FA0A6" w14:textId="77777777" w:rsidR="00BE0197" w:rsidRDefault="00BE0197" w:rsidP="00EC7C12">
      <w:pPr>
        <w:jc w:val="both"/>
        <w:rPr>
          <w:rFonts w:eastAsia="PMingLiU"/>
          <w:lang w:eastAsia="zh-CN"/>
        </w:rPr>
      </w:pPr>
    </w:p>
    <w:p w14:paraId="5792CB1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585C91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88100E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80C6D9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FD430BC" w14:textId="77777777" w:rsidR="000F0030" w:rsidRDefault="000F0030" w:rsidP="008D4238">
      <w:pPr>
        <w:keepNext/>
        <w:keepLines/>
        <w:jc w:val="center"/>
        <w:outlineLvl w:val="1"/>
        <w:rPr>
          <w:rFonts w:eastAsiaTheme="majorEastAsia"/>
          <w:b/>
          <w:bCs/>
        </w:rPr>
      </w:pPr>
    </w:p>
    <w:p w14:paraId="1A5E8D11" w14:textId="77777777" w:rsidR="000F0030" w:rsidRDefault="000F0030" w:rsidP="00EC7C12">
      <w:pPr>
        <w:spacing w:line="276" w:lineRule="auto"/>
        <w:jc w:val="center"/>
        <w:rPr>
          <w:rFonts w:eastAsia="PMingLiU"/>
          <w:b/>
          <w:lang w:eastAsia="zh-CN"/>
        </w:rPr>
      </w:pPr>
    </w:p>
    <w:p w14:paraId="385686D0" w14:textId="77777777" w:rsidR="00BC3AE6" w:rsidRDefault="00BC3AE6" w:rsidP="00EC7C12">
      <w:pPr>
        <w:spacing w:line="276" w:lineRule="auto"/>
        <w:jc w:val="center"/>
        <w:rPr>
          <w:rFonts w:eastAsia="PMingLiU"/>
          <w:b/>
          <w:lang w:eastAsia="zh-CN"/>
        </w:rPr>
      </w:pPr>
    </w:p>
    <w:p w14:paraId="6A7EB7E5" w14:textId="77777777" w:rsidR="00BC3AE6" w:rsidRDefault="00BC3AE6" w:rsidP="00EC7C12">
      <w:pPr>
        <w:spacing w:line="276" w:lineRule="auto"/>
        <w:jc w:val="center"/>
        <w:rPr>
          <w:rFonts w:eastAsia="PMingLiU"/>
          <w:b/>
          <w:lang w:eastAsia="zh-CN"/>
        </w:rPr>
      </w:pPr>
    </w:p>
    <w:p w14:paraId="1A61C055" w14:textId="77777777" w:rsidR="00BC3AE6" w:rsidRDefault="00BC3AE6" w:rsidP="00EC7C12">
      <w:pPr>
        <w:spacing w:line="276" w:lineRule="auto"/>
        <w:jc w:val="center"/>
        <w:rPr>
          <w:rFonts w:eastAsia="PMingLiU"/>
          <w:b/>
          <w:lang w:eastAsia="zh-CN"/>
        </w:rPr>
      </w:pPr>
    </w:p>
    <w:p w14:paraId="331C4530" w14:textId="77777777" w:rsidR="00BC3AE6" w:rsidRDefault="00BC3AE6" w:rsidP="00EC7C12">
      <w:pPr>
        <w:spacing w:line="276" w:lineRule="auto"/>
        <w:jc w:val="center"/>
        <w:rPr>
          <w:rFonts w:eastAsia="PMingLiU"/>
          <w:b/>
          <w:lang w:eastAsia="zh-CN"/>
        </w:rPr>
      </w:pPr>
    </w:p>
    <w:p w14:paraId="5E9700C7" w14:textId="77777777" w:rsidR="00BC3AE6" w:rsidRDefault="00BC3AE6" w:rsidP="00EC7C12">
      <w:pPr>
        <w:spacing w:line="276" w:lineRule="auto"/>
        <w:jc w:val="center"/>
        <w:rPr>
          <w:rFonts w:eastAsia="PMingLiU"/>
          <w:b/>
          <w:lang w:eastAsia="zh-CN"/>
        </w:rPr>
      </w:pPr>
    </w:p>
    <w:p w14:paraId="6205B0ED" w14:textId="77777777" w:rsidR="00BC3AE6" w:rsidRDefault="00BC3AE6" w:rsidP="00EC7C12">
      <w:pPr>
        <w:spacing w:line="276" w:lineRule="auto"/>
        <w:jc w:val="center"/>
        <w:rPr>
          <w:rFonts w:eastAsia="PMingLiU"/>
          <w:b/>
          <w:lang w:eastAsia="zh-CN"/>
        </w:rPr>
      </w:pPr>
    </w:p>
    <w:p w14:paraId="0F615DC0" w14:textId="77777777" w:rsidR="00BC3AE6" w:rsidRDefault="00BC3AE6" w:rsidP="00EC7C12">
      <w:pPr>
        <w:spacing w:line="276" w:lineRule="auto"/>
        <w:jc w:val="center"/>
        <w:rPr>
          <w:rFonts w:eastAsia="PMingLiU"/>
          <w:b/>
          <w:lang w:eastAsia="zh-CN"/>
        </w:rPr>
      </w:pPr>
    </w:p>
    <w:p w14:paraId="25564693" w14:textId="77777777" w:rsidR="00BC3AE6" w:rsidRDefault="00BC3AE6" w:rsidP="00EC7C12">
      <w:pPr>
        <w:spacing w:line="276" w:lineRule="auto"/>
        <w:jc w:val="center"/>
        <w:rPr>
          <w:rFonts w:eastAsia="PMingLiU"/>
          <w:b/>
          <w:lang w:eastAsia="zh-CN"/>
        </w:rPr>
      </w:pPr>
    </w:p>
    <w:p w14:paraId="79DE353D" w14:textId="77777777" w:rsidR="00BC3AE6" w:rsidRDefault="00BC3AE6" w:rsidP="00EC7C12">
      <w:pPr>
        <w:spacing w:line="276" w:lineRule="auto"/>
        <w:jc w:val="center"/>
        <w:rPr>
          <w:rFonts w:eastAsia="PMingLiU"/>
          <w:b/>
          <w:lang w:eastAsia="zh-CN"/>
        </w:rPr>
      </w:pPr>
    </w:p>
    <w:p w14:paraId="5CAD5C12" w14:textId="77777777" w:rsidR="00BC3AE6" w:rsidRDefault="00BC3AE6" w:rsidP="00EC7C12">
      <w:pPr>
        <w:spacing w:line="276" w:lineRule="auto"/>
        <w:jc w:val="center"/>
        <w:rPr>
          <w:rFonts w:eastAsia="PMingLiU"/>
          <w:b/>
          <w:lang w:eastAsia="zh-CN"/>
        </w:rPr>
      </w:pPr>
    </w:p>
    <w:p w14:paraId="01B20293" w14:textId="77777777" w:rsidR="00BC3AE6" w:rsidRDefault="00BC3AE6" w:rsidP="00EC7C12">
      <w:pPr>
        <w:spacing w:line="276" w:lineRule="auto"/>
        <w:jc w:val="center"/>
        <w:rPr>
          <w:rFonts w:eastAsia="PMingLiU"/>
          <w:b/>
          <w:lang w:eastAsia="zh-CN"/>
        </w:rPr>
      </w:pPr>
    </w:p>
    <w:p w14:paraId="25196153" w14:textId="77777777" w:rsidR="00BC3AE6" w:rsidRDefault="00BC3AE6" w:rsidP="00EC7C12">
      <w:pPr>
        <w:spacing w:line="276" w:lineRule="auto"/>
        <w:jc w:val="center"/>
        <w:rPr>
          <w:rFonts w:eastAsia="PMingLiU"/>
          <w:b/>
          <w:lang w:eastAsia="zh-CN"/>
        </w:rPr>
      </w:pPr>
    </w:p>
    <w:p w14:paraId="59B76F2A" w14:textId="77777777" w:rsidR="00BC3AE6" w:rsidRDefault="00BC3AE6" w:rsidP="00EC7C12">
      <w:pPr>
        <w:spacing w:line="276" w:lineRule="auto"/>
        <w:jc w:val="center"/>
        <w:rPr>
          <w:rFonts w:eastAsia="PMingLiU"/>
          <w:b/>
          <w:lang w:eastAsia="zh-CN"/>
        </w:rPr>
      </w:pPr>
    </w:p>
    <w:p w14:paraId="6D309012" w14:textId="77777777" w:rsidR="00BE0197" w:rsidRDefault="00BE0197" w:rsidP="00CF101D">
      <w:pPr>
        <w:jc w:val="right"/>
        <w:rPr>
          <w:noProof w:val="0"/>
          <w:lang w:val="it-IT"/>
        </w:rPr>
      </w:pPr>
    </w:p>
    <w:p w14:paraId="7B13FF5E" w14:textId="77777777" w:rsidR="00BE0197" w:rsidRDefault="00BE0197" w:rsidP="00CF101D">
      <w:pPr>
        <w:jc w:val="right"/>
        <w:rPr>
          <w:noProof w:val="0"/>
          <w:lang w:val="it-IT"/>
        </w:rPr>
      </w:pPr>
    </w:p>
    <w:p w14:paraId="4938AAAA" w14:textId="77777777" w:rsidR="00BE0197" w:rsidRDefault="00BE0197" w:rsidP="00CF101D">
      <w:pPr>
        <w:jc w:val="right"/>
        <w:rPr>
          <w:noProof w:val="0"/>
          <w:lang w:val="it-IT"/>
        </w:rPr>
      </w:pPr>
    </w:p>
    <w:p w14:paraId="1DF81CCB" w14:textId="77777777" w:rsidR="00544071" w:rsidRDefault="00544071" w:rsidP="00CF101D">
      <w:pPr>
        <w:jc w:val="right"/>
        <w:rPr>
          <w:noProof w:val="0"/>
          <w:lang w:val="it-IT"/>
        </w:rPr>
      </w:pPr>
    </w:p>
    <w:p w14:paraId="527553D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A1E2C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E430D" w14:textId="77777777" w:rsidR="00CF101D" w:rsidRPr="00D22624" w:rsidRDefault="00CF101D" w:rsidP="00CF101D">
      <w:pPr>
        <w:jc w:val="right"/>
        <w:rPr>
          <w:noProof w:val="0"/>
          <w:lang w:val="it-IT"/>
        </w:rPr>
      </w:pPr>
      <w:r w:rsidRPr="0003591A">
        <w:rPr>
          <w:noProof w:val="0"/>
          <w:lang w:val="it-IT"/>
        </w:rPr>
        <w:t>din “____” ________ 20___</w:t>
      </w:r>
    </w:p>
    <w:p w14:paraId="3C7F4308" w14:textId="77777777" w:rsidR="00BC3AE6" w:rsidRDefault="00BC3AE6" w:rsidP="00EC7C12">
      <w:pPr>
        <w:spacing w:line="276" w:lineRule="auto"/>
        <w:jc w:val="center"/>
        <w:rPr>
          <w:rFonts w:eastAsia="PMingLiU"/>
          <w:b/>
          <w:lang w:eastAsia="zh-CN"/>
        </w:rPr>
      </w:pPr>
    </w:p>
    <w:p w14:paraId="793B66BD" w14:textId="77777777" w:rsidR="00BC3AE6" w:rsidRDefault="00BC3AE6" w:rsidP="00EC7C12">
      <w:pPr>
        <w:spacing w:line="276" w:lineRule="auto"/>
        <w:jc w:val="center"/>
        <w:rPr>
          <w:rFonts w:eastAsia="PMingLiU"/>
          <w:b/>
          <w:lang w:eastAsia="zh-CN"/>
        </w:rPr>
      </w:pPr>
    </w:p>
    <w:p w14:paraId="76E162E2"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3F9B6C9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A2AE4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2403F10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3E4E1F1" w14:textId="77777777" w:rsidTr="000F0030">
        <w:trPr>
          <w:cantSplit/>
          <w:trHeight w:val="920"/>
        </w:trPr>
        <w:tc>
          <w:tcPr>
            <w:tcW w:w="0" w:type="auto"/>
            <w:vAlign w:val="center"/>
          </w:tcPr>
          <w:p w14:paraId="46430F6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5B1FB0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7F7AF2D"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40852A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E587DF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4D1E6F5" w14:textId="77777777" w:rsidTr="000F0030">
        <w:trPr>
          <w:trHeight w:val="175"/>
        </w:trPr>
        <w:tc>
          <w:tcPr>
            <w:tcW w:w="0" w:type="auto"/>
          </w:tcPr>
          <w:p w14:paraId="0EBCAE66" w14:textId="77777777" w:rsidR="00EC7C12" w:rsidRPr="00EC7C12" w:rsidRDefault="00EC7C12" w:rsidP="00EC7C12">
            <w:pPr>
              <w:tabs>
                <w:tab w:val="left" w:pos="567"/>
              </w:tabs>
              <w:jc w:val="both"/>
            </w:pPr>
            <w:r w:rsidRPr="00EC7C12">
              <w:t>1.</w:t>
            </w:r>
          </w:p>
        </w:tc>
        <w:tc>
          <w:tcPr>
            <w:tcW w:w="3126" w:type="dxa"/>
          </w:tcPr>
          <w:p w14:paraId="777B3C58" w14:textId="77777777" w:rsidR="00EC7C12" w:rsidRPr="00EC7C12" w:rsidRDefault="00EC7C12" w:rsidP="00EC7C12">
            <w:pPr>
              <w:keepNext/>
              <w:keepLines/>
              <w:tabs>
                <w:tab w:val="left" w:pos="567"/>
              </w:tabs>
              <w:spacing w:before="200"/>
              <w:jc w:val="both"/>
              <w:outlineLvl w:val="2"/>
            </w:pPr>
          </w:p>
        </w:tc>
        <w:tc>
          <w:tcPr>
            <w:tcW w:w="1984" w:type="dxa"/>
          </w:tcPr>
          <w:p w14:paraId="4DC6EC23" w14:textId="77777777" w:rsidR="00EC7C12" w:rsidRPr="00EC7C12" w:rsidRDefault="00EC7C12" w:rsidP="00EC7C12">
            <w:pPr>
              <w:keepNext/>
              <w:keepLines/>
              <w:tabs>
                <w:tab w:val="left" w:pos="567"/>
              </w:tabs>
              <w:spacing w:before="200"/>
              <w:jc w:val="both"/>
              <w:outlineLvl w:val="2"/>
            </w:pPr>
          </w:p>
        </w:tc>
        <w:tc>
          <w:tcPr>
            <w:tcW w:w="1443" w:type="dxa"/>
          </w:tcPr>
          <w:p w14:paraId="635DD168" w14:textId="77777777" w:rsidR="00EC7C12" w:rsidRPr="00EC7C12" w:rsidRDefault="00EC7C12" w:rsidP="00EC7C12">
            <w:pPr>
              <w:keepNext/>
              <w:keepLines/>
              <w:tabs>
                <w:tab w:val="left" w:pos="567"/>
              </w:tabs>
              <w:spacing w:before="200"/>
              <w:jc w:val="both"/>
              <w:outlineLvl w:val="2"/>
            </w:pPr>
          </w:p>
        </w:tc>
        <w:tc>
          <w:tcPr>
            <w:tcW w:w="0" w:type="auto"/>
          </w:tcPr>
          <w:p w14:paraId="213762B1" w14:textId="77777777" w:rsidR="00EC7C12" w:rsidRPr="00EC7C12" w:rsidRDefault="00EC7C12" w:rsidP="00EC7C12">
            <w:pPr>
              <w:keepNext/>
              <w:keepLines/>
              <w:tabs>
                <w:tab w:val="left" w:pos="567"/>
              </w:tabs>
              <w:spacing w:before="200"/>
              <w:jc w:val="both"/>
              <w:outlineLvl w:val="2"/>
            </w:pPr>
          </w:p>
        </w:tc>
      </w:tr>
      <w:tr w:rsidR="00EC7C12" w:rsidRPr="00EC7C12" w14:paraId="2F858E39" w14:textId="77777777" w:rsidTr="000F0030">
        <w:trPr>
          <w:trHeight w:val="337"/>
        </w:trPr>
        <w:tc>
          <w:tcPr>
            <w:tcW w:w="0" w:type="auto"/>
          </w:tcPr>
          <w:p w14:paraId="639629DB" w14:textId="77777777" w:rsidR="00EC7C12" w:rsidRPr="00EC7C12" w:rsidRDefault="00EC7C12" w:rsidP="00EC7C12">
            <w:pPr>
              <w:tabs>
                <w:tab w:val="left" w:pos="567"/>
              </w:tabs>
              <w:jc w:val="both"/>
            </w:pPr>
            <w:r w:rsidRPr="00EC7C12">
              <w:t>2.</w:t>
            </w:r>
          </w:p>
        </w:tc>
        <w:tc>
          <w:tcPr>
            <w:tcW w:w="3126" w:type="dxa"/>
          </w:tcPr>
          <w:p w14:paraId="12D0A322" w14:textId="77777777" w:rsidR="00EC7C12" w:rsidRPr="00EC7C12" w:rsidRDefault="00EC7C12" w:rsidP="00EC7C12">
            <w:pPr>
              <w:keepNext/>
              <w:keepLines/>
              <w:tabs>
                <w:tab w:val="left" w:pos="567"/>
              </w:tabs>
              <w:spacing w:before="200"/>
              <w:jc w:val="both"/>
              <w:outlineLvl w:val="2"/>
            </w:pPr>
          </w:p>
        </w:tc>
        <w:tc>
          <w:tcPr>
            <w:tcW w:w="1984" w:type="dxa"/>
          </w:tcPr>
          <w:p w14:paraId="690F0A65" w14:textId="77777777" w:rsidR="00EC7C12" w:rsidRPr="00EC7C12" w:rsidRDefault="00EC7C12" w:rsidP="00EC7C12">
            <w:pPr>
              <w:keepNext/>
              <w:keepLines/>
              <w:tabs>
                <w:tab w:val="left" w:pos="567"/>
              </w:tabs>
              <w:spacing w:before="200"/>
              <w:jc w:val="both"/>
              <w:outlineLvl w:val="2"/>
            </w:pPr>
          </w:p>
        </w:tc>
        <w:tc>
          <w:tcPr>
            <w:tcW w:w="1443" w:type="dxa"/>
          </w:tcPr>
          <w:p w14:paraId="010EA3A1" w14:textId="77777777" w:rsidR="00EC7C12" w:rsidRPr="00EC7C12" w:rsidRDefault="00EC7C12" w:rsidP="00EC7C12">
            <w:pPr>
              <w:keepNext/>
              <w:keepLines/>
              <w:tabs>
                <w:tab w:val="left" w:pos="567"/>
              </w:tabs>
              <w:spacing w:before="200"/>
              <w:jc w:val="both"/>
              <w:outlineLvl w:val="2"/>
            </w:pPr>
          </w:p>
        </w:tc>
        <w:tc>
          <w:tcPr>
            <w:tcW w:w="0" w:type="auto"/>
          </w:tcPr>
          <w:p w14:paraId="29A81049" w14:textId="77777777" w:rsidR="00EC7C12" w:rsidRPr="00EC7C12" w:rsidRDefault="00EC7C12" w:rsidP="00EC7C12">
            <w:pPr>
              <w:keepNext/>
              <w:keepLines/>
              <w:tabs>
                <w:tab w:val="left" w:pos="567"/>
              </w:tabs>
              <w:spacing w:before="200"/>
              <w:jc w:val="both"/>
              <w:outlineLvl w:val="2"/>
            </w:pPr>
          </w:p>
        </w:tc>
      </w:tr>
      <w:tr w:rsidR="00EC7C12" w:rsidRPr="00EC7C12" w14:paraId="1C68954B" w14:textId="77777777" w:rsidTr="000F0030">
        <w:trPr>
          <w:trHeight w:val="181"/>
        </w:trPr>
        <w:tc>
          <w:tcPr>
            <w:tcW w:w="0" w:type="auto"/>
          </w:tcPr>
          <w:p w14:paraId="31ADED8C" w14:textId="77777777" w:rsidR="00EC7C12" w:rsidRPr="00EC7C12" w:rsidRDefault="00EC7C12" w:rsidP="00EC7C12">
            <w:pPr>
              <w:tabs>
                <w:tab w:val="left" w:pos="567"/>
              </w:tabs>
              <w:jc w:val="both"/>
            </w:pPr>
            <w:r w:rsidRPr="00EC7C12">
              <w:t>3.</w:t>
            </w:r>
          </w:p>
        </w:tc>
        <w:tc>
          <w:tcPr>
            <w:tcW w:w="3126" w:type="dxa"/>
          </w:tcPr>
          <w:p w14:paraId="787EE4F7" w14:textId="77777777" w:rsidR="00EC7C12" w:rsidRPr="00EC7C12" w:rsidRDefault="00EC7C12" w:rsidP="00EC7C12">
            <w:pPr>
              <w:keepNext/>
              <w:keepLines/>
              <w:tabs>
                <w:tab w:val="left" w:pos="567"/>
              </w:tabs>
              <w:spacing w:before="200"/>
              <w:jc w:val="both"/>
              <w:outlineLvl w:val="2"/>
            </w:pPr>
          </w:p>
        </w:tc>
        <w:tc>
          <w:tcPr>
            <w:tcW w:w="1984" w:type="dxa"/>
          </w:tcPr>
          <w:p w14:paraId="3722DCC4" w14:textId="77777777" w:rsidR="00EC7C12" w:rsidRPr="00EC7C12" w:rsidRDefault="00EC7C12" w:rsidP="00EC7C12">
            <w:pPr>
              <w:keepNext/>
              <w:keepLines/>
              <w:tabs>
                <w:tab w:val="left" w:pos="567"/>
              </w:tabs>
              <w:spacing w:before="200"/>
              <w:jc w:val="both"/>
              <w:outlineLvl w:val="2"/>
            </w:pPr>
          </w:p>
        </w:tc>
        <w:tc>
          <w:tcPr>
            <w:tcW w:w="1443" w:type="dxa"/>
          </w:tcPr>
          <w:p w14:paraId="4F7C2531" w14:textId="77777777" w:rsidR="00EC7C12" w:rsidRPr="00EC7C12" w:rsidRDefault="00EC7C12" w:rsidP="00EC7C12">
            <w:pPr>
              <w:keepNext/>
              <w:keepLines/>
              <w:tabs>
                <w:tab w:val="left" w:pos="567"/>
              </w:tabs>
              <w:spacing w:before="200"/>
              <w:jc w:val="both"/>
              <w:outlineLvl w:val="2"/>
            </w:pPr>
          </w:p>
        </w:tc>
        <w:tc>
          <w:tcPr>
            <w:tcW w:w="0" w:type="auto"/>
          </w:tcPr>
          <w:p w14:paraId="68ABA868" w14:textId="77777777" w:rsidR="00EC7C12" w:rsidRPr="00EC7C12" w:rsidRDefault="00EC7C12" w:rsidP="00EC7C12">
            <w:pPr>
              <w:keepNext/>
              <w:keepLines/>
              <w:tabs>
                <w:tab w:val="left" w:pos="567"/>
              </w:tabs>
              <w:spacing w:before="200"/>
              <w:jc w:val="both"/>
              <w:outlineLvl w:val="2"/>
            </w:pPr>
          </w:p>
        </w:tc>
      </w:tr>
      <w:tr w:rsidR="00EC7C12" w:rsidRPr="00EC7C12" w14:paraId="14387425" w14:textId="77777777" w:rsidTr="000F0030">
        <w:trPr>
          <w:trHeight w:val="181"/>
        </w:trPr>
        <w:tc>
          <w:tcPr>
            <w:tcW w:w="0" w:type="auto"/>
          </w:tcPr>
          <w:p w14:paraId="73342D38" w14:textId="77777777" w:rsidR="00EC7C12" w:rsidRPr="00EC7C12" w:rsidRDefault="00EC7C12" w:rsidP="00EC7C12">
            <w:pPr>
              <w:tabs>
                <w:tab w:val="left" w:pos="567"/>
              </w:tabs>
              <w:jc w:val="both"/>
            </w:pPr>
            <w:r w:rsidRPr="00EC7C12">
              <w:t>4.</w:t>
            </w:r>
          </w:p>
        </w:tc>
        <w:tc>
          <w:tcPr>
            <w:tcW w:w="3126" w:type="dxa"/>
          </w:tcPr>
          <w:p w14:paraId="33B7A86B" w14:textId="77777777" w:rsidR="00EC7C12" w:rsidRPr="00EC7C12" w:rsidRDefault="00EC7C12" w:rsidP="00EC7C12">
            <w:pPr>
              <w:keepNext/>
              <w:keepLines/>
              <w:tabs>
                <w:tab w:val="left" w:pos="567"/>
              </w:tabs>
              <w:spacing w:before="200"/>
              <w:jc w:val="both"/>
              <w:outlineLvl w:val="2"/>
            </w:pPr>
          </w:p>
        </w:tc>
        <w:tc>
          <w:tcPr>
            <w:tcW w:w="1984" w:type="dxa"/>
          </w:tcPr>
          <w:p w14:paraId="27C4DA14" w14:textId="77777777" w:rsidR="00EC7C12" w:rsidRPr="00EC7C12" w:rsidRDefault="00EC7C12" w:rsidP="00EC7C12">
            <w:pPr>
              <w:keepNext/>
              <w:keepLines/>
              <w:tabs>
                <w:tab w:val="left" w:pos="567"/>
              </w:tabs>
              <w:spacing w:before="200"/>
              <w:jc w:val="both"/>
              <w:outlineLvl w:val="2"/>
            </w:pPr>
          </w:p>
        </w:tc>
        <w:tc>
          <w:tcPr>
            <w:tcW w:w="1443" w:type="dxa"/>
          </w:tcPr>
          <w:p w14:paraId="45EEF680" w14:textId="77777777" w:rsidR="00EC7C12" w:rsidRPr="00EC7C12" w:rsidRDefault="00EC7C12" w:rsidP="00EC7C12">
            <w:pPr>
              <w:keepNext/>
              <w:keepLines/>
              <w:tabs>
                <w:tab w:val="left" w:pos="567"/>
              </w:tabs>
              <w:spacing w:before="200"/>
              <w:jc w:val="both"/>
              <w:outlineLvl w:val="2"/>
            </w:pPr>
          </w:p>
        </w:tc>
        <w:tc>
          <w:tcPr>
            <w:tcW w:w="0" w:type="auto"/>
          </w:tcPr>
          <w:p w14:paraId="7B73600B" w14:textId="77777777" w:rsidR="00EC7C12" w:rsidRPr="00EC7C12" w:rsidRDefault="00EC7C12" w:rsidP="00EC7C12">
            <w:pPr>
              <w:keepNext/>
              <w:keepLines/>
              <w:tabs>
                <w:tab w:val="left" w:pos="567"/>
              </w:tabs>
              <w:spacing w:before="200"/>
              <w:jc w:val="both"/>
              <w:outlineLvl w:val="2"/>
            </w:pPr>
          </w:p>
        </w:tc>
      </w:tr>
      <w:tr w:rsidR="00EC7C12" w:rsidRPr="00EC7C12" w14:paraId="212433D1" w14:textId="77777777" w:rsidTr="000F0030">
        <w:trPr>
          <w:trHeight w:val="181"/>
        </w:trPr>
        <w:tc>
          <w:tcPr>
            <w:tcW w:w="0" w:type="auto"/>
          </w:tcPr>
          <w:p w14:paraId="54CC6384" w14:textId="77777777" w:rsidR="00EC7C12" w:rsidRPr="00EC7C12" w:rsidRDefault="00EC7C12" w:rsidP="00EC7C12">
            <w:pPr>
              <w:keepNext/>
              <w:keepLines/>
              <w:tabs>
                <w:tab w:val="left" w:pos="567"/>
              </w:tabs>
              <w:spacing w:before="200"/>
              <w:jc w:val="both"/>
              <w:outlineLvl w:val="2"/>
            </w:pPr>
          </w:p>
        </w:tc>
        <w:tc>
          <w:tcPr>
            <w:tcW w:w="3126" w:type="dxa"/>
          </w:tcPr>
          <w:p w14:paraId="4012A202" w14:textId="77777777" w:rsidR="00EC7C12" w:rsidRPr="00EC7C12" w:rsidRDefault="00EC7C12" w:rsidP="00EC7C12">
            <w:pPr>
              <w:keepNext/>
              <w:keepLines/>
              <w:tabs>
                <w:tab w:val="left" w:pos="567"/>
              </w:tabs>
              <w:spacing w:before="200"/>
              <w:jc w:val="both"/>
              <w:outlineLvl w:val="2"/>
            </w:pPr>
          </w:p>
        </w:tc>
        <w:tc>
          <w:tcPr>
            <w:tcW w:w="1984" w:type="dxa"/>
          </w:tcPr>
          <w:p w14:paraId="25DE0583" w14:textId="77777777" w:rsidR="00EC7C12" w:rsidRPr="00EC7C12" w:rsidRDefault="00EC7C12" w:rsidP="00EC7C12">
            <w:pPr>
              <w:keepNext/>
              <w:keepLines/>
              <w:tabs>
                <w:tab w:val="left" w:pos="567"/>
              </w:tabs>
              <w:spacing w:before="200"/>
              <w:jc w:val="both"/>
              <w:outlineLvl w:val="2"/>
            </w:pPr>
          </w:p>
        </w:tc>
        <w:tc>
          <w:tcPr>
            <w:tcW w:w="1443" w:type="dxa"/>
          </w:tcPr>
          <w:p w14:paraId="518643D0" w14:textId="77777777" w:rsidR="00EC7C12" w:rsidRPr="00EC7C12" w:rsidRDefault="00EC7C12" w:rsidP="00EC7C12">
            <w:pPr>
              <w:keepNext/>
              <w:keepLines/>
              <w:tabs>
                <w:tab w:val="left" w:pos="567"/>
              </w:tabs>
              <w:spacing w:before="200"/>
              <w:jc w:val="both"/>
              <w:outlineLvl w:val="2"/>
            </w:pPr>
          </w:p>
        </w:tc>
        <w:tc>
          <w:tcPr>
            <w:tcW w:w="0" w:type="auto"/>
          </w:tcPr>
          <w:p w14:paraId="26E45882" w14:textId="77777777" w:rsidR="00EC7C12" w:rsidRPr="00EC7C12" w:rsidRDefault="00EC7C12" w:rsidP="00EC7C12">
            <w:pPr>
              <w:keepNext/>
              <w:keepLines/>
              <w:tabs>
                <w:tab w:val="left" w:pos="567"/>
              </w:tabs>
              <w:spacing w:before="200"/>
              <w:jc w:val="both"/>
              <w:outlineLvl w:val="2"/>
            </w:pPr>
          </w:p>
        </w:tc>
      </w:tr>
    </w:tbl>
    <w:p w14:paraId="04E4A26F" w14:textId="77777777" w:rsidR="00BE0197" w:rsidRDefault="00BE0197" w:rsidP="00EC7C12">
      <w:pPr>
        <w:jc w:val="both"/>
        <w:rPr>
          <w:rFonts w:eastAsia="PMingLiU"/>
          <w:lang w:eastAsia="zh-CN"/>
        </w:rPr>
      </w:pPr>
    </w:p>
    <w:p w14:paraId="5238371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1A570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2DD8D3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87FB64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76806ADA" w14:textId="77777777" w:rsidR="00146734" w:rsidRDefault="00146734" w:rsidP="008D4238">
      <w:pPr>
        <w:keepNext/>
        <w:keepLines/>
        <w:jc w:val="center"/>
        <w:outlineLvl w:val="1"/>
        <w:rPr>
          <w:rFonts w:eastAsiaTheme="majorEastAsia"/>
          <w:b/>
          <w:bCs/>
        </w:rPr>
      </w:pPr>
    </w:p>
    <w:p w14:paraId="37901BB7" w14:textId="77777777" w:rsidR="00146734" w:rsidRDefault="00146734" w:rsidP="008D4238">
      <w:pPr>
        <w:keepNext/>
        <w:keepLines/>
        <w:jc w:val="center"/>
        <w:outlineLvl w:val="1"/>
        <w:rPr>
          <w:rFonts w:eastAsiaTheme="majorEastAsia"/>
          <w:b/>
          <w:bCs/>
        </w:rPr>
      </w:pPr>
    </w:p>
    <w:p w14:paraId="2E841253" w14:textId="77777777" w:rsidR="00146734" w:rsidRDefault="00146734" w:rsidP="008D4238">
      <w:pPr>
        <w:keepNext/>
        <w:keepLines/>
        <w:jc w:val="center"/>
        <w:outlineLvl w:val="1"/>
        <w:rPr>
          <w:rFonts w:eastAsiaTheme="majorEastAsia"/>
          <w:b/>
          <w:bCs/>
        </w:rPr>
      </w:pPr>
    </w:p>
    <w:p w14:paraId="1BBFC1A3" w14:textId="77777777" w:rsidR="000F0030" w:rsidRDefault="000F0030" w:rsidP="000F0030">
      <w:pPr>
        <w:spacing w:after="200" w:line="276" w:lineRule="auto"/>
        <w:jc w:val="center"/>
        <w:rPr>
          <w:rFonts w:eastAsia="PMingLiU"/>
          <w:b/>
          <w:lang w:eastAsia="zh-CN"/>
        </w:rPr>
      </w:pPr>
    </w:p>
    <w:p w14:paraId="267448A2" w14:textId="77777777" w:rsidR="000F0030" w:rsidRDefault="000F0030" w:rsidP="000F0030">
      <w:pPr>
        <w:spacing w:after="200" w:line="276" w:lineRule="auto"/>
        <w:jc w:val="center"/>
        <w:rPr>
          <w:rFonts w:eastAsia="PMingLiU"/>
          <w:b/>
          <w:lang w:eastAsia="zh-CN"/>
        </w:rPr>
      </w:pPr>
    </w:p>
    <w:p w14:paraId="56132E17" w14:textId="77777777" w:rsidR="000F0030" w:rsidRDefault="000F0030" w:rsidP="000F0030">
      <w:pPr>
        <w:spacing w:after="200" w:line="276" w:lineRule="auto"/>
        <w:jc w:val="center"/>
        <w:rPr>
          <w:rFonts w:eastAsia="PMingLiU"/>
          <w:b/>
          <w:lang w:eastAsia="zh-CN"/>
        </w:rPr>
      </w:pPr>
    </w:p>
    <w:p w14:paraId="38DC0DE2" w14:textId="77777777" w:rsidR="000F0030" w:rsidRDefault="000F0030" w:rsidP="000F0030">
      <w:pPr>
        <w:spacing w:after="200" w:line="276" w:lineRule="auto"/>
        <w:jc w:val="center"/>
        <w:rPr>
          <w:rFonts w:eastAsia="PMingLiU"/>
          <w:b/>
          <w:lang w:eastAsia="zh-CN"/>
        </w:rPr>
      </w:pPr>
    </w:p>
    <w:p w14:paraId="6D0D75A9" w14:textId="77777777" w:rsidR="000F0030" w:rsidRDefault="000F0030" w:rsidP="000F0030">
      <w:pPr>
        <w:spacing w:after="200" w:line="276" w:lineRule="auto"/>
        <w:jc w:val="center"/>
        <w:rPr>
          <w:rFonts w:eastAsia="PMingLiU"/>
          <w:b/>
          <w:lang w:eastAsia="zh-CN"/>
        </w:rPr>
      </w:pPr>
    </w:p>
    <w:p w14:paraId="3867B713" w14:textId="77777777" w:rsidR="000F0030" w:rsidRDefault="000F0030" w:rsidP="000F0030">
      <w:pPr>
        <w:spacing w:after="200" w:line="276" w:lineRule="auto"/>
        <w:jc w:val="center"/>
        <w:rPr>
          <w:rFonts w:eastAsia="PMingLiU"/>
          <w:b/>
          <w:lang w:eastAsia="zh-CN"/>
        </w:rPr>
      </w:pPr>
    </w:p>
    <w:p w14:paraId="7DE73648" w14:textId="77777777" w:rsidR="000F0030" w:rsidRDefault="000F0030" w:rsidP="000F0030">
      <w:pPr>
        <w:spacing w:after="200" w:line="276" w:lineRule="auto"/>
        <w:jc w:val="center"/>
        <w:rPr>
          <w:rFonts w:eastAsia="PMingLiU"/>
          <w:b/>
          <w:lang w:eastAsia="zh-CN"/>
        </w:rPr>
      </w:pPr>
    </w:p>
    <w:p w14:paraId="2A1A54F4" w14:textId="77777777" w:rsidR="000F0030" w:rsidRDefault="000F0030" w:rsidP="00BC3AE6">
      <w:pPr>
        <w:spacing w:after="200" w:line="276" w:lineRule="auto"/>
        <w:rPr>
          <w:rFonts w:eastAsia="PMingLiU"/>
          <w:b/>
          <w:lang w:eastAsia="zh-CN"/>
        </w:rPr>
      </w:pPr>
    </w:p>
    <w:p w14:paraId="4F39E497" w14:textId="77777777" w:rsidR="000F0030" w:rsidRDefault="000F0030" w:rsidP="000F0030">
      <w:pPr>
        <w:spacing w:after="200" w:line="276" w:lineRule="auto"/>
        <w:jc w:val="center"/>
        <w:rPr>
          <w:rFonts w:eastAsia="PMingLiU"/>
          <w:b/>
          <w:lang w:eastAsia="zh-CN"/>
        </w:rPr>
      </w:pPr>
    </w:p>
    <w:p w14:paraId="7B03476C" w14:textId="77777777" w:rsidR="000F0030" w:rsidRDefault="000F0030" w:rsidP="000F0030">
      <w:pPr>
        <w:spacing w:after="200" w:line="276" w:lineRule="auto"/>
        <w:jc w:val="center"/>
        <w:rPr>
          <w:rFonts w:eastAsia="PMingLiU"/>
          <w:b/>
          <w:lang w:eastAsia="zh-CN"/>
        </w:rPr>
      </w:pPr>
    </w:p>
    <w:p w14:paraId="47D800E1" w14:textId="77777777" w:rsidR="000F0030" w:rsidRDefault="000F0030" w:rsidP="000F0030">
      <w:pPr>
        <w:spacing w:after="200" w:line="276" w:lineRule="auto"/>
        <w:jc w:val="center"/>
        <w:rPr>
          <w:rFonts w:eastAsia="PMingLiU"/>
          <w:b/>
          <w:lang w:eastAsia="zh-CN"/>
        </w:rPr>
      </w:pPr>
    </w:p>
    <w:p w14:paraId="44A6A150" w14:textId="77777777" w:rsidR="00BE0197" w:rsidRDefault="00BE0197" w:rsidP="00CF101D">
      <w:pPr>
        <w:jc w:val="right"/>
        <w:rPr>
          <w:noProof w:val="0"/>
          <w:lang w:val="it-IT"/>
        </w:rPr>
      </w:pPr>
    </w:p>
    <w:p w14:paraId="47875147" w14:textId="77777777" w:rsidR="00BE0197" w:rsidRDefault="00BE0197" w:rsidP="00CF101D">
      <w:pPr>
        <w:jc w:val="right"/>
        <w:rPr>
          <w:noProof w:val="0"/>
          <w:lang w:val="it-IT"/>
        </w:rPr>
      </w:pPr>
    </w:p>
    <w:p w14:paraId="2D45FB1E" w14:textId="77777777" w:rsidR="00BE0197" w:rsidRDefault="00BE0197" w:rsidP="00CF101D">
      <w:pPr>
        <w:jc w:val="right"/>
        <w:rPr>
          <w:noProof w:val="0"/>
          <w:lang w:val="it-IT"/>
        </w:rPr>
      </w:pPr>
    </w:p>
    <w:p w14:paraId="70BF7E1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D5460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F44D73" w14:textId="77777777" w:rsidR="00CF101D" w:rsidRPr="00D22624" w:rsidRDefault="00CF101D" w:rsidP="00CF101D">
      <w:pPr>
        <w:jc w:val="right"/>
        <w:rPr>
          <w:noProof w:val="0"/>
          <w:lang w:val="it-IT"/>
        </w:rPr>
      </w:pPr>
      <w:r w:rsidRPr="0003591A">
        <w:rPr>
          <w:noProof w:val="0"/>
          <w:lang w:val="it-IT"/>
        </w:rPr>
        <w:t>din “____” ________ 20___</w:t>
      </w:r>
    </w:p>
    <w:p w14:paraId="3F4C0015" w14:textId="77777777" w:rsidR="000F0030" w:rsidRDefault="000F0030" w:rsidP="000F0030">
      <w:pPr>
        <w:tabs>
          <w:tab w:val="left" w:pos="567"/>
        </w:tabs>
        <w:rPr>
          <w:b/>
          <w:color w:val="000000"/>
          <w:w w:val="90"/>
        </w:rPr>
      </w:pPr>
    </w:p>
    <w:p w14:paraId="61ABEE28"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1BDC6E24" w14:textId="77777777" w:rsidR="000F0030" w:rsidRDefault="000F0030" w:rsidP="000F0030">
      <w:pPr>
        <w:tabs>
          <w:tab w:val="left" w:pos="567"/>
        </w:tabs>
        <w:jc w:val="center"/>
        <w:rPr>
          <w:b/>
          <w:color w:val="000000"/>
          <w:w w:val="90"/>
        </w:rPr>
      </w:pPr>
    </w:p>
    <w:p w14:paraId="727A2D59" w14:textId="77777777" w:rsidR="000F0030" w:rsidRPr="00773661" w:rsidRDefault="000F0030" w:rsidP="000F0030">
      <w:pPr>
        <w:shd w:val="clear" w:color="auto" w:fill="FFFFFF"/>
        <w:jc w:val="both"/>
        <w:rPr>
          <w:b/>
          <w:spacing w:val="-2"/>
        </w:rPr>
      </w:pPr>
      <w:r w:rsidRPr="00773661">
        <w:rPr>
          <w:b/>
          <w:spacing w:val="-2"/>
        </w:rPr>
        <w:t>Terţ susţinător financiar</w:t>
      </w:r>
    </w:p>
    <w:p w14:paraId="542A9A1B" w14:textId="77777777" w:rsidR="000F0030" w:rsidRPr="00773661" w:rsidRDefault="000F0030" w:rsidP="00BE0197">
      <w:pPr>
        <w:shd w:val="clear" w:color="auto" w:fill="FFFFFF"/>
        <w:jc w:val="right"/>
      </w:pPr>
      <w:r w:rsidRPr="00773661">
        <w:rPr>
          <w:b/>
          <w:spacing w:val="-2"/>
        </w:rPr>
        <w:t>..........................</w:t>
      </w:r>
      <w:r w:rsidRPr="00773661">
        <w:t xml:space="preserve">(denumirea)  </w:t>
      </w:r>
    </w:p>
    <w:p w14:paraId="0166D182" w14:textId="77777777" w:rsidR="00BE0197" w:rsidRDefault="00BE0197" w:rsidP="000F0030">
      <w:pPr>
        <w:shd w:val="clear" w:color="auto" w:fill="FFFFFF"/>
        <w:jc w:val="center"/>
        <w:rPr>
          <w:b/>
        </w:rPr>
      </w:pPr>
    </w:p>
    <w:p w14:paraId="60801794" w14:textId="77777777" w:rsidR="000F0030" w:rsidRPr="00773661" w:rsidRDefault="000F0030" w:rsidP="000F0030">
      <w:pPr>
        <w:shd w:val="clear" w:color="auto" w:fill="FFFFFF"/>
        <w:jc w:val="center"/>
        <w:rPr>
          <w:b/>
        </w:rPr>
      </w:pPr>
      <w:r w:rsidRPr="00773661">
        <w:rPr>
          <w:b/>
        </w:rPr>
        <w:t>ANGAJAMENT</w:t>
      </w:r>
    </w:p>
    <w:p w14:paraId="2D15812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D097CAE" w14:textId="77777777" w:rsidR="000F0030" w:rsidRPr="00773661" w:rsidRDefault="000F0030" w:rsidP="000F0030">
      <w:pPr>
        <w:shd w:val="clear" w:color="auto" w:fill="FFFFFF"/>
        <w:spacing w:before="504"/>
        <w:jc w:val="both"/>
        <w:rPr>
          <w:spacing w:val="-3"/>
        </w:rPr>
      </w:pPr>
      <w:r w:rsidRPr="00773661">
        <w:rPr>
          <w:spacing w:val="-3"/>
        </w:rPr>
        <w:t>Către, ................................................................................</w:t>
      </w:r>
    </w:p>
    <w:p w14:paraId="6000F72D" w14:textId="77777777" w:rsidR="000F0030" w:rsidRPr="00773661" w:rsidRDefault="000F0030" w:rsidP="000F0030">
      <w:pPr>
        <w:shd w:val="clear" w:color="auto" w:fill="FFFFFF"/>
        <w:jc w:val="both"/>
        <w:rPr>
          <w:i/>
        </w:rPr>
      </w:pPr>
      <w:r w:rsidRPr="00773661">
        <w:rPr>
          <w:i/>
        </w:rPr>
        <w:t>(denumirea autorităţii contractante şi adresa completă)</w:t>
      </w:r>
    </w:p>
    <w:p w14:paraId="20175CA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B4959D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8076BC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FBED5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701896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10026A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DD7BB6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83CECA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44FB024" w14:textId="77777777" w:rsidR="000F0030" w:rsidRPr="00773661" w:rsidRDefault="000F0030" w:rsidP="000F0030">
      <w:pPr>
        <w:shd w:val="clear" w:color="auto" w:fill="FFFFFF"/>
        <w:jc w:val="both"/>
        <w:rPr>
          <w:spacing w:val="-1"/>
        </w:rPr>
      </w:pPr>
    </w:p>
    <w:p w14:paraId="0025170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9F0C84D"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540EF45"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7727DBE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F2BB2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59046A" w14:textId="77777777" w:rsidR="008D067E" w:rsidRPr="00D22624" w:rsidRDefault="008D067E" w:rsidP="008D067E">
      <w:pPr>
        <w:jc w:val="right"/>
        <w:rPr>
          <w:noProof w:val="0"/>
          <w:lang w:val="it-IT"/>
        </w:rPr>
      </w:pPr>
      <w:r w:rsidRPr="0003591A">
        <w:rPr>
          <w:noProof w:val="0"/>
          <w:lang w:val="it-IT"/>
        </w:rPr>
        <w:t>din “____” ________ 20___</w:t>
      </w:r>
    </w:p>
    <w:p w14:paraId="240B42DB" w14:textId="77777777" w:rsidR="00F329F2" w:rsidRDefault="00F329F2" w:rsidP="000F0030">
      <w:pPr>
        <w:tabs>
          <w:tab w:val="left" w:pos="567"/>
        </w:tabs>
        <w:jc w:val="center"/>
        <w:rPr>
          <w:b/>
          <w:color w:val="000000"/>
          <w:w w:val="90"/>
        </w:rPr>
      </w:pPr>
    </w:p>
    <w:p w14:paraId="5F10980F" w14:textId="77777777"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1AA662C0" w14:textId="77777777" w:rsidR="00F329F2" w:rsidRPr="00773661" w:rsidRDefault="00F329F2" w:rsidP="00F329F2">
      <w:pPr>
        <w:shd w:val="clear" w:color="auto" w:fill="FFFFFF"/>
        <w:spacing w:after="200"/>
        <w:rPr>
          <w:rFonts w:eastAsia="Calibri"/>
          <w:b/>
          <w:i/>
        </w:rPr>
      </w:pPr>
    </w:p>
    <w:p w14:paraId="7C27176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2BA628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361A171" w14:textId="77777777" w:rsidR="00F329F2" w:rsidRPr="00773661" w:rsidRDefault="00F329F2" w:rsidP="00BE0197">
      <w:pPr>
        <w:shd w:val="clear" w:color="auto" w:fill="FFFFFF"/>
        <w:jc w:val="right"/>
        <w:rPr>
          <w:rFonts w:eastAsia="Calibri"/>
        </w:rPr>
      </w:pPr>
      <w:r w:rsidRPr="00773661">
        <w:rPr>
          <w:rFonts w:eastAsia="Calibri"/>
        </w:rPr>
        <w:t>(denumirea)</w:t>
      </w:r>
    </w:p>
    <w:p w14:paraId="137B36D6" w14:textId="77777777" w:rsidR="00F329F2" w:rsidRPr="00773661" w:rsidRDefault="00F329F2" w:rsidP="00F329F2">
      <w:pPr>
        <w:shd w:val="clear" w:color="auto" w:fill="FFFFFF"/>
        <w:rPr>
          <w:rFonts w:eastAsia="Calibri"/>
        </w:rPr>
      </w:pPr>
    </w:p>
    <w:p w14:paraId="78F35E7F" w14:textId="77777777" w:rsidR="00F329F2" w:rsidRPr="00773661" w:rsidRDefault="00F329F2" w:rsidP="00F329F2">
      <w:pPr>
        <w:spacing w:after="200"/>
        <w:jc w:val="center"/>
        <w:rPr>
          <w:rFonts w:eastAsia="Calibri"/>
          <w:b/>
        </w:rPr>
      </w:pPr>
      <w:r w:rsidRPr="00773661">
        <w:rPr>
          <w:rFonts w:eastAsia="Calibri"/>
          <w:b/>
        </w:rPr>
        <w:t>Declaraţie</w:t>
      </w:r>
    </w:p>
    <w:p w14:paraId="2B7D152A" w14:textId="77777777" w:rsidR="00F329F2" w:rsidRPr="00773661" w:rsidRDefault="00F329F2" w:rsidP="00F329F2">
      <w:pPr>
        <w:spacing w:after="200"/>
        <w:rPr>
          <w:rFonts w:eastAsia="Calibri"/>
        </w:rPr>
      </w:pPr>
    </w:p>
    <w:p w14:paraId="78A1BCC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FD50ECA"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BA54136" w14:textId="77777777" w:rsidR="00F329F2" w:rsidRPr="00773661" w:rsidRDefault="00F329F2" w:rsidP="00F329F2">
      <w:pPr>
        <w:shd w:val="clear" w:color="auto" w:fill="FFFFFF"/>
        <w:spacing w:after="200"/>
        <w:rPr>
          <w:rFonts w:eastAsia="Calibri"/>
        </w:rPr>
      </w:pPr>
    </w:p>
    <w:p w14:paraId="6DC388C2"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1627A0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9EF5832" w14:textId="77777777" w:rsidR="00A53ED5" w:rsidRPr="00A53ED5" w:rsidRDefault="00A53ED5" w:rsidP="00A53ED5">
      <w:pPr>
        <w:shd w:val="clear" w:color="auto" w:fill="FFFFFF"/>
        <w:spacing w:after="200"/>
        <w:rPr>
          <w:rFonts w:eastAsia="Calibri"/>
        </w:rPr>
      </w:pPr>
    </w:p>
    <w:p w14:paraId="2E175C38" w14:textId="77777777" w:rsidR="00F329F2" w:rsidRPr="00773661" w:rsidRDefault="00F329F2" w:rsidP="00F329F2">
      <w:pPr>
        <w:shd w:val="clear" w:color="auto" w:fill="FFFFFF"/>
        <w:spacing w:after="200"/>
        <w:rPr>
          <w:rFonts w:eastAsia="Calibri"/>
        </w:rPr>
      </w:pPr>
    </w:p>
    <w:p w14:paraId="51399E6B" w14:textId="77777777" w:rsidR="00F329F2" w:rsidRDefault="00F329F2" w:rsidP="000F0030">
      <w:pPr>
        <w:tabs>
          <w:tab w:val="left" w:pos="567"/>
        </w:tabs>
        <w:jc w:val="center"/>
        <w:rPr>
          <w:b/>
          <w:color w:val="000000"/>
          <w:w w:val="90"/>
        </w:rPr>
      </w:pPr>
    </w:p>
    <w:p w14:paraId="2A7F530D" w14:textId="77777777" w:rsidR="00F329F2" w:rsidRDefault="00F329F2" w:rsidP="000F0030">
      <w:pPr>
        <w:tabs>
          <w:tab w:val="left" w:pos="567"/>
        </w:tabs>
        <w:jc w:val="center"/>
        <w:rPr>
          <w:b/>
          <w:color w:val="000000"/>
          <w:w w:val="90"/>
        </w:rPr>
      </w:pPr>
    </w:p>
    <w:p w14:paraId="71A1EDF0" w14:textId="77777777" w:rsidR="00F329F2" w:rsidRDefault="00F329F2" w:rsidP="000F0030">
      <w:pPr>
        <w:tabs>
          <w:tab w:val="left" w:pos="567"/>
        </w:tabs>
        <w:jc w:val="center"/>
        <w:rPr>
          <w:b/>
          <w:color w:val="000000"/>
          <w:w w:val="90"/>
        </w:rPr>
      </w:pPr>
    </w:p>
    <w:p w14:paraId="6C3216AE" w14:textId="77777777" w:rsidR="00F329F2" w:rsidRDefault="00F329F2" w:rsidP="000F0030">
      <w:pPr>
        <w:tabs>
          <w:tab w:val="left" w:pos="567"/>
        </w:tabs>
        <w:jc w:val="center"/>
        <w:rPr>
          <w:b/>
          <w:color w:val="000000"/>
          <w:w w:val="90"/>
        </w:rPr>
      </w:pPr>
    </w:p>
    <w:p w14:paraId="589D1336" w14:textId="77777777" w:rsidR="00BE0197" w:rsidRDefault="00BE0197" w:rsidP="008D067E">
      <w:pPr>
        <w:jc w:val="right"/>
        <w:rPr>
          <w:noProof w:val="0"/>
          <w:lang w:val="it-IT"/>
        </w:rPr>
      </w:pPr>
    </w:p>
    <w:p w14:paraId="1CF6DE27" w14:textId="77777777" w:rsidR="00BE0197" w:rsidRDefault="00BE0197" w:rsidP="008D067E">
      <w:pPr>
        <w:jc w:val="right"/>
        <w:rPr>
          <w:noProof w:val="0"/>
          <w:lang w:val="it-IT"/>
        </w:rPr>
      </w:pPr>
    </w:p>
    <w:p w14:paraId="45B54859" w14:textId="77777777" w:rsidR="00BE0197" w:rsidRDefault="00BE0197" w:rsidP="008D067E">
      <w:pPr>
        <w:jc w:val="right"/>
        <w:rPr>
          <w:noProof w:val="0"/>
          <w:lang w:val="it-IT"/>
        </w:rPr>
      </w:pPr>
    </w:p>
    <w:p w14:paraId="56A5516D" w14:textId="77777777" w:rsidR="00BE0197" w:rsidRDefault="00BE0197" w:rsidP="008D067E">
      <w:pPr>
        <w:jc w:val="right"/>
        <w:rPr>
          <w:noProof w:val="0"/>
          <w:lang w:val="it-IT"/>
        </w:rPr>
      </w:pPr>
    </w:p>
    <w:p w14:paraId="1F31AD4C" w14:textId="77777777" w:rsidR="00BE0197" w:rsidRDefault="00BE0197" w:rsidP="008D067E">
      <w:pPr>
        <w:jc w:val="right"/>
        <w:rPr>
          <w:noProof w:val="0"/>
          <w:lang w:val="it-IT"/>
        </w:rPr>
      </w:pPr>
    </w:p>
    <w:p w14:paraId="4FD20943" w14:textId="77777777" w:rsidR="00BE0197" w:rsidRDefault="00BE0197" w:rsidP="008D067E">
      <w:pPr>
        <w:jc w:val="right"/>
        <w:rPr>
          <w:noProof w:val="0"/>
          <w:lang w:val="it-IT"/>
        </w:rPr>
      </w:pPr>
    </w:p>
    <w:p w14:paraId="47BA2236" w14:textId="77777777" w:rsidR="00BE0197" w:rsidRDefault="00BE0197" w:rsidP="008D067E">
      <w:pPr>
        <w:jc w:val="right"/>
        <w:rPr>
          <w:noProof w:val="0"/>
          <w:lang w:val="it-IT"/>
        </w:rPr>
      </w:pPr>
    </w:p>
    <w:p w14:paraId="4ABF4769" w14:textId="77777777" w:rsidR="00BE0197" w:rsidRDefault="00BE0197" w:rsidP="008D067E">
      <w:pPr>
        <w:jc w:val="right"/>
        <w:rPr>
          <w:noProof w:val="0"/>
          <w:lang w:val="it-IT"/>
        </w:rPr>
      </w:pPr>
    </w:p>
    <w:p w14:paraId="27236029" w14:textId="77777777" w:rsidR="00BE0197" w:rsidRDefault="00BE0197" w:rsidP="008D067E">
      <w:pPr>
        <w:jc w:val="right"/>
        <w:rPr>
          <w:noProof w:val="0"/>
          <w:lang w:val="it-IT"/>
        </w:rPr>
      </w:pPr>
    </w:p>
    <w:p w14:paraId="132CD6A5" w14:textId="77777777" w:rsidR="00BE0197" w:rsidRDefault="00BE0197" w:rsidP="008D067E">
      <w:pPr>
        <w:jc w:val="right"/>
        <w:rPr>
          <w:noProof w:val="0"/>
          <w:lang w:val="it-IT"/>
        </w:rPr>
      </w:pPr>
    </w:p>
    <w:p w14:paraId="3A3331F0" w14:textId="77777777" w:rsidR="00BE0197" w:rsidRDefault="00BE0197" w:rsidP="008D067E">
      <w:pPr>
        <w:jc w:val="right"/>
        <w:rPr>
          <w:noProof w:val="0"/>
          <w:lang w:val="it-IT"/>
        </w:rPr>
      </w:pPr>
    </w:p>
    <w:p w14:paraId="590F8E4A" w14:textId="77777777" w:rsidR="00BE0197" w:rsidRDefault="00BE0197" w:rsidP="008D067E">
      <w:pPr>
        <w:jc w:val="right"/>
        <w:rPr>
          <w:noProof w:val="0"/>
          <w:lang w:val="it-IT"/>
        </w:rPr>
      </w:pPr>
    </w:p>
    <w:p w14:paraId="44D29F60" w14:textId="77777777" w:rsidR="00BE0197" w:rsidRDefault="00BE0197" w:rsidP="008D067E">
      <w:pPr>
        <w:jc w:val="right"/>
        <w:rPr>
          <w:noProof w:val="0"/>
          <w:lang w:val="it-IT"/>
        </w:rPr>
      </w:pPr>
    </w:p>
    <w:p w14:paraId="5F38EE54" w14:textId="77777777" w:rsidR="00BE0197" w:rsidRDefault="00BE0197" w:rsidP="008D067E">
      <w:pPr>
        <w:jc w:val="right"/>
        <w:rPr>
          <w:noProof w:val="0"/>
          <w:lang w:val="it-IT"/>
        </w:rPr>
      </w:pPr>
    </w:p>
    <w:p w14:paraId="261BFF28" w14:textId="77777777" w:rsidR="00BE0197" w:rsidRDefault="00BE0197" w:rsidP="008D067E">
      <w:pPr>
        <w:jc w:val="right"/>
        <w:rPr>
          <w:noProof w:val="0"/>
          <w:lang w:val="it-IT"/>
        </w:rPr>
      </w:pPr>
    </w:p>
    <w:p w14:paraId="1B1877ED" w14:textId="77777777" w:rsidR="00BE0197" w:rsidRDefault="00BE0197" w:rsidP="008D067E">
      <w:pPr>
        <w:jc w:val="right"/>
        <w:rPr>
          <w:noProof w:val="0"/>
          <w:lang w:val="it-IT"/>
        </w:rPr>
      </w:pPr>
    </w:p>
    <w:p w14:paraId="14BD8323" w14:textId="77777777" w:rsidR="00BE0197" w:rsidRDefault="00BE0197" w:rsidP="008D067E">
      <w:pPr>
        <w:jc w:val="right"/>
        <w:rPr>
          <w:noProof w:val="0"/>
          <w:lang w:val="it-IT"/>
        </w:rPr>
      </w:pPr>
    </w:p>
    <w:p w14:paraId="455C867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9A0732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6D8D48" w14:textId="77777777" w:rsidR="008D067E" w:rsidRPr="00D22624" w:rsidRDefault="008D067E" w:rsidP="008D067E">
      <w:pPr>
        <w:jc w:val="right"/>
        <w:rPr>
          <w:noProof w:val="0"/>
          <w:lang w:val="it-IT"/>
        </w:rPr>
      </w:pPr>
      <w:r w:rsidRPr="0003591A">
        <w:rPr>
          <w:noProof w:val="0"/>
          <w:lang w:val="it-IT"/>
        </w:rPr>
        <w:t>din “____” ________ 20___</w:t>
      </w:r>
    </w:p>
    <w:p w14:paraId="64D1EA41" w14:textId="77777777" w:rsidR="00F329F2" w:rsidRDefault="00F329F2" w:rsidP="000F0030">
      <w:pPr>
        <w:tabs>
          <w:tab w:val="left" w:pos="567"/>
        </w:tabs>
        <w:jc w:val="center"/>
        <w:rPr>
          <w:b/>
          <w:color w:val="000000"/>
          <w:w w:val="90"/>
        </w:rPr>
      </w:pPr>
    </w:p>
    <w:p w14:paraId="6414BD6A" w14:textId="77777777" w:rsidR="000F0030" w:rsidRDefault="000F0030" w:rsidP="000F0030">
      <w:pPr>
        <w:pStyle w:val="Titlu1"/>
        <w:numPr>
          <w:ilvl w:val="0"/>
          <w:numId w:val="0"/>
        </w:numPr>
        <w:ind w:left="720"/>
        <w:rPr>
          <w:sz w:val="22"/>
          <w:szCs w:val="22"/>
          <w:lang w:val="it-IT"/>
        </w:rPr>
      </w:pPr>
    </w:p>
    <w:p w14:paraId="0AB38ABD" w14:textId="77777777"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24DE3879" w14:textId="77777777" w:rsidR="000F0030" w:rsidRPr="00773661" w:rsidRDefault="000F0030" w:rsidP="000F0030">
      <w:pPr>
        <w:ind w:left="5040" w:firstLine="720"/>
        <w:jc w:val="both"/>
        <w:rPr>
          <w:rStyle w:val="tax1"/>
          <w:rFonts w:eastAsiaTheme="majorEastAsia"/>
          <w:sz w:val="24"/>
          <w:szCs w:val="24"/>
          <w:lang w:val="it-IT"/>
        </w:rPr>
      </w:pPr>
    </w:p>
    <w:p w14:paraId="7C293C31" w14:textId="77777777" w:rsidR="000F0030" w:rsidRPr="00773661" w:rsidRDefault="000F0030" w:rsidP="000F0030">
      <w:pPr>
        <w:shd w:val="clear" w:color="auto" w:fill="FFFFFF"/>
        <w:rPr>
          <w:b/>
        </w:rPr>
      </w:pPr>
      <w:r w:rsidRPr="00773661">
        <w:rPr>
          <w:b/>
          <w:spacing w:val="-2"/>
        </w:rPr>
        <w:t>..........................</w:t>
      </w:r>
    </w:p>
    <w:p w14:paraId="54F71385" w14:textId="77777777" w:rsidR="000F0030" w:rsidRPr="00773661" w:rsidRDefault="000F0030" w:rsidP="000F0030">
      <w:pPr>
        <w:shd w:val="clear" w:color="auto" w:fill="FFFFFF"/>
      </w:pPr>
      <w:r w:rsidRPr="00773661">
        <w:t>(denumirea)</w:t>
      </w:r>
    </w:p>
    <w:p w14:paraId="25B4A890" w14:textId="77777777" w:rsidR="000F0030" w:rsidRPr="00773661" w:rsidRDefault="000F0030" w:rsidP="000F0030">
      <w:pPr>
        <w:shd w:val="clear" w:color="auto" w:fill="FFFFFF"/>
        <w:jc w:val="center"/>
        <w:rPr>
          <w:b/>
        </w:rPr>
      </w:pPr>
      <w:r w:rsidRPr="00773661">
        <w:rPr>
          <w:b/>
        </w:rPr>
        <w:t>ANGAJAMENT</w:t>
      </w:r>
    </w:p>
    <w:p w14:paraId="1EB36E9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4A634E6" w14:textId="77777777" w:rsidR="000F0030" w:rsidRPr="00773661" w:rsidRDefault="000F0030" w:rsidP="000F0030">
      <w:pPr>
        <w:shd w:val="clear" w:color="auto" w:fill="FFFFFF"/>
        <w:jc w:val="center"/>
      </w:pPr>
      <w:r w:rsidRPr="00773661">
        <w:rPr>
          <w:b/>
        </w:rPr>
        <w:t>a ofertantului/candidatului</w:t>
      </w:r>
    </w:p>
    <w:p w14:paraId="57485589" w14:textId="77777777" w:rsidR="000F0030" w:rsidRPr="00773661" w:rsidRDefault="000F0030" w:rsidP="000F0030">
      <w:pPr>
        <w:shd w:val="clear" w:color="auto" w:fill="FFFFFF"/>
      </w:pPr>
      <w:r w:rsidRPr="00773661">
        <w:rPr>
          <w:spacing w:val="-2"/>
        </w:rPr>
        <w:t>Către</w:t>
      </w:r>
      <w:r w:rsidRPr="00773661">
        <w:t>, ..............................................</w:t>
      </w:r>
    </w:p>
    <w:p w14:paraId="0D065DE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84C7D4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6E958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26C727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56FAE5E"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881515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41B81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E5167F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40DDADF" w14:textId="77777777" w:rsidR="000F0030" w:rsidRPr="00773661" w:rsidRDefault="000F0030" w:rsidP="000F0030">
      <w:pPr>
        <w:shd w:val="clear" w:color="auto" w:fill="FFFFFF"/>
        <w:rPr>
          <w:spacing w:val="-1"/>
        </w:rPr>
      </w:pPr>
    </w:p>
    <w:p w14:paraId="5292980B"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CDFC1B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17CD5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F2D7B7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EE65D8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9F8B1D" w14:textId="77777777" w:rsidR="008D067E" w:rsidRPr="00D22624" w:rsidRDefault="008D067E" w:rsidP="008D067E">
      <w:pPr>
        <w:jc w:val="right"/>
        <w:rPr>
          <w:noProof w:val="0"/>
          <w:lang w:val="it-IT"/>
        </w:rPr>
      </w:pPr>
      <w:r w:rsidRPr="0003591A">
        <w:rPr>
          <w:noProof w:val="0"/>
          <w:lang w:val="it-IT"/>
        </w:rPr>
        <w:t>din “____” ________ 20___</w:t>
      </w:r>
    </w:p>
    <w:p w14:paraId="41A8CDC6" w14:textId="77777777" w:rsidR="008D067E" w:rsidRDefault="008D067E" w:rsidP="000F0030">
      <w:pPr>
        <w:tabs>
          <w:tab w:val="left" w:pos="567"/>
        </w:tabs>
        <w:jc w:val="center"/>
        <w:rPr>
          <w:b/>
          <w:color w:val="000000"/>
          <w:w w:val="90"/>
        </w:rPr>
      </w:pPr>
    </w:p>
    <w:p w14:paraId="03EAF089"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671A75CF" w14:textId="77777777" w:rsidR="000F0030" w:rsidRPr="00773661" w:rsidRDefault="000F0030" w:rsidP="000F0030">
      <w:pPr>
        <w:shd w:val="clear" w:color="auto" w:fill="FFFFFF"/>
        <w:spacing w:after="200"/>
        <w:rPr>
          <w:rFonts w:eastAsia="Calibri"/>
          <w:b/>
          <w:i/>
        </w:rPr>
      </w:pPr>
    </w:p>
    <w:p w14:paraId="7D266F52"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68996E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76FB893" w14:textId="77777777" w:rsidR="000F0030" w:rsidRPr="00773661" w:rsidRDefault="000F0030" w:rsidP="00BE0197">
      <w:pPr>
        <w:shd w:val="clear" w:color="auto" w:fill="FFFFFF"/>
        <w:jc w:val="right"/>
        <w:rPr>
          <w:rFonts w:eastAsia="Calibri"/>
        </w:rPr>
      </w:pPr>
      <w:r w:rsidRPr="00773661">
        <w:rPr>
          <w:rFonts w:eastAsia="Calibri"/>
        </w:rPr>
        <w:t>(denumirea)</w:t>
      </w:r>
    </w:p>
    <w:p w14:paraId="040894E8" w14:textId="77777777" w:rsidR="000F0030" w:rsidRPr="00773661" w:rsidRDefault="000F0030" w:rsidP="000F0030">
      <w:pPr>
        <w:shd w:val="clear" w:color="auto" w:fill="FFFFFF"/>
        <w:rPr>
          <w:rFonts w:eastAsia="Calibri"/>
        </w:rPr>
      </w:pPr>
    </w:p>
    <w:p w14:paraId="58452FEB" w14:textId="77777777" w:rsidR="000F0030" w:rsidRPr="00773661" w:rsidRDefault="000F0030" w:rsidP="000F0030">
      <w:pPr>
        <w:spacing w:after="200"/>
        <w:jc w:val="center"/>
        <w:rPr>
          <w:rFonts w:eastAsia="Calibri"/>
          <w:b/>
        </w:rPr>
      </w:pPr>
      <w:r w:rsidRPr="00773661">
        <w:rPr>
          <w:rFonts w:eastAsia="Calibri"/>
          <w:b/>
        </w:rPr>
        <w:t>Declaraţie</w:t>
      </w:r>
    </w:p>
    <w:p w14:paraId="714C2794" w14:textId="77777777" w:rsidR="000F0030" w:rsidRPr="00773661" w:rsidRDefault="000F0030" w:rsidP="000F0030">
      <w:pPr>
        <w:spacing w:after="200"/>
        <w:rPr>
          <w:rFonts w:eastAsia="Calibri"/>
        </w:rPr>
      </w:pPr>
    </w:p>
    <w:p w14:paraId="1197577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03766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DE319A6" w14:textId="77777777" w:rsidR="000F0030" w:rsidRPr="00773661" w:rsidRDefault="000F0030" w:rsidP="000F0030">
      <w:pPr>
        <w:shd w:val="clear" w:color="auto" w:fill="FFFFFF"/>
        <w:spacing w:after="200"/>
        <w:rPr>
          <w:rFonts w:eastAsia="Calibri"/>
        </w:rPr>
      </w:pPr>
    </w:p>
    <w:p w14:paraId="0C5BDE6F" w14:textId="77777777" w:rsidR="000F0030" w:rsidRPr="00773661" w:rsidRDefault="000F0030" w:rsidP="000F0030">
      <w:pPr>
        <w:shd w:val="clear" w:color="auto" w:fill="FFFFFF"/>
        <w:spacing w:after="200"/>
        <w:rPr>
          <w:rFonts w:eastAsia="Calibri"/>
        </w:rPr>
      </w:pPr>
    </w:p>
    <w:p w14:paraId="3B70F5C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792C37D"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523E5BE" w14:textId="77777777" w:rsidTr="000F0030">
        <w:tc>
          <w:tcPr>
            <w:tcW w:w="609" w:type="dxa"/>
            <w:shd w:val="clear" w:color="auto" w:fill="auto"/>
          </w:tcPr>
          <w:p w14:paraId="5462829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2383E75"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2C0EE6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E871F2A"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0C3731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4B8719C" w14:textId="77777777" w:rsidTr="000F0030">
        <w:tc>
          <w:tcPr>
            <w:tcW w:w="609" w:type="dxa"/>
            <w:shd w:val="clear" w:color="auto" w:fill="auto"/>
          </w:tcPr>
          <w:p w14:paraId="2D318B6F" w14:textId="77777777" w:rsidR="000F0030" w:rsidRPr="000F0030" w:rsidRDefault="000F0030" w:rsidP="000F0030">
            <w:pPr>
              <w:jc w:val="center"/>
              <w:rPr>
                <w:rFonts w:eastAsia="Calibri"/>
                <w:lang w:eastAsia="ro-RO"/>
              </w:rPr>
            </w:pPr>
          </w:p>
        </w:tc>
        <w:tc>
          <w:tcPr>
            <w:tcW w:w="3477" w:type="dxa"/>
            <w:shd w:val="clear" w:color="auto" w:fill="auto"/>
          </w:tcPr>
          <w:p w14:paraId="60BEE55C" w14:textId="77777777" w:rsidR="000F0030" w:rsidRPr="000F0030" w:rsidRDefault="000F0030" w:rsidP="000F0030">
            <w:pPr>
              <w:jc w:val="center"/>
              <w:rPr>
                <w:rFonts w:eastAsia="Calibri"/>
                <w:lang w:eastAsia="ro-RO"/>
              </w:rPr>
            </w:pPr>
          </w:p>
        </w:tc>
        <w:tc>
          <w:tcPr>
            <w:tcW w:w="1293" w:type="dxa"/>
            <w:shd w:val="clear" w:color="auto" w:fill="auto"/>
          </w:tcPr>
          <w:p w14:paraId="1671D191" w14:textId="77777777" w:rsidR="000F0030" w:rsidRPr="000F0030" w:rsidRDefault="000F0030" w:rsidP="000F0030">
            <w:pPr>
              <w:jc w:val="center"/>
              <w:rPr>
                <w:rFonts w:eastAsia="Calibri"/>
                <w:lang w:eastAsia="ro-RO"/>
              </w:rPr>
            </w:pPr>
          </w:p>
        </w:tc>
        <w:tc>
          <w:tcPr>
            <w:tcW w:w="1608" w:type="dxa"/>
            <w:shd w:val="clear" w:color="auto" w:fill="auto"/>
          </w:tcPr>
          <w:p w14:paraId="278164A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9FFC86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AF30046" w14:textId="77777777" w:rsidTr="000F0030">
        <w:tc>
          <w:tcPr>
            <w:tcW w:w="609" w:type="dxa"/>
            <w:shd w:val="clear" w:color="auto" w:fill="auto"/>
          </w:tcPr>
          <w:p w14:paraId="42EB451D" w14:textId="77777777" w:rsidR="000F0030" w:rsidRPr="000F0030" w:rsidRDefault="000F0030" w:rsidP="000F0030">
            <w:pPr>
              <w:jc w:val="center"/>
              <w:rPr>
                <w:rFonts w:eastAsia="Calibri"/>
                <w:lang w:eastAsia="ro-RO"/>
              </w:rPr>
            </w:pPr>
          </w:p>
        </w:tc>
        <w:tc>
          <w:tcPr>
            <w:tcW w:w="3477" w:type="dxa"/>
            <w:shd w:val="clear" w:color="auto" w:fill="auto"/>
          </w:tcPr>
          <w:p w14:paraId="56C74266" w14:textId="77777777" w:rsidR="000F0030" w:rsidRPr="000F0030" w:rsidRDefault="000F0030" w:rsidP="000F0030">
            <w:pPr>
              <w:jc w:val="center"/>
              <w:rPr>
                <w:rFonts w:eastAsia="Calibri"/>
                <w:lang w:eastAsia="ro-RO"/>
              </w:rPr>
            </w:pPr>
          </w:p>
        </w:tc>
        <w:tc>
          <w:tcPr>
            <w:tcW w:w="1293" w:type="dxa"/>
            <w:shd w:val="clear" w:color="auto" w:fill="auto"/>
          </w:tcPr>
          <w:p w14:paraId="354B2D3B" w14:textId="77777777" w:rsidR="000F0030" w:rsidRPr="000F0030" w:rsidRDefault="000F0030" w:rsidP="000F0030">
            <w:pPr>
              <w:jc w:val="center"/>
              <w:rPr>
                <w:rFonts w:eastAsia="Calibri"/>
                <w:lang w:eastAsia="ro-RO"/>
              </w:rPr>
            </w:pPr>
          </w:p>
        </w:tc>
        <w:tc>
          <w:tcPr>
            <w:tcW w:w="1608" w:type="dxa"/>
            <w:shd w:val="clear" w:color="auto" w:fill="auto"/>
          </w:tcPr>
          <w:p w14:paraId="2012F2AC" w14:textId="77777777" w:rsidR="000F0030" w:rsidRPr="000F0030" w:rsidRDefault="000F0030" w:rsidP="000F0030">
            <w:pPr>
              <w:jc w:val="center"/>
              <w:rPr>
                <w:rFonts w:eastAsia="Calibri"/>
                <w:lang w:eastAsia="ro-RO"/>
              </w:rPr>
            </w:pPr>
          </w:p>
        </w:tc>
        <w:tc>
          <w:tcPr>
            <w:tcW w:w="1323" w:type="dxa"/>
            <w:shd w:val="clear" w:color="auto" w:fill="auto"/>
          </w:tcPr>
          <w:p w14:paraId="11F479D8" w14:textId="77777777" w:rsidR="000F0030" w:rsidRPr="000F0030" w:rsidRDefault="000F0030" w:rsidP="000F0030">
            <w:pPr>
              <w:jc w:val="center"/>
              <w:rPr>
                <w:rFonts w:eastAsia="Calibri"/>
                <w:lang w:eastAsia="ro-RO"/>
              </w:rPr>
            </w:pPr>
          </w:p>
        </w:tc>
      </w:tr>
      <w:tr w:rsidR="000F0030" w:rsidRPr="000F0030" w14:paraId="43575F80" w14:textId="77777777" w:rsidTr="000F0030">
        <w:tc>
          <w:tcPr>
            <w:tcW w:w="609" w:type="dxa"/>
            <w:shd w:val="clear" w:color="auto" w:fill="auto"/>
          </w:tcPr>
          <w:p w14:paraId="075E6F1A" w14:textId="77777777" w:rsidR="000F0030" w:rsidRPr="000F0030" w:rsidRDefault="000F0030" w:rsidP="000F0030">
            <w:pPr>
              <w:jc w:val="center"/>
              <w:rPr>
                <w:rFonts w:eastAsia="Calibri"/>
                <w:lang w:eastAsia="ro-RO"/>
              </w:rPr>
            </w:pPr>
          </w:p>
        </w:tc>
        <w:tc>
          <w:tcPr>
            <w:tcW w:w="3477" w:type="dxa"/>
            <w:shd w:val="clear" w:color="auto" w:fill="auto"/>
          </w:tcPr>
          <w:p w14:paraId="4CD8DAB0" w14:textId="77777777" w:rsidR="000F0030" w:rsidRPr="000F0030" w:rsidRDefault="000F0030" w:rsidP="000F0030">
            <w:pPr>
              <w:jc w:val="center"/>
              <w:rPr>
                <w:rFonts w:eastAsia="Calibri"/>
                <w:lang w:eastAsia="ro-RO"/>
              </w:rPr>
            </w:pPr>
          </w:p>
        </w:tc>
        <w:tc>
          <w:tcPr>
            <w:tcW w:w="1293" w:type="dxa"/>
            <w:shd w:val="clear" w:color="auto" w:fill="auto"/>
          </w:tcPr>
          <w:p w14:paraId="364A6C27" w14:textId="77777777" w:rsidR="000F0030" w:rsidRPr="000F0030" w:rsidRDefault="000F0030" w:rsidP="000F0030">
            <w:pPr>
              <w:jc w:val="center"/>
              <w:rPr>
                <w:rFonts w:eastAsia="Calibri"/>
                <w:lang w:eastAsia="ro-RO"/>
              </w:rPr>
            </w:pPr>
          </w:p>
        </w:tc>
        <w:tc>
          <w:tcPr>
            <w:tcW w:w="1608" w:type="dxa"/>
            <w:shd w:val="clear" w:color="auto" w:fill="auto"/>
          </w:tcPr>
          <w:p w14:paraId="6023E251" w14:textId="77777777" w:rsidR="000F0030" w:rsidRPr="000F0030" w:rsidRDefault="000F0030" w:rsidP="000F0030">
            <w:pPr>
              <w:jc w:val="center"/>
              <w:rPr>
                <w:rFonts w:eastAsia="Calibri"/>
                <w:lang w:eastAsia="ro-RO"/>
              </w:rPr>
            </w:pPr>
          </w:p>
        </w:tc>
        <w:tc>
          <w:tcPr>
            <w:tcW w:w="1323" w:type="dxa"/>
            <w:shd w:val="clear" w:color="auto" w:fill="auto"/>
          </w:tcPr>
          <w:p w14:paraId="5BAE2892" w14:textId="77777777" w:rsidR="000F0030" w:rsidRPr="000F0030" w:rsidRDefault="000F0030" w:rsidP="000F0030">
            <w:pPr>
              <w:jc w:val="center"/>
              <w:rPr>
                <w:rFonts w:eastAsia="Calibri"/>
                <w:lang w:eastAsia="ro-RO"/>
              </w:rPr>
            </w:pPr>
          </w:p>
        </w:tc>
      </w:tr>
      <w:tr w:rsidR="000F0030" w:rsidRPr="000F0030" w14:paraId="3617EF27" w14:textId="77777777" w:rsidTr="000F0030">
        <w:tc>
          <w:tcPr>
            <w:tcW w:w="609" w:type="dxa"/>
            <w:shd w:val="clear" w:color="auto" w:fill="auto"/>
          </w:tcPr>
          <w:p w14:paraId="09F79203" w14:textId="77777777" w:rsidR="000F0030" w:rsidRPr="000F0030" w:rsidRDefault="000F0030" w:rsidP="000F0030">
            <w:pPr>
              <w:jc w:val="center"/>
              <w:rPr>
                <w:rFonts w:eastAsia="Calibri"/>
                <w:lang w:eastAsia="ro-RO"/>
              </w:rPr>
            </w:pPr>
          </w:p>
        </w:tc>
        <w:tc>
          <w:tcPr>
            <w:tcW w:w="3477" w:type="dxa"/>
            <w:shd w:val="clear" w:color="auto" w:fill="auto"/>
          </w:tcPr>
          <w:p w14:paraId="79A92EC4" w14:textId="77777777" w:rsidR="000F0030" w:rsidRPr="000F0030" w:rsidRDefault="000F0030" w:rsidP="000F0030">
            <w:pPr>
              <w:jc w:val="center"/>
              <w:rPr>
                <w:rFonts w:eastAsia="Calibri"/>
                <w:lang w:eastAsia="ro-RO"/>
              </w:rPr>
            </w:pPr>
          </w:p>
        </w:tc>
        <w:tc>
          <w:tcPr>
            <w:tcW w:w="1293" w:type="dxa"/>
            <w:shd w:val="clear" w:color="auto" w:fill="auto"/>
          </w:tcPr>
          <w:p w14:paraId="6A73FF73" w14:textId="77777777" w:rsidR="000F0030" w:rsidRPr="000F0030" w:rsidRDefault="000F0030" w:rsidP="000F0030">
            <w:pPr>
              <w:jc w:val="center"/>
              <w:rPr>
                <w:rFonts w:eastAsia="Calibri"/>
                <w:lang w:eastAsia="ro-RO"/>
              </w:rPr>
            </w:pPr>
          </w:p>
        </w:tc>
        <w:tc>
          <w:tcPr>
            <w:tcW w:w="1608" w:type="dxa"/>
            <w:shd w:val="clear" w:color="auto" w:fill="auto"/>
          </w:tcPr>
          <w:p w14:paraId="7F1BCE7E" w14:textId="77777777" w:rsidR="000F0030" w:rsidRPr="000F0030" w:rsidRDefault="000F0030" w:rsidP="000F0030">
            <w:pPr>
              <w:jc w:val="center"/>
              <w:rPr>
                <w:rFonts w:eastAsia="Calibri"/>
                <w:lang w:eastAsia="ro-RO"/>
              </w:rPr>
            </w:pPr>
          </w:p>
        </w:tc>
        <w:tc>
          <w:tcPr>
            <w:tcW w:w="1323" w:type="dxa"/>
            <w:shd w:val="clear" w:color="auto" w:fill="auto"/>
          </w:tcPr>
          <w:p w14:paraId="68CDB14E" w14:textId="77777777" w:rsidR="000F0030" w:rsidRPr="000F0030" w:rsidRDefault="000F0030" w:rsidP="000F0030">
            <w:pPr>
              <w:jc w:val="center"/>
              <w:rPr>
                <w:rFonts w:eastAsia="Calibri"/>
                <w:lang w:eastAsia="ro-RO"/>
              </w:rPr>
            </w:pPr>
          </w:p>
        </w:tc>
      </w:tr>
    </w:tbl>
    <w:p w14:paraId="4F3E81A2" w14:textId="77777777" w:rsidR="000F0030" w:rsidRPr="000F0030" w:rsidRDefault="000F0030" w:rsidP="000F0030">
      <w:pPr>
        <w:spacing w:after="200"/>
        <w:ind w:left="28"/>
        <w:rPr>
          <w:rFonts w:eastAsia="Calibri"/>
          <w:sz w:val="22"/>
          <w:szCs w:val="22"/>
        </w:rPr>
      </w:pPr>
    </w:p>
    <w:p w14:paraId="2C00153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A3AD85E"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E8B4B83"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0DCD7BA" w14:textId="77777777" w:rsidR="000F0030" w:rsidRDefault="000F0030" w:rsidP="000F0030">
      <w:pPr>
        <w:tabs>
          <w:tab w:val="left" w:pos="567"/>
        </w:tabs>
        <w:jc w:val="both"/>
        <w:rPr>
          <w:rFonts w:eastAsia="PMingLiU"/>
          <w:lang w:eastAsia="zh-CN"/>
        </w:rPr>
      </w:pPr>
    </w:p>
    <w:p w14:paraId="534CCD11" w14:textId="77777777" w:rsidR="000F0030" w:rsidRDefault="000F0030" w:rsidP="000F0030">
      <w:pPr>
        <w:tabs>
          <w:tab w:val="left" w:pos="567"/>
        </w:tabs>
        <w:jc w:val="both"/>
        <w:rPr>
          <w:rFonts w:eastAsia="PMingLiU"/>
          <w:lang w:eastAsia="zh-CN"/>
        </w:rPr>
      </w:pPr>
    </w:p>
    <w:bookmarkEnd w:id="104"/>
    <w:p w14:paraId="4463DE7E" w14:textId="77777777" w:rsidR="000F0030" w:rsidRDefault="000F0030" w:rsidP="000F0030">
      <w:pPr>
        <w:tabs>
          <w:tab w:val="left" w:pos="567"/>
        </w:tabs>
        <w:jc w:val="both"/>
        <w:rPr>
          <w:rFonts w:eastAsia="PMingLiU"/>
          <w:lang w:eastAsia="zh-CN"/>
        </w:rPr>
      </w:pPr>
    </w:p>
    <w:p w14:paraId="465B4F08" w14:textId="77777777" w:rsidR="000F0030" w:rsidRDefault="000F0030" w:rsidP="000F0030">
      <w:pPr>
        <w:tabs>
          <w:tab w:val="left" w:pos="567"/>
        </w:tabs>
        <w:jc w:val="both"/>
        <w:rPr>
          <w:rFonts w:eastAsia="PMingLiU"/>
          <w:lang w:eastAsia="zh-CN"/>
        </w:rPr>
      </w:pPr>
    </w:p>
    <w:p w14:paraId="37F3B5C8" w14:textId="77777777" w:rsidR="000F0030" w:rsidRDefault="000F0030" w:rsidP="000F0030">
      <w:pPr>
        <w:tabs>
          <w:tab w:val="left" w:pos="567"/>
        </w:tabs>
        <w:jc w:val="both"/>
        <w:rPr>
          <w:rFonts w:eastAsia="PMingLiU"/>
          <w:lang w:eastAsia="zh-CN"/>
        </w:rPr>
      </w:pPr>
    </w:p>
    <w:p w14:paraId="1B918543" w14:textId="77777777" w:rsidR="000F0030" w:rsidRDefault="000F0030" w:rsidP="000F0030">
      <w:pPr>
        <w:tabs>
          <w:tab w:val="left" w:pos="567"/>
        </w:tabs>
        <w:jc w:val="both"/>
        <w:rPr>
          <w:rFonts w:eastAsia="PMingLiU"/>
          <w:lang w:eastAsia="zh-CN"/>
        </w:rPr>
      </w:pPr>
    </w:p>
    <w:p w14:paraId="38B2196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38487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9CE8E" w14:textId="77777777" w:rsidR="008D067E" w:rsidRPr="00D22624" w:rsidRDefault="008D067E" w:rsidP="008D067E">
      <w:pPr>
        <w:jc w:val="right"/>
        <w:rPr>
          <w:noProof w:val="0"/>
          <w:lang w:val="it-IT"/>
        </w:rPr>
      </w:pPr>
      <w:r w:rsidRPr="0003591A">
        <w:rPr>
          <w:noProof w:val="0"/>
          <w:lang w:val="it-IT"/>
        </w:rPr>
        <w:t>din “____” ________ 20___</w:t>
      </w:r>
    </w:p>
    <w:p w14:paraId="6085FA45" w14:textId="77777777" w:rsidR="000F0030" w:rsidRDefault="000F0030" w:rsidP="000F0030">
      <w:pPr>
        <w:tabs>
          <w:tab w:val="left" w:pos="567"/>
        </w:tabs>
        <w:jc w:val="both"/>
        <w:rPr>
          <w:rFonts w:eastAsia="PMingLiU"/>
          <w:lang w:eastAsia="zh-CN"/>
        </w:rPr>
      </w:pPr>
    </w:p>
    <w:p w14:paraId="0EDF1D5C" w14:textId="77777777" w:rsidR="000F0030" w:rsidRPr="00773661" w:rsidRDefault="000F0030" w:rsidP="000F0030">
      <w:pPr>
        <w:spacing w:after="200" w:line="276" w:lineRule="auto"/>
        <w:jc w:val="center"/>
        <w:rPr>
          <w:rFonts w:eastAsia="Calibri"/>
        </w:rPr>
      </w:pPr>
    </w:p>
    <w:p w14:paraId="2076024E"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6A43206F" w14:textId="77777777" w:rsidR="000F0030" w:rsidRPr="00773661" w:rsidRDefault="000F0030" w:rsidP="000F0030">
      <w:pPr>
        <w:spacing w:line="276" w:lineRule="auto"/>
        <w:rPr>
          <w:rFonts w:eastAsia="Calibri"/>
        </w:rPr>
      </w:pPr>
    </w:p>
    <w:p w14:paraId="2C4021B6"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359FF5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EA647C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C1BC76C" w14:textId="77777777" w:rsidR="000F0030" w:rsidRPr="00773661" w:rsidRDefault="000F0030" w:rsidP="000F0030">
      <w:pPr>
        <w:shd w:val="clear" w:color="auto" w:fill="FFFFFF"/>
        <w:spacing w:line="276" w:lineRule="auto"/>
        <w:rPr>
          <w:rFonts w:eastAsia="Calibri"/>
        </w:rPr>
      </w:pPr>
    </w:p>
    <w:p w14:paraId="00BE744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580370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2CC53A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3B1E48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A99E44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CD6E5E3"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055AC85" w14:textId="77777777" w:rsidTr="000F0030">
        <w:trPr>
          <w:jc w:val="center"/>
        </w:trPr>
        <w:tc>
          <w:tcPr>
            <w:tcW w:w="3023" w:type="dxa"/>
            <w:shd w:val="clear" w:color="auto" w:fill="auto"/>
          </w:tcPr>
          <w:p w14:paraId="2B3DFF7F" w14:textId="77777777" w:rsidR="000F0030" w:rsidRPr="00773661" w:rsidRDefault="000F0030" w:rsidP="000F0030">
            <w:pPr>
              <w:rPr>
                <w:rFonts w:eastAsia="Calibri"/>
                <w:lang w:eastAsia="ro-RO"/>
              </w:rPr>
            </w:pPr>
          </w:p>
        </w:tc>
        <w:tc>
          <w:tcPr>
            <w:tcW w:w="1757" w:type="dxa"/>
            <w:shd w:val="clear" w:color="auto" w:fill="auto"/>
          </w:tcPr>
          <w:p w14:paraId="047F704D"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803E03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BC5D57"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AA50DC0" w14:textId="77777777" w:rsidTr="000F0030">
        <w:trPr>
          <w:jc w:val="center"/>
        </w:trPr>
        <w:tc>
          <w:tcPr>
            <w:tcW w:w="3023" w:type="dxa"/>
            <w:shd w:val="clear" w:color="auto" w:fill="auto"/>
          </w:tcPr>
          <w:p w14:paraId="01C842F6"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ABD8645" w14:textId="77777777" w:rsidR="000F0030" w:rsidRPr="00773661" w:rsidRDefault="000F0030" w:rsidP="000F0030">
            <w:pPr>
              <w:rPr>
                <w:rFonts w:eastAsia="Calibri"/>
                <w:lang w:eastAsia="ro-RO"/>
              </w:rPr>
            </w:pPr>
          </w:p>
        </w:tc>
        <w:tc>
          <w:tcPr>
            <w:tcW w:w="1845" w:type="dxa"/>
            <w:shd w:val="clear" w:color="auto" w:fill="auto"/>
          </w:tcPr>
          <w:p w14:paraId="53D4FA08" w14:textId="77777777" w:rsidR="000F0030" w:rsidRPr="00773661" w:rsidRDefault="000F0030" w:rsidP="000F0030">
            <w:pPr>
              <w:rPr>
                <w:rFonts w:eastAsia="Calibri"/>
                <w:lang w:eastAsia="ro-RO"/>
              </w:rPr>
            </w:pPr>
          </w:p>
        </w:tc>
        <w:tc>
          <w:tcPr>
            <w:tcW w:w="1757" w:type="dxa"/>
            <w:shd w:val="clear" w:color="auto" w:fill="auto"/>
          </w:tcPr>
          <w:p w14:paraId="2C88E424" w14:textId="77777777" w:rsidR="000F0030" w:rsidRPr="00773661" w:rsidRDefault="000F0030" w:rsidP="000F0030">
            <w:pPr>
              <w:rPr>
                <w:rFonts w:eastAsia="Calibri"/>
                <w:lang w:eastAsia="ro-RO"/>
              </w:rPr>
            </w:pPr>
          </w:p>
        </w:tc>
      </w:tr>
      <w:tr w:rsidR="000F0030" w:rsidRPr="00773661" w14:paraId="453D0405" w14:textId="77777777" w:rsidTr="000F0030">
        <w:trPr>
          <w:jc w:val="center"/>
        </w:trPr>
        <w:tc>
          <w:tcPr>
            <w:tcW w:w="3023" w:type="dxa"/>
            <w:shd w:val="clear" w:color="auto" w:fill="auto"/>
          </w:tcPr>
          <w:p w14:paraId="490D3B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BC25BEF" w14:textId="77777777" w:rsidR="000F0030" w:rsidRPr="00773661" w:rsidRDefault="000F0030" w:rsidP="000F0030">
            <w:pPr>
              <w:rPr>
                <w:rFonts w:eastAsia="Calibri"/>
                <w:lang w:eastAsia="ro-RO"/>
              </w:rPr>
            </w:pPr>
          </w:p>
        </w:tc>
        <w:tc>
          <w:tcPr>
            <w:tcW w:w="1845" w:type="dxa"/>
            <w:shd w:val="clear" w:color="auto" w:fill="auto"/>
          </w:tcPr>
          <w:p w14:paraId="0A4D9434" w14:textId="77777777" w:rsidR="000F0030" w:rsidRPr="00773661" w:rsidRDefault="000F0030" w:rsidP="000F0030">
            <w:pPr>
              <w:rPr>
                <w:rFonts w:eastAsia="Calibri"/>
                <w:lang w:eastAsia="ro-RO"/>
              </w:rPr>
            </w:pPr>
          </w:p>
        </w:tc>
        <w:tc>
          <w:tcPr>
            <w:tcW w:w="1757" w:type="dxa"/>
            <w:shd w:val="clear" w:color="auto" w:fill="auto"/>
          </w:tcPr>
          <w:p w14:paraId="5D3B4117" w14:textId="77777777" w:rsidR="000F0030" w:rsidRPr="00773661" w:rsidRDefault="000F0030" w:rsidP="000F0030">
            <w:pPr>
              <w:rPr>
                <w:rFonts w:eastAsia="Calibri"/>
                <w:lang w:eastAsia="ro-RO"/>
              </w:rPr>
            </w:pPr>
          </w:p>
        </w:tc>
      </w:tr>
      <w:tr w:rsidR="000F0030" w:rsidRPr="00773661" w14:paraId="22FE20E0" w14:textId="77777777" w:rsidTr="000F0030">
        <w:trPr>
          <w:jc w:val="center"/>
        </w:trPr>
        <w:tc>
          <w:tcPr>
            <w:tcW w:w="3023" w:type="dxa"/>
            <w:shd w:val="clear" w:color="auto" w:fill="auto"/>
          </w:tcPr>
          <w:p w14:paraId="50D0068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797A3FD" w14:textId="77777777" w:rsidR="000F0030" w:rsidRPr="00773661" w:rsidRDefault="000F0030" w:rsidP="000F0030">
            <w:pPr>
              <w:rPr>
                <w:rFonts w:eastAsia="Calibri"/>
                <w:lang w:eastAsia="ro-RO"/>
              </w:rPr>
            </w:pPr>
          </w:p>
        </w:tc>
        <w:tc>
          <w:tcPr>
            <w:tcW w:w="1845" w:type="dxa"/>
            <w:shd w:val="clear" w:color="auto" w:fill="auto"/>
          </w:tcPr>
          <w:p w14:paraId="6F7B022A" w14:textId="77777777" w:rsidR="000F0030" w:rsidRPr="00773661" w:rsidRDefault="000F0030" w:rsidP="000F0030">
            <w:pPr>
              <w:rPr>
                <w:rFonts w:eastAsia="Calibri"/>
                <w:lang w:eastAsia="ro-RO"/>
              </w:rPr>
            </w:pPr>
          </w:p>
        </w:tc>
        <w:tc>
          <w:tcPr>
            <w:tcW w:w="1757" w:type="dxa"/>
            <w:shd w:val="clear" w:color="auto" w:fill="auto"/>
          </w:tcPr>
          <w:p w14:paraId="5D0EFC9E" w14:textId="77777777" w:rsidR="000F0030" w:rsidRPr="00773661" w:rsidRDefault="000F0030" w:rsidP="000F0030">
            <w:pPr>
              <w:rPr>
                <w:rFonts w:eastAsia="Calibri"/>
                <w:lang w:eastAsia="ro-RO"/>
              </w:rPr>
            </w:pPr>
          </w:p>
        </w:tc>
      </w:tr>
      <w:tr w:rsidR="000F0030" w:rsidRPr="00773661" w14:paraId="61DE2173" w14:textId="77777777" w:rsidTr="000F0030">
        <w:trPr>
          <w:jc w:val="center"/>
        </w:trPr>
        <w:tc>
          <w:tcPr>
            <w:tcW w:w="3023" w:type="dxa"/>
            <w:shd w:val="clear" w:color="auto" w:fill="auto"/>
          </w:tcPr>
          <w:p w14:paraId="0A40054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517F8DE" w14:textId="77777777" w:rsidR="000F0030" w:rsidRPr="00773661" w:rsidRDefault="000F0030" w:rsidP="000F0030">
            <w:pPr>
              <w:rPr>
                <w:rFonts w:eastAsia="Calibri"/>
                <w:lang w:eastAsia="ro-RO"/>
              </w:rPr>
            </w:pPr>
          </w:p>
        </w:tc>
        <w:tc>
          <w:tcPr>
            <w:tcW w:w="1845" w:type="dxa"/>
            <w:shd w:val="clear" w:color="auto" w:fill="auto"/>
          </w:tcPr>
          <w:p w14:paraId="13B348B3" w14:textId="77777777" w:rsidR="000F0030" w:rsidRPr="00773661" w:rsidRDefault="000F0030" w:rsidP="000F0030">
            <w:pPr>
              <w:rPr>
                <w:rFonts w:eastAsia="Calibri"/>
                <w:lang w:eastAsia="ro-RO"/>
              </w:rPr>
            </w:pPr>
          </w:p>
        </w:tc>
        <w:tc>
          <w:tcPr>
            <w:tcW w:w="1757" w:type="dxa"/>
            <w:shd w:val="clear" w:color="auto" w:fill="auto"/>
          </w:tcPr>
          <w:p w14:paraId="5FF8ABA7" w14:textId="77777777" w:rsidR="000F0030" w:rsidRPr="00773661" w:rsidRDefault="000F0030" w:rsidP="000F0030">
            <w:pPr>
              <w:rPr>
                <w:rFonts w:eastAsia="Calibri"/>
                <w:lang w:eastAsia="ro-RO"/>
              </w:rPr>
            </w:pPr>
          </w:p>
        </w:tc>
      </w:tr>
    </w:tbl>
    <w:p w14:paraId="21B61551" w14:textId="77777777" w:rsidR="000F0030" w:rsidRPr="00773661" w:rsidRDefault="000F0030" w:rsidP="000F0030">
      <w:pPr>
        <w:shd w:val="clear" w:color="auto" w:fill="FFFFFF"/>
        <w:spacing w:line="276" w:lineRule="auto"/>
        <w:ind w:firstLine="1080"/>
        <w:jc w:val="both"/>
        <w:rPr>
          <w:rFonts w:eastAsia="Calibri"/>
        </w:rPr>
      </w:pPr>
    </w:p>
    <w:p w14:paraId="615C846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550B4F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43C4FF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8D55CF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C5CA1FC" w14:textId="77777777" w:rsidR="000F0030" w:rsidRPr="00773661" w:rsidRDefault="000F0030" w:rsidP="000F0030">
      <w:pPr>
        <w:shd w:val="clear" w:color="auto" w:fill="FFFFFF"/>
        <w:spacing w:after="200" w:line="276" w:lineRule="auto"/>
        <w:ind w:firstLine="720"/>
        <w:rPr>
          <w:rFonts w:eastAsia="Calibri"/>
          <w:spacing w:val="-1"/>
        </w:rPr>
      </w:pPr>
    </w:p>
    <w:p w14:paraId="48BF1F1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719317D"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C8C6AB7" w14:textId="77777777"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1E6D44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6BAEC5" w14:textId="77777777" w:rsidR="008D067E" w:rsidRPr="00D22624" w:rsidRDefault="008D067E" w:rsidP="008D067E">
      <w:pPr>
        <w:jc w:val="right"/>
        <w:rPr>
          <w:noProof w:val="0"/>
          <w:lang w:val="it-IT"/>
        </w:rPr>
      </w:pPr>
      <w:r w:rsidRPr="0003591A">
        <w:rPr>
          <w:noProof w:val="0"/>
          <w:lang w:val="it-IT"/>
        </w:rPr>
        <w:t>din “____” ________ 20___</w:t>
      </w:r>
    </w:p>
    <w:bookmarkEnd w:id="106"/>
    <w:p w14:paraId="711C8DC3" w14:textId="77777777" w:rsidR="003A5AAB" w:rsidRDefault="003A5AAB" w:rsidP="00773661">
      <w:pPr>
        <w:keepNext/>
        <w:keepLines/>
        <w:outlineLvl w:val="1"/>
        <w:rPr>
          <w:rFonts w:eastAsiaTheme="majorEastAsia"/>
          <w:b/>
          <w:bCs/>
        </w:rPr>
      </w:pPr>
    </w:p>
    <w:p w14:paraId="6F7755A4" w14:textId="77777777" w:rsidR="001C1F6F" w:rsidRDefault="001C1F6F" w:rsidP="008D4238">
      <w:pPr>
        <w:keepNext/>
        <w:keepLines/>
        <w:jc w:val="center"/>
        <w:outlineLvl w:val="1"/>
        <w:rPr>
          <w:rFonts w:eastAsiaTheme="majorEastAsia"/>
          <w:b/>
        </w:rPr>
      </w:pPr>
      <w:bookmarkStart w:id="107" w:name="_Toc449692118"/>
      <w:bookmarkEnd w:id="87"/>
      <w:bookmarkEnd w:id="88"/>
    </w:p>
    <w:p w14:paraId="501D72AF" w14:textId="77777777"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4C572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5B430D6" w14:textId="77777777" w:rsidR="0065496F" w:rsidRDefault="0065496F" w:rsidP="0065496F">
      <w:pPr>
        <w:keepNext/>
        <w:keepLines/>
        <w:jc w:val="center"/>
        <w:outlineLvl w:val="1"/>
        <w:rPr>
          <w:rFonts w:eastAsiaTheme="majorEastAsia"/>
          <w:b/>
        </w:rPr>
      </w:pPr>
    </w:p>
    <w:p w14:paraId="1CC267B9" w14:textId="77777777" w:rsidR="00435C57" w:rsidRPr="00A40BB6" w:rsidRDefault="00435C57" w:rsidP="00435C57">
      <w:pPr>
        <w:jc w:val="both"/>
        <w:rPr>
          <w:bCs/>
        </w:rPr>
      </w:pPr>
      <w:r w:rsidRPr="00A40BB6">
        <w:rPr>
          <w:bCs/>
        </w:rPr>
        <w:t>Obiectul__________________________________________________________________</w:t>
      </w:r>
    </w:p>
    <w:p w14:paraId="6911DFEC"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DC85805"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39E59840" w14:textId="77777777" w:rsidR="00435C57" w:rsidRPr="00435C57" w:rsidRDefault="00435C57" w:rsidP="00435C57">
      <w:pPr>
        <w:jc w:val="both"/>
        <w:rPr>
          <w:bCs/>
          <w:sz w:val="20"/>
          <w:szCs w:val="20"/>
        </w:rPr>
      </w:pPr>
      <w:r w:rsidRPr="00435C57">
        <w:rPr>
          <w:bCs/>
          <w:sz w:val="20"/>
          <w:szCs w:val="20"/>
        </w:rPr>
        <w:t xml:space="preserve">                                                                              (denumirea, adresa)</w:t>
      </w:r>
    </w:p>
    <w:p w14:paraId="380EA066" w14:textId="77777777" w:rsidR="00435C57" w:rsidRDefault="00435C57" w:rsidP="00435C57">
      <w:pPr>
        <w:keepNext/>
        <w:keepLines/>
        <w:outlineLvl w:val="1"/>
        <w:rPr>
          <w:rFonts w:eastAsiaTheme="majorEastAsia"/>
          <w:b/>
        </w:rPr>
      </w:pPr>
    </w:p>
    <w:p w14:paraId="242C3808"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F6E4F9D" w14:textId="77777777"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55F12987" w14:textId="77777777"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1FD304A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671226" w14:textId="77777777" w:rsidR="0065496F" w:rsidRPr="00BE0197" w:rsidRDefault="0065496F" w:rsidP="005312EB">
      <w:pPr>
        <w:pStyle w:val="Listparagraf"/>
        <w:numPr>
          <w:ilvl w:val="0"/>
          <w:numId w:val="20"/>
        </w:numPr>
        <w:rPr>
          <w:b/>
        </w:rPr>
      </w:pPr>
      <w:r w:rsidRPr="00BE0197">
        <w:rPr>
          <w:b/>
        </w:rPr>
        <w:t>Materiale, compatibilităţi, reglementări tehnice şi standarde utilizate</w:t>
      </w:r>
    </w:p>
    <w:p w14:paraId="7630299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0B7CA4A" w14:textId="77777777" w:rsidR="00A6499A" w:rsidRPr="00BE0197" w:rsidRDefault="00A6499A" w:rsidP="005312EB">
      <w:pPr>
        <w:pStyle w:val="Listparagraf"/>
        <w:numPr>
          <w:ilvl w:val="0"/>
          <w:numId w:val="20"/>
        </w:numPr>
        <w:rPr>
          <w:b/>
        </w:rPr>
      </w:pPr>
      <w:r w:rsidRPr="00BE0197">
        <w:rPr>
          <w:b/>
        </w:rPr>
        <w:t>Cerinţe privind calculul costului</w:t>
      </w:r>
      <w:r w:rsidR="00F37A16" w:rsidRPr="00BE0197">
        <w:rPr>
          <w:b/>
        </w:rPr>
        <w:t>/prețului</w:t>
      </w:r>
    </w:p>
    <w:p w14:paraId="15D8434A"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9A2F86" w14:textId="77777777" w:rsidR="00A72333" w:rsidRPr="00BE0197" w:rsidRDefault="00A72333" w:rsidP="005312EB">
      <w:pPr>
        <w:pStyle w:val="Listparagraf"/>
        <w:numPr>
          <w:ilvl w:val="0"/>
          <w:numId w:val="20"/>
        </w:numPr>
        <w:rPr>
          <w:b/>
        </w:rPr>
      </w:pPr>
      <w:r w:rsidRPr="00BE0197">
        <w:rPr>
          <w:b/>
        </w:rPr>
        <w:t>Mostre</w:t>
      </w:r>
    </w:p>
    <w:p w14:paraId="4A1DDFA7" w14:textId="77777777" w:rsidR="00A72333" w:rsidRDefault="00A72333" w:rsidP="00A72333">
      <w:pPr>
        <w:ind w:firstLine="709"/>
        <w:jc w:val="both"/>
      </w:pPr>
      <w:r w:rsidRPr="0003591A">
        <w:t>Se precizează modul de prezentare a mostrelor la toate produsele utilizate.</w:t>
      </w:r>
    </w:p>
    <w:p w14:paraId="7719D771" w14:textId="77777777" w:rsidR="00A72333" w:rsidRPr="00BE0197" w:rsidRDefault="00A72333" w:rsidP="005312EB">
      <w:pPr>
        <w:pStyle w:val="Listparagraf"/>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356AF8B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3D48F9F" w14:textId="77777777" w:rsidR="0065496F" w:rsidRPr="00B927F6" w:rsidRDefault="0065496F" w:rsidP="0065496F">
      <w:pPr>
        <w:ind w:firstLine="709"/>
        <w:jc w:val="both"/>
        <w:rPr>
          <w:b/>
        </w:rPr>
      </w:pPr>
      <w:r>
        <w:rPr>
          <w:b/>
        </w:rPr>
        <w:t>7</w:t>
      </w:r>
      <w:r w:rsidRPr="0003591A">
        <w:rPr>
          <w:b/>
        </w:rPr>
        <w:t>. Articole, produse şi piese necesare instalaţiilor</w:t>
      </w:r>
    </w:p>
    <w:p w14:paraId="6C96AC5D"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B5F5150" w14:textId="77777777" w:rsidR="00A72333" w:rsidRPr="00B927F6" w:rsidRDefault="0065496F" w:rsidP="00A72333">
      <w:pPr>
        <w:ind w:firstLine="709"/>
        <w:jc w:val="both"/>
        <w:rPr>
          <w:b/>
        </w:rPr>
      </w:pPr>
      <w:r>
        <w:rPr>
          <w:b/>
        </w:rPr>
        <w:t>8</w:t>
      </w:r>
      <w:r w:rsidR="00A72333" w:rsidRPr="0003591A">
        <w:rPr>
          <w:b/>
        </w:rPr>
        <w:t>. Definiţii</w:t>
      </w:r>
    </w:p>
    <w:p w14:paraId="42BF48B2" w14:textId="77777777" w:rsidR="00A72333" w:rsidRPr="00B927F6" w:rsidRDefault="00A72333" w:rsidP="00A72333">
      <w:pPr>
        <w:ind w:firstLine="709"/>
        <w:jc w:val="both"/>
      </w:pPr>
      <w:r w:rsidRPr="0003591A">
        <w:t>Se precizează termenii şi definiţiile utilizate în caietul de sarcini şi unele caracteristici.</w:t>
      </w:r>
    </w:p>
    <w:p w14:paraId="3F54BE6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118C11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B57DF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6AED71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C7F073F" w14:textId="77777777" w:rsidR="00FE700E" w:rsidRDefault="00FE700E" w:rsidP="00FE700E">
      <w:pPr>
        <w:rPr>
          <w:bCs/>
          <w:i/>
        </w:rPr>
      </w:pPr>
    </w:p>
    <w:p w14:paraId="0045A69A" w14:textId="77777777" w:rsidR="00FE700E" w:rsidRPr="00FE700E" w:rsidRDefault="00FE700E" w:rsidP="00FE700E">
      <w:pPr>
        <w:rPr>
          <w:bCs/>
          <w:iCs/>
        </w:rPr>
      </w:pPr>
      <w:r w:rsidRPr="00FE700E">
        <w:rPr>
          <w:bCs/>
          <w:iCs/>
        </w:rPr>
        <w:t>Autoritatea contractantă  ___________              Data „____”__________________</w:t>
      </w:r>
    </w:p>
    <w:p w14:paraId="0B150397" w14:textId="77777777" w:rsidR="00A72333" w:rsidRDefault="00A72333" w:rsidP="00A6499A">
      <w:pPr>
        <w:jc w:val="both"/>
        <w:rPr>
          <w:bCs/>
          <w:i/>
        </w:rPr>
      </w:pPr>
    </w:p>
    <w:p w14:paraId="403780B0" w14:textId="77777777" w:rsidR="00DC35AC" w:rsidRDefault="00DC35AC" w:rsidP="00A6499A">
      <w:pPr>
        <w:jc w:val="both"/>
        <w:rPr>
          <w:bCs/>
          <w:i/>
        </w:rPr>
      </w:pPr>
    </w:p>
    <w:p w14:paraId="2C50B712" w14:textId="77777777"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2F8C019C"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1595E603" w14:textId="77777777" w:rsidTr="00845C1B">
        <w:trPr>
          <w:trHeight w:val="697"/>
        </w:trPr>
        <w:tc>
          <w:tcPr>
            <w:tcW w:w="5000" w:type="pct"/>
            <w:gridSpan w:val="11"/>
            <w:shd w:val="clear" w:color="auto" w:fill="auto"/>
            <w:vAlign w:val="center"/>
          </w:tcPr>
          <w:p w14:paraId="29268FD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76A1B7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CAC08E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EDD9479" w14:textId="77777777"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36FA56A3"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C7F942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2A5C4E7"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5638BE2" w14:textId="77777777" w:rsidR="00215125" w:rsidRPr="00C00499" w:rsidRDefault="00215125" w:rsidP="00590BCC">
            <w:pPr>
              <w:jc w:val="center"/>
            </w:pPr>
          </w:p>
        </w:tc>
      </w:tr>
      <w:tr w:rsidR="00215125" w:rsidRPr="00C00499" w14:paraId="240194D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DA7685" w14:textId="77777777" w:rsidR="00215125" w:rsidRPr="00C00499" w:rsidRDefault="00215125" w:rsidP="00590BCC">
            <w:r w:rsidRPr="00C00499">
              <w:t xml:space="preserve">Numărul </w:t>
            </w:r>
            <w:r>
              <w:t>procedurii de achiziție______________din_________</w:t>
            </w:r>
          </w:p>
        </w:tc>
      </w:tr>
      <w:tr w:rsidR="00215125" w:rsidRPr="00C00499" w14:paraId="1119FD8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B81C1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85E9C6F" w14:textId="77777777" w:rsidTr="00845C1B">
        <w:trPr>
          <w:trHeight w:val="567"/>
        </w:trPr>
        <w:tc>
          <w:tcPr>
            <w:tcW w:w="2905" w:type="pct"/>
            <w:gridSpan w:val="7"/>
            <w:shd w:val="clear" w:color="auto" w:fill="auto"/>
          </w:tcPr>
          <w:p w14:paraId="2D205BB2" w14:textId="77777777" w:rsidR="00215125" w:rsidRPr="00C00499" w:rsidRDefault="00215125" w:rsidP="00590BCC"/>
        </w:tc>
        <w:tc>
          <w:tcPr>
            <w:tcW w:w="2095" w:type="pct"/>
            <w:gridSpan w:val="4"/>
            <w:shd w:val="clear" w:color="auto" w:fill="auto"/>
          </w:tcPr>
          <w:p w14:paraId="4D6A76DB" w14:textId="77777777" w:rsidR="00215125" w:rsidRPr="00C00499" w:rsidRDefault="00215125" w:rsidP="00590BCC"/>
        </w:tc>
      </w:tr>
      <w:tr w:rsidR="00215125" w:rsidRPr="00C00499" w14:paraId="5FDBF57B"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A3FEE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E75CC3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8272E1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22034B3"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9272AC"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545FA72"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A5963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381B68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243D8A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D19B0A2"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555F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F95E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45DEF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65CE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5E65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282D088"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86AFF9" w14:textId="77777777" w:rsidR="00215125" w:rsidRPr="0065496F" w:rsidRDefault="00A60A69" w:rsidP="00590BCC">
            <w:pPr>
              <w:jc w:val="center"/>
              <w:rPr>
                <w:sz w:val="20"/>
                <w:szCs w:val="20"/>
              </w:rPr>
            </w:pPr>
            <w:r>
              <w:rPr>
                <w:sz w:val="20"/>
                <w:szCs w:val="20"/>
              </w:rPr>
              <w:t>7</w:t>
            </w:r>
          </w:p>
        </w:tc>
      </w:tr>
      <w:tr w:rsidR="00215125" w:rsidRPr="00C00499" w14:paraId="710B3D6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A142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03620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D45BD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D3406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9D92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ED6A9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1E00A3" w14:textId="77777777" w:rsidR="00215125" w:rsidRPr="0065496F" w:rsidRDefault="00215125" w:rsidP="00590BCC">
            <w:pPr>
              <w:rPr>
                <w:sz w:val="20"/>
                <w:szCs w:val="20"/>
              </w:rPr>
            </w:pPr>
          </w:p>
        </w:tc>
      </w:tr>
      <w:tr w:rsidR="00215125" w:rsidRPr="00C00499" w14:paraId="243938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EE671"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1B510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1049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19D66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39E3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A5C0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A7361" w14:textId="77777777" w:rsidR="00215125" w:rsidRPr="0065496F" w:rsidRDefault="00215125" w:rsidP="00590BCC">
            <w:pPr>
              <w:rPr>
                <w:sz w:val="20"/>
                <w:szCs w:val="20"/>
              </w:rPr>
            </w:pPr>
          </w:p>
        </w:tc>
      </w:tr>
      <w:tr w:rsidR="00215125" w:rsidRPr="00C00499" w14:paraId="441F74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7FA1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2C59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2D4E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0F3BD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8C78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8C81D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E7E49" w14:textId="77777777" w:rsidR="00215125" w:rsidRPr="0065496F" w:rsidRDefault="00215125" w:rsidP="00590BCC">
            <w:pPr>
              <w:rPr>
                <w:sz w:val="20"/>
                <w:szCs w:val="20"/>
              </w:rPr>
            </w:pPr>
          </w:p>
        </w:tc>
      </w:tr>
      <w:tr w:rsidR="00215125" w:rsidRPr="00C00499" w14:paraId="42CCC7F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91BBA"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69589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79085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41461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A0C4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262DF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BF9BE8" w14:textId="77777777" w:rsidR="00215125" w:rsidRPr="0065496F" w:rsidRDefault="00215125" w:rsidP="00590BCC">
            <w:pPr>
              <w:rPr>
                <w:sz w:val="20"/>
                <w:szCs w:val="20"/>
              </w:rPr>
            </w:pPr>
          </w:p>
        </w:tc>
      </w:tr>
      <w:tr w:rsidR="00215125" w:rsidRPr="00C00499" w14:paraId="55CAB1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FD014"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7E737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1FB0A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C816F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69D1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6613A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0D282B" w14:textId="77777777" w:rsidR="00215125" w:rsidRPr="0065496F" w:rsidRDefault="00215125" w:rsidP="00590BCC">
            <w:pPr>
              <w:rPr>
                <w:sz w:val="20"/>
                <w:szCs w:val="20"/>
              </w:rPr>
            </w:pPr>
          </w:p>
        </w:tc>
      </w:tr>
      <w:tr w:rsidR="00215125" w:rsidRPr="00C00499" w14:paraId="247B4C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7C2E6"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FCD6B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C5BFD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5D45A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66B3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8B07E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B9E463" w14:textId="77777777" w:rsidR="00215125" w:rsidRPr="0065496F" w:rsidRDefault="00215125" w:rsidP="00590BCC">
            <w:pPr>
              <w:rPr>
                <w:sz w:val="20"/>
                <w:szCs w:val="20"/>
              </w:rPr>
            </w:pPr>
          </w:p>
        </w:tc>
      </w:tr>
      <w:tr w:rsidR="00215125" w:rsidRPr="00C00499" w14:paraId="2CD52298" w14:textId="77777777" w:rsidTr="00845C1B">
        <w:trPr>
          <w:trHeight w:val="397"/>
        </w:trPr>
        <w:tc>
          <w:tcPr>
            <w:tcW w:w="5000" w:type="pct"/>
            <w:gridSpan w:val="11"/>
            <w:tcBorders>
              <w:top w:val="single" w:sz="4" w:space="0" w:color="auto"/>
            </w:tcBorders>
            <w:shd w:val="clear" w:color="auto" w:fill="auto"/>
            <w:vAlign w:val="center"/>
          </w:tcPr>
          <w:p w14:paraId="29300715" w14:textId="77777777" w:rsidR="00215125" w:rsidRPr="00C00499" w:rsidRDefault="00215125" w:rsidP="00590BCC">
            <w:pPr>
              <w:tabs>
                <w:tab w:val="left" w:pos="6120"/>
              </w:tabs>
            </w:pPr>
          </w:p>
          <w:p w14:paraId="328C726B" w14:textId="77777777" w:rsidR="00215125" w:rsidRPr="00C00499" w:rsidRDefault="00215125" w:rsidP="00590BCC">
            <w:r w:rsidRPr="00C00499">
              <w:t>Semnat:_______________ Numele, Prenumele:_____________________________ În calitate de: ________________</w:t>
            </w:r>
          </w:p>
          <w:p w14:paraId="510E38C7"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38D9CD6B" w14:textId="77777777" w:rsidTr="00E36039">
              <w:trPr>
                <w:gridAfter w:val="3"/>
                <w:wAfter w:w="512" w:type="dxa"/>
                <w:trHeight w:val="697"/>
              </w:trPr>
              <w:tc>
                <w:tcPr>
                  <w:tcW w:w="13798" w:type="dxa"/>
                  <w:gridSpan w:val="15"/>
                  <w:shd w:val="clear" w:color="auto" w:fill="auto"/>
                  <w:vAlign w:val="center"/>
                </w:tcPr>
                <w:p w14:paraId="29A51631" w14:textId="77777777" w:rsidR="00845C1B" w:rsidRDefault="00C25482" w:rsidP="004836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D511EDB" w14:textId="77777777" w:rsidR="00845C1B" w:rsidRDefault="00845C1B" w:rsidP="004836D1">
                  <w:pPr>
                    <w:framePr w:hSpace="180" w:wrap="around" w:vAnchor="page" w:hAnchor="margin" w:y="347"/>
                    <w:jc w:val="right"/>
                    <w:rPr>
                      <w:noProof w:val="0"/>
                      <w:lang w:val="it-IT"/>
                    </w:rPr>
                  </w:pPr>
                </w:p>
                <w:p w14:paraId="6C199537" w14:textId="77777777" w:rsidR="00845C1B" w:rsidRDefault="00845C1B" w:rsidP="004836D1">
                  <w:pPr>
                    <w:framePr w:hSpace="180" w:wrap="around" w:vAnchor="page" w:hAnchor="margin" w:y="347"/>
                    <w:jc w:val="right"/>
                    <w:rPr>
                      <w:noProof w:val="0"/>
                      <w:lang w:val="it-IT"/>
                    </w:rPr>
                  </w:pPr>
                </w:p>
                <w:p w14:paraId="2C7E6122" w14:textId="77777777" w:rsidR="00845C1B" w:rsidRDefault="00845C1B" w:rsidP="004836D1">
                  <w:pPr>
                    <w:framePr w:hSpace="180" w:wrap="around" w:vAnchor="page" w:hAnchor="margin" w:y="347"/>
                    <w:jc w:val="right"/>
                    <w:rPr>
                      <w:noProof w:val="0"/>
                      <w:lang w:val="it-IT"/>
                    </w:rPr>
                  </w:pPr>
                </w:p>
                <w:p w14:paraId="07611C76" w14:textId="77777777" w:rsidR="009613A9" w:rsidRPr="00DC35AC" w:rsidRDefault="00381725" w:rsidP="004836D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38D9CCE" w14:textId="77777777" w:rsidR="009613A9" w:rsidRPr="00D22624" w:rsidRDefault="00E1122E" w:rsidP="004836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AC55EAE" w14:textId="77777777" w:rsidR="009613A9" w:rsidRPr="00D22624" w:rsidRDefault="00E1122E" w:rsidP="004836D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0CE1CDD" w14:textId="77777777" w:rsidR="009613A9" w:rsidRDefault="009613A9" w:rsidP="004836D1">
                  <w:pPr>
                    <w:framePr w:hSpace="180" w:wrap="around" w:vAnchor="page" w:hAnchor="margin" w:y="347"/>
                    <w:jc w:val="right"/>
                    <w:rPr>
                      <w:noProof w:val="0"/>
                      <w:lang w:val="it-IT"/>
                    </w:rPr>
                  </w:pPr>
                </w:p>
                <w:p w14:paraId="5E363A74" w14:textId="77777777" w:rsidR="00C25482" w:rsidRPr="00DC35AC" w:rsidRDefault="00C25482" w:rsidP="004836D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16D4AC2" w14:textId="77777777" w:rsidR="00C25482" w:rsidRPr="00C00499" w:rsidRDefault="00C25482" w:rsidP="004836D1">
                  <w:pPr>
                    <w:pStyle w:val="Titlu2"/>
                    <w:framePr w:hSpace="180" w:wrap="around" w:vAnchor="page" w:hAnchor="margin" w:y="347"/>
                    <w:jc w:val="right"/>
                    <w:rPr>
                      <w:b w:val="0"/>
                      <w:sz w:val="20"/>
                      <w:szCs w:val="20"/>
                      <w:lang w:val="en-US"/>
                    </w:rPr>
                  </w:pPr>
                </w:p>
              </w:tc>
            </w:tr>
            <w:tr w:rsidR="00C25482" w:rsidRPr="00C00499" w14:paraId="673E3D66" w14:textId="77777777" w:rsidTr="00E36039">
              <w:trPr>
                <w:gridAfter w:val="3"/>
                <w:wAfter w:w="512" w:type="dxa"/>
              </w:trPr>
              <w:tc>
                <w:tcPr>
                  <w:tcW w:w="13798" w:type="dxa"/>
                  <w:gridSpan w:val="15"/>
                  <w:tcBorders>
                    <w:bottom w:val="single" w:sz="4" w:space="0" w:color="auto"/>
                  </w:tcBorders>
                  <w:shd w:val="clear" w:color="auto" w:fill="auto"/>
                </w:tcPr>
                <w:p w14:paraId="16AA4CA7" w14:textId="77777777" w:rsidR="00C25482" w:rsidRPr="00DC35AC" w:rsidRDefault="00C25482" w:rsidP="004836D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E4B60C9" w14:textId="77777777" w:rsidR="00C25482" w:rsidRPr="00C00499" w:rsidRDefault="00C25482" w:rsidP="004836D1">
                  <w:pPr>
                    <w:framePr w:hSpace="180" w:wrap="around" w:vAnchor="page" w:hAnchor="margin" w:y="347"/>
                    <w:jc w:val="center"/>
                  </w:pPr>
                </w:p>
              </w:tc>
              <w:tc>
                <w:tcPr>
                  <w:tcW w:w="1249" w:type="dxa"/>
                  <w:gridSpan w:val="3"/>
                  <w:tcBorders>
                    <w:bottom w:val="single" w:sz="4" w:space="0" w:color="auto"/>
                  </w:tcBorders>
                </w:tcPr>
                <w:p w14:paraId="4CCCC8C0" w14:textId="77777777" w:rsidR="00C25482" w:rsidRPr="007C0C9D" w:rsidRDefault="00C25482" w:rsidP="004836D1">
                  <w:pPr>
                    <w:framePr w:hSpace="180" w:wrap="around" w:vAnchor="page" w:hAnchor="margin" w:y="347"/>
                    <w:jc w:val="both"/>
                    <w:rPr>
                      <w:i/>
                      <w:iCs/>
                    </w:rPr>
                  </w:pPr>
                </w:p>
              </w:tc>
            </w:tr>
            <w:tr w:rsidR="00C25482" w:rsidRPr="00C00499" w14:paraId="573CFDF9"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9C64F1D" w14:textId="77777777" w:rsidR="00C25482" w:rsidRPr="00C00499" w:rsidRDefault="00C25482" w:rsidP="004836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7D5FC4E" w14:textId="77777777" w:rsidR="00C25482" w:rsidRPr="00C00499" w:rsidRDefault="00C25482" w:rsidP="004836D1">
                  <w:pPr>
                    <w:framePr w:hSpace="180" w:wrap="around" w:vAnchor="page" w:hAnchor="margin" w:y="347"/>
                  </w:pPr>
                  <w:r w:rsidRPr="00C00499">
                    <w:t xml:space="preserve">Numărul </w:t>
                  </w:r>
                  <w:r>
                    <w:t xml:space="preserve"> procedurii de achiziție______________din_________</w:t>
                  </w:r>
                </w:p>
              </w:tc>
            </w:tr>
            <w:tr w:rsidR="00C25482" w:rsidRPr="00C00499" w14:paraId="7D7FA0FB"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9E817CA" w14:textId="77777777" w:rsidR="00C25482" w:rsidRDefault="00C25482" w:rsidP="004836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7E59486" w14:textId="77777777" w:rsidR="00C25482" w:rsidRPr="00C00499" w:rsidRDefault="00C25482" w:rsidP="004836D1">
                  <w:pPr>
                    <w:framePr w:hSpace="180" w:wrap="around" w:vAnchor="page" w:hAnchor="margin" w:y="347"/>
                  </w:pPr>
                  <w:r>
                    <w:t>Obiectul de achiziției</w:t>
                  </w:r>
                  <w:r w:rsidRPr="00C00499">
                    <w:t>:</w:t>
                  </w:r>
                  <w:r>
                    <w:t>______________</w:t>
                  </w:r>
                </w:p>
              </w:tc>
            </w:tr>
            <w:tr w:rsidR="00C25482" w:rsidRPr="00C00499" w14:paraId="7283B3EF" w14:textId="77777777" w:rsidTr="00E36039">
              <w:trPr>
                <w:trHeight w:val="567"/>
              </w:trPr>
              <w:tc>
                <w:tcPr>
                  <w:tcW w:w="12309" w:type="dxa"/>
                  <w:gridSpan w:val="11"/>
                  <w:shd w:val="clear" w:color="auto" w:fill="auto"/>
                </w:tcPr>
                <w:p w14:paraId="244FC841" w14:textId="77777777" w:rsidR="00C25482" w:rsidRPr="00C00499" w:rsidRDefault="00C25482" w:rsidP="004836D1">
                  <w:pPr>
                    <w:framePr w:hSpace="180" w:wrap="around" w:vAnchor="page" w:hAnchor="margin" w:y="347"/>
                  </w:pPr>
                </w:p>
              </w:tc>
              <w:tc>
                <w:tcPr>
                  <w:tcW w:w="1249" w:type="dxa"/>
                  <w:gridSpan w:val="3"/>
                </w:tcPr>
                <w:p w14:paraId="23C21DE3" w14:textId="77777777" w:rsidR="00C25482" w:rsidRPr="00C00499" w:rsidRDefault="00C25482" w:rsidP="004836D1">
                  <w:pPr>
                    <w:framePr w:hSpace="180" w:wrap="around" w:vAnchor="page" w:hAnchor="margin" w:y="347"/>
                  </w:pPr>
                </w:p>
              </w:tc>
              <w:tc>
                <w:tcPr>
                  <w:tcW w:w="2001" w:type="dxa"/>
                  <w:gridSpan w:val="7"/>
                </w:tcPr>
                <w:p w14:paraId="690150C0" w14:textId="77777777" w:rsidR="00C25482" w:rsidRPr="00C00499" w:rsidRDefault="00C25482" w:rsidP="004836D1">
                  <w:pPr>
                    <w:framePr w:hSpace="180" w:wrap="around" w:vAnchor="page" w:hAnchor="margin" w:y="347"/>
                  </w:pPr>
                </w:p>
              </w:tc>
            </w:tr>
            <w:tr w:rsidR="00C25482" w:rsidRPr="006C1FA2" w14:paraId="5F3CFEF2"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ABE07" w14:textId="77777777" w:rsidR="00C25482" w:rsidRPr="0028367D" w:rsidRDefault="00C25482" w:rsidP="004836D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78E317" w14:textId="77777777" w:rsidR="00C25482" w:rsidRPr="0028367D" w:rsidRDefault="00C25482" w:rsidP="004836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ACCD50" w14:textId="77777777" w:rsidR="00C25482" w:rsidRPr="0028367D" w:rsidRDefault="00C25482" w:rsidP="004836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04D3562" w14:textId="77777777" w:rsidR="00C25482" w:rsidRPr="0028367D" w:rsidRDefault="00C25482" w:rsidP="004836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D059060" w14:textId="77777777" w:rsidR="00C25482" w:rsidRPr="0028367D" w:rsidRDefault="00C25482" w:rsidP="004836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807273" w14:textId="77777777" w:rsidR="00C25482" w:rsidRPr="0028367D" w:rsidRDefault="00C25482" w:rsidP="004836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FB3835C" w14:textId="77777777" w:rsidR="00C25482" w:rsidRPr="0028367D" w:rsidRDefault="00C25482" w:rsidP="004836D1">
                  <w:pPr>
                    <w:framePr w:hSpace="180" w:wrap="around" w:vAnchor="page" w:hAnchor="margin" w:y="347"/>
                    <w:jc w:val="center"/>
                    <w:rPr>
                      <w:b/>
                      <w:sz w:val="20"/>
                    </w:rPr>
                  </w:pPr>
                  <w:r w:rsidRPr="0028367D">
                    <w:rPr>
                      <w:b/>
                      <w:sz w:val="20"/>
                    </w:rPr>
                    <w:t>Suma</w:t>
                  </w:r>
                </w:p>
                <w:p w14:paraId="04C35B9C" w14:textId="77777777" w:rsidR="00C25482" w:rsidRPr="0028367D" w:rsidRDefault="00C25482" w:rsidP="004836D1">
                  <w:pPr>
                    <w:framePr w:hSpace="180" w:wrap="around" w:vAnchor="page" w:hAnchor="margin" w:y="347"/>
                    <w:jc w:val="center"/>
                    <w:rPr>
                      <w:b/>
                      <w:sz w:val="20"/>
                    </w:rPr>
                  </w:pPr>
                  <w:r w:rsidRPr="0028367D">
                    <w:rPr>
                      <w:b/>
                      <w:sz w:val="20"/>
                    </w:rPr>
                    <w:t>fără</w:t>
                  </w:r>
                </w:p>
                <w:p w14:paraId="559E1476" w14:textId="77777777" w:rsidR="00C25482" w:rsidRPr="0028367D" w:rsidRDefault="00C25482" w:rsidP="004836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C83D3D3" w14:textId="77777777" w:rsidR="00C25482" w:rsidRPr="0028367D" w:rsidRDefault="00C25482" w:rsidP="004836D1">
                  <w:pPr>
                    <w:framePr w:hSpace="180" w:wrap="around" w:vAnchor="page" w:hAnchor="margin" w:y="347"/>
                    <w:jc w:val="center"/>
                    <w:rPr>
                      <w:b/>
                      <w:sz w:val="20"/>
                    </w:rPr>
                  </w:pPr>
                  <w:r w:rsidRPr="0028367D">
                    <w:rPr>
                      <w:b/>
                      <w:sz w:val="20"/>
                    </w:rPr>
                    <w:t>Suma</w:t>
                  </w:r>
                </w:p>
                <w:p w14:paraId="58622123" w14:textId="77777777" w:rsidR="00C25482" w:rsidRPr="0028367D" w:rsidRDefault="00C25482" w:rsidP="004836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79E339A" w14:textId="77777777" w:rsidR="00C25482" w:rsidRPr="0028367D" w:rsidRDefault="00C25482" w:rsidP="004836D1">
                  <w:pPr>
                    <w:framePr w:hSpace="180" w:wrap="around" w:vAnchor="page" w:hAnchor="margin" w:y="347"/>
                    <w:jc w:val="center"/>
                    <w:rPr>
                      <w:b/>
                      <w:sz w:val="20"/>
                      <w:szCs w:val="28"/>
                    </w:rPr>
                  </w:pPr>
                  <w:r w:rsidRPr="0028367D">
                    <w:rPr>
                      <w:b/>
                      <w:sz w:val="20"/>
                      <w:szCs w:val="28"/>
                    </w:rPr>
                    <w:t xml:space="preserve">Termenul de </w:t>
                  </w:r>
                </w:p>
                <w:p w14:paraId="1B2E6667" w14:textId="77777777" w:rsidR="00C25482" w:rsidRPr="0028367D" w:rsidRDefault="00C25482" w:rsidP="004836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5E1B2D85" w14:textId="77777777" w:rsidR="00C25482" w:rsidRPr="006C1FA2" w:rsidRDefault="00C25482" w:rsidP="004836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3AE38AF" w14:textId="77777777" w:rsidR="00C25482" w:rsidRDefault="00C25482" w:rsidP="004836D1">
                  <w:pPr>
                    <w:framePr w:hSpace="180" w:wrap="around" w:vAnchor="page" w:hAnchor="margin" w:y="347"/>
                    <w:jc w:val="center"/>
                    <w:rPr>
                      <w:b/>
                      <w:sz w:val="20"/>
                      <w:szCs w:val="28"/>
                    </w:rPr>
                  </w:pPr>
                  <w:r>
                    <w:rPr>
                      <w:b/>
                      <w:sz w:val="20"/>
                      <w:szCs w:val="28"/>
                    </w:rPr>
                    <w:t>Discount</w:t>
                  </w:r>
                </w:p>
                <w:p w14:paraId="5DC16498" w14:textId="77777777" w:rsidR="00C25482" w:rsidRPr="0028367D" w:rsidRDefault="00C25482" w:rsidP="004836D1">
                  <w:pPr>
                    <w:framePr w:hSpace="180" w:wrap="around" w:vAnchor="page" w:hAnchor="margin" w:y="347"/>
                    <w:jc w:val="center"/>
                    <w:rPr>
                      <w:b/>
                      <w:sz w:val="20"/>
                      <w:szCs w:val="28"/>
                    </w:rPr>
                  </w:pPr>
                  <w:r>
                    <w:rPr>
                      <w:b/>
                      <w:sz w:val="20"/>
                      <w:szCs w:val="28"/>
                    </w:rPr>
                    <w:t>%</w:t>
                  </w:r>
                </w:p>
              </w:tc>
            </w:tr>
            <w:tr w:rsidR="00C25482" w:rsidRPr="006C1FA2" w14:paraId="42512BC1"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0D810D" w14:textId="77777777" w:rsidR="00C25482" w:rsidRPr="0028367D" w:rsidRDefault="00C25482" w:rsidP="004836D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A239" w14:textId="77777777" w:rsidR="00C25482" w:rsidRPr="0028367D" w:rsidRDefault="00C25482" w:rsidP="004836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817A9" w14:textId="77777777" w:rsidR="00C25482" w:rsidRPr="0028367D" w:rsidRDefault="00C25482" w:rsidP="004836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0075A6" w14:textId="77777777" w:rsidR="00C25482" w:rsidRPr="0028367D" w:rsidRDefault="00C25482" w:rsidP="004836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AE578C" w14:textId="77777777" w:rsidR="00C25482" w:rsidRPr="0028367D" w:rsidRDefault="00C25482" w:rsidP="004836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13B19" w14:textId="77777777" w:rsidR="00C25482" w:rsidRPr="0028367D" w:rsidRDefault="00C25482" w:rsidP="004836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25127D" w14:textId="77777777" w:rsidR="00C25482" w:rsidRPr="0028367D" w:rsidRDefault="00C25482" w:rsidP="004836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4313A2" w14:textId="77777777" w:rsidR="00C25482" w:rsidRPr="0028367D" w:rsidRDefault="00C25482" w:rsidP="004836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9551FF9" w14:textId="77777777" w:rsidR="00C25482" w:rsidRPr="0028367D" w:rsidRDefault="00C25482" w:rsidP="004836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1B83913" w14:textId="77777777" w:rsidR="00C25482" w:rsidRPr="006C1FA2" w:rsidRDefault="00C25482" w:rsidP="004836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372486C" w14:textId="77777777" w:rsidR="00C25482" w:rsidRDefault="00C25482" w:rsidP="004836D1">
                  <w:pPr>
                    <w:framePr w:hSpace="180" w:wrap="around" w:vAnchor="page" w:hAnchor="margin" w:y="347"/>
                    <w:jc w:val="center"/>
                    <w:rPr>
                      <w:sz w:val="20"/>
                    </w:rPr>
                  </w:pPr>
                  <w:r>
                    <w:rPr>
                      <w:sz w:val="20"/>
                    </w:rPr>
                    <w:t>11</w:t>
                  </w:r>
                </w:p>
              </w:tc>
            </w:tr>
            <w:tr w:rsidR="00C25482" w:rsidRPr="006C1FA2" w14:paraId="5EDD02A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0860C2" w14:textId="77777777" w:rsidR="00C25482" w:rsidRPr="0028367D" w:rsidRDefault="00C25482" w:rsidP="00483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4BD8E" w14:textId="77777777" w:rsidR="00C25482" w:rsidRPr="0028367D" w:rsidRDefault="00C25482" w:rsidP="004836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8CA92" w14:textId="77777777" w:rsidR="00C25482" w:rsidRPr="0028367D" w:rsidRDefault="00C25482" w:rsidP="00483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A04904" w14:textId="77777777" w:rsidR="00C25482" w:rsidRPr="0028367D" w:rsidRDefault="00C25482" w:rsidP="00483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1DC93C" w14:textId="77777777" w:rsidR="00C25482" w:rsidRPr="0028367D" w:rsidRDefault="00C25482" w:rsidP="00483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BDF823" w14:textId="77777777" w:rsidR="00C25482" w:rsidRPr="0028367D" w:rsidRDefault="00C25482" w:rsidP="00483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E51B94" w14:textId="77777777" w:rsidR="00C25482" w:rsidRPr="0028367D" w:rsidRDefault="00C25482" w:rsidP="00483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5FAD78" w14:textId="77777777" w:rsidR="00C25482" w:rsidRPr="0028367D" w:rsidRDefault="00C25482" w:rsidP="00483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8EB0FB" w14:textId="77777777" w:rsidR="00C25482" w:rsidRPr="0028367D" w:rsidRDefault="00C25482" w:rsidP="00483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28659A" w14:textId="77777777" w:rsidR="00C25482" w:rsidRPr="006C1FA2" w:rsidRDefault="00C25482" w:rsidP="00483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CE8550" w14:textId="77777777" w:rsidR="00C25482" w:rsidRPr="006C1FA2" w:rsidRDefault="00C25482" w:rsidP="004836D1">
                  <w:pPr>
                    <w:framePr w:hSpace="180" w:wrap="around" w:vAnchor="page" w:hAnchor="margin" w:y="347"/>
                    <w:rPr>
                      <w:sz w:val="20"/>
                    </w:rPr>
                  </w:pPr>
                </w:p>
              </w:tc>
            </w:tr>
            <w:tr w:rsidR="00C25482" w:rsidRPr="006C1FA2" w14:paraId="35A4AF5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BC065C" w14:textId="77777777" w:rsidR="00C25482" w:rsidRPr="0028367D" w:rsidRDefault="00C25482" w:rsidP="00483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CE6C4" w14:textId="77777777" w:rsidR="00C25482" w:rsidRPr="0028367D" w:rsidRDefault="00C25482" w:rsidP="004836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DC3E5" w14:textId="77777777" w:rsidR="00C25482" w:rsidRPr="0028367D" w:rsidRDefault="00C25482" w:rsidP="00483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91081A" w14:textId="77777777" w:rsidR="00C25482" w:rsidRPr="0028367D" w:rsidRDefault="00C25482" w:rsidP="00483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F0941B" w14:textId="77777777" w:rsidR="00C25482" w:rsidRPr="0028367D" w:rsidRDefault="00C25482" w:rsidP="00483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6E8E4E" w14:textId="77777777" w:rsidR="00C25482" w:rsidRPr="0028367D" w:rsidRDefault="00C25482" w:rsidP="00483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55E62E" w14:textId="77777777" w:rsidR="00C25482" w:rsidRPr="0028367D" w:rsidRDefault="00C25482" w:rsidP="00483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C5420" w14:textId="77777777" w:rsidR="00C25482" w:rsidRPr="0028367D" w:rsidRDefault="00C25482" w:rsidP="00483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E3F8D6" w14:textId="77777777" w:rsidR="00C25482" w:rsidRPr="0028367D" w:rsidRDefault="00C25482" w:rsidP="00483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CDFFD6" w14:textId="77777777" w:rsidR="00C25482" w:rsidRPr="006C1FA2" w:rsidRDefault="00C25482" w:rsidP="00483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C8344" w14:textId="77777777" w:rsidR="00C25482" w:rsidRPr="006C1FA2" w:rsidRDefault="00C25482" w:rsidP="004836D1">
                  <w:pPr>
                    <w:framePr w:hSpace="180" w:wrap="around" w:vAnchor="page" w:hAnchor="margin" w:y="347"/>
                    <w:rPr>
                      <w:sz w:val="20"/>
                    </w:rPr>
                  </w:pPr>
                </w:p>
              </w:tc>
            </w:tr>
            <w:tr w:rsidR="00C25482" w:rsidRPr="006C1FA2" w14:paraId="00F67DA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E70B60" w14:textId="77777777" w:rsidR="00C25482" w:rsidRPr="0028367D" w:rsidRDefault="00C25482" w:rsidP="00483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C1DE4" w14:textId="77777777" w:rsidR="00C25482" w:rsidRPr="0028367D" w:rsidRDefault="00C25482" w:rsidP="004836D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3A0A1" w14:textId="77777777" w:rsidR="00C25482" w:rsidRPr="0028367D" w:rsidRDefault="00C25482" w:rsidP="00483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35EA12" w14:textId="77777777" w:rsidR="00C25482" w:rsidRPr="0028367D" w:rsidRDefault="00C25482" w:rsidP="00483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61AD7A" w14:textId="77777777" w:rsidR="00C25482" w:rsidRPr="0028367D" w:rsidRDefault="00C25482" w:rsidP="00483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8DB64" w14:textId="77777777" w:rsidR="00C25482" w:rsidRPr="0028367D" w:rsidRDefault="00C25482" w:rsidP="00483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155C67" w14:textId="77777777" w:rsidR="00C25482" w:rsidRPr="0028367D" w:rsidRDefault="00C25482" w:rsidP="00483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6A36C" w14:textId="77777777" w:rsidR="00C25482" w:rsidRPr="0028367D" w:rsidRDefault="00C25482" w:rsidP="00483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38556D" w14:textId="77777777" w:rsidR="00C25482" w:rsidRPr="0028367D" w:rsidRDefault="00C25482" w:rsidP="00483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3225B8" w14:textId="77777777" w:rsidR="00C25482" w:rsidRPr="006C1FA2" w:rsidRDefault="00C25482" w:rsidP="00483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DDC5B5" w14:textId="77777777" w:rsidR="00C25482" w:rsidRPr="006C1FA2" w:rsidRDefault="00C25482" w:rsidP="004836D1">
                  <w:pPr>
                    <w:framePr w:hSpace="180" w:wrap="around" w:vAnchor="page" w:hAnchor="margin" w:y="347"/>
                    <w:rPr>
                      <w:sz w:val="20"/>
                    </w:rPr>
                  </w:pPr>
                </w:p>
              </w:tc>
            </w:tr>
            <w:tr w:rsidR="00C25482" w:rsidRPr="006C1FA2" w14:paraId="06012FD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3E7144" w14:textId="77777777" w:rsidR="00C25482" w:rsidRPr="0028367D" w:rsidRDefault="00C25482" w:rsidP="00483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0722" w14:textId="77777777" w:rsidR="00C25482" w:rsidRPr="0028367D" w:rsidRDefault="00C25482" w:rsidP="004836D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A88FF" w14:textId="77777777" w:rsidR="00C25482" w:rsidRPr="0028367D" w:rsidRDefault="00C25482" w:rsidP="00483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664E38" w14:textId="77777777" w:rsidR="00C25482" w:rsidRPr="0028367D" w:rsidRDefault="00C25482" w:rsidP="00483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D37AEE" w14:textId="77777777" w:rsidR="00C25482" w:rsidRPr="0028367D" w:rsidRDefault="00C25482" w:rsidP="00483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1FEC54" w14:textId="77777777" w:rsidR="00C25482" w:rsidRPr="0028367D" w:rsidRDefault="00C25482" w:rsidP="00483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BA3F17" w14:textId="77777777" w:rsidR="00C25482" w:rsidRPr="0028367D" w:rsidRDefault="00C25482" w:rsidP="00483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131067" w14:textId="77777777" w:rsidR="00C25482" w:rsidRPr="0028367D" w:rsidRDefault="00C25482" w:rsidP="00483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8F7FE" w14:textId="77777777" w:rsidR="00C25482" w:rsidRPr="0028367D" w:rsidRDefault="00C25482" w:rsidP="00483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FE8412" w14:textId="77777777" w:rsidR="00C25482" w:rsidRPr="006C1FA2" w:rsidRDefault="00C25482" w:rsidP="00483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1D743D" w14:textId="77777777" w:rsidR="00C25482" w:rsidRPr="006C1FA2" w:rsidRDefault="00C25482" w:rsidP="004836D1">
                  <w:pPr>
                    <w:framePr w:hSpace="180" w:wrap="around" w:vAnchor="page" w:hAnchor="margin" w:y="347"/>
                    <w:rPr>
                      <w:sz w:val="20"/>
                    </w:rPr>
                  </w:pPr>
                </w:p>
              </w:tc>
            </w:tr>
            <w:tr w:rsidR="00C25482" w:rsidRPr="006C1FA2" w14:paraId="48669DB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95F3BE" w14:textId="77777777" w:rsidR="00C25482" w:rsidRPr="0028367D" w:rsidRDefault="00C25482" w:rsidP="00483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4C4A5" w14:textId="77777777" w:rsidR="00C25482" w:rsidRPr="0028367D" w:rsidRDefault="00C25482" w:rsidP="004836D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8DB43" w14:textId="77777777" w:rsidR="00C25482" w:rsidRPr="0028367D" w:rsidRDefault="00C25482" w:rsidP="00483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3073C8" w14:textId="77777777" w:rsidR="00C25482" w:rsidRPr="0028367D" w:rsidRDefault="00C25482" w:rsidP="00483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D67C5A" w14:textId="77777777" w:rsidR="00C25482" w:rsidRPr="0028367D" w:rsidRDefault="00C25482" w:rsidP="00483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D411E" w14:textId="77777777" w:rsidR="00C25482" w:rsidRPr="0028367D" w:rsidRDefault="00C25482" w:rsidP="00483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67ED20" w14:textId="77777777" w:rsidR="00C25482" w:rsidRPr="0028367D" w:rsidRDefault="00C25482" w:rsidP="00483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009435" w14:textId="77777777" w:rsidR="00C25482" w:rsidRPr="0028367D" w:rsidRDefault="00C25482" w:rsidP="00483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4275D7" w14:textId="77777777" w:rsidR="00C25482" w:rsidRPr="0028367D" w:rsidRDefault="00C25482" w:rsidP="00483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AFB75B" w14:textId="77777777" w:rsidR="00C25482" w:rsidRPr="006C1FA2" w:rsidRDefault="00C25482" w:rsidP="00483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1A20BC" w14:textId="77777777" w:rsidR="00C25482" w:rsidRPr="006C1FA2" w:rsidRDefault="00C25482" w:rsidP="004836D1">
                  <w:pPr>
                    <w:framePr w:hSpace="180" w:wrap="around" w:vAnchor="page" w:hAnchor="margin" w:y="347"/>
                    <w:rPr>
                      <w:sz w:val="20"/>
                    </w:rPr>
                  </w:pPr>
                </w:p>
              </w:tc>
            </w:tr>
            <w:tr w:rsidR="00C25482" w:rsidRPr="006C1FA2" w14:paraId="2B338C5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BE6CE0" w14:textId="77777777" w:rsidR="00C25482" w:rsidRPr="0028367D" w:rsidRDefault="00C25482" w:rsidP="00483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38199" w14:textId="77777777" w:rsidR="00C25482" w:rsidRPr="0028367D" w:rsidRDefault="00C25482" w:rsidP="004836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FBB94" w14:textId="77777777" w:rsidR="00C25482" w:rsidRPr="0028367D" w:rsidRDefault="00C25482" w:rsidP="00483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7BCCF2" w14:textId="77777777" w:rsidR="00C25482" w:rsidRPr="0028367D" w:rsidRDefault="00C25482" w:rsidP="00483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7231E2" w14:textId="77777777" w:rsidR="00C25482" w:rsidRPr="0028367D" w:rsidRDefault="00C25482" w:rsidP="00483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F0A05C" w14:textId="77777777" w:rsidR="00C25482" w:rsidRPr="0028367D" w:rsidRDefault="00C25482" w:rsidP="00483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44F3E4" w14:textId="77777777" w:rsidR="00C25482" w:rsidRPr="0028367D" w:rsidRDefault="00C25482" w:rsidP="00483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D3F14" w14:textId="77777777" w:rsidR="00C25482" w:rsidRPr="0028367D" w:rsidRDefault="00C25482" w:rsidP="00483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79C685" w14:textId="77777777" w:rsidR="00C25482" w:rsidRPr="0028367D" w:rsidRDefault="00C25482" w:rsidP="00483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C1B782" w14:textId="77777777" w:rsidR="00C25482" w:rsidRPr="006C1FA2" w:rsidRDefault="00C25482" w:rsidP="00483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A9ABDF" w14:textId="77777777" w:rsidR="00C25482" w:rsidRPr="006C1FA2" w:rsidRDefault="00C25482" w:rsidP="004836D1">
                  <w:pPr>
                    <w:framePr w:hSpace="180" w:wrap="around" w:vAnchor="page" w:hAnchor="margin" w:y="347"/>
                    <w:rPr>
                      <w:sz w:val="20"/>
                    </w:rPr>
                  </w:pPr>
                </w:p>
              </w:tc>
            </w:tr>
            <w:tr w:rsidR="00C25482" w:rsidRPr="00845C1B" w14:paraId="7A279ABE"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739AC508" w14:textId="77777777" w:rsidR="00C25482" w:rsidRPr="00845C1B" w:rsidRDefault="00C25482" w:rsidP="004836D1">
                  <w:pPr>
                    <w:framePr w:hSpace="180" w:wrap="around" w:vAnchor="page" w:hAnchor="margin" w:y="347"/>
                    <w:tabs>
                      <w:tab w:val="left" w:pos="6120"/>
                    </w:tabs>
                    <w:rPr>
                      <w:sz w:val="20"/>
                    </w:rPr>
                  </w:pPr>
                </w:p>
                <w:p w14:paraId="1385BA4C" w14:textId="77777777" w:rsidR="00C25482" w:rsidRPr="00845C1B" w:rsidRDefault="00C25482" w:rsidP="004836D1">
                  <w:pPr>
                    <w:framePr w:hSpace="180" w:wrap="around" w:vAnchor="page" w:hAnchor="margin" w:y="347"/>
                    <w:rPr>
                      <w:sz w:val="20"/>
                    </w:rPr>
                  </w:pPr>
                  <w:r w:rsidRPr="00845C1B">
                    <w:rPr>
                      <w:sz w:val="20"/>
                    </w:rPr>
                    <w:t>Semnat:_______________ Numele, Prenumele:_____________________________ În calitate de: ______________</w:t>
                  </w:r>
                </w:p>
                <w:p w14:paraId="0C48A8CA" w14:textId="77777777" w:rsidR="00C25482" w:rsidRPr="00845C1B" w:rsidRDefault="00C25482" w:rsidP="004836D1">
                  <w:pPr>
                    <w:framePr w:hSpace="180" w:wrap="around" w:vAnchor="page" w:hAnchor="margin" w:y="347"/>
                    <w:rPr>
                      <w:sz w:val="20"/>
                    </w:rPr>
                  </w:pPr>
                </w:p>
                <w:p w14:paraId="5A80032E" w14:textId="77777777" w:rsidR="00C25482" w:rsidRPr="00845C1B" w:rsidRDefault="00C25482" w:rsidP="004836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7C06E595" w14:textId="77777777" w:rsidR="00C25482" w:rsidRPr="00845C1B" w:rsidRDefault="00C25482" w:rsidP="004836D1">
                  <w:pPr>
                    <w:framePr w:hSpace="180" w:wrap="around" w:vAnchor="page" w:hAnchor="margin" w:y="347"/>
                    <w:tabs>
                      <w:tab w:val="left" w:pos="6120"/>
                    </w:tabs>
                    <w:rPr>
                      <w:sz w:val="20"/>
                    </w:rPr>
                  </w:pPr>
                </w:p>
              </w:tc>
              <w:tc>
                <w:tcPr>
                  <w:tcW w:w="1249" w:type="dxa"/>
                  <w:gridSpan w:val="4"/>
                  <w:tcBorders>
                    <w:top w:val="single" w:sz="4" w:space="0" w:color="auto"/>
                  </w:tcBorders>
                </w:tcPr>
                <w:p w14:paraId="2FA27838" w14:textId="77777777" w:rsidR="00C25482" w:rsidRPr="00845C1B" w:rsidRDefault="00C25482" w:rsidP="004836D1">
                  <w:pPr>
                    <w:framePr w:hSpace="180" w:wrap="around" w:vAnchor="page" w:hAnchor="margin" w:y="347"/>
                    <w:tabs>
                      <w:tab w:val="left" w:pos="6120"/>
                    </w:tabs>
                    <w:rPr>
                      <w:sz w:val="20"/>
                    </w:rPr>
                  </w:pPr>
                </w:p>
              </w:tc>
              <w:tc>
                <w:tcPr>
                  <w:tcW w:w="1247" w:type="dxa"/>
                  <w:gridSpan w:val="3"/>
                  <w:tcBorders>
                    <w:top w:val="single" w:sz="4" w:space="0" w:color="auto"/>
                  </w:tcBorders>
                </w:tcPr>
                <w:p w14:paraId="06EAD630" w14:textId="77777777" w:rsidR="00C25482" w:rsidRPr="00845C1B" w:rsidRDefault="00C25482" w:rsidP="004836D1">
                  <w:pPr>
                    <w:framePr w:hSpace="180" w:wrap="around" w:vAnchor="page" w:hAnchor="margin" w:y="347"/>
                    <w:tabs>
                      <w:tab w:val="left" w:pos="6120"/>
                    </w:tabs>
                    <w:rPr>
                      <w:sz w:val="20"/>
                    </w:rPr>
                  </w:pPr>
                </w:p>
              </w:tc>
            </w:tr>
          </w:tbl>
          <w:p w14:paraId="5C686AC6" w14:textId="77777777" w:rsidR="00215125" w:rsidRPr="00C00499" w:rsidRDefault="00215125" w:rsidP="00590BCC">
            <w:pPr>
              <w:rPr>
                <w:bCs/>
                <w:iCs/>
              </w:rPr>
            </w:pPr>
          </w:p>
        </w:tc>
      </w:tr>
      <w:tr w:rsidR="00215125" w:rsidRPr="00C60D06" w14:paraId="086D17A2" w14:textId="77777777" w:rsidTr="00845C1B">
        <w:trPr>
          <w:gridAfter w:val="1"/>
          <w:wAfter w:w="26" w:type="pct"/>
          <w:trHeight w:val="397"/>
        </w:trPr>
        <w:tc>
          <w:tcPr>
            <w:tcW w:w="628" w:type="pct"/>
            <w:tcBorders>
              <w:top w:val="single" w:sz="4" w:space="0" w:color="auto"/>
            </w:tcBorders>
          </w:tcPr>
          <w:p w14:paraId="079CF3F1" w14:textId="77777777" w:rsidR="00215125" w:rsidRPr="00C60D06" w:rsidRDefault="00215125" w:rsidP="00590BCC">
            <w:pPr>
              <w:tabs>
                <w:tab w:val="left" w:pos="6120"/>
              </w:tabs>
            </w:pPr>
          </w:p>
        </w:tc>
        <w:tc>
          <w:tcPr>
            <w:tcW w:w="87" w:type="pct"/>
            <w:tcBorders>
              <w:top w:val="single" w:sz="4" w:space="0" w:color="auto"/>
            </w:tcBorders>
          </w:tcPr>
          <w:p w14:paraId="2B472C69"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47F7309" w14:textId="77777777" w:rsidR="00215125" w:rsidRPr="00C60D06" w:rsidRDefault="00215125" w:rsidP="00590BCC">
            <w:pPr>
              <w:rPr>
                <w:bCs/>
                <w:iCs/>
              </w:rPr>
            </w:pPr>
          </w:p>
        </w:tc>
      </w:tr>
    </w:tbl>
    <w:p w14:paraId="5C3062E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1969A8" w14:paraId="044F06B5" w14:textId="77777777" w:rsidTr="001969A8">
        <w:trPr>
          <w:trHeight w:val="697"/>
        </w:trPr>
        <w:tc>
          <w:tcPr>
            <w:tcW w:w="10173" w:type="dxa"/>
            <w:vAlign w:val="center"/>
          </w:tcPr>
          <w:p w14:paraId="38866A2F" w14:textId="77777777" w:rsidR="001969A8" w:rsidRPr="001969A8" w:rsidRDefault="001969A8" w:rsidP="001969A8">
            <w:pPr>
              <w:jc w:val="right"/>
            </w:pPr>
            <w:r w:rsidRPr="001969A8">
              <w:lastRenderedPageBreak/>
              <w:t>Anexa nr. 26</w:t>
            </w:r>
          </w:p>
          <w:p w14:paraId="17A44E1D" w14:textId="77777777" w:rsidR="001969A8" w:rsidRPr="001969A8" w:rsidRDefault="001969A8" w:rsidP="001969A8">
            <w:pPr>
              <w:jc w:val="right"/>
            </w:pPr>
            <w:r w:rsidRPr="001969A8">
              <w:t>la Documentația standard nr.69</w:t>
            </w:r>
          </w:p>
          <w:p w14:paraId="15557B7D" w14:textId="77777777" w:rsidR="001969A8" w:rsidRPr="001969A8" w:rsidRDefault="001969A8" w:rsidP="001969A8">
            <w:pPr>
              <w:jc w:val="right"/>
            </w:pPr>
            <w:r w:rsidRPr="001969A8">
              <w:t>din 7  mai 2021</w:t>
            </w:r>
          </w:p>
          <w:p w14:paraId="0B6F32CB" w14:textId="77777777" w:rsidR="001969A8" w:rsidRPr="001969A8" w:rsidRDefault="001969A8" w:rsidP="001969A8">
            <w:pPr>
              <w:jc w:val="both"/>
            </w:pPr>
          </w:p>
          <w:p w14:paraId="43FC5B0E" w14:textId="77777777" w:rsidR="001969A8" w:rsidRPr="001969A8" w:rsidRDefault="001969A8" w:rsidP="001969A8">
            <w:pPr>
              <w:jc w:val="both"/>
            </w:pPr>
          </w:p>
          <w:p w14:paraId="433E0299" w14:textId="77777777" w:rsidR="001969A8" w:rsidRPr="001969A8" w:rsidRDefault="001969A8" w:rsidP="001969A8">
            <w:pPr>
              <w:jc w:val="both"/>
            </w:pPr>
          </w:p>
          <w:p w14:paraId="3CF6919B" w14:textId="77777777" w:rsidR="001969A8" w:rsidRPr="001969A8" w:rsidRDefault="001969A8" w:rsidP="001969A8">
            <w:pPr>
              <w:jc w:val="center"/>
            </w:pPr>
            <w:r w:rsidRPr="001969A8">
              <w:t>CONTRACT – MODEL</w:t>
            </w:r>
          </w:p>
          <w:p w14:paraId="5A3CC1F8" w14:textId="77777777" w:rsidR="001969A8" w:rsidRPr="001969A8" w:rsidRDefault="001969A8" w:rsidP="001969A8">
            <w:pPr>
              <w:jc w:val="both"/>
            </w:pPr>
          </w:p>
          <w:p w14:paraId="67EA3F0D" w14:textId="77777777" w:rsidR="001969A8" w:rsidRPr="001969A8" w:rsidRDefault="001969A8" w:rsidP="001969A8">
            <w:pPr>
              <w:jc w:val="both"/>
            </w:pPr>
          </w:p>
          <w:p w14:paraId="2081CE82" w14:textId="77777777" w:rsidR="001969A8" w:rsidRPr="001969A8" w:rsidRDefault="001969A8" w:rsidP="001969A8">
            <w:pPr>
              <w:jc w:val="both"/>
            </w:pPr>
            <w:r w:rsidRPr="001969A8">
              <w:t>Contract nr.  ______________</w:t>
            </w:r>
          </w:p>
          <w:p w14:paraId="2EDC2393" w14:textId="77777777" w:rsidR="001969A8" w:rsidRPr="001969A8" w:rsidRDefault="001969A8" w:rsidP="001969A8">
            <w:pPr>
              <w:jc w:val="both"/>
            </w:pPr>
            <w:r w:rsidRPr="001969A8">
              <w:t xml:space="preserve">de achiziţionare aserviciilor de proiectare </w:t>
            </w:r>
          </w:p>
          <w:p w14:paraId="4E4D89C8" w14:textId="77777777" w:rsidR="001969A8" w:rsidRPr="001969A8" w:rsidRDefault="001969A8" w:rsidP="001969A8">
            <w:pPr>
              <w:jc w:val="both"/>
            </w:pPr>
          </w:p>
          <w:p w14:paraId="0FAB8D29" w14:textId="77777777" w:rsidR="001969A8" w:rsidRPr="001969A8" w:rsidRDefault="001969A8" w:rsidP="001969A8">
            <w:pPr>
              <w:jc w:val="both"/>
            </w:pPr>
            <w:r w:rsidRPr="001969A8">
              <w:t>”___” _____________  202..                                                                 oraș/municipiu…...………</w:t>
            </w:r>
          </w:p>
          <w:p w14:paraId="435306A8" w14:textId="77777777" w:rsidR="001969A8" w:rsidRPr="001969A8" w:rsidRDefault="001969A8" w:rsidP="001969A8">
            <w:pPr>
              <w:jc w:val="both"/>
            </w:pPr>
          </w:p>
          <w:p w14:paraId="63332DAD" w14:textId="77777777" w:rsidR="001969A8" w:rsidRPr="001969A8" w:rsidRDefault="001969A8" w:rsidP="005312EB">
            <w:pPr>
              <w:pStyle w:val="Listparagraf"/>
              <w:numPr>
                <w:ilvl w:val="0"/>
                <w:numId w:val="22"/>
              </w:numPr>
              <w:spacing w:line="256" w:lineRule="auto"/>
              <w:jc w:val="center"/>
              <w:rPr>
                <w:noProof/>
                <w:lang w:val="ro-RO"/>
              </w:rPr>
            </w:pPr>
            <w:r w:rsidRPr="001969A8">
              <w:rPr>
                <w:noProof/>
                <w:lang w:val="ro-RO"/>
              </w:rPr>
              <w:t>PARTEA GENERALĂ</w:t>
            </w:r>
          </w:p>
          <w:p w14:paraId="3D6C2D19" w14:textId="77777777" w:rsidR="001969A8" w:rsidRPr="001969A8" w:rsidRDefault="001969A8" w:rsidP="001969A8">
            <w:r w:rsidRPr="001969A8">
              <w:t xml:space="preserve">                    (OBLIGATORIU)</w:t>
            </w:r>
          </w:p>
          <w:p w14:paraId="7A0AFD75" w14:textId="77777777" w:rsidR="001969A8" w:rsidRPr="001969A8" w:rsidRDefault="001969A8" w:rsidP="001969A8"/>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9"/>
              <w:gridCol w:w="4629"/>
            </w:tblGrid>
            <w:tr w:rsidR="001969A8" w14:paraId="36D09470" w14:textId="77777777">
              <w:tc>
                <w:tcPr>
                  <w:tcW w:w="2650" w:type="pct"/>
                  <w:tcBorders>
                    <w:top w:val="single" w:sz="4" w:space="0" w:color="auto"/>
                    <w:left w:val="single" w:sz="4" w:space="0" w:color="auto"/>
                    <w:bottom w:val="single" w:sz="4" w:space="0" w:color="auto"/>
                    <w:right w:val="single" w:sz="4" w:space="0" w:color="auto"/>
                  </w:tcBorders>
                  <w:hideMark/>
                </w:tcPr>
                <w:p w14:paraId="12AA687E" w14:textId="77777777" w:rsidR="001969A8" w:rsidRDefault="001969A8">
                  <w:pPr>
                    <w:spacing w:line="256" w:lineRule="auto"/>
                    <w:jc w:val="both"/>
                    <w:rPr>
                      <w:b/>
                      <w:lang w:val="ro-MD"/>
                    </w:rPr>
                  </w:pPr>
                  <w:r>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2E776E56" w14:textId="77777777" w:rsidR="001969A8" w:rsidRDefault="001969A8">
                  <w:pPr>
                    <w:spacing w:line="256" w:lineRule="auto"/>
                    <w:jc w:val="both"/>
                    <w:rPr>
                      <w:b/>
                      <w:lang w:val="ro-MD"/>
                    </w:rPr>
                  </w:pPr>
                  <w:r>
                    <w:rPr>
                      <w:b/>
                      <w:lang w:val="ro-MD"/>
                    </w:rPr>
                    <w:t>Antreprenor</w:t>
                  </w:r>
                </w:p>
              </w:tc>
            </w:tr>
            <w:tr w:rsidR="001969A8" w:rsidRPr="001969A8" w14:paraId="458C0014" w14:textId="77777777">
              <w:tc>
                <w:tcPr>
                  <w:tcW w:w="2650" w:type="pct"/>
                  <w:tcBorders>
                    <w:top w:val="single" w:sz="4" w:space="0" w:color="auto"/>
                    <w:left w:val="single" w:sz="4" w:space="0" w:color="auto"/>
                    <w:bottom w:val="single" w:sz="4" w:space="0" w:color="auto"/>
                    <w:right w:val="single" w:sz="4" w:space="0" w:color="auto"/>
                  </w:tcBorders>
                  <w:hideMark/>
                </w:tcPr>
                <w:p w14:paraId="7ADB5331" w14:textId="77777777" w:rsidR="001969A8" w:rsidRDefault="001969A8">
                  <w:pPr>
                    <w:spacing w:line="256" w:lineRule="auto"/>
                    <w:jc w:val="both"/>
                    <w:rPr>
                      <w:lang w:val="ro-MD"/>
                    </w:rPr>
                  </w:pP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4B137C15" w14:textId="77777777" w:rsidR="001969A8" w:rsidRDefault="001969A8">
                  <w:pPr>
                    <w:spacing w:line="256" w:lineRule="auto"/>
                    <w:jc w:val="both"/>
                    <w:rPr>
                      <w:lang w:val="ro-MD"/>
                    </w:rPr>
                  </w:pP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14:paraId="26EBDFED" w14:textId="77777777" w:rsidR="001969A8" w:rsidRPr="001969A8" w:rsidRDefault="001969A8" w:rsidP="001969A8">
            <w:pPr>
              <w:jc w:val="both"/>
            </w:pPr>
            <w:r w:rsidRPr="001969A8">
              <w:t>ambii (denumiţi în continuare Părţi), au încheiat prezentul Contract referitor la următoarele:</w:t>
            </w:r>
          </w:p>
          <w:p w14:paraId="41FA46B6" w14:textId="77777777" w:rsidR="001969A8" w:rsidRPr="001969A8" w:rsidRDefault="001969A8" w:rsidP="001969A8"/>
          <w:p w14:paraId="39779620" w14:textId="77777777" w:rsidR="001969A8" w:rsidRPr="001969A8" w:rsidRDefault="001969A8" w:rsidP="001969A8">
            <w:pPr>
              <w:jc w:val="both"/>
            </w:pPr>
            <w:r w:rsidRPr="001969A8">
              <w:t>1. Achiziţionarea serviciilor de proiectare ………….., denumite în continuare Lucrări, conform procedurii de achiziție publică nr………………din ………..în baza deciziei grupului de lucru al Beneficiarului din ………..</w:t>
            </w:r>
          </w:p>
          <w:p w14:paraId="3BC71394" w14:textId="77777777" w:rsidR="001969A8" w:rsidRPr="001969A8" w:rsidRDefault="001969A8" w:rsidP="001969A8"/>
          <w:p w14:paraId="5F46F951" w14:textId="77777777" w:rsidR="001969A8" w:rsidRPr="001969A8" w:rsidRDefault="001969A8" w:rsidP="001969A8">
            <w:pPr>
              <w:jc w:val="both"/>
            </w:pPr>
            <w:r w:rsidRPr="001969A8">
              <w:t>2. Următoarele documente vor fi considerate părţi componente ale Contractului:</w:t>
            </w:r>
          </w:p>
          <w:p w14:paraId="40D78F7D" w14:textId="77777777" w:rsidR="001969A8" w:rsidRPr="001969A8" w:rsidRDefault="001969A8" w:rsidP="005312EB">
            <w:pPr>
              <w:numPr>
                <w:ilvl w:val="0"/>
                <w:numId w:val="23"/>
              </w:numPr>
              <w:suppressAutoHyphens/>
              <w:spacing w:line="256" w:lineRule="auto"/>
              <w:ind w:left="0" w:firstLine="720"/>
              <w:jc w:val="both"/>
            </w:pPr>
            <w:r w:rsidRPr="001969A8">
              <w:t>Formularul Contractului;</w:t>
            </w:r>
          </w:p>
          <w:p w14:paraId="28A879F1" w14:textId="77777777" w:rsidR="001969A8" w:rsidRPr="001969A8" w:rsidRDefault="001969A8" w:rsidP="005312EB">
            <w:pPr>
              <w:numPr>
                <w:ilvl w:val="0"/>
                <w:numId w:val="23"/>
              </w:numPr>
              <w:suppressAutoHyphens/>
              <w:spacing w:line="256" w:lineRule="auto"/>
              <w:ind w:left="0" w:firstLine="720"/>
              <w:jc w:val="both"/>
            </w:pPr>
            <w:r w:rsidRPr="001969A8">
              <w:t>Formularul ofertei;</w:t>
            </w:r>
          </w:p>
          <w:p w14:paraId="625AC99F" w14:textId="77777777" w:rsidR="001969A8" w:rsidRPr="001969A8" w:rsidRDefault="001969A8" w:rsidP="005312EB">
            <w:pPr>
              <w:numPr>
                <w:ilvl w:val="0"/>
                <w:numId w:val="23"/>
              </w:numPr>
              <w:suppressAutoHyphens/>
              <w:spacing w:line="256" w:lineRule="auto"/>
              <w:ind w:left="0" w:firstLine="720"/>
              <w:jc w:val="both"/>
            </w:pPr>
            <w:r w:rsidRPr="001969A8">
              <w:t>Caietul de sarcini;</w:t>
            </w:r>
          </w:p>
          <w:p w14:paraId="4FF5C602" w14:textId="77777777" w:rsidR="001969A8" w:rsidRPr="001969A8" w:rsidRDefault="001969A8" w:rsidP="005312EB">
            <w:pPr>
              <w:numPr>
                <w:ilvl w:val="0"/>
                <w:numId w:val="23"/>
              </w:numPr>
              <w:suppressAutoHyphens/>
              <w:spacing w:line="256" w:lineRule="auto"/>
              <w:ind w:left="0" w:firstLine="720"/>
              <w:jc w:val="both"/>
            </w:pPr>
            <w:r w:rsidRPr="001969A8">
              <w:t>Garanția de bună execuție.</w:t>
            </w:r>
          </w:p>
          <w:p w14:paraId="22BA0E20" w14:textId="77777777" w:rsidR="001969A8" w:rsidRPr="001969A8" w:rsidRDefault="001969A8" w:rsidP="001969A8">
            <w:pPr>
              <w:jc w:val="both"/>
            </w:pPr>
            <w:r w:rsidRPr="001969A8">
              <w:t>3. În cazul unor discrepanţe sau inconsecvenţe între documentele componente ale Contractului, documentele vor avea ordinea de prioritate enumerată în pct. 2.</w:t>
            </w:r>
          </w:p>
          <w:p w14:paraId="56BC9B78" w14:textId="77777777" w:rsidR="001969A8" w:rsidRPr="001969A8" w:rsidRDefault="001969A8" w:rsidP="001969A8">
            <w:pPr>
              <w:jc w:val="both"/>
            </w:pPr>
            <w:r w:rsidRPr="001969A8">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1CA52D20" w14:textId="77777777" w:rsidR="001969A8" w:rsidRPr="001969A8" w:rsidRDefault="001969A8" w:rsidP="001969A8">
            <w:pPr>
              <w:jc w:val="both"/>
            </w:pPr>
            <w:r w:rsidRPr="001969A8">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7C0F8FF" w14:textId="77777777" w:rsidR="001969A8" w:rsidRPr="001969A8" w:rsidRDefault="001969A8" w:rsidP="001969A8">
            <w:pPr>
              <w:jc w:val="both"/>
            </w:pPr>
          </w:p>
          <w:p w14:paraId="111D1659" w14:textId="77777777" w:rsidR="001969A8" w:rsidRPr="001969A8" w:rsidRDefault="001969A8" w:rsidP="001969A8">
            <w:pPr>
              <w:jc w:val="both"/>
            </w:pPr>
            <w:r w:rsidRPr="001969A8">
              <w:t>1. OBIECTUL CONTRACTULUI</w:t>
            </w:r>
          </w:p>
          <w:p w14:paraId="23EF014B" w14:textId="77777777" w:rsidR="001969A8" w:rsidRPr="001969A8" w:rsidRDefault="001969A8" w:rsidP="001969A8">
            <w:pPr>
              <w:jc w:val="both"/>
            </w:pPr>
            <w:r w:rsidRPr="001969A8">
              <w:t xml:space="preserve">1.1. Antreprenorul îşi asumă obligaţia de a presta Lucrările conform Specificaţiei, care este parte integrantă a prezentului Contract. </w:t>
            </w:r>
          </w:p>
          <w:p w14:paraId="23114D20" w14:textId="77777777" w:rsidR="001969A8" w:rsidRPr="001969A8" w:rsidRDefault="001969A8" w:rsidP="001969A8">
            <w:pPr>
              <w:jc w:val="both"/>
            </w:pPr>
            <w:r w:rsidRPr="001969A8">
              <w:t xml:space="preserve">1.2. Beneficiarul se obligă, la rândul său, să achite şi să recepţioneze Lucrările livrate de Antreprenor. </w:t>
            </w:r>
          </w:p>
          <w:p w14:paraId="69C884E9" w14:textId="77777777" w:rsidR="001969A8" w:rsidRPr="001969A8" w:rsidRDefault="001969A8" w:rsidP="001969A8">
            <w:pPr>
              <w:jc w:val="both"/>
            </w:pPr>
            <w:r w:rsidRPr="001969A8">
              <w:t>1.3. Calitatea Lucrărilor se atestă prin respectarea documentelor normative și standardelor de stat ale căror cerințe trebuie respectate la executarea documentației de proiect.</w:t>
            </w:r>
          </w:p>
          <w:p w14:paraId="4C9FD901" w14:textId="77777777" w:rsidR="001969A8" w:rsidRPr="001969A8" w:rsidRDefault="001969A8" w:rsidP="001969A8"/>
          <w:p w14:paraId="2B54C698" w14:textId="77777777" w:rsidR="001969A8" w:rsidRPr="001969A8" w:rsidRDefault="001969A8" w:rsidP="001969A8">
            <w:pPr>
              <w:jc w:val="both"/>
            </w:pPr>
            <w:r w:rsidRPr="001969A8">
              <w:t>2.TERMENII ŞI CONDIŢIILE DE PRESTARE</w:t>
            </w:r>
          </w:p>
          <w:p w14:paraId="6E5376C7" w14:textId="77777777" w:rsidR="001969A8" w:rsidRPr="001969A8" w:rsidRDefault="001969A8" w:rsidP="001969A8">
            <w:pPr>
              <w:jc w:val="both"/>
            </w:pPr>
            <w:r w:rsidRPr="001969A8">
              <w:t xml:space="preserve">2.1.  Executarea Lucrărilor de proiectare se efectuează în conformitate cu parametrii tehnici şi cerinţele de bază la elaborarea proiectului stipulate în documentația de atribuire şi anexa nr……..la prezentul </w:t>
            </w:r>
            <w:r w:rsidRPr="001969A8">
              <w:lastRenderedPageBreak/>
              <w:t xml:space="preserve">Contract. </w:t>
            </w:r>
          </w:p>
          <w:p w14:paraId="1300AE07" w14:textId="77777777" w:rsidR="001969A8" w:rsidRPr="001969A8" w:rsidRDefault="001969A8" w:rsidP="001969A8">
            <w:pPr>
              <w:jc w:val="both"/>
            </w:pPr>
            <w:r w:rsidRPr="001969A8">
              <w:t>2.2. Termenul limită de predare a documentaţiei de proiect şi deviz – ............, inclusiv perioada de timp nesesară pentru verificarea documentației de către Î.S. „Serviciul de Stat pentru Verificarea și Expertizarea Proiectelor și Construcțiilor”, calculate din data semnării prezentului contract.</w:t>
            </w:r>
          </w:p>
          <w:p w14:paraId="1C20EE3B" w14:textId="77777777" w:rsidR="001969A8" w:rsidRPr="001969A8" w:rsidRDefault="001969A8" w:rsidP="001969A8">
            <w:pPr>
              <w:jc w:val="both"/>
            </w:pPr>
            <w:r w:rsidRPr="001969A8">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65FFCF0" w14:textId="77777777" w:rsidR="001969A8" w:rsidRPr="001969A8" w:rsidRDefault="001969A8" w:rsidP="001969A8">
            <w:pPr>
              <w:jc w:val="both"/>
            </w:pPr>
            <w:r w:rsidRPr="001969A8">
              <w:t xml:space="preserve">2.4. Antreprenorul eliberează pentru Beneficiar documentaţia de proiect şi deviz în limba română, în volum de ….. exemplare + varianta electronică. </w:t>
            </w:r>
          </w:p>
          <w:p w14:paraId="1B77632C" w14:textId="77777777" w:rsidR="001969A8" w:rsidRPr="001969A8" w:rsidRDefault="001969A8" w:rsidP="001969A8">
            <w:pPr>
              <w:jc w:val="both"/>
            </w:pPr>
            <w:r w:rsidRPr="001969A8">
              <w:t>2.5. Lucrarea se consideră predată Beneficiarului odată cu prezentarea documentației de proiect și deviz, avizului pozitiv al Î.S. „Serviciul de Stat pentru Verificarea și Expertizarea Proiectelor și Construcțiilor” și originalul facturii fiscale.</w:t>
            </w:r>
          </w:p>
          <w:p w14:paraId="4E245C9C" w14:textId="77777777" w:rsidR="001969A8" w:rsidRPr="001969A8" w:rsidRDefault="001969A8" w:rsidP="001969A8">
            <w:pPr>
              <w:jc w:val="both"/>
            </w:pPr>
          </w:p>
          <w:p w14:paraId="6401AD67" w14:textId="77777777" w:rsidR="001969A8" w:rsidRPr="001969A8" w:rsidRDefault="001969A8" w:rsidP="001969A8">
            <w:pPr>
              <w:jc w:val="both"/>
            </w:pPr>
            <w:r w:rsidRPr="001969A8">
              <w:t>3. PREŢUL ŞI CONDIŢIILE DE PLATĂ</w:t>
            </w:r>
          </w:p>
          <w:p w14:paraId="2F66355D" w14:textId="77777777" w:rsidR="001969A8" w:rsidRPr="001969A8" w:rsidRDefault="001969A8" w:rsidP="001969A8">
            <w:pPr>
              <w:jc w:val="both"/>
            </w:pPr>
            <w:r w:rsidRPr="001969A8">
              <w:t>3.1. Preţul Lucrărilor conform prezentului Contract este stabilit în lei moldoveneşti.</w:t>
            </w:r>
          </w:p>
          <w:p w14:paraId="7F1A0EAB" w14:textId="77777777" w:rsidR="001969A8" w:rsidRPr="001969A8" w:rsidRDefault="001969A8" w:rsidP="001969A8">
            <w:pPr>
              <w:jc w:val="both"/>
            </w:pPr>
            <w:r w:rsidRPr="001969A8">
              <w:t>3.2. Suma totală a prezentului Contract, inclusiv TVA, se stabileşte în lei moldoveneşti şi constituie……..</w:t>
            </w:r>
          </w:p>
          <w:p w14:paraId="25B1A6D1" w14:textId="77777777" w:rsidR="001969A8" w:rsidRPr="001969A8" w:rsidRDefault="001969A8" w:rsidP="001969A8">
            <w:pPr>
              <w:jc w:val="both"/>
            </w:pPr>
            <w:r w:rsidRPr="001969A8">
              <w:t>3.3. Beneficiarul va achita Antreprenorului în două etape suma totală pentru Lucrările executate, după cum urmează:</w:t>
            </w:r>
          </w:p>
          <w:p w14:paraId="2B595A99" w14:textId="77777777" w:rsidR="001969A8" w:rsidRPr="001969A8" w:rsidRDefault="001969A8" w:rsidP="001969A8">
            <w:pPr>
              <w:jc w:val="both"/>
            </w:pPr>
            <w:r w:rsidRPr="001969A8">
              <w:t>I etapă – predarea raportului topogeodezic, hidrologic și geologic – …….., inclusiv TVA, conform Specificației;</w:t>
            </w:r>
          </w:p>
          <w:p w14:paraId="1DF55BAD" w14:textId="77777777" w:rsidR="001969A8" w:rsidRPr="001969A8" w:rsidRDefault="001969A8" w:rsidP="001969A8">
            <w:pPr>
              <w:jc w:val="both"/>
            </w:pPr>
            <w:r w:rsidRPr="001969A8">
              <w:t xml:space="preserve">II etapă – predarea proiectului integral după primirea avizului pozitiv al Î.S.”Serviciul de Stat pentru Verificarea și Expertizarea Proiectelor și Construcțiilor” – ……., inclusiv TVA, conform Specificației. </w:t>
            </w:r>
          </w:p>
          <w:p w14:paraId="68CAC93F" w14:textId="77777777" w:rsidR="001969A8" w:rsidRPr="001969A8" w:rsidRDefault="001969A8" w:rsidP="001969A8">
            <w:pPr>
              <w:jc w:val="both"/>
            </w:pPr>
            <w:r w:rsidRPr="001969A8">
              <w:t xml:space="preserve">3.4. Beneficiarul se obligă să achite Antreprenorului, potrivit pct. 3.3., în decurs de …… zile calindaristice, calculate din data semnării Actului de primire-predare a lucrărilor. </w:t>
            </w:r>
          </w:p>
          <w:p w14:paraId="46976814" w14:textId="77777777" w:rsidR="001969A8" w:rsidRPr="001969A8" w:rsidRDefault="001969A8" w:rsidP="001969A8">
            <w:pPr>
              <w:jc w:val="both"/>
            </w:pPr>
            <w:r w:rsidRPr="001969A8">
              <w:t>3.5. Plăţile se vor efectua prin ……………, indicat în prezentul Contract.</w:t>
            </w:r>
          </w:p>
          <w:p w14:paraId="39809A36" w14:textId="77777777" w:rsidR="001969A8" w:rsidRPr="001969A8" w:rsidRDefault="001969A8" w:rsidP="001969A8"/>
          <w:p w14:paraId="15A8E662" w14:textId="77777777" w:rsidR="001969A8" w:rsidRPr="001969A8" w:rsidRDefault="001969A8" w:rsidP="001969A8">
            <w:pPr>
              <w:jc w:val="both"/>
            </w:pPr>
            <w:r w:rsidRPr="001969A8">
              <w:t>4. CONDIŢIILE DE PREDARE-PRIMIRE</w:t>
            </w:r>
          </w:p>
          <w:p w14:paraId="0B9AEC23" w14:textId="77777777" w:rsidR="001969A8" w:rsidRPr="001969A8" w:rsidRDefault="001969A8" w:rsidP="001969A8">
            <w:pPr>
              <w:jc w:val="both"/>
            </w:pPr>
            <w:r w:rsidRPr="001969A8">
              <w:t>4.1. Lucrările se consideră predate de către Antreprenor şi recepţionate de către Beneficiar dacă:</w:t>
            </w:r>
          </w:p>
          <w:p w14:paraId="5161A679" w14:textId="77777777" w:rsidR="001969A8" w:rsidRPr="001969A8" w:rsidRDefault="001969A8" w:rsidP="005312EB">
            <w:pPr>
              <w:numPr>
                <w:ilvl w:val="0"/>
                <w:numId w:val="24"/>
              </w:numPr>
              <w:suppressAutoHyphens/>
              <w:spacing w:line="256" w:lineRule="auto"/>
              <w:ind w:left="0" w:firstLine="720"/>
              <w:jc w:val="both"/>
            </w:pPr>
            <w:r w:rsidRPr="001969A8">
              <w:t xml:space="preserve">cantitatea Lucrărilor corespunde informaţiei indicate în specificația la prezentul Contract; </w:t>
            </w:r>
          </w:p>
          <w:p w14:paraId="2A3C4CCB" w14:textId="77777777" w:rsidR="001969A8" w:rsidRPr="001969A8" w:rsidRDefault="001969A8" w:rsidP="005312EB">
            <w:pPr>
              <w:numPr>
                <w:ilvl w:val="0"/>
                <w:numId w:val="24"/>
              </w:numPr>
              <w:suppressAutoHyphens/>
              <w:spacing w:line="256" w:lineRule="auto"/>
              <w:ind w:left="0" w:firstLine="720"/>
              <w:jc w:val="both"/>
            </w:pPr>
            <w:r w:rsidRPr="001969A8">
              <w:t>calitatea Lucrărilor corespunde documentelor normative și standardelor de stat.</w:t>
            </w:r>
          </w:p>
          <w:p w14:paraId="665AE39B" w14:textId="77777777" w:rsidR="001969A8" w:rsidRPr="001969A8" w:rsidRDefault="001969A8" w:rsidP="001969A8">
            <w:pPr>
              <w:jc w:val="both"/>
            </w:pPr>
          </w:p>
          <w:p w14:paraId="47DAA5AC" w14:textId="77777777" w:rsidR="001969A8" w:rsidRPr="001969A8" w:rsidRDefault="001969A8" w:rsidP="001969A8">
            <w:pPr>
              <w:jc w:val="both"/>
            </w:pPr>
            <w:r w:rsidRPr="001969A8">
              <w:t>5. STANDARDE</w:t>
            </w:r>
          </w:p>
          <w:p w14:paraId="2A1294B2" w14:textId="77777777" w:rsidR="001969A8" w:rsidRPr="001969A8" w:rsidRDefault="001969A8" w:rsidP="001969A8">
            <w:pPr>
              <w:jc w:val="both"/>
            </w:pPr>
            <w:r w:rsidRPr="001969A8">
              <w:t>5.1 Lucrările prestate în baza contractului vor respecta standardele prezentate de către Beneficiar în cerințele caietului de sarcini.</w:t>
            </w:r>
          </w:p>
          <w:p w14:paraId="25DF4902" w14:textId="77777777" w:rsidR="001969A8" w:rsidRPr="001969A8" w:rsidRDefault="001969A8" w:rsidP="001969A8">
            <w:pPr>
              <w:jc w:val="both"/>
            </w:pPr>
            <w:r w:rsidRPr="001969A8">
              <w:t>5.2 Când nu este menţionat nici un standard sau reglementare aplicabilă, se vor respecta standardele sau alte reglementări autorizate în Republica Moldova.</w:t>
            </w:r>
          </w:p>
          <w:p w14:paraId="02008B20" w14:textId="77777777" w:rsidR="001969A8" w:rsidRPr="001969A8" w:rsidRDefault="001969A8" w:rsidP="001969A8">
            <w:pPr>
              <w:jc w:val="both"/>
            </w:pPr>
          </w:p>
          <w:p w14:paraId="69E60358" w14:textId="77777777" w:rsidR="001969A8" w:rsidRPr="001969A8" w:rsidRDefault="001969A8" w:rsidP="001969A8">
            <w:pPr>
              <w:jc w:val="both"/>
            </w:pPr>
            <w:r w:rsidRPr="001969A8">
              <w:t>6. OBLIGAŢIILE PĂRŢILOR</w:t>
            </w:r>
          </w:p>
          <w:p w14:paraId="381B3411" w14:textId="77777777" w:rsidR="001969A8" w:rsidRPr="001969A8" w:rsidRDefault="001969A8" w:rsidP="001969A8">
            <w:pPr>
              <w:jc w:val="both"/>
            </w:pPr>
            <w:r w:rsidRPr="001969A8">
              <w:t>6.1. În baza prezentului Contract, Antreprenorul se obligă:</w:t>
            </w:r>
          </w:p>
          <w:p w14:paraId="06A94CA4"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 xml:space="preserve">să depună garanţia de bună execuţie a contractului,în cuantum de .... din valoarea contractului, atribuită sub formă .......; </w:t>
            </w:r>
          </w:p>
          <w:p w14:paraId="27EDE89A"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să presteze Lucrările conform condiţiilor prevăzute de prezentul Contract;</w:t>
            </w:r>
          </w:p>
          <w:p w14:paraId="6D01182F"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să indice termenul de garanție a lucrărilor;</w:t>
            </w:r>
          </w:p>
          <w:p w14:paraId="5E09C4C6"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să notifice Beneficiarul, după semnarea prezentului Contract, în decurs de …. zile calendaristice, prin notificare scrisă sau e-mail, despre începerea executării Lucrărilor;</w:t>
            </w:r>
          </w:p>
          <w:p w14:paraId="37CEC9F4"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să asigure condiţiile corespunzătoare pentru recepţionarea Lucrărilor de către Beneficiar, în termenele stabilite, în corespundere cu cerinţele prezentului Contract;</w:t>
            </w:r>
          </w:p>
          <w:p w14:paraId="1326704F"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 xml:space="preserve">să asigure calitatea executării Lucrărilor și să suporte cheltuielile de verificare repetată, în caz de primire a Avizului negativ al Î.S. „Serviciul de Stat pentru Verificarea și Expertizarea </w:t>
            </w:r>
            <w:r w:rsidRPr="001969A8">
              <w:lastRenderedPageBreak/>
              <w:t>Proiectelor și Construcțiilor”;</w:t>
            </w:r>
          </w:p>
          <w:p w14:paraId="44AF31EF"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să stabilească, în proiect, fazele determinante de execuție a lucrărilor și exercitarea supravegherii de autor asupra lucrărilor pe tot parcursul construcției;</w:t>
            </w:r>
          </w:p>
          <w:p w14:paraId="101B7040" w14:textId="77777777" w:rsidR="001969A8" w:rsidRPr="001969A8" w:rsidRDefault="001969A8" w:rsidP="005312EB">
            <w:pPr>
              <w:numPr>
                <w:ilvl w:val="0"/>
                <w:numId w:val="25"/>
              </w:numPr>
              <w:tabs>
                <w:tab w:val="clear" w:pos="1065"/>
                <w:tab w:val="left" w:pos="792"/>
                <w:tab w:val="left" w:pos="1080"/>
              </w:tabs>
              <w:suppressAutoHyphens/>
              <w:spacing w:line="256" w:lineRule="auto"/>
              <w:ind w:left="0" w:firstLine="720"/>
              <w:jc w:val="both"/>
            </w:pPr>
            <w:r w:rsidRPr="001969A8">
              <w:t>să stabilească modul de tratare a neconformităților și defectelor apărute în execuție, din vina sa, precum și să urmărească aplicarea pe șantier a soluțiilor adoptate;</w:t>
            </w:r>
          </w:p>
          <w:p w14:paraId="07ADF33D" w14:textId="77777777" w:rsidR="001969A8" w:rsidRPr="001969A8" w:rsidRDefault="001969A8" w:rsidP="001969A8">
            <w:pPr>
              <w:jc w:val="both"/>
            </w:pPr>
            <w:r w:rsidRPr="001969A8">
              <w:t>h) să participe la întocmirea cărții tehnice a construcției și la recepția lucrărilor executate.</w:t>
            </w:r>
          </w:p>
          <w:p w14:paraId="3759102D" w14:textId="77777777" w:rsidR="001969A8" w:rsidRPr="001969A8" w:rsidRDefault="001969A8" w:rsidP="001969A8">
            <w:pPr>
              <w:jc w:val="both"/>
            </w:pPr>
            <w:r w:rsidRPr="001969A8">
              <w:t>6.2.  În baza prezentului Contract, Beneficiarul se obligă:</w:t>
            </w:r>
          </w:p>
          <w:p w14:paraId="6ECE5DD8" w14:textId="77777777" w:rsidR="001969A8" w:rsidRPr="001969A8" w:rsidRDefault="001969A8" w:rsidP="005312EB">
            <w:pPr>
              <w:numPr>
                <w:ilvl w:val="0"/>
                <w:numId w:val="26"/>
              </w:numPr>
              <w:tabs>
                <w:tab w:val="clear" w:pos="1065"/>
                <w:tab w:val="left" w:pos="792"/>
                <w:tab w:val="left" w:pos="1080"/>
              </w:tabs>
              <w:suppressAutoHyphens/>
              <w:spacing w:line="256" w:lineRule="auto"/>
              <w:ind w:left="0" w:firstLine="720"/>
              <w:jc w:val="both"/>
            </w:pPr>
            <w:r w:rsidRPr="001969A8">
              <w:t>să întreprindă toate măsurile necesare pentru asigurarea recepţionării în termenul stabilit a Lucrărilor prestate în corespundere cu cerinţele prezentului Contract și să remită documentația de proiect spre verificare;</w:t>
            </w:r>
          </w:p>
          <w:p w14:paraId="7DF31CF4" w14:textId="77777777" w:rsidR="001969A8" w:rsidRPr="001969A8" w:rsidRDefault="001969A8" w:rsidP="005312EB">
            <w:pPr>
              <w:numPr>
                <w:ilvl w:val="0"/>
                <w:numId w:val="26"/>
              </w:numPr>
              <w:tabs>
                <w:tab w:val="clear" w:pos="1065"/>
                <w:tab w:val="left" w:pos="792"/>
                <w:tab w:val="left" w:pos="1080"/>
              </w:tabs>
              <w:suppressAutoHyphens/>
              <w:spacing w:line="256" w:lineRule="auto"/>
              <w:ind w:left="0" w:firstLine="720"/>
              <w:jc w:val="both"/>
            </w:pPr>
            <w:r w:rsidRPr="001969A8">
              <w:t>să asigure achitarea Lucrărilor prestate, respectând modalităţile şi termenele indicate în prezentul Contract;</w:t>
            </w:r>
          </w:p>
          <w:p w14:paraId="72AAB5A6" w14:textId="77777777" w:rsidR="001969A8" w:rsidRPr="001969A8" w:rsidRDefault="001969A8" w:rsidP="005312EB">
            <w:pPr>
              <w:numPr>
                <w:ilvl w:val="0"/>
                <w:numId w:val="26"/>
              </w:numPr>
              <w:tabs>
                <w:tab w:val="clear" w:pos="1065"/>
                <w:tab w:val="left" w:pos="792"/>
                <w:tab w:val="left" w:pos="1080"/>
              </w:tabs>
              <w:suppressAutoHyphens/>
              <w:spacing w:line="256" w:lineRule="auto"/>
              <w:ind w:left="0" w:firstLine="720"/>
              <w:jc w:val="both"/>
            </w:pPr>
            <w:r w:rsidRPr="001969A8">
              <w:t xml:space="preserve">să restituie Antreprenorului garanția de bună execuție a contractului în termen de … zile calendaristice, după recepționarea lucrărilor conform pct. 2.4. al Contractului. </w:t>
            </w:r>
          </w:p>
          <w:p w14:paraId="1A0788A2" w14:textId="77777777" w:rsidR="001969A8" w:rsidRPr="001969A8" w:rsidRDefault="001969A8" w:rsidP="001969A8">
            <w:pPr>
              <w:jc w:val="both"/>
            </w:pPr>
          </w:p>
          <w:p w14:paraId="2E1174E9" w14:textId="77777777" w:rsidR="001969A8" w:rsidRPr="001969A8" w:rsidRDefault="001969A8" w:rsidP="001969A8">
            <w:pPr>
              <w:jc w:val="both"/>
            </w:pPr>
            <w:r w:rsidRPr="001969A8">
              <w:t>7. JUSTIFICAREA DATORITĂ UNUI IMPEDIMENT</w:t>
            </w:r>
          </w:p>
          <w:p w14:paraId="6EBEE21D" w14:textId="77777777" w:rsidR="001969A8" w:rsidRPr="001969A8" w:rsidRDefault="001969A8" w:rsidP="001969A8">
            <w:pPr>
              <w:jc w:val="both"/>
            </w:pPr>
            <w:r w:rsidRPr="001969A8">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BF559B7" w14:textId="77777777" w:rsidR="001969A8" w:rsidRPr="001969A8" w:rsidRDefault="001969A8" w:rsidP="001969A8">
            <w:pPr>
              <w:jc w:val="both"/>
            </w:pPr>
            <w:r w:rsidRPr="001969A8">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7E7F7999" w14:textId="77777777" w:rsidR="001969A8" w:rsidRPr="001969A8" w:rsidRDefault="001969A8" w:rsidP="001969A8">
            <w:pPr>
              <w:jc w:val="both"/>
            </w:pPr>
            <w:r w:rsidRPr="001969A8">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B68E4A7" w14:textId="77777777" w:rsidR="001969A8" w:rsidRPr="001969A8" w:rsidRDefault="001969A8" w:rsidP="001969A8">
            <w:pPr>
              <w:jc w:val="both"/>
            </w:pPr>
          </w:p>
          <w:p w14:paraId="0218E776" w14:textId="77777777" w:rsidR="001969A8" w:rsidRPr="001969A8" w:rsidRDefault="001969A8" w:rsidP="001969A8">
            <w:pPr>
              <w:jc w:val="both"/>
            </w:pPr>
            <w:r w:rsidRPr="001969A8">
              <w:t>8. REZOLUȚIUNEA CONTRACTULUI</w:t>
            </w:r>
          </w:p>
          <w:p w14:paraId="10745909" w14:textId="77777777" w:rsidR="001969A8" w:rsidRPr="001969A8" w:rsidRDefault="001969A8" w:rsidP="001969A8">
            <w:pPr>
              <w:jc w:val="both"/>
            </w:pPr>
            <w:r w:rsidRPr="001969A8">
              <w:t>8.1.Rezoluțiunea Contractului se poate realiza cu acordul comun al Părţilor.</w:t>
            </w:r>
          </w:p>
          <w:p w14:paraId="5A886678" w14:textId="77777777" w:rsidR="001969A8" w:rsidRPr="001969A8" w:rsidRDefault="001969A8" w:rsidP="001969A8">
            <w:pPr>
              <w:jc w:val="both"/>
            </w:pPr>
            <w:r w:rsidRPr="001969A8">
              <w:t>8.2. Contractul poate fi rezolvitîn mod unilateral în caz de:</w:t>
            </w:r>
          </w:p>
          <w:p w14:paraId="3DCFDCEA" w14:textId="77777777" w:rsidR="001969A8" w:rsidRPr="001969A8" w:rsidRDefault="001969A8" w:rsidP="005312EB">
            <w:pPr>
              <w:numPr>
                <w:ilvl w:val="0"/>
                <w:numId w:val="27"/>
              </w:numPr>
              <w:tabs>
                <w:tab w:val="left" w:pos="1080"/>
              </w:tabs>
              <w:suppressAutoHyphens/>
              <w:spacing w:line="256" w:lineRule="auto"/>
              <w:ind w:left="0" w:firstLine="720"/>
              <w:jc w:val="both"/>
            </w:pPr>
            <w:r w:rsidRPr="001969A8">
              <w:t xml:space="preserve">refuz al Antreprenorului de a presta Lucrările prevăzute în prezentul Contract;         </w:t>
            </w:r>
          </w:p>
          <w:p w14:paraId="6A5AD63F" w14:textId="77777777" w:rsidR="001969A8" w:rsidRPr="001969A8" w:rsidRDefault="001969A8" w:rsidP="005312EB">
            <w:pPr>
              <w:numPr>
                <w:ilvl w:val="0"/>
                <w:numId w:val="27"/>
              </w:numPr>
              <w:tabs>
                <w:tab w:val="left" w:pos="1080"/>
              </w:tabs>
              <w:suppressAutoHyphens/>
              <w:spacing w:line="256" w:lineRule="auto"/>
              <w:ind w:left="0" w:firstLine="720"/>
              <w:jc w:val="both"/>
            </w:pPr>
            <w:r w:rsidRPr="001969A8">
              <w:t>nerespectare de către Antreprenor a termenelor de executare stabilite;</w:t>
            </w:r>
          </w:p>
          <w:p w14:paraId="39DA158A" w14:textId="77777777" w:rsidR="001969A8" w:rsidRPr="001969A8" w:rsidRDefault="001969A8" w:rsidP="005312EB">
            <w:pPr>
              <w:numPr>
                <w:ilvl w:val="0"/>
                <w:numId w:val="27"/>
              </w:numPr>
              <w:tabs>
                <w:tab w:val="left" w:pos="1080"/>
              </w:tabs>
              <w:suppressAutoHyphens/>
              <w:spacing w:line="256" w:lineRule="auto"/>
              <w:ind w:left="0" w:firstLine="720"/>
              <w:jc w:val="both"/>
            </w:pPr>
            <w:r w:rsidRPr="001969A8">
              <w:t>nerespectare de către Beneficiar a termenelor de plată a Lucrărilor;</w:t>
            </w:r>
          </w:p>
          <w:p w14:paraId="7E792320" w14:textId="77777777" w:rsidR="001969A8" w:rsidRPr="001969A8" w:rsidRDefault="001969A8" w:rsidP="005312EB">
            <w:pPr>
              <w:numPr>
                <w:ilvl w:val="0"/>
                <w:numId w:val="27"/>
              </w:numPr>
              <w:tabs>
                <w:tab w:val="left" w:pos="1080"/>
              </w:tabs>
              <w:suppressAutoHyphens/>
              <w:spacing w:line="256" w:lineRule="auto"/>
              <w:ind w:left="0" w:firstLine="720"/>
              <w:jc w:val="both"/>
            </w:pPr>
            <w:r w:rsidRPr="001969A8">
              <w:t>nesatisfacere de către una dintre Părţi a pretenţiilor înaintate conform prezentului Contract;</w:t>
            </w:r>
          </w:p>
          <w:p w14:paraId="08457438" w14:textId="77777777" w:rsidR="001969A8" w:rsidRPr="001969A8" w:rsidRDefault="001969A8" w:rsidP="005312EB">
            <w:pPr>
              <w:numPr>
                <w:ilvl w:val="0"/>
                <w:numId w:val="27"/>
              </w:numPr>
              <w:tabs>
                <w:tab w:val="left" w:pos="1080"/>
              </w:tabs>
              <w:suppressAutoHyphens/>
              <w:spacing w:line="256" w:lineRule="auto"/>
              <w:ind w:left="0" w:firstLine="720"/>
              <w:jc w:val="both"/>
            </w:pPr>
            <w:r w:rsidRPr="001969A8">
              <w:t>contractantul se afla, la momentul atribuirii lui, în una dintre situaţiile care ar fi determinat excluderea sa din procedura de atribuire potrivit art. 19 al Legii nr. 131/2015 privind achizițiile publice;</w:t>
            </w:r>
          </w:p>
          <w:p w14:paraId="6B8849E7" w14:textId="77777777" w:rsidR="001969A8" w:rsidRPr="001969A8" w:rsidRDefault="001969A8" w:rsidP="005312EB">
            <w:pPr>
              <w:pStyle w:val="NormalWeb"/>
              <w:numPr>
                <w:ilvl w:val="0"/>
                <w:numId w:val="27"/>
              </w:numPr>
              <w:tabs>
                <w:tab w:val="clear" w:pos="1854"/>
                <w:tab w:val="left" w:pos="0"/>
                <w:tab w:val="num" w:pos="1135"/>
                <w:tab w:val="left" w:pos="2070"/>
              </w:tabs>
              <w:spacing w:line="256" w:lineRule="auto"/>
              <w:ind w:left="0" w:firstLine="710"/>
              <w:rPr>
                <w:noProof/>
                <w:lang w:val="ro-RO" w:eastAsia="en-US"/>
              </w:rPr>
            </w:pPr>
            <w:r w:rsidRPr="001969A8">
              <w:rPr>
                <w:noProof/>
                <w:lang w:val="ro-RO" w:eastAsia="en-US"/>
              </w:rPr>
              <w:t>contractul a făcut obiectul unei modificări substanțiale care necesita o nouă procedură de achiziție publică în conformitate cu art. 76 al Legii nr. 131/2015 privind achizițiile publice;</w:t>
            </w:r>
          </w:p>
          <w:p w14:paraId="668820A5" w14:textId="77777777" w:rsidR="001969A8" w:rsidRPr="001969A8" w:rsidRDefault="001969A8" w:rsidP="005312EB">
            <w:pPr>
              <w:pStyle w:val="NormalWeb"/>
              <w:numPr>
                <w:ilvl w:val="0"/>
                <w:numId w:val="27"/>
              </w:numPr>
              <w:tabs>
                <w:tab w:val="clear" w:pos="1854"/>
                <w:tab w:val="left" w:pos="0"/>
                <w:tab w:val="num" w:pos="1135"/>
                <w:tab w:val="left" w:pos="2070"/>
              </w:tabs>
              <w:spacing w:line="256" w:lineRule="auto"/>
              <w:ind w:left="0" w:firstLine="710"/>
              <w:rPr>
                <w:noProof/>
                <w:lang w:val="ro-RO" w:eastAsia="en-US"/>
              </w:rPr>
            </w:pPr>
            <w:r w:rsidRPr="001969A8">
              <w:rPr>
                <w:noProof/>
                <w:lang w:val="ro-RO" w:eastAsia="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F59525B" w14:textId="77777777" w:rsidR="001969A8" w:rsidRPr="001969A8" w:rsidRDefault="001969A8" w:rsidP="001969A8">
            <w:pPr>
              <w:jc w:val="both"/>
            </w:pPr>
            <w:r w:rsidRPr="001969A8">
              <w:t>8.3. Partea iniţiatoare a rezoluțiunii Contractului este obligată să comunice în termen de …… zile lucrătoare celeilalte Părţi despre intenţiile ei printr-o scrisoare motivată.</w:t>
            </w:r>
          </w:p>
          <w:p w14:paraId="70B91C8F" w14:textId="77777777" w:rsidR="001969A8" w:rsidRPr="001969A8" w:rsidRDefault="001969A8" w:rsidP="001969A8">
            <w:pPr>
              <w:jc w:val="both"/>
            </w:pPr>
            <w:r w:rsidRPr="001969A8">
              <w:t>8.4. Partea înştiinţată este obligată să răspundă în decurs de …. zile lucrătoare de la primirea notificării, după expirarea acestui termen Contractul se consideră încetat de drept.</w:t>
            </w:r>
          </w:p>
          <w:p w14:paraId="0889A04D" w14:textId="77777777" w:rsidR="001969A8" w:rsidRPr="001969A8" w:rsidRDefault="001969A8" w:rsidP="001969A8">
            <w:pPr>
              <w:jc w:val="both"/>
            </w:pPr>
          </w:p>
          <w:p w14:paraId="22D75150" w14:textId="77777777" w:rsidR="001969A8" w:rsidRPr="001969A8" w:rsidRDefault="001969A8" w:rsidP="001969A8">
            <w:pPr>
              <w:jc w:val="both"/>
            </w:pPr>
            <w:r w:rsidRPr="001969A8">
              <w:t>9. RECLAMAŢII ŞI SANCŢIUNI</w:t>
            </w:r>
          </w:p>
          <w:p w14:paraId="39572B67" w14:textId="77777777" w:rsidR="001969A8" w:rsidRPr="001969A8" w:rsidRDefault="001969A8" w:rsidP="001969A8">
            <w:pPr>
              <w:jc w:val="both"/>
            </w:pPr>
            <w:r w:rsidRPr="001969A8">
              <w:t xml:space="preserve">9.1. Reclamaţiile privind cantitatea Lucrărilor prestate sunt înaintate Antreprenorului la momentul recepţionării acestorasau nu mai târziu de … zile de la data recepționării,  fiind confirmate printr-un act </w:t>
            </w:r>
            <w:r w:rsidRPr="001969A8">
              <w:lastRenderedPageBreak/>
              <w:t>întocmit în comun cu reprezentantul Antreprenorului.</w:t>
            </w:r>
          </w:p>
          <w:p w14:paraId="6028D0E1" w14:textId="77777777" w:rsidR="001969A8" w:rsidRPr="001969A8" w:rsidRDefault="001969A8" w:rsidP="001969A8">
            <w:pPr>
              <w:jc w:val="both"/>
            </w:pPr>
            <w:r w:rsidRPr="001969A8">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8E22600" w14:textId="77777777" w:rsidR="001969A8" w:rsidRPr="001969A8" w:rsidRDefault="001969A8" w:rsidP="001969A8">
            <w:pPr>
              <w:jc w:val="both"/>
            </w:pPr>
            <w:r w:rsidRPr="001969A8">
              <w:t>9.3. Antreprenorul este obligat să examineze pretenţiile înaintate în termen de ….. zile lucrătoare de la data primirii acestora şi să comunice, în scris, Beneficiarului despre decizia luată.</w:t>
            </w:r>
          </w:p>
          <w:p w14:paraId="36D894CF" w14:textId="77777777" w:rsidR="001969A8" w:rsidRPr="001969A8" w:rsidRDefault="001969A8" w:rsidP="001969A8">
            <w:pPr>
              <w:jc w:val="both"/>
            </w:pPr>
            <w:r w:rsidRPr="001969A8">
              <w:t xml:space="preserve">9.4.  În caz de recunoaştere a pretenţiilor, Antreprenorul este obligat, în termen  restrâns, să înlăture potrivit cerinţelor Contractului. </w:t>
            </w:r>
          </w:p>
          <w:p w14:paraId="2DD195A1" w14:textId="77777777" w:rsidR="001969A8" w:rsidRPr="001969A8" w:rsidRDefault="001969A8" w:rsidP="001969A8">
            <w:pPr>
              <w:jc w:val="both"/>
            </w:pPr>
            <w:r w:rsidRPr="001969A8">
              <w:t>9.5. Antreprenorul poartă răspundere pentru calitatea Lucrărilor în limitele stabilite, inclusiv pentru viciile ascunse.</w:t>
            </w:r>
          </w:p>
          <w:p w14:paraId="5C65FF74" w14:textId="77777777" w:rsidR="001969A8" w:rsidRPr="001969A8" w:rsidRDefault="001969A8" w:rsidP="001969A8">
            <w:pPr>
              <w:jc w:val="both"/>
            </w:pPr>
            <w:r w:rsidRPr="001969A8">
              <w:t xml:space="preserve">9.6. Pentru refuzul de a presta Lucrările prevăzute în prezentul Contract, Antreprenorul suportă o penalitate în valoare de  ….% din suma totală a contractului. </w:t>
            </w:r>
          </w:p>
          <w:p w14:paraId="5005E74C" w14:textId="77777777" w:rsidR="001969A8" w:rsidRPr="001969A8" w:rsidRDefault="001969A8" w:rsidP="001969A8">
            <w:pPr>
              <w:jc w:val="both"/>
            </w:pPr>
            <w:r w:rsidRPr="001969A8">
              <w:t>9.7. Pentru prestarea cu întârziere a Lucrărilor, Antreprenorul suportă plata despăgubirii în valoare de ….% din suma Lucrărilor neexecutate, pentru fiecare zi de întârziere, dar nu mai mult de ….% din suma totală a prezentului Contract.</w:t>
            </w:r>
          </w:p>
          <w:p w14:paraId="0D872681" w14:textId="77777777" w:rsidR="001969A8" w:rsidRPr="001969A8" w:rsidRDefault="001969A8" w:rsidP="001969A8">
            <w:pPr>
              <w:jc w:val="both"/>
            </w:pPr>
            <w:r w:rsidRPr="001969A8">
              <w:t>9.8. Pentru achitarea cu întârziere, Beneficiarul suportă plata despăgubirii în valoare de …..% din suma Lucrărilor neachitate pentru fiecare zi de întârziere, dar nu mai mult de  …% din suma totală a prezentului contract.</w:t>
            </w:r>
          </w:p>
          <w:p w14:paraId="14DCD8D1" w14:textId="77777777" w:rsidR="001969A8" w:rsidRPr="001969A8" w:rsidRDefault="001969A8" w:rsidP="001969A8">
            <w:pPr>
              <w:jc w:val="both"/>
            </w:pPr>
          </w:p>
          <w:p w14:paraId="77767502" w14:textId="77777777" w:rsidR="001969A8" w:rsidRPr="001969A8" w:rsidRDefault="001969A8" w:rsidP="001969A8">
            <w:pPr>
              <w:jc w:val="both"/>
            </w:pPr>
            <w:r w:rsidRPr="001969A8">
              <w:t>10. DREPTURI DE PROPRIETATE INTELECTUALĂ</w:t>
            </w:r>
          </w:p>
          <w:p w14:paraId="1673B894" w14:textId="77777777" w:rsidR="001969A8" w:rsidRPr="001969A8" w:rsidRDefault="001969A8" w:rsidP="001969A8">
            <w:pPr>
              <w:jc w:val="both"/>
            </w:pPr>
            <w:r w:rsidRPr="001969A8">
              <w:t>10.1. Antreprenorul are obligaţia să despăgubească Beneficiarul împotriva oricăror:</w:t>
            </w:r>
          </w:p>
          <w:p w14:paraId="707CBA23" w14:textId="77777777" w:rsidR="001969A8" w:rsidRPr="001969A8" w:rsidRDefault="001969A8" w:rsidP="001969A8">
            <w:pPr>
              <w:jc w:val="both"/>
            </w:pPr>
            <w:r w:rsidRPr="001969A8">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BFDCFA4" w14:textId="77777777" w:rsidR="001969A8" w:rsidRPr="001969A8" w:rsidRDefault="001969A8" w:rsidP="001969A8">
            <w:pPr>
              <w:jc w:val="both"/>
            </w:pPr>
            <w:r w:rsidRPr="001969A8">
              <w:t>b) daune-interese, costuri, taxe şi cheltuieli de orice natură, aferente, cu excepţia situaţiei în care o astfel de încălcare rezultă din respectarea Caietului de sarcini.</w:t>
            </w:r>
          </w:p>
          <w:p w14:paraId="5313BB64" w14:textId="77777777" w:rsidR="001969A8" w:rsidRPr="001969A8" w:rsidRDefault="001969A8" w:rsidP="001969A8">
            <w:pPr>
              <w:jc w:val="both"/>
            </w:pPr>
          </w:p>
          <w:p w14:paraId="3708CC10" w14:textId="77777777" w:rsidR="001969A8" w:rsidRPr="001969A8" w:rsidRDefault="001969A8" w:rsidP="001969A8">
            <w:pPr>
              <w:jc w:val="both"/>
            </w:pPr>
            <w:r w:rsidRPr="001969A8">
              <w:t>11. DISPOZIŢII FINALE</w:t>
            </w:r>
          </w:p>
          <w:p w14:paraId="67894865" w14:textId="77777777" w:rsidR="001969A8" w:rsidRPr="001969A8" w:rsidRDefault="001969A8" w:rsidP="001969A8">
            <w:pPr>
              <w:jc w:val="both"/>
            </w:pPr>
            <w:r w:rsidRPr="001969A8">
              <w:t>11.1. Litigiile ce ar putea rezulta din prezentul Contract vor fi soluţionate de către Părţi pe cale amiabilă. În caz contrar, ele vor fi transmise spre examinare în instanţa de judecată competentă, conform legislaţiei Republicii Moldova.</w:t>
            </w:r>
          </w:p>
          <w:p w14:paraId="18AB2894" w14:textId="77777777" w:rsidR="001969A8" w:rsidRPr="001969A8" w:rsidRDefault="001969A8" w:rsidP="001969A8">
            <w:pPr>
              <w:jc w:val="both"/>
            </w:pPr>
            <w:r w:rsidRPr="001969A8">
              <w:t>11.2. De la data semnării prezentului Contract, toate negocierile purtate şi documentele  perfectate anterior, îşi pierd valabilitatea.</w:t>
            </w:r>
          </w:p>
          <w:p w14:paraId="79408017" w14:textId="77777777" w:rsidR="001969A8" w:rsidRPr="001969A8" w:rsidRDefault="001969A8" w:rsidP="001969A8">
            <w:pPr>
              <w:jc w:val="both"/>
            </w:pPr>
            <w:r w:rsidRPr="001969A8">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A7EF9C0" w14:textId="77777777" w:rsidR="001969A8" w:rsidRPr="001969A8" w:rsidRDefault="001969A8" w:rsidP="001969A8">
            <w:pPr>
              <w:jc w:val="both"/>
            </w:pPr>
            <w:r w:rsidRPr="001969A8">
              <w:t>11.4. Nici una dintre Părţi nu are dreptul să transmită obligaţiile şi drepturile sale stipulate în prezentul Contract unor terţe persoane, fără acordul în scris al celeilalte părţi.</w:t>
            </w:r>
          </w:p>
          <w:p w14:paraId="34401D48" w14:textId="77777777" w:rsidR="001969A8" w:rsidRPr="001969A8" w:rsidRDefault="001969A8" w:rsidP="001969A8">
            <w:pPr>
              <w:jc w:val="both"/>
            </w:pPr>
            <w:r w:rsidRPr="001969A8">
              <w:t>11.5. Prezentul Contract este întocmit în două exemplare în limba de română, câte un exemplar pentru Antreprenor și Beneficiar.</w:t>
            </w:r>
          </w:p>
          <w:p w14:paraId="1AB02787" w14:textId="77777777" w:rsidR="001969A8" w:rsidRPr="001969A8" w:rsidRDefault="001969A8" w:rsidP="001969A8">
            <w:pPr>
              <w:jc w:val="both"/>
            </w:pPr>
            <w:r w:rsidRPr="001969A8">
              <w:t>11.6. Prezentul Contract se consideră încheiat şi intră în vigoare la data semnării, fiind valabil până la ……………...</w:t>
            </w:r>
          </w:p>
          <w:p w14:paraId="72E92DBF" w14:textId="77777777" w:rsidR="001969A8" w:rsidRPr="001969A8" w:rsidRDefault="001969A8" w:rsidP="001969A8">
            <w:pPr>
              <w:jc w:val="both"/>
            </w:pPr>
            <w:r w:rsidRPr="001969A8">
              <w:t xml:space="preserve">11.7. Prezentul Contract reprezintă acordul de voinţă al ambelor părţi şi este semnat astăzi,  “____” </w:t>
            </w:r>
          </w:p>
          <w:p w14:paraId="768CF211" w14:textId="77777777" w:rsidR="001969A8" w:rsidRPr="001969A8" w:rsidRDefault="001969A8" w:rsidP="001969A8">
            <w:pPr>
              <w:jc w:val="both"/>
            </w:pPr>
          </w:p>
          <w:p w14:paraId="182F75C8" w14:textId="77777777" w:rsidR="001969A8" w:rsidRPr="001969A8" w:rsidRDefault="001969A8" w:rsidP="001969A8">
            <w:pPr>
              <w:jc w:val="both"/>
            </w:pPr>
          </w:p>
          <w:p w14:paraId="6FC63A04" w14:textId="77777777" w:rsidR="001969A8" w:rsidRPr="001969A8" w:rsidRDefault="001969A8" w:rsidP="001969A8">
            <w:pPr>
              <w:jc w:val="both"/>
            </w:pPr>
          </w:p>
          <w:p w14:paraId="22ACACC8" w14:textId="77777777" w:rsidR="001969A8" w:rsidRPr="001969A8" w:rsidRDefault="001969A8" w:rsidP="001969A8">
            <w:pPr>
              <w:jc w:val="both"/>
            </w:pPr>
          </w:p>
          <w:p w14:paraId="556D3BE9" w14:textId="77777777" w:rsidR="001969A8" w:rsidRPr="001969A8" w:rsidRDefault="001969A8" w:rsidP="001969A8">
            <w:pPr>
              <w:jc w:val="both"/>
            </w:pPr>
          </w:p>
          <w:p w14:paraId="5AA04FE1" w14:textId="77777777" w:rsidR="001969A8" w:rsidRPr="001969A8" w:rsidRDefault="001969A8" w:rsidP="001969A8">
            <w:pPr>
              <w:jc w:val="both"/>
            </w:pPr>
          </w:p>
          <w:p w14:paraId="53255CB4" w14:textId="77777777" w:rsidR="001969A8" w:rsidRPr="001969A8" w:rsidRDefault="001969A8" w:rsidP="001969A8">
            <w:pPr>
              <w:jc w:val="both"/>
            </w:pPr>
          </w:p>
          <w:p w14:paraId="5B6249CB" w14:textId="77777777" w:rsidR="001969A8" w:rsidRPr="001969A8" w:rsidRDefault="001969A8" w:rsidP="001969A8">
            <w:pPr>
              <w:jc w:val="both"/>
            </w:pPr>
          </w:p>
          <w:p w14:paraId="64B5D9DE" w14:textId="77777777" w:rsidR="001969A8" w:rsidRPr="001969A8" w:rsidRDefault="001969A8" w:rsidP="001969A8">
            <w:pPr>
              <w:jc w:val="both"/>
            </w:pPr>
          </w:p>
          <w:p w14:paraId="2F7413C8" w14:textId="77777777" w:rsidR="001969A8" w:rsidRPr="001969A8" w:rsidRDefault="001969A8" w:rsidP="005312EB">
            <w:pPr>
              <w:pStyle w:val="Listparagraf"/>
              <w:numPr>
                <w:ilvl w:val="0"/>
                <w:numId w:val="22"/>
              </w:numPr>
              <w:tabs>
                <w:tab w:val="left" w:pos="2295"/>
              </w:tabs>
              <w:spacing w:line="256" w:lineRule="auto"/>
              <w:jc w:val="center"/>
              <w:rPr>
                <w:noProof/>
                <w:lang w:val="ro-RO"/>
              </w:rPr>
            </w:pPr>
            <w:r w:rsidRPr="001969A8">
              <w:rPr>
                <w:noProof/>
                <w:lang w:val="ro-RO"/>
              </w:rPr>
              <w:t>PARTEA CE ȚINE DE CONDIȚIILE</w:t>
            </w:r>
          </w:p>
          <w:p w14:paraId="1327BC58" w14:textId="77777777" w:rsidR="001969A8" w:rsidRPr="001969A8" w:rsidRDefault="001969A8" w:rsidP="001969A8">
            <w:r w:rsidRPr="001969A8">
              <w:t>SPECIALE AL CONTRACTULUI</w:t>
            </w:r>
          </w:p>
          <w:p w14:paraId="767149E4" w14:textId="77777777" w:rsidR="001969A8" w:rsidRPr="001969A8" w:rsidRDefault="001969A8" w:rsidP="001969A8">
            <w:pPr>
              <w:jc w:val="both"/>
            </w:pPr>
            <w:r w:rsidRPr="001969A8">
              <w:t>(LA NECESITATE)</w:t>
            </w:r>
          </w:p>
          <w:p w14:paraId="732CAC6E" w14:textId="77777777" w:rsidR="001969A8" w:rsidRPr="001969A8" w:rsidRDefault="001969A8" w:rsidP="001969A8">
            <w:pPr>
              <w:jc w:val="both"/>
            </w:pPr>
          </w:p>
          <w:p w14:paraId="13DFFADD" w14:textId="77777777" w:rsidR="001969A8" w:rsidRPr="001969A8" w:rsidRDefault="001969A8" w:rsidP="001969A8">
            <w:pPr>
              <w:jc w:val="both"/>
            </w:pPr>
          </w:p>
          <w:p w14:paraId="12A7B05A" w14:textId="77777777" w:rsidR="001969A8" w:rsidRPr="001969A8" w:rsidRDefault="001969A8" w:rsidP="001969A8">
            <w:pPr>
              <w:jc w:val="both"/>
            </w:pPr>
          </w:p>
          <w:p w14:paraId="46252BC9" w14:textId="77777777" w:rsidR="001969A8" w:rsidRPr="001969A8" w:rsidRDefault="001969A8" w:rsidP="001969A8">
            <w:pPr>
              <w:jc w:val="both"/>
            </w:pPr>
          </w:p>
          <w:p w14:paraId="1B0D959D" w14:textId="77777777" w:rsidR="001969A8" w:rsidRPr="001969A8" w:rsidRDefault="001969A8" w:rsidP="001969A8">
            <w:pPr>
              <w:jc w:val="both"/>
            </w:pPr>
          </w:p>
          <w:p w14:paraId="73316878" w14:textId="77777777" w:rsidR="001969A8" w:rsidRPr="001969A8" w:rsidRDefault="001969A8" w:rsidP="001969A8">
            <w:pPr>
              <w:jc w:val="both"/>
            </w:pPr>
          </w:p>
          <w:p w14:paraId="4981CBE3" w14:textId="77777777" w:rsidR="001969A8" w:rsidRPr="001969A8" w:rsidRDefault="001969A8" w:rsidP="001969A8">
            <w:pPr>
              <w:jc w:val="both"/>
            </w:pPr>
          </w:p>
          <w:p w14:paraId="1377ACE4" w14:textId="77777777" w:rsidR="001969A8" w:rsidRPr="001969A8" w:rsidRDefault="001969A8" w:rsidP="005312EB">
            <w:pPr>
              <w:pStyle w:val="Listparagraf"/>
              <w:numPr>
                <w:ilvl w:val="0"/>
                <w:numId w:val="28"/>
              </w:numPr>
              <w:tabs>
                <w:tab w:val="left" w:pos="708"/>
              </w:tabs>
              <w:spacing w:line="276" w:lineRule="auto"/>
              <w:ind w:left="0"/>
              <w:contextualSpacing/>
              <w:rPr>
                <w:noProof/>
                <w:lang w:val="ro-RO"/>
              </w:rPr>
            </w:pPr>
            <w:r w:rsidRPr="001969A8">
              <w:rPr>
                <w:noProof/>
                <w:lang w:val="ro-RO"/>
              </w:rPr>
              <w:t>RECHIZITELE JURIDICE, POŞTALE ŞI DE PLĂŢI ALE PĂRŢILOR</w:t>
            </w:r>
          </w:p>
          <w:p w14:paraId="7130701B" w14:textId="77777777" w:rsidR="001969A8" w:rsidRPr="001969A8" w:rsidRDefault="001969A8" w:rsidP="001969A8">
            <w:pPr>
              <w:jc w:val="both"/>
            </w:pPr>
            <w:r w:rsidRPr="001969A8">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969A8" w:rsidRPr="001969A8" w14:paraId="28B7FA00" w14:textId="77777777">
              <w:trPr>
                <w:jc w:val="center"/>
              </w:trPr>
              <w:tc>
                <w:tcPr>
                  <w:tcW w:w="5163" w:type="dxa"/>
                  <w:tcBorders>
                    <w:top w:val="nil"/>
                    <w:left w:val="nil"/>
                    <w:bottom w:val="nil"/>
                    <w:right w:val="nil"/>
                  </w:tcBorders>
                  <w:hideMark/>
                </w:tcPr>
                <w:p w14:paraId="6A49AE5F" w14:textId="77777777" w:rsidR="001969A8" w:rsidRDefault="001969A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27B36860" w14:textId="77777777" w:rsidR="001969A8" w:rsidRDefault="001969A8">
                  <w:pPr>
                    <w:tabs>
                      <w:tab w:val="left" w:pos="3295"/>
                    </w:tabs>
                    <w:spacing w:line="256" w:lineRule="auto"/>
                    <w:jc w:val="center"/>
                    <w:rPr>
                      <w:lang w:val="ro-MD"/>
                    </w:rPr>
                  </w:pPr>
                  <w:r>
                    <w:rPr>
                      <w:b/>
                      <w:iCs/>
                      <w:lang w:val="ro-MD"/>
                    </w:rPr>
                    <w:t>BENEFICIARUL</w:t>
                  </w:r>
                </w:p>
              </w:tc>
            </w:tr>
            <w:tr w:rsidR="001969A8" w:rsidRPr="001969A8" w14:paraId="04A87E2F" w14:textId="77777777">
              <w:trPr>
                <w:jc w:val="center"/>
              </w:trPr>
              <w:tc>
                <w:tcPr>
                  <w:tcW w:w="5163" w:type="dxa"/>
                  <w:tcBorders>
                    <w:top w:val="nil"/>
                    <w:left w:val="nil"/>
                    <w:bottom w:val="nil"/>
                    <w:right w:val="nil"/>
                  </w:tcBorders>
                  <w:vAlign w:val="center"/>
                  <w:hideMark/>
                </w:tcPr>
                <w:p w14:paraId="34FEA4A6"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27FF3532"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Adresa poştală:</w:t>
                  </w:r>
                </w:p>
              </w:tc>
            </w:tr>
            <w:tr w:rsidR="001969A8" w:rsidRPr="001969A8" w14:paraId="301BD808" w14:textId="77777777">
              <w:trPr>
                <w:jc w:val="center"/>
              </w:trPr>
              <w:tc>
                <w:tcPr>
                  <w:tcW w:w="5163" w:type="dxa"/>
                  <w:tcBorders>
                    <w:top w:val="nil"/>
                    <w:left w:val="nil"/>
                    <w:bottom w:val="nil"/>
                    <w:right w:val="nil"/>
                  </w:tcBorders>
                  <w:vAlign w:val="center"/>
                  <w:hideMark/>
                </w:tcPr>
                <w:p w14:paraId="4EFD7B55"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6D7156CD"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Telefon:</w:t>
                  </w:r>
                </w:p>
              </w:tc>
            </w:tr>
            <w:tr w:rsidR="001969A8" w:rsidRPr="001969A8" w14:paraId="23A7E5D5" w14:textId="77777777">
              <w:trPr>
                <w:jc w:val="center"/>
              </w:trPr>
              <w:tc>
                <w:tcPr>
                  <w:tcW w:w="5163" w:type="dxa"/>
                  <w:tcBorders>
                    <w:top w:val="nil"/>
                    <w:left w:val="nil"/>
                    <w:bottom w:val="nil"/>
                    <w:right w:val="nil"/>
                  </w:tcBorders>
                  <w:vAlign w:val="center"/>
                  <w:hideMark/>
                </w:tcPr>
                <w:p w14:paraId="373B7191"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7E80862A"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Cod fiscal:</w:t>
                  </w:r>
                </w:p>
              </w:tc>
            </w:tr>
            <w:tr w:rsidR="001969A8" w:rsidRPr="001969A8" w14:paraId="75C79FAB" w14:textId="77777777">
              <w:trPr>
                <w:jc w:val="center"/>
              </w:trPr>
              <w:tc>
                <w:tcPr>
                  <w:tcW w:w="5163" w:type="dxa"/>
                  <w:tcBorders>
                    <w:top w:val="nil"/>
                    <w:left w:val="nil"/>
                    <w:bottom w:val="nil"/>
                    <w:right w:val="nil"/>
                  </w:tcBorders>
                  <w:vAlign w:val="center"/>
                  <w:hideMark/>
                </w:tcPr>
                <w:p w14:paraId="7B28D77E"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68E00909"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Banca:</w:t>
                  </w:r>
                </w:p>
              </w:tc>
            </w:tr>
            <w:tr w:rsidR="001969A8" w:rsidRPr="001969A8" w14:paraId="15679EF4" w14:textId="77777777">
              <w:trPr>
                <w:jc w:val="center"/>
              </w:trPr>
              <w:tc>
                <w:tcPr>
                  <w:tcW w:w="5163" w:type="dxa"/>
                  <w:tcBorders>
                    <w:top w:val="nil"/>
                    <w:left w:val="nil"/>
                    <w:bottom w:val="nil"/>
                    <w:right w:val="nil"/>
                  </w:tcBorders>
                  <w:vAlign w:val="center"/>
                  <w:hideMark/>
                </w:tcPr>
                <w:p w14:paraId="06455790"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2D3CED48"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Cod:</w:t>
                  </w:r>
                </w:p>
              </w:tc>
            </w:tr>
            <w:tr w:rsidR="001969A8" w:rsidRPr="001969A8" w14:paraId="5C7E8345" w14:textId="77777777">
              <w:trPr>
                <w:jc w:val="center"/>
              </w:trPr>
              <w:tc>
                <w:tcPr>
                  <w:tcW w:w="5163" w:type="dxa"/>
                  <w:tcBorders>
                    <w:top w:val="nil"/>
                    <w:left w:val="nil"/>
                    <w:bottom w:val="nil"/>
                    <w:right w:val="nil"/>
                  </w:tcBorders>
                  <w:vAlign w:val="center"/>
                  <w:hideMark/>
                </w:tcPr>
                <w:p w14:paraId="4349A82B"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7BC555EE" w14:textId="77777777" w:rsidR="001969A8" w:rsidRDefault="001969A8">
                  <w:pPr>
                    <w:tabs>
                      <w:tab w:val="left" w:pos="1134"/>
                      <w:tab w:val="left" w:pos="4680"/>
                      <w:tab w:val="left" w:pos="7020"/>
                    </w:tabs>
                    <w:suppressAutoHyphens/>
                    <w:spacing w:line="256" w:lineRule="auto"/>
                    <w:ind w:firstLine="567"/>
                    <w:jc w:val="both"/>
                    <w:rPr>
                      <w:lang w:val="ro-MD"/>
                    </w:rPr>
                  </w:pPr>
                  <w:r>
                    <w:rPr>
                      <w:lang w:val="ro-MD"/>
                    </w:rPr>
                    <w:t>IBAN</w:t>
                  </w:r>
                </w:p>
              </w:tc>
            </w:tr>
            <w:tr w:rsidR="001969A8" w:rsidRPr="001969A8" w14:paraId="3DE5DFDB" w14:textId="77777777">
              <w:trPr>
                <w:trHeight w:val="749"/>
                <w:jc w:val="center"/>
              </w:trPr>
              <w:tc>
                <w:tcPr>
                  <w:tcW w:w="5163" w:type="dxa"/>
                  <w:tcBorders>
                    <w:top w:val="nil"/>
                    <w:left w:val="nil"/>
                    <w:bottom w:val="nil"/>
                    <w:right w:val="nil"/>
                  </w:tcBorders>
                  <w:vAlign w:val="center"/>
                </w:tcPr>
                <w:p w14:paraId="7C7ED8FC" w14:textId="77777777" w:rsidR="001969A8" w:rsidRDefault="001969A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29574378" w14:textId="77777777" w:rsidR="001969A8" w:rsidRDefault="001969A8">
                  <w:pPr>
                    <w:tabs>
                      <w:tab w:val="left" w:pos="1134"/>
                      <w:tab w:val="left" w:pos="4680"/>
                      <w:tab w:val="left" w:pos="7020"/>
                    </w:tabs>
                    <w:suppressAutoHyphens/>
                    <w:spacing w:line="256" w:lineRule="auto"/>
                    <w:ind w:firstLine="567"/>
                    <w:jc w:val="both"/>
                    <w:rPr>
                      <w:lang w:val="ro-MD"/>
                    </w:rPr>
                  </w:pPr>
                </w:p>
                <w:p w14:paraId="13C41941" w14:textId="77777777" w:rsidR="001969A8" w:rsidRDefault="001969A8">
                  <w:pPr>
                    <w:tabs>
                      <w:tab w:val="left" w:pos="1134"/>
                      <w:tab w:val="left" w:pos="4680"/>
                      <w:tab w:val="left" w:pos="7020"/>
                    </w:tabs>
                    <w:suppressAutoHyphens/>
                    <w:spacing w:line="256" w:lineRule="auto"/>
                    <w:ind w:firstLine="567"/>
                    <w:jc w:val="both"/>
                    <w:rPr>
                      <w:lang w:val="ro-MD"/>
                    </w:rPr>
                  </w:pPr>
                </w:p>
                <w:p w14:paraId="6509911A" w14:textId="77777777" w:rsidR="001969A8" w:rsidRDefault="001969A8">
                  <w:pPr>
                    <w:tabs>
                      <w:tab w:val="left" w:pos="1134"/>
                      <w:tab w:val="left" w:pos="4680"/>
                      <w:tab w:val="left" w:pos="7020"/>
                    </w:tabs>
                    <w:suppressAutoHyphens/>
                    <w:spacing w:line="256" w:lineRule="auto"/>
                    <w:ind w:firstLine="567"/>
                    <w:jc w:val="both"/>
                    <w:rPr>
                      <w:lang w:val="ro-MD"/>
                    </w:rPr>
                  </w:pPr>
                </w:p>
                <w:p w14:paraId="3B107F04" w14:textId="77777777" w:rsidR="001969A8" w:rsidRDefault="001969A8">
                  <w:pPr>
                    <w:tabs>
                      <w:tab w:val="left" w:pos="1134"/>
                      <w:tab w:val="left" w:pos="4680"/>
                      <w:tab w:val="left" w:pos="7020"/>
                    </w:tabs>
                    <w:suppressAutoHyphens/>
                    <w:spacing w:line="256" w:lineRule="auto"/>
                    <w:ind w:firstLine="567"/>
                    <w:jc w:val="both"/>
                    <w:rPr>
                      <w:lang w:val="ro-MD"/>
                    </w:rPr>
                  </w:pPr>
                </w:p>
                <w:p w14:paraId="02E59DDD" w14:textId="77777777" w:rsidR="001969A8" w:rsidRDefault="001969A8">
                  <w:pPr>
                    <w:tabs>
                      <w:tab w:val="left" w:pos="1134"/>
                      <w:tab w:val="left" w:pos="4680"/>
                      <w:tab w:val="left" w:pos="7020"/>
                    </w:tabs>
                    <w:suppressAutoHyphens/>
                    <w:spacing w:line="256" w:lineRule="auto"/>
                    <w:ind w:firstLine="567"/>
                    <w:jc w:val="both"/>
                    <w:rPr>
                      <w:lang w:val="ro-MD"/>
                    </w:rPr>
                  </w:pPr>
                </w:p>
              </w:tc>
            </w:tr>
          </w:tbl>
          <w:p w14:paraId="36C9B3B9" w14:textId="77777777" w:rsidR="001969A8" w:rsidRPr="001969A8" w:rsidRDefault="001969A8" w:rsidP="001969A8">
            <w:pPr>
              <w:jc w:val="both"/>
            </w:pPr>
            <w:r w:rsidRPr="001969A8">
              <w:t>SEMNĂTURILE PĂRŢILOR</w:t>
            </w:r>
          </w:p>
          <w:p w14:paraId="73007E8B" w14:textId="77777777" w:rsidR="001969A8" w:rsidRPr="001969A8" w:rsidRDefault="001969A8" w:rsidP="001969A8">
            <w:pPr>
              <w:jc w:val="both"/>
            </w:pPr>
          </w:p>
          <w:tbl>
            <w:tblPr>
              <w:tblW w:w="0" w:type="auto"/>
              <w:jc w:val="center"/>
              <w:tblLayout w:type="fixed"/>
              <w:tblLook w:val="04A0" w:firstRow="1" w:lastRow="0" w:firstColumn="1" w:lastColumn="0" w:noHBand="0" w:noVBand="1"/>
            </w:tblPr>
            <w:tblGrid>
              <w:gridCol w:w="5188"/>
              <w:gridCol w:w="4559"/>
            </w:tblGrid>
            <w:tr w:rsidR="001969A8" w:rsidRPr="001969A8" w14:paraId="5B09835D" w14:textId="77777777">
              <w:trPr>
                <w:trHeight w:val="357"/>
                <w:jc w:val="center"/>
              </w:trPr>
              <w:tc>
                <w:tcPr>
                  <w:tcW w:w="5188" w:type="dxa"/>
                  <w:vAlign w:val="center"/>
                  <w:hideMark/>
                </w:tcPr>
                <w:p w14:paraId="75039F7E" w14:textId="77777777" w:rsidR="001969A8" w:rsidRDefault="001969A8">
                  <w:pPr>
                    <w:spacing w:line="256" w:lineRule="auto"/>
                    <w:jc w:val="center"/>
                    <w:rPr>
                      <w:b/>
                      <w:lang w:val="ro-MD"/>
                    </w:rPr>
                  </w:pPr>
                  <w:r>
                    <w:rPr>
                      <w:b/>
                      <w:lang w:val="ro-MD"/>
                    </w:rPr>
                    <w:t>ANTREPRENOR</w:t>
                  </w:r>
                </w:p>
              </w:tc>
              <w:tc>
                <w:tcPr>
                  <w:tcW w:w="4559" w:type="dxa"/>
                  <w:vAlign w:val="center"/>
                  <w:hideMark/>
                </w:tcPr>
                <w:p w14:paraId="270A8E80" w14:textId="77777777" w:rsidR="001969A8" w:rsidRDefault="001969A8">
                  <w:pPr>
                    <w:spacing w:line="256" w:lineRule="auto"/>
                    <w:jc w:val="center"/>
                    <w:rPr>
                      <w:b/>
                      <w:lang w:val="ro-MD"/>
                    </w:rPr>
                  </w:pPr>
                  <w:r>
                    <w:rPr>
                      <w:b/>
                      <w:lang w:val="ro-MD"/>
                    </w:rPr>
                    <w:t>BENEFICIAR</w:t>
                  </w:r>
                </w:p>
              </w:tc>
            </w:tr>
            <w:tr w:rsidR="001969A8" w:rsidRPr="001969A8" w14:paraId="1375824E" w14:textId="77777777">
              <w:trPr>
                <w:trHeight w:val="357"/>
                <w:jc w:val="center"/>
              </w:trPr>
              <w:tc>
                <w:tcPr>
                  <w:tcW w:w="5188" w:type="dxa"/>
                  <w:vAlign w:val="center"/>
                </w:tcPr>
                <w:p w14:paraId="17016FD6" w14:textId="77777777" w:rsidR="001969A8" w:rsidRDefault="001969A8">
                  <w:pPr>
                    <w:spacing w:line="256" w:lineRule="auto"/>
                    <w:jc w:val="both"/>
                    <w:rPr>
                      <w:b/>
                      <w:lang w:val="ro-MD"/>
                    </w:rPr>
                  </w:pPr>
                </w:p>
              </w:tc>
              <w:tc>
                <w:tcPr>
                  <w:tcW w:w="4559" w:type="dxa"/>
                  <w:vAlign w:val="center"/>
                </w:tcPr>
                <w:p w14:paraId="2D2C318C" w14:textId="77777777" w:rsidR="001969A8" w:rsidRDefault="001969A8">
                  <w:pPr>
                    <w:spacing w:line="256" w:lineRule="auto"/>
                    <w:jc w:val="both"/>
                    <w:rPr>
                      <w:b/>
                      <w:lang w:val="ro-MD"/>
                    </w:rPr>
                  </w:pPr>
                </w:p>
              </w:tc>
            </w:tr>
          </w:tbl>
          <w:p w14:paraId="1E14B7E4" w14:textId="77777777" w:rsidR="001969A8" w:rsidRPr="001969A8" w:rsidRDefault="001969A8" w:rsidP="001969A8">
            <w:pPr>
              <w:jc w:val="both"/>
            </w:pPr>
          </w:p>
          <w:p w14:paraId="1BDF593B" w14:textId="77777777" w:rsidR="001969A8" w:rsidRPr="001969A8" w:rsidRDefault="001969A8" w:rsidP="001969A8">
            <w:pPr>
              <w:jc w:val="both"/>
            </w:pPr>
          </w:p>
          <w:p w14:paraId="626EF723" w14:textId="77777777" w:rsidR="001969A8" w:rsidRPr="001969A8" w:rsidRDefault="001969A8" w:rsidP="001969A8">
            <w:pPr>
              <w:jc w:val="both"/>
            </w:pPr>
          </w:p>
          <w:p w14:paraId="560BD739" w14:textId="77777777" w:rsidR="001969A8" w:rsidRPr="001969A8" w:rsidRDefault="001969A8" w:rsidP="001969A8">
            <w:pPr>
              <w:jc w:val="both"/>
            </w:pPr>
          </w:p>
          <w:p w14:paraId="1F4C99EC" w14:textId="77777777" w:rsidR="001969A8" w:rsidRPr="001969A8" w:rsidRDefault="001969A8" w:rsidP="001969A8">
            <w:pPr>
              <w:jc w:val="both"/>
            </w:pPr>
          </w:p>
          <w:p w14:paraId="58B9C202" w14:textId="77777777" w:rsidR="001969A8" w:rsidRPr="001969A8" w:rsidRDefault="001969A8" w:rsidP="001969A8">
            <w:pPr>
              <w:jc w:val="both"/>
            </w:pPr>
          </w:p>
          <w:p w14:paraId="6954A74F" w14:textId="77777777" w:rsidR="001969A8" w:rsidRPr="001969A8" w:rsidRDefault="001969A8" w:rsidP="001969A8">
            <w:pPr>
              <w:jc w:val="both"/>
            </w:pPr>
          </w:p>
          <w:p w14:paraId="6FA360B5" w14:textId="77777777" w:rsidR="001969A8" w:rsidRPr="001969A8" w:rsidRDefault="001969A8" w:rsidP="001969A8">
            <w:pPr>
              <w:jc w:val="both"/>
            </w:pPr>
          </w:p>
          <w:p w14:paraId="69C1E5E1" w14:textId="77777777" w:rsidR="001969A8" w:rsidRPr="001969A8" w:rsidRDefault="001969A8" w:rsidP="001969A8">
            <w:pPr>
              <w:jc w:val="both"/>
            </w:pPr>
          </w:p>
          <w:p w14:paraId="4E9CD8C1" w14:textId="77777777" w:rsidR="001969A8" w:rsidRPr="001969A8" w:rsidRDefault="001969A8" w:rsidP="001969A8">
            <w:pPr>
              <w:jc w:val="both"/>
            </w:pPr>
          </w:p>
          <w:p w14:paraId="72345327" w14:textId="77777777" w:rsidR="001969A8" w:rsidRPr="001969A8" w:rsidRDefault="001969A8" w:rsidP="001969A8">
            <w:pPr>
              <w:jc w:val="both"/>
            </w:pPr>
          </w:p>
          <w:p w14:paraId="5C6706B6" w14:textId="77777777" w:rsidR="001969A8" w:rsidRPr="001969A8" w:rsidRDefault="001969A8" w:rsidP="001969A8">
            <w:pPr>
              <w:jc w:val="both"/>
            </w:pPr>
          </w:p>
          <w:p w14:paraId="77796495" w14:textId="77777777" w:rsidR="001969A8" w:rsidRPr="001969A8" w:rsidRDefault="001969A8" w:rsidP="001969A8">
            <w:pPr>
              <w:jc w:val="both"/>
            </w:pPr>
          </w:p>
          <w:p w14:paraId="07149AA0" w14:textId="77777777" w:rsidR="001969A8" w:rsidRPr="001969A8" w:rsidRDefault="001969A8" w:rsidP="001969A8">
            <w:pPr>
              <w:jc w:val="both"/>
            </w:pPr>
          </w:p>
          <w:p w14:paraId="3C7C8E38" w14:textId="77777777" w:rsidR="001969A8" w:rsidRPr="001969A8" w:rsidRDefault="001969A8" w:rsidP="001969A8">
            <w:pPr>
              <w:jc w:val="both"/>
            </w:pPr>
          </w:p>
          <w:p w14:paraId="1168C6A0" w14:textId="77777777" w:rsidR="001969A8" w:rsidRPr="001969A8" w:rsidRDefault="001969A8" w:rsidP="001969A8">
            <w:pPr>
              <w:jc w:val="both"/>
            </w:pPr>
          </w:p>
          <w:p w14:paraId="7B989827" w14:textId="77777777" w:rsidR="001969A8" w:rsidRPr="001969A8" w:rsidRDefault="001969A8" w:rsidP="001969A8">
            <w:pPr>
              <w:jc w:val="both"/>
            </w:pPr>
          </w:p>
          <w:p w14:paraId="2811FA91" w14:textId="4459094D" w:rsidR="001969A8" w:rsidRDefault="001969A8" w:rsidP="001969A8">
            <w:pPr>
              <w:jc w:val="both"/>
            </w:pPr>
          </w:p>
          <w:p w14:paraId="26C6A0DF" w14:textId="2D1652F2" w:rsidR="001969A8" w:rsidRDefault="001969A8" w:rsidP="001969A8">
            <w:pPr>
              <w:jc w:val="both"/>
            </w:pPr>
          </w:p>
          <w:p w14:paraId="4C78CFC7" w14:textId="77777777" w:rsidR="001969A8" w:rsidRPr="001969A8" w:rsidRDefault="001969A8" w:rsidP="001969A8">
            <w:pPr>
              <w:jc w:val="both"/>
            </w:pPr>
          </w:p>
          <w:p w14:paraId="54C663D1" w14:textId="77777777" w:rsidR="001969A8" w:rsidRPr="001969A8" w:rsidRDefault="001969A8" w:rsidP="001969A8">
            <w:pPr>
              <w:jc w:val="both"/>
            </w:pPr>
          </w:p>
          <w:p w14:paraId="59F02C48" w14:textId="77777777" w:rsidR="001969A8" w:rsidRPr="001969A8" w:rsidRDefault="001969A8" w:rsidP="001969A8">
            <w:pPr>
              <w:jc w:val="both"/>
            </w:pPr>
          </w:p>
          <w:p w14:paraId="6DDF9A73" w14:textId="77777777" w:rsidR="001969A8" w:rsidRPr="001969A8" w:rsidRDefault="001969A8" w:rsidP="001969A8">
            <w:pPr>
              <w:jc w:val="both"/>
            </w:pPr>
            <w:r w:rsidRPr="001969A8">
              <w:lastRenderedPageBreak/>
              <w:t>Anexa nr. 1</w:t>
            </w:r>
          </w:p>
          <w:p w14:paraId="363514E1" w14:textId="77777777" w:rsidR="001969A8" w:rsidRPr="001969A8" w:rsidRDefault="001969A8" w:rsidP="001969A8">
            <w:pPr>
              <w:jc w:val="both"/>
            </w:pPr>
            <w:r w:rsidRPr="001969A8">
              <w:t>la Contractul nr. ___________</w:t>
            </w:r>
          </w:p>
          <w:p w14:paraId="2D6ED32E" w14:textId="77777777" w:rsidR="001969A8" w:rsidRPr="001969A8" w:rsidRDefault="001969A8" w:rsidP="001969A8">
            <w:pPr>
              <w:jc w:val="both"/>
            </w:pPr>
            <w:r w:rsidRPr="001969A8">
              <w:t>din „____”  _____ 20_______</w:t>
            </w:r>
          </w:p>
          <w:p w14:paraId="0FA86494" w14:textId="77777777" w:rsidR="001969A8" w:rsidRPr="001969A8" w:rsidRDefault="001969A8" w:rsidP="001969A8">
            <w:pPr>
              <w:jc w:val="both"/>
            </w:pPr>
          </w:p>
          <w:p w14:paraId="4A274593" w14:textId="77777777" w:rsidR="001969A8" w:rsidRPr="001969A8" w:rsidRDefault="001969A8" w:rsidP="001969A8">
            <w:pPr>
              <w:jc w:val="both"/>
            </w:pPr>
          </w:p>
          <w:p w14:paraId="5FA50100" w14:textId="77777777" w:rsidR="001969A8" w:rsidRPr="001969A8" w:rsidRDefault="001969A8" w:rsidP="001969A8">
            <w:pPr>
              <w:jc w:val="both"/>
            </w:pPr>
          </w:p>
          <w:p w14:paraId="58244CB8" w14:textId="77777777" w:rsidR="001969A8" w:rsidRPr="001969A8" w:rsidRDefault="001969A8" w:rsidP="001969A8">
            <w:pPr>
              <w:jc w:val="both"/>
            </w:pPr>
          </w:p>
          <w:p w14:paraId="03A00205" w14:textId="77777777" w:rsidR="001969A8" w:rsidRPr="001969A8" w:rsidRDefault="001969A8" w:rsidP="001969A8">
            <w:pPr>
              <w:jc w:val="both"/>
            </w:pPr>
          </w:p>
          <w:p w14:paraId="2C7A1EC2" w14:textId="77777777" w:rsidR="001969A8" w:rsidRPr="001969A8" w:rsidRDefault="001969A8" w:rsidP="001969A8">
            <w:pPr>
              <w:jc w:val="both"/>
            </w:pPr>
          </w:p>
          <w:p w14:paraId="63FAC101" w14:textId="77777777" w:rsidR="001969A8" w:rsidRPr="001969A8" w:rsidRDefault="001969A8" w:rsidP="001969A8">
            <w:pPr>
              <w:jc w:val="both"/>
            </w:pPr>
            <w:r w:rsidRPr="001969A8">
              <w:t xml:space="preserve">        SPECIFICAŢII TEHNICE</w:t>
            </w:r>
          </w:p>
          <w:p w14:paraId="25CB3CF9" w14:textId="77777777" w:rsidR="001969A8" w:rsidRPr="001969A8" w:rsidRDefault="001969A8" w:rsidP="001969A8">
            <w:pPr>
              <w:jc w:val="both"/>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1969A8" w14:paraId="7D93F11B"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EEEEBC" w14:textId="77777777" w:rsidR="001969A8" w:rsidRDefault="001969A8">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494057" w14:textId="77777777" w:rsidR="001969A8" w:rsidRDefault="001969A8">
                  <w:pPr>
                    <w:spacing w:line="256" w:lineRule="auto"/>
                    <w:jc w:val="center"/>
                    <w:rPr>
                      <w:b/>
                      <w:bCs/>
                      <w:noProof w:val="0"/>
                      <w:lang w:val="ro-MD"/>
                    </w:rPr>
                  </w:pPr>
                  <w:r>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364397" w14:textId="77777777" w:rsidR="001969A8" w:rsidRDefault="001969A8">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ECBD212" w14:textId="77777777" w:rsidR="001969A8" w:rsidRDefault="001969A8">
                  <w:pPr>
                    <w:spacing w:line="256" w:lineRule="auto"/>
                    <w:jc w:val="center"/>
                    <w:rPr>
                      <w:b/>
                      <w:lang w:val="ro-MD"/>
                    </w:rPr>
                  </w:pPr>
                  <w:r>
                    <w:rPr>
                      <w:b/>
                      <w:lang w:val="ro-MD"/>
                    </w:rPr>
                    <w:t>Specificarea tehnică deplină solicitată de către autoritatea contractantă</w:t>
                  </w:r>
                </w:p>
                <w:p w14:paraId="7C46CAB0" w14:textId="77777777" w:rsidR="001969A8" w:rsidRDefault="001969A8">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DAAD16" w14:textId="77777777" w:rsidR="001969A8" w:rsidRDefault="001969A8">
                  <w:pPr>
                    <w:spacing w:line="256" w:lineRule="auto"/>
                    <w:jc w:val="center"/>
                    <w:rPr>
                      <w:b/>
                      <w:lang w:val="ro-MD"/>
                    </w:rPr>
                  </w:pPr>
                  <w:r>
                    <w:rPr>
                      <w:b/>
                      <w:bCs/>
                      <w:noProof w:val="0"/>
                      <w:lang w:val="ro-MD"/>
                    </w:rPr>
                    <w:t>Specificarea tehnică</w:t>
                  </w:r>
                  <w:r>
                    <w:rPr>
                      <w:b/>
                      <w:lang w:val="ro-MD"/>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A2EF53D" w14:textId="77777777" w:rsidR="001969A8" w:rsidRDefault="001969A8">
                  <w:pPr>
                    <w:spacing w:line="256" w:lineRule="auto"/>
                    <w:ind w:left="378" w:right="377"/>
                    <w:jc w:val="center"/>
                    <w:rPr>
                      <w:b/>
                      <w:bCs/>
                      <w:noProof w:val="0"/>
                      <w:lang w:val="ro-MD"/>
                    </w:rPr>
                  </w:pPr>
                  <w:r>
                    <w:rPr>
                      <w:b/>
                      <w:bCs/>
                      <w:noProof w:val="0"/>
                      <w:lang w:val="ro-MD"/>
                    </w:rPr>
                    <w:t>Standarde de</w:t>
                  </w:r>
                </w:p>
                <w:p w14:paraId="5683139A" w14:textId="77777777" w:rsidR="001969A8" w:rsidRDefault="001969A8">
                  <w:pPr>
                    <w:tabs>
                      <w:tab w:val="left" w:pos="1370"/>
                    </w:tabs>
                    <w:spacing w:line="256" w:lineRule="auto"/>
                    <w:ind w:left="378" w:right="377"/>
                    <w:jc w:val="center"/>
                    <w:rPr>
                      <w:b/>
                      <w:bCs/>
                      <w:noProof w:val="0"/>
                      <w:lang w:val="ro-MD"/>
                    </w:rPr>
                  </w:pPr>
                  <w:r>
                    <w:rPr>
                      <w:b/>
                      <w:bCs/>
                      <w:noProof w:val="0"/>
                      <w:lang w:val="ro-MD"/>
                    </w:rPr>
                    <w:t>referinţă</w:t>
                  </w:r>
                </w:p>
              </w:tc>
            </w:tr>
            <w:tr w:rsidR="001969A8" w14:paraId="1EA667B8"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9583CF" w14:textId="77777777" w:rsidR="001969A8" w:rsidRDefault="001969A8">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E5E5D" w14:textId="77777777" w:rsidR="001969A8" w:rsidRDefault="001969A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A6D82B"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BFE747" w14:textId="77777777" w:rsidR="001969A8" w:rsidRDefault="001969A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1859CC" w14:textId="77777777" w:rsidR="001969A8" w:rsidRDefault="001969A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139BA22"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r>
            <w:tr w:rsidR="001969A8" w14:paraId="39E1D6D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5CE9D"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46166" w14:textId="77777777" w:rsidR="001969A8" w:rsidRDefault="001969A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8947C4" w14:textId="77777777" w:rsidR="001969A8" w:rsidRDefault="001969A8">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930F82" w14:textId="77777777" w:rsidR="001969A8" w:rsidRDefault="001969A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C6B7E2" w14:textId="77777777" w:rsidR="001969A8" w:rsidRDefault="001969A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A8921C8"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r>
            <w:tr w:rsidR="001969A8" w14:paraId="209641F3"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27FBC023" w14:textId="77777777" w:rsidR="001969A8" w:rsidRDefault="001969A8">
                  <w:pPr>
                    <w:spacing w:line="256" w:lineRule="auto"/>
                    <w:jc w:val="both"/>
                    <w:rPr>
                      <w:noProof w:val="0"/>
                      <w:lang w:val="ro-MD"/>
                    </w:rPr>
                  </w:pPr>
                </w:p>
                <w:p w14:paraId="0006C3E1" w14:textId="77777777" w:rsidR="001969A8" w:rsidRDefault="001969A8">
                  <w:pPr>
                    <w:spacing w:line="256" w:lineRule="auto"/>
                    <w:jc w:val="both"/>
                    <w:rPr>
                      <w:noProof w:val="0"/>
                      <w:lang w:val="ro-MD"/>
                    </w:rPr>
                  </w:pPr>
                </w:p>
                <w:p w14:paraId="1E9534F4" w14:textId="77777777" w:rsidR="001969A8" w:rsidRDefault="001969A8">
                  <w:pPr>
                    <w:spacing w:line="256" w:lineRule="auto"/>
                    <w:jc w:val="both"/>
                    <w:rPr>
                      <w:noProof w:val="0"/>
                      <w:lang w:val="ro-MD"/>
                    </w:rPr>
                  </w:pPr>
                </w:p>
                <w:p w14:paraId="5D1D408B" w14:textId="77777777" w:rsidR="001969A8" w:rsidRDefault="001969A8">
                  <w:pPr>
                    <w:spacing w:line="256" w:lineRule="auto"/>
                    <w:jc w:val="both"/>
                    <w:rPr>
                      <w:noProof w:val="0"/>
                      <w:lang w:val="ro-MD"/>
                    </w:rPr>
                  </w:pPr>
                </w:p>
                <w:p w14:paraId="4641FC0C" w14:textId="77777777" w:rsidR="001969A8" w:rsidRDefault="001969A8">
                  <w:pPr>
                    <w:spacing w:line="256" w:lineRule="auto"/>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6C6F333F" w14:textId="77777777" w:rsidR="001969A8" w:rsidRDefault="001969A8">
                  <w:pPr>
                    <w:spacing w:line="256" w:lineRule="auto"/>
                    <w:jc w:val="both"/>
                    <w:rPr>
                      <w:noProof w:val="0"/>
                      <w:lang w:val="ro-MD"/>
                    </w:rPr>
                  </w:pPr>
                  <w:r>
                    <w:rPr>
                      <w:noProof w:val="0"/>
                      <w:lang w:val="ro-MD"/>
                    </w:rPr>
                    <w:t> </w:t>
                  </w:r>
                </w:p>
                <w:p w14:paraId="010DDE65" w14:textId="77777777" w:rsidR="001969A8" w:rsidRDefault="001969A8">
                  <w:pPr>
                    <w:spacing w:line="256" w:lineRule="auto"/>
                    <w:jc w:val="center"/>
                    <w:rPr>
                      <w:b/>
                      <w:bCs/>
                      <w:noProof w:val="0"/>
                      <w:lang w:val="ro-MD"/>
                    </w:rPr>
                  </w:pPr>
                </w:p>
                <w:p w14:paraId="0C196864" w14:textId="77777777" w:rsidR="001969A8" w:rsidRDefault="001969A8">
                  <w:pPr>
                    <w:spacing w:line="256" w:lineRule="auto"/>
                    <w:jc w:val="center"/>
                    <w:rPr>
                      <w:b/>
                      <w:bCs/>
                      <w:noProof w:val="0"/>
                      <w:lang w:val="ro-MD"/>
                    </w:rPr>
                  </w:pPr>
                </w:p>
                <w:p w14:paraId="45C67170" w14:textId="77777777" w:rsidR="001969A8" w:rsidRDefault="001969A8">
                  <w:pPr>
                    <w:spacing w:line="256" w:lineRule="auto"/>
                    <w:jc w:val="center"/>
                    <w:rPr>
                      <w:b/>
                      <w:bCs/>
                      <w:noProof w:val="0"/>
                      <w:lang w:val="ro-MD"/>
                    </w:rPr>
                  </w:pPr>
                </w:p>
                <w:p w14:paraId="68FAA200" w14:textId="77777777" w:rsidR="001969A8" w:rsidRDefault="001969A8">
                  <w:pPr>
                    <w:spacing w:line="256" w:lineRule="auto"/>
                    <w:jc w:val="center"/>
                    <w:rPr>
                      <w:b/>
                      <w:bCs/>
                      <w:noProof w:val="0"/>
                      <w:lang w:val="ro-MD"/>
                    </w:rPr>
                  </w:pPr>
                </w:p>
                <w:p w14:paraId="7225C718" w14:textId="77777777" w:rsidR="001969A8" w:rsidRDefault="001969A8">
                  <w:pPr>
                    <w:spacing w:line="256" w:lineRule="auto"/>
                    <w:jc w:val="center"/>
                    <w:rPr>
                      <w:b/>
                      <w:bCs/>
                      <w:noProof w:val="0"/>
                      <w:lang w:val="ro-MD"/>
                    </w:rPr>
                  </w:pPr>
                </w:p>
                <w:p w14:paraId="2E53CF8B" w14:textId="77777777" w:rsidR="001969A8" w:rsidRDefault="001969A8">
                  <w:pPr>
                    <w:spacing w:line="256" w:lineRule="auto"/>
                    <w:jc w:val="center"/>
                    <w:rPr>
                      <w:b/>
                      <w:bCs/>
                      <w:noProof w:val="0"/>
                      <w:lang w:val="ro-MD"/>
                    </w:rPr>
                  </w:pPr>
                </w:p>
                <w:p w14:paraId="604DC9A8" w14:textId="77777777" w:rsidR="001969A8" w:rsidRDefault="001969A8">
                  <w:pPr>
                    <w:spacing w:line="256" w:lineRule="auto"/>
                    <w:jc w:val="center"/>
                    <w:rPr>
                      <w:b/>
                      <w:bCs/>
                      <w:noProof w:val="0"/>
                      <w:lang w:val="ro-MD"/>
                    </w:rPr>
                  </w:pPr>
                </w:p>
                <w:p w14:paraId="233E1AC8" w14:textId="77777777" w:rsidR="001969A8" w:rsidRDefault="001969A8">
                  <w:pPr>
                    <w:spacing w:line="256" w:lineRule="auto"/>
                    <w:rPr>
                      <w:b/>
                      <w:bCs/>
                      <w:noProof w:val="0"/>
                      <w:lang w:val="ro-MD"/>
                    </w:rPr>
                  </w:pPr>
                  <w:r>
                    <w:rPr>
                      <w:b/>
                      <w:bCs/>
                      <w:noProof w:val="0"/>
                      <w:lang w:val="ro-MD"/>
                    </w:rPr>
                    <w:t xml:space="preserve">                 SEMNĂTURILE PĂRŢILOR</w:t>
                  </w:r>
                </w:p>
              </w:tc>
            </w:tr>
            <w:tr w:rsidR="001969A8" w:rsidRPr="001969A8" w14:paraId="2B277B2C" w14:textId="77777777">
              <w:tc>
                <w:tcPr>
                  <w:tcW w:w="4763" w:type="dxa"/>
                  <w:gridSpan w:val="4"/>
                  <w:tcMar>
                    <w:top w:w="24" w:type="dxa"/>
                    <w:left w:w="48" w:type="dxa"/>
                    <w:bottom w:w="24" w:type="dxa"/>
                    <w:right w:w="48" w:type="dxa"/>
                  </w:tcMar>
                  <w:hideMark/>
                </w:tcPr>
                <w:p w14:paraId="3F6CD235" w14:textId="77777777" w:rsidR="001969A8" w:rsidRDefault="001969A8">
                  <w:pPr>
                    <w:spacing w:line="256" w:lineRule="auto"/>
                    <w:jc w:val="center"/>
                    <w:rPr>
                      <w:noProof w:val="0"/>
                      <w:lang w:val="ro-MD"/>
                    </w:rPr>
                  </w:pPr>
                  <w:r>
                    <w:rPr>
                      <w:b/>
                      <w:bCs/>
                      <w:noProof w:val="0"/>
                      <w:lang w:val="ro-MD"/>
                    </w:rPr>
                    <w:t>Antreprenorul/Prestatorul de lucrări/de servicii de proiectare</w:t>
                  </w:r>
                </w:p>
                <w:p w14:paraId="4CC9074E" w14:textId="77777777" w:rsidR="001969A8" w:rsidRDefault="001969A8">
                  <w:pPr>
                    <w:spacing w:line="256" w:lineRule="auto"/>
                    <w:ind w:firstLine="567"/>
                    <w:jc w:val="both"/>
                    <w:rPr>
                      <w:noProof w:val="0"/>
                      <w:lang w:val="ro-MD"/>
                    </w:rPr>
                  </w:pPr>
                  <w:r>
                    <w:rPr>
                      <w:noProof w:val="0"/>
                      <w:lang w:val="ro-MD"/>
                    </w:rPr>
                    <w:t> </w:t>
                  </w:r>
                </w:p>
                <w:p w14:paraId="572A232F" w14:textId="77777777" w:rsidR="001969A8" w:rsidRDefault="001969A8">
                  <w:pPr>
                    <w:spacing w:line="256" w:lineRule="auto"/>
                    <w:ind w:firstLine="567"/>
                    <w:jc w:val="both"/>
                    <w:rPr>
                      <w:noProof w:val="0"/>
                      <w:lang w:val="ro-MD"/>
                    </w:rPr>
                  </w:pPr>
                  <w:r>
                    <w:rPr>
                      <w:noProof w:val="0"/>
                      <w:lang w:val="ro-MD"/>
                    </w:rPr>
                    <w:t> </w:t>
                  </w:r>
                </w:p>
              </w:tc>
              <w:tc>
                <w:tcPr>
                  <w:tcW w:w="50" w:type="dxa"/>
                  <w:tcMar>
                    <w:top w:w="15" w:type="dxa"/>
                    <w:left w:w="15" w:type="dxa"/>
                    <w:bottom w:w="15" w:type="dxa"/>
                    <w:right w:w="15" w:type="dxa"/>
                  </w:tcMar>
                </w:tcPr>
                <w:p w14:paraId="0694B8D7" w14:textId="77777777" w:rsidR="001969A8" w:rsidRDefault="001969A8">
                  <w:pPr>
                    <w:keepNext/>
                    <w:keepLines/>
                    <w:spacing w:before="200" w:line="256" w:lineRule="auto"/>
                    <w:jc w:val="both"/>
                    <w:outlineLvl w:val="2"/>
                    <w:rPr>
                      <w:b/>
                      <w:bCs/>
                      <w:noProof w:val="0"/>
                      <w:lang w:val="ro-MD"/>
                    </w:rPr>
                  </w:pPr>
                </w:p>
              </w:tc>
              <w:tc>
                <w:tcPr>
                  <w:tcW w:w="4677" w:type="dxa"/>
                  <w:gridSpan w:val="2"/>
                  <w:tcMar>
                    <w:top w:w="24" w:type="dxa"/>
                    <w:left w:w="48" w:type="dxa"/>
                    <w:bottom w:w="24" w:type="dxa"/>
                    <w:right w:w="48" w:type="dxa"/>
                  </w:tcMar>
                </w:tcPr>
                <w:p w14:paraId="1283BFC3" w14:textId="77777777" w:rsidR="001969A8" w:rsidRDefault="001969A8">
                  <w:pPr>
                    <w:spacing w:line="256" w:lineRule="auto"/>
                    <w:rPr>
                      <w:noProof w:val="0"/>
                      <w:lang w:val="ro-MD"/>
                    </w:rPr>
                  </w:pPr>
                  <w:r>
                    <w:rPr>
                      <w:b/>
                      <w:bCs/>
                      <w:noProof w:val="0"/>
                      <w:lang w:val="ro-MD"/>
                    </w:rPr>
                    <w:t xml:space="preserve">                                  Beneficiar</w:t>
                  </w:r>
                </w:p>
                <w:p w14:paraId="63606365" w14:textId="77777777" w:rsidR="001969A8" w:rsidRDefault="001969A8">
                  <w:pPr>
                    <w:spacing w:line="256" w:lineRule="auto"/>
                    <w:ind w:firstLine="567"/>
                    <w:jc w:val="both"/>
                    <w:rPr>
                      <w:noProof w:val="0"/>
                      <w:lang w:val="ro-MD"/>
                    </w:rPr>
                  </w:pPr>
                </w:p>
                <w:p w14:paraId="03D20571" w14:textId="77777777" w:rsidR="001969A8" w:rsidRDefault="001969A8">
                  <w:pPr>
                    <w:spacing w:line="256" w:lineRule="auto"/>
                    <w:ind w:firstLine="567"/>
                    <w:jc w:val="both"/>
                    <w:rPr>
                      <w:noProof w:val="0"/>
                      <w:lang w:val="ro-MD"/>
                    </w:rPr>
                  </w:pPr>
                  <w:r>
                    <w:rPr>
                      <w:noProof w:val="0"/>
                      <w:lang w:val="ro-MD"/>
                    </w:rPr>
                    <w:t> </w:t>
                  </w:r>
                </w:p>
              </w:tc>
            </w:tr>
          </w:tbl>
          <w:p w14:paraId="24AD0687" w14:textId="77777777" w:rsidR="001969A8" w:rsidRPr="001969A8" w:rsidRDefault="001969A8" w:rsidP="001969A8">
            <w:pPr>
              <w:jc w:val="both"/>
            </w:pPr>
          </w:p>
          <w:p w14:paraId="1CE01DB8" w14:textId="77777777" w:rsidR="001969A8" w:rsidRPr="001969A8" w:rsidRDefault="001969A8" w:rsidP="001969A8">
            <w:pPr>
              <w:jc w:val="both"/>
            </w:pPr>
          </w:p>
          <w:p w14:paraId="5CE0E9EB" w14:textId="77777777" w:rsidR="001969A8" w:rsidRPr="001969A8" w:rsidRDefault="001969A8" w:rsidP="001969A8">
            <w:pPr>
              <w:jc w:val="both"/>
            </w:pPr>
          </w:p>
          <w:p w14:paraId="3B7AC08D" w14:textId="77777777" w:rsidR="001969A8" w:rsidRPr="001969A8" w:rsidRDefault="001969A8" w:rsidP="001969A8">
            <w:pPr>
              <w:jc w:val="both"/>
            </w:pPr>
          </w:p>
          <w:p w14:paraId="6F39B571" w14:textId="77777777" w:rsidR="001969A8" w:rsidRPr="001969A8" w:rsidRDefault="001969A8" w:rsidP="001969A8">
            <w:pPr>
              <w:jc w:val="both"/>
            </w:pPr>
          </w:p>
          <w:p w14:paraId="13F29030" w14:textId="77777777" w:rsidR="001969A8" w:rsidRPr="001969A8" w:rsidRDefault="001969A8" w:rsidP="001969A8">
            <w:pPr>
              <w:jc w:val="both"/>
            </w:pPr>
          </w:p>
          <w:p w14:paraId="5B9236B6" w14:textId="77777777" w:rsidR="001969A8" w:rsidRPr="001969A8" w:rsidRDefault="001969A8" w:rsidP="001969A8">
            <w:pPr>
              <w:jc w:val="both"/>
            </w:pPr>
          </w:p>
          <w:p w14:paraId="1349C394" w14:textId="77777777" w:rsidR="001969A8" w:rsidRPr="001969A8" w:rsidRDefault="001969A8" w:rsidP="001969A8">
            <w:pPr>
              <w:jc w:val="both"/>
            </w:pPr>
          </w:p>
          <w:p w14:paraId="0FE0C7FB" w14:textId="77777777" w:rsidR="001969A8" w:rsidRPr="001969A8" w:rsidRDefault="001969A8" w:rsidP="001969A8">
            <w:pPr>
              <w:jc w:val="both"/>
            </w:pPr>
          </w:p>
          <w:p w14:paraId="3D64990A" w14:textId="77777777" w:rsidR="001969A8" w:rsidRPr="001969A8" w:rsidRDefault="001969A8" w:rsidP="001969A8">
            <w:pPr>
              <w:jc w:val="both"/>
            </w:pPr>
          </w:p>
          <w:p w14:paraId="574FD897" w14:textId="77777777" w:rsidR="001969A8" w:rsidRPr="001969A8" w:rsidRDefault="001969A8" w:rsidP="001969A8">
            <w:pPr>
              <w:jc w:val="both"/>
            </w:pPr>
          </w:p>
          <w:p w14:paraId="2D350F65" w14:textId="77777777" w:rsidR="001969A8" w:rsidRPr="001969A8" w:rsidRDefault="001969A8" w:rsidP="001969A8">
            <w:pPr>
              <w:jc w:val="both"/>
            </w:pPr>
          </w:p>
          <w:p w14:paraId="679C56CD" w14:textId="77777777" w:rsidR="001969A8" w:rsidRPr="001969A8" w:rsidRDefault="001969A8" w:rsidP="001969A8">
            <w:pPr>
              <w:jc w:val="both"/>
            </w:pPr>
          </w:p>
          <w:p w14:paraId="73BAF0C1" w14:textId="77777777" w:rsidR="001969A8" w:rsidRPr="001969A8" w:rsidRDefault="001969A8" w:rsidP="001969A8">
            <w:pPr>
              <w:jc w:val="both"/>
            </w:pPr>
          </w:p>
          <w:p w14:paraId="65B306BC" w14:textId="77777777" w:rsidR="001969A8" w:rsidRPr="001969A8" w:rsidRDefault="001969A8" w:rsidP="001969A8">
            <w:pPr>
              <w:jc w:val="both"/>
            </w:pPr>
          </w:p>
          <w:p w14:paraId="2016466C" w14:textId="77777777" w:rsidR="001969A8" w:rsidRPr="001969A8" w:rsidRDefault="001969A8" w:rsidP="001969A8">
            <w:pPr>
              <w:jc w:val="both"/>
            </w:pPr>
          </w:p>
          <w:p w14:paraId="119854D6" w14:textId="77777777" w:rsidR="001969A8" w:rsidRPr="001969A8" w:rsidRDefault="001969A8" w:rsidP="001969A8">
            <w:pPr>
              <w:jc w:val="both"/>
            </w:pPr>
          </w:p>
          <w:p w14:paraId="1BFB40AE" w14:textId="77777777" w:rsidR="001969A8" w:rsidRPr="001969A8" w:rsidRDefault="001969A8" w:rsidP="001969A8">
            <w:pPr>
              <w:jc w:val="both"/>
            </w:pPr>
          </w:p>
          <w:p w14:paraId="10ED09C3" w14:textId="77777777" w:rsidR="001969A8" w:rsidRPr="001969A8" w:rsidRDefault="001969A8" w:rsidP="001969A8">
            <w:pPr>
              <w:jc w:val="both"/>
            </w:pPr>
          </w:p>
          <w:p w14:paraId="709C3A4E" w14:textId="77777777" w:rsidR="001969A8" w:rsidRPr="001969A8" w:rsidRDefault="001969A8" w:rsidP="001969A8">
            <w:pPr>
              <w:jc w:val="both"/>
            </w:pPr>
            <w:r w:rsidRPr="001969A8">
              <w:t> </w:t>
            </w:r>
          </w:p>
          <w:p w14:paraId="3475B294" w14:textId="77777777" w:rsidR="001969A8" w:rsidRPr="001969A8" w:rsidRDefault="001969A8" w:rsidP="001969A8">
            <w:pPr>
              <w:jc w:val="both"/>
            </w:pPr>
            <w:r w:rsidRPr="001969A8">
              <w:t>Anexa nr. 2</w:t>
            </w:r>
          </w:p>
          <w:p w14:paraId="2250B581" w14:textId="77777777" w:rsidR="001969A8" w:rsidRPr="001969A8" w:rsidRDefault="001969A8" w:rsidP="001969A8">
            <w:pPr>
              <w:jc w:val="both"/>
            </w:pPr>
            <w:r w:rsidRPr="001969A8">
              <w:t>la Contractul nr.__________</w:t>
            </w:r>
          </w:p>
          <w:p w14:paraId="0D4FD242" w14:textId="77777777" w:rsidR="001969A8" w:rsidRPr="001969A8" w:rsidRDefault="001969A8" w:rsidP="001969A8">
            <w:pPr>
              <w:jc w:val="both"/>
            </w:pPr>
            <w:r w:rsidRPr="001969A8">
              <w:t>din “____” ________ 20___</w:t>
            </w:r>
          </w:p>
          <w:p w14:paraId="4A41F0E3" w14:textId="77777777" w:rsidR="001969A8" w:rsidRPr="001969A8" w:rsidRDefault="001969A8" w:rsidP="001969A8">
            <w:pPr>
              <w:jc w:val="both"/>
            </w:pPr>
          </w:p>
          <w:p w14:paraId="5EC3162B" w14:textId="77777777" w:rsidR="001969A8" w:rsidRPr="001969A8" w:rsidRDefault="001969A8" w:rsidP="001969A8">
            <w:pPr>
              <w:jc w:val="both"/>
            </w:pPr>
          </w:p>
          <w:p w14:paraId="7D366A6D" w14:textId="77777777" w:rsidR="001969A8" w:rsidRPr="001969A8" w:rsidRDefault="001969A8" w:rsidP="001969A8">
            <w:pPr>
              <w:jc w:val="both"/>
            </w:pPr>
          </w:p>
          <w:p w14:paraId="2B9DCCA3" w14:textId="77777777" w:rsidR="001969A8" w:rsidRPr="001969A8" w:rsidRDefault="001969A8" w:rsidP="001969A8">
            <w:pPr>
              <w:jc w:val="both"/>
            </w:pPr>
          </w:p>
          <w:p w14:paraId="5FC05890" w14:textId="77777777" w:rsidR="001969A8" w:rsidRPr="001969A8" w:rsidRDefault="001969A8" w:rsidP="001969A8">
            <w:pPr>
              <w:jc w:val="both"/>
            </w:pPr>
            <w:r w:rsidRPr="001969A8">
              <w:t xml:space="preserve">        SPECIFICAŢII DE PREŢ</w:t>
            </w:r>
          </w:p>
          <w:p w14:paraId="711273DC" w14:textId="77777777" w:rsidR="001969A8" w:rsidRPr="001969A8" w:rsidRDefault="001969A8" w:rsidP="001969A8">
            <w:pPr>
              <w:jc w:val="both"/>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1969A8" w14:paraId="63FC7D8D"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F3C02C" w14:textId="77777777" w:rsidR="001969A8" w:rsidRDefault="001969A8">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203E91" w14:textId="77777777" w:rsidR="001969A8" w:rsidRDefault="001969A8">
                  <w:pPr>
                    <w:tabs>
                      <w:tab w:val="left" w:pos="369"/>
                    </w:tabs>
                    <w:spacing w:line="256" w:lineRule="auto"/>
                    <w:ind w:left="-923"/>
                    <w:jc w:val="center"/>
                    <w:rPr>
                      <w:b/>
                      <w:bCs/>
                      <w:noProof w:val="0"/>
                      <w:lang w:val="ro-MD"/>
                    </w:rPr>
                  </w:pPr>
                  <w:r>
                    <w:rPr>
                      <w:b/>
                      <w:bCs/>
                      <w:noProof w:val="0"/>
                      <w:lang w:val="ro-MD"/>
                    </w:rPr>
                    <w:t xml:space="preserve">      Denumirea</w:t>
                  </w:r>
                </w:p>
                <w:p w14:paraId="4D0CE76A" w14:textId="77777777" w:rsidR="001969A8" w:rsidRDefault="001969A8">
                  <w:pPr>
                    <w:tabs>
                      <w:tab w:val="left" w:pos="369"/>
                    </w:tabs>
                    <w:spacing w:line="256" w:lineRule="auto"/>
                    <w:ind w:left="-923"/>
                    <w:jc w:val="center"/>
                    <w:rPr>
                      <w:b/>
                      <w:bCs/>
                      <w:noProof w:val="0"/>
                      <w:lang w:val="ro-MD"/>
                    </w:rPr>
                  </w:pPr>
                  <w:r>
                    <w:rPr>
                      <w:b/>
                      <w:bCs/>
                      <w:noProof w:val="0"/>
                      <w:lang w:val="ro-MD"/>
                    </w:rPr>
                    <w:t xml:space="preserve">      lucrărilor/</w:t>
                  </w:r>
                </w:p>
                <w:p w14:paraId="0316A3D5" w14:textId="77777777" w:rsidR="001969A8" w:rsidRDefault="001969A8">
                  <w:pPr>
                    <w:tabs>
                      <w:tab w:val="left" w:pos="369"/>
                    </w:tabs>
                    <w:spacing w:line="256" w:lineRule="auto"/>
                    <w:ind w:left="-923"/>
                    <w:jc w:val="center"/>
                    <w:rPr>
                      <w:b/>
                      <w:bCs/>
                      <w:noProof w:val="0"/>
                      <w:lang w:val="ro-MD"/>
                    </w:rPr>
                  </w:pPr>
                  <w:r>
                    <w:rPr>
                      <w:b/>
                      <w:bCs/>
                      <w:noProof w:val="0"/>
                      <w:lang w:val="ro-MD"/>
                    </w:rPr>
                    <w:t xml:space="preserve">     serviciilor</w:t>
                  </w:r>
                </w:p>
                <w:p w14:paraId="1697C48D" w14:textId="77777777" w:rsidR="001969A8" w:rsidRDefault="001969A8">
                  <w:pPr>
                    <w:tabs>
                      <w:tab w:val="left" w:pos="369"/>
                    </w:tabs>
                    <w:spacing w:line="256" w:lineRule="auto"/>
                    <w:ind w:left="-923"/>
                    <w:jc w:val="center"/>
                    <w:rPr>
                      <w:b/>
                      <w:bCs/>
                      <w:noProof w:val="0"/>
                      <w:lang w:val="ro-MD"/>
                    </w:rPr>
                  </w:pPr>
                  <w:r>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5C021B" w14:textId="77777777" w:rsidR="001969A8" w:rsidRDefault="001969A8">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C9AF14" w14:textId="77777777" w:rsidR="001969A8" w:rsidRDefault="001969A8">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4E9A55" w14:textId="77777777" w:rsidR="001969A8" w:rsidRDefault="001969A8">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83A9B0" w14:textId="77777777" w:rsidR="001969A8" w:rsidRDefault="001969A8">
                  <w:pPr>
                    <w:spacing w:line="256" w:lineRule="auto"/>
                    <w:jc w:val="center"/>
                    <w:rPr>
                      <w:b/>
                      <w:bCs/>
                      <w:noProof w:val="0"/>
                      <w:lang w:val="ro-MD"/>
                    </w:rPr>
                  </w:pPr>
                  <w:r>
                    <w:rPr>
                      <w:b/>
                      <w:bCs/>
                      <w:noProof w:val="0"/>
                      <w:lang w:val="ro-MD"/>
                    </w:rPr>
                    <w:t>Preţul unitar,</w:t>
                  </w:r>
                </w:p>
                <w:p w14:paraId="5F1193B0" w14:textId="77777777" w:rsidR="001969A8" w:rsidRDefault="001969A8">
                  <w:pPr>
                    <w:spacing w:line="256" w:lineRule="auto"/>
                    <w:jc w:val="center"/>
                    <w:rPr>
                      <w:b/>
                      <w:bCs/>
                      <w:noProof w:val="0"/>
                      <w:lang w:val="ro-MD"/>
                    </w:rPr>
                  </w:pPr>
                  <w:r>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5B9D1B" w14:textId="77777777" w:rsidR="001969A8" w:rsidRDefault="001969A8">
                  <w:pPr>
                    <w:spacing w:line="256" w:lineRule="auto"/>
                    <w:jc w:val="center"/>
                    <w:rPr>
                      <w:b/>
                      <w:bCs/>
                      <w:noProof w:val="0"/>
                      <w:lang w:val="ro-MD"/>
                    </w:rPr>
                  </w:pPr>
                  <w:r>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A6EA4E" w14:textId="77777777" w:rsidR="001969A8" w:rsidRDefault="001969A8">
                  <w:pPr>
                    <w:spacing w:line="256" w:lineRule="auto"/>
                    <w:jc w:val="center"/>
                    <w:rPr>
                      <w:b/>
                      <w:bCs/>
                      <w:noProof w:val="0"/>
                      <w:lang w:val="ro-MD"/>
                    </w:rPr>
                  </w:pPr>
                  <w:r>
                    <w:rPr>
                      <w:b/>
                      <w:bCs/>
                      <w:noProof w:val="0"/>
                      <w:lang w:val="ro-MD"/>
                    </w:rPr>
                    <w:t>Termenii de executare/</w:t>
                  </w:r>
                </w:p>
                <w:p w14:paraId="3F776F7A" w14:textId="77777777" w:rsidR="001969A8" w:rsidRDefault="001969A8">
                  <w:pPr>
                    <w:spacing w:line="256" w:lineRule="auto"/>
                    <w:jc w:val="center"/>
                    <w:rPr>
                      <w:b/>
                      <w:bCs/>
                      <w:noProof w:val="0"/>
                      <w:lang w:val="ro-MD"/>
                    </w:rPr>
                  </w:pPr>
                  <w:r>
                    <w:rPr>
                      <w:b/>
                      <w:bCs/>
                      <w:noProof w:val="0"/>
                      <w:lang w:val="ro-MD"/>
                    </w:rPr>
                    <w:t>prestare</w:t>
                  </w:r>
                </w:p>
              </w:tc>
            </w:tr>
            <w:tr w:rsidR="001969A8" w14:paraId="25440E2F"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96914" w14:textId="77777777" w:rsidR="001969A8" w:rsidRDefault="001969A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F122D2" w14:textId="77777777" w:rsidR="001969A8" w:rsidRDefault="001969A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1A41C"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1AD7F"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9CD90"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0FBA6B"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6F820C"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CE4D8"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r>
            <w:tr w:rsidR="001969A8" w14:paraId="21C61702"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0E123"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9E12B" w14:textId="77777777" w:rsidR="001969A8" w:rsidRDefault="001969A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00636" w14:textId="77777777" w:rsidR="001969A8" w:rsidRDefault="001969A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B2C6C"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13E6CD"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A2FD2"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5973F8"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29B22" w14:textId="77777777" w:rsidR="001969A8" w:rsidRDefault="001969A8">
                  <w:pPr>
                    <w:spacing w:line="256" w:lineRule="auto"/>
                    <w:rPr>
                      <w:rFonts w:asciiTheme="minorHAnsi" w:eastAsiaTheme="minorHAnsi" w:hAnsiTheme="minorHAnsi" w:cstheme="minorBidi"/>
                      <w:noProof w:val="0"/>
                      <w:sz w:val="20"/>
                      <w:szCs w:val="20"/>
                      <w:lang w:val="ru-RU" w:eastAsia="ru-RU"/>
                    </w:rPr>
                  </w:pPr>
                </w:p>
              </w:tc>
            </w:tr>
            <w:tr w:rsidR="001969A8" w14:paraId="525D4256"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476D6F49" w14:textId="77777777" w:rsidR="001969A8" w:rsidRDefault="001969A8">
                  <w:pPr>
                    <w:spacing w:line="256" w:lineRule="auto"/>
                    <w:jc w:val="both"/>
                    <w:rPr>
                      <w:noProof w:val="0"/>
                      <w:lang w:val="ro-MD"/>
                    </w:rPr>
                  </w:pPr>
                  <w:r>
                    <w:rPr>
                      <w:noProof w:val="0"/>
                      <w:lang w:val="ro-MD"/>
                    </w:rPr>
                    <w:t> </w:t>
                  </w:r>
                </w:p>
                <w:p w14:paraId="4C531FE8" w14:textId="77777777" w:rsidR="001969A8" w:rsidRDefault="001969A8">
                  <w:pPr>
                    <w:spacing w:line="256" w:lineRule="auto"/>
                    <w:jc w:val="both"/>
                    <w:rPr>
                      <w:noProof w:val="0"/>
                      <w:lang w:val="ro-MD"/>
                    </w:rPr>
                  </w:pPr>
                </w:p>
                <w:p w14:paraId="2BFBDFB3" w14:textId="77777777" w:rsidR="001969A8" w:rsidRDefault="001969A8">
                  <w:pPr>
                    <w:spacing w:line="256" w:lineRule="auto"/>
                    <w:jc w:val="both"/>
                    <w:rPr>
                      <w:noProof w:val="0"/>
                      <w:lang w:val="ro-MD"/>
                    </w:rPr>
                  </w:pPr>
                </w:p>
                <w:p w14:paraId="78C19663" w14:textId="77777777" w:rsidR="001969A8" w:rsidRDefault="001969A8">
                  <w:pPr>
                    <w:spacing w:line="256" w:lineRule="auto"/>
                    <w:jc w:val="both"/>
                    <w:rPr>
                      <w:noProof w:val="0"/>
                      <w:lang w:val="ro-MD"/>
                    </w:rPr>
                  </w:pPr>
                </w:p>
                <w:p w14:paraId="35B3554B" w14:textId="77777777" w:rsidR="001969A8" w:rsidRDefault="001969A8">
                  <w:pPr>
                    <w:spacing w:line="256" w:lineRule="auto"/>
                    <w:jc w:val="both"/>
                    <w:rPr>
                      <w:noProof w:val="0"/>
                      <w:lang w:val="ro-MD"/>
                    </w:rPr>
                  </w:pPr>
                </w:p>
                <w:p w14:paraId="3BDBE581" w14:textId="77777777" w:rsidR="001969A8" w:rsidRDefault="001969A8">
                  <w:pPr>
                    <w:spacing w:line="256" w:lineRule="auto"/>
                    <w:jc w:val="both"/>
                    <w:rPr>
                      <w:noProof w:val="0"/>
                      <w:lang w:val="ro-MD"/>
                    </w:rPr>
                  </w:pPr>
                </w:p>
                <w:p w14:paraId="7E0055BC" w14:textId="77777777" w:rsidR="001969A8" w:rsidRDefault="001969A8">
                  <w:pPr>
                    <w:spacing w:line="256" w:lineRule="auto"/>
                    <w:jc w:val="both"/>
                    <w:rPr>
                      <w:noProof w:val="0"/>
                      <w:lang w:val="ro-MD"/>
                    </w:rPr>
                  </w:pPr>
                </w:p>
                <w:p w14:paraId="6DE5FF43" w14:textId="77777777" w:rsidR="001969A8" w:rsidRDefault="001969A8">
                  <w:pPr>
                    <w:spacing w:line="256" w:lineRule="auto"/>
                    <w:jc w:val="both"/>
                    <w:rPr>
                      <w:noProof w:val="0"/>
                      <w:lang w:val="ro-MD"/>
                    </w:rPr>
                  </w:pPr>
                </w:p>
                <w:p w14:paraId="2B7E91D2" w14:textId="77777777" w:rsidR="001969A8" w:rsidRDefault="001969A8">
                  <w:pPr>
                    <w:spacing w:line="256" w:lineRule="auto"/>
                    <w:jc w:val="both"/>
                    <w:rPr>
                      <w:noProof w:val="0"/>
                      <w:lang w:val="ro-MD"/>
                    </w:rPr>
                  </w:pPr>
                </w:p>
                <w:p w14:paraId="31ACEF18" w14:textId="77777777" w:rsidR="001969A8" w:rsidRDefault="001969A8">
                  <w:pPr>
                    <w:spacing w:line="256" w:lineRule="auto"/>
                    <w:jc w:val="center"/>
                    <w:rPr>
                      <w:noProof w:val="0"/>
                      <w:lang w:val="ro-MD"/>
                    </w:rPr>
                  </w:pPr>
                  <w:r>
                    <w:rPr>
                      <w:b/>
                      <w:bCs/>
                      <w:noProof w:val="0"/>
                      <w:lang w:val="ro-MD"/>
                    </w:rPr>
                    <w:t>SEMNĂTURILE PĂRŢILOR</w:t>
                  </w:r>
                </w:p>
              </w:tc>
            </w:tr>
            <w:tr w:rsidR="001969A8" w14:paraId="76EBF771" w14:textId="77777777">
              <w:tc>
                <w:tcPr>
                  <w:tcW w:w="5303" w:type="dxa"/>
                  <w:gridSpan w:val="5"/>
                  <w:tcMar>
                    <w:top w:w="24" w:type="dxa"/>
                    <w:left w:w="48" w:type="dxa"/>
                    <w:bottom w:w="24" w:type="dxa"/>
                    <w:right w:w="48" w:type="dxa"/>
                  </w:tcMar>
                  <w:hideMark/>
                </w:tcPr>
                <w:p w14:paraId="5EC6B62E" w14:textId="77777777" w:rsidR="001969A8" w:rsidRDefault="001969A8">
                  <w:pPr>
                    <w:spacing w:line="256" w:lineRule="auto"/>
                    <w:jc w:val="center"/>
                    <w:rPr>
                      <w:b/>
                      <w:bCs/>
                      <w:noProof w:val="0"/>
                      <w:lang w:val="ro-MD"/>
                    </w:rPr>
                  </w:pPr>
                  <w:r>
                    <w:rPr>
                      <w:b/>
                      <w:bCs/>
                      <w:noProof w:val="0"/>
                      <w:lang w:val="ro-MD"/>
                    </w:rPr>
                    <w:t>Antreprenorul/Prestatorul de lucrări/</w:t>
                  </w:r>
                </w:p>
                <w:p w14:paraId="0847F3DB" w14:textId="77777777" w:rsidR="001969A8" w:rsidRDefault="001969A8">
                  <w:pPr>
                    <w:spacing w:line="256" w:lineRule="auto"/>
                    <w:jc w:val="center"/>
                    <w:rPr>
                      <w:noProof w:val="0"/>
                      <w:lang w:val="ro-MD"/>
                    </w:rPr>
                  </w:pPr>
                  <w:r>
                    <w:rPr>
                      <w:b/>
                      <w:bCs/>
                      <w:noProof w:val="0"/>
                      <w:lang w:val="ro-MD"/>
                    </w:rPr>
                    <w:t>de servicii de proiectare</w:t>
                  </w:r>
                </w:p>
                <w:p w14:paraId="4B62D6AC" w14:textId="77777777" w:rsidR="001969A8" w:rsidRDefault="001969A8">
                  <w:pPr>
                    <w:spacing w:line="256" w:lineRule="auto"/>
                    <w:ind w:firstLine="567"/>
                    <w:jc w:val="both"/>
                    <w:rPr>
                      <w:noProof w:val="0"/>
                      <w:lang w:val="ro-MD"/>
                    </w:rPr>
                  </w:pPr>
                  <w:r>
                    <w:rPr>
                      <w:noProof w:val="0"/>
                      <w:lang w:val="ro-MD"/>
                    </w:rPr>
                    <w:t> </w:t>
                  </w:r>
                </w:p>
              </w:tc>
              <w:tc>
                <w:tcPr>
                  <w:tcW w:w="4207" w:type="dxa"/>
                  <w:gridSpan w:val="3"/>
                  <w:tcMar>
                    <w:top w:w="24" w:type="dxa"/>
                    <w:left w:w="48" w:type="dxa"/>
                    <w:bottom w:w="24" w:type="dxa"/>
                    <w:right w:w="48" w:type="dxa"/>
                  </w:tcMar>
                </w:tcPr>
                <w:p w14:paraId="29D27494" w14:textId="77777777" w:rsidR="001969A8" w:rsidRDefault="001969A8">
                  <w:pPr>
                    <w:spacing w:line="256" w:lineRule="auto"/>
                    <w:jc w:val="center"/>
                    <w:rPr>
                      <w:noProof w:val="0"/>
                      <w:lang w:val="ro-MD"/>
                    </w:rPr>
                  </w:pPr>
                  <w:r>
                    <w:rPr>
                      <w:b/>
                      <w:bCs/>
                      <w:noProof w:val="0"/>
                      <w:lang w:val="ro-MD"/>
                    </w:rPr>
                    <w:t>Beneficiar</w:t>
                  </w:r>
                </w:p>
                <w:p w14:paraId="09CF216B" w14:textId="77777777" w:rsidR="001969A8" w:rsidRDefault="001969A8">
                  <w:pPr>
                    <w:spacing w:line="256" w:lineRule="auto"/>
                    <w:ind w:firstLine="567"/>
                    <w:jc w:val="both"/>
                    <w:rPr>
                      <w:noProof w:val="0"/>
                      <w:lang w:val="ro-MD"/>
                    </w:rPr>
                  </w:pPr>
                  <w:r>
                    <w:rPr>
                      <w:noProof w:val="0"/>
                      <w:lang w:val="ro-MD"/>
                    </w:rPr>
                    <w:t> </w:t>
                  </w:r>
                </w:p>
                <w:p w14:paraId="6A41BC91" w14:textId="77777777" w:rsidR="001969A8" w:rsidRDefault="001969A8">
                  <w:pPr>
                    <w:spacing w:line="256" w:lineRule="auto"/>
                    <w:ind w:firstLine="567"/>
                    <w:jc w:val="both"/>
                    <w:rPr>
                      <w:noProof w:val="0"/>
                      <w:lang w:val="ro-MD"/>
                    </w:rPr>
                  </w:pPr>
                </w:p>
              </w:tc>
            </w:tr>
          </w:tbl>
          <w:p w14:paraId="5580920D" w14:textId="77777777" w:rsidR="001969A8" w:rsidRPr="001969A8" w:rsidRDefault="001969A8" w:rsidP="001969A8">
            <w:pPr>
              <w:jc w:val="both"/>
            </w:pPr>
          </w:p>
          <w:p w14:paraId="406FDB0F" w14:textId="77777777" w:rsidR="001969A8" w:rsidRPr="001969A8" w:rsidRDefault="001969A8" w:rsidP="001969A8">
            <w:pPr>
              <w:jc w:val="both"/>
            </w:pPr>
          </w:p>
          <w:p w14:paraId="1E339C3A" w14:textId="77777777" w:rsidR="001969A8" w:rsidRPr="001969A8" w:rsidRDefault="001969A8" w:rsidP="001969A8">
            <w:pPr>
              <w:jc w:val="both"/>
            </w:pPr>
          </w:p>
          <w:p w14:paraId="3CFD2560" w14:textId="77777777" w:rsidR="001969A8" w:rsidRPr="001969A8" w:rsidRDefault="001969A8" w:rsidP="001969A8">
            <w:pPr>
              <w:jc w:val="both"/>
            </w:pPr>
          </w:p>
          <w:p w14:paraId="568FB894" w14:textId="77777777" w:rsidR="001969A8" w:rsidRPr="001969A8" w:rsidRDefault="001969A8" w:rsidP="001969A8">
            <w:pPr>
              <w:jc w:val="both"/>
            </w:pPr>
          </w:p>
          <w:p w14:paraId="62A8E466" w14:textId="77777777" w:rsidR="001969A8" w:rsidRPr="001969A8" w:rsidRDefault="001969A8" w:rsidP="001969A8">
            <w:pPr>
              <w:jc w:val="both"/>
            </w:pPr>
          </w:p>
        </w:tc>
      </w:tr>
      <w:tr w:rsidR="00A20ACF" w:rsidRPr="0013795E" w14:paraId="3C83E602" w14:textId="77777777" w:rsidTr="00BB0773">
        <w:trPr>
          <w:trHeight w:val="697"/>
        </w:trPr>
        <w:tc>
          <w:tcPr>
            <w:tcW w:w="10173" w:type="dxa"/>
            <w:vAlign w:val="center"/>
          </w:tcPr>
          <w:p w14:paraId="4051C7A9" w14:textId="77777777" w:rsidR="00233538" w:rsidRPr="00E91463" w:rsidRDefault="00233538" w:rsidP="00196AB4">
            <w:pPr>
              <w:jc w:val="both"/>
            </w:pPr>
          </w:p>
          <w:p w14:paraId="322EDF78" w14:textId="77777777" w:rsidR="00FB14BE" w:rsidRDefault="00FB14BE" w:rsidP="00952BD0">
            <w:pPr>
              <w:jc w:val="both"/>
            </w:pPr>
          </w:p>
          <w:p w14:paraId="4B3FD536" w14:textId="77777777" w:rsidR="00FB14BE" w:rsidRDefault="00FB14BE" w:rsidP="00952BD0">
            <w:pPr>
              <w:jc w:val="both"/>
            </w:pPr>
          </w:p>
          <w:p w14:paraId="6AE3518E" w14:textId="77777777" w:rsidR="00FB14BE" w:rsidRDefault="00FB14BE" w:rsidP="00952BD0">
            <w:pPr>
              <w:jc w:val="both"/>
            </w:pPr>
          </w:p>
          <w:p w14:paraId="2DBCA5BB" w14:textId="77777777" w:rsidR="00FB14BE" w:rsidRDefault="00FB14BE" w:rsidP="00952BD0">
            <w:pPr>
              <w:jc w:val="both"/>
            </w:pPr>
          </w:p>
          <w:p w14:paraId="5EE22D07" w14:textId="77777777" w:rsidR="002D6E71" w:rsidRPr="00962B31" w:rsidRDefault="002D6E71" w:rsidP="001969A8">
            <w:pPr>
              <w:jc w:val="both"/>
              <w:rPr>
                <w:noProof w:val="0"/>
                <w:lang w:val="it-IT"/>
              </w:rPr>
            </w:pPr>
          </w:p>
          <w:p w14:paraId="25E65364" w14:textId="77777777" w:rsidR="002D6E71" w:rsidRPr="00962B31" w:rsidRDefault="002D6E71" w:rsidP="002B4D12">
            <w:pPr>
              <w:ind w:firstLine="567"/>
              <w:jc w:val="both"/>
              <w:rPr>
                <w:noProof w:val="0"/>
                <w:lang w:val="it-IT"/>
              </w:rPr>
            </w:pPr>
          </w:p>
          <w:p w14:paraId="39BDD52B" w14:textId="77777777" w:rsidR="00B50773" w:rsidRDefault="00B50773" w:rsidP="00B50773">
            <w:pPr>
              <w:jc w:val="both"/>
            </w:pPr>
          </w:p>
          <w:p w14:paraId="42A7A7AA" w14:textId="77777777" w:rsidR="00757C6B" w:rsidRPr="00A85592" w:rsidRDefault="00757C6B" w:rsidP="002B4D12">
            <w:pPr>
              <w:ind w:firstLine="567"/>
              <w:jc w:val="both"/>
              <w:rPr>
                <w:noProof w:val="0"/>
              </w:rPr>
            </w:pPr>
          </w:p>
          <w:p w14:paraId="34D804D1" w14:textId="77777777" w:rsidR="00B50773" w:rsidRPr="00B50773" w:rsidRDefault="00B50773" w:rsidP="00B50773">
            <w:pPr>
              <w:tabs>
                <w:tab w:val="left" w:pos="2295"/>
              </w:tabs>
              <w:jc w:val="both"/>
            </w:pPr>
          </w:p>
          <w:p w14:paraId="5E3D9A85" w14:textId="77777777" w:rsidR="00757C6B" w:rsidRPr="00A85592" w:rsidRDefault="00757C6B" w:rsidP="002B4D12">
            <w:pPr>
              <w:ind w:firstLine="567"/>
              <w:jc w:val="both"/>
              <w:rPr>
                <w:noProof w:val="0"/>
              </w:rPr>
            </w:pPr>
          </w:p>
          <w:p w14:paraId="7C5DBCED" w14:textId="77777777" w:rsidR="00B50773" w:rsidRPr="00A85592" w:rsidRDefault="00B50773" w:rsidP="002B4D12">
            <w:pPr>
              <w:ind w:firstLine="567"/>
              <w:jc w:val="both"/>
              <w:rPr>
                <w:noProof w:val="0"/>
              </w:rPr>
            </w:pPr>
          </w:p>
          <w:p w14:paraId="3325BD6B" w14:textId="77777777" w:rsidR="00B50773" w:rsidRPr="00A85592" w:rsidRDefault="00B50773" w:rsidP="002B4D12">
            <w:pPr>
              <w:ind w:firstLine="567"/>
              <w:jc w:val="both"/>
              <w:rPr>
                <w:noProof w:val="0"/>
              </w:rPr>
            </w:pPr>
          </w:p>
          <w:p w14:paraId="49E08C4F" w14:textId="77777777" w:rsidR="00B50773" w:rsidRPr="00A85592" w:rsidRDefault="00B50773" w:rsidP="002B4D12">
            <w:pPr>
              <w:ind w:firstLine="567"/>
              <w:jc w:val="both"/>
              <w:rPr>
                <w:noProof w:val="0"/>
              </w:rPr>
            </w:pPr>
          </w:p>
          <w:p w14:paraId="06FFAFA8" w14:textId="77777777" w:rsidR="00DC35AC" w:rsidRDefault="00DC35AC" w:rsidP="001969A8">
            <w:pPr>
              <w:rPr>
                <w:noProof w:val="0"/>
                <w:lang w:val="it-IT"/>
              </w:rPr>
            </w:pPr>
          </w:p>
          <w:p w14:paraId="1A02675F" w14:textId="77777777" w:rsidR="00DC35AC" w:rsidRDefault="00DC35AC" w:rsidP="009613A9">
            <w:pPr>
              <w:jc w:val="right"/>
              <w:rPr>
                <w:noProof w:val="0"/>
                <w:lang w:val="it-IT"/>
              </w:rPr>
            </w:pPr>
          </w:p>
          <w:p w14:paraId="694468D9" w14:textId="77777777" w:rsidR="00DC35AC" w:rsidRDefault="00DC35AC" w:rsidP="009613A9">
            <w:pPr>
              <w:jc w:val="right"/>
              <w:rPr>
                <w:noProof w:val="0"/>
                <w:lang w:val="it-IT"/>
              </w:rPr>
            </w:pPr>
          </w:p>
          <w:p w14:paraId="007735A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8524C4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845A00F" w14:textId="77777777" w:rsidR="009613A9" w:rsidRPr="00D22624" w:rsidRDefault="009613A9" w:rsidP="009613A9">
            <w:pPr>
              <w:jc w:val="right"/>
              <w:rPr>
                <w:noProof w:val="0"/>
                <w:lang w:val="it-IT"/>
              </w:rPr>
            </w:pPr>
            <w:r w:rsidRPr="0003591A">
              <w:rPr>
                <w:noProof w:val="0"/>
                <w:lang w:val="it-IT"/>
              </w:rPr>
              <w:t>din “____” ________ 20___</w:t>
            </w:r>
          </w:p>
          <w:p w14:paraId="721A1120" w14:textId="77777777" w:rsidR="00757C6B" w:rsidRDefault="00757C6B" w:rsidP="007D2982">
            <w:pPr>
              <w:autoSpaceDE w:val="0"/>
              <w:autoSpaceDN w:val="0"/>
              <w:adjustRightInd w:val="0"/>
              <w:ind w:right="23"/>
              <w:jc w:val="center"/>
              <w:rPr>
                <w:color w:val="000000"/>
                <w:w w:val="90"/>
              </w:rPr>
            </w:pPr>
          </w:p>
          <w:p w14:paraId="6D0FE2D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B6004E0" w14:textId="77777777" w:rsidTr="00F94BAD">
              <w:tc>
                <w:tcPr>
                  <w:tcW w:w="9747" w:type="dxa"/>
                  <w:gridSpan w:val="2"/>
                </w:tcPr>
                <w:p w14:paraId="157F74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5ADFD2E" w14:textId="77777777" w:rsidR="00F94BAD" w:rsidRPr="00E91463" w:rsidRDefault="00F94BAD" w:rsidP="00F94BAD">
                  <w:pPr>
                    <w:jc w:val="center"/>
                  </w:pPr>
                </w:p>
                <w:p w14:paraId="0ED69FFC"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AC44AF5" w14:textId="77777777" w:rsidR="00F94BAD" w:rsidRPr="00E91463" w:rsidRDefault="00F94BAD" w:rsidP="00F94BAD"/>
                <w:p w14:paraId="377C6CA0" w14:textId="77777777" w:rsidR="00F94BAD" w:rsidRPr="00E91463" w:rsidRDefault="00F94BAD" w:rsidP="00F94BAD"/>
              </w:tc>
            </w:tr>
            <w:tr w:rsidR="00F94BAD" w:rsidRPr="00E91463" w14:paraId="1701FDC2" w14:textId="77777777" w:rsidTr="00F94BAD">
              <w:tc>
                <w:tcPr>
                  <w:tcW w:w="9747" w:type="dxa"/>
                  <w:gridSpan w:val="2"/>
                </w:tcPr>
                <w:p w14:paraId="6DA7DB8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9E38FD" w14:textId="77777777" w:rsidR="00F94BAD" w:rsidRPr="00E91463" w:rsidRDefault="00F94BAD" w:rsidP="00F94BAD">
                  <w:pPr>
                    <w:pStyle w:val="Indentcorptext"/>
                    <w:ind w:firstLine="0"/>
                    <w:rPr>
                      <w:sz w:val="24"/>
                      <w:szCs w:val="24"/>
                    </w:rPr>
                  </w:pPr>
                </w:p>
                <w:p w14:paraId="5FFD257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D94159D" w14:textId="77777777" w:rsidR="00F94BAD" w:rsidRPr="00E91463" w:rsidRDefault="00F94BAD" w:rsidP="00F94BAD">
                  <w:pPr>
                    <w:pStyle w:val="Indentcorptext"/>
                    <w:ind w:firstLine="0"/>
                    <w:rPr>
                      <w:sz w:val="24"/>
                      <w:szCs w:val="24"/>
                    </w:rPr>
                  </w:pPr>
                </w:p>
                <w:p w14:paraId="050DDC6A"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FCD80B5" w14:textId="77777777" w:rsidR="00F94BAD" w:rsidRPr="00E91463" w:rsidRDefault="00F94BAD" w:rsidP="00F94BAD">
                  <w:pPr>
                    <w:pStyle w:val="NormalWeb"/>
                    <w:tabs>
                      <w:tab w:val="right" w:pos="10205"/>
                    </w:tabs>
                    <w:ind w:firstLine="0"/>
                    <w:jc w:val="left"/>
                    <w:rPr>
                      <w:lang w:val="ro-RO"/>
                    </w:rPr>
                  </w:pPr>
                </w:p>
                <w:p w14:paraId="09CF946C"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7D9FAA"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1D6331F3" w14:textId="77777777" w:rsidR="00F94BAD" w:rsidRPr="00E91463" w:rsidRDefault="00F94BAD" w:rsidP="00F94BAD">
                  <w:pPr>
                    <w:tabs>
                      <w:tab w:val="right" w:pos="10205"/>
                    </w:tabs>
                    <w:ind w:left="1134" w:right="-1"/>
                  </w:pPr>
                </w:p>
                <w:p w14:paraId="017FEE0E"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3DC3A19" w14:textId="77777777" w:rsidR="00F94BAD" w:rsidRPr="00E91463" w:rsidRDefault="00F94BAD" w:rsidP="00F94BAD">
                  <w:pPr>
                    <w:pStyle w:val="Titlu2"/>
                    <w:rPr>
                      <w:rFonts w:ascii="Times New Roman" w:hAnsi="Times New Roman" w:cs="Times New Roman"/>
                      <w:b w:val="0"/>
                      <w:bCs w:val="0"/>
                      <w:szCs w:val="24"/>
                    </w:rPr>
                  </w:pPr>
                </w:p>
                <w:p w14:paraId="52AD8E99" w14:textId="77777777" w:rsidR="00F94BAD" w:rsidRDefault="00F94BAD" w:rsidP="00F94BAD"/>
                <w:p w14:paraId="67446DCA" w14:textId="77777777" w:rsidR="00F041BF" w:rsidRDefault="00F041BF" w:rsidP="00F94BAD"/>
                <w:p w14:paraId="4734DD9C" w14:textId="77777777" w:rsidR="00F041BF" w:rsidRDefault="00F041BF" w:rsidP="00F94BAD"/>
                <w:p w14:paraId="522693D8" w14:textId="77777777" w:rsidR="00F041BF" w:rsidRPr="00E91463" w:rsidRDefault="00F041BF" w:rsidP="00F94BAD"/>
                <w:p w14:paraId="2D02AE12"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F86C816" w14:textId="77777777" w:rsidTr="003353C8">
                    <w:trPr>
                      <w:trHeight w:val="357"/>
                      <w:jc w:val="center"/>
                    </w:trPr>
                    <w:tc>
                      <w:tcPr>
                        <w:tcW w:w="5188" w:type="dxa"/>
                        <w:vAlign w:val="center"/>
                      </w:tcPr>
                      <w:p w14:paraId="5ADCB1E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A1715C" w14:textId="77777777" w:rsidR="00F041BF" w:rsidRPr="0013795E" w:rsidRDefault="00F041BF" w:rsidP="00F041BF">
                        <w:pPr>
                          <w:jc w:val="center"/>
                          <w:rPr>
                            <w:b/>
                          </w:rPr>
                        </w:pPr>
                        <w:r w:rsidRPr="00F041BF">
                          <w:rPr>
                            <w:b/>
                          </w:rPr>
                          <w:t>Cumpărătorul/Beneficiarul</w:t>
                        </w:r>
                      </w:p>
                    </w:tc>
                  </w:tr>
                  <w:tr w:rsidR="00F041BF" w:rsidRPr="0013795E" w14:paraId="062F87F3" w14:textId="77777777" w:rsidTr="003353C8">
                    <w:trPr>
                      <w:trHeight w:val="357"/>
                      <w:jc w:val="center"/>
                    </w:trPr>
                    <w:tc>
                      <w:tcPr>
                        <w:tcW w:w="5188" w:type="dxa"/>
                        <w:vAlign w:val="center"/>
                      </w:tcPr>
                      <w:p w14:paraId="00B6E2E4" w14:textId="77777777" w:rsidR="00F041BF" w:rsidRPr="0013795E" w:rsidRDefault="00F041BF" w:rsidP="00F041BF">
                        <w:pPr>
                          <w:jc w:val="both"/>
                          <w:rPr>
                            <w:b/>
                          </w:rPr>
                        </w:pPr>
                      </w:p>
                      <w:p w14:paraId="032AF1B7" w14:textId="77777777" w:rsidR="00F041BF" w:rsidRPr="0013795E" w:rsidRDefault="00F041BF" w:rsidP="00F041BF">
                        <w:pPr>
                          <w:jc w:val="both"/>
                          <w:rPr>
                            <w:b/>
                          </w:rPr>
                        </w:pPr>
                      </w:p>
                      <w:p w14:paraId="2187A564" w14:textId="77777777" w:rsidR="00F041BF" w:rsidRPr="0013795E" w:rsidRDefault="00F041BF" w:rsidP="00F041BF">
                        <w:pPr>
                          <w:jc w:val="both"/>
                          <w:rPr>
                            <w:b/>
                          </w:rPr>
                        </w:pPr>
                        <w:r w:rsidRPr="0013795E">
                          <w:rPr>
                            <w:b/>
                          </w:rPr>
                          <w:t xml:space="preserve">    </w:t>
                        </w:r>
                      </w:p>
                    </w:tc>
                    <w:tc>
                      <w:tcPr>
                        <w:tcW w:w="4559" w:type="dxa"/>
                        <w:vAlign w:val="center"/>
                      </w:tcPr>
                      <w:p w14:paraId="6BE0BD3C" w14:textId="77777777" w:rsidR="00F041BF" w:rsidRPr="0013795E" w:rsidRDefault="00F041BF" w:rsidP="00F041BF">
                        <w:pPr>
                          <w:jc w:val="both"/>
                          <w:rPr>
                            <w:b/>
                          </w:rPr>
                        </w:pPr>
                      </w:p>
                      <w:p w14:paraId="27C8986D" w14:textId="77777777" w:rsidR="00F041BF" w:rsidRPr="0013795E" w:rsidRDefault="00F041BF" w:rsidP="00F041BF">
                        <w:pPr>
                          <w:jc w:val="both"/>
                          <w:rPr>
                            <w:b/>
                          </w:rPr>
                        </w:pPr>
                      </w:p>
                      <w:p w14:paraId="558C65F0" w14:textId="77777777" w:rsidR="00F041BF" w:rsidRPr="0013795E" w:rsidRDefault="00F041BF" w:rsidP="00F041BF">
                        <w:pPr>
                          <w:jc w:val="both"/>
                          <w:rPr>
                            <w:b/>
                          </w:rPr>
                        </w:pPr>
                        <w:r w:rsidRPr="0013795E">
                          <w:rPr>
                            <w:b/>
                          </w:rPr>
                          <w:t xml:space="preserve">  </w:t>
                        </w:r>
                      </w:p>
                    </w:tc>
                  </w:tr>
                </w:tbl>
                <w:p w14:paraId="687F2DFF" w14:textId="77777777" w:rsidR="00F94BAD" w:rsidRPr="00E91463" w:rsidRDefault="00F94BAD" w:rsidP="00F94BAD"/>
                <w:p w14:paraId="72147CBB" w14:textId="77777777" w:rsidR="00F94BAD" w:rsidRPr="00E91463" w:rsidRDefault="00F94BAD" w:rsidP="00F94BAD"/>
              </w:tc>
            </w:tr>
            <w:tr w:rsidR="00F041BF" w:rsidRPr="00E91463" w14:paraId="21A99DB3" w14:textId="77777777" w:rsidTr="003353C8">
              <w:trPr>
                <w:trHeight w:val="357"/>
              </w:trPr>
              <w:tc>
                <w:tcPr>
                  <w:tcW w:w="5179" w:type="dxa"/>
                </w:tcPr>
                <w:p w14:paraId="4270BDA3" w14:textId="77777777" w:rsidR="00F041BF" w:rsidRPr="00E91463" w:rsidRDefault="00F041BF" w:rsidP="00F041BF">
                  <w:pPr>
                    <w:jc w:val="center"/>
                  </w:pPr>
                </w:p>
              </w:tc>
              <w:tc>
                <w:tcPr>
                  <w:tcW w:w="4568" w:type="dxa"/>
                </w:tcPr>
                <w:p w14:paraId="7A27FEF6" w14:textId="77777777" w:rsidR="00F041BF" w:rsidRDefault="00F041BF" w:rsidP="00F041BF">
                  <w:pPr>
                    <w:jc w:val="center"/>
                  </w:pPr>
                </w:p>
                <w:p w14:paraId="6B6D2105" w14:textId="77777777" w:rsidR="00DC35AC" w:rsidRDefault="00DC35AC" w:rsidP="00F041BF">
                  <w:pPr>
                    <w:jc w:val="center"/>
                  </w:pPr>
                </w:p>
                <w:p w14:paraId="5498AE2F" w14:textId="77777777" w:rsidR="00DC35AC" w:rsidRDefault="00DC35AC" w:rsidP="00F041BF">
                  <w:pPr>
                    <w:jc w:val="center"/>
                  </w:pPr>
                </w:p>
                <w:p w14:paraId="005F142D" w14:textId="77777777" w:rsidR="00DC35AC" w:rsidRDefault="00DC35AC" w:rsidP="00F041BF">
                  <w:pPr>
                    <w:jc w:val="center"/>
                  </w:pPr>
                </w:p>
                <w:p w14:paraId="5A95A051" w14:textId="77777777" w:rsidR="00DC35AC" w:rsidRDefault="00DC35AC" w:rsidP="00F041BF">
                  <w:pPr>
                    <w:jc w:val="center"/>
                  </w:pPr>
                </w:p>
                <w:p w14:paraId="39343671" w14:textId="77777777" w:rsidR="00DC35AC" w:rsidRDefault="00DC35AC" w:rsidP="00F041BF">
                  <w:pPr>
                    <w:jc w:val="center"/>
                  </w:pPr>
                </w:p>
                <w:p w14:paraId="23196E4F" w14:textId="77777777" w:rsidR="00DC35AC" w:rsidRPr="00E91463" w:rsidRDefault="00DC35AC" w:rsidP="00F041BF">
                  <w:pPr>
                    <w:jc w:val="center"/>
                  </w:pPr>
                </w:p>
              </w:tc>
            </w:tr>
            <w:tr w:rsidR="00F041BF" w:rsidRPr="00E91463" w14:paraId="4D46D5E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3139D12" w14:textId="77777777" w:rsidR="00F041BF" w:rsidRPr="00E91463" w:rsidRDefault="00F041BF" w:rsidP="00F041BF">
                  <w:pPr>
                    <w:jc w:val="center"/>
                  </w:pPr>
                </w:p>
              </w:tc>
              <w:tc>
                <w:tcPr>
                  <w:tcW w:w="4568" w:type="dxa"/>
                  <w:tcBorders>
                    <w:top w:val="nil"/>
                    <w:left w:val="nil"/>
                    <w:bottom w:val="nil"/>
                    <w:right w:val="nil"/>
                  </w:tcBorders>
                </w:tcPr>
                <w:p w14:paraId="227D6221"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F2A545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F39CD3" w14:textId="77777777" w:rsidR="009613A9" w:rsidRPr="00D22624" w:rsidRDefault="009613A9" w:rsidP="009613A9">
                  <w:pPr>
                    <w:jc w:val="right"/>
                    <w:rPr>
                      <w:noProof w:val="0"/>
                      <w:lang w:val="it-IT"/>
                    </w:rPr>
                  </w:pPr>
                  <w:r w:rsidRPr="0003591A">
                    <w:rPr>
                      <w:noProof w:val="0"/>
                      <w:lang w:val="it-IT"/>
                    </w:rPr>
                    <w:t>din “____” ________ 20___</w:t>
                  </w:r>
                </w:p>
                <w:p w14:paraId="7DD41C19" w14:textId="77777777" w:rsidR="00F041BF" w:rsidRPr="00E91463" w:rsidRDefault="00F041BF" w:rsidP="00F041BF">
                  <w:pPr>
                    <w:jc w:val="center"/>
                  </w:pPr>
                </w:p>
              </w:tc>
            </w:tr>
          </w:tbl>
          <w:p w14:paraId="3189E63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2510B18" w14:textId="77777777" w:rsidR="007D2982" w:rsidRPr="00E91463" w:rsidRDefault="007D2982" w:rsidP="007D2982">
            <w:pPr>
              <w:autoSpaceDE w:val="0"/>
              <w:autoSpaceDN w:val="0"/>
              <w:adjustRightInd w:val="0"/>
              <w:ind w:right="23"/>
              <w:jc w:val="center"/>
            </w:pPr>
            <w:r w:rsidRPr="00E91463">
              <w:t>nr. ________ data ___________</w:t>
            </w:r>
          </w:p>
          <w:p w14:paraId="4A236605" w14:textId="77777777" w:rsidR="007D2982" w:rsidRPr="00E91463" w:rsidRDefault="007D2982" w:rsidP="007D2982">
            <w:pPr>
              <w:autoSpaceDE w:val="0"/>
              <w:autoSpaceDN w:val="0"/>
              <w:adjustRightInd w:val="0"/>
              <w:ind w:right="23"/>
              <w:jc w:val="center"/>
            </w:pPr>
          </w:p>
          <w:p w14:paraId="4B0DA089"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4D495FD" w14:textId="77777777" w:rsidR="007D2982" w:rsidRPr="00E91463" w:rsidRDefault="007D2982" w:rsidP="007D2982">
            <w:pPr>
              <w:autoSpaceDE w:val="0"/>
              <w:autoSpaceDN w:val="0"/>
              <w:adjustRightInd w:val="0"/>
              <w:ind w:left="1140" w:right="-540"/>
              <w:jc w:val="both"/>
            </w:pPr>
          </w:p>
          <w:p w14:paraId="4A8AEC2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E92FE9E" w14:textId="77777777" w:rsidR="005B3BAD" w:rsidRPr="00E91463" w:rsidRDefault="005B3BAD" w:rsidP="007D2982">
            <w:pPr>
              <w:autoSpaceDE w:val="0"/>
              <w:autoSpaceDN w:val="0"/>
              <w:adjustRightInd w:val="0"/>
              <w:jc w:val="both"/>
            </w:pPr>
          </w:p>
          <w:p w14:paraId="783EDACC" w14:textId="77777777" w:rsidR="007D2982" w:rsidRPr="00E91463" w:rsidRDefault="007D2982" w:rsidP="007D2982">
            <w:pPr>
              <w:autoSpaceDE w:val="0"/>
              <w:autoSpaceDN w:val="0"/>
              <w:adjustRightInd w:val="0"/>
              <w:jc w:val="both"/>
            </w:pPr>
            <w:r w:rsidRPr="00E91463">
              <w:t xml:space="preserve">    între</w:t>
            </w:r>
          </w:p>
          <w:p w14:paraId="1E5CB76D" w14:textId="77777777" w:rsidR="007D2982" w:rsidRPr="00E91463" w:rsidRDefault="007D2982" w:rsidP="007D2982">
            <w:pPr>
              <w:autoSpaceDE w:val="0"/>
              <w:autoSpaceDN w:val="0"/>
              <w:adjustRightInd w:val="0"/>
              <w:jc w:val="both"/>
            </w:pPr>
          </w:p>
          <w:p w14:paraId="65F5990D"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9FD7A5E"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C4C182E" w14:textId="77777777" w:rsidR="007D2982" w:rsidRPr="00E91463" w:rsidRDefault="007D2982" w:rsidP="007D2982">
            <w:pPr>
              <w:autoSpaceDE w:val="0"/>
              <w:autoSpaceDN w:val="0"/>
              <w:adjustRightInd w:val="0"/>
              <w:jc w:val="both"/>
            </w:pPr>
          </w:p>
          <w:p w14:paraId="7E4860B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9B45687" w14:textId="77777777" w:rsidR="007D2982" w:rsidRPr="00E91463" w:rsidRDefault="007D2982" w:rsidP="007D2982">
            <w:pPr>
              <w:autoSpaceDE w:val="0"/>
              <w:autoSpaceDN w:val="0"/>
              <w:adjustRightInd w:val="0"/>
              <w:jc w:val="both"/>
            </w:pPr>
          </w:p>
          <w:p w14:paraId="56685C7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CB06937" w14:textId="77777777" w:rsidR="007D2982" w:rsidRPr="00E91463" w:rsidRDefault="007D2982" w:rsidP="007D2982">
            <w:pPr>
              <w:autoSpaceDE w:val="0"/>
              <w:autoSpaceDN w:val="0"/>
              <w:adjustRightInd w:val="0"/>
              <w:jc w:val="both"/>
            </w:pPr>
          </w:p>
          <w:p w14:paraId="16C16C5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65840C" w14:textId="77777777" w:rsidR="007D2982" w:rsidRPr="00E91463" w:rsidRDefault="007D2982" w:rsidP="007D2982">
            <w:pPr>
              <w:autoSpaceDE w:val="0"/>
              <w:autoSpaceDN w:val="0"/>
              <w:adjustRightInd w:val="0"/>
              <w:jc w:val="both"/>
            </w:pPr>
          </w:p>
          <w:p w14:paraId="7287764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1D28625" w14:textId="77777777" w:rsidR="007D2982" w:rsidRPr="00E91463" w:rsidRDefault="007D2982" w:rsidP="007D2982">
            <w:pPr>
              <w:autoSpaceDE w:val="0"/>
              <w:autoSpaceDN w:val="0"/>
              <w:adjustRightInd w:val="0"/>
              <w:jc w:val="both"/>
            </w:pPr>
          </w:p>
          <w:p w14:paraId="147124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38CE557" w14:textId="77777777" w:rsidR="007D2982" w:rsidRPr="00E91463" w:rsidRDefault="007D2982" w:rsidP="007D2982">
            <w:pPr>
              <w:autoSpaceDE w:val="0"/>
              <w:autoSpaceDN w:val="0"/>
              <w:adjustRightInd w:val="0"/>
              <w:jc w:val="both"/>
            </w:pPr>
          </w:p>
          <w:p w14:paraId="5F47277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7C24A3D" w14:textId="77777777" w:rsidR="007D2982" w:rsidRPr="00E91463" w:rsidRDefault="007D2982" w:rsidP="007D2982">
            <w:pPr>
              <w:autoSpaceDE w:val="0"/>
              <w:autoSpaceDN w:val="0"/>
              <w:adjustRightInd w:val="0"/>
              <w:jc w:val="both"/>
              <w:rPr>
                <w:i/>
                <w:iCs/>
              </w:rPr>
            </w:pPr>
          </w:p>
          <w:p w14:paraId="03A6D49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237455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D6B8D7F" w14:textId="77777777" w:rsidR="007D2982" w:rsidRPr="00E91463" w:rsidRDefault="007D2982" w:rsidP="007D2982">
            <w:pPr>
              <w:autoSpaceDE w:val="0"/>
              <w:autoSpaceDN w:val="0"/>
              <w:adjustRightInd w:val="0"/>
              <w:jc w:val="both"/>
              <w:rPr>
                <w:i/>
                <w:iCs/>
              </w:rPr>
            </w:pPr>
          </w:p>
          <w:p w14:paraId="721FFCC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0314E9C" w14:textId="77777777" w:rsidR="00634DB7" w:rsidRPr="00E91463" w:rsidRDefault="00634DB7" w:rsidP="007D2982">
            <w:pPr>
              <w:autoSpaceDE w:val="0"/>
              <w:autoSpaceDN w:val="0"/>
              <w:adjustRightInd w:val="0"/>
              <w:jc w:val="both"/>
            </w:pPr>
          </w:p>
          <w:p w14:paraId="0EA19B4E"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8CFB0A3" w14:textId="77777777" w:rsidR="007D2982" w:rsidRPr="00E91463" w:rsidRDefault="007D2982" w:rsidP="00F041BF">
            <w:pPr>
              <w:jc w:val="both"/>
            </w:pPr>
          </w:p>
          <w:p w14:paraId="02B84AF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321835B" w14:textId="77777777" w:rsidR="007D2982" w:rsidRPr="00E91463" w:rsidRDefault="007D2982" w:rsidP="007D2982">
            <w:pPr>
              <w:ind w:left="660"/>
              <w:jc w:val="both"/>
            </w:pPr>
          </w:p>
          <w:p w14:paraId="67B923C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9EAB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6322395" w14:textId="77777777" w:rsidR="007D2982" w:rsidRPr="00E91463" w:rsidRDefault="007D2982" w:rsidP="007D2982">
            <w:pPr>
              <w:autoSpaceDE w:val="0"/>
              <w:autoSpaceDN w:val="0"/>
              <w:adjustRightInd w:val="0"/>
              <w:ind w:firstLine="720"/>
              <w:jc w:val="both"/>
            </w:pPr>
          </w:p>
          <w:p w14:paraId="1C8BB684" w14:textId="77777777" w:rsidR="007D2982" w:rsidRPr="00240DAC" w:rsidRDefault="0063773E" w:rsidP="005312EB">
            <w:pPr>
              <w:pStyle w:val="Listparagraf"/>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36E59FF3" w14:textId="77777777" w:rsidR="007D2982" w:rsidRPr="00E91463" w:rsidRDefault="007D2982" w:rsidP="007D2982">
            <w:pPr>
              <w:autoSpaceDE w:val="0"/>
              <w:autoSpaceDN w:val="0"/>
              <w:adjustRightInd w:val="0"/>
              <w:ind w:left="660"/>
              <w:jc w:val="both"/>
            </w:pPr>
          </w:p>
          <w:p w14:paraId="2235F76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B6036BB" w14:textId="77777777" w:rsidR="0063773E" w:rsidRPr="00E91463" w:rsidRDefault="0063773E" w:rsidP="0063773E">
            <w:pPr>
              <w:jc w:val="both"/>
            </w:pPr>
            <w:r w:rsidRPr="00E91463">
              <w:t>b) propunerea financiară;</w:t>
            </w:r>
          </w:p>
          <w:p w14:paraId="05206C6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7EB049B" w14:textId="77777777" w:rsidR="007D2982" w:rsidRPr="00E91463" w:rsidRDefault="0063773E" w:rsidP="0063773E">
            <w:pPr>
              <w:autoSpaceDE w:val="0"/>
              <w:autoSpaceDN w:val="0"/>
              <w:adjustRightInd w:val="0"/>
              <w:jc w:val="both"/>
            </w:pPr>
            <w:r w:rsidRPr="00E91463">
              <w:t>d) alte anexe, după caz.</w:t>
            </w:r>
          </w:p>
          <w:p w14:paraId="1E1C84B4" w14:textId="77777777" w:rsidR="007D2982" w:rsidRPr="00E91463" w:rsidRDefault="007D2982" w:rsidP="007D2982">
            <w:pPr>
              <w:autoSpaceDE w:val="0"/>
              <w:autoSpaceDN w:val="0"/>
              <w:adjustRightInd w:val="0"/>
              <w:jc w:val="both"/>
            </w:pPr>
          </w:p>
          <w:p w14:paraId="471BB16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C7279BE" w14:textId="77777777" w:rsidR="00F041BF" w:rsidRPr="00F041BF" w:rsidRDefault="00F041BF" w:rsidP="007D2982">
            <w:pPr>
              <w:autoSpaceDE w:val="0"/>
              <w:autoSpaceDN w:val="0"/>
              <w:adjustRightInd w:val="0"/>
              <w:jc w:val="both"/>
              <w:rPr>
                <w:b/>
                <w:bCs/>
              </w:rPr>
            </w:pPr>
          </w:p>
          <w:p w14:paraId="1EB52B0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7400CC0" w14:textId="77777777" w:rsidR="0063773E" w:rsidRPr="00E91463" w:rsidRDefault="0063773E" w:rsidP="0063773E">
            <w:pPr>
              <w:jc w:val="both"/>
            </w:pPr>
            <w:r w:rsidRPr="00E91463">
              <w:t>- prin ajungerea la termen;</w:t>
            </w:r>
          </w:p>
          <w:p w14:paraId="5F35E27D"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13EACDA" w14:textId="77777777" w:rsidR="0063773E" w:rsidRPr="00E91463" w:rsidRDefault="0063773E" w:rsidP="0063773E">
            <w:pPr>
              <w:jc w:val="both"/>
            </w:pPr>
            <w:r w:rsidRPr="00E91463">
              <w:t>- prin acordul de voinţă al părţilor ;</w:t>
            </w:r>
          </w:p>
          <w:p w14:paraId="4C7A000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F61299E" w14:textId="77777777" w:rsidR="007D2982" w:rsidRPr="00E91463" w:rsidRDefault="007D2982" w:rsidP="007D2982">
            <w:pPr>
              <w:autoSpaceDE w:val="0"/>
              <w:autoSpaceDN w:val="0"/>
              <w:adjustRightInd w:val="0"/>
              <w:jc w:val="both"/>
            </w:pPr>
          </w:p>
          <w:p w14:paraId="4D86A15C" w14:textId="77777777" w:rsidR="00C20F59" w:rsidRPr="00E91463" w:rsidRDefault="0003591A" w:rsidP="00196AB4">
            <w:pPr>
              <w:jc w:val="both"/>
            </w:pPr>
            <w:r w:rsidRPr="00E91463">
              <w:t>CLAUZE APLICABILE CONTRACTELOR SUBSECVENTE</w:t>
            </w:r>
          </w:p>
          <w:p w14:paraId="40E93624" w14:textId="77777777" w:rsidR="00C20F59" w:rsidRPr="00E91463" w:rsidRDefault="00C20F59" w:rsidP="00196AB4">
            <w:pPr>
              <w:jc w:val="both"/>
            </w:pPr>
          </w:p>
          <w:p w14:paraId="4DCED63F" w14:textId="77777777" w:rsidR="00C20F59" w:rsidRDefault="00C20F59" w:rsidP="002217B0">
            <w:pPr>
              <w:ind w:left="710"/>
              <w:jc w:val="both"/>
              <w:rPr>
                <w:b/>
                <w:bCs/>
              </w:rPr>
            </w:pPr>
            <w:r w:rsidRPr="00240DAC">
              <w:rPr>
                <w:b/>
                <w:bCs/>
              </w:rPr>
              <w:t xml:space="preserve">9. Executarea contractelor subsecvente </w:t>
            </w:r>
          </w:p>
          <w:p w14:paraId="12FE208E" w14:textId="77777777" w:rsidR="00240DAC" w:rsidRPr="00240DAC" w:rsidRDefault="00240DAC" w:rsidP="002217B0">
            <w:pPr>
              <w:ind w:left="710"/>
              <w:jc w:val="both"/>
              <w:rPr>
                <w:b/>
                <w:bCs/>
              </w:rPr>
            </w:pPr>
          </w:p>
          <w:p w14:paraId="3A33B01E" w14:textId="77777777" w:rsidR="00C20F59" w:rsidRPr="00E91463" w:rsidRDefault="00C20F59" w:rsidP="00CD31E8">
            <w:pPr>
              <w:jc w:val="both"/>
            </w:pPr>
            <w:r w:rsidRPr="00E91463">
              <w:t>9.1 Executarea contractelor subsecvente va începe din momentul încheierii acestora.</w:t>
            </w:r>
          </w:p>
          <w:p w14:paraId="6BF8422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E0E57B7" w14:textId="77777777" w:rsidR="00C20F59" w:rsidRPr="00E91463" w:rsidRDefault="00C20F59" w:rsidP="00CD31E8">
            <w:pPr>
              <w:jc w:val="both"/>
            </w:pPr>
          </w:p>
          <w:p w14:paraId="7747CC09"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86B7D3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EAE8775" w14:textId="77777777" w:rsidR="00C47818" w:rsidRPr="00E91463" w:rsidRDefault="00C47818" w:rsidP="00CD31E8">
            <w:pPr>
              <w:jc w:val="both"/>
            </w:pPr>
          </w:p>
          <w:p w14:paraId="388F785C" w14:textId="77777777" w:rsidR="00C20F59" w:rsidRDefault="00C20F59" w:rsidP="002217B0">
            <w:pPr>
              <w:ind w:left="710"/>
              <w:jc w:val="both"/>
              <w:rPr>
                <w:b/>
                <w:bCs/>
              </w:rPr>
            </w:pPr>
            <w:r w:rsidRPr="00240DAC">
              <w:rPr>
                <w:b/>
                <w:bCs/>
              </w:rPr>
              <w:t>11. Litigii</w:t>
            </w:r>
          </w:p>
          <w:p w14:paraId="730927C7" w14:textId="77777777" w:rsidR="00240DAC" w:rsidRPr="00240DAC" w:rsidRDefault="00240DAC" w:rsidP="002217B0">
            <w:pPr>
              <w:ind w:left="710"/>
              <w:jc w:val="both"/>
              <w:rPr>
                <w:b/>
                <w:bCs/>
              </w:rPr>
            </w:pPr>
          </w:p>
          <w:p w14:paraId="4147ECA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F4E000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6E6506E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4C7BD6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DB97294" w14:textId="77777777" w:rsidR="00C20F59" w:rsidRPr="00E91463" w:rsidRDefault="00C20F59" w:rsidP="00CD31E8">
            <w:pPr>
              <w:jc w:val="both"/>
            </w:pPr>
          </w:p>
          <w:p w14:paraId="7E6D7C04" w14:textId="77777777" w:rsidR="00240DAC" w:rsidRDefault="00240DAC" w:rsidP="00CD31E8">
            <w:pPr>
              <w:jc w:val="both"/>
            </w:pPr>
          </w:p>
          <w:p w14:paraId="493BA727" w14:textId="77777777" w:rsidR="00240DAC" w:rsidRDefault="00240DAC" w:rsidP="00CD31E8">
            <w:pPr>
              <w:jc w:val="both"/>
            </w:pPr>
          </w:p>
          <w:p w14:paraId="10886D32" w14:textId="77777777" w:rsidR="00240DAC" w:rsidRDefault="00240DAC" w:rsidP="00CD31E8">
            <w:pPr>
              <w:jc w:val="both"/>
            </w:pPr>
          </w:p>
          <w:p w14:paraId="5CD1CB76" w14:textId="77777777" w:rsidR="00240DAC" w:rsidRDefault="00240DAC" w:rsidP="00CD31E8">
            <w:pPr>
              <w:jc w:val="both"/>
            </w:pPr>
          </w:p>
          <w:p w14:paraId="777765D3" w14:textId="77777777" w:rsidR="00240DAC" w:rsidRDefault="00240DAC" w:rsidP="00CD31E8">
            <w:pPr>
              <w:jc w:val="both"/>
            </w:pPr>
          </w:p>
          <w:p w14:paraId="3A8A4870" w14:textId="77777777" w:rsidR="00240DAC" w:rsidRDefault="00240DAC" w:rsidP="00CD31E8">
            <w:pPr>
              <w:jc w:val="both"/>
            </w:pPr>
          </w:p>
          <w:p w14:paraId="6609C308" w14:textId="77777777" w:rsidR="00240DAC" w:rsidRDefault="00240DAC" w:rsidP="00CD31E8">
            <w:pPr>
              <w:jc w:val="both"/>
            </w:pPr>
          </w:p>
          <w:p w14:paraId="1F8BFBA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841DECD" w14:textId="77777777" w:rsidR="00C20F59" w:rsidRPr="00E91463" w:rsidRDefault="00C20F59" w:rsidP="00CD31E8">
            <w:pPr>
              <w:jc w:val="both"/>
            </w:pPr>
            <w:r w:rsidRPr="00E91463">
              <w:t xml:space="preserve">              ...........................                                                     ...........</w:t>
            </w:r>
            <w:r w:rsidR="00CD31E8" w:rsidRPr="00E91463">
              <w:t>...............</w:t>
            </w:r>
          </w:p>
          <w:p w14:paraId="720D53F5" w14:textId="77777777" w:rsidR="00C20F59" w:rsidRPr="00E91463" w:rsidRDefault="00C20F59" w:rsidP="00CD31E8">
            <w:pPr>
              <w:jc w:val="both"/>
            </w:pPr>
            <w:r w:rsidRPr="00E91463">
              <w:t xml:space="preserve">                                                                                                                                                                 (semnatura autorizata)                                              (semnatura autorizata)</w:t>
            </w:r>
          </w:p>
          <w:p w14:paraId="045AD704" w14:textId="77777777" w:rsidR="00C20F59" w:rsidRPr="00E91463" w:rsidRDefault="00C20F59" w:rsidP="00CD31E8">
            <w:pPr>
              <w:jc w:val="both"/>
            </w:pPr>
            <w:r w:rsidRPr="00E91463">
              <w:t xml:space="preserve">                                                                                                   </w:t>
            </w:r>
          </w:p>
          <w:p w14:paraId="2BF7756B" w14:textId="77777777" w:rsidR="00C20F59" w:rsidRPr="00E91463" w:rsidRDefault="00C20F59" w:rsidP="00CD31E8">
            <w:pPr>
              <w:jc w:val="both"/>
            </w:pPr>
          </w:p>
          <w:p w14:paraId="4F604FDA" w14:textId="77777777" w:rsidR="00C20F59" w:rsidRPr="00E91463" w:rsidRDefault="00C20F59" w:rsidP="00CD31E8">
            <w:pPr>
              <w:jc w:val="both"/>
            </w:pPr>
          </w:p>
          <w:p w14:paraId="3CE45110" w14:textId="77777777" w:rsidR="00C20F59" w:rsidRPr="00E91463" w:rsidRDefault="00C20F59" w:rsidP="00CD31E8">
            <w:pPr>
              <w:jc w:val="both"/>
            </w:pPr>
          </w:p>
          <w:p w14:paraId="1E0697C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DF8586B" w14:textId="77777777" w:rsidR="00C20F59" w:rsidRPr="00E91463" w:rsidRDefault="00C20F59" w:rsidP="00CD31E8">
            <w:pPr>
              <w:jc w:val="both"/>
            </w:pPr>
            <w:r w:rsidRPr="00E91463">
              <w:t xml:space="preserve">              ...........................                                                     ...........................</w:t>
            </w:r>
          </w:p>
          <w:p w14:paraId="3B64FF80" w14:textId="77777777" w:rsidR="00C20F59" w:rsidRPr="00E91463" w:rsidRDefault="00C20F59" w:rsidP="00CD31E8">
            <w:pPr>
              <w:jc w:val="both"/>
            </w:pPr>
          </w:p>
          <w:p w14:paraId="2CAAAA71" w14:textId="77777777" w:rsidR="00C20F59" w:rsidRPr="00E91463" w:rsidRDefault="00C20F59" w:rsidP="00CD31E8">
            <w:pPr>
              <w:jc w:val="both"/>
            </w:pPr>
            <w:r w:rsidRPr="00E91463">
              <w:t xml:space="preserve">                                                                                                                                                                 (semnatura autorizata)                                              (semnatura autorizata)</w:t>
            </w:r>
          </w:p>
          <w:p w14:paraId="2A597BD5"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5F0587F" w14:textId="77777777" w:rsidR="00C20F59" w:rsidRPr="00E91463" w:rsidRDefault="00C20F59" w:rsidP="00CD31E8">
            <w:pPr>
              <w:jc w:val="both"/>
            </w:pPr>
          </w:p>
          <w:p w14:paraId="307FC9DE" w14:textId="77777777" w:rsidR="00C20F59" w:rsidRPr="00E91463" w:rsidRDefault="00C20F59" w:rsidP="00CD31E8">
            <w:pPr>
              <w:jc w:val="both"/>
            </w:pPr>
          </w:p>
          <w:p w14:paraId="3170194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48755AC" w14:textId="77777777" w:rsidR="00C20F59" w:rsidRPr="00E91463" w:rsidRDefault="00C20F59" w:rsidP="00CD31E8">
            <w:pPr>
              <w:jc w:val="both"/>
            </w:pPr>
            <w:r w:rsidRPr="00E91463">
              <w:t xml:space="preserve">              ...........................                                                     ...........................</w:t>
            </w:r>
          </w:p>
          <w:p w14:paraId="46EE71E3" w14:textId="77777777" w:rsidR="00C20F59" w:rsidRPr="00E91463" w:rsidRDefault="00C20F59" w:rsidP="00CD31E8">
            <w:pPr>
              <w:jc w:val="both"/>
            </w:pPr>
          </w:p>
          <w:p w14:paraId="4493F977" w14:textId="77777777" w:rsidR="00C20F59" w:rsidRPr="00E91463" w:rsidRDefault="00C20F59" w:rsidP="00196AB4">
            <w:pPr>
              <w:jc w:val="both"/>
            </w:pPr>
            <w:r w:rsidRPr="00E91463">
              <w:t xml:space="preserve">                                                                                                                                                                 (semnatura autorizata)                                              (semnatura autorizata)</w:t>
            </w:r>
          </w:p>
          <w:p w14:paraId="7BD62890" w14:textId="77777777" w:rsidR="00C20F59" w:rsidRPr="00E91463" w:rsidRDefault="00E03760" w:rsidP="00196AB4">
            <w:pPr>
              <w:jc w:val="both"/>
            </w:pPr>
            <w:r w:rsidRPr="00E91463">
              <w:t xml:space="preserve">                      </w:t>
            </w:r>
            <w:r w:rsidR="00C20F59" w:rsidRPr="00E91463">
              <w:t xml:space="preserve">                                                                              </w:t>
            </w:r>
          </w:p>
          <w:p w14:paraId="61DF1073" w14:textId="77777777" w:rsidR="00C20F59" w:rsidRPr="00E91463" w:rsidRDefault="00C20F59" w:rsidP="00196AB4">
            <w:pPr>
              <w:jc w:val="both"/>
              <w:rPr>
                <w:sz w:val="28"/>
                <w:szCs w:val="28"/>
              </w:rPr>
            </w:pPr>
          </w:p>
          <w:p w14:paraId="4586FA99" w14:textId="77777777" w:rsidR="00233538" w:rsidRPr="00E91463" w:rsidRDefault="00233538" w:rsidP="00196AB4">
            <w:pPr>
              <w:jc w:val="both"/>
            </w:pPr>
          </w:p>
          <w:p w14:paraId="66488BDB" w14:textId="77777777" w:rsidR="00233538" w:rsidRPr="00E91463" w:rsidRDefault="00233538" w:rsidP="00196AB4">
            <w:pPr>
              <w:jc w:val="both"/>
            </w:pPr>
          </w:p>
          <w:p w14:paraId="082A4D51" w14:textId="77777777" w:rsidR="00233538" w:rsidRPr="00E91463" w:rsidRDefault="00233538" w:rsidP="00196AB4">
            <w:pPr>
              <w:jc w:val="both"/>
            </w:pPr>
          </w:p>
          <w:p w14:paraId="59E4E076" w14:textId="77777777" w:rsidR="00233538" w:rsidRPr="00E91463" w:rsidRDefault="00233538" w:rsidP="00196AB4">
            <w:pPr>
              <w:jc w:val="both"/>
            </w:pPr>
          </w:p>
        </w:tc>
      </w:tr>
      <w:tr w:rsidR="00C005CD" w:rsidRPr="0013795E" w14:paraId="63C6ADD3" w14:textId="77777777" w:rsidTr="00BB0773">
        <w:trPr>
          <w:trHeight w:val="697"/>
        </w:trPr>
        <w:tc>
          <w:tcPr>
            <w:tcW w:w="10173" w:type="dxa"/>
            <w:vAlign w:val="center"/>
          </w:tcPr>
          <w:p w14:paraId="2B1BBE15" w14:textId="77777777" w:rsidR="008F510B" w:rsidRDefault="008F510B" w:rsidP="00591150">
            <w:pPr>
              <w:jc w:val="right"/>
            </w:pPr>
          </w:p>
          <w:p w14:paraId="6257FFEC" w14:textId="77777777" w:rsidR="008F510B" w:rsidRDefault="008F510B" w:rsidP="00591150">
            <w:pPr>
              <w:jc w:val="right"/>
            </w:pPr>
          </w:p>
          <w:p w14:paraId="6501E7D5" w14:textId="77777777" w:rsidR="008F510B" w:rsidRDefault="008F510B" w:rsidP="00591150">
            <w:pPr>
              <w:jc w:val="right"/>
            </w:pPr>
          </w:p>
          <w:p w14:paraId="1527D430" w14:textId="77777777" w:rsidR="008F510B" w:rsidRDefault="008F510B" w:rsidP="00591150">
            <w:pPr>
              <w:jc w:val="right"/>
            </w:pPr>
          </w:p>
          <w:p w14:paraId="3403E7F1" w14:textId="77777777" w:rsidR="008F510B" w:rsidRDefault="008F510B" w:rsidP="00591150">
            <w:pPr>
              <w:jc w:val="right"/>
            </w:pPr>
          </w:p>
          <w:p w14:paraId="14E5CC5D" w14:textId="77777777" w:rsidR="008F510B" w:rsidRDefault="008F510B" w:rsidP="00591150">
            <w:pPr>
              <w:jc w:val="right"/>
            </w:pPr>
          </w:p>
          <w:p w14:paraId="4EDDCE05" w14:textId="77777777" w:rsidR="008F510B" w:rsidRDefault="008F510B" w:rsidP="00591150">
            <w:pPr>
              <w:jc w:val="right"/>
            </w:pPr>
          </w:p>
          <w:p w14:paraId="2E358589" w14:textId="77777777" w:rsidR="008F510B" w:rsidRDefault="008F510B" w:rsidP="00591150">
            <w:pPr>
              <w:jc w:val="right"/>
            </w:pPr>
          </w:p>
          <w:p w14:paraId="5650ABF0" w14:textId="77777777" w:rsidR="008F510B" w:rsidRDefault="008F510B" w:rsidP="00591150">
            <w:pPr>
              <w:jc w:val="right"/>
            </w:pPr>
          </w:p>
          <w:p w14:paraId="6FE107DA" w14:textId="77777777" w:rsidR="008F510B" w:rsidRDefault="008F510B" w:rsidP="00591150">
            <w:pPr>
              <w:jc w:val="right"/>
            </w:pPr>
          </w:p>
          <w:p w14:paraId="26F72517" w14:textId="77777777" w:rsidR="008F510B" w:rsidRDefault="008F510B" w:rsidP="00591150">
            <w:pPr>
              <w:jc w:val="right"/>
            </w:pPr>
          </w:p>
          <w:p w14:paraId="7256B699" w14:textId="77777777" w:rsidR="00591150" w:rsidRDefault="000B6CE5" w:rsidP="00591150">
            <w:pPr>
              <w:jc w:val="right"/>
            </w:pPr>
            <w:r>
              <w:t>Anexa nr.</w:t>
            </w:r>
            <w:r w:rsidR="008B0C74">
              <w:t xml:space="preserve"> </w:t>
            </w:r>
            <w:r>
              <w:t>2</w:t>
            </w:r>
          </w:p>
          <w:p w14:paraId="03A804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FB69CE7" w14:textId="77777777" w:rsidR="000B6CE5" w:rsidRDefault="00591150" w:rsidP="00E36039">
            <w:pPr>
              <w:jc w:val="right"/>
            </w:pPr>
            <w:r>
              <w:t>nr._________</w:t>
            </w:r>
            <w:r w:rsidR="000B6CE5">
              <w:t>din “____” ________ 20</w:t>
            </w:r>
            <w:r>
              <w:t>21</w:t>
            </w:r>
            <w:r w:rsidR="000B6CE5">
              <w:t>___</w:t>
            </w:r>
          </w:p>
          <w:p w14:paraId="7BAE2B79" w14:textId="77777777" w:rsidR="00C005CD" w:rsidRPr="00E91463" w:rsidRDefault="00C005CD" w:rsidP="00196AB4">
            <w:pPr>
              <w:jc w:val="both"/>
            </w:pPr>
          </w:p>
        </w:tc>
      </w:tr>
    </w:tbl>
    <w:p w14:paraId="58077502" w14:textId="77777777" w:rsidR="008F510B" w:rsidRDefault="008F510B" w:rsidP="00E36039">
      <w:pPr>
        <w:tabs>
          <w:tab w:val="left" w:pos="3900"/>
        </w:tabs>
        <w:jc w:val="center"/>
        <w:rPr>
          <w:b/>
          <w:bCs/>
        </w:rPr>
      </w:pPr>
    </w:p>
    <w:p w14:paraId="3120A325"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C1F9EFA" w14:textId="77777777" w:rsidR="00FB14BE" w:rsidRDefault="00FB14BE" w:rsidP="00196AB4">
      <w:pPr>
        <w:jc w:val="both"/>
      </w:pPr>
    </w:p>
    <w:p w14:paraId="7422C32B" w14:textId="77777777" w:rsidR="00FB14BE" w:rsidRDefault="00FB14BE" w:rsidP="00196AB4">
      <w:pPr>
        <w:jc w:val="both"/>
      </w:pPr>
    </w:p>
    <w:p w14:paraId="74A64D77" w14:textId="77777777" w:rsidR="007E6935" w:rsidRDefault="007E6935" w:rsidP="005312EB">
      <w:pPr>
        <w:pStyle w:val="Listparagraf"/>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AF6D062" w14:textId="77777777" w:rsidR="00BB314B" w:rsidRDefault="00BB314B" w:rsidP="00E36039">
      <w:pPr>
        <w:pStyle w:val="Listparagraf"/>
        <w:numPr>
          <w:ilvl w:val="0"/>
          <w:numId w:val="0"/>
        </w:numPr>
        <w:ind w:left="720"/>
      </w:pPr>
    </w:p>
    <w:p w14:paraId="59A506B5" w14:textId="77777777" w:rsidR="007E6935" w:rsidRDefault="007E6935" w:rsidP="005312EB">
      <w:pPr>
        <w:pStyle w:val="Listparagraf"/>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2AFF360E" w14:textId="77777777" w:rsidR="00BB314B" w:rsidRDefault="00BB314B" w:rsidP="00BB314B"/>
    <w:p w14:paraId="1BC98AEF" w14:textId="77777777" w:rsidR="00BB314B" w:rsidRDefault="00BB314B" w:rsidP="005312EB">
      <w:pPr>
        <w:pStyle w:val="Listparagraf"/>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1DE3B01E" w14:textId="77777777" w:rsidR="00BB314B" w:rsidRDefault="00BB314B" w:rsidP="00E36039">
      <w:pPr>
        <w:pStyle w:val="Listparagraf"/>
        <w:numPr>
          <w:ilvl w:val="0"/>
          <w:numId w:val="0"/>
        </w:numPr>
        <w:ind w:left="720"/>
      </w:pPr>
    </w:p>
    <w:p w14:paraId="42E838B4" w14:textId="77777777" w:rsidR="00FB14BE" w:rsidRDefault="00591150" w:rsidP="00E36039">
      <w:pPr>
        <w:pStyle w:val="Listparagraf"/>
        <w:numPr>
          <w:ilvl w:val="0"/>
          <w:numId w:val="0"/>
        </w:numPr>
        <w:ind w:left="720"/>
      </w:pPr>
      <w:r>
        <w:t xml:space="preserve">  </w:t>
      </w:r>
      <w:r w:rsidR="00BB314B">
        <w:t xml:space="preserve"> </w:t>
      </w:r>
    </w:p>
    <w:p w14:paraId="61D42802" w14:textId="77777777" w:rsidR="00FB14BE" w:rsidRDefault="00FB14BE" w:rsidP="00196AB4">
      <w:pPr>
        <w:jc w:val="both"/>
      </w:pPr>
    </w:p>
    <w:p w14:paraId="230FADAB" w14:textId="77777777" w:rsidR="00FB14BE" w:rsidRDefault="00FB14BE" w:rsidP="00196AB4">
      <w:pPr>
        <w:jc w:val="both"/>
      </w:pPr>
    </w:p>
    <w:p w14:paraId="2B8643E7" w14:textId="77777777" w:rsidR="00FB14BE" w:rsidRDefault="00FB14BE" w:rsidP="00196AB4">
      <w:pPr>
        <w:jc w:val="both"/>
      </w:pPr>
    </w:p>
    <w:p w14:paraId="58E7B308" w14:textId="77777777" w:rsidR="00FB14BE" w:rsidRDefault="00FB14BE" w:rsidP="00196AB4">
      <w:pPr>
        <w:jc w:val="both"/>
      </w:pPr>
    </w:p>
    <w:p w14:paraId="4BCC2A00" w14:textId="77777777" w:rsidR="00FB14BE" w:rsidRDefault="00FB14BE" w:rsidP="00196AB4">
      <w:pPr>
        <w:jc w:val="both"/>
      </w:pPr>
    </w:p>
    <w:p w14:paraId="727411A5" w14:textId="77777777" w:rsidR="00FB14BE" w:rsidRDefault="00FB14BE" w:rsidP="00196AB4">
      <w:pPr>
        <w:jc w:val="both"/>
      </w:pPr>
    </w:p>
    <w:p w14:paraId="69D5EA5D" w14:textId="77777777" w:rsidR="00FB14BE" w:rsidRDefault="00FB14BE" w:rsidP="00196AB4">
      <w:pPr>
        <w:jc w:val="both"/>
      </w:pPr>
    </w:p>
    <w:p w14:paraId="4E8CE2B4" w14:textId="77777777" w:rsidR="00FB14BE" w:rsidRDefault="00FB14BE" w:rsidP="00196AB4">
      <w:pPr>
        <w:jc w:val="both"/>
      </w:pPr>
    </w:p>
    <w:p w14:paraId="0DE1E2F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0323EE" w14:textId="77777777" w:rsidR="00B86D9D" w:rsidRDefault="00B86D9D" w:rsidP="00A20ACF">
      <w:r>
        <w:separator/>
      </w:r>
    </w:p>
  </w:endnote>
  <w:endnote w:type="continuationSeparator" w:id="0">
    <w:p w14:paraId="24F73DA8" w14:textId="77777777" w:rsidR="00B86D9D" w:rsidRDefault="00B86D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2A75A53A" w14:textId="77777777" w:rsidR="00FF4A40" w:rsidRDefault="004E1CA9">
        <w:pPr>
          <w:pStyle w:val="Subsol"/>
          <w:jc w:val="right"/>
        </w:pPr>
        <w:r>
          <w:fldChar w:fldCharType="begin"/>
        </w:r>
        <w:r w:rsidR="00FF4A40">
          <w:instrText xml:space="preserve"> PAGE   \* MERGEFORMAT </w:instrText>
        </w:r>
        <w:r>
          <w:fldChar w:fldCharType="separate"/>
        </w:r>
        <w:r w:rsidR="004836D1">
          <w:t>1</w:t>
        </w:r>
        <w:r>
          <w:fldChar w:fldCharType="end"/>
        </w:r>
      </w:p>
    </w:sdtContent>
  </w:sdt>
  <w:p w14:paraId="7E506115"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8C962" w14:textId="77777777" w:rsidR="00B86D9D" w:rsidRDefault="00B86D9D" w:rsidP="00A20ACF">
      <w:r>
        <w:separator/>
      </w:r>
    </w:p>
  </w:footnote>
  <w:footnote w:type="continuationSeparator" w:id="0">
    <w:p w14:paraId="36CEB950" w14:textId="77777777" w:rsidR="00B86D9D" w:rsidRDefault="00B86D9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10"/>
  </w:num>
  <w:num w:numId="4">
    <w:abstractNumId w:val="13"/>
  </w:num>
  <w:num w:numId="5">
    <w:abstractNumId w:val="11"/>
  </w:num>
  <w:num w:numId="6">
    <w:abstractNumId w:val="7"/>
  </w:num>
  <w:num w:numId="7">
    <w:abstractNumId w:val="22"/>
  </w:num>
  <w:num w:numId="8">
    <w:abstractNumId w:val="8"/>
  </w:num>
  <w:num w:numId="9">
    <w:abstractNumId w:val="14"/>
  </w:num>
  <w:num w:numId="10">
    <w:abstractNumId w:val="18"/>
  </w:num>
  <w:num w:numId="11">
    <w:abstractNumId w:val="15"/>
  </w:num>
  <w:num w:numId="12">
    <w:abstractNumId w:val="25"/>
  </w:num>
  <w:num w:numId="13">
    <w:abstractNumId w:val="9"/>
  </w:num>
  <w:num w:numId="14">
    <w:abstractNumId w:val="6"/>
  </w:num>
  <w:num w:numId="15">
    <w:abstractNumId w:val="5"/>
  </w:num>
  <w:num w:numId="16">
    <w:abstractNumId w:val="20"/>
  </w:num>
  <w:num w:numId="17">
    <w:abstractNumId w:val="21"/>
  </w:num>
  <w:num w:numId="18">
    <w:abstractNumId w:val="16"/>
  </w:num>
  <w:num w:numId="19">
    <w:abstractNumId w:val="26"/>
    <w:lvlOverride w:ilvl="0">
      <w:startOverride w:val="7"/>
    </w:lvlOverride>
  </w:num>
  <w:num w:numId="20">
    <w:abstractNumId w:val="19"/>
  </w:num>
  <w:num w:numId="21">
    <w:abstractNumId w:val="12"/>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num>
  <w:num w:numId="24">
    <w:abstractNumId w:val="0"/>
    <w:lvlOverride w:ilvl="0">
      <w:startOverride w:val="1"/>
    </w:lvlOverride>
  </w:num>
  <w:num w:numId="25">
    <w:abstractNumId w:val="2"/>
    <w:lvlOverride w:ilvl="0">
      <w:startOverride w:val="1"/>
    </w:lvlOverride>
  </w:num>
  <w:num w:numId="26">
    <w:abstractNumId w:val="4"/>
    <w:lvlOverride w:ilvl="0">
      <w:startOverride w:val="1"/>
    </w:lvlOverride>
  </w:num>
  <w:num w:numId="27">
    <w:abstractNumId w:val="1"/>
    <w:lvlOverride w:ilvl="0">
      <w:startOverride w:val="1"/>
    </w:lvlOverride>
  </w:num>
  <w:num w:numId="28">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9A8"/>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BDA"/>
    <w:rsid w:val="00466394"/>
    <w:rsid w:val="00466EB9"/>
    <w:rsid w:val="004702B5"/>
    <w:rsid w:val="00470E50"/>
    <w:rsid w:val="00473CA9"/>
    <w:rsid w:val="00474497"/>
    <w:rsid w:val="0047776F"/>
    <w:rsid w:val="00480208"/>
    <w:rsid w:val="004836D1"/>
    <w:rsid w:val="00484113"/>
    <w:rsid w:val="004856C0"/>
    <w:rsid w:val="00485A35"/>
    <w:rsid w:val="0049123D"/>
    <w:rsid w:val="00491A3D"/>
    <w:rsid w:val="004967D7"/>
    <w:rsid w:val="00496AFA"/>
    <w:rsid w:val="004A1C90"/>
    <w:rsid w:val="004A259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CA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2EB"/>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6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9BB"/>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49"/>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9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8EB"/>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E8B1"/>
  <w15:docId w15:val="{8DAC10DA-737E-4E4D-803F-C9C62A31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695601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C8D42-68E8-46E0-B903-9C00FD1EE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20765</Words>
  <Characters>118366</Characters>
  <Application>Microsoft Office Word</Application>
  <DocSecurity>0</DocSecurity>
  <Lines>986</Lines>
  <Paragraphs>277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2026-04-02T13:34:00Z</dcterms:created>
  <dcterms:modified xsi:type="dcterms:W3CDTF">2026-04-02T13:34:00Z</dcterms:modified>
</cp:coreProperties>
</file>