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E058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E058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E0583">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E0583">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E0583">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E0583">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E0583">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E0583">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E0583">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E0583">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E0583">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E0583">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E0583">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E0583">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E0583">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E0583">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E0583">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E0583">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E0583">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1E0583">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1E0583">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E0583">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E6DF7" w:rsidP="001E0583">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1E058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E0583">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E0583">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E0583">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E0583">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E058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E058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E058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E058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E058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E058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D305EE">
        <w:rPr>
          <w:highlight w:val="yellow"/>
          <w:lang w:val="ro-MD"/>
        </w:rPr>
        <w:t>Ofertantul</w:t>
      </w:r>
      <w:r w:rsidR="00A20F20" w:rsidRPr="00D305EE">
        <w:rPr>
          <w:highlight w:val="yellow"/>
          <w:lang w:val="ro-MD"/>
        </w:rPr>
        <w:t xml:space="preserve"> </w:t>
      </w:r>
      <w:r w:rsidR="00D81B72" w:rsidRPr="00D305EE">
        <w:rPr>
          <w:highlight w:val="yellow"/>
          <w:lang w:val="ro-MD"/>
        </w:rPr>
        <w:t xml:space="preserve">urmează să </w:t>
      </w:r>
      <w:r w:rsidR="007167E4" w:rsidRPr="00D305EE">
        <w:rPr>
          <w:highlight w:val="yellow"/>
          <w:lang w:val="ro-MD"/>
        </w:rPr>
        <w:t>dispun</w:t>
      </w:r>
      <w:r w:rsidR="00D81B72" w:rsidRPr="00D305EE">
        <w:rPr>
          <w:highlight w:val="yellow"/>
          <w:lang w:val="ro-MD"/>
        </w:rPr>
        <w:t>ă</w:t>
      </w:r>
      <w:r w:rsidR="007167E4" w:rsidRPr="00D305EE">
        <w:rPr>
          <w:highlight w:val="yellow"/>
          <w:lang w:val="ro-MD"/>
        </w:rPr>
        <w:t xml:space="preserve"> de un nivel minim de experienţă pentru a se califica </w:t>
      </w:r>
      <w:r w:rsidR="00C762AE" w:rsidRPr="00D305EE">
        <w:rPr>
          <w:highlight w:val="yellow"/>
          <w:lang w:val="ro-MD"/>
        </w:rPr>
        <w:t xml:space="preserve">conform </w:t>
      </w:r>
      <w:r w:rsidR="007167E4" w:rsidRPr="00D305EE">
        <w:rPr>
          <w:highlight w:val="yellow"/>
          <w:lang w:val="ro-MD"/>
        </w:rPr>
        <w:t>cerinţelor de îndeplinire a contractului</w:t>
      </w:r>
      <w:r w:rsidR="0031215E" w:rsidRPr="00D305EE">
        <w:rPr>
          <w:highlight w:val="yellow"/>
          <w:lang w:val="ro-MD"/>
        </w:rPr>
        <w:t>:</w:t>
      </w:r>
      <w:bookmarkStart w:id="23" w:name="_GoBack"/>
      <w:bookmarkEnd w:id="23"/>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E058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E058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E058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E058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E058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E058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E058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E058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E058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E058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E058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E058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E058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E058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E058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E058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E058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E058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1E058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E058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E058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E058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E0583">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1E058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E058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E058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E058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E058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E058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E058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E058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E058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E058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1E058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E058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E058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E058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E058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E0583">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E058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E058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E058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E058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E058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E058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E058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E058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E058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E058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E058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E058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E058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E058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E058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E058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E058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E058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E058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E058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E058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E058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E058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E058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E058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E058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E058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E058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E058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E058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E058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E058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E058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E058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E0583">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1E0583">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1E0583">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1E0583">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1E0583">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1E0583">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1E0583">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1E0583">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1E0583">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1E0583">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E058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1E058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1E058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1E058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1E058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1E058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1E058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1E058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1E058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1E058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1E058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1E058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1E058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1E058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1E058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1E058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1E058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1E058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1E058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1E058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1E058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E058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E058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E058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1E058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1E058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1E058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1E058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1E058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1E058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1E058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1E058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1E058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1E0583">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1E058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1E058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1E0583">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1E0583">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rsidP="001E0583">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1E0583">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63A9D" w14:textId="77777777" w:rsidR="00CE6DF7" w:rsidRDefault="00CE6DF7" w:rsidP="00A20ACF">
      <w:r>
        <w:separator/>
      </w:r>
    </w:p>
  </w:endnote>
  <w:endnote w:type="continuationSeparator" w:id="0">
    <w:p w14:paraId="4935B532" w14:textId="77777777" w:rsidR="00CE6DF7" w:rsidRDefault="00CE6D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72F59BE" w:rsidR="008F1D40" w:rsidRDefault="008F1D40">
        <w:pPr>
          <w:pStyle w:val="Footer"/>
          <w:jc w:val="right"/>
        </w:pPr>
        <w:r>
          <w:fldChar w:fldCharType="begin"/>
        </w:r>
        <w:r>
          <w:instrText xml:space="preserve"> PAGE   \* MERGEFORMAT </w:instrText>
        </w:r>
        <w:r>
          <w:fldChar w:fldCharType="separate"/>
        </w:r>
        <w:r w:rsidR="00D305EE">
          <w:t>70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50B33" w14:textId="77777777" w:rsidR="00CE6DF7" w:rsidRDefault="00CE6DF7" w:rsidP="00A20ACF">
      <w:r>
        <w:separator/>
      </w:r>
    </w:p>
  </w:footnote>
  <w:footnote w:type="continuationSeparator" w:id="0">
    <w:p w14:paraId="452E30D3" w14:textId="77777777" w:rsidR="00CE6DF7" w:rsidRDefault="00CE6D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583"/>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9"/>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DF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5EE"/>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15B20-A24C-4B92-865C-D77422698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70</Pages>
  <Words>28083</Words>
  <Characters>160075</Characters>
  <Application>Microsoft Office Word</Application>
  <DocSecurity>0</DocSecurity>
  <Lines>1333</Lines>
  <Paragraphs>375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2026-04-06T08:38:00Z</dcterms:created>
  <dcterms:modified xsi:type="dcterms:W3CDTF">2026-05-06T07:58:00Z</dcterms:modified>
</cp:coreProperties>
</file>