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lastRenderedPageBreak/>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93235D" w:rsidP="007D5BCD">
      <w:pPr>
        <w:pStyle w:val="a"/>
        <w:numPr>
          <w:ilvl w:val="0"/>
          <w:numId w:val="18"/>
        </w:numPr>
        <w:tabs>
          <w:tab w:val="clear" w:pos="1134"/>
          <w:tab w:val="left" w:pos="-284"/>
          <w:tab w:val="left" w:pos="284"/>
        </w:tabs>
        <w:spacing w:after="120"/>
        <w:ind w:left="-284" w:firstLine="284"/>
      </w:pPr>
      <w:hyperlink r:id="rId9" w:history="1">
        <w:r w:rsidR="00DA6115" w:rsidRPr="00B33AD1">
          <w:rPr>
            <w:rStyle w:val="af4"/>
            <w:rFonts w:eastAsiaTheme="majorEastAsia"/>
            <w:bCs/>
            <w:color w:val="auto"/>
            <w:u w:val="none"/>
            <w:bdr w:val="none" w:sz="0" w:space="0" w:color="auto" w:frame="1"/>
            <w:shd w:val="clear" w:color="auto" w:fill="FFFFFF"/>
          </w:rPr>
          <w:t>Hotărârii Guvernului nr.</w:t>
        </w:r>
        <w:r w:rsidR="004B16DD" w:rsidRPr="00B33AD1">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0"/>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lastRenderedPageBreak/>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și să obțină toate informațiile care pot fi necesare în vederea 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lastRenderedPageBreak/>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w:t>
      </w:r>
      <w:r w:rsidR="00183358" w:rsidRPr="00B33AD1">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 xml:space="preserve">ura în care aceste </w:t>
      </w:r>
      <w:r w:rsidR="00A20F20" w:rsidRPr="00B33AD1">
        <w:lastRenderedPageBreak/>
        <w:t>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8C044A" w:rsidRDefault="007167E4" w:rsidP="00A54239">
      <w:pPr>
        <w:pStyle w:val="a"/>
        <w:numPr>
          <w:ilvl w:val="0"/>
          <w:numId w:val="0"/>
        </w:numPr>
        <w:tabs>
          <w:tab w:val="clear" w:pos="1134"/>
          <w:tab w:val="left" w:pos="142"/>
        </w:tabs>
        <w:spacing w:after="120"/>
        <w:ind w:left="-284" w:firstLine="426"/>
      </w:pPr>
      <w:r w:rsidRPr="00B33AD1">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w:t>
      </w:r>
      <w:r w:rsidRPr="008C044A">
        <w:t xml:space="preserve">atestare profesională) şi cu o experienţă similară în domeniul lucrării ce urmează să fie executată, </w:t>
      </w:r>
      <w:r w:rsidR="004C59A0" w:rsidRPr="008C044A">
        <w:t>conform</w:t>
      </w:r>
      <w:r w:rsidR="00073FF9" w:rsidRPr="008C044A">
        <w:t>anexei nr.1</w:t>
      </w:r>
      <w:r w:rsidR="00CB71A4" w:rsidRPr="008C044A">
        <w:t>5</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4) o declaraţie referitoare la efectivele medii anuale al personalului angajat şi al</w:t>
      </w:r>
      <w:r w:rsidR="00113B5E" w:rsidRPr="008C044A">
        <w:t>e</w:t>
      </w:r>
      <w:r w:rsidRPr="008C044A">
        <w:t xml:space="preserve"> cadrelor de conducere în ultimii 3 ani;</w:t>
      </w:r>
    </w:p>
    <w:p w:rsidR="001401CD" w:rsidRPr="008C044A" w:rsidRDefault="007167E4" w:rsidP="00A54239">
      <w:pPr>
        <w:pStyle w:val="a"/>
        <w:numPr>
          <w:ilvl w:val="0"/>
          <w:numId w:val="0"/>
        </w:numPr>
        <w:tabs>
          <w:tab w:val="clear" w:pos="1134"/>
          <w:tab w:val="left" w:pos="142"/>
        </w:tabs>
        <w:spacing w:after="120"/>
        <w:ind w:left="-284" w:firstLine="426"/>
      </w:pPr>
      <w:r w:rsidRPr="008C044A">
        <w:t>5) dacă este cazul, informaţii privind măsurile de protecţie a mediului pe care operatorul economic le poate aplica în timpul îndeplinirii contractului de lucrări</w:t>
      </w:r>
      <w:r w:rsidR="00BB2106" w:rsidRPr="008C044A">
        <w:t xml:space="preserve"> sau servicii de proiectare și de lucrări</w:t>
      </w:r>
      <w:r w:rsidR="003C27FD" w:rsidRPr="008C044A">
        <w:t xml:space="preserve">, </w:t>
      </w:r>
      <w:r w:rsidR="00E17AFF" w:rsidRPr="008C044A">
        <w:t>în corespundere cu pct.</w:t>
      </w:r>
      <w:r w:rsidR="003C27FD" w:rsidRPr="008C044A">
        <w:t>4</w:t>
      </w:r>
      <w:r w:rsidR="00B3029E" w:rsidRPr="008C044A">
        <w:t>4</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6) o declaraţie referitoare la utilajele, instalaţiile, echipamentele tehnice de care poate dispune operatorul economic pentru îndeplinirea corespunzătoare a contractului de lucrări</w:t>
      </w:r>
      <w:r w:rsidR="00BB2106" w:rsidRPr="008C044A">
        <w:t>sau servicii de proiectare și de lucrări</w:t>
      </w:r>
      <w:r w:rsidRPr="008C044A">
        <w:t xml:space="preserve">, </w:t>
      </w:r>
      <w:r w:rsidR="004C59A0" w:rsidRPr="008C044A">
        <w:t>conform</w:t>
      </w:r>
      <w:r w:rsidR="00073FF9" w:rsidRPr="008C044A">
        <w:t>anexei nr.1</w:t>
      </w:r>
      <w:r w:rsidR="00CB71A4" w:rsidRPr="008C044A">
        <w:t>4</w:t>
      </w:r>
      <w:r w:rsidRPr="008C044A">
        <w:t>;</w:t>
      </w:r>
    </w:p>
    <w:p w:rsidR="00925DF7" w:rsidRPr="008C044A" w:rsidRDefault="007167E4" w:rsidP="00A54239">
      <w:pPr>
        <w:pStyle w:val="a"/>
        <w:numPr>
          <w:ilvl w:val="0"/>
          <w:numId w:val="0"/>
        </w:numPr>
        <w:tabs>
          <w:tab w:val="clear" w:pos="1134"/>
          <w:tab w:val="left" w:pos="142"/>
        </w:tabs>
        <w:spacing w:after="120"/>
        <w:ind w:left="-284" w:firstLine="426"/>
      </w:pPr>
      <w:r w:rsidRPr="008C044A">
        <w:t>7) informaţii privind partea din contract pe care operatorul economic are, eventual, intenţia să o subcontracteze</w:t>
      </w:r>
      <w:r w:rsidR="00D91D57" w:rsidRPr="008C044A">
        <w:t>,</w:t>
      </w:r>
      <w:r w:rsidR="004C59A0" w:rsidRPr="008C044A">
        <w:t>conform</w:t>
      </w:r>
      <w:r w:rsidR="00073FF9" w:rsidRPr="008C044A">
        <w:t>anexei nr.1</w:t>
      </w:r>
      <w:r w:rsidR="00CB71A4" w:rsidRPr="008C044A">
        <w:t>6</w:t>
      </w:r>
      <w:r w:rsidR="00D91D57" w:rsidRPr="008C044A">
        <w:t xml:space="preserve">. De asemenea, urmează a fi atașat/atașate la </w:t>
      </w:r>
      <w:r w:rsidR="00073FF9" w:rsidRPr="008C044A">
        <w:t>anexa nr.1</w:t>
      </w:r>
      <w:r w:rsidR="00CB71A4" w:rsidRPr="008C044A">
        <w:t>6</w:t>
      </w:r>
      <w:r w:rsidR="00D91D57" w:rsidRPr="008C044A">
        <w:t>, copia/copiile contractului/contractelor încheiat/încheiate cu subatreprenorii</w:t>
      </w:r>
      <w:r w:rsidR="00A20F20" w:rsidRPr="008C044A">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C044A">
        <w:rPr>
          <w:b/>
        </w:rPr>
        <w:t>39</w:t>
      </w:r>
      <w:r w:rsidR="007167E4" w:rsidRPr="008C044A">
        <w:rPr>
          <w:b/>
        </w:rPr>
        <w:t>.</w:t>
      </w:r>
      <w:r w:rsidR="007167E4" w:rsidRPr="008C044A">
        <w:t xml:space="preserve">Ofertantul/candidatul are dreptul să recurgă la susținerea unor alte persoane atunci când acestea din urmă </w:t>
      </w:r>
      <w:r w:rsidR="00E35B9C" w:rsidRPr="008C044A">
        <w:t>d</w:t>
      </w:r>
      <w:r w:rsidR="007167E4" w:rsidRPr="008C044A">
        <w:t>esfăș</w:t>
      </w:r>
      <w:r w:rsidR="00E35B9C" w:rsidRPr="008C044A">
        <w:t>oa</w:t>
      </w:r>
      <w:r w:rsidR="007167E4" w:rsidRPr="008C044A">
        <w:t>r</w:t>
      </w:r>
      <w:r w:rsidR="00E35B9C" w:rsidRPr="008C044A">
        <w:t>ă</w:t>
      </w:r>
      <w:r w:rsidR="007167E4" w:rsidRPr="008C044A">
        <w:t xml:space="preserve"> activitățile sau serviciile pentru îndeplinirea cărora este necesară capacitatea profesională respectivă, </w:t>
      </w:r>
      <w:r w:rsidR="004C59A0" w:rsidRPr="008C044A">
        <w:t>conform</w:t>
      </w:r>
      <w:r w:rsidR="00073FF9" w:rsidRPr="008C044A">
        <w:t>anexei nr.1</w:t>
      </w:r>
      <w:r w:rsidR="00CB71A4" w:rsidRPr="008C044A">
        <w:t>7</w:t>
      </w:r>
      <w:r w:rsidR="007167E4" w:rsidRPr="008C044A">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w:t>
      </w:r>
      <w:r w:rsidR="007167E4" w:rsidRPr="00F62F9E">
        <w:t>calităţii</w:t>
      </w:r>
      <w:r w:rsidR="00CF2F07" w:rsidRPr="00F62F9E">
        <w:t>(ISO 9001</w:t>
      </w:r>
      <w:r w:rsidR="00F62F9E" w:rsidRPr="00F62F9E">
        <w:t>, 45001, 14001</w:t>
      </w:r>
      <w:r w:rsidR="00CF2F07" w:rsidRPr="00F62F9E">
        <w:t>)</w:t>
      </w:r>
      <w:r w:rsidR="007167E4" w:rsidRPr="00F62F9E">
        <w:t>, acest</w:t>
      </w:r>
      <w:r w:rsidR="00C762AE" w:rsidRPr="00F62F9E">
        <w:t>e</w:t>
      </w:r>
      <w:r w:rsidR="007167E4" w:rsidRPr="00F62F9E">
        <w:t>a</w:t>
      </w:r>
      <w:r w:rsidR="007167E4" w:rsidRPr="00B33AD1">
        <w:t xml:space="preserve">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lastRenderedPageBreak/>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lastRenderedPageBreak/>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t>Secţiunea a 3-a</w:t>
      </w:r>
    </w:p>
    <w:p w:rsidR="000E4D7D" w:rsidRPr="00B33AD1" w:rsidRDefault="000E4D7D" w:rsidP="000E4D7D"/>
    <w:bookmarkEnd w:id="25"/>
    <w:bookmarkEnd w:id="26"/>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lastRenderedPageBreak/>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10"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lastRenderedPageBreak/>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lastRenderedPageBreak/>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1"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lastRenderedPageBreak/>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cerințele </w:t>
      </w:r>
      <w:r w:rsidR="00080063" w:rsidRPr="00B33AD1">
        <w:rPr>
          <w:color w:val="000000" w:themeColor="text1"/>
        </w:rPr>
        <w:t>stipulate în</w:t>
      </w:r>
      <w:hyperlink r:id="rId12"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9B7ED0" w:rsidRDefault="000E4D7D" w:rsidP="009F1E2C">
      <w:pPr>
        <w:pStyle w:val="af3"/>
        <w:shd w:val="clear" w:color="auto" w:fill="FFFFFF"/>
        <w:tabs>
          <w:tab w:val="left" w:pos="-284"/>
        </w:tabs>
        <w:ind w:left="-284" w:firstLine="284"/>
        <w:rPr>
          <w:color w:val="000000" w:themeColor="text1"/>
          <w:lang w:val="en-US" w:eastAsia="it-IT"/>
        </w:rPr>
      </w:pPr>
      <w:r w:rsidRPr="009B7ED0">
        <w:rPr>
          <w:b/>
          <w:color w:val="000000" w:themeColor="text1"/>
          <w:lang w:val="en-US"/>
        </w:rPr>
        <w:t>9</w:t>
      </w:r>
      <w:r w:rsidR="0024699C" w:rsidRPr="009B7ED0">
        <w:rPr>
          <w:b/>
          <w:color w:val="000000" w:themeColor="text1"/>
          <w:lang w:val="en-US"/>
        </w:rPr>
        <w:t>8</w:t>
      </w:r>
      <w:r w:rsidR="00B00190" w:rsidRPr="009B7ED0">
        <w:rPr>
          <w:b/>
          <w:color w:val="000000" w:themeColor="text1"/>
          <w:lang w:val="en-US"/>
        </w:rPr>
        <w:t xml:space="preserve">. </w:t>
      </w:r>
      <w:r w:rsidR="00B00190" w:rsidRPr="009B7ED0">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w:t>
      </w:r>
      <w:r w:rsidRPr="00B33AD1">
        <w:lastRenderedPageBreak/>
        <w:t xml:space="preserve">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lastRenderedPageBreak/>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lastRenderedPageBreak/>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lastRenderedPageBreak/>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lastRenderedPageBreak/>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2F6AE6" w:rsidRDefault="00F62F9E"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3B2F93" w:rsidRDefault="003B2F93" w:rsidP="003B2F93">
      <w:pPr>
        <w:jc w:val="right"/>
        <w:rPr>
          <w:sz w:val="22"/>
          <w:szCs w:val="22"/>
        </w:rPr>
      </w:pPr>
      <w:r>
        <w:t>Anexa nr. 2</w:t>
      </w:r>
    </w:p>
    <w:p w:rsidR="003B2F93" w:rsidRDefault="003B2F93" w:rsidP="003B2F93">
      <w:pPr>
        <w:jc w:val="right"/>
      </w:pPr>
      <w:r>
        <w:t>la Documentația standard nr._____</w:t>
      </w:r>
    </w:p>
    <w:p w:rsidR="003B2F93" w:rsidRDefault="003B2F93" w:rsidP="003B2F93">
      <w:pPr>
        <w:jc w:val="right"/>
      </w:pPr>
      <w:r>
        <w:t>din “____” ________ 20___</w:t>
      </w:r>
    </w:p>
    <w:p w:rsidR="003B2F93" w:rsidRDefault="003B2F93" w:rsidP="003B2F93">
      <w:pPr>
        <w:jc w:val="right"/>
      </w:pPr>
    </w:p>
    <w:p w:rsidR="003B2F93" w:rsidRDefault="003B2F93" w:rsidP="003B2F93">
      <w:pPr>
        <w:jc w:val="right"/>
      </w:pPr>
    </w:p>
    <w:p w:rsidR="003B2F93" w:rsidRDefault="003B2F93" w:rsidP="003B2F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3B2F93" w:rsidRDefault="003B2F93" w:rsidP="003B2F93">
      <w:pPr>
        <w:rPr>
          <w:sz w:val="20"/>
          <w:szCs w:val="20"/>
          <w:lang w:eastAsia="ru-RU"/>
        </w:rPr>
      </w:pPr>
    </w:p>
    <w:p w:rsidR="00CA7F82" w:rsidRPr="003B7DAB" w:rsidRDefault="00CA7F82" w:rsidP="00CA7F82">
      <w:pPr>
        <w:shd w:val="clear" w:color="auto" w:fill="FFFFFF" w:themeFill="background1"/>
        <w:spacing w:before="120"/>
        <w:jc w:val="center"/>
        <w:rPr>
          <w:b/>
          <w:lang w:eastAsia="ru-RU"/>
        </w:rPr>
      </w:pPr>
      <w:r w:rsidRPr="003B7DAB">
        <w:rPr>
          <w:b/>
          <w:lang w:eastAsia="ru-RU"/>
        </w:rPr>
        <w:t>privind achiziționarea lucrărilor la obiectivul;</w:t>
      </w:r>
    </w:p>
    <w:p w:rsidR="00CA7F82" w:rsidRPr="005177A2" w:rsidRDefault="00CA7F82" w:rsidP="00CA7F82">
      <w:pPr>
        <w:shd w:val="clear" w:color="auto" w:fill="FFFFFF" w:themeFill="background1"/>
        <w:spacing w:before="120"/>
        <w:jc w:val="center"/>
        <w:rPr>
          <w:b/>
          <w:lang w:eastAsia="ru-RU"/>
        </w:rPr>
      </w:pPr>
      <w:r w:rsidRPr="005177A2">
        <w:rPr>
          <w:b/>
          <w:lang w:eastAsia="ru-RU"/>
        </w:rPr>
        <w:t>”Lucrari de intretinere periodica a drumurilor in or. Vulcanesti, UTA Gagauzia”</w:t>
      </w:r>
    </w:p>
    <w:p w:rsidR="00CA7F82" w:rsidRPr="003B7DAB" w:rsidRDefault="00CA7F82" w:rsidP="00CA7F82">
      <w:pPr>
        <w:shd w:val="clear" w:color="auto" w:fill="FFFFFF" w:themeFill="background1"/>
        <w:spacing w:before="120"/>
        <w:jc w:val="center"/>
        <w:rPr>
          <w:b/>
          <w:lang w:eastAsia="ru-RU"/>
        </w:rPr>
      </w:pPr>
      <w:r w:rsidRPr="003B7DAB">
        <w:rPr>
          <w:sz w:val="20"/>
          <w:lang w:eastAsia="ru-RU"/>
        </w:rPr>
        <w:t>(se indică obiectul achiziției)</w:t>
      </w:r>
      <w:r w:rsidRPr="003B7DAB">
        <w:rPr>
          <w:b/>
          <w:lang w:eastAsia="ru-RU"/>
        </w:rPr>
        <w:br/>
        <w:t>prin procedura de achiziție________________</w:t>
      </w:r>
      <w:r w:rsidRPr="003B7DAB">
        <w:rPr>
          <w:b/>
          <w:i/>
        </w:rPr>
        <w:t xml:space="preserve"> Licitație publică</w:t>
      </w:r>
      <w:r w:rsidRPr="003B7DAB">
        <w:rPr>
          <w:b/>
          <w:lang w:eastAsia="ru-RU"/>
        </w:rPr>
        <w:t>_______________________</w:t>
      </w:r>
      <w:r w:rsidRPr="003B7DAB">
        <w:rPr>
          <w:b/>
          <w:lang w:eastAsia="ru-RU"/>
        </w:rPr>
        <w:br/>
      </w:r>
      <w:r w:rsidRPr="003B7DAB">
        <w:rPr>
          <w:sz w:val="20"/>
          <w:lang w:eastAsia="ru-RU"/>
        </w:rPr>
        <w:t>(tipul procedurii de achiziție)</w:t>
      </w:r>
    </w:p>
    <w:p w:rsidR="00CA7F82" w:rsidRPr="003B7DAB" w:rsidRDefault="00CA7F82" w:rsidP="00CA7F82">
      <w:pPr>
        <w:tabs>
          <w:tab w:val="left" w:pos="284"/>
          <w:tab w:val="right" w:pos="9531"/>
        </w:tabs>
        <w:spacing w:before="120"/>
        <w:rPr>
          <w:b/>
        </w:rPr>
      </w:pPr>
      <w:r w:rsidRPr="003B7DAB">
        <w:rPr>
          <w:b/>
        </w:rPr>
        <w:t>*Procedura a fost inclusă în planul de achiziții publice a autorității contractante (Da/Nu):_</w:t>
      </w:r>
      <w:r w:rsidRPr="003B7DAB">
        <w:rPr>
          <w:b/>
          <w:i/>
        </w:rPr>
        <w:t>Da</w:t>
      </w:r>
      <w:r w:rsidRPr="003B7DAB">
        <w:rPr>
          <w:b/>
        </w:rPr>
        <w:t>_</w:t>
      </w:r>
    </w:p>
    <w:p w:rsidR="00CA7F82" w:rsidRDefault="00CA7F82" w:rsidP="00CA7F82">
      <w:pPr>
        <w:shd w:val="clear" w:color="auto" w:fill="FFFFFF" w:themeFill="background1"/>
        <w:tabs>
          <w:tab w:val="left" w:pos="284"/>
          <w:tab w:val="right" w:pos="426"/>
        </w:tabs>
        <w:spacing w:before="120"/>
        <w:jc w:val="both"/>
        <w:rPr>
          <w:b/>
        </w:rPr>
      </w:pPr>
      <w:r w:rsidRPr="00F65155">
        <w:rPr>
          <w:b/>
        </w:rPr>
        <w:t>Link-ul către planul de achiziții publice publicat:</w:t>
      </w:r>
    </w:p>
    <w:p w:rsidR="00CA7F82" w:rsidRPr="006F4D46" w:rsidRDefault="00CA7F82" w:rsidP="00CA7F82">
      <w:pPr>
        <w:shd w:val="clear" w:color="auto" w:fill="FFFFFF" w:themeFill="background1"/>
        <w:tabs>
          <w:tab w:val="left" w:pos="284"/>
          <w:tab w:val="right" w:pos="426"/>
        </w:tabs>
        <w:spacing w:before="120"/>
        <w:jc w:val="both"/>
        <w:rPr>
          <w:b/>
          <w:lang w:eastAsia="ru-RU"/>
        </w:rPr>
      </w:pPr>
      <w:r w:rsidRPr="006F4D46">
        <w:rPr>
          <w:b/>
          <w:lang w:eastAsia="ru-RU"/>
        </w:rPr>
        <w:t xml:space="preserve">Denumirea autorității contractante: </w:t>
      </w:r>
      <w:r w:rsidRPr="006F4D46">
        <w:rPr>
          <w:b/>
          <w:i/>
        </w:rPr>
        <w:t xml:space="preserve">Primăria </w:t>
      </w:r>
      <w:r>
        <w:rPr>
          <w:b/>
          <w:i/>
        </w:rPr>
        <w:t>or. Vulcanesti</w:t>
      </w:r>
    </w:p>
    <w:p w:rsidR="00CA7F82" w:rsidRPr="001A0979"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1A0979">
        <w:rPr>
          <w:b/>
          <w:lang w:eastAsia="ru-RU"/>
        </w:rPr>
        <w:t>IDNO:</w:t>
      </w:r>
      <w:r w:rsidRPr="001A0979">
        <w:rPr>
          <w:rFonts w:cs="Arial"/>
          <w:color w:val="00000A"/>
          <w:szCs w:val="20"/>
          <w:lang w:eastAsia="ru-RU"/>
        </w:rPr>
        <w:t xml:space="preserve"> </w:t>
      </w:r>
      <w:r w:rsidRPr="001A0979">
        <w:rPr>
          <w:rFonts w:cs="Arial"/>
          <w:color w:val="00000A"/>
          <w:szCs w:val="20"/>
          <w:lang w:val="en-US" w:eastAsia="ru-RU"/>
        </w:rPr>
        <w:t>100</w:t>
      </w:r>
      <w:r w:rsidRPr="001A0979">
        <w:rPr>
          <w:rFonts w:cs="Arial"/>
          <w:color w:val="00000A"/>
          <w:szCs w:val="20"/>
          <w:lang w:val="ru-RU" w:eastAsia="ru-RU"/>
        </w:rPr>
        <w:t>7601004353</w:t>
      </w:r>
    </w:p>
    <w:p w:rsidR="00CA7F82" w:rsidRPr="001A0979"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1A0979">
        <w:rPr>
          <w:b/>
          <w:lang w:eastAsia="ru-RU"/>
        </w:rPr>
        <w:t>Adresa:</w:t>
      </w:r>
      <w:r w:rsidRPr="001A0979">
        <w:rPr>
          <w:b/>
          <w:i/>
        </w:rPr>
        <w:t>MD-</w:t>
      </w:r>
      <w:r w:rsidRPr="001A0979">
        <w:rPr>
          <w:b/>
          <w:i/>
          <w:lang w:val="en-US"/>
        </w:rPr>
        <w:t>5302</w:t>
      </w:r>
      <w:r w:rsidRPr="001A0979">
        <w:rPr>
          <w:b/>
          <w:i/>
        </w:rPr>
        <w:t xml:space="preserve">, Republica Moldova, </w:t>
      </w:r>
      <w:r w:rsidRPr="001A0979">
        <w:rPr>
          <w:b/>
          <w:shd w:val="clear" w:color="auto" w:fill="FFFFFF"/>
          <w:lang w:eastAsia="ru-RU"/>
        </w:rPr>
        <w:t>or.Vulcanesti, str.Lenin 75</w:t>
      </w:r>
    </w:p>
    <w:p w:rsidR="00CA7F82" w:rsidRPr="001A0979"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1A0979">
        <w:rPr>
          <w:b/>
          <w:lang w:eastAsia="ru-RU"/>
        </w:rPr>
        <w:t>Numărul de telefon/fax:</w:t>
      </w:r>
      <w:r w:rsidRPr="001A0979">
        <w:rPr>
          <w:b/>
          <w:i/>
        </w:rPr>
        <w:t xml:space="preserve">mob. </w:t>
      </w:r>
      <w:r w:rsidRPr="001A0979">
        <w:rPr>
          <w:rFonts w:cs="Arial"/>
          <w:color w:val="00000A"/>
          <w:szCs w:val="20"/>
          <w:lang w:val="en-US" w:eastAsia="ru-RU"/>
        </w:rPr>
        <w:t>029321880</w:t>
      </w:r>
    </w:p>
    <w:p w:rsidR="00CA7F82" w:rsidRPr="001A0979" w:rsidRDefault="00CA7F82" w:rsidP="00CA7F82">
      <w:pPr>
        <w:pStyle w:val="a"/>
        <w:numPr>
          <w:ilvl w:val="0"/>
          <w:numId w:val="23"/>
        </w:numPr>
        <w:shd w:val="clear" w:color="auto" w:fill="FFFFFF" w:themeFill="background1"/>
        <w:tabs>
          <w:tab w:val="clear" w:pos="1134"/>
          <w:tab w:val="left" w:pos="284"/>
          <w:tab w:val="right" w:pos="9531"/>
        </w:tabs>
        <w:suppressAutoHyphens/>
        <w:spacing w:before="120" w:after="200" w:line="276" w:lineRule="auto"/>
        <w:ind w:left="288" w:hanging="288"/>
        <w:contextualSpacing/>
        <w:jc w:val="left"/>
        <w:rPr>
          <w:rStyle w:val="af4"/>
          <w:b/>
          <w:lang w:val="ro-RO" w:eastAsia="ru-RU"/>
        </w:rPr>
      </w:pPr>
      <w:r w:rsidRPr="001A0979">
        <w:rPr>
          <w:b/>
          <w:lang w:val="ro-RO" w:eastAsia="ru-RU"/>
        </w:rPr>
        <w:t>Adresa de e-mail și pagina web oficială a autorității contractante:</w:t>
      </w:r>
      <w:r w:rsidRPr="001A0979">
        <w:t xml:space="preserve"> </w:t>
      </w:r>
      <w:hyperlink r:id="rId14" w:history="1">
        <w:r w:rsidRPr="001A0979">
          <w:rPr>
            <w:color w:val="0000FF"/>
            <w:u w:val="single"/>
            <w:lang w:eastAsia="ru-RU"/>
          </w:rPr>
          <w:t>primaria_vulcanesti@mail.ru</w:t>
        </w:r>
      </w:hyperlink>
    </w:p>
    <w:p w:rsidR="00CA7F82" w:rsidRPr="0070634A" w:rsidRDefault="00CA7F82" w:rsidP="00CA7F82">
      <w:pPr>
        <w:pStyle w:val="a"/>
        <w:numPr>
          <w:ilvl w:val="0"/>
          <w:numId w:val="0"/>
        </w:numPr>
        <w:shd w:val="clear" w:color="auto" w:fill="FFFFFF" w:themeFill="background1"/>
        <w:tabs>
          <w:tab w:val="clear" w:pos="1134"/>
          <w:tab w:val="left" w:pos="284"/>
          <w:tab w:val="right" w:pos="9531"/>
        </w:tabs>
        <w:suppressAutoHyphens/>
        <w:spacing w:before="120" w:after="200" w:line="276" w:lineRule="auto"/>
        <w:ind w:left="288"/>
        <w:contextualSpacing/>
        <w:jc w:val="left"/>
        <w:rPr>
          <w:b/>
          <w:lang w:val="ro-RO" w:eastAsia="ru-RU"/>
        </w:rPr>
      </w:pPr>
      <w:r w:rsidRPr="001A0979">
        <w:rPr>
          <w:b/>
          <w:lang w:val="ro-RO" w:eastAsia="ru-RU"/>
        </w:rPr>
        <w:t xml:space="preserve">Adresa de e-mail sau pagina web oficială de la care se va putea obține accesul la documentația de atribuire: </w:t>
      </w:r>
      <w:r w:rsidRPr="001A0979">
        <w:rPr>
          <w:b/>
          <w:i/>
          <w:lang w:val="ro-RO" w:eastAsia="ru-RU"/>
        </w:rPr>
        <w:t>documentația de atribuire este anexată în cadrul procedurii în SIA RSAP</w:t>
      </w:r>
    </w:p>
    <w:p w:rsidR="00CA7F82" w:rsidRPr="0070634A"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70634A">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CA7F82" w:rsidRPr="0070634A"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70634A">
        <w:rPr>
          <w:b/>
          <w:lang w:eastAsia="ru-RU"/>
        </w:rPr>
        <w:t>Cumpărătorul invită operatorii economici interesați, care îi pot satisface necesitățile, să participe la procedura de achiziție privind prestarea/executarea următoarelor servicii de proiectare/lucrări:</w:t>
      </w:r>
    </w:p>
    <w:tbl>
      <w:tblPr>
        <w:tblW w:w="9777" w:type="dxa"/>
        <w:tblInd w:w="108" w:type="dxa"/>
        <w:tblLayout w:type="fixed"/>
        <w:tblLook w:val="04A0" w:firstRow="1" w:lastRow="0" w:firstColumn="1" w:lastColumn="0" w:noHBand="0" w:noVBand="1"/>
      </w:tblPr>
      <w:tblGrid>
        <w:gridCol w:w="537"/>
        <w:gridCol w:w="1025"/>
        <w:gridCol w:w="2393"/>
        <w:gridCol w:w="990"/>
        <w:gridCol w:w="1151"/>
        <w:gridCol w:w="1701"/>
        <w:gridCol w:w="1980"/>
      </w:tblGrid>
      <w:tr w:rsidR="00CA7F82" w:rsidRPr="003B7DAB" w:rsidTr="00B97D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Unitatea de măsură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Valoarea estimată</w:t>
            </w:r>
            <w:r w:rsidRPr="003B7DAB">
              <w:rPr>
                <w:b/>
                <w:sz w:val="20"/>
                <w:szCs w:val="20"/>
                <w:lang w:eastAsia="ru-RU"/>
              </w:rPr>
              <w:br/>
              <w:t>(se va indica pentru fiecare lot în parte)</w:t>
            </w:r>
          </w:p>
        </w:tc>
      </w:tr>
      <w:tr w:rsidR="00CA7F82" w:rsidRPr="003B7DAB" w:rsidTr="00B97D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16"/>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B80B18" w:rsidRDefault="00CA7F82" w:rsidP="00B97D5B">
            <w:pPr>
              <w:shd w:val="clear" w:color="auto" w:fill="FFFFFF" w:themeFill="background1"/>
              <w:spacing w:before="120"/>
              <w:jc w:val="center"/>
              <w:rPr>
                <w:b/>
                <w:i/>
                <w:sz w:val="16"/>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A7F82" w:rsidRPr="003B7DAB" w:rsidRDefault="00CA7F82" w:rsidP="00B97D5B">
            <w:pPr>
              <w:shd w:val="clear" w:color="auto" w:fill="FFFFFF" w:themeFill="background1"/>
              <w:spacing w:before="120"/>
              <w:jc w:val="center"/>
              <w:rPr>
                <w:b/>
                <w:i/>
                <w:sz w:val="20"/>
                <w:szCs w:val="20"/>
                <w:lang w:eastAsia="ru-RU"/>
              </w:rPr>
            </w:pPr>
            <w:r w:rsidRPr="005177A2">
              <w:rPr>
                <w:b/>
                <w:lang w:eastAsia="ru-RU"/>
              </w:rPr>
              <w:t xml:space="preserve">Lucrari de intretinere periodica a drumurilor in or. Vulcanesti, UTA </w:t>
            </w:r>
            <w:r w:rsidRPr="005177A2">
              <w:rPr>
                <w:b/>
                <w:lang w:eastAsia="ru-RU"/>
              </w:rPr>
              <w:lastRenderedPageBreak/>
              <w:t>Gagauzia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20"/>
                <w:szCs w:val="20"/>
                <w:lang w:eastAsia="ru-RU"/>
              </w:rPr>
              <w:lastRenderedPageBreak/>
              <w:t>Proiect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18"/>
              </w:rPr>
              <w:t>Conform caietului de sarcini si listelor de lucrari inaintata de autoritatea contractanta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7F82" w:rsidRPr="003B7DAB" w:rsidRDefault="00CA7F82" w:rsidP="00B97D5B">
            <w:pPr>
              <w:shd w:val="clear" w:color="auto" w:fill="FFFFFF" w:themeFill="background1"/>
              <w:spacing w:before="120"/>
              <w:jc w:val="center"/>
              <w:rPr>
                <w:b/>
                <w:i/>
                <w:sz w:val="20"/>
                <w:szCs w:val="20"/>
                <w:highlight w:val="red"/>
                <w:lang w:eastAsia="ru-RU"/>
              </w:rPr>
            </w:pPr>
          </w:p>
          <w:p w:rsidR="00CA7F82" w:rsidRPr="003B7DAB" w:rsidRDefault="0093235D" w:rsidP="00B97D5B">
            <w:pPr>
              <w:shd w:val="clear" w:color="auto" w:fill="FFFFFF" w:themeFill="background1"/>
              <w:spacing w:before="120"/>
              <w:jc w:val="center"/>
              <w:rPr>
                <w:b/>
                <w:i/>
                <w:sz w:val="20"/>
                <w:szCs w:val="20"/>
                <w:lang w:eastAsia="ru-RU"/>
              </w:rPr>
            </w:pPr>
            <w:r w:rsidRPr="0093235D">
              <w:rPr>
                <w:b/>
                <w:i/>
                <w:noProof w:val="0"/>
                <w:sz w:val="20"/>
                <w:szCs w:val="20"/>
                <w:lang w:val="ru-RU" w:eastAsia="ru-RU"/>
              </w:rPr>
              <w:t>1087399,32</w:t>
            </w:r>
            <w:bookmarkStart w:id="45" w:name="_GoBack"/>
            <w:bookmarkEnd w:id="45"/>
          </w:p>
        </w:tc>
      </w:tr>
      <w:tr w:rsidR="00CA7F82" w:rsidRPr="003B7DAB" w:rsidTr="00B97D5B">
        <w:trPr>
          <w:trHeight w:val="397"/>
        </w:trPr>
        <w:tc>
          <w:tcPr>
            <w:tcW w:w="77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7F82" w:rsidRPr="009E3366" w:rsidRDefault="00CA7F82" w:rsidP="00B97D5B">
            <w:pPr>
              <w:shd w:val="clear" w:color="auto" w:fill="FFFFFF" w:themeFill="background1"/>
              <w:spacing w:before="120"/>
              <w:jc w:val="center"/>
              <w:rPr>
                <w:b/>
                <w:sz w:val="20"/>
                <w:szCs w:val="20"/>
                <w:lang w:eastAsia="ru-RU"/>
              </w:rPr>
            </w:pPr>
            <w:r w:rsidRPr="009E3366">
              <w:rPr>
                <w:b/>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7F82" w:rsidRPr="009E3366" w:rsidRDefault="00CA7F82" w:rsidP="00B97D5B">
            <w:pPr>
              <w:shd w:val="clear" w:color="auto" w:fill="FFFFFF" w:themeFill="background1"/>
              <w:spacing w:before="120"/>
              <w:jc w:val="center"/>
              <w:rPr>
                <w:b/>
                <w:sz w:val="20"/>
                <w:szCs w:val="20"/>
                <w:lang w:eastAsia="ru-RU"/>
              </w:rPr>
            </w:pPr>
            <w:r>
              <w:rPr>
                <w:b/>
              </w:rPr>
              <w:t>2 774 486,01</w:t>
            </w:r>
          </w:p>
        </w:tc>
      </w:tr>
    </w:tbl>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În cazul procedurilor de preselecție se indică numărul minim al candidaţilor şi, dacă este cazul, numărul maxim al acestora._______________</w:t>
      </w:r>
      <w:r w:rsidRPr="003B7DAB">
        <w:rPr>
          <w:b/>
          <w:i/>
          <w:lang w:eastAsia="ru-RU"/>
        </w:rPr>
        <w:t xml:space="preserve"> Nu se aplică</w:t>
      </w:r>
      <w:r w:rsidRPr="003B7DAB">
        <w:rPr>
          <w:b/>
          <w:lang w:eastAsia="ru-RU"/>
        </w:rPr>
        <w:t>______</w:t>
      </w:r>
    </w:p>
    <w:p w:rsidR="00CA7F82" w:rsidRPr="003B7DAB" w:rsidRDefault="00CA7F82" w:rsidP="00CA7F82">
      <w:pPr>
        <w:numPr>
          <w:ilvl w:val="0"/>
          <w:numId w:val="23"/>
        </w:numPr>
        <w:shd w:val="clear" w:color="auto" w:fill="FFFFFF" w:themeFill="background1"/>
        <w:tabs>
          <w:tab w:val="right" w:pos="426"/>
        </w:tabs>
        <w:ind w:left="357"/>
        <w:rPr>
          <w:b/>
          <w:lang w:eastAsia="ru-RU"/>
        </w:rPr>
      </w:pPr>
      <w:r w:rsidRPr="003B7DAB">
        <w:rPr>
          <w:b/>
          <w:lang w:eastAsia="ru-RU"/>
        </w:rPr>
        <w:t xml:space="preserve">În cazul în care contractul este împărțit pe loturi, un operator economic poate depune </w:t>
      </w:r>
    </w:p>
    <w:p w:rsidR="00CA7F82" w:rsidRPr="003B7DAB" w:rsidRDefault="00CA7F82" w:rsidP="00CA7F82">
      <w:pPr>
        <w:shd w:val="clear" w:color="auto" w:fill="FFFFFF" w:themeFill="background1"/>
        <w:tabs>
          <w:tab w:val="right" w:pos="426"/>
        </w:tabs>
        <w:ind w:left="357"/>
        <w:rPr>
          <w:b/>
          <w:lang w:eastAsia="ru-RU"/>
        </w:rPr>
      </w:pPr>
      <w:r w:rsidRPr="003B7DAB">
        <w:rPr>
          <w:b/>
          <w:lang w:eastAsia="ru-RU"/>
        </w:rPr>
        <w:t>oferta (se va selecta):</w:t>
      </w:r>
    </w:p>
    <w:p w:rsidR="00CA7F82" w:rsidRPr="003B7DAB" w:rsidRDefault="00CA7F82" w:rsidP="00CA7F82">
      <w:pPr>
        <w:shd w:val="clear" w:color="auto" w:fill="FFFFFF" w:themeFill="background1"/>
        <w:tabs>
          <w:tab w:val="right" w:pos="426"/>
        </w:tabs>
        <w:ind w:left="357"/>
        <w:rPr>
          <w:lang w:eastAsia="ru-RU"/>
        </w:rPr>
      </w:pPr>
    </w:p>
    <w:p w:rsidR="00CA7F82" w:rsidRPr="003B7DAB" w:rsidRDefault="00CA7F82" w:rsidP="00CA7F82">
      <w:pPr>
        <w:numPr>
          <w:ilvl w:val="0"/>
          <w:numId w:val="24"/>
        </w:numPr>
        <w:shd w:val="clear" w:color="auto" w:fill="FFFFFF" w:themeFill="background1"/>
        <w:tabs>
          <w:tab w:val="right" w:pos="426"/>
        </w:tabs>
        <w:rPr>
          <w:b/>
          <w:lang w:eastAsia="ru-RU"/>
        </w:rPr>
      </w:pPr>
      <w:r w:rsidRPr="003B7DAB">
        <w:rPr>
          <w:b/>
          <w:lang w:eastAsia="ru-RU"/>
        </w:rPr>
        <w:t>Pentru un singur lot;</w:t>
      </w:r>
    </w:p>
    <w:p w:rsidR="00CA7F82" w:rsidRPr="003B7DAB" w:rsidRDefault="00CA7F82" w:rsidP="00CA7F82">
      <w:pPr>
        <w:numPr>
          <w:ilvl w:val="0"/>
          <w:numId w:val="24"/>
        </w:numPr>
        <w:shd w:val="clear" w:color="auto" w:fill="FFFFFF" w:themeFill="background1"/>
        <w:tabs>
          <w:tab w:val="right" w:pos="426"/>
        </w:tabs>
        <w:rPr>
          <w:lang w:eastAsia="ru-RU"/>
        </w:rPr>
      </w:pPr>
      <w:r w:rsidRPr="003B7DAB">
        <w:rPr>
          <w:lang w:eastAsia="ru-RU"/>
        </w:rPr>
        <w:t>Pentru mai multe loturi;</w:t>
      </w:r>
    </w:p>
    <w:p w:rsidR="00CA7F82" w:rsidRPr="003B7DAB" w:rsidRDefault="00CA7F82" w:rsidP="00CA7F82">
      <w:pPr>
        <w:numPr>
          <w:ilvl w:val="0"/>
          <w:numId w:val="24"/>
        </w:numPr>
        <w:shd w:val="clear" w:color="auto" w:fill="FFFFFF" w:themeFill="background1"/>
        <w:tabs>
          <w:tab w:val="right" w:pos="426"/>
        </w:tabs>
        <w:rPr>
          <w:lang w:eastAsia="ru-RU"/>
        </w:rPr>
      </w:pPr>
      <w:r w:rsidRPr="003B7DAB">
        <w:rPr>
          <w:lang w:eastAsia="ru-RU"/>
        </w:rPr>
        <w:t>Pentru toate loturile;</w:t>
      </w:r>
    </w:p>
    <w:p w:rsidR="00CA7F82" w:rsidRPr="003B7DAB" w:rsidRDefault="00CA7F82" w:rsidP="00CA7F82">
      <w:pPr>
        <w:numPr>
          <w:ilvl w:val="0"/>
          <w:numId w:val="24"/>
        </w:numPr>
        <w:shd w:val="clear" w:color="auto" w:fill="FFFFFF" w:themeFill="background1"/>
        <w:tabs>
          <w:tab w:val="right" w:pos="426"/>
        </w:tabs>
        <w:rPr>
          <w:lang w:eastAsia="ru-RU"/>
        </w:rPr>
      </w:pPr>
      <w:r w:rsidRPr="003B7DAB">
        <w:rPr>
          <w:lang w:eastAsia="ru-RU"/>
        </w:rPr>
        <w:t>Alte limitări privind numărul de loturi care pot fi atribuite aceluiași ofertant___________</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Admiterea sau interzicerea ofertelor alternative: ___________</w:t>
      </w:r>
      <w:r w:rsidRPr="003B7DAB">
        <w:rPr>
          <w:b/>
          <w:i/>
          <w:lang w:eastAsia="ru-RU"/>
        </w:rPr>
        <w:t xml:space="preserve"> Nu se admite</w:t>
      </w:r>
      <w:r w:rsidRPr="003B7DAB">
        <w:rPr>
          <w:b/>
          <w:lang w:eastAsia="ru-RU"/>
        </w:rPr>
        <w:t>_____</w:t>
      </w:r>
    </w:p>
    <w:p w:rsidR="00CA7F82" w:rsidRPr="003B7DAB" w:rsidRDefault="00CA7F82" w:rsidP="00CA7F82">
      <w:pPr>
        <w:shd w:val="clear" w:color="auto" w:fill="FFFFFF" w:themeFill="background1"/>
        <w:tabs>
          <w:tab w:val="right" w:pos="426"/>
        </w:tabs>
        <w:ind w:left="6206"/>
        <w:rPr>
          <w:sz w:val="20"/>
          <w:lang w:eastAsia="ru-RU"/>
        </w:rPr>
      </w:pPr>
      <w:r w:rsidRPr="003B7DAB">
        <w:rPr>
          <w:sz w:val="20"/>
          <w:lang w:eastAsia="ru-RU"/>
        </w:rPr>
        <w:t>(indicați se admite sau nu se admite)</w:t>
      </w:r>
    </w:p>
    <w:p w:rsidR="00CA7F82" w:rsidRPr="003B7DAB" w:rsidRDefault="00CA7F82" w:rsidP="00CA7F82">
      <w:pPr>
        <w:numPr>
          <w:ilvl w:val="0"/>
          <w:numId w:val="23"/>
        </w:numPr>
        <w:shd w:val="clear" w:color="auto" w:fill="FFFFFF" w:themeFill="background1"/>
        <w:tabs>
          <w:tab w:val="left" w:pos="0"/>
          <w:tab w:val="left" w:pos="284"/>
          <w:tab w:val="left" w:pos="426"/>
        </w:tabs>
        <w:spacing w:before="120"/>
        <w:ind w:left="284" w:hanging="284"/>
        <w:rPr>
          <w:b/>
          <w:lang w:eastAsia="ru-RU"/>
        </w:rPr>
      </w:pPr>
      <w:r w:rsidRPr="003B7DAB">
        <w:rPr>
          <w:b/>
          <w:lang w:eastAsia="ru-RU"/>
        </w:rPr>
        <w:t xml:space="preserve">Termenii și condițiile de prestare/executare solicitați: </w:t>
      </w:r>
      <w:r>
        <w:rPr>
          <w:b/>
          <w:i/>
          <w:lang w:eastAsia="ru-RU"/>
        </w:rPr>
        <w:t xml:space="preserve">3 </w:t>
      </w:r>
      <w:r w:rsidRPr="003B7DAB">
        <w:rPr>
          <w:b/>
          <w:i/>
          <w:lang w:eastAsia="ru-RU"/>
        </w:rPr>
        <w:t>luni din data semn</w:t>
      </w:r>
      <w:r>
        <w:rPr>
          <w:b/>
          <w:i/>
          <w:lang w:eastAsia="ru-RU"/>
        </w:rPr>
        <w:t>ă</w:t>
      </w:r>
      <w:r w:rsidRPr="003B7DAB">
        <w:rPr>
          <w:b/>
          <w:i/>
          <w:lang w:eastAsia="ru-RU"/>
        </w:rPr>
        <w:t>rii și înregistrării contractului la trezorerie contractului</w:t>
      </w:r>
    </w:p>
    <w:p w:rsidR="00CA7F82" w:rsidRPr="003B7DAB" w:rsidRDefault="00CA7F82" w:rsidP="00CA7F82">
      <w:pPr>
        <w:numPr>
          <w:ilvl w:val="0"/>
          <w:numId w:val="23"/>
        </w:numPr>
        <w:shd w:val="clear" w:color="auto" w:fill="FFFFFF" w:themeFill="background1"/>
        <w:tabs>
          <w:tab w:val="left" w:pos="0"/>
          <w:tab w:val="left" w:pos="284"/>
          <w:tab w:val="left" w:pos="426"/>
        </w:tabs>
        <w:spacing w:before="120"/>
        <w:ind w:left="284" w:hanging="284"/>
        <w:rPr>
          <w:b/>
          <w:lang w:eastAsia="ru-RU"/>
        </w:rPr>
      </w:pPr>
      <w:r w:rsidRPr="003B7DAB">
        <w:rPr>
          <w:b/>
          <w:lang w:eastAsia="ru-RU"/>
        </w:rPr>
        <w:t>Termenul de valabilitate a contractului:_______</w:t>
      </w:r>
      <w:r w:rsidRPr="003B7DAB">
        <w:rPr>
          <w:b/>
          <w:i/>
          <w:lang w:eastAsia="ru-RU"/>
        </w:rPr>
        <w:t>_31 decembrie 20</w:t>
      </w:r>
      <w:r>
        <w:rPr>
          <w:b/>
          <w:i/>
          <w:lang w:eastAsia="ru-RU"/>
        </w:rPr>
        <w:t>23</w:t>
      </w:r>
      <w:r w:rsidRPr="003B7DAB">
        <w:rPr>
          <w:b/>
          <w:lang w:eastAsia="ru-RU"/>
        </w:rPr>
        <w:t>____________________</w:t>
      </w:r>
    </w:p>
    <w:p w:rsidR="00CA7F82" w:rsidRPr="003B7DAB" w:rsidRDefault="00CA7F82" w:rsidP="00CA7F82">
      <w:pPr>
        <w:numPr>
          <w:ilvl w:val="0"/>
          <w:numId w:val="23"/>
        </w:numPr>
        <w:tabs>
          <w:tab w:val="right" w:pos="426"/>
        </w:tabs>
        <w:spacing w:before="120"/>
        <w:ind w:left="360"/>
        <w:rPr>
          <w:b/>
          <w:lang w:eastAsia="ru-RU"/>
        </w:rPr>
      </w:pPr>
      <w:r w:rsidRPr="003B7DAB">
        <w:rPr>
          <w:b/>
          <w:lang w:eastAsia="ru-RU"/>
        </w:rPr>
        <w:t>Contract de achiziție rezervat atelierelor protejate sau că acesta poate fi executat numai în cadrul unor programe de angajare protejată (după caz): _____________</w:t>
      </w:r>
      <w:r w:rsidRPr="003B7DAB">
        <w:rPr>
          <w:b/>
          <w:i/>
          <w:lang w:eastAsia="ru-RU"/>
        </w:rPr>
        <w:t xml:space="preserve"> Nu</w:t>
      </w:r>
      <w:r w:rsidRPr="003B7DAB">
        <w:rPr>
          <w:b/>
          <w:lang w:eastAsia="ru-RU"/>
        </w:rPr>
        <w:t>______</w:t>
      </w:r>
    </w:p>
    <w:p w:rsidR="00CA7F82" w:rsidRPr="003B7DAB" w:rsidRDefault="00CA7F82" w:rsidP="00CA7F82">
      <w:pPr>
        <w:shd w:val="clear" w:color="auto" w:fill="FFFFFF" w:themeFill="background1"/>
        <w:tabs>
          <w:tab w:val="right" w:pos="426"/>
        </w:tabs>
        <w:ind w:left="7560" w:hanging="630"/>
        <w:contextualSpacing/>
        <w:rPr>
          <w:sz w:val="20"/>
          <w:lang w:eastAsia="ru-RU"/>
        </w:rPr>
      </w:pPr>
      <w:r w:rsidRPr="003B7DAB">
        <w:rPr>
          <w:sz w:val="20"/>
          <w:lang w:eastAsia="ru-RU"/>
        </w:rPr>
        <w:t>(indicați da sau nu)</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Prestarea serviciului este rezervată unei anumite profesii în temeiul unor legisau al unor acte administrative (după caz): ____</w:t>
      </w:r>
      <w:r w:rsidRPr="003B7DAB">
        <w:rPr>
          <w:b/>
          <w:i/>
          <w:lang w:eastAsia="ru-RU"/>
        </w:rPr>
        <w:t xml:space="preserve"> Nu se aplică</w:t>
      </w:r>
      <w:r w:rsidRPr="003B7DAB">
        <w:rPr>
          <w:b/>
          <w:lang w:eastAsia="ru-RU"/>
        </w:rPr>
        <w:t>____________</w:t>
      </w:r>
    </w:p>
    <w:p w:rsidR="00CA7F82" w:rsidRPr="003B7DAB" w:rsidRDefault="00CA7F82" w:rsidP="00CA7F82">
      <w:pPr>
        <w:shd w:val="clear" w:color="auto" w:fill="FFFFFF" w:themeFill="background1"/>
        <w:tabs>
          <w:tab w:val="right" w:pos="426"/>
        </w:tabs>
        <w:contextualSpacing/>
        <w:jc w:val="center"/>
        <w:rPr>
          <w:sz w:val="20"/>
          <w:lang w:eastAsia="ru-RU"/>
        </w:rPr>
      </w:pPr>
      <w:r w:rsidRPr="003B7DAB">
        <w:rPr>
          <w:sz w:val="20"/>
          <w:lang w:eastAsia="ru-RU"/>
        </w:rPr>
        <w:t>(se menționează respectivele legi și acte administrative)</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CA7F82" w:rsidRPr="003B7DAB" w:rsidRDefault="00CA7F82" w:rsidP="00CA7F82">
      <w:pPr>
        <w:shd w:val="clear" w:color="auto" w:fill="FFFFFF" w:themeFill="background1"/>
        <w:tabs>
          <w:tab w:val="right" w:pos="426"/>
        </w:tabs>
        <w:spacing w:before="120"/>
        <w:ind w:left="360"/>
        <w:rPr>
          <w:b/>
          <w:lang w:eastAsia="ru-RU"/>
        </w:rPr>
      </w:pPr>
    </w:p>
    <w:tbl>
      <w:tblPr>
        <w:tblStyle w:val="Grigliatabella2"/>
        <w:tblW w:w="0" w:type="auto"/>
        <w:jc w:val="center"/>
        <w:tblLook w:val="04A0" w:firstRow="1" w:lastRow="0" w:firstColumn="1" w:lastColumn="0" w:noHBand="0" w:noVBand="1"/>
      </w:tblPr>
      <w:tblGrid>
        <w:gridCol w:w="572"/>
        <w:gridCol w:w="3683"/>
        <w:gridCol w:w="3967"/>
        <w:gridCol w:w="1647"/>
      </w:tblGrid>
      <w:tr w:rsidR="00CA7F82" w:rsidRPr="003B7DAB" w:rsidTr="00B97D5B">
        <w:trPr>
          <w:jc w:val="center"/>
        </w:trPr>
        <w:tc>
          <w:tcPr>
            <w:tcW w:w="572" w:type="dxa"/>
            <w:shd w:val="clear" w:color="auto" w:fill="auto"/>
            <w:vAlign w:val="center"/>
          </w:tcPr>
          <w:p w:rsidR="00CA7F82" w:rsidRPr="003B7DAB" w:rsidRDefault="00CA7F82" w:rsidP="00B97D5B">
            <w:pPr>
              <w:jc w:val="center"/>
              <w:rPr>
                <w:b/>
                <w:sz w:val="20"/>
                <w:szCs w:val="20"/>
              </w:rPr>
            </w:pPr>
            <w:r w:rsidRPr="003B7DAB">
              <w:rPr>
                <w:b/>
                <w:sz w:val="20"/>
                <w:szCs w:val="20"/>
              </w:rPr>
              <w:t>Nr. d/o</w:t>
            </w:r>
          </w:p>
        </w:tc>
        <w:tc>
          <w:tcPr>
            <w:tcW w:w="3683" w:type="dxa"/>
            <w:shd w:val="clear" w:color="auto" w:fill="auto"/>
            <w:vAlign w:val="center"/>
          </w:tcPr>
          <w:p w:rsidR="00CA7F82" w:rsidRPr="003B7DAB" w:rsidRDefault="00CA7F82" w:rsidP="00B97D5B">
            <w:pPr>
              <w:jc w:val="center"/>
              <w:rPr>
                <w:b/>
                <w:sz w:val="20"/>
                <w:szCs w:val="20"/>
              </w:rPr>
            </w:pPr>
            <w:r w:rsidRPr="003B7DAB">
              <w:rPr>
                <w:b/>
                <w:sz w:val="20"/>
                <w:szCs w:val="20"/>
              </w:rPr>
              <w:t>Descrierea criteriului/cerinței</w:t>
            </w:r>
          </w:p>
        </w:tc>
        <w:tc>
          <w:tcPr>
            <w:tcW w:w="3967" w:type="dxa"/>
            <w:shd w:val="clear" w:color="auto" w:fill="auto"/>
            <w:vAlign w:val="center"/>
          </w:tcPr>
          <w:p w:rsidR="00CA7F82" w:rsidRPr="003B7DAB" w:rsidRDefault="00CA7F82" w:rsidP="00B97D5B">
            <w:pPr>
              <w:jc w:val="center"/>
              <w:rPr>
                <w:b/>
                <w:sz w:val="20"/>
                <w:szCs w:val="20"/>
              </w:rPr>
            </w:pPr>
          </w:p>
          <w:p w:rsidR="00CA7F82" w:rsidRPr="003B7DAB" w:rsidRDefault="00CA7F82" w:rsidP="00B97D5B">
            <w:pPr>
              <w:jc w:val="center"/>
              <w:rPr>
                <w:b/>
                <w:sz w:val="20"/>
                <w:szCs w:val="20"/>
              </w:rPr>
            </w:pPr>
            <w:r w:rsidRPr="003B7DAB">
              <w:rPr>
                <w:b/>
                <w:sz w:val="20"/>
                <w:szCs w:val="20"/>
              </w:rPr>
              <w:t>Mod de demonstrare a îndeplinirii criteriului/cerinței:</w:t>
            </w:r>
          </w:p>
        </w:tc>
        <w:tc>
          <w:tcPr>
            <w:tcW w:w="1647" w:type="dxa"/>
            <w:shd w:val="clear" w:color="auto" w:fill="auto"/>
            <w:vAlign w:val="center"/>
          </w:tcPr>
          <w:p w:rsidR="00CA7F82" w:rsidRPr="003B7DAB" w:rsidRDefault="00CA7F82" w:rsidP="00B97D5B">
            <w:pPr>
              <w:jc w:val="center"/>
              <w:rPr>
                <w:b/>
                <w:sz w:val="20"/>
                <w:szCs w:val="20"/>
              </w:rPr>
            </w:pPr>
          </w:p>
          <w:p w:rsidR="00CA7F82" w:rsidRPr="003B7DAB" w:rsidRDefault="00CA7F82" w:rsidP="00B97D5B">
            <w:pPr>
              <w:jc w:val="center"/>
              <w:rPr>
                <w:b/>
                <w:sz w:val="20"/>
                <w:szCs w:val="20"/>
              </w:rPr>
            </w:pPr>
            <w:r w:rsidRPr="003B7DAB">
              <w:rPr>
                <w:b/>
                <w:sz w:val="20"/>
                <w:szCs w:val="20"/>
              </w:rPr>
              <w:t>Nivelul minim/</w:t>
            </w:r>
            <w:r w:rsidRPr="003B7DAB">
              <w:rPr>
                <w:b/>
                <w:sz w:val="20"/>
                <w:szCs w:val="20"/>
              </w:rPr>
              <w:br/>
              <w:t>Obligativitatea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Cerere de participare</w:t>
            </w:r>
          </w:p>
        </w:tc>
        <w:tc>
          <w:tcPr>
            <w:tcW w:w="3967" w:type="dxa"/>
            <w:shd w:val="clear" w:color="auto" w:fill="auto"/>
          </w:tcPr>
          <w:p w:rsidR="00CA7F82" w:rsidRPr="003B7DAB" w:rsidRDefault="00CA7F82" w:rsidP="00B97D5B">
            <w:pPr>
              <w:rPr>
                <w:b/>
                <w:sz w:val="20"/>
                <w:szCs w:val="20"/>
              </w:rPr>
            </w:pPr>
            <w:r w:rsidRPr="003B7DAB">
              <w:rPr>
                <w:sz w:val="20"/>
                <w:szCs w:val="20"/>
              </w:rPr>
              <w:t>Confirmată prin aplicarea semnăturii electronice a ofertantului, conform anexei nr. 7 a Documentației Standard</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DUAE</w:t>
            </w:r>
          </w:p>
        </w:tc>
        <w:tc>
          <w:tcPr>
            <w:tcW w:w="3967" w:type="dxa"/>
            <w:shd w:val="clear" w:color="auto" w:fill="auto"/>
          </w:tcPr>
          <w:p w:rsidR="00CA7F82" w:rsidRPr="003B7DAB" w:rsidRDefault="00CA7F82" w:rsidP="00B97D5B">
            <w:pPr>
              <w:rPr>
                <w:sz w:val="20"/>
                <w:szCs w:val="20"/>
              </w:rPr>
            </w:pPr>
            <w:r w:rsidRPr="003B7DAB">
              <w:rPr>
                <w:sz w:val="20"/>
                <w:szCs w:val="20"/>
              </w:rPr>
              <w:t>Completat și confirmat prin aplicarea semnăturii electronice a ofertantului.</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Declarație privind valabilitatea ofertei </w:t>
            </w:r>
          </w:p>
        </w:tc>
        <w:tc>
          <w:tcPr>
            <w:tcW w:w="3967" w:type="dxa"/>
            <w:shd w:val="clear" w:color="auto" w:fill="auto"/>
          </w:tcPr>
          <w:p w:rsidR="00CA7F82" w:rsidRPr="003B7DAB" w:rsidRDefault="00CA7F82" w:rsidP="00B97D5B">
            <w:pPr>
              <w:rPr>
                <w:b/>
                <w:sz w:val="20"/>
                <w:szCs w:val="20"/>
              </w:rPr>
            </w:pPr>
            <w:r w:rsidRPr="003B7DAB">
              <w:rPr>
                <w:sz w:val="20"/>
                <w:szCs w:val="20"/>
              </w:rPr>
              <w:t>Confirmată prin aplicarea semnăturii electronice a ofertantului, conform anexei nr. 8 a Documentației Standard</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4</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Oferta</w:t>
            </w:r>
          </w:p>
        </w:tc>
        <w:tc>
          <w:tcPr>
            <w:tcW w:w="3967" w:type="dxa"/>
            <w:shd w:val="clear" w:color="auto" w:fill="auto"/>
          </w:tcPr>
          <w:p w:rsidR="00CA7F82" w:rsidRPr="003B7DAB" w:rsidRDefault="00CA7F82" w:rsidP="00B97D5B">
            <w:r w:rsidRPr="003B7DAB">
              <w:rPr>
                <w:sz w:val="20"/>
              </w:rPr>
              <w:t>Formularul ofertei din Documentația standard anexată, completat și semnat electronic de către ofertant</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5</w:t>
            </w:r>
          </w:p>
        </w:tc>
        <w:tc>
          <w:tcPr>
            <w:tcW w:w="3683" w:type="dxa"/>
            <w:shd w:val="clear" w:color="auto" w:fill="auto"/>
            <w:vAlign w:val="center"/>
          </w:tcPr>
          <w:p w:rsidR="00CA7F82" w:rsidRPr="003B7DAB" w:rsidRDefault="00CA7F82" w:rsidP="00DE767F">
            <w:pPr>
              <w:rPr>
                <w:b/>
                <w:sz w:val="20"/>
              </w:rPr>
            </w:pPr>
            <w:r w:rsidRPr="003B7DAB">
              <w:rPr>
                <w:b/>
                <w:sz w:val="20"/>
              </w:rPr>
              <w:t>Garanția pentru susținerea ofertei (</w:t>
            </w:r>
            <w:r w:rsidR="00DE767F">
              <w:rPr>
                <w:b/>
                <w:sz w:val="20"/>
                <w:lang w:val="ru-RU"/>
              </w:rPr>
              <w:t xml:space="preserve">1 </w:t>
            </w:r>
            <w:r w:rsidRPr="003B7DAB">
              <w:rPr>
                <w:b/>
                <w:sz w:val="20"/>
              </w:rPr>
              <w:t>%)</w:t>
            </w:r>
          </w:p>
        </w:tc>
        <w:tc>
          <w:tcPr>
            <w:tcW w:w="3967" w:type="dxa"/>
            <w:shd w:val="clear" w:color="auto" w:fill="auto"/>
          </w:tcPr>
          <w:p w:rsidR="00CA7F82" w:rsidRPr="003B7DAB" w:rsidRDefault="00CA7F82" w:rsidP="00B97D5B">
            <w:pPr>
              <w:rPr>
                <w:sz w:val="20"/>
              </w:rPr>
            </w:pPr>
            <w:r w:rsidRPr="003B7DAB">
              <w:rPr>
                <w:sz w:val="20"/>
              </w:rPr>
              <w:t>În sumă de 1 % din suma totală estimată a achiziției fără TVA, conform anexei nr.9 al Documentației Standard - scrisoare de garanție bancară (emisă de o bancă comercială). Varianta scanată de pe original  și semnată electronic de către ofertant.  La solicitarea beneficiarului se prezintă în original la sediul autorității contractante.</w:t>
            </w:r>
          </w:p>
        </w:tc>
        <w:tc>
          <w:tcPr>
            <w:tcW w:w="1647" w:type="dxa"/>
            <w:shd w:val="clear" w:color="auto" w:fill="auto"/>
            <w:vAlign w:val="center"/>
          </w:tcPr>
          <w:p w:rsidR="00CA7F82" w:rsidRPr="003B7DAB" w:rsidRDefault="00CA7F82" w:rsidP="00B97D5B">
            <w:pPr>
              <w:jc w:val="center"/>
              <w:rPr>
                <w:sz w:val="20"/>
              </w:rPr>
            </w:pPr>
            <w:r w:rsidRPr="003B7DAB">
              <w:rPr>
                <w:sz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6</w:t>
            </w:r>
          </w:p>
        </w:tc>
        <w:tc>
          <w:tcPr>
            <w:tcW w:w="3683" w:type="dxa"/>
            <w:shd w:val="clear" w:color="auto" w:fill="auto"/>
            <w:vAlign w:val="center"/>
          </w:tcPr>
          <w:p w:rsidR="00CA7F82" w:rsidRPr="003B7DAB" w:rsidRDefault="00CA7F82" w:rsidP="00B97D5B">
            <w:pPr>
              <w:rPr>
                <w:b/>
                <w:sz w:val="20"/>
              </w:rPr>
            </w:pPr>
            <w:r w:rsidRPr="003B7DAB">
              <w:rPr>
                <w:b/>
                <w:sz w:val="20"/>
              </w:rPr>
              <w:t>Formularul nr.7 (Deviz ofertă)</w:t>
            </w:r>
          </w:p>
        </w:tc>
        <w:tc>
          <w:tcPr>
            <w:tcW w:w="3967" w:type="dxa"/>
            <w:shd w:val="clear" w:color="auto" w:fill="auto"/>
          </w:tcPr>
          <w:p w:rsidR="00CA7F82" w:rsidRPr="003B7DAB" w:rsidRDefault="00CA7F82" w:rsidP="00B97D5B">
            <w:pPr>
              <w:rPr>
                <w:sz w:val="20"/>
              </w:rPr>
            </w:pPr>
            <w:r w:rsidRPr="003B7DAB">
              <w:rPr>
                <w:sz w:val="20"/>
              </w:rPr>
              <w:t xml:space="preserve">Se elaborează în conformitate cu normativele în domeniu, </w:t>
            </w:r>
            <w:r w:rsidRPr="003B7DAB">
              <w:rPr>
                <w:sz w:val="20"/>
                <w:szCs w:val="20"/>
              </w:rPr>
              <w:t>confirmat prin aplicarea semnăturii electronice a ofertantului</w:t>
            </w:r>
          </w:p>
        </w:tc>
        <w:tc>
          <w:tcPr>
            <w:tcW w:w="1647" w:type="dxa"/>
            <w:shd w:val="clear" w:color="auto" w:fill="auto"/>
            <w:vAlign w:val="center"/>
          </w:tcPr>
          <w:p w:rsidR="00CA7F82" w:rsidRPr="003B7DAB" w:rsidRDefault="00CA7F82" w:rsidP="00B97D5B">
            <w:pPr>
              <w:jc w:val="center"/>
            </w:pPr>
            <w:r w:rsidRPr="003B7DAB">
              <w:rPr>
                <w:sz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7</w:t>
            </w:r>
          </w:p>
        </w:tc>
        <w:tc>
          <w:tcPr>
            <w:tcW w:w="3683" w:type="dxa"/>
            <w:shd w:val="clear" w:color="auto" w:fill="auto"/>
            <w:vAlign w:val="center"/>
          </w:tcPr>
          <w:p w:rsidR="00CA7F82" w:rsidRPr="003B7DAB" w:rsidRDefault="00CA7F82" w:rsidP="00B97D5B">
            <w:pPr>
              <w:rPr>
                <w:b/>
                <w:sz w:val="20"/>
              </w:rPr>
            </w:pPr>
            <w:r w:rsidRPr="003B7DAB">
              <w:rPr>
                <w:b/>
                <w:sz w:val="20"/>
              </w:rPr>
              <w:t xml:space="preserve">Formularul nr.5 (Catalogul preţurilor </w:t>
            </w:r>
            <w:r w:rsidRPr="003B7DAB">
              <w:rPr>
                <w:b/>
                <w:sz w:val="20"/>
              </w:rPr>
              <w:lastRenderedPageBreak/>
              <w:t>unitare)</w:t>
            </w:r>
          </w:p>
        </w:tc>
        <w:tc>
          <w:tcPr>
            <w:tcW w:w="3967" w:type="dxa"/>
            <w:shd w:val="clear" w:color="auto" w:fill="auto"/>
          </w:tcPr>
          <w:p w:rsidR="00CA7F82" w:rsidRPr="003B7DAB" w:rsidRDefault="00CA7F82" w:rsidP="00B97D5B">
            <w:pPr>
              <w:rPr>
                <w:sz w:val="20"/>
              </w:rPr>
            </w:pPr>
            <w:r w:rsidRPr="003B7DAB">
              <w:rPr>
                <w:sz w:val="20"/>
              </w:rPr>
              <w:lastRenderedPageBreak/>
              <w:t xml:space="preserve">Se elaborează în conformitate cu normativele </w:t>
            </w:r>
            <w:r w:rsidRPr="003B7DAB">
              <w:rPr>
                <w:sz w:val="20"/>
              </w:rPr>
              <w:lastRenderedPageBreak/>
              <w:t xml:space="preserve">în domeniu, </w:t>
            </w:r>
            <w:r w:rsidRPr="003B7DAB">
              <w:rPr>
                <w:sz w:val="20"/>
                <w:szCs w:val="20"/>
              </w:rPr>
              <w:t>confirmat prin aplicarea semnăturii electronice a ofertantului</w:t>
            </w:r>
          </w:p>
        </w:tc>
        <w:tc>
          <w:tcPr>
            <w:tcW w:w="1647" w:type="dxa"/>
            <w:shd w:val="clear" w:color="auto" w:fill="auto"/>
            <w:vAlign w:val="center"/>
          </w:tcPr>
          <w:p w:rsidR="00CA7F82" w:rsidRPr="003B7DAB" w:rsidRDefault="00CA7F82" w:rsidP="00B97D5B">
            <w:pPr>
              <w:jc w:val="center"/>
            </w:pPr>
            <w:r w:rsidRPr="003B7DAB">
              <w:rPr>
                <w:sz w:val="20"/>
              </w:rPr>
              <w:lastRenderedPageBreak/>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8</w:t>
            </w:r>
          </w:p>
        </w:tc>
        <w:tc>
          <w:tcPr>
            <w:tcW w:w="3683" w:type="dxa"/>
            <w:shd w:val="clear" w:color="auto" w:fill="auto"/>
            <w:vAlign w:val="center"/>
          </w:tcPr>
          <w:p w:rsidR="00CA7F82" w:rsidRPr="003B7DAB" w:rsidRDefault="00CA7F82" w:rsidP="00B97D5B">
            <w:pPr>
              <w:rPr>
                <w:b/>
                <w:sz w:val="20"/>
              </w:rPr>
            </w:pPr>
            <w:r w:rsidRPr="003B7DAB">
              <w:rPr>
                <w:b/>
                <w:sz w:val="20"/>
              </w:rPr>
              <w:t>Formularul nr.3 (Borderou de resurse)</w:t>
            </w:r>
          </w:p>
        </w:tc>
        <w:tc>
          <w:tcPr>
            <w:tcW w:w="3967" w:type="dxa"/>
            <w:shd w:val="clear" w:color="auto" w:fill="auto"/>
          </w:tcPr>
          <w:p w:rsidR="00CA7F82" w:rsidRPr="003B7DAB" w:rsidRDefault="00CA7F82" w:rsidP="00B97D5B">
            <w:pPr>
              <w:rPr>
                <w:sz w:val="20"/>
              </w:rPr>
            </w:pPr>
            <w:r w:rsidRPr="003B7DAB">
              <w:rPr>
                <w:sz w:val="20"/>
              </w:rPr>
              <w:t xml:space="preserve">Se elaborează în conformitate cu normativele în domeniu, </w:t>
            </w:r>
            <w:r w:rsidRPr="003B7DAB">
              <w:rPr>
                <w:sz w:val="20"/>
                <w:szCs w:val="20"/>
              </w:rPr>
              <w:t>confirmat prin aplicarea semnăturii electronice a ofertantului</w:t>
            </w:r>
          </w:p>
        </w:tc>
        <w:tc>
          <w:tcPr>
            <w:tcW w:w="1647" w:type="dxa"/>
            <w:shd w:val="clear" w:color="auto" w:fill="auto"/>
            <w:vAlign w:val="center"/>
          </w:tcPr>
          <w:p w:rsidR="00CA7F82" w:rsidRPr="003B7DAB" w:rsidRDefault="00CA7F82" w:rsidP="00B97D5B">
            <w:pPr>
              <w:jc w:val="center"/>
            </w:pPr>
            <w:r w:rsidRPr="003B7DAB">
              <w:rPr>
                <w:sz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9</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Dovada înregistrării persoanei juridice</w:t>
            </w:r>
          </w:p>
        </w:tc>
        <w:tc>
          <w:tcPr>
            <w:tcW w:w="3967" w:type="dxa"/>
            <w:shd w:val="clear" w:color="auto" w:fill="auto"/>
          </w:tcPr>
          <w:p w:rsidR="00CA7F82" w:rsidRPr="003B7DAB" w:rsidRDefault="00CA7F82" w:rsidP="00B97D5B">
            <w:pPr>
              <w:rPr>
                <w:sz w:val="20"/>
                <w:szCs w:val="20"/>
              </w:rPr>
            </w:pPr>
            <w:r w:rsidRPr="003B7DAB">
              <w:rPr>
                <w:sz w:val="20"/>
                <w:szCs w:val="20"/>
              </w:rPr>
              <w:t>Certificat/decizie de înregistrare a întreprinderii/extras din Registrul de Stat al persoanelor juridice</w:t>
            </w:r>
            <w:r w:rsidRPr="00CB633C">
              <w:rPr>
                <w:sz w:val="20"/>
                <w:szCs w:val="20"/>
              </w:rPr>
              <w:t>(in ultimei trei luni) -</w:t>
            </w:r>
            <w:r w:rsidRPr="003B7DAB">
              <w:rPr>
                <w:sz w:val="20"/>
                <w:szCs w:val="20"/>
              </w:rPr>
              <w:t xml:space="preserve"> varianta scanată de pe original confirmată prin semnătura electronică  sau </w:t>
            </w:r>
          </w:p>
          <w:p w:rsidR="00CA7F82" w:rsidRPr="003B7DAB" w:rsidRDefault="00CA7F82" w:rsidP="00B97D5B">
            <w:pPr>
              <w:rPr>
                <w:sz w:val="20"/>
                <w:szCs w:val="20"/>
              </w:rPr>
            </w:pPr>
            <w:r w:rsidRPr="003B7DAB">
              <w:rPr>
                <w:sz w:val="20"/>
                <w:szCs w:val="20"/>
              </w:rPr>
              <w:t>în caz de prezentare pe suport de hârtie - copie, confirmată prin aplicarea semnăturii și ștampilei ofertantului.</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10</w:t>
            </w:r>
          </w:p>
        </w:tc>
        <w:tc>
          <w:tcPr>
            <w:tcW w:w="3683" w:type="dxa"/>
            <w:shd w:val="clear" w:color="auto" w:fill="auto"/>
            <w:vAlign w:val="center"/>
          </w:tcPr>
          <w:p w:rsidR="00CA7F82" w:rsidRPr="00C37787" w:rsidRDefault="00CA7F82" w:rsidP="00B97D5B">
            <w:pPr>
              <w:rPr>
                <w:b/>
                <w:color w:val="FF0000"/>
                <w:sz w:val="20"/>
                <w:szCs w:val="20"/>
                <w:lang w:val="en-US"/>
              </w:rPr>
            </w:pPr>
            <w:r w:rsidRPr="003B7DAB">
              <w:rPr>
                <w:b/>
                <w:sz w:val="20"/>
                <w:szCs w:val="20"/>
              </w:rPr>
              <w:t>Raportul financiar, înregistrat la biroul național de statistică pentru anul</w:t>
            </w:r>
            <w:r w:rsidRPr="00CB633C">
              <w:rPr>
                <w:b/>
                <w:sz w:val="20"/>
                <w:szCs w:val="20"/>
              </w:rPr>
              <w:t>2020-2022</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confirmată prin semnătura electronică sau în caz de prezentare pe suport de hârtie - copie, confirmată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11</w:t>
            </w:r>
          </w:p>
        </w:tc>
        <w:tc>
          <w:tcPr>
            <w:tcW w:w="3683" w:type="dxa"/>
            <w:shd w:val="clear" w:color="auto" w:fill="auto"/>
            <w:vAlign w:val="center"/>
          </w:tcPr>
          <w:p w:rsidR="00CA7F82" w:rsidRPr="009B5262" w:rsidRDefault="00CA7F82" w:rsidP="00B97D5B">
            <w:pPr>
              <w:rPr>
                <w:b/>
                <w:sz w:val="20"/>
                <w:szCs w:val="20"/>
                <w:lang w:val="en-US"/>
              </w:rPr>
            </w:pPr>
            <w:r w:rsidRPr="003B7DAB">
              <w:rPr>
                <w:b/>
                <w:sz w:val="20"/>
                <w:szCs w:val="20"/>
              </w:rPr>
              <w:t>Certificat de atribuire a contului bancar</w:t>
            </w:r>
            <w:r w:rsidRPr="00CB633C">
              <w:rPr>
                <w:b/>
                <w:sz w:val="20"/>
                <w:szCs w:val="20"/>
              </w:rPr>
              <w:t>din anul 2023</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eliberat de banca deţinătoare de cont, confirmată prin semnătura electronică sau în caz de prezentare pe suport de hârtie - copie, confirmată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12</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Cifra de afaceri anuală </w:t>
            </w:r>
            <w:r w:rsidRPr="00CB633C">
              <w:rPr>
                <w:b/>
                <w:sz w:val="20"/>
                <w:szCs w:val="20"/>
              </w:rPr>
              <w:t>2022</w:t>
            </w:r>
          </w:p>
        </w:tc>
        <w:tc>
          <w:tcPr>
            <w:tcW w:w="3967" w:type="dxa"/>
            <w:shd w:val="clear" w:color="auto" w:fill="auto"/>
          </w:tcPr>
          <w:p w:rsidR="00CA7F82" w:rsidRPr="003B7DAB" w:rsidRDefault="00CA7F82" w:rsidP="00B97D5B">
            <w:pPr>
              <w:rPr>
                <w:sz w:val="20"/>
                <w:szCs w:val="20"/>
              </w:rPr>
            </w:pPr>
            <w:r w:rsidRPr="003B7DAB">
              <w:rPr>
                <w:sz w:val="20"/>
                <w:szCs w:val="20"/>
              </w:rPr>
              <w:t>Operatorul economic este în măsură să demonstreze o cifră de afaceri anuală, după cum urmează:</w:t>
            </w:r>
          </w:p>
          <w:p w:rsidR="00CA7F82" w:rsidRPr="003B7DAB" w:rsidRDefault="00CA7F82" w:rsidP="00B97D5B">
            <w:pPr>
              <w:rPr>
                <w:sz w:val="20"/>
                <w:szCs w:val="20"/>
              </w:rPr>
            </w:pPr>
            <w:r w:rsidRPr="00CB633C">
              <w:rPr>
                <w:sz w:val="20"/>
                <w:szCs w:val="20"/>
              </w:rPr>
              <w:t>Valoare 4 800 000 lei perioada 2022.</w:t>
            </w:r>
          </w:p>
          <w:p w:rsidR="00CA7F82" w:rsidRPr="003B7DAB" w:rsidRDefault="00CA7F82" w:rsidP="00B97D5B">
            <w:pPr>
              <w:rPr>
                <w:sz w:val="20"/>
                <w:szCs w:val="20"/>
              </w:rPr>
            </w:pPr>
            <w:r w:rsidRPr="003B7DAB">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13</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Ci</w:t>
            </w:r>
            <w:r>
              <w:rPr>
                <w:b/>
                <w:sz w:val="20"/>
                <w:szCs w:val="20"/>
              </w:rPr>
              <w:t xml:space="preserve">fra de afaceri medie anuală </w:t>
            </w:r>
            <w:r w:rsidRPr="00CB633C">
              <w:rPr>
                <w:b/>
                <w:sz w:val="20"/>
                <w:szCs w:val="20"/>
              </w:rPr>
              <w:t>2020-2022</w:t>
            </w:r>
          </w:p>
          <w:p w:rsidR="00CA7F82" w:rsidRPr="003B7DAB" w:rsidRDefault="00CA7F82" w:rsidP="00B97D5B">
            <w:pPr>
              <w:rPr>
                <w:b/>
                <w:sz w:val="20"/>
                <w:szCs w:val="20"/>
              </w:rPr>
            </w:pPr>
          </w:p>
        </w:tc>
        <w:tc>
          <w:tcPr>
            <w:tcW w:w="3967" w:type="dxa"/>
            <w:shd w:val="clear" w:color="auto" w:fill="auto"/>
          </w:tcPr>
          <w:p w:rsidR="00CA7F82" w:rsidRPr="003B7DAB" w:rsidRDefault="00CA7F82" w:rsidP="00B97D5B">
            <w:pPr>
              <w:rPr>
                <w:sz w:val="20"/>
                <w:szCs w:val="20"/>
              </w:rPr>
            </w:pPr>
            <w:r w:rsidRPr="003B7DAB">
              <w:rPr>
                <w:sz w:val="20"/>
                <w:szCs w:val="20"/>
              </w:rPr>
              <w:t>Operatorul economic este în măsură să demonstreze o cifră medie anuală de afaceri,  după cum urmează:</w:t>
            </w:r>
          </w:p>
          <w:p w:rsidR="00CA7F82" w:rsidRPr="00CB633C" w:rsidRDefault="00CA7F82" w:rsidP="00B97D5B">
            <w:pPr>
              <w:rPr>
                <w:sz w:val="20"/>
                <w:szCs w:val="20"/>
              </w:rPr>
            </w:pPr>
            <w:r w:rsidRPr="003B7DAB">
              <w:rPr>
                <w:sz w:val="20"/>
                <w:szCs w:val="20"/>
              </w:rPr>
              <w:t xml:space="preserve">Valoare </w:t>
            </w:r>
            <w:r>
              <w:rPr>
                <w:sz w:val="20"/>
                <w:szCs w:val="20"/>
              </w:rPr>
              <w:t xml:space="preserve">5 500 000 lei </w:t>
            </w:r>
            <w:r w:rsidRPr="00CB633C">
              <w:rPr>
                <w:sz w:val="20"/>
                <w:szCs w:val="20"/>
              </w:rPr>
              <w:t>Perioada 2020-2022.</w:t>
            </w:r>
          </w:p>
          <w:p w:rsidR="00CA7F82" w:rsidRPr="003B7DAB" w:rsidRDefault="00CA7F82" w:rsidP="00B97D5B">
            <w:pPr>
              <w:rPr>
                <w:sz w:val="20"/>
                <w:szCs w:val="20"/>
              </w:rPr>
            </w:pPr>
            <w:r w:rsidRPr="003B7DAB">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14</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Efectuarea sistematică a plații impozitelor, taxelor și contribuțiilor de asigurări sociale </w:t>
            </w:r>
          </w:p>
        </w:tc>
        <w:tc>
          <w:tcPr>
            <w:tcW w:w="3967" w:type="dxa"/>
            <w:shd w:val="clear" w:color="auto" w:fill="auto"/>
          </w:tcPr>
          <w:p w:rsidR="00CA7F82" w:rsidRPr="003B7DAB" w:rsidRDefault="00CA7F82" w:rsidP="00B97D5B">
            <w:pPr>
              <w:rPr>
                <w:sz w:val="20"/>
                <w:szCs w:val="20"/>
              </w:rPr>
            </w:pPr>
            <w:r w:rsidRPr="003B7DAB">
              <w:rPr>
                <w:sz w:val="20"/>
                <w:szCs w:val="20"/>
              </w:rPr>
              <w:t>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15</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Lichiditatea generală</w:t>
            </w:r>
          </w:p>
        </w:tc>
        <w:tc>
          <w:tcPr>
            <w:tcW w:w="3967" w:type="dxa"/>
            <w:shd w:val="clear" w:color="auto" w:fill="auto"/>
          </w:tcPr>
          <w:p w:rsidR="00CA7F82" w:rsidRPr="003B7DAB" w:rsidRDefault="00CA7F82" w:rsidP="00B97D5B">
            <w:pPr>
              <w:rPr>
                <w:sz w:val="20"/>
                <w:szCs w:val="20"/>
              </w:rPr>
            </w:pPr>
            <w:r w:rsidRPr="003B7DAB">
              <w:rPr>
                <w:sz w:val="20"/>
                <w:szCs w:val="20"/>
              </w:rPr>
              <w:t>Declarație în formă liberă, confirmată prin semnătura electronică sau în caz de prezentare pe suport de hârtie - original, confirmat prin aplicarea semnăturii și ștampilei ofertantului.</w:t>
            </w:r>
          </w:p>
          <w:p w:rsidR="00CA7F82" w:rsidRPr="003B7DAB" w:rsidRDefault="00CA7F82" w:rsidP="00B97D5B">
            <w:pPr>
              <w:rPr>
                <w:sz w:val="20"/>
                <w:szCs w:val="20"/>
              </w:rPr>
            </w:pPr>
            <w:r w:rsidRPr="003B7DAB">
              <w:rPr>
                <w:sz w:val="20"/>
                <w:szCs w:val="20"/>
              </w:rPr>
              <w:t>Lichiditatea generală potrivit rapor</w:t>
            </w:r>
            <w:r>
              <w:rPr>
                <w:sz w:val="20"/>
                <w:szCs w:val="20"/>
              </w:rPr>
              <w:t xml:space="preserve">tului financiar pentru </w:t>
            </w:r>
            <w:r w:rsidRPr="00CB633C">
              <w:rPr>
                <w:sz w:val="20"/>
                <w:szCs w:val="20"/>
              </w:rPr>
              <w:t>anul 2022, (active</w:t>
            </w:r>
            <w:r w:rsidRPr="003B7DAB">
              <w:rPr>
                <w:sz w:val="20"/>
                <w:szCs w:val="20"/>
              </w:rPr>
              <w:t xml:space="preserve"> circulante/datorii curente × 100): Autoritatea contractantă stabileşte drept cerinţa minimă ca valoarea indicatorului  respectiv să fie 1</w:t>
            </w:r>
            <w:r>
              <w:rPr>
                <w:sz w:val="20"/>
                <w:szCs w:val="20"/>
              </w:rPr>
              <w:t>20</w:t>
            </w:r>
            <w:r w:rsidRPr="003B7DAB">
              <w:rPr>
                <w:sz w:val="20"/>
                <w:szCs w:val="20"/>
              </w:rPr>
              <w:t xml:space="preserve"> procente;</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16</w:t>
            </w:r>
          </w:p>
        </w:tc>
        <w:tc>
          <w:tcPr>
            <w:tcW w:w="3683" w:type="dxa"/>
            <w:shd w:val="clear" w:color="auto" w:fill="auto"/>
            <w:vAlign w:val="center"/>
          </w:tcPr>
          <w:p w:rsidR="00CA7F82" w:rsidRPr="00CB633C" w:rsidRDefault="00CA7F82" w:rsidP="00B97D5B">
            <w:pPr>
              <w:rPr>
                <w:b/>
                <w:i/>
                <w:sz w:val="20"/>
                <w:szCs w:val="20"/>
              </w:rPr>
            </w:pPr>
            <w:r w:rsidRPr="003B7DAB">
              <w:rPr>
                <w:b/>
                <w:sz w:val="20"/>
                <w:szCs w:val="20"/>
              </w:rPr>
              <w:t xml:space="preserve">Demonstrarea experienței operatorului economic în domeniul de activitate aferent </w:t>
            </w:r>
            <w:r w:rsidRPr="00CB633C">
              <w:rPr>
                <w:b/>
                <w:sz w:val="20"/>
                <w:szCs w:val="20"/>
              </w:rPr>
              <w:t xml:space="preserve">obiectului contractului ce urmează a fi atribuit </w:t>
            </w:r>
            <w:r w:rsidRPr="00CB633C">
              <w:rPr>
                <w:b/>
                <w:i/>
                <w:sz w:val="20"/>
                <w:szCs w:val="20"/>
              </w:rPr>
              <w:t xml:space="preserve">conform Anexei </w:t>
            </w:r>
            <w:r w:rsidRPr="00CB633C">
              <w:rPr>
                <w:b/>
                <w:i/>
                <w:sz w:val="20"/>
                <w:szCs w:val="20"/>
              </w:rPr>
              <w:lastRenderedPageBreak/>
              <w:t>nr.12</w:t>
            </w:r>
          </w:p>
          <w:p w:rsidR="00CA7F82" w:rsidRPr="009B5262" w:rsidRDefault="00CA7F82" w:rsidP="00B97D5B">
            <w:pPr>
              <w:rPr>
                <w:b/>
                <w:i/>
                <w:color w:val="FF0000"/>
                <w:sz w:val="20"/>
                <w:szCs w:val="20"/>
              </w:rPr>
            </w:pPr>
          </w:p>
          <w:p w:rsidR="00CA7F82" w:rsidRPr="003B7DAB" w:rsidRDefault="00CA7F82" w:rsidP="00B97D5B">
            <w:pPr>
              <w:rPr>
                <w:b/>
                <w:sz w:val="20"/>
                <w:szCs w:val="20"/>
              </w:rPr>
            </w:pPr>
          </w:p>
        </w:tc>
        <w:tc>
          <w:tcPr>
            <w:tcW w:w="3967" w:type="dxa"/>
            <w:shd w:val="clear" w:color="auto" w:fill="auto"/>
            <w:vAlign w:val="center"/>
          </w:tcPr>
          <w:p w:rsidR="00CA7F82" w:rsidRPr="00B00A4D" w:rsidRDefault="00A74777" w:rsidP="00B97D5B">
            <w:pPr>
              <w:shd w:val="clear" w:color="auto" w:fill="FFFFFF"/>
              <w:tabs>
                <w:tab w:val="left" w:pos="612"/>
              </w:tabs>
              <w:suppressAutoHyphens/>
              <w:spacing w:before="120" w:after="120"/>
              <w:rPr>
                <w:rFonts w:ascii="Georgia" w:hAnsi="Georgia"/>
                <w:color w:val="333333"/>
                <w:shd w:val="clear" w:color="auto" w:fill="FFFFFF"/>
              </w:rPr>
            </w:pPr>
            <w:r w:rsidRPr="00A74777">
              <w:rPr>
                <w:noProof w:val="0"/>
                <w:sz w:val="20"/>
                <w:szCs w:val="20"/>
                <w:lang w:val="en-US" w:eastAsia="en-US"/>
              </w:rPr>
              <w:lastRenderedPageBreak/>
              <w:t xml:space="preserve">Anexa nr.12 din documentația standart, semnat electronic de către operatorul economic. De asemenea, operatorul economic </w:t>
            </w:r>
            <w:r w:rsidRPr="00A74777">
              <w:rPr>
                <w:noProof w:val="0"/>
                <w:sz w:val="20"/>
                <w:szCs w:val="20"/>
                <w:lang w:val="en-US" w:eastAsia="en-US"/>
              </w:rPr>
              <w:lastRenderedPageBreak/>
              <w:t xml:space="preserve">se prezinta lista lucrărilor similare executate în ultimii 5 ani, însoţită de certificări de bună execuţie pentru cele mai importante lucrări, în care să se conțină cel puțin </w:t>
            </w:r>
            <w:r w:rsidRPr="00A74777">
              <w:rPr>
                <w:b/>
                <w:noProof w:val="0"/>
                <w:sz w:val="20"/>
                <w:szCs w:val="20"/>
                <w:u w:val="single"/>
                <w:lang w:val="en-US" w:eastAsia="en-US"/>
              </w:rPr>
              <w:t>un contract de lucrări similare (</w:t>
            </w:r>
            <w:r w:rsidRPr="00A74777">
              <w:rPr>
                <w:noProof w:val="0"/>
                <w:color w:val="202124"/>
                <w:sz w:val="20"/>
                <w:szCs w:val="20"/>
                <w:lang w:val="en-US" w:eastAsia="ru-RU"/>
              </w:rPr>
              <w:t>pentru repararea drumurilor</w:t>
            </w:r>
            <w:r w:rsidRPr="00A74777">
              <w:rPr>
                <w:b/>
                <w:noProof w:val="0"/>
                <w:sz w:val="20"/>
                <w:szCs w:val="20"/>
                <w:u w:val="single"/>
                <w:lang w:val="en-US" w:eastAsia="en-US"/>
              </w:rPr>
              <w:t>) a cărui valoare să nu fie mai mică de 75% din valoarea viitorului contract.</w:t>
            </w:r>
            <w:r w:rsidRPr="00A74777">
              <w:rPr>
                <w:noProof w:val="0"/>
                <w:sz w:val="20"/>
                <w:szCs w:val="20"/>
                <w:lang w:val="en-US" w:eastAsia="en-US"/>
              </w:rPr>
              <w:t xml:space="preserve"> Ofertantul trebuie se anexează copie a contractului, Proces Verbal de receptie finala, scrisoare de recomondare si certificări de bună 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executate.</w:t>
            </w:r>
          </w:p>
        </w:tc>
        <w:tc>
          <w:tcPr>
            <w:tcW w:w="1647" w:type="dxa"/>
            <w:shd w:val="clear" w:color="auto" w:fill="auto"/>
            <w:vAlign w:val="center"/>
          </w:tcPr>
          <w:p w:rsidR="00CA7F82" w:rsidRPr="003B7DAB" w:rsidRDefault="00CA7F82" w:rsidP="00B97D5B">
            <w:pPr>
              <w:jc w:val="center"/>
            </w:pPr>
            <w:r w:rsidRPr="003B7DAB">
              <w:rPr>
                <w:sz w:val="20"/>
                <w:szCs w:val="20"/>
              </w:rPr>
              <w:lastRenderedPageBreak/>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17</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Recomandări la contractele prezentate pentru demonstrarea lucrărilor similare</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18</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Demonstrarea accesului la utilajele, instalațiile și/sau echipamentele tehnice indicate de autoritatea contractantă, pe care aceasta le consideră necesare pentru îndeplinirea contractului ce urmează a fi atribuit</w:t>
            </w:r>
          </w:p>
        </w:tc>
        <w:tc>
          <w:tcPr>
            <w:tcW w:w="3967" w:type="dxa"/>
            <w:shd w:val="clear" w:color="auto" w:fill="auto"/>
          </w:tcPr>
          <w:p w:rsidR="00CA7F82" w:rsidRPr="003B7DAB" w:rsidRDefault="00CA7F82" w:rsidP="00B97D5B">
            <w:pPr>
              <w:rPr>
                <w:sz w:val="20"/>
                <w:szCs w:val="20"/>
              </w:rPr>
            </w:pPr>
            <w:r w:rsidRPr="003B7DAB">
              <w:rPr>
                <w:sz w:val="20"/>
                <w:szCs w:val="20"/>
              </w:rPr>
              <w:t xml:space="preserve">Declarație privind dotările specifice, utilajul şi echipamentul necesar pentru îndeplinirea corespunzătoare a contractului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sau, în caz de prezentare pe suport de hârtie - original, confirmat prin aplicarea semnăturii și ștampilei.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19</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3967" w:type="dxa"/>
            <w:shd w:val="clear" w:color="auto" w:fill="auto"/>
          </w:tcPr>
          <w:p w:rsidR="00CA7F82" w:rsidRPr="00C37787" w:rsidRDefault="00CA7F82" w:rsidP="00B97D5B">
            <w:pPr>
              <w:rPr>
                <w:sz w:val="20"/>
                <w:szCs w:val="20"/>
                <w:lang w:val="en-US"/>
              </w:rPr>
            </w:pPr>
            <w:r w:rsidRPr="003B7DAB">
              <w:rPr>
                <w:sz w:val="20"/>
                <w:szCs w:val="20"/>
              </w:rPr>
              <w:t>Declarație privind personalul de specialitate (indicând persoanele)  propuși pentru implementarea contractului –confirmată prin semnătura electronică sau în caz de prezentare pe suport de hârtie - original, confirmat prin aplicarea semnăturii și ștampilei ofertantului potrivit anexei nr.15 al documentației standard</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20</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Certificatul de atestare tehnico-profesională pe tipuri de lucrări potrivit </w:t>
            </w:r>
          </w:p>
        </w:tc>
        <w:tc>
          <w:tcPr>
            <w:tcW w:w="3967" w:type="dxa"/>
            <w:shd w:val="clear" w:color="auto" w:fill="auto"/>
          </w:tcPr>
          <w:p w:rsidR="00CA7F82" w:rsidRPr="003B7DAB" w:rsidRDefault="00CA7F82" w:rsidP="00B97D5B">
            <w:pPr>
              <w:rPr>
                <w:sz w:val="20"/>
                <w:szCs w:val="20"/>
              </w:rPr>
            </w:pPr>
            <w:r w:rsidRPr="003B7DAB">
              <w:rPr>
                <w:sz w:val="20"/>
                <w:szCs w:val="20"/>
              </w:rPr>
              <w:t xml:space="preserve">Varianta scanată de pe originalul eliberat de către Organul național de dirijare în construcții, confirmată prin semnătura electronică sau în caz de prezentare pe suport de hârtie - original, confirmat prin aplicarea semnăturii și ștampilei ofertantului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21</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Avizul eliberat de către Agenția pentru Supraveghere Tehnică</w:t>
            </w:r>
          </w:p>
        </w:tc>
        <w:tc>
          <w:tcPr>
            <w:tcW w:w="3967" w:type="dxa"/>
            <w:shd w:val="clear" w:color="auto" w:fill="auto"/>
          </w:tcPr>
          <w:p w:rsidR="00CA7F82" w:rsidRPr="003B7DAB" w:rsidRDefault="00CA7F82" w:rsidP="00B97D5B">
            <w:pPr>
              <w:rPr>
                <w:sz w:val="20"/>
                <w:szCs w:val="20"/>
              </w:rPr>
            </w:pPr>
            <w:r w:rsidRPr="003B7DAB">
              <w:rPr>
                <w:sz w:val="20"/>
                <w:szCs w:val="20"/>
              </w:rPr>
              <w:t xml:space="preserve">Varianta scanată de pe original, confirmată prin semnătura electronică sau în caz de prezentare pe suport de hârtie - original, confirmat prin aplicarea semnăturii și ștampilei ofertantului potrivit anexei nr.22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22</w:t>
            </w:r>
          </w:p>
        </w:tc>
        <w:tc>
          <w:tcPr>
            <w:tcW w:w="3683" w:type="dxa"/>
            <w:shd w:val="clear" w:color="auto" w:fill="auto"/>
            <w:vAlign w:val="center"/>
          </w:tcPr>
          <w:p w:rsidR="00CA7F82" w:rsidRPr="009B5262" w:rsidRDefault="00CA7F82" w:rsidP="00B97D5B">
            <w:pPr>
              <w:rPr>
                <w:b/>
                <w:sz w:val="20"/>
                <w:szCs w:val="20"/>
                <w:lang w:val="ru-RU"/>
              </w:rPr>
            </w:pPr>
            <w:r w:rsidRPr="003B7DAB">
              <w:rPr>
                <w:b/>
                <w:sz w:val="20"/>
                <w:szCs w:val="20"/>
              </w:rPr>
              <w:t>Manualul Calității</w:t>
            </w:r>
          </w:p>
        </w:tc>
        <w:tc>
          <w:tcPr>
            <w:tcW w:w="3967" w:type="dxa"/>
            <w:shd w:val="clear" w:color="auto" w:fill="auto"/>
          </w:tcPr>
          <w:p w:rsidR="00CA7F82" w:rsidRPr="003B7DAB" w:rsidRDefault="00CA7F82" w:rsidP="00B97D5B">
            <w:pPr>
              <w:rPr>
                <w:sz w:val="20"/>
                <w:szCs w:val="20"/>
              </w:rPr>
            </w:pPr>
            <w:r w:rsidRPr="003B7DAB">
              <w:rPr>
                <w:sz w:val="20"/>
                <w:szCs w:val="20"/>
              </w:rPr>
              <w:t xml:space="preserve">Varianta scanată de pe originalul pe care a fost aplicată ștampila Inspecției de Stat în Construcții a RM ce confirmă verificarea  manualului calității de către Inspecției de Stat în Construcții a RM confirmată prin semnătura electronică pe manualul calității sau în caz de prezentare pe suport de hârtie - original, confirmat prin aplicarea semnăturii și ștampilei ofertantului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23</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E320B2" w:rsidRDefault="00CA7F82" w:rsidP="00B97D5B">
            <w:pPr>
              <w:shd w:val="clear" w:color="auto" w:fill="FFFFFF" w:themeFill="background1"/>
              <w:tabs>
                <w:tab w:val="left" w:pos="612"/>
              </w:tabs>
              <w:rPr>
                <w:b/>
                <w:sz w:val="20"/>
                <w:szCs w:val="20"/>
              </w:rPr>
            </w:pPr>
            <w:r w:rsidRPr="00E320B2">
              <w:rPr>
                <w:b/>
                <w:sz w:val="20"/>
                <w:szCs w:val="20"/>
              </w:rPr>
              <w:t>Certificat ISO 9001 Sistemul de management al calității lucrărilor respectind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7F82" w:rsidRPr="00E320B2" w:rsidRDefault="00CA7F82" w:rsidP="00B97D5B">
            <w:pPr>
              <w:rPr>
                <w:sz w:val="20"/>
                <w:szCs w:val="20"/>
              </w:rPr>
            </w:pPr>
            <w:r w:rsidRPr="00E320B2">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434D8A" w:rsidRDefault="00CA7F82" w:rsidP="00B97D5B">
            <w:pPr>
              <w:shd w:val="clear" w:color="auto" w:fill="FFFFFF" w:themeFill="background1"/>
              <w:tabs>
                <w:tab w:val="left" w:pos="612"/>
              </w:tabs>
              <w:jc w:val="center"/>
              <w:rPr>
                <w:iCs/>
                <w:lang w:eastAsia="ru-RU"/>
              </w:rPr>
            </w:pPr>
            <w:r w:rsidRPr="00434D8A">
              <w:rPr>
                <w:iCs/>
                <w:lang w:eastAsia="ru-RU"/>
              </w:rPr>
              <w:t>Obligatoriu</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24</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E320B2" w:rsidRDefault="00DE767F" w:rsidP="00B97D5B">
            <w:pPr>
              <w:shd w:val="clear" w:color="auto" w:fill="FFFFFF" w:themeFill="background1"/>
              <w:tabs>
                <w:tab w:val="left" w:pos="612"/>
              </w:tabs>
              <w:rPr>
                <w:b/>
                <w:sz w:val="20"/>
                <w:szCs w:val="20"/>
              </w:rPr>
            </w:pPr>
            <w:r w:rsidRPr="00E320B2">
              <w:rPr>
                <w:b/>
                <w:sz w:val="20"/>
                <w:szCs w:val="20"/>
              </w:rPr>
              <w:t>Certificat ISO 45001 Sistemul de management al sănătății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DE767F" w:rsidRPr="00E320B2" w:rsidRDefault="00DE767F" w:rsidP="00B97D5B">
            <w:pPr>
              <w:rPr>
                <w:sz w:val="20"/>
                <w:szCs w:val="20"/>
              </w:rPr>
            </w:pPr>
            <w:r w:rsidRPr="00E320B2">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434D8A" w:rsidRDefault="00DE767F" w:rsidP="00B97D5B">
            <w:pPr>
              <w:shd w:val="clear" w:color="auto" w:fill="FFFFFF" w:themeFill="background1"/>
              <w:tabs>
                <w:tab w:val="left" w:pos="612"/>
              </w:tabs>
              <w:jc w:val="center"/>
              <w:rPr>
                <w:iCs/>
                <w:lang w:eastAsia="ru-RU"/>
              </w:rPr>
            </w:pPr>
            <w:r w:rsidRPr="00434D8A">
              <w:rPr>
                <w:iCs/>
                <w:lang w:eastAsia="ru-RU"/>
              </w:rPr>
              <w:t>Obligatoriu</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25</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E320B2" w:rsidRDefault="00DE767F" w:rsidP="00B97D5B">
            <w:pPr>
              <w:shd w:val="clear" w:color="auto" w:fill="FFFFFF" w:themeFill="background1"/>
              <w:tabs>
                <w:tab w:val="left" w:pos="612"/>
              </w:tabs>
              <w:rPr>
                <w:b/>
                <w:sz w:val="20"/>
                <w:szCs w:val="20"/>
              </w:rPr>
            </w:pPr>
            <w:r w:rsidRPr="00E320B2">
              <w:rPr>
                <w:b/>
                <w:sz w:val="20"/>
                <w:szCs w:val="20"/>
              </w:rPr>
              <w:t>Certificat ISO 14001 Sistemul de management al protecției mediului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DE767F" w:rsidRPr="00E320B2" w:rsidRDefault="00DE767F" w:rsidP="00B97D5B">
            <w:pPr>
              <w:rPr>
                <w:sz w:val="20"/>
                <w:szCs w:val="20"/>
              </w:rPr>
            </w:pPr>
            <w:r w:rsidRPr="00E320B2">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434D8A" w:rsidRDefault="00DE767F" w:rsidP="00B97D5B">
            <w:pPr>
              <w:shd w:val="clear" w:color="auto" w:fill="FFFFFF" w:themeFill="background1"/>
              <w:tabs>
                <w:tab w:val="left" w:pos="612"/>
              </w:tabs>
              <w:jc w:val="center"/>
              <w:rPr>
                <w:iCs/>
                <w:lang w:eastAsia="ru-RU"/>
              </w:rPr>
            </w:pPr>
            <w:r w:rsidRPr="00434D8A">
              <w:rPr>
                <w:iCs/>
                <w:lang w:eastAsia="ru-RU"/>
              </w:rPr>
              <w:t>Obligatoriu</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26</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Lista subcontractanţilor şi partea/părțile din contract care sunt îndeplinite de către aceştea</w:t>
            </w:r>
          </w:p>
        </w:tc>
        <w:tc>
          <w:tcPr>
            <w:tcW w:w="3967" w:type="dxa"/>
            <w:shd w:val="clear" w:color="auto" w:fill="auto"/>
          </w:tcPr>
          <w:p w:rsidR="00DE767F" w:rsidRPr="003B7DAB" w:rsidRDefault="00DE767F" w:rsidP="00B97D5B">
            <w:pPr>
              <w:rPr>
                <w:sz w:val="20"/>
                <w:szCs w:val="20"/>
              </w:rPr>
            </w:pPr>
            <w:r w:rsidRPr="003B7DAB">
              <w:rPr>
                <w:sz w:val="20"/>
                <w:szCs w:val="20"/>
              </w:rPr>
              <w:t xml:space="preserve">Confirmată prin semnătura electronică sau în caz de prezentare pe suport de hârtie - original, confirmat prin aplicarea semnăturii și ștampilei ofertantului potrivit </w:t>
            </w:r>
            <w:r w:rsidRPr="00C5504D">
              <w:rPr>
                <w:sz w:val="20"/>
                <w:szCs w:val="20"/>
              </w:rPr>
              <w:t>anexei nr 16 al documentației standard (după caz)</w:t>
            </w:r>
            <w:r w:rsidRPr="00C5504D">
              <w:rPr>
                <w:b/>
                <w:i/>
                <w:sz w:val="20"/>
                <w:szCs w:val="20"/>
              </w:rPr>
              <w:t>Partea din contract pe care operatorul economic are, eventual, intenţia să o subcontracteze nu artrebuiese depaseste 20%.</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27</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Informații privind asocierea</w:t>
            </w:r>
          </w:p>
        </w:tc>
        <w:tc>
          <w:tcPr>
            <w:tcW w:w="3967" w:type="dxa"/>
            <w:shd w:val="clear" w:color="auto" w:fill="auto"/>
          </w:tcPr>
          <w:p w:rsidR="00DE767F" w:rsidRPr="003B7DAB" w:rsidRDefault="00DE767F" w:rsidP="00B97D5B">
            <w:pPr>
              <w:rPr>
                <w:sz w:val="20"/>
                <w:szCs w:val="20"/>
              </w:rPr>
            </w:pPr>
            <w:r w:rsidRPr="003B7DAB">
              <w:rPr>
                <w:sz w:val="20"/>
                <w:szCs w:val="20"/>
              </w:rPr>
              <w:t>Confirmată prin semnătura electronică sau în caz de prezentare pe suport de hârtie - original, confirmat prin aplicarea semnăturii și ștampilei ofertantului potrivit anexei nr 17 al documentației standard (după caz)</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28</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Angajament terț susținător financiar</w:t>
            </w:r>
          </w:p>
        </w:tc>
        <w:tc>
          <w:tcPr>
            <w:tcW w:w="3967" w:type="dxa"/>
            <w:shd w:val="clear" w:color="auto" w:fill="auto"/>
          </w:tcPr>
          <w:p w:rsidR="00DE767F" w:rsidRPr="003B7DAB" w:rsidRDefault="00DE767F" w:rsidP="00B97D5B">
            <w:pPr>
              <w:rPr>
                <w:sz w:val="20"/>
                <w:szCs w:val="20"/>
              </w:rPr>
            </w:pPr>
            <w:r w:rsidRPr="003B7DAB">
              <w:rPr>
                <w:sz w:val="20"/>
                <w:szCs w:val="20"/>
              </w:rPr>
              <w:t>Confirmată prin semnătura electronică sau în caz de prezentare pe suport de hârtie - original, confirmat prin aplicarea semnăturii și ștampilei ofertantului potrivit anexei nr 18 al documentației standard (după caz)</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29</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Angajament privind susținerea tehnică și profesională a ofertantului/grupului de operatori economic</w:t>
            </w:r>
          </w:p>
        </w:tc>
        <w:tc>
          <w:tcPr>
            <w:tcW w:w="3967" w:type="dxa"/>
            <w:shd w:val="clear" w:color="auto" w:fill="auto"/>
          </w:tcPr>
          <w:p w:rsidR="00DE767F" w:rsidRPr="00C37787" w:rsidRDefault="00DE767F" w:rsidP="00B97D5B">
            <w:pPr>
              <w:rPr>
                <w:sz w:val="20"/>
                <w:szCs w:val="20"/>
                <w:lang w:val="en-US"/>
              </w:rPr>
            </w:pPr>
            <w:r w:rsidRPr="003B7DAB">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30</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Declarație terț susținător profesional</w:t>
            </w:r>
          </w:p>
        </w:tc>
        <w:tc>
          <w:tcPr>
            <w:tcW w:w="3967" w:type="dxa"/>
            <w:shd w:val="clear" w:color="auto" w:fill="auto"/>
          </w:tcPr>
          <w:p w:rsidR="00DE767F" w:rsidRPr="00C37787" w:rsidRDefault="00DE767F" w:rsidP="00B97D5B">
            <w:pPr>
              <w:rPr>
                <w:sz w:val="20"/>
                <w:szCs w:val="20"/>
                <w:lang w:val="en-US"/>
              </w:rPr>
            </w:pPr>
            <w:r w:rsidRPr="003B7DAB">
              <w:rPr>
                <w:sz w:val="20"/>
                <w:szCs w:val="20"/>
              </w:rPr>
              <w:t>Confirmată prin semnătura electronică sau în caz de prezentare pe suport de hârtie - original, confirmat prin aplicarea semnăturii și ștampilei ofertantului potrivit anexei nr 21 al documentației standard (după caz)</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31</w:t>
            </w:r>
          </w:p>
        </w:tc>
        <w:tc>
          <w:tcPr>
            <w:tcW w:w="3683" w:type="dxa"/>
            <w:shd w:val="clear" w:color="auto" w:fill="auto"/>
            <w:vAlign w:val="center"/>
          </w:tcPr>
          <w:p w:rsidR="00DE767F" w:rsidRPr="00593377" w:rsidRDefault="00DE767F" w:rsidP="00B97D5B">
            <w:pPr>
              <w:shd w:val="clear" w:color="auto" w:fill="FFFFFF" w:themeFill="background1"/>
              <w:tabs>
                <w:tab w:val="left" w:pos="612"/>
              </w:tabs>
              <w:spacing w:before="120" w:after="120"/>
              <w:jc w:val="both"/>
              <w:rPr>
                <w:i/>
                <w:iCs/>
                <w:color w:val="FF0000"/>
                <w:lang w:eastAsia="ru-RU"/>
              </w:rPr>
            </w:pPr>
            <w:r w:rsidRPr="00C37787">
              <w:rPr>
                <w:b/>
                <w:sz w:val="20"/>
                <w:szCs w:val="20"/>
              </w:rPr>
              <w:t>Declaraţie terţ susţinător tehnic</w:t>
            </w:r>
          </w:p>
        </w:tc>
        <w:tc>
          <w:tcPr>
            <w:tcW w:w="3967" w:type="dxa"/>
            <w:shd w:val="clear" w:color="auto" w:fill="auto"/>
          </w:tcPr>
          <w:p w:rsidR="00DE767F" w:rsidRPr="00C37787" w:rsidRDefault="00DE767F" w:rsidP="00B97D5B">
            <w:pPr>
              <w:rPr>
                <w:sz w:val="20"/>
                <w:szCs w:val="20"/>
                <w:lang w:val="en-US"/>
              </w:rPr>
            </w:pPr>
            <w:r w:rsidRPr="003B7DAB">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DE767F" w:rsidRPr="00593377" w:rsidRDefault="00DE767F" w:rsidP="00B97D5B">
            <w:pPr>
              <w:shd w:val="clear" w:color="auto" w:fill="FFFFFF" w:themeFill="background1"/>
              <w:tabs>
                <w:tab w:val="left" w:pos="612"/>
              </w:tabs>
              <w:spacing w:before="120" w:after="120"/>
              <w:jc w:val="center"/>
              <w:rPr>
                <w:i/>
                <w:iCs/>
                <w:color w:val="FF0000"/>
                <w:lang w:eastAsia="ru-RU"/>
              </w:rP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32</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Documente prin care se demonstrează că operatorul economic are acces la laboratoare de încercări şi teste a materialelor ce vor fi utilizate, în conformitate cu natura şi specificul lucrărilor ce fac obiectul viitorului contract</w:t>
            </w:r>
          </w:p>
        </w:tc>
        <w:tc>
          <w:tcPr>
            <w:tcW w:w="3967" w:type="dxa"/>
            <w:shd w:val="clear" w:color="auto" w:fill="auto"/>
          </w:tcPr>
          <w:p w:rsidR="00DE767F" w:rsidRPr="003B7DAB" w:rsidRDefault="00DE767F" w:rsidP="00B97D5B">
            <w:pPr>
              <w:rPr>
                <w:sz w:val="20"/>
                <w:szCs w:val="20"/>
              </w:rPr>
            </w:pPr>
            <w:r w:rsidRPr="003B7DAB">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33</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Graficul de executare a lucrărilor</w:t>
            </w:r>
            <w:r>
              <w:rPr>
                <w:b/>
                <w:sz w:val="20"/>
                <w:szCs w:val="20"/>
              </w:rPr>
              <w:t xml:space="preserve"> detalizat</w:t>
            </w:r>
          </w:p>
        </w:tc>
        <w:tc>
          <w:tcPr>
            <w:tcW w:w="3967" w:type="dxa"/>
            <w:shd w:val="clear" w:color="auto" w:fill="auto"/>
          </w:tcPr>
          <w:p w:rsidR="00DE767F" w:rsidRPr="003B7DAB" w:rsidRDefault="00DE767F" w:rsidP="00B97D5B">
            <w:pPr>
              <w:rPr>
                <w:sz w:val="20"/>
                <w:szCs w:val="20"/>
              </w:rPr>
            </w:pPr>
            <w:r w:rsidRPr="003B7DAB">
              <w:rPr>
                <w:sz w:val="20"/>
                <w:szCs w:val="20"/>
              </w:rPr>
              <w:t>Confirmat prin semnătura electronică sau în caz de prezentare pe suport de hârtie - original, confirmat prin aplicarea semnăturii și ștampilei ofertantului potrivit anexei nr.10 al documentației standard</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rPr>
            </w:pPr>
            <w:r w:rsidRPr="0070634A">
              <w:rPr>
                <w:sz w:val="20"/>
                <w:szCs w:val="20"/>
              </w:rPr>
              <w:t>34</w:t>
            </w:r>
          </w:p>
        </w:tc>
        <w:tc>
          <w:tcPr>
            <w:tcW w:w="3683" w:type="dxa"/>
            <w:shd w:val="clear" w:color="auto" w:fill="auto"/>
            <w:vAlign w:val="center"/>
          </w:tcPr>
          <w:p w:rsidR="00DE767F" w:rsidRPr="003B7DAB" w:rsidRDefault="00DE767F" w:rsidP="00B97D5B">
            <w:pPr>
              <w:rPr>
                <w:b/>
                <w:sz w:val="20"/>
                <w:szCs w:val="20"/>
              </w:rPr>
            </w:pPr>
            <w:r w:rsidRPr="003B7DAB">
              <w:rPr>
                <w:b/>
                <w:sz w:val="20"/>
                <w:szCs w:val="20"/>
              </w:rPr>
              <w:t>Termenul de garanțe a lucrărilor</w:t>
            </w:r>
          </w:p>
        </w:tc>
        <w:tc>
          <w:tcPr>
            <w:tcW w:w="3967" w:type="dxa"/>
            <w:shd w:val="clear" w:color="auto" w:fill="auto"/>
          </w:tcPr>
          <w:p w:rsidR="00DE767F" w:rsidRPr="003B7DAB" w:rsidRDefault="00DE767F" w:rsidP="00B97D5B">
            <w:pPr>
              <w:rPr>
                <w:sz w:val="20"/>
                <w:szCs w:val="20"/>
              </w:rPr>
            </w:pPr>
            <w:r w:rsidRPr="003B7DAB">
              <w:rPr>
                <w:sz w:val="20"/>
                <w:szCs w:val="20"/>
              </w:rPr>
              <w:t xml:space="preserve">Nu mai puțin de </w:t>
            </w:r>
            <w:r>
              <w:rPr>
                <w:sz w:val="20"/>
                <w:szCs w:val="20"/>
              </w:rPr>
              <w:t>3</w:t>
            </w:r>
            <w:r w:rsidRPr="003B7DAB">
              <w:rPr>
                <w:sz w:val="20"/>
                <w:szCs w:val="20"/>
              </w:rPr>
              <w:t xml:space="preserve"> ani  din momentul semnării procesului-verbal de terminare a lucrărilor</w:t>
            </w: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DE767F" w:rsidRDefault="00DE767F" w:rsidP="00B97D5B">
            <w:pPr>
              <w:jc w:val="center"/>
              <w:rPr>
                <w:sz w:val="20"/>
                <w:szCs w:val="20"/>
                <w:lang w:val="ru-RU"/>
              </w:rPr>
            </w:pPr>
            <w:r>
              <w:rPr>
                <w:sz w:val="20"/>
                <w:szCs w:val="20"/>
                <w:lang w:val="ru-RU"/>
              </w:rPr>
              <w:t>35</w:t>
            </w:r>
          </w:p>
        </w:tc>
        <w:tc>
          <w:tcPr>
            <w:tcW w:w="3683" w:type="dxa"/>
            <w:shd w:val="clear" w:color="auto" w:fill="auto"/>
            <w:vAlign w:val="center"/>
          </w:tcPr>
          <w:p w:rsidR="00DE767F" w:rsidRPr="003B7DAB" w:rsidRDefault="00DE767F" w:rsidP="00B97D5B">
            <w:pPr>
              <w:rPr>
                <w:b/>
                <w:sz w:val="20"/>
                <w:szCs w:val="20"/>
              </w:rPr>
            </w:pPr>
            <w:bookmarkStart w:id="46" w:name="_Toc449692099"/>
            <w:bookmarkStart w:id="47" w:name="_Toc449633144"/>
            <w:bookmarkStart w:id="48" w:name="_Toc449632652"/>
            <w:r w:rsidRPr="003B7DAB">
              <w:rPr>
                <w:b/>
                <w:sz w:val="20"/>
                <w:szCs w:val="20"/>
              </w:rPr>
              <w:t>D</w:t>
            </w:r>
            <w:bookmarkEnd w:id="46"/>
            <w:bookmarkEnd w:id="47"/>
            <w:bookmarkEnd w:id="48"/>
            <w:r w:rsidRPr="003B7DAB">
              <w:rPr>
                <w:b/>
                <w:sz w:val="20"/>
                <w:szCs w:val="20"/>
              </w:rPr>
              <w:t xml:space="preserve">eclarație </w:t>
            </w:r>
            <w:bookmarkStart w:id="49" w:name="_Toc449692100"/>
            <w:bookmarkStart w:id="50" w:name="_Toc449633145"/>
            <w:bookmarkStart w:id="51" w:name="_Toc449632653"/>
            <w:r w:rsidRPr="003B7DAB">
              <w:rPr>
                <w:b/>
                <w:sz w:val="20"/>
                <w:szCs w:val="20"/>
              </w:rPr>
              <w:t xml:space="preserve">privind confirmarea identității beneficiarilor efectivi și neîncadrarea acestora în situația condamnării  </w:t>
            </w:r>
            <w:bookmarkEnd w:id="49"/>
            <w:bookmarkEnd w:id="50"/>
            <w:bookmarkEnd w:id="51"/>
            <w:r w:rsidRPr="003B7DAB">
              <w:rPr>
                <w:b/>
                <w:sz w:val="20"/>
                <w:szCs w:val="20"/>
              </w:rPr>
              <w:t xml:space="preserve">pentru participarea la activităţi ale unei organizaţii sau </w:t>
            </w:r>
            <w:r w:rsidRPr="003B7DAB">
              <w:rPr>
                <w:b/>
                <w:sz w:val="20"/>
                <w:szCs w:val="20"/>
              </w:rPr>
              <w:lastRenderedPageBreak/>
              <w:t>grupări criminale, pentru corupţie, fraudă şi/sau spălare de bani.</w:t>
            </w:r>
          </w:p>
        </w:tc>
        <w:tc>
          <w:tcPr>
            <w:tcW w:w="3967" w:type="dxa"/>
            <w:shd w:val="clear" w:color="auto" w:fill="auto"/>
          </w:tcPr>
          <w:p w:rsidR="00DE767F" w:rsidRPr="003B7DAB" w:rsidRDefault="00DE767F" w:rsidP="00B97D5B">
            <w:pPr>
              <w:rPr>
                <w:sz w:val="20"/>
                <w:szCs w:val="20"/>
              </w:rPr>
            </w:pPr>
            <w:r w:rsidRPr="003B7DAB">
              <w:rPr>
                <w:sz w:val="20"/>
                <w:szCs w:val="20"/>
              </w:rPr>
              <w:lastRenderedPageBreak/>
              <w:t xml:space="preserve">Se prezintă în original de către operatorul economic desemnat câștigător la semnarea contractului, confirmat prin aplicarea semnăturii și ștampilei ofertantului </w:t>
            </w:r>
          </w:p>
          <w:p w:rsidR="00DE767F" w:rsidRPr="003B7DAB" w:rsidRDefault="00DE767F" w:rsidP="00B97D5B">
            <w:pPr>
              <w:rPr>
                <w:sz w:val="20"/>
                <w:szCs w:val="20"/>
              </w:rPr>
            </w:pPr>
          </w:p>
        </w:tc>
        <w:tc>
          <w:tcPr>
            <w:tcW w:w="1647" w:type="dxa"/>
            <w:shd w:val="clear" w:color="auto" w:fill="auto"/>
            <w:vAlign w:val="center"/>
          </w:tcPr>
          <w:p w:rsidR="00DE767F" w:rsidRPr="003B7DAB" w:rsidRDefault="00DE767F" w:rsidP="00B97D5B">
            <w:pPr>
              <w:jc w:val="center"/>
            </w:pPr>
            <w:r w:rsidRPr="003B7DAB">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lang w:val="en-US"/>
              </w:rPr>
            </w:pPr>
            <w:r w:rsidRPr="0070634A">
              <w:rPr>
                <w:sz w:val="20"/>
                <w:szCs w:val="20"/>
                <w:lang w:val="en-US"/>
              </w:rPr>
              <w:lastRenderedPageBreak/>
              <w:t>36</w:t>
            </w:r>
          </w:p>
        </w:tc>
        <w:tc>
          <w:tcPr>
            <w:tcW w:w="3683" w:type="dxa"/>
            <w:shd w:val="clear" w:color="auto" w:fill="auto"/>
            <w:vAlign w:val="center"/>
          </w:tcPr>
          <w:p w:rsidR="00DE767F" w:rsidRPr="00537F34" w:rsidRDefault="00DE767F" w:rsidP="00B97D5B">
            <w:pPr>
              <w:rPr>
                <w:b/>
                <w:sz w:val="20"/>
                <w:szCs w:val="20"/>
              </w:rPr>
            </w:pPr>
            <w:r w:rsidRPr="00B66823">
              <w:rPr>
                <w:b/>
                <w:sz w:val="20"/>
                <w:szCs w:val="20"/>
              </w:rPr>
              <w:t>Alte cerințe obligatorii</w:t>
            </w:r>
          </w:p>
          <w:p w:rsidR="00DE767F" w:rsidRPr="00B66823" w:rsidRDefault="00DE767F" w:rsidP="00B97D5B">
            <w:pPr>
              <w:rPr>
                <w:b/>
                <w:sz w:val="20"/>
                <w:szCs w:val="20"/>
              </w:rPr>
            </w:pPr>
            <w:r w:rsidRPr="00537F34">
              <w:rPr>
                <w:b/>
                <w:sz w:val="20"/>
                <w:szCs w:val="20"/>
              </w:rPr>
              <w:t>Până la data limită a publicării ofertelor vor  fi organizate vizite la șantier, se va lua cunoștință cu proiectul și cu volumul de lucrări a proiectului.</w:t>
            </w:r>
          </w:p>
        </w:tc>
        <w:tc>
          <w:tcPr>
            <w:tcW w:w="3967" w:type="dxa"/>
            <w:shd w:val="clear" w:color="auto" w:fill="auto"/>
          </w:tcPr>
          <w:p w:rsidR="00DE767F" w:rsidRPr="00766C9A" w:rsidRDefault="00DE767F" w:rsidP="00B97D5B">
            <w:pPr>
              <w:rPr>
                <w:sz w:val="20"/>
                <w:szCs w:val="20"/>
              </w:rPr>
            </w:pPr>
            <w:r w:rsidRPr="00B66823">
              <w:rPr>
                <w:sz w:val="20"/>
                <w:szCs w:val="20"/>
              </w:rPr>
              <w:t>Înscrierea și confirmarea vizitei se va efectua la</w:t>
            </w:r>
            <w:r w:rsidRPr="00766C9A">
              <w:rPr>
                <w:sz w:val="20"/>
                <w:szCs w:val="20"/>
              </w:rPr>
              <w:t>adresa de e-mail:</w:t>
            </w:r>
          </w:p>
          <w:p w:rsidR="00DE767F" w:rsidRPr="00766C9A" w:rsidRDefault="0093235D" w:rsidP="00B97D5B">
            <w:pPr>
              <w:rPr>
                <w:sz w:val="20"/>
                <w:szCs w:val="20"/>
              </w:rPr>
            </w:pPr>
            <w:hyperlink r:id="rId15" w:history="1">
              <w:r w:rsidR="00DE767F" w:rsidRPr="001A0979">
                <w:rPr>
                  <w:color w:val="0000FF"/>
                  <w:sz w:val="20"/>
                  <w:szCs w:val="20"/>
                  <w:u w:val="single"/>
                  <w:lang w:val="en-US" w:eastAsia="ru-RU"/>
                </w:rPr>
                <w:t>primaria_vulcanesti@mail.ru</w:t>
              </w:r>
            </w:hyperlink>
            <w:r w:rsidR="00DE767F" w:rsidRPr="00766C9A">
              <w:rPr>
                <w:sz w:val="20"/>
                <w:szCs w:val="20"/>
              </w:rPr>
              <w:t xml:space="preserve"> </w:t>
            </w:r>
            <w:r w:rsidR="00DE767F" w:rsidRPr="001A0979">
              <w:rPr>
                <w:sz w:val="20"/>
                <w:szCs w:val="20"/>
                <w:lang w:val="en-US"/>
              </w:rPr>
              <w:t xml:space="preserve"> </w:t>
            </w:r>
            <w:r w:rsidR="00DE767F" w:rsidRPr="00766C9A">
              <w:rPr>
                <w:sz w:val="20"/>
                <w:szCs w:val="20"/>
              </w:rPr>
              <w:t xml:space="preserve">a Primăriei </w:t>
            </w:r>
            <w:r w:rsidR="00DE767F">
              <w:rPr>
                <w:sz w:val="20"/>
                <w:szCs w:val="20"/>
              </w:rPr>
              <w:t>Vulcanesti</w:t>
            </w:r>
            <w:r w:rsidR="00DE767F" w:rsidRPr="00766C9A">
              <w:rPr>
                <w:sz w:val="20"/>
                <w:szCs w:val="20"/>
              </w:rPr>
              <w:t xml:space="preserve">, tel. de contact </w:t>
            </w:r>
            <w:r w:rsidR="00DE767F" w:rsidRPr="00B97D5B">
              <w:rPr>
                <w:sz w:val="20"/>
                <w:szCs w:val="20"/>
                <w:lang w:val="en-US"/>
              </w:rPr>
              <w:t>069364621</w:t>
            </w:r>
            <w:r w:rsidR="00DE767F" w:rsidRPr="00766C9A">
              <w:rPr>
                <w:sz w:val="20"/>
                <w:szCs w:val="20"/>
              </w:rPr>
              <w:t>.</w:t>
            </w:r>
          </w:p>
          <w:p w:rsidR="00DE767F" w:rsidRPr="00B66823" w:rsidRDefault="00DE767F" w:rsidP="00B97D5B">
            <w:pPr>
              <w:rPr>
                <w:sz w:val="20"/>
                <w:szCs w:val="20"/>
              </w:rPr>
            </w:pPr>
            <w:r w:rsidRPr="00766C9A">
              <w:rPr>
                <w:sz w:val="20"/>
                <w:szCs w:val="20"/>
              </w:rPr>
              <w:t>Anexarea la ofertă a procesului</w:t>
            </w:r>
            <w:r w:rsidRPr="00B66823">
              <w:rPr>
                <w:sz w:val="20"/>
                <w:szCs w:val="20"/>
              </w:rPr>
              <w:t>-verbal a vizitei în șantier obligatoriu.</w:t>
            </w:r>
          </w:p>
          <w:p w:rsidR="00DE767F" w:rsidRPr="00B66823" w:rsidRDefault="00DE767F" w:rsidP="00B97D5B">
            <w:pPr>
              <w:rPr>
                <w:sz w:val="20"/>
                <w:szCs w:val="20"/>
              </w:rPr>
            </w:pPr>
            <w:r w:rsidRPr="00B66823">
              <w:rPr>
                <w:sz w:val="20"/>
                <w:szCs w:val="20"/>
              </w:rPr>
              <w:t>Documentația de proiect poate fi solicitată la Primărie</w:t>
            </w:r>
          </w:p>
        </w:tc>
        <w:tc>
          <w:tcPr>
            <w:tcW w:w="1647" w:type="dxa"/>
            <w:shd w:val="clear" w:color="auto" w:fill="auto"/>
            <w:vAlign w:val="center"/>
          </w:tcPr>
          <w:p w:rsidR="00DE767F" w:rsidRPr="0082318B" w:rsidRDefault="00DE767F" w:rsidP="00B97D5B">
            <w:pPr>
              <w:jc w:val="center"/>
              <w:rPr>
                <w:sz w:val="20"/>
                <w:szCs w:val="20"/>
                <w:highlight w:val="yellow"/>
              </w:rPr>
            </w:pPr>
            <w:r w:rsidRPr="00382DCF">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lang w:val="en-US"/>
              </w:rPr>
            </w:pPr>
            <w:r w:rsidRPr="0070634A">
              <w:rPr>
                <w:sz w:val="20"/>
                <w:szCs w:val="20"/>
                <w:lang w:val="en-US"/>
              </w:rPr>
              <w:t>37</w:t>
            </w:r>
          </w:p>
        </w:tc>
        <w:tc>
          <w:tcPr>
            <w:tcW w:w="3683" w:type="dxa"/>
            <w:shd w:val="clear" w:color="auto" w:fill="auto"/>
            <w:vAlign w:val="center"/>
          </w:tcPr>
          <w:p w:rsidR="00DE767F" w:rsidRPr="00537F34" w:rsidRDefault="00DE767F" w:rsidP="00B97D5B">
            <w:pPr>
              <w:rPr>
                <w:b/>
                <w:sz w:val="20"/>
                <w:szCs w:val="20"/>
              </w:rPr>
            </w:pPr>
            <w:r w:rsidRPr="00537F34">
              <w:rPr>
                <w:b/>
                <w:sz w:val="20"/>
                <w:szCs w:val="20"/>
              </w:rPr>
              <w:t>Declarație de responsabilitate depusă în formă liberă</w:t>
            </w:r>
          </w:p>
        </w:tc>
        <w:tc>
          <w:tcPr>
            <w:tcW w:w="3967" w:type="dxa"/>
            <w:shd w:val="clear" w:color="auto" w:fill="auto"/>
          </w:tcPr>
          <w:p w:rsidR="00DE767F" w:rsidRPr="00B66823" w:rsidRDefault="00DE767F" w:rsidP="00B97D5B">
            <w:pPr>
              <w:rPr>
                <w:sz w:val="20"/>
                <w:szCs w:val="20"/>
              </w:rPr>
            </w:pPr>
            <w:r w:rsidRPr="00B66823">
              <w:rPr>
                <w:sz w:val="20"/>
                <w:szCs w:val="20"/>
              </w:rPr>
              <w:t>Ре perioada de execuție а lucrărilor, antreprenorul va fi responsabil de toate obiectele -  proprietățile autorității contractante, aflate ре teritoriul, unde urmеаză а fi executate lucrările. Cerința rеsресtivă va fi indicată obligatoriu prin o declarație depusă de către operatorul economic</w:t>
            </w:r>
          </w:p>
        </w:tc>
        <w:tc>
          <w:tcPr>
            <w:tcW w:w="1647" w:type="dxa"/>
            <w:shd w:val="clear" w:color="auto" w:fill="auto"/>
            <w:vAlign w:val="center"/>
          </w:tcPr>
          <w:p w:rsidR="00DE767F" w:rsidRPr="0082318B" w:rsidRDefault="00DE767F" w:rsidP="00B97D5B">
            <w:pPr>
              <w:jc w:val="center"/>
              <w:rPr>
                <w:sz w:val="20"/>
                <w:szCs w:val="20"/>
                <w:highlight w:val="yellow"/>
              </w:rPr>
            </w:pPr>
            <w:r w:rsidRPr="00B66823">
              <w:rPr>
                <w:sz w:val="20"/>
                <w:szCs w:val="20"/>
              </w:rPr>
              <w:t>Da</w:t>
            </w:r>
          </w:p>
        </w:tc>
      </w:tr>
      <w:tr w:rsidR="00DE767F" w:rsidRPr="003B7DAB" w:rsidTr="00B97D5B">
        <w:trPr>
          <w:jc w:val="center"/>
        </w:trPr>
        <w:tc>
          <w:tcPr>
            <w:tcW w:w="572" w:type="dxa"/>
            <w:shd w:val="clear" w:color="auto" w:fill="auto"/>
            <w:vAlign w:val="center"/>
          </w:tcPr>
          <w:p w:rsidR="00DE767F" w:rsidRPr="0070634A" w:rsidRDefault="00DE767F" w:rsidP="00B91D4F">
            <w:pPr>
              <w:jc w:val="center"/>
              <w:rPr>
                <w:sz w:val="20"/>
                <w:szCs w:val="20"/>
                <w:lang w:val="en-US"/>
              </w:rPr>
            </w:pPr>
            <w:r w:rsidRPr="0070634A">
              <w:rPr>
                <w:sz w:val="20"/>
                <w:szCs w:val="20"/>
                <w:lang w:val="en-US"/>
              </w:rPr>
              <w:t>38</w:t>
            </w:r>
          </w:p>
        </w:tc>
        <w:tc>
          <w:tcPr>
            <w:tcW w:w="3683" w:type="dxa"/>
            <w:shd w:val="clear" w:color="auto" w:fill="auto"/>
            <w:vAlign w:val="center"/>
          </w:tcPr>
          <w:p w:rsidR="00DE767F" w:rsidRPr="00537F34" w:rsidRDefault="00DE767F" w:rsidP="00B97D5B">
            <w:pPr>
              <w:shd w:val="clear" w:color="auto" w:fill="FFFFFF" w:themeFill="background1"/>
              <w:tabs>
                <w:tab w:val="left" w:pos="612"/>
              </w:tabs>
              <w:rPr>
                <w:b/>
                <w:sz w:val="20"/>
                <w:szCs w:val="20"/>
              </w:rPr>
            </w:pPr>
            <w:r w:rsidRPr="00537F34">
              <w:rPr>
                <w:b/>
                <w:sz w:val="20"/>
                <w:szCs w:val="20"/>
              </w:rPr>
              <w:t>Extras din contul current bancar despre disponibilitate de bani lichide sau certificate bancar de linie de credit eliberat cu 3 zile înainte de data achiziția publica cu stampila umeda bancii.La cerereautoritatea contractanta, ofertantul trebuie sa demonstreaza acest document în original</w:t>
            </w:r>
          </w:p>
        </w:tc>
        <w:tc>
          <w:tcPr>
            <w:tcW w:w="3967" w:type="dxa"/>
            <w:shd w:val="clear" w:color="auto" w:fill="auto"/>
          </w:tcPr>
          <w:p w:rsidR="00DE767F" w:rsidRPr="00C5504D" w:rsidRDefault="00DE767F" w:rsidP="00B97D5B">
            <w:pPr>
              <w:shd w:val="clear" w:color="auto" w:fill="FFFFFF" w:themeFill="background1"/>
              <w:tabs>
                <w:tab w:val="left" w:pos="612"/>
              </w:tabs>
              <w:rPr>
                <w:sz w:val="20"/>
                <w:szCs w:val="20"/>
              </w:rPr>
            </w:pPr>
            <w:r w:rsidRPr="00C5504D">
              <w:rPr>
                <w:sz w:val="20"/>
                <w:szCs w:val="20"/>
              </w:rPr>
              <w:t>Ofertantul trebuie se demonstreze сa are pe contul curent bani lichide negrevate de datorii sau certificate bancar de linie de credit eliberat cu 3 zile înainte de data achiziția publicacu stampila umeda bancii min. 850 000 MDL. Certificatul indică soldul mijloacelor banesti neutilizate din linie de credit la data primirii certificatului. Original –confirmat prin semnătura electronică a operatorului economic</w:t>
            </w:r>
          </w:p>
        </w:tc>
        <w:tc>
          <w:tcPr>
            <w:tcW w:w="1647" w:type="dxa"/>
            <w:shd w:val="clear" w:color="auto" w:fill="auto"/>
            <w:vAlign w:val="center"/>
          </w:tcPr>
          <w:p w:rsidR="00DE767F" w:rsidRPr="00C5504D" w:rsidRDefault="00DE767F" w:rsidP="00B97D5B">
            <w:pPr>
              <w:jc w:val="center"/>
              <w:rPr>
                <w:sz w:val="20"/>
                <w:szCs w:val="20"/>
              </w:rPr>
            </w:pPr>
            <w:r w:rsidRPr="00C5504D">
              <w:rPr>
                <w:sz w:val="20"/>
                <w:szCs w:val="20"/>
              </w:rPr>
              <w:t>Da</w:t>
            </w:r>
          </w:p>
        </w:tc>
      </w:tr>
      <w:tr w:rsidR="00DE767F" w:rsidRPr="003B7DAB" w:rsidTr="00B97D5B">
        <w:trPr>
          <w:jc w:val="center"/>
        </w:trPr>
        <w:tc>
          <w:tcPr>
            <w:tcW w:w="572" w:type="dxa"/>
            <w:shd w:val="clear" w:color="auto" w:fill="auto"/>
            <w:vAlign w:val="center"/>
          </w:tcPr>
          <w:p w:rsidR="00DE767F" w:rsidRPr="008767EF" w:rsidRDefault="00DE767F" w:rsidP="00B91D4F">
            <w:pPr>
              <w:shd w:val="clear" w:color="auto" w:fill="FFFFFF" w:themeFill="background1"/>
              <w:tabs>
                <w:tab w:val="left" w:pos="612"/>
              </w:tabs>
              <w:jc w:val="center"/>
              <w:rPr>
                <w:sz w:val="20"/>
                <w:szCs w:val="20"/>
              </w:rPr>
            </w:pPr>
            <w:r w:rsidRPr="008767EF">
              <w:rPr>
                <w:sz w:val="20"/>
                <w:szCs w:val="20"/>
              </w:rPr>
              <w:t>39</w:t>
            </w:r>
          </w:p>
        </w:tc>
        <w:tc>
          <w:tcPr>
            <w:tcW w:w="3683" w:type="dxa"/>
            <w:shd w:val="clear" w:color="auto" w:fill="auto"/>
            <w:vAlign w:val="center"/>
          </w:tcPr>
          <w:p w:rsidR="00DE767F" w:rsidRPr="00537F34" w:rsidRDefault="00DE767F" w:rsidP="00B97D5B">
            <w:pPr>
              <w:shd w:val="clear" w:color="auto" w:fill="FFFFFF" w:themeFill="background1"/>
              <w:tabs>
                <w:tab w:val="left" w:pos="612"/>
              </w:tabs>
              <w:rPr>
                <w:b/>
                <w:sz w:val="20"/>
                <w:szCs w:val="20"/>
              </w:rPr>
            </w:pPr>
            <w:r w:rsidRPr="00537F34">
              <w:rPr>
                <w:b/>
                <w:sz w:val="20"/>
                <w:szCs w:val="20"/>
              </w:rPr>
              <w:t>Cazier judiciar (valid in perioada achizitii publice)</w:t>
            </w:r>
          </w:p>
        </w:tc>
        <w:tc>
          <w:tcPr>
            <w:tcW w:w="3967" w:type="dxa"/>
            <w:shd w:val="clear" w:color="auto" w:fill="auto"/>
          </w:tcPr>
          <w:p w:rsidR="00DE767F" w:rsidRPr="00C5504D" w:rsidRDefault="00DE767F" w:rsidP="00B97D5B">
            <w:pPr>
              <w:shd w:val="clear" w:color="auto" w:fill="FFFFFF" w:themeFill="background1"/>
              <w:tabs>
                <w:tab w:val="left" w:pos="612"/>
              </w:tabs>
              <w:rPr>
                <w:sz w:val="20"/>
                <w:szCs w:val="20"/>
              </w:rPr>
            </w:pPr>
            <w:r w:rsidRPr="00C5504D">
              <w:rPr>
                <w:sz w:val="20"/>
                <w:szCs w:val="20"/>
              </w:rPr>
              <w:t>Copie semnată electronic de către operatorul economic</w:t>
            </w:r>
          </w:p>
        </w:tc>
        <w:tc>
          <w:tcPr>
            <w:tcW w:w="1647" w:type="dxa"/>
            <w:shd w:val="clear" w:color="auto" w:fill="auto"/>
            <w:vAlign w:val="center"/>
          </w:tcPr>
          <w:p w:rsidR="00DE767F" w:rsidRPr="00C5504D" w:rsidRDefault="00DE767F" w:rsidP="00B97D5B">
            <w:pPr>
              <w:jc w:val="center"/>
              <w:rPr>
                <w:sz w:val="20"/>
                <w:szCs w:val="20"/>
              </w:rPr>
            </w:pPr>
            <w:r w:rsidRPr="00C5504D">
              <w:rPr>
                <w:sz w:val="20"/>
                <w:szCs w:val="20"/>
              </w:rPr>
              <w:t>Da</w:t>
            </w:r>
          </w:p>
        </w:tc>
      </w:tr>
      <w:tr w:rsidR="00DE767F" w:rsidRPr="003B7DAB" w:rsidTr="00B97D5B">
        <w:trPr>
          <w:jc w:val="center"/>
        </w:trPr>
        <w:tc>
          <w:tcPr>
            <w:tcW w:w="572" w:type="dxa"/>
            <w:shd w:val="clear" w:color="auto" w:fill="auto"/>
            <w:vAlign w:val="center"/>
          </w:tcPr>
          <w:p w:rsidR="00DE767F" w:rsidRPr="008767EF" w:rsidRDefault="00DE767F" w:rsidP="00B91D4F">
            <w:pPr>
              <w:shd w:val="clear" w:color="auto" w:fill="FFFFFF" w:themeFill="background1"/>
              <w:tabs>
                <w:tab w:val="left" w:pos="612"/>
              </w:tabs>
              <w:jc w:val="center"/>
              <w:rPr>
                <w:sz w:val="20"/>
                <w:szCs w:val="20"/>
              </w:rPr>
            </w:pPr>
            <w:r>
              <w:rPr>
                <w:sz w:val="20"/>
                <w:szCs w:val="20"/>
              </w:rPr>
              <w:t>40</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537F34" w:rsidRDefault="00DE767F" w:rsidP="00B97D5B">
            <w:pPr>
              <w:shd w:val="clear" w:color="auto" w:fill="FFFFFF" w:themeFill="background1"/>
              <w:tabs>
                <w:tab w:val="left" w:pos="612"/>
              </w:tabs>
              <w:spacing w:before="120" w:after="120"/>
              <w:rPr>
                <w:b/>
                <w:sz w:val="20"/>
                <w:szCs w:val="20"/>
              </w:rPr>
            </w:pPr>
            <w:r w:rsidRPr="00537F34">
              <w:rPr>
                <w:b/>
                <w:sz w:val="20"/>
                <w:szCs w:val="20"/>
              </w:rPr>
              <w:t>Declaraţia referitoare la efectivele medii anuale ale personalului angajat şi ale cadrelor de conducere în ultimii 3 ani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8767EF" w:rsidRDefault="00DE767F" w:rsidP="00B97D5B">
            <w:pPr>
              <w:shd w:val="clear" w:color="auto" w:fill="FFFFFF" w:themeFill="background1"/>
              <w:tabs>
                <w:tab w:val="left" w:pos="612"/>
              </w:tabs>
              <w:spacing w:before="120" w:after="120"/>
              <w:rPr>
                <w:sz w:val="20"/>
                <w:szCs w:val="20"/>
              </w:rPr>
            </w:pPr>
            <w:r w:rsidRPr="008767EF">
              <w:rPr>
                <w:sz w:val="20"/>
                <w:szCs w:val="20"/>
              </w:rPr>
              <w:t xml:space="preserve">Operatorii economici indică Forma IPC18 din anul 2020; 2021; 2022.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8767EF" w:rsidRDefault="00DE767F" w:rsidP="00B97D5B">
            <w:pPr>
              <w:shd w:val="clear" w:color="auto" w:fill="FFFFFF" w:themeFill="background1"/>
              <w:tabs>
                <w:tab w:val="left" w:pos="612"/>
              </w:tabs>
              <w:spacing w:before="120" w:after="120"/>
              <w:rPr>
                <w:sz w:val="20"/>
                <w:szCs w:val="20"/>
              </w:rPr>
            </w:pPr>
            <w:r w:rsidRPr="00CA7F82">
              <w:rPr>
                <w:sz w:val="20"/>
                <w:szCs w:val="20"/>
                <w:lang w:val="en-US"/>
              </w:rPr>
              <w:t xml:space="preserve">    </w:t>
            </w:r>
            <w:r w:rsidRPr="008767EF">
              <w:rPr>
                <w:sz w:val="20"/>
                <w:szCs w:val="20"/>
              </w:rPr>
              <w:t>Obligatoriu</w:t>
            </w:r>
          </w:p>
        </w:tc>
      </w:tr>
      <w:tr w:rsidR="00DE767F" w:rsidRPr="003B7DAB" w:rsidTr="00B97D5B">
        <w:trPr>
          <w:jc w:val="center"/>
        </w:trPr>
        <w:tc>
          <w:tcPr>
            <w:tcW w:w="572" w:type="dxa"/>
            <w:shd w:val="clear" w:color="auto" w:fill="auto"/>
            <w:vAlign w:val="center"/>
          </w:tcPr>
          <w:p w:rsidR="00DE767F" w:rsidRPr="00DE767F" w:rsidRDefault="00DE767F" w:rsidP="00B97D5B">
            <w:pPr>
              <w:shd w:val="clear" w:color="auto" w:fill="FFFFFF" w:themeFill="background1"/>
              <w:tabs>
                <w:tab w:val="left" w:pos="612"/>
              </w:tabs>
              <w:jc w:val="center"/>
              <w:rPr>
                <w:sz w:val="20"/>
                <w:szCs w:val="20"/>
                <w:lang w:val="ru-RU"/>
              </w:rPr>
            </w:pPr>
            <w:r>
              <w:rPr>
                <w:sz w:val="20"/>
                <w:szCs w:val="20"/>
                <w:lang w:val="ru-RU"/>
              </w:rPr>
              <w:t>41</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537F34" w:rsidRDefault="00DE767F" w:rsidP="00B97D5B">
            <w:pPr>
              <w:shd w:val="clear" w:color="auto" w:fill="FFFFFF" w:themeFill="background1"/>
              <w:tabs>
                <w:tab w:val="left" w:pos="612"/>
              </w:tabs>
              <w:spacing w:before="120" w:after="120"/>
              <w:rPr>
                <w:b/>
                <w:sz w:val="20"/>
                <w:szCs w:val="20"/>
              </w:rPr>
            </w:pPr>
            <w:r w:rsidRPr="00537F34">
              <w:rPr>
                <w:b/>
                <w:sz w:val="20"/>
                <w:szCs w:val="20"/>
              </w:rPr>
              <w:t>Certificatul persoanei responsabile pentru securitatea sănătății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537F34" w:rsidRDefault="00DE767F" w:rsidP="00B97D5B">
            <w:pPr>
              <w:shd w:val="clear" w:color="auto" w:fill="FFFFFF" w:themeFill="background1"/>
              <w:tabs>
                <w:tab w:val="left" w:pos="612"/>
              </w:tabs>
              <w:spacing w:before="120" w:after="120"/>
              <w:rPr>
                <w:sz w:val="20"/>
                <w:szCs w:val="20"/>
              </w:rPr>
            </w:pPr>
            <w:r w:rsidRPr="00537F34">
              <w:rPr>
                <w:sz w:val="20"/>
                <w:szCs w:val="20"/>
              </w:rPr>
              <w:t>Original semnată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DE767F" w:rsidRPr="00537F34" w:rsidRDefault="00DE767F" w:rsidP="00B97D5B">
            <w:pPr>
              <w:shd w:val="clear" w:color="auto" w:fill="FFFFFF" w:themeFill="background1"/>
              <w:tabs>
                <w:tab w:val="left" w:pos="612"/>
              </w:tabs>
              <w:spacing w:before="120" w:after="120"/>
              <w:jc w:val="center"/>
              <w:rPr>
                <w:sz w:val="20"/>
                <w:szCs w:val="20"/>
              </w:rPr>
            </w:pPr>
            <w:r w:rsidRPr="00537F34">
              <w:rPr>
                <w:sz w:val="20"/>
                <w:szCs w:val="20"/>
              </w:rPr>
              <w:t>Obligatoriu</w:t>
            </w:r>
          </w:p>
        </w:tc>
      </w:tr>
    </w:tbl>
    <w:p w:rsidR="00CA7F82" w:rsidRPr="00CD0F9C" w:rsidRDefault="00CA7F82" w:rsidP="00CA7F82">
      <w:pPr>
        <w:jc w:val="both"/>
        <w:rPr>
          <w:b/>
          <w:u w:val="single"/>
          <w:lang w:eastAsia="ru-RU"/>
        </w:rPr>
      </w:pPr>
      <w:r w:rsidRPr="00CD0F9C">
        <w:rPr>
          <w:b/>
          <w:u w:val="single"/>
          <w:lang w:eastAsia="ru-RU"/>
        </w:rPr>
        <w:t xml:space="preserve">* </w:t>
      </w:r>
      <w:r w:rsidRPr="00CD0F9C">
        <w:rPr>
          <w:b/>
          <w:sz w:val="20"/>
          <w:szCs w:val="20"/>
          <w:u w:val="single"/>
        </w:rPr>
        <w:t>Toate documentele vor fi completate fără nici o modificare sau abatere de la original, spațiile goale fiind completate cu informația solicitată.Completarea defectuoasă a formularelor poate atrage respingerea ofertei ca fiind necorespunzătoare.</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Garanția pentru ofertă, după caz ____</w:t>
      </w:r>
      <w:r w:rsidRPr="003B7DAB">
        <w:rPr>
          <w:b/>
          <w:i/>
          <w:lang w:eastAsia="ru-RU"/>
        </w:rPr>
        <w:t xml:space="preserve"> se aplică</w:t>
      </w:r>
      <w:r w:rsidRPr="003B7DAB">
        <w:rPr>
          <w:b/>
          <w:lang w:eastAsia="ru-RU"/>
        </w:rPr>
        <w:t>________</w:t>
      </w:r>
      <w:r w:rsidRPr="003B7DAB">
        <w:t>,</w:t>
      </w:r>
      <w:r w:rsidRPr="003B7DAB">
        <w:rPr>
          <w:b/>
          <w:lang w:eastAsia="ru-RU"/>
        </w:rPr>
        <w:t>cuantumul</w:t>
      </w:r>
      <w:r w:rsidRPr="003B7DAB">
        <w:rPr>
          <w:b/>
          <w:i/>
          <w:lang w:eastAsia="ru-RU"/>
        </w:rPr>
        <w:t>___</w:t>
      </w:r>
      <w:r w:rsidR="00A74777" w:rsidRPr="00A74777">
        <w:rPr>
          <w:b/>
          <w:i/>
          <w:lang w:val="en-US" w:eastAsia="ru-RU"/>
        </w:rPr>
        <w:t>1</w:t>
      </w:r>
      <w:r w:rsidRPr="003B7DAB">
        <w:rPr>
          <w:b/>
          <w:i/>
          <w:lang w:eastAsia="ru-RU"/>
        </w:rPr>
        <w:t xml:space="preserve"> %</w:t>
      </w:r>
      <w:r w:rsidRPr="003B7DAB">
        <w:rPr>
          <w:b/>
          <w:lang w:eastAsia="ru-RU"/>
        </w:rPr>
        <w:t>_______.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Termenul de garanție a lucrărilorsau serviciilor de proiectare și de lucrări_</w:t>
      </w:r>
      <w:r w:rsidRPr="003B7DAB">
        <w:rPr>
          <w:b/>
          <w:i/>
          <w:lang w:eastAsia="ru-RU"/>
        </w:rPr>
        <w:t>_</w:t>
      </w:r>
      <w:r>
        <w:rPr>
          <w:b/>
          <w:i/>
          <w:lang w:eastAsia="ru-RU"/>
        </w:rPr>
        <w:t>36</w:t>
      </w:r>
      <w:r w:rsidRPr="003B7DAB">
        <w:rPr>
          <w:b/>
          <w:i/>
          <w:lang w:eastAsia="ru-RU"/>
        </w:rPr>
        <w:t xml:space="preserve"> luni</w:t>
      </w:r>
      <w:r w:rsidRPr="003B7DAB">
        <w:rPr>
          <w:b/>
          <w:lang w:eastAsia="ru-RU"/>
        </w:rPr>
        <w:t>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Garanția de bună execuție a contractului, după caz___</w:t>
      </w:r>
      <w:r w:rsidRPr="00CD0F9C">
        <w:rPr>
          <w:b/>
          <w:i/>
          <w:lang w:eastAsia="ru-RU"/>
        </w:rPr>
        <w:t xml:space="preserve">nu </w:t>
      </w:r>
      <w:r w:rsidRPr="003B7DAB">
        <w:rPr>
          <w:b/>
          <w:i/>
          <w:lang w:eastAsia="ru-RU"/>
        </w:rPr>
        <w:t>se aplică</w:t>
      </w:r>
      <w:r w:rsidRPr="003B7DAB">
        <w:rPr>
          <w:b/>
          <w:lang w:eastAsia="ru-RU"/>
        </w:rPr>
        <w:t>___,cuantumul___</w:t>
      </w:r>
      <w:r w:rsidRPr="003B7DAB">
        <w:rPr>
          <w:b/>
          <w:i/>
          <w:lang w:eastAsia="ru-RU"/>
        </w:rPr>
        <w:t>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Motivul recurgerii la procedura accelerată (în cazul licitației deschise, restrânseși a procedurii negociate), după caz________________________________________________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Tehnici și instrumente specifice de atribuire (dacă este cazul specificați dacă se va utiliza acordul-cadru, sistemul dinamic de achiziție sau licitația electronică):_________</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Condiții speciale de care depinde îndeplinirea contractului (</w:t>
      </w:r>
      <w:r w:rsidRPr="003B7DAB">
        <w:rPr>
          <w:lang w:eastAsia="ru-RU"/>
        </w:rPr>
        <w:t>indicați după caz</w:t>
      </w:r>
      <w:r w:rsidRPr="003B7DAB">
        <w:rPr>
          <w:b/>
          <w:lang w:eastAsia="ru-RU"/>
        </w:rPr>
        <w:t>): _____________________________________________________________________________</w:t>
      </w:r>
    </w:p>
    <w:p w:rsidR="00CA7F82" w:rsidRPr="003B7DAB" w:rsidRDefault="00CA7F82" w:rsidP="00CA7F82">
      <w:pPr>
        <w:numPr>
          <w:ilvl w:val="0"/>
          <w:numId w:val="23"/>
        </w:numPr>
        <w:tabs>
          <w:tab w:val="right" w:pos="426"/>
        </w:tabs>
        <w:spacing w:before="120"/>
        <w:ind w:left="0" w:firstLine="0"/>
        <w:rPr>
          <w:b/>
          <w:lang w:eastAsia="ru-RU"/>
        </w:rPr>
      </w:pPr>
      <w:bookmarkStart w:id="52" w:name="_Hlk71621175"/>
      <w:r w:rsidRPr="003B7DAB">
        <w:rPr>
          <w:b/>
          <w:lang w:eastAsia="ru-RU"/>
        </w:rPr>
        <w:t>Ofertele se prezintă în valută________________</w:t>
      </w:r>
      <w:bookmarkEnd w:id="52"/>
      <w:r w:rsidRPr="003B7DAB">
        <w:rPr>
          <w:b/>
          <w:lang w:eastAsia="ru-RU"/>
        </w:rPr>
        <w:t>_</w:t>
      </w:r>
      <w:r w:rsidRPr="003B7DAB">
        <w:rPr>
          <w:b/>
          <w:i/>
          <w:lang w:eastAsia="ru-RU"/>
        </w:rPr>
        <w:t xml:space="preserve"> lei MDL</w:t>
      </w:r>
      <w:r w:rsidRPr="003B7DAB">
        <w:rPr>
          <w:b/>
          <w:lang w:eastAsia="ru-RU"/>
        </w:rPr>
        <w:t>___________________</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 xml:space="preserve">Criteriul de evaluare aplicat pentru atribuireacontractului: </w:t>
      </w:r>
      <w:r w:rsidRPr="003B7DAB">
        <w:rPr>
          <w:b/>
          <w:i/>
          <w:lang w:eastAsia="ru-RU"/>
        </w:rPr>
        <w:t>prețul cel mai scăzut  cu corespunderea tuturor cerințelor de calificare</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CA7F82" w:rsidRPr="003B7DAB" w:rsidTr="00B97D5B">
        <w:tc>
          <w:tcPr>
            <w:tcW w:w="577" w:type="dxa"/>
            <w:shd w:val="clear" w:color="auto" w:fill="auto"/>
          </w:tcPr>
          <w:p w:rsidR="00CA7F82" w:rsidRPr="003B7DAB" w:rsidRDefault="00CA7F82" w:rsidP="00B97D5B">
            <w:pPr>
              <w:shd w:val="clear" w:color="auto" w:fill="FFFFFF" w:themeFill="background1"/>
              <w:tabs>
                <w:tab w:val="left" w:pos="612"/>
              </w:tabs>
              <w:spacing w:before="120" w:after="120"/>
              <w:rPr>
                <w:b/>
                <w:iCs/>
                <w:sz w:val="20"/>
                <w:szCs w:val="20"/>
                <w:lang w:eastAsia="ru-RU"/>
              </w:rPr>
            </w:pPr>
            <w:r w:rsidRPr="003B7DAB">
              <w:rPr>
                <w:b/>
                <w:iCs/>
                <w:sz w:val="20"/>
                <w:szCs w:val="20"/>
                <w:lang w:eastAsia="ru-RU"/>
              </w:rPr>
              <w:t>Nr. d/o</w:t>
            </w:r>
          </w:p>
        </w:tc>
        <w:tc>
          <w:tcPr>
            <w:tcW w:w="7248" w:type="dxa"/>
            <w:shd w:val="clear" w:color="auto" w:fill="auto"/>
          </w:tcPr>
          <w:p w:rsidR="00CA7F82" w:rsidRPr="003B7DAB" w:rsidRDefault="00CA7F82" w:rsidP="00B97D5B">
            <w:pPr>
              <w:shd w:val="clear" w:color="auto" w:fill="FFFFFF" w:themeFill="background1"/>
              <w:tabs>
                <w:tab w:val="left" w:pos="612"/>
              </w:tabs>
              <w:spacing w:before="120" w:after="120"/>
              <w:jc w:val="center"/>
              <w:rPr>
                <w:b/>
                <w:iCs/>
                <w:sz w:val="20"/>
                <w:szCs w:val="20"/>
                <w:lang w:eastAsia="ru-RU"/>
              </w:rPr>
            </w:pPr>
            <w:r w:rsidRPr="003B7DAB">
              <w:rPr>
                <w:b/>
                <w:iCs/>
                <w:sz w:val="20"/>
                <w:szCs w:val="20"/>
                <w:lang w:eastAsia="ru-RU"/>
              </w:rPr>
              <w:t>Denumirea factorului de evaluare</w:t>
            </w:r>
          </w:p>
        </w:tc>
        <w:tc>
          <w:tcPr>
            <w:tcW w:w="1800" w:type="dxa"/>
            <w:shd w:val="clear" w:color="auto" w:fill="auto"/>
          </w:tcPr>
          <w:p w:rsidR="00CA7F82" w:rsidRPr="003B7DAB" w:rsidRDefault="00CA7F82" w:rsidP="00B97D5B">
            <w:pPr>
              <w:shd w:val="clear" w:color="auto" w:fill="FFFFFF" w:themeFill="background1"/>
              <w:tabs>
                <w:tab w:val="left" w:pos="612"/>
              </w:tabs>
              <w:spacing w:before="120" w:after="120"/>
              <w:jc w:val="center"/>
              <w:rPr>
                <w:b/>
                <w:iCs/>
                <w:sz w:val="20"/>
                <w:szCs w:val="20"/>
                <w:lang w:eastAsia="ru-RU"/>
              </w:rPr>
            </w:pPr>
            <w:r w:rsidRPr="003B7DAB">
              <w:rPr>
                <w:b/>
                <w:iCs/>
                <w:sz w:val="20"/>
                <w:szCs w:val="20"/>
                <w:lang w:eastAsia="ru-RU"/>
              </w:rPr>
              <w:t>Ponderea%</w:t>
            </w:r>
          </w:p>
        </w:tc>
      </w:tr>
      <w:tr w:rsidR="00CA7F82" w:rsidRPr="003B7DAB" w:rsidTr="00B97D5B">
        <w:tc>
          <w:tcPr>
            <w:tcW w:w="577"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7248"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1800"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r>
      <w:tr w:rsidR="00CA7F82" w:rsidRPr="003B7DAB" w:rsidTr="00B97D5B">
        <w:tc>
          <w:tcPr>
            <w:tcW w:w="577"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7248"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1800"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r>
    </w:tbl>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Termenul limită de depunere/deschidere a ofertelor:</w:t>
      </w:r>
    </w:p>
    <w:p w:rsidR="00CA7F82" w:rsidRPr="003B7DAB" w:rsidRDefault="00CA7F82" w:rsidP="00CA7F82">
      <w:pPr>
        <w:numPr>
          <w:ilvl w:val="0"/>
          <w:numId w:val="25"/>
        </w:numPr>
        <w:shd w:val="clear" w:color="auto" w:fill="FFFFFF" w:themeFill="background1"/>
        <w:tabs>
          <w:tab w:val="right" w:pos="426"/>
        </w:tabs>
        <w:spacing w:before="120"/>
        <w:rPr>
          <w:b/>
          <w:lang w:eastAsia="ru-RU"/>
        </w:rPr>
      </w:pPr>
      <w:r w:rsidRPr="003B7DAB">
        <w:rPr>
          <w:b/>
          <w:lang w:eastAsia="ru-RU"/>
        </w:rPr>
        <w:t xml:space="preserve">conform SIA RSAP /până la: </w:t>
      </w:r>
      <w:r w:rsidRPr="003B7DAB">
        <w:rPr>
          <w:b/>
          <w:i/>
          <w:lang w:eastAsia="ru-RU"/>
        </w:rPr>
        <w:t xml:space="preserve">[ora exactă]Informația o găsiți în </w:t>
      </w:r>
      <w:r w:rsidRPr="003B7DAB">
        <w:rPr>
          <w:b/>
          <w:i/>
          <w:szCs w:val="28"/>
        </w:rPr>
        <w:t>SIA „RSAP MTender”</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 xml:space="preserve">pe: </w:t>
      </w:r>
      <w:r w:rsidRPr="003B7DAB">
        <w:rPr>
          <w:b/>
          <w:i/>
          <w:lang w:eastAsia="ru-RU"/>
        </w:rPr>
        <w:t xml:space="preserve">[data]Informația o găsiți în </w:t>
      </w:r>
      <w:r w:rsidRPr="003B7DAB">
        <w:rPr>
          <w:b/>
          <w:i/>
          <w:szCs w:val="28"/>
        </w:rPr>
        <w:t>SIA „RSAP MTender”</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 xml:space="preserve">Adresa la care trebuie transmise ofertele sau cererile de participare: </w:t>
      </w:r>
    </w:p>
    <w:p w:rsidR="00CA7F82" w:rsidRPr="003B7DAB" w:rsidRDefault="00CA7F82" w:rsidP="00CA7F82">
      <w:pPr>
        <w:shd w:val="clear" w:color="auto" w:fill="FFFFFF" w:themeFill="background1"/>
        <w:tabs>
          <w:tab w:val="right" w:pos="426"/>
        </w:tabs>
        <w:spacing w:before="120"/>
        <w:ind w:left="450"/>
        <w:rPr>
          <w:b/>
          <w:lang w:eastAsia="ru-RU"/>
        </w:rPr>
      </w:pPr>
      <w:r w:rsidRPr="003B7DAB">
        <w:rPr>
          <w:b/>
          <w:i/>
          <w:lang w:eastAsia="ru-RU"/>
        </w:rPr>
        <w:t>Ofertele sau cererile de participare vor fi depuse electronic prin intermediul SIA RSAP</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Termenul de valabilitate a ofertelor: _________________</w:t>
      </w:r>
      <w:r w:rsidRPr="003B7DAB">
        <w:rPr>
          <w:b/>
          <w:i/>
          <w:lang w:eastAsia="ru-RU"/>
        </w:rPr>
        <w:t>60 zile</w:t>
      </w:r>
      <w:r w:rsidRPr="003B7DAB">
        <w:rPr>
          <w:b/>
          <w:lang w:eastAsia="ru-RU"/>
        </w:rPr>
        <w:t>_________________</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Locul deschiderii ofertelor: _____________</w:t>
      </w:r>
      <w:r w:rsidRPr="003B7DAB">
        <w:rPr>
          <w:b/>
          <w:i/>
          <w:szCs w:val="28"/>
        </w:rPr>
        <w:t xml:space="preserve"> SIA „RSAP MTender”</w:t>
      </w:r>
      <w:r w:rsidRPr="003B7DAB">
        <w:rPr>
          <w:b/>
          <w:lang w:eastAsia="ru-RU"/>
        </w:rPr>
        <w:t>________________</w:t>
      </w:r>
    </w:p>
    <w:p w:rsidR="00CA7F82" w:rsidRPr="003B7DAB" w:rsidRDefault="00CA7F82" w:rsidP="00CA7F82">
      <w:pPr>
        <w:shd w:val="clear" w:color="auto" w:fill="FFFFFF" w:themeFill="background1"/>
        <w:tabs>
          <w:tab w:val="right" w:pos="426"/>
        </w:tabs>
        <w:ind w:left="3240"/>
        <w:contextualSpacing/>
        <w:jc w:val="center"/>
        <w:rPr>
          <w:sz w:val="20"/>
          <w:lang w:eastAsia="ru-RU"/>
        </w:rPr>
      </w:pPr>
      <w:r w:rsidRPr="003B7DAB">
        <w:rPr>
          <w:sz w:val="20"/>
          <w:lang w:eastAsia="ru-RU"/>
        </w:rPr>
        <w:t>(SIA RSAP sau adresa deschiderii)</w:t>
      </w:r>
    </w:p>
    <w:p w:rsidR="00CA7F82" w:rsidRPr="003B7DAB" w:rsidRDefault="00CA7F82" w:rsidP="00CA7F82">
      <w:pPr>
        <w:shd w:val="clear" w:color="auto" w:fill="FFFFFF" w:themeFill="background1"/>
        <w:tabs>
          <w:tab w:val="left" w:pos="360"/>
          <w:tab w:val="left" w:pos="1800"/>
          <w:tab w:val="left" w:pos="3240"/>
        </w:tabs>
        <w:spacing w:after="120"/>
        <w:ind w:left="360"/>
        <w:rPr>
          <w:b/>
          <w:i/>
          <w:lang w:eastAsia="ru-RU"/>
        </w:rPr>
      </w:pPr>
      <w:r w:rsidRPr="003B7DAB">
        <w:rPr>
          <w:b/>
          <w:i/>
          <w:lang w:eastAsia="ru-RU"/>
        </w:rPr>
        <w:t xml:space="preserve">Ofertele întârziate vor fi respinse. </w:t>
      </w:r>
    </w:p>
    <w:p w:rsidR="00CA7F82" w:rsidRPr="003B7DAB" w:rsidRDefault="00CA7F82" w:rsidP="00CA7F82">
      <w:pPr>
        <w:numPr>
          <w:ilvl w:val="0"/>
          <w:numId w:val="23"/>
        </w:numPr>
        <w:shd w:val="clear" w:color="auto" w:fill="FFFFFF" w:themeFill="background1"/>
        <w:tabs>
          <w:tab w:val="right" w:pos="426"/>
        </w:tabs>
        <w:spacing w:before="120"/>
        <w:ind w:left="450" w:hanging="450"/>
        <w:rPr>
          <w:b/>
          <w:lang w:eastAsia="ru-RU"/>
        </w:rPr>
      </w:pPr>
      <w:r w:rsidRPr="003B7DAB">
        <w:rPr>
          <w:b/>
          <w:lang w:eastAsia="ru-RU"/>
        </w:rPr>
        <w:t xml:space="preserve">Persoanele autorizate să asiste la deschiderea ofertelor: </w:t>
      </w:r>
      <w:r w:rsidRPr="003B7DAB">
        <w:rPr>
          <w:b/>
          <w:lang w:eastAsia="ru-RU"/>
        </w:rPr>
        <w:br/>
      </w:r>
      <w:r w:rsidRPr="003B7DAB">
        <w:rPr>
          <w:b/>
          <w:i/>
          <w:lang w:eastAsia="ru-RU"/>
        </w:rPr>
        <w:t>Ofertanții sau reprezentanții acestora au dreptul să participe la deschiderea ofertelor, cu excepția cazului când ofertele au fost depuse prin SIA RSAP</w:t>
      </w:r>
      <w:r w:rsidRPr="003B7DAB">
        <w:rPr>
          <w:b/>
          <w:lang w:eastAsia="ru-RU"/>
        </w:rPr>
        <w:t>.</w:t>
      </w:r>
    </w:p>
    <w:p w:rsidR="00CA7F82" w:rsidRPr="003B7DAB" w:rsidRDefault="00CA7F82" w:rsidP="00CA7F82">
      <w:pPr>
        <w:numPr>
          <w:ilvl w:val="0"/>
          <w:numId w:val="23"/>
        </w:numPr>
        <w:shd w:val="clear" w:color="auto" w:fill="FFFFFF" w:themeFill="background1"/>
        <w:tabs>
          <w:tab w:val="right" w:pos="426"/>
        </w:tabs>
        <w:spacing w:before="120"/>
        <w:ind w:left="450" w:hanging="450"/>
        <w:rPr>
          <w:b/>
          <w:lang w:eastAsia="ru-RU"/>
        </w:rPr>
      </w:pPr>
      <w:r w:rsidRPr="003B7DAB">
        <w:rPr>
          <w:b/>
          <w:lang w:eastAsia="ru-RU"/>
        </w:rPr>
        <w:t>Limba sau limbile în care trebuie redactate ofertele sau cererile de participare: _________________________________</w:t>
      </w:r>
      <w:r w:rsidRPr="003B7DAB">
        <w:rPr>
          <w:b/>
          <w:i/>
          <w:lang w:eastAsia="ru-RU"/>
        </w:rPr>
        <w:t xml:space="preserve"> Limba de stat</w:t>
      </w:r>
      <w:r w:rsidRPr="003B7DAB">
        <w:rPr>
          <w:b/>
          <w:lang w:eastAsia="ru-RU"/>
        </w:rPr>
        <w:t xml:space="preserve"> ______________________________</w:t>
      </w:r>
    </w:p>
    <w:p w:rsidR="00CA7F82" w:rsidRPr="00F86706" w:rsidRDefault="00CA7F82" w:rsidP="00CA7F82">
      <w:pPr>
        <w:numPr>
          <w:ilvl w:val="0"/>
          <w:numId w:val="23"/>
        </w:numPr>
        <w:shd w:val="clear" w:color="auto" w:fill="FFFFFF" w:themeFill="background1"/>
        <w:tabs>
          <w:tab w:val="right" w:pos="426"/>
        </w:tabs>
        <w:spacing w:before="120"/>
        <w:ind w:left="360"/>
        <w:rPr>
          <w:b/>
          <w:lang w:eastAsia="ru-RU"/>
        </w:rPr>
      </w:pPr>
      <w:r w:rsidRPr="00F86706">
        <w:rPr>
          <w:b/>
          <w:lang w:eastAsia="ru-RU"/>
        </w:rPr>
        <w:t xml:space="preserve">Respectivul contract se referă la un proiect și/sau program finanțat din fonduri ale Uniunii Europene: </w:t>
      </w:r>
      <w:r w:rsidRPr="00F86706">
        <w:rPr>
          <w:b/>
          <w:i/>
          <w:u w:val="single"/>
          <w:lang w:eastAsia="ru-RU"/>
        </w:rPr>
        <w:t>___________________________</w:t>
      </w:r>
    </w:p>
    <w:p w:rsidR="00CA7F82" w:rsidRPr="003B7DAB" w:rsidRDefault="00CA7F82" w:rsidP="00CA7F82">
      <w:pPr>
        <w:shd w:val="clear" w:color="auto" w:fill="FFFFFF" w:themeFill="background1"/>
        <w:tabs>
          <w:tab w:val="right" w:pos="426"/>
        </w:tabs>
        <w:ind w:left="1980"/>
        <w:contextualSpacing/>
        <w:jc w:val="center"/>
        <w:rPr>
          <w:sz w:val="20"/>
          <w:lang w:eastAsia="ru-RU"/>
        </w:rPr>
      </w:pPr>
      <w:r w:rsidRPr="00F86706">
        <w:rPr>
          <w:sz w:val="20"/>
          <w:lang w:eastAsia="ru-RU"/>
        </w:rPr>
        <w:t>(se specifică denumireaproiectului și/sau programului)</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 xml:space="preserve">Denumirea și adresa organismului competent de soluționare a contestațiilor: </w:t>
      </w:r>
    </w:p>
    <w:p w:rsidR="00CA7F82" w:rsidRPr="003B7DAB" w:rsidRDefault="00CA7F82" w:rsidP="00CA7F82">
      <w:pPr>
        <w:shd w:val="clear" w:color="auto" w:fill="FFFFFF" w:themeFill="background1"/>
        <w:tabs>
          <w:tab w:val="right" w:pos="426"/>
        </w:tabs>
        <w:ind w:left="450"/>
        <w:rPr>
          <w:b/>
          <w:i/>
          <w:lang w:eastAsia="ru-RU"/>
        </w:rPr>
      </w:pPr>
      <w:r w:rsidRPr="003B7DAB">
        <w:rPr>
          <w:b/>
          <w:i/>
          <w:lang w:eastAsia="ru-RU"/>
        </w:rPr>
        <w:t>Agenția Națională pentru Soluționarea Contestațiilor</w:t>
      </w:r>
    </w:p>
    <w:p w:rsidR="00CA7F82" w:rsidRPr="003B7DAB" w:rsidRDefault="00CA7F82" w:rsidP="00CA7F82">
      <w:pPr>
        <w:shd w:val="clear" w:color="auto" w:fill="FFFFFF" w:themeFill="background1"/>
        <w:tabs>
          <w:tab w:val="right" w:pos="426"/>
        </w:tabs>
        <w:ind w:left="450"/>
        <w:rPr>
          <w:b/>
          <w:i/>
          <w:lang w:eastAsia="ru-RU"/>
        </w:rPr>
      </w:pPr>
      <w:r w:rsidRPr="003B7DAB">
        <w:rPr>
          <w:b/>
          <w:i/>
          <w:lang w:eastAsia="ru-RU"/>
        </w:rPr>
        <w:t>Adresa: mun. Chișinău, bd. Ștefan cel Mare și Sfânt nr.124 (et.4), MD 2001;</w:t>
      </w:r>
    </w:p>
    <w:p w:rsidR="00CA7F82" w:rsidRPr="003B7DAB" w:rsidRDefault="00CA7F82" w:rsidP="00CA7F82">
      <w:pPr>
        <w:shd w:val="clear" w:color="auto" w:fill="FFFFFF" w:themeFill="background1"/>
        <w:tabs>
          <w:tab w:val="right" w:pos="426"/>
        </w:tabs>
        <w:ind w:left="450"/>
        <w:rPr>
          <w:b/>
          <w:i/>
          <w:lang w:eastAsia="ru-RU"/>
        </w:rPr>
      </w:pPr>
      <w:r w:rsidRPr="003B7DAB">
        <w:rPr>
          <w:b/>
          <w:i/>
          <w:lang w:eastAsia="ru-RU"/>
        </w:rPr>
        <w:t>Tel/Fax/email:022-820 652, 022 820-651, contestatii@ansc.md</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Data (datele) șireferința (referințele) publicărilor anterioare în Jurnalul Oficial al Uniunii Europene privind contractul (contractele) la care se referă anunțul respectiv (dacă este cazul):_________</w:t>
      </w:r>
      <w:r w:rsidRPr="003B7DAB">
        <w:rPr>
          <w:b/>
          <w:i/>
          <w:lang w:eastAsia="ru-RU"/>
        </w:rPr>
        <w:t xml:space="preserve"> Nu se aplică__________________________________________________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În cazul achizițiilor periodice, calendarul estimat pentru publicarea anunțurilor viitoare</w:t>
      </w:r>
      <w:r w:rsidRPr="003B7DAB">
        <w:rPr>
          <w:b/>
          <w:shd w:val="clear" w:color="auto" w:fill="FFFFFF" w:themeFill="background1"/>
          <w:lang w:eastAsia="ru-RU"/>
        </w:rPr>
        <w:t>:__</w:t>
      </w:r>
      <w:r w:rsidRPr="003B7DAB">
        <w:rPr>
          <w:b/>
          <w:i/>
          <w:lang w:eastAsia="ru-RU"/>
        </w:rPr>
        <w:t xml:space="preserve"> ___________________________________Nu se aplică</w:t>
      </w:r>
      <w:r w:rsidRPr="003B7DAB">
        <w:rPr>
          <w:b/>
          <w:shd w:val="clear" w:color="auto" w:fill="FFFFFF" w:themeFill="background1"/>
          <w:lang w:eastAsia="ru-RU"/>
        </w:rPr>
        <w:t>________________________________</w:t>
      </w:r>
    </w:p>
    <w:p w:rsidR="00CA7F82" w:rsidRPr="00581EC5"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Data publicării anunțului de intenție sau, după caz, precizarea că nu a fost publicat un astfel de</w:t>
      </w:r>
      <w:r w:rsidRPr="003B7DAB">
        <w:rPr>
          <w:b/>
          <w:shd w:val="clear" w:color="auto" w:fill="FFFFFF" w:themeFill="background1"/>
          <w:lang w:eastAsia="ru-RU"/>
        </w:rPr>
        <w:t>anunţ</w:t>
      </w:r>
      <w:r w:rsidRPr="00581EC5">
        <w:rPr>
          <w:b/>
          <w:shd w:val="clear" w:color="auto" w:fill="FFFFFF" w:themeFill="background1"/>
          <w:lang w:eastAsia="ru-RU"/>
        </w:rPr>
        <w:t>:_________________</w:t>
      </w:r>
      <w:r w:rsidRPr="00581EC5">
        <w:rPr>
          <w:b/>
          <w:i/>
          <w:lang w:eastAsia="ru-RU"/>
        </w:rPr>
        <w:t>_____</w:t>
      </w:r>
      <w:r w:rsidRPr="00581EC5">
        <w:rPr>
          <w:b/>
          <w:shd w:val="clear" w:color="auto" w:fill="FFFFFF" w:themeFill="background1"/>
          <w:lang w:eastAsia="ru-RU"/>
        </w:rPr>
        <w:t>_______________</w:t>
      </w:r>
    </w:p>
    <w:p w:rsidR="00CA7F82" w:rsidRPr="00581EC5" w:rsidRDefault="00CA7F82" w:rsidP="00CA7F82">
      <w:pPr>
        <w:numPr>
          <w:ilvl w:val="0"/>
          <w:numId w:val="23"/>
        </w:numPr>
        <w:shd w:val="clear" w:color="auto" w:fill="FFFFFF" w:themeFill="background1"/>
        <w:tabs>
          <w:tab w:val="right" w:pos="426"/>
        </w:tabs>
        <w:spacing w:before="120"/>
        <w:ind w:left="0" w:firstLine="0"/>
        <w:rPr>
          <w:b/>
          <w:lang w:eastAsia="ru-RU"/>
        </w:rPr>
      </w:pPr>
      <w:r w:rsidRPr="00581EC5">
        <w:rPr>
          <w:b/>
          <w:lang w:eastAsia="ru-RU"/>
        </w:rPr>
        <w:t>Data transmiterii spre publicare a anunțului de participar</w:t>
      </w:r>
      <w:r w:rsidRPr="00581EC5">
        <w:rPr>
          <w:b/>
          <w:shd w:val="clear" w:color="auto" w:fill="FFFFFF" w:themeFill="background1"/>
          <w:lang w:eastAsia="ru-RU"/>
        </w:rPr>
        <w:t>e:_</w:t>
      </w:r>
      <w:r w:rsidRPr="00581EC5">
        <w:rPr>
          <w:b/>
          <w:i/>
          <w:shd w:val="clear" w:color="auto" w:fill="FFFFFF"/>
          <w:lang w:eastAsia="ru-RU"/>
        </w:rPr>
        <w:t xml:space="preserve"> conform </w:t>
      </w:r>
      <w:r w:rsidRPr="00581EC5">
        <w:rPr>
          <w:b/>
          <w:i/>
          <w:szCs w:val="28"/>
        </w:rPr>
        <w:t>SIA „RSAP MTender” __________________________________________________________</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În cadrul procedurii de achiziție publică se va utiliza/accepta:</w:t>
      </w:r>
    </w:p>
    <w:p w:rsidR="00CA7F82" w:rsidRPr="003B7DAB" w:rsidRDefault="00CA7F82" w:rsidP="00CA7F82">
      <w:pPr>
        <w:shd w:val="clear" w:color="auto" w:fill="FFFFFF" w:themeFill="background1"/>
        <w:tabs>
          <w:tab w:val="right" w:pos="426"/>
        </w:tabs>
        <w:spacing w:before="120"/>
        <w:rPr>
          <w:b/>
          <w:lang w:eastAsia="ru-RU"/>
        </w:rPr>
      </w:pPr>
    </w:p>
    <w:tbl>
      <w:tblPr>
        <w:tblStyle w:val="Grigliatabella20"/>
        <w:tblW w:w="9685" w:type="dxa"/>
        <w:tblInd w:w="445" w:type="dxa"/>
        <w:shd w:val="clear" w:color="auto" w:fill="FFFFFF"/>
        <w:tblLook w:val="04A0" w:firstRow="1" w:lastRow="0" w:firstColumn="1" w:lastColumn="0" w:noHBand="0" w:noVBand="1"/>
      </w:tblPr>
      <w:tblGrid>
        <w:gridCol w:w="5900"/>
        <w:gridCol w:w="3785"/>
      </w:tblGrid>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jc w:val="center"/>
              <w:rPr>
                <w:b/>
                <w:lang w:eastAsia="ru-RU"/>
              </w:rPr>
            </w:pPr>
            <w:r w:rsidRPr="003B7DAB">
              <w:rPr>
                <w:b/>
                <w:lang w:eastAsia="ru-RU"/>
              </w:rPr>
              <w:t>Denumirea instrumentului electronic</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b/>
                <w:lang w:eastAsia="ru-RU"/>
              </w:rPr>
            </w:pPr>
            <w:r w:rsidRPr="003B7DAB">
              <w:rPr>
                <w:b/>
                <w:lang w:eastAsia="ru-RU"/>
              </w:rPr>
              <w:t>Se va utiliza/accepta sau nu</w:t>
            </w:r>
          </w:p>
        </w:tc>
      </w:tr>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Depunerea electronică a ofertelor sau a cererilor de participare</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r w:rsidRPr="003B7DAB">
              <w:rPr>
                <w:b/>
                <w:i/>
                <w:sz w:val="20"/>
                <w:szCs w:val="20"/>
                <w:lang w:eastAsia="ru-RU"/>
              </w:rPr>
              <w:t>Se acceptă prin intermediul MTender</w:t>
            </w:r>
          </w:p>
        </w:tc>
      </w:tr>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Sistemul de comenzi electronice</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p>
        </w:tc>
      </w:tr>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Facturarea electronică</w:t>
            </w:r>
            <w:r w:rsidRPr="003B7DAB">
              <w:rPr>
                <w:i/>
                <w:sz w:val="21"/>
                <w:szCs w:val="21"/>
                <w:lang w:eastAsia="ru-RU"/>
              </w:rPr>
              <w:t>(E –factura)</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r w:rsidRPr="003B7DAB">
              <w:rPr>
                <w:b/>
                <w:i/>
                <w:sz w:val="20"/>
                <w:szCs w:val="20"/>
                <w:lang w:eastAsia="ru-RU"/>
              </w:rPr>
              <w:t>Se acceptă</w:t>
            </w:r>
          </w:p>
        </w:tc>
      </w:tr>
      <w:tr w:rsidR="00CA7F82" w:rsidRPr="003B7DAB" w:rsidTr="00B97D5B">
        <w:trPr>
          <w:trHeight w:val="77"/>
        </w:trPr>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Plățile electronice</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p>
        </w:tc>
      </w:tr>
    </w:tbl>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B7DAB">
        <w:rPr>
          <w:b/>
          <w:shd w:val="clear" w:color="auto" w:fill="FFFFFF" w:themeFill="background1"/>
          <w:lang w:eastAsia="ru-RU"/>
        </w:rPr>
        <w:t>___________</w:t>
      </w:r>
      <w:r w:rsidRPr="003B7DAB">
        <w:rPr>
          <w:b/>
          <w:i/>
          <w:shd w:val="clear" w:color="auto" w:fill="FFFFFF" w:themeFill="background1"/>
          <w:lang w:eastAsia="ru-RU"/>
        </w:rPr>
        <w:t>Nu</w:t>
      </w:r>
      <w:r w:rsidRPr="003B7DAB">
        <w:rPr>
          <w:b/>
          <w:shd w:val="clear" w:color="auto" w:fill="FFFFFF" w:themeFill="background1"/>
          <w:lang w:eastAsia="ru-RU"/>
        </w:rPr>
        <w:t>________________________</w:t>
      </w:r>
    </w:p>
    <w:p w:rsidR="00CA7F82" w:rsidRPr="003B7DAB" w:rsidRDefault="00CA7F82" w:rsidP="00CA7F82">
      <w:pPr>
        <w:shd w:val="clear" w:color="auto" w:fill="FFFFFF" w:themeFill="background1"/>
        <w:tabs>
          <w:tab w:val="right" w:pos="426"/>
        </w:tabs>
        <w:ind w:left="3960"/>
        <w:contextualSpacing/>
        <w:rPr>
          <w:sz w:val="20"/>
          <w:lang w:eastAsia="ru-RU"/>
        </w:rPr>
      </w:pPr>
      <w:r w:rsidRPr="003B7DAB">
        <w:rPr>
          <w:sz w:val="20"/>
          <w:lang w:eastAsia="ru-RU"/>
        </w:rPr>
        <w:t>(se specifică da sau nu)</w:t>
      </w:r>
    </w:p>
    <w:p w:rsidR="00CA7F82" w:rsidRPr="003B7DAB" w:rsidRDefault="00CA7F82" w:rsidP="00CA7F82">
      <w:pPr>
        <w:numPr>
          <w:ilvl w:val="0"/>
          <w:numId w:val="23"/>
        </w:numPr>
        <w:shd w:val="clear" w:color="auto" w:fill="FFFFFF" w:themeFill="background1"/>
        <w:tabs>
          <w:tab w:val="right" w:pos="426"/>
        </w:tabs>
        <w:spacing w:before="120"/>
        <w:ind w:left="0" w:firstLine="0"/>
        <w:rPr>
          <w:b/>
          <w:i/>
          <w:lang w:eastAsia="ru-RU"/>
        </w:rPr>
      </w:pPr>
      <w:r w:rsidRPr="003B7DAB">
        <w:rPr>
          <w:b/>
          <w:lang w:eastAsia="ru-RU"/>
        </w:rPr>
        <w:lastRenderedPageBreak/>
        <w:t xml:space="preserve">Alte informații relevante: </w:t>
      </w:r>
      <w:r>
        <w:rPr>
          <w:b/>
          <w:lang w:eastAsia="ru-RU"/>
        </w:rPr>
        <w:t>nu sunt</w:t>
      </w:r>
    </w:p>
    <w:p w:rsidR="00CA7F82" w:rsidRPr="003B7DAB" w:rsidRDefault="00CA7F82" w:rsidP="00CA7F82">
      <w:pPr>
        <w:shd w:val="clear" w:color="auto" w:fill="FFFFFF" w:themeFill="background1"/>
        <w:spacing w:before="120" w:after="120"/>
        <w:rPr>
          <w:b/>
          <w:lang w:eastAsia="ru-RU"/>
        </w:rPr>
      </w:pPr>
    </w:p>
    <w:p w:rsidR="00CA7F82" w:rsidRPr="003B7DAB" w:rsidRDefault="00CA7F82" w:rsidP="00CA7F82">
      <w:pPr>
        <w:shd w:val="clear" w:color="auto" w:fill="FFFFFF" w:themeFill="background1"/>
        <w:spacing w:before="120" w:after="120"/>
        <w:rPr>
          <w:b/>
          <w:lang w:eastAsia="ru-RU"/>
        </w:rPr>
      </w:pPr>
    </w:p>
    <w:p w:rsidR="00CA7F82" w:rsidRPr="00CA7F82" w:rsidRDefault="00CA7F82" w:rsidP="00CA7F82">
      <w:pPr>
        <w:shd w:val="clear" w:color="auto" w:fill="FFFFFF" w:themeFill="background1"/>
        <w:tabs>
          <w:tab w:val="left" w:pos="284"/>
          <w:tab w:val="left" w:pos="426"/>
          <w:tab w:val="decimal" w:pos="8364"/>
        </w:tabs>
        <w:spacing w:line="276" w:lineRule="auto"/>
        <w:ind w:left="-284" w:right="-144" w:firstLine="284"/>
        <w:rPr>
          <w:b/>
          <w:bCs/>
          <w:lang w:val="en-US"/>
        </w:rPr>
      </w:pPr>
      <w:r w:rsidRPr="003B7DAB">
        <w:rPr>
          <w:b/>
          <w:lang w:eastAsia="ru-RU"/>
        </w:rPr>
        <w:t>Conducătorul grupului de lucru:</w:t>
      </w:r>
      <w:r w:rsidRPr="00CA7F82">
        <w:rPr>
          <w:b/>
          <w:lang w:val="en-US" w:eastAsia="ru-RU"/>
        </w:rPr>
        <w:t xml:space="preserve"> </w:t>
      </w:r>
      <w:r>
        <w:rPr>
          <w:b/>
          <w:lang w:val="en-US" w:eastAsia="ru-RU"/>
        </w:rPr>
        <w:t>Onofrei R.</w:t>
      </w:r>
    </w:p>
    <w:p w:rsidR="004D1460" w:rsidRPr="00CA7F82"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0014FB">
      <w:pPr>
        <w:pStyle w:val="a"/>
        <w:numPr>
          <w:ilvl w:val="0"/>
          <w:numId w:val="29"/>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0014F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0014F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0014F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bl>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0014FB" w:rsidRPr="00FF430B" w:rsidRDefault="000014FB" w:rsidP="000014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0014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014FB" w:rsidRPr="00FF430B" w:rsidRDefault="000014FB" w:rsidP="000014F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0014F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0014F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0014F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0014F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lastRenderedPageBreak/>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6"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lastRenderedPageBreak/>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7"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w:t>
            </w:r>
            <w:r w:rsidRPr="00B33AD1">
              <w:rPr>
                <w:b/>
                <w:noProof w:val="0"/>
                <w:lang w:eastAsia="ro-RO"/>
              </w:rPr>
              <w:lastRenderedPageBreak/>
              <w:t>cadru</w:t>
            </w:r>
          </w:p>
        </w:tc>
        <w:tc>
          <w:tcPr>
            <w:tcW w:w="4218" w:type="dxa"/>
          </w:tcPr>
          <w:p w:rsidR="00130A49" w:rsidRPr="00B33AD1" w:rsidRDefault="00130A49" w:rsidP="00130A49">
            <w:pPr>
              <w:jc w:val="both"/>
              <w:rPr>
                <w:noProof w:val="0"/>
                <w:lang w:eastAsia="ro-RO"/>
              </w:rPr>
            </w:pPr>
            <w:r w:rsidRPr="00B33AD1">
              <w:rPr>
                <w:noProof w:val="0"/>
                <w:lang w:eastAsia="ro-RO"/>
              </w:rPr>
              <w:lastRenderedPageBreak/>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lastRenderedPageBreak/>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lastRenderedPageBreak/>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53"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8"/>
        <w:tabs>
          <w:tab w:val="left" w:pos="567"/>
        </w:tabs>
        <w:rPr>
          <w:rFonts w:asciiTheme="majorHAnsi" w:hAnsiTheme="majorHAnsi" w:cstheme="majorHAnsi"/>
          <w:b/>
          <w:szCs w:val="24"/>
        </w:rPr>
      </w:pPr>
      <w:bookmarkStart w:id="54" w:name="_Toc449692096"/>
      <w:bookmarkEnd w:id="53"/>
    </w:p>
    <w:p w:rsidR="00F5261B" w:rsidRPr="00B33AD1" w:rsidRDefault="00F5261B" w:rsidP="00F5261B">
      <w:pPr>
        <w:pStyle w:val="a8"/>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8"/>
        <w:tabs>
          <w:tab w:val="left" w:pos="-142"/>
        </w:tabs>
        <w:spacing w:before="240"/>
        <w:jc w:val="center"/>
        <w:rPr>
          <w:rFonts w:asciiTheme="majorHAnsi" w:hAnsiTheme="majorHAnsi" w:cstheme="majorHAnsi"/>
          <w:szCs w:val="24"/>
        </w:rPr>
      </w:pPr>
    </w:p>
    <w:p w:rsidR="00F5261B" w:rsidRPr="00B33AD1" w:rsidRDefault="00F5261B" w:rsidP="00F5261B">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8"/>
        <w:tabs>
          <w:tab w:val="left" w:pos="567"/>
        </w:tabs>
        <w:spacing w:line="360" w:lineRule="auto"/>
        <w:jc w:val="both"/>
        <w:rPr>
          <w:rFonts w:ascii="Times New Roman" w:hAnsi="Times New Roman"/>
          <w:szCs w:val="24"/>
        </w:rPr>
      </w:pP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8"/>
        <w:tabs>
          <w:tab w:val="left" w:pos="567"/>
        </w:tabs>
        <w:spacing w:line="360" w:lineRule="auto"/>
        <w:rPr>
          <w:rFonts w:ascii="Times New Roman" w:hAnsi="Times New Roman"/>
          <w:szCs w:val="24"/>
        </w:rPr>
      </w:pPr>
    </w:p>
    <w:p w:rsidR="00F5261B" w:rsidRPr="00B33AD1" w:rsidRDefault="00F5261B" w:rsidP="00F5261B">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8"/>
        <w:tabs>
          <w:tab w:val="left" w:pos="567"/>
        </w:tabs>
        <w:spacing w:line="360" w:lineRule="auto"/>
        <w:rPr>
          <w:rFonts w:ascii="Times New Roman" w:hAnsi="Times New Roman"/>
          <w:szCs w:val="24"/>
        </w:rPr>
      </w:pPr>
    </w:p>
    <w:p w:rsidR="0033109C" w:rsidRPr="00B33AD1" w:rsidRDefault="0033109C"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EB48D2" w:rsidRDefault="00B65C93" w:rsidP="00950D18">
      <w:pPr>
        <w:pStyle w:val="a8"/>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8"/>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3B2F93" w:rsidRDefault="00BE49DD"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8"/>
        <w:tabs>
          <w:tab w:val="left" w:pos="567"/>
        </w:tabs>
        <w:spacing w:line="360" w:lineRule="auto"/>
        <w:rPr>
          <w:rFonts w:ascii="Times New Roman" w:hAnsi="Times New Roman"/>
          <w:szCs w:val="24"/>
        </w:rPr>
      </w:pPr>
    </w:p>
    <w:bookmarkEnd w:id="54"/>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8"/>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8"/>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8"/>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8"/>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8"/>
        <w:tabs>
          <w:tab w:val="left" w:pos="567"/>
        </w:tabs>
        <w:ind w:hanging="502"/>
        <w:rPr>
          <w:rFonts w:ascii="Times New Roman" w:hAnsi="Times New Roman"/>
          <w:szCs w:val="24"/>
        </w:rPr>
      </w:pPr>
    </w:p>
    <w:p w:rsidR="00AA1372" w:rsidRPr="00B33AD1" w:rsidRDefault="00A227F2" w:rsidP="00E706C1">
      <w:pPr>
        <w:pStyle w:val="a8"/>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8"/>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55"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55"/>
    <w:p w:rsidR="008B330F" w:rsidRPr="00B33AD1" w:rsidRDefault="008B330F" w:rsidP="00950D18">
      <w:pPr>
        <w:jc w:val="center"/>
        <w:rPr>
          <w:b/>
        </w:rPr>
      </w:pPr>
    </w:p>
    <w:p w:rsidR="00AA1372" w:rsidRPr="00B33AD1" w:rsidRDefault="00A227F2" w:rsidP="00950D18">
      <w:pPr>
        <w:pStyle w:val="a8"/>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5490" w:type="dxa"/>
            <w:gridSpan w:val="7"/>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103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8"/>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56"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8"/>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lastRenderedPageBreak/>
        <w:t>_____________________________________________________________________________</w:t>
      </w:r>
    </w:p>
    <w:p w:rsidR="00D01642" w:rsidRPr="00B33AD1" w:rsidRDefault="00A227F2" w:rsidP="00F43D02">
      <w:pPr>
        <w:pStyle w:val="a8"/>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5490" w:type="dxa"/>
            <w:gridSpan w:val="7"/>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103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8"/>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6"/>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8"/>
        <w:tabs>
          <w:tab w:val="left" w:pos="567"/>
        </w:tabs>
        <w:jc w:val="center"/>
        <w:rPr>
          <w:b/>
        </w:rPr>
      </w:pPr>
      <w:r w:rsidRPr="00B33AD1">
        <w:rPr>
          <w:b/>
        </w:rPr>
        <w:t>privind experienţa similară</w:t>
      </w:r>
    </w:p>
    <w:p w:rsidR="00FB2FFC" w:rsidRPr="00B33AD1" w:rsidRDefault="00FB2FFC">
      <w:pPr>
        <w:pStyle w:val="a8"/>
        <w:tabs>
          <w:tab w:val="left" w:pos="567"/>
        </w:tabs>
        <w:jc w:val="center"/>
        <w:rPr>
          <w:rFonts w:ascii="Times New Roman" w:hAnsi="Times New Roman"/>
          <w:b/>
          <w:szCs w:val="24"/>
        </w:rPr>
      </w:pP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lastRenderedPageBreak/>
        <w:t>2. Numărul şi data contractului___________________________________________________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8"/>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8"/>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8"/>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8"/>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8"/>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8"/>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57"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57"/>
    <w:p w:rsidR="00B14173" w:rsidRPr="00B33AD1" w:rsidRDefault="00B14173" w:rsidP="009A7C84">
      <w:pPr>
        <w:jc w:val="center"/>
        <w:rPr>
          <w:b/>
        </w:rPr>
      </w:pPr>
    </w:p>
    <w:p w:rsidR="002B5DEF" w:rsidRPr="00B33AD1" w:rsidRDefault="00A227F2" w:rsidP="009A7C84">
      <w:pPr>
        <w:pStyle w:val="a8"/>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8"/>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8"/>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lastRenderedPageBreak/>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8"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8"/>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B33AD1">
        <w:rPr>
          <w:rFonts w:eastAsia="PMingLiU"/>
          <w:b/>
          <w:bCs/>
          <w:iCs/>
          <w:lang w:eastAsia="zh-CN"/>
        </w:rPr>
        <w:t>DECLARAŢIE</w:t>
      </w:r>
      <w:bookmarkEnd w:id="59"/>
      <w:bookmarkEnd w:id="60"/>
      <w:bookmarkEnd w:id="61"/>
    </w:p>
    <w:p w:rsidR="00AA1372" w:rsidRPr="00B33AD1"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62"/>
      <w:bookmarkEnd w:id="63"/>
      <w:bookmarkEnd w:id="64"/>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lastRenderedPageBreak/>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65"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65"/>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5"/>
        <w:gridCol w:w="2058"/>
        <w:gridCol w:w="2098"/>
        <w:gridCol w:w="180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66"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66"/>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lastRenderedPageBreak/>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67"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67"/>
    <w:p w:rsidR="00AA1372" w:rsidRPr="00B33AD1" w:rsidRDefault="0003591A" w:rsidP="008C0290">
      <w:pPr>
        <w:pStyle w:val="a8"/>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8"/>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lastRenderedPageBreak/>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8"/>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 xml:space="preserve">suma de .................................................................. (valoarea </w:t>
      </w:r>
      <w:r w:rsidRPr="00B33AD1">
        <w:lastRenderedPageBreak/>
        <w:t>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w:t>
      </w:r>
      <w:r w:rsidRPr="00B33AD1">
        <w:lastRenderedPageBreak/>
        <w:t>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lastRenderedPageBreak/>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lastRenderedPageBreak/>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lastRenderedPageBreak/>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lastRenderedPageBreak/>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B33AD1">
        <w:rPr>
          <w:rFonts w:ascii="Times New Roman" w:hAnsi="Times New Roman" w:cs="Times New Roman"/>
          <w:bCs w:val="0"/>
          <w:color w:val="auto"/>
          <w:sz w:val="24"/>
          <w:szCs w:val="24"/>
        </w:rPr>
        <w:t>CAIET DE SARCINI</w:t>
      </w:r>
      <w:bookmarkEnd w:id="68"/>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9"/>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lastRenderedPageBreak/>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Pr="0093235D" w:rsidRDefault="0003591A" w:rsidP="00E019E4">
      <w:pPr>
        <w:tabs>
          <w:tab w:val="left" w:pos="567"/>
        </w:tabs>
        <w:jc w:val="both"/>
        <w:rPr>
          <w:lang w:val="en-US"/>
        </w:rPr>
      </w:pPr>
      <w:r w:rsidRPr="00B33AD1">
        <w:t>Autoritatea contractantă</w:t>
      </w:r>
      <w:r w:rsidR="00E019E4">
        <w:t>:</w:t>
      </w:r>
    </w:p>
    <w:p w:rsidR="005B7BA8" w:rsidRPr="0093235D" w:rsidRDefault="005B7BA8" w:rsidP="00E019E4">
      <w:pPr>
        <w:tabs>
          <w:tab w:val="left" w:pos="567"/>
        </w:tabs>
        <w:jc w:val="both"/>
        <w:rPr>
          <w:lang w:val="en-US"/>
        </w:rPr>
      </w:pPr>
    </w:p>
    <w:p w:rsidR="005B7BA8" w:rsidRPr="0093235D" w:rsidRDefault="005B7BA8" w:rsidP="00E019E4">
      <w:pPr>
        <w:tabs>
          <w:tab w:val="left" w:pos="567"/>
        </w:tabs>
        <w:jc w:val="both"/>
        <w:rPr>
          <w:lang w:val="en-US"/>
        </w:rPr>
      </w:pPr>
    </w:p>
    <w:p w:rsidR="005B7BA8" w:rsidRPr="0093235D" w:rsidRDefault="005B7BA8" w:rsidP="00E019E4">
      <w:pPr>
        <w:tabs>
          <w:tab w:val="left" w:pos="567"/>
        </w:tabs>
        <w:jc w:val="both"/>
        <w:rPr>
          <w:lang w:val="en-US"/>
        </w:rPr>
      </w:pPr>
    </w:p>
    <w:p w:rsidR="005B7BA8" w:rsidRPr="005B7BA8" w:rsidRDefault="005B7BA8" w:rsidP="005B7BA8">
      <w:pPr>
        <w:widowControl w:val="0"/>
        <w:jc w:val="center"/>
        <w:rPr>
          <w:b/>
          <w:bCs/>
          <w:noProof w:val="0"/>
          <w:color w:val="000000"/>
          <w:lang w:val="en-US" w:eastAsia="ru-RU"/>
        </w:rPr>
      </w:pPr>
      <w:r w:rsidRPr="005B7BA8">
        <w:rPr>
          <w:b/>
          <w:bCs/>
          <w:noProof w:val="0"/>
          <w:color w:val="000000"/>
          <w:lang w:val="en-US" w:eastAsia="ru-RU"/>
        </w:rPr>
        <w:lastRenderedPageBreak/>
        <w:t>CAIET DE SARCINI</w:t>
      </w:r>
    </w:p>
    <w:p w:rsidR="005B7BA8" w:rsidRPr="005B7BA8" w:rsidRDefault="005B7BA8" w:rsidP="005B7BA8">
      <w:pPr>
        <w:widowControl w:val="0"/>
        <w:spacing w:after="360"/>
        <w:jc w:val="center"/>
        <w:rPr>
          <w:b/>
          <w:bCs/>
          <w:noProof w:val="0"/>
          <w:color w:val="000000"/>
          <w:lang w:val="en-US" w:eastAsia="ru-RU"/>
        </w:rPr>
      </w:pPr>
      <w:r w:rsidRPr="005B7BA8">
        <w:rPr>
          <w:b/>
          <w:bCs/>
          <w:noProof w:val="0"/>
          <w:color w:val="000000"/>
          <w:lang w:val="en-US" w:eastAsia="ru-RU"/>
        </w:rPr>
        <w:t>PENTRU CEREREA OFERTEI DE PREȚ</w:t>
      </w:r>
    </w:p>
    <w:p w:rsidR="005B7BA8" w:rsidRPr="005B7BA8" w:rsidRDefault="005B7BA8" w:rsidP="005B7BA8">
      <w:pPr>
        <w:widowControl w:val="0"/>
        <w:numPr>
          <w:ilvl w:val="0"/>
          <w:numId w:val="46"/>
        </w:numPr>
        <w:tabs>
          <w:tab w:val="left" w:pos="226"/>
        </w:tabs>
        <w:spacing w:after="40"/>
        <w:rPr>
          <w:b/>
          <w:bCs/>
          <w:noProof w:val="0"/>
          <w:color w:val="000000"/>
          <w:u w:val="single"/>
          <w:lang w:val="ru-RU" w:eastAsia="ru-RU"/>
        </w:rPr>
      </w:pPr>
      <w:r w:rsidRPr="005B7BA8">
        <w:rPr>
          <w:b/>
          <w:bCs/>
          <w:noProof w:val="0"/>
          <w:color w:val="000000"/>
          <w:lang w:val="en-US" w:eastAsia="ru-RU"/>
        </w:rPr>
        <w:t xml:space="preserve">Denumerea benefîciarului de stat </w:t>
      </w:r>
      <w:r w:rsidRPr="005B7BA8">
        <w:rPr>
          <w:b/>
          <w:bCs/>
          <w:noProof w:val="0"/>
          <w:color w:val="000000"/>
          <w:u w:val="single"/>
          <w:lang w:val="en-US" w:eastAsia="ru-RU"/>
        </w:rPr>
        <w:t xml:space="preserve">Primaria or. </w:t>
      </w:r>
      <w:r w:rsidRPr="005B7BA8">
        <w:rPr>
          <w:b/>
          <w:bCs/>
          <w:noProof w:val="0"/>
          <w:color w:val="000000"/>
          <w:u w:val="single"/>
          <w:lang w:val="ru-RU" w:eastAsia="ru-RU"/>
        </w:rPr>
        <w:t>Vulcanesti</w:t>
      </w:r>
    </w:p>
    <w:p w:rsidR="005B7BA8" w:rsidRPr="005B7BA8" w:rsidRDefault="005B7BA8" w:rsidP="005B7BA8">
      <w:pPr>
        <w:widowControl w:val="0"/>
        <w:numPr>
          <w:ilvl w:val="0"/>
          <w:numId w:val="46"/>
        </w:numPr>
        <w:tabs>
          <w:tab w:val="left" w:pos="250"/>
        </w:tabs>
        <w:spacing w:after="40"/>
        <w:rPr>
          <w:b/>
          <w:bCs/>
          <w:noProof w:val="0"/>
          <w:color w:val="000000"/>
          <w:u w:val="single"/>
          <w:lang w:val="ru-RU" w:eastAsia="ru-RU"/>
        </w:rPr>
      </w:pPr>
      <w:r w:rsidRPr="005B7BA8">
        <w:rPr>
          <w:b/>
          <w:bCs/>
          <w:noProof w:val="0"/>
          <w:color w:val="000000"/>
          <w:lang w:val="en-US" w:eastAsia="ru-RU"/>
        </w:rPr>
        <w:t xml:space="preserve">Organizatorul procedurii de achiziție </w:t>
      </w:r>
      <w:r w:rsidRPr="005B7BA8">
        <w:rPr>
          <w:b/>
          <w:bCs/>
          <w:noProof w:val="0"/>
          <w:color w:val="000000"/>
          <w:u w:val="single"/>
          <w:lang w:val="en-US" w:eastAsia="ru-RU"/>
        </w:rPr>
        <w:t xml:space="preserve">Primaria or. </w:t>
      </w:r>
      <w:r w:rsidRPr="005B7BA8">
        <w:rPr>
          <w:b/>
          <w:bCs/>
          <w:noProof w:val="0"/>
          <w:color w:val="000000"/>
          <w:u w:val="single"/>
          <w:lang w:val="ru-RU" w:eastAsia="ru-RU"/>
        </w:rPr>
        <w:t>Vulcanesti</w:t>
      </w:r>
    </w:p>
    <w:p w:rsidR="005B7BA8" w:rsidRPr="005B7BA8" w:rsidRDefault="005B7BA8" w:rsidP="005B7BA8">
      <w:pPr>
        <w:widowControl w:val="0"/>
        <w:numPr>
          <w:ilvl w:val="0"/>
          <w:numId w:val="46"/>
        </w:numPr>
        <w:tabs>
          <w:tab w:val="left" w:pos="250"/>
        </w:tabs>
        <w:spacing w:after="40"/>
        <w:rPr>
          <w:b/>
          <w:bCs/>
          <w:noProof w:val="0"/>
          <w:color w:val="000000"/>
          <w:u w:val="single"/>
          <w:lang w:val="en-US" w:eastAsia="ru-RU"/>
        </w:rPr>
      </w:pPr>
      <w:r w:rsidRPr="005B7BA8">
        <w:rPr>
          <w:b/>
          <w:bCs/>
          <w:noProof w:val="0"/>
          <w:color w:val="000000"/>
          <w:lang w:val="en-US" w:eastAsia="ru-RU"/>
        </w:rPr>
        <w:t xml:space="preserve">Obiectul achizițiilor </w:t>
      </w:r>
      <w:r w:rsidRPr="005B7BA8">
        <w:rPr>
          <w:b/>
          <w:bCs/>
          <w:noProof w:val="0"/>
          <w:color w:val="000000"/>
          <w:u w:val="single"/>
          <w:lang w:val="en-US" w:eastAsia="ru-RU"/>
        </w:rPr>
        <w:t>Lucrari de intretinere periodica a drumurilor pe</w:t>
      </w:r>
    </w:p>
    <w:p w:rsidR="005B7BA8" w:rsidRPr="005B7BA8" w:rsidRDefault="005B7BA8" w:rsidP="005B7BA8">
      <w:pPr>
        <w:widowControl w:val="0"/>
        <w:tabs>
          <w:tab w:val="left" w:leader="underscore" w:pos="8088"/>
        </w:tabs>
        <w:spacing w:after="40"/>
        <w:rPr>
          <w:b/>
          <w:bCs/>
          <w:noProof w:val="0"/>
          <w:color w:val="000000"/>
          <w:u w:val="single"/>
          <w:lang w:val="ru-RU" w:eastAsia="ru-RU"/>
        </w:rPr>
      </w:pPr>
      <w:r w:rsidRPr="005B7BA8">
        <w:rPr>
          <w:b/>
          <w:bCs/>
          <w:noProof w:val="0"/>
          <w:color w:val="000000"/>
          <w:u w:val="single"/>
          <w:lang w:val="en-US" w:eastAsia="ru-RU"/>
        </w:rPr>
        <w:t xml:space="preserve">stradala 40 Let Octeabrea in or. </w:t>
      </w:r>
      <w:r w:rsidRPr="005B7BA8">
        <w:rPr>
          <w:b/>
          <w:bCs/>
          <w:noProof w:val="0"/>
          <w:color w:val="000000"/>
          <w:u w:val="single"/>
          <w:lang w:val="ru-RU" w:eastAsia="ru-RU"/>
        </w:rPr>
        <w:t>Vulcanesti, UTA Gagauzia</w:t>
      </w:r>
      <w:r w:rsidRPr="005B7BA8">
        <w:rPr>
          <w:b/>
          <w:bCs/>
          <w:noProof w:val="0"/>
          <w:color w:val="000000"/>
          <w:lang w:val="ru-RU" w:eastAsia="ru-RU"/>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830"/>
        <w:gridCol w:w="1570"/>
        <w:gridCol w:w="4694"/>
        <w:gridCol w:w="998"/>
        <w:gridCol w:w="1867"/>
      </w:tblGrid>
      <w:tr w:rsidR="005B7BA8" w:rsidRPr="005B7BA8" w:rsidTr="00B91D4F">
        <w:trPr>
          <w:trHeight w:hRule="exact" w:val="662"/>
          <w:jc w:val="center"/>
        </w:trPr>
        <w:tc>
          <w:tcPr>
            <w:tcW w:w="830" w:type="dxa"/>
            <w:tcBorders>
              <w:top w:val="single" w:sz="4" w:space="0" w:color="auto"/>
              <w:left w:val="single" w:sz="4" w:space="0" w:color="auto"/>
            </w:tcBorders>
            <w:shd w:val="clear" w:color="auto" w:fill="FFFFFF"/>
            <w:vAlign w:val="center"/>
          </w:tcPr>
          <w:p w:rsidR="005B7BA8" w:rsidRPr="005B7BA8" w:rsidRDefault="005B7BA8" w:rsidP="005B7BA8">
            <w:pPr>
              <w:widowControl w:val="0"/>
              <w:ind w:left="400" w:firstLine="20"/>
              <w:rPr>
                <w:noProof w:val="0"/>
                <w:color w:val="000000"/>
                <w:sz w:val="22"/>
                <w:szCs w:val="22"/>
                <w:lang w:val="ru-RU" w:eastAsia="ru-RU"/>
              </w:rPr>
            </w:pPr>
            <w:r w:rsidRPr="005B7BA8">
              <w:rPr>
                <w:noProof w:val="0"/>
                <w:color w:val="000000"/>
                <w:sz w:val="22"/>
                <w:szCs w:val="22"/>
                <w:lang w:val="ru-RU" w:eastAsia="ru-RU"/>
              </w:rPr>
              <w:t>№ crt.</w:t>
            </w:r>
          </w:p>
        </w:tc>
        <w:tc>
          <w:tcPr>
            <w:tcW w:w="1570"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en-US" w:eastAsia="ru-RU"/>
              </w:rPr>
            </w:pPr>
            <w:r w:rsidRPr="005B7BA8">
              <w:rPr>
                <w:noProof w:val="0"/>
                <w:color w:val="000000"/>
                <w:sz w:val="22"/>
                <w:szCs w:val="22"/>
                <w:lang w:val="en-US" w:eastAsia="ru-RU"/>
              </w:rPr>
              <w:t>Simbol norme și Cod resurse</w:t>
            </w:r>
          </w:p>
        </w:tc>
        <w:tc>
          <w:tcPr>
            <w:tcW w:w="4694"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Denumire lucrărilor</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Unitatea de masura</w:t>
            </w:r>
          </w:p>
        </w:tc>
        <w:tc>
          <w:tcPr>
            <w:tcW w:w="1867" w:type="dxa"/>
            <w:tcBorders>
              <w:top w:val="single" w:sz="4" w:space="0" w:color="auto"/>
              <w:left w:val="single" w:sz="4" w:space="0" w:color="auto"/>
              <w:right w:val="single" w:sz="4" w:space="0" w:color="auto"/>
            </w:tcBorders>
            <w:shd w:val="clear" w:color="auto" w:fill="FFFFFF"/>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Volum</w:t>
            </w:r>
          </w:p>
        </w:tc>
      </w:tr>
      <w:tr w:rsidR="005B7BA8" w:rsidRPr="005B7BA8" w:rsidTr="00B91D4F">
        <w:trPr>
          <w:trHeight w:hRule="exact" w:val="278"/>
          <w:jc w:val="center"/>
        </w:trPr>
        <w:tc>
          <w:tcPr>
            <w:tcW w:w="830" w:type="dxa"/>
            <w:tcBorders>
              <w:top w:val="single" w:sz="4" w:space="0" w:color="auto"/>
              <w:left w:val="single" w:sz="4" w:space="0" w:color="auto"/>
            </w:tcBorders>
            <w:shd w:val="clear" w:color="auto" w:fill="FFFFFF"/>
            <w:vAlign w:val="bottom"/>
          </w:tcPr>
          <w:p w:rsidR="005B7BA8" w:rsidRPr="005B7BA8" w:rsidRDefault="005B7BA8" w:rsidP="005B7BA8">
            <w:pPr>
              <w:widowControl w:val="0"/>
              <w:ind w:firstLine="500"/>
              <w:rPr>
                <w:noProof w:val="0"/>
                <w:color w:val="000000"/>
                <w:sz w:val="22"/>
                <w:szCs w:val="22"/>
                <w:lang w:val="ru-RU" w:eastAsia="ru-RU"/>
              </w:rPr>
            </w:pPr>
            <w:r w:rsidRPr="005B7BA8">
              <w:rPr>
                <w:noProof w:val="0"/>
                <w:color w:val="000000"/>
                <w:sz w:val="22"/>
                <w:szCs w:val="22"/>
                <w:lang w:val="ru-RU" w:eastAsia="ru-RU"/>
              </w:rPr>
              <w:t>1</w:t>
            </w:r>
          </w:p>
        </w:tc>
        <w:tc>
          <w:tcPr>
            <w:tcW w:w="1570"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34394C"/>
                <w:sz w:val="22"/>
                <w:szCs w:val="22"/>
                <w:lang w:val="ru-RU" w:eastAsia="ru-RU"/>
              </w:rPr>
              <w:t>2</w:t>
            </w:r>
          </w:p>
        </w:tc>
        <w:tc>
          <w:tcPr>
            <w:tcW w:w="4694"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3</w:t>
            </w:r>
          </w:p>
        </w:tc>
        <w:tc>
          <w:tcPr>
            <w:tcW w:w="998"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4</w:t>
            </w:r>
          </w:p>
        </w:tc>
        <w:tc>
          <w:tcPr>
            <w:tcW w:w="1867" w:type="dxa"/>
            <w:tcBorders>
              <w:top w:val="single" w:sz="4" w:space="0" w:color="auto"/>
              <w:left w:val="single" w:sz="4" w:space="0" w:color="auto"/>
              <w:righ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5</w:t>
            </w:r>
          </w:p>
        </w:tc>
      </w:tr>
      <w:tr w:rsidR="005B7BA8" w:rsidRPr="005B7BA8" w:rsidTr="00B91D4F">
        <w:trPr>
          <w:trHeight w:hRule="exact" w:val="1075"/>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7559" w:type="dxa"/>
            <w:gridSpan w:val="3"/>
            <w:tcBorders>
              <w:top w:val="single" w:sz="4" w:space="0" w:color="auto"/>
              <w:left w:val="single" w:sz="4" w:space="0" w:color="auto"/>
              <w:right w:val="single" w:sz="4" w:space="0" w:color="auto"/>
            </w:tcBorders>
            <w:shd w:val="clear" w:color="auto" w:fill="FFFFFF"/>
          </w:tcPr>
          <w:p w:rsidR="005B7BA8" w:rsidRPr="005B7BA8" w:rsidRDefault="005B7BA8" w:rsidP="005B7BA8">
            <w:pPr>
              <w:widowControl w:val="0"/>
              <w:spacing w:after="260"/>
              <w:rPr>
                <w:noProof w:val="0"/>
                <w:color w:val="000000"/>
                <w:sz w:val="22"/>
                <w:szCs w:val="22"/>
                <w:lang w:val="ru-RU" w:eastAsia="ru-RU"/>
              </w:rPr>
            </w:pPr>
            <w:r w:rsidRPr="005B7BA8">
              <w:rPr>
                <w:b/>
                <w:bCs/>
                <w:noProof w:val="0"/>
                <w:color w:val="000000"/>
                <w:sz w:val="22"/>
                <w:szCs w:val="22"/>
                <w:lang w:val="ru-RU" w:eastAsia="ru-RU"/>
              </w:rPr>
              <w:t>1. Вулканешты</w:t>
            </w:r>
          </w:p>
          <w:p w:rsidR="005B7BA8" w:rsidRPr="005B7BA8" w:rsidRDefault="005B7BA8" w:rsidP="005B7BA8">
            <w:pPr>
              <w:widowControl w:val="0"/>
              <w:rPr>
                <w:noProof w:val="0"/>
                <w:color w:val="000000"/>
                <w:sz w:val="22"/>
                <w:szCs w:val="22"/>
                <w:lang w:val="ru-RU" w:eastAsia="ru-RU"/>
              </w:rPr>
            </w:pPr>
            <w:r w:rsidRPr="005B7BA8">
              <w:rPr>
                <w:b/>
                <w:bCs/>
                <w:noProof w:val="0"/>
                <w:color w:val="000000"/>
                <w:sz w:val="22"/>
                <w:szCs w:val="22"/>
                <w:lang w:val="ru-RU" w:eastAsia="ru-RU"/>
              </w:rPr>
              <w:t xml:space="preserve">1.1. пер. 40 лет Октября. </w:t>
            </w:r>
            <w:r w:rsidRPr="005B7BA8">
              <w:rPr>
                <w:b/>
                <w:bCs/>
                <w:smallCaps/>
                <w:noProof w:val="0"/>
                <w:color w:val="000000"/>
                <w:sz w:val="22"/>
                <w:szCs w:val="22"/>
                <w:lang w:val="ru-RU" w:eastAsia="ru-RU"/>
              </w:rPr>
              <w:t>L=220m; Ь=4,0м; S=880m2</w:t>
            </w:r>
          </w:p>
        </w:tc>
      </w:tr>
      <w:tr w:rsidR="005B7BA8" w:rsidRPr="005B7BA8" w:rsidTr="00B91D4F">
        <w:trPr>
          <w:trHeight w:hRule="exact" w:val="3043"/>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1</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TsE05C</w:t>
            </w:r>
          </w:p>
        </w:tc>
        <w:tc>
          <w:tcPr>
            <w:tcW w:w="4694"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Nivelarea cu autogreder de pina la 175 </w:t>
            </w:r>
            <w:r w:rsidRPr="005B7BA8">
              <w:rPr>
                <w:noProof w:val="0"/>
                <w:color w:val="000000"/>
                <w:lang w:val="ru-RU" w:eastAsia="ru-RU"/>
              </w:rPr>
              <w:t>СР</w:t>
            </w:r>
            <w:r w:rsidRPr="005B7BA8">
              <w:rPr>
                <w:noProof w:val="0"/>
                <w:color w:val="000000"/>
                <w:lang w:val="en-US" w:eastAsia="ru-RU"/>
              </w:rPr>
              <w:t xml:space="preserve"> </w:t>
            </w:r>
            <w:r w:rsidRPr="005B7BA8">
              <w:rPr>
                <w:noProof w:val="0"/>
                <w:color w:val="000000"/>
                <w:lang w:val="ru-RU" w:eastAsia="ru-RU"/>
              </w:rPr>
              <w:t>а</w:t>
            </w:r>
            <w:r w:rsidRPr="005B7BA8">
              <w:rPr>
                <w:noProof w:val="0"/>
                <w:color w:val="000000"/>
                <w:lang w:val="en-US" w:eastAsia="ru-RU"/>
              </w:rPr>
              <w:t xml:space="preserve"> suprafetei terenului natural si a platformelor de terasamente, prin taierea damburilor si deplasarea in goluri a pamintului sapat in teren catg. </w:t>
            </w:r>
            <w:r w:rsidRPr="005B7BA8">
              <w:rPr>
                <w:noProof w:val="0"/>
                <w:color w:val="000000"/>
                <w:lang w:val="ru-RU" w:eastAsia="ru-RU"/>
              </w:rPr>
              <w:t>III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III категории) 220*4=880</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100m2</w:t>
            </w:r>
          </w:p>
        </w:tc>
        <w:tc>
          <w:tcPr>
            <w:tcW w:w="1867"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8,8000</w:t>
            </w:r>
          </w:p>
        </w:tc>
      </w:tr>
      <w:tr w:rsidR="005B7BA8" w:rsidRPr="005B7BA8" w:rsidTr="00B91D4F">
        <w:trPr>
          <w:trHeight w:hRule="exact" w:val="1925"/>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2</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TsC21Bl</w:t>
            </w:r>
          </w:p>
        </w:tc>
        <w:tc>
          <w:tcPr>
            <w:tcW w:w="4694"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Sapatura mecanica cu autogreder de pina la 175 CP, inclusiv imprastierea pamintului la 10 m, in teren catg. </w:t>
            </w:r>
            <w:r w:rsidRPr="005B7BA8">
              <w:rPr>
                <w:noProof w:val="0"/>
                <w:color w:val="000000"/>
                <w:lang w:val="ru-RU" w:eastAsia="ru-RU"/>
              </w:rPr>
              <w:t>II (Разработка грунта автогрейдером до 175 СР, с перемещением грунта на 10 м, грунт II категории) Нарезка "корыта" под дорогу 880*0,2м.</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 шЗ</w:t>
            </w:r>
          </w:p>
        </w:tc>
        <w:tc>
          <w:tcPr>
            <w:tcW w:w="1867"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1,7600</w:t>
            </w:r>
          </w:p>
        </w:tc>
      </w:tr>
      <w:tr w:rsidR="005B7BA8" w:rsidRPr="005B7BA8" w:rsidTr="00B91D4F">
        <w:trPr>
          <w:trHeight w:hRule="exact" w:val="1378"/>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3</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TsI50A3</w:t>
            </w:r>
          </w:p>
        </w:tc>
        <w:tc>
          <w:tcPr>
            <w:tcW w:w="4694"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Transportarea pamintului cu autobasculanta de 5 t la distanta de 3 km (Транспортировка грунта автосамосвалом на расстояние 3 км)</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t</w:t>
            </w:r>
          </w:p>
        </w:tc>
        <w:tc>
          <w:tcPr>
            <w:tcW w:w="1867"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299,2000</w:t>
            </w:r>
          </w:p>
        </w:tc>
      </w:tr>
      <w:tr w:rsidR="005B7BA8" w:rsidRPr="005B7BA8" w:rsidTr="00B91D4F">
        <w:trPr>
          <w:trHeight w:hRule="exact" w:val="3326"/>
          <w:jc w:val="center"/>
        </w:trPr>
        <w:tc>
          <w:tcPr>
            <w:tcW w:w="83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4</w:t>
            </w:r>
          </w:p>
        </w:tc>
        <w:tc>
          <w:tcPr>
            <w:tcW w:w="157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TsD7Al</w:t>
            </w:r>
          </w:p>
        </w:tc>
        <w:tc>
          <w:tcPr>
            <w:tcW w:w="4694" w:type="dxa"/>
            <w:tcBorders>
              <w:top w:val="single" w:sz="4" w:space="0" w:color="auto"/>
              <w:left w:val="single" w:sz="4" w:space="0" w:color="auto"/>
              <w:bottom w:val="single" w:sz="4" w:space="0" w:color="auto"/>
            </w:tcBorders>
            <w:shd w:val="clear" w:color="auto" w:fill="FFFFFF"/>
            <w:vAlign w:val="bottom"/>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Compactarea mecanica </w:t>
            </w:r>
            <w:r w:rsidRPr="005B7BA8">
              <w:rPr>
                <w:noProof w:val="0"/>
                <w:color w:val="000000"/>
                <w:lang w:val="ru-RU" w:eastAsia="ru-RU"/>
              </w:rPr>
              <w:t>а</w:t>
            </w:r>
            <w:r w:rsidRPr="005B7BA8">
              <w:rPr>
                <w:noProof w:val="0"/>
                <w:color w:val="000000"/>
                <w:lang w:val="en-US" w:eastAsia="ru-RU"/>
              </w:rPr>
              <w:t xml:space="preserve"> umpluturilor cu rulou compresor static autopropulsat de 10-12 t, in straturi succesive de 15-20 cm grosime dupa compactare, exclusiv udarea fiecarui strat in parte, umpluturile executindu-se cu pamint necoeziv grad. compact. </w:t>
            </w:r>
            <w:r w:rsidRPr="005B7BA8">
              <w:rPr>
                <w:noProof w:val="0"/>
                <w:color w:val="000000"/>
                <w:lang w:val="ru-RU" w:eastAsia="ru-RU"/>
              </w:rPr>
              <w:t>92-94% (Механизированное уплотнение насыпей трамбовочным самоходным катком 10-12 т последовательными слоями толщиной 15- 20 см после уплотнения, без поливки каждого слоя, уплотнение выполняется несвязным грунтом степенью уплотнения</w:t>
            </w:r>
          </w:p>
        </w:tc>
        <w:tc>
          <w:tcPr>
            <w:tcW w:w="998" w:type="dxa"/>
            <w:tcBorders>
              <w:top w:val="single" w:sz="4" w:space="0" w:color="auto"/>
              <w:left w:val="single" w:sz="4" w:space="0" w:color="auto"/>
              <w:bottom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 m3</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0,8800</w:t>
            </w:r>
          </w:p>
        </w:tc>
      </w:tr>
    </w:tbl>
    <w:p w:rsidR="005B7BA8" w:rsidRPr="005B7BA8" w:rsidRDefault="005B7BA8" w:rsidP="005B7BA8">
      <w:pPr>
        <w:widowControl w:val="0"/>
        <w:spacing w:line="1" w:lineRule="exact"/>
        <w:rPr>
          <w:rFonts w:ascii="Arial Unicode MS" w:eastAsia="Arial Unicode MS" w:hAnsi="Arial Unicode MS" w:cs="Arial Unicode MS"/>
          <w:noProof w:val="0"/>
          <w:color w:val="000000"/>
          <w:sz w:val="2"/>
          <w:szCs w:val="2"/>
          <w:lang w:val="ru-RU" w:eastAsia="ru-RU"/>
        </w:rPr>
      </w:pPr>
      <w:r w:rsidRPr="005B7BA8">
        <w:rPr>
          <w:rFonts w:ascii="Arial Unicode MS" w:eastAsia="Arial Unicode MS" w:hAnsi="Arial Unicode MS" w:cs="Arial Unicode MS"/>
          <w:noProof w:val="0"/>
          <w:color w:val="000000"/>
          <w:lang w:val="ru-RU" w:eastAsia="ru-RU"/>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20"/>
        <w:gridCol w:w="1565"/>
        <w:gridCol w:w="4699"/>
        <w:gridCol w:w="998"/>
        <w:gridCol w:w="1862"/>
      </w:tblGrid>
      <w:tr w:rsidR="005B7BA8" w:rsidRPr="005B7BA8" w:rsidTr="00B91D4F">
        <w:trPr>
          <w:trHeight w:hRule="exact" w:val="298"/>
          <w:jc w:val="center"/>
        </w:trPr>
        <w:tc>
          <w:tcPr>
            <w:tcW w:w="720" w:type="dxa"/>
            <w:tcBorders>
              <w:top w:val="single" w:sz="4" w:space="0" w:color="auto"/>
              <w:left w:val="single" w:sz="4" w:space="0" w:color="auto"/>
            </w:tcBorders>
            <w:shd w:val="clear" w:color="auto" w:fill="FFFFFF"/>
            <w:vAlign w:val="bottom"/>
          </w:tcPr>
          <w:p w:rsidR="005B7BA8" w:rsidRPr="005B7BA8" w:rsidRDefault="005B7BA8" w:rsidP="005B7BA8">
            <w:pPr>
              <w:widowControl w:val="0"/>
              <w:ind w:firstLine="360"/>
              <w:rPr>
                <w:noProof w:val="0"/>
                <w:color w:val="000000"/>
                <w:sz w:val="22"/>
                <w:szCs w:val="22"/>
                <w:lang w:val="ru-RU" w:eastAsia="ru-RU"/>
              </w:rPr>
            </w:pPr>
            <w:r w:rsidRPr="005B7BA8">
              <w:rPr>
                <w:noProof w:val="0"/>
                <w:color w:val="000000"/>
                <w:sz w:val="22"/>
                <w:szCs w:val="22"/>
                <w:lang w:val="ru-RU" w:eastAsia="ru-RU"/>
              </w:rPr>
              <w:lastRenderedPageBreak/>
              <w:t>1</w:t>
            </w:r>
          </w:p>
        </w:tc>
        <w:tc>
          <w:tcPr>
            <w:tcW w:w="1565"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2</w:t>
            </w:r>
          </w:p>
        </w:tc>
        <w:tc>
          <w:tcPr>
            <w:tcW w:w="4699"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3</w:t>
            </w:r>
          </w:p>
        </w:tc>
        <w:tc>
          <w:tcPr>
            <w:tcW w:w="998"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4</w:t>
            </w:r>
          </w:p>
        </w:tc>
        <w:tc>
          <w:tcPr>
            <w:tcW w:w="1862" w:type="dxa"/>
            <w:tcBorders>
              <w:top w:val="single" w:sz="4" w:space="0" w:color="auto"/>
              <w:left w:val="single" w:sz="4" w:space="0" w:color="auto"/>
              <w:righ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5</w:t>
            </w:r>
          </w:p>
        </w:tc>
      </w:tr>
      <w:tr w:rsidR="005B7BA8" w:rsidRPr="005B7BA8" w:rsidTr="00B91D4F">
        <w:trPr>
          <w:trHeight w:hRule="exact" w:val="576"/>
          <w:jc w:val="center"/>
        </w:trPr>
        <w:tc>
          <w:tcPr>
            <w:tcW w:w="72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1565"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92-94%)</w:t>
            </w:r>
          </w:p>
        </w:tc>
        <w:tc>
          <w:tcPr>
            <w:tcW w:w="998"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1862" w:type="dxa"/>
            <w:tcBorders>
              <w:top w:val="single" w:sz="4" w:space="0" w:color="auto"/>
              <w:left w:val="single" w:sz="4" w:space="0" w:color="auto"/>
              <w:righ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r>
      <w:tr w:rsidR="005B7BA8" w:rsidRPr="005B7BA8" w:rsidTr="00B91D4F">
        <w:trPr>
          <w:trHeight w:hRule="exact" w:val="3029"/>
          <w:jc w:val="center"/>
        </w:trPr>
        <w:tc>
          <w:tcPr>
            <w:tcW w:w="72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5</w:t>
            </w:r>
          </w:p>
        </w:tc>
        <w:tc>
          <w:tcPr>
            <w:tcW w:w="1565"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DA06B2</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 в т.ч. и под плиты</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m3</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88,0000</w:t>
            </w:r>
          </w:p>
        </w:tc>
      </w:tr>
      <w:tr w:rsidR="005B7BA8" w:rsidRPr="005B7BA8" w:rsidTr="00B91D4F">
        <w:trPr>
          <w:trHeight w:hRule="exact" w:val="1934"/>
          <w:jc w:val="center"/>
        </w:trPr>
        <w:tc>
          <w:tcPr>
            <w:tcW w:w="72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6</w:t>
            </w:r>
          </w:p>
        </w:tc>
        <w:tc>
          <w:tcPr>
            <w:tcW w:w="1565"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DI134</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Amenajarea mecanizata а imbracamintei rutiere din piatra sparta M400 prin metoda impanarii intr-un strat cu H=15 cm (Устройство щебёночного покрытия методом заклинки h=l 5 см механизированным способом)</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100m2</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5,6000</w:t>
            </w:r>
          </w:p>
        </w:tc>
      </w:tr>
      <w:tr w:rsidR="005B7BA8" w:rsidRPr="005B7BA8" w:rsidTr="00B91D4F">
        <w:trPr>
          <w:trHeight w:hRule="exact" w:val="1123"/>
          <w:jc w:val="center"/>
        </w:trPr>
        <w:tc>
          <w:tcPr>
            <w:tcW w:w="72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7</w:t>
            </w:r>
          </w:p>
        </w:tc>
        <w:tc>
          <w:tcPr>
            <w:tcW w:w="1565"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TsI50A3</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en-US" w:eastAsia="ru-RU"/>
              </w:rPr>
            </w:pPr>
            <w:r w:rsidRPr="005B7BA8">
              <w:rPr>
                <w:noProof w:val="0"/>
                <w:color w:val="000000"/>
                <w:lang w:val="en-US" w:eastAsia="ru-RU"/>
              </w:rPr>
              <w:t>Transportarea pamintului cu autobasculanta de 5 t la distanta de 3 km (</w:t>
            </w:r>
            <w:r w:rsidRPr="005B7BA8">
              <w:rPr>
                <w:noProof w:val="0"/>
                <w:color w:val="000000"/>
                <w:lang w:val="ru-RU" w:eastAsia="ru-RU"/>
              </w:rPr>
              <w:t>Перевозка</w:t>
            </w:r>
            <w:r w:rsidRPr="005B7BA8">
              <w:rPr>
                <w:noProof w:val="0"/>
                <w:color w:val="000000"/>
                <w:lang w:val="en-US" w:eastAsia="ru-RU"/>
              </w:rPr>
              <w:t xml:space="preserve"> </w:t>
            </w:r>
            <w:r w:rsidRPr="005B7BA8">
              <w:rPr>
                <w:noProof w:val="0"/>
                <w:color w:val="000000"/>
                <w:lang w:val="ru-RU" w:eastAsia="ru-RU"/>
              </w:rPr>
              <w:t>плит</w:t>
            </w:r>
            <w:r w:rsidRPr="005B7BA8">
              <w:rPr>
                <w:noProof w:val="0"/>
                <w:color w:val="000000"/>
                <w:lang w:val="en-US" w:eastAsia="ru-RU"/>
              </w:rPr>
              <w:t xml:space="preserve"> </w:t>
            </w:r>
            <w:r w:rsidRPr="005B7BA8">
              <w:rPr>
                <w:noProof w:val="0"/>
                <w:color w:val="000000"/>
                <w:lang w:val="ru-RU" w:eastAsia="ru-RU"/>
              </w:rPr>
              <w:t>на</w:t>
            </w:r>
            <w:r w:rsidRPr="005B7BA8">
              <w:rPr>
                <w:noProof w:val="0"/>
                <w:color w:val="000000"/>
                <w:lang w:val="en-US" w:eastAsia="ru-RU"/>
              </w:rPr>
              <w:t xml:space="preserve"> </w:t>
            </w:r>
            <w:r w:rsidRPr="005B7BA8">
              <w:rPr>
                <w:noProof w:val="0"/>
                <w:color w:val="000000"/>
                <w:lang w:val="ru-RU" w:eastAsia="ru-RU"/>
              </w:rPr>
              <w:t>расстояние</w:t>
            </w:r>
            <w:r w:rsidRPr="005B7BA8">
              <w:rPr>
                <w:noProof w:val="0"/>
                <w:color w:val="000000"/>
                <w:lang w:val="en-US" w:eastAsia="ru-RU"/>
              </w:rPr>
              <w:t xml:space="preserve"> </w:t>
            </w:r>
            <w:r w:rsidRPr="005B7BA8">
              <w:rPr>
                <w:noProof w:val="0"/>
                <w:color w:val="000000"/>
                <w:lang w:val="ru-RU" w:eastAsia="ru-RU"/>
              </w:rPr>
              <w:t>до</w:t>
            </w:r>
            <w:r w:rsidRPr="005B7BA8">
              <w:rPr>
                <w:noProof w:val="0"/>
                <w:color w:val="000000"/>
                <w:lang w:val="en-US" w:eastAsia="ru-RU"/>
              </w:rPr>
              <w:t xml:space="preserve"> 3 </w:t>
            </w:r>
            <w:r w:rsidRPr="005B7BA8">
              <w:rPr>
                <w:noProof w:val="0"/>
                <w:color w:val="000000"/>
                <w:lang w:val="ru-RU" w:eastAsia="ru-RU"/>
              </w:rPr>
              <w:t>км</w:t>
            </w:r>
            <w:r w:rsidRPr="005B7BA8">
              <w:rPr>
                <w:noProof w:val="0"/>
                <w:color w:val="000000"/>
                <w:lang w:val="en-US" w:eastAsia="ru-RU"/>
              </w:rPr>
              <w:t>)</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t</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144,0000</w:t>
            </w:r>
          </w:p>
        </w:tc>
      </w:tr>
      <w:tr w:rsidR="005B7BA8" w:rsidRPr="005B7BA8" w:rsidTr="00B91D4F">
        <w:trPr>
          <w:trHeight w:hRule="exact" w:val="1104"/>
          <w:jc w:val="center"/>
        </w:trPr>
        <w:tc>
          <w:tcPr>
            <w:tcW w:w="72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8</w:t>
            </w:r>
          </w:p>
        </w:tc>
        <w:tc>
          <w:tcPr>
            <w:tcW w:w="1565"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СР 16В</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en-US" w:eastAsia="ru-RU"/>
              </w:rPr>
            </w:pPr>
            <w:r w:rsidRPr="005B7BA8">
              <w:rPr>
                <w:noProof w:val="0"/>
                <w:color w:val="000000"/>
                <w:lang w:val="en-US" w:eastAsia="ru-RU"/>
              </w:rPr>
              <w:t>Montarea elementelor prefabricate din beton armat pentru drum (</w:t>
            </w:r>
            <w:r w:rsidRPr="005B7BA8">
              <w:rPr>
                <w:noProof w:val="0"/>
                <w:color w:val="000000"/>
                <w:lang w:val="ru-RU" w:eastAsia="ru-RU"/>
              </w:rPr>
              <w:t>Установка</w:t>
            </w:r>
            <w:r w:rsidRPr="005B7BA8">
              <w:rPr>
                <w:noProof w:val="0"/>
                <w:color w:val="000000"/>
                <w:lang w:val="en-US" w:eastAsia="ru-RU"/>
              </w:rPr>
              <w:t xml:space="preserve"> </w:t>
            </w:r>
            <w:r w:rsidRPr="005B7BA8">
              <w:rPr>
                <w:noProof w:val="0"/>
                <w:color w:val="000000"/>
                <w:lang w:val="ru-RU" w:eastAsia="ru-RU"/>
              </w:rPr>
              <w:t>сборных</w:t>
            </w:r>
            <w:r w:rsidRPr="005B7BA8">
              <w:rPr>
                <w:noProof w:val="0"/>
                <w:color w:val="000000"/>
                <w:lang w:val="en-US" w:eastAsia="ru-RU"/>
              </w:rPr>
              <w:t xml:space="preserve"> </w:t>
            </w:r>
            <w:r w:rsidRPr="005B7BA8">
              <w:rPr>
                <w:noProof w:val="0"/>
                <w:color w:val="000000"/>
                <w:lang w:val="ru-RU" w:eastAsia="ru-RU"/>
              </w:rPr>
              <w:t>ж</w:t>
            </w:r>
            <w:r w:rsidRPr="005B7BA8">
              <w:rPr>
                <w:noProof w:val="0"/>
                <w:color w:val="000000"/>
                <w:lang w:val="en-US" w:eastAsia="ru-RU"/>
              </w:rPr>
              <w:t>/</w:t>
            </w:r>
            <w:r w:rsidRPr="005B7BA8">
              <w:rPr>
                <w:noProof w:val="0"/>
                <w:color w:val="000000"/>
                <w:lang w:val="ru-RU" w:eastAsia="ru-RU"/>
              </w:rPr>
              <w:t>б</w:t>
            </w:r>
            <w:r w:rsidRPr="005B7BA8">
              <w:rPr>
                <w:noProof w:val="0"/>
                <w:color w:val="000000"/>
                <w:lang w:val="en-US" w:eastAsia="ru-RU"/>
              </w:rPr>
              <w:t xml:space="preserve"> </w:t>
            </w:r>
            <w:r w:rsidRPr="005B7BA8">
              <w:rPr>
                <w:noProof w:val="0"/>
                <w:color w:val="000000"/>
                <w:lang w:val="ru-RU" w:eastAsia="ru-RU"/>
              </w:rPr>
              <w:t>плит</w:t>
            </w:r>
            <w:r w:rsidRPr="005B7BA8">
              <w:rPr>
                <w:noProof w:val="0"/>
                <w:color w:val="000000"/>
                <w:lang w:val="en-US" w:eastAsia="ru-RU"/>
              </w:rPr>
              <w:t xml:space="preserve"> </w:t>
            </w:r>
            <w:r w:rsidRPr="005B7BA8">
              <w:rPr>
                <w:noProof w:val="0"/>
                <w:color w:val="000000"/>
                <w:lang w:val="ru-RU" w:eastAsia="ru-RU"/>
              </w:rPr>
              <w:t>для</w:t>
            </w:r>
            <w:r w:rsidRPr="005B7BA8">
              <w:rPr>
                <w:noProof w:val="0"/>
                <w:color w:val="000000"/>
                <w:lang w:val="en-US" w:eastAsia="ru-RU"/>
              </w:rPr>
              <w:t xml:space="preserve"> </w:t>
            </w:r>
            <w:r w:rsidRPr="005B7BA8">
              <w:rPr>
                <w:noProof w:val="0"/>
                <w:color w:val="000000"/>
                <w:lang w:val="ru-RU" w:eastAsia="ru-RU"/>
              </w:rPr>
              <w:t>дорог</w:t>
            </w:r>
            <w:r w:rsidRPr="005B7BA8">
              <w:rPr>
                <w:noProof w:val="0"/>
                <w:color w:val="000000"/>
                <w:lang w:val="en-US" w:eastAsia="ru-RU"/>
              </w:rPr>
              <w:t xml:space="preserve">) = 320 </w:t>
            </w:r>
            <w:r w:rsidRPr="005B7BA8">
              <w:rPr>
                <w:noProof w:val="0"/>
                <w:color w:val="000000"/>
                <w:lang w:val="ru-RU" w:eastAsia="ru-RU"/>
              </w:rPr>
              <w:t>м</w:t>
            </w:r>
            <w:r w:rsidRPr="005B7BA8">
              <w:rPr>
                <w:noProof w:val="0"/>
                <w:color w:val="000000"/>
                <w:lang w:val="en-US" w:eastAsia="ru-RU"/>
              </w:rPr>
              <w:t>2</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buc</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40,0000</w:t>
            </w:r>
          </w:p>
        </w:tc>
      </w:tr>
      <w:tr w:rsidR="005B7BA8" w:rsidRPr="005B7BA8" w:rsidTr="00B91D4F">
        <w:trPr>
          <w:trHeight w:hRule="exact" w:val="1387"/>
          <w:jc w:val="center"/>
        </w:trPr>
        <w:tc>
          <w:tcPr>
            <w:tcW w:w="72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9</w:t>
            </w:r>
          </w:p>
        </w:tc>
        <w:tc>
          <w:tcPr>
            <w:tcW w:w="1565"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DI54A</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Deplasarea autogrederului de la locul parcarii la locul de lucru si inapoi (Перебазировка автогрейдера с места парковки на рабочее место и обратно)</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 km</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66,0000</w:t>
            </w:r>
          </w:p>
        </w:tc>
      </w:tr>
      <w:tr w:rsidR="005B7BA8" w:rsidRPr="005B7BA8" w:rsidTr="00B91D4F">
        <w:trPr>
          <w:trHeight w:hRule="exact" w:val="1114"/>
          <w:jc w:val="center"/>
        </w:trPr>
        <w:tc>
          <w:tcPr>
            <w:tcW w:w="72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10</w:t>
            </w:r>
          </w:p>
        </w:tc>
        <w:tc>
          <w:tcPr>
            <w:tcW w:w="1565"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DI58A</w:t>
            </w:r>
          </w:p>
        </w:tc>
        <w:tc>
          <w:tcPr>
            <w:tcW w:w="4699"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Deplasarea grederului remorcat (tip greu) de la locul parcarii la locul de lucru si inapoi cu tractor T-15 </w:t>
            </w:r>
            <w:r w:rsidRPr="005B7BA8">
              <w:rPr>
                <w:noProof w:val="0"/>
                <w:color w:val="000000"/>
                <w:lang w:val="ru-RU" w:eastAsia="ru-RU"/>
              </w:rPr>
              <w:t>ОК</w:t>
            </w:r>
            <w:r w:rsidRPr="005B7BA8">
              <w:rPr>
                <w:noProof w:val="0"/>
                <w:color w:val="000000"/>
                <w:lang w:val="en-US" w:eastAsia="ru-RU"/>
              </w:rPr>
              <w:t xml:space="preserve">. </w:t>
            </w:r>
            <w:r w:rsidRPr="005B7BA8">
              <w:rPr>
                <w:noProof w:val="0"/>
                <w:color w:val="000000"/>
                <w:lang w:val="ru-RU" w:eastAsia="ru-RU"/>
              </w:rPr>
              <w:t>(Перебазировка катка)</w:t>
            </w:r>
          </w:p>
        </w:tc>
        <w:tc>
          <w:tcPr>
            <w:tcW w:w="998" w:type="dxa"/>
            <w:tcBorders>
              <w:top w:val="single" w:sz="4" w:space="0" w:color="auto"/>
              <w:left w:val="single" w:sz="4" w:space="0" w:color="auto"/>
              <w:bottom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 km</w:t>
            </w:r>
          </w:p>
        </w:tc>
        <w:tc>
          <w:tcPr>
            <w:tcW w:w="1862" w:type="dxa"/>
            <w:tcBorders>
              <w:top w:val="single" w:sz="4" w:space="0" w:color="auto"/>
              <w:left w:val="single" w:sz="4" w:space="0" w:color="auto"/>
              <w:bottom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66,0000</w:t>
            </w:r>
          </w:p>
        </w:tc>
      </w:tr>
    </w:tbl>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Default="005B7BA8" w:rsidP="005B7BA8">
      <w:pPr>
        <w:widowControl w:val="0"/>
        <w:rPr>
          <w:rFonts w:ascii="Arial Unicode MS" w:eastAsia="Arial Unicode MS" w:hAnsi="Arial Unicode MS" w:cs="Arial Unicode MS"/>
          <w:noProof w:val="0"/>
          <w:color w:val="000000"/>
          <w:lang w:val="ru-RU" w:eastAsia="ru-RU"/>
        </w:rPr>
      </w:pPr>
    </w:p>
    <w:p w:rsidR="005B7BA8" w:rsidRPr="005B7BA8" w:rsidRDefault="005B7BA8" w:rsidP="005B7BA8">
      <w:pPr>
        <w:widowControl w:val="0"/>
        <w:rPr>
          <w:rFonts w:ascii="Arial Unicode MS" w:eastAsia="Arial Unicode MS" w:hAnsi="Arial Unicode MS" w:cs="Arial Unicode MS"/>
          <w:noProof w:val="0"/>
          <w:color w:val="000000"/>
          <w:lang w:val="ru-RU" w:eastAsia="ru-RU"/>
        </w:rPr>
      </w:pPr>
    </w:p>
    <w:p w:rsidR="005B7BA8" w:rsidRPr="005B7BA8" w:rsidRDefault="005B7BA8" w:rsidP="005B7BA8">
      <w:pPr>
        <w:widowControl w:val="0"/>
        <w:jc w:val="center"/>
        <w:rPr>
          <w:b/>
          <w:bCs/>
          <w:noProof w:val="0"/>
          <w:color w:val="000000"/>
          <w:lang w:val="en-US" w:eastAsia="ru-RU"/>
        </w:rPr>
      </w:pPr>
      <w:r w:rsidRPr="005B7BA8">
        <w:rPr>
          <w:b/>
          <w:bCs/>
          <w:noProof w:val="0"/>
          <w:color w:val="000000"/>
          <w:lang w:val="en-US" w:eastAsia="ru-RU"/>
        </w:rPr>
        <w:t>CAIET DE SARCINI</w:t>
      </w:r>
    </w:p>
    <w:p w:rsidR="005B7BA8" w:rsidRPr="005B7BA8" w:rsidRDefault="005B7BA8" w:rsidP="005B7BA8">
      <w:pPr>
        <w:widowControl w:val="0"/>
        <w:spacing w:after="360"/>
        <w:ind w:left="1900"/>
        <w:rPr>
          <w:b/>
          <w:bCs/>
          <w:noProof w:val="0"/>
          <w:color w:val="000000"/>
          <w:lang w:val="en-US" w:eastAsia="ru-RU"/>
        </w:rPr>
      </w:pPr>
      <w:r w:rsidRPr="005B7BA8">
        <w:rPr>
          <w:b/>
          <w:bCs/>
          <w:noProof w:val="0"/>
          <w:color w:val="000000"/>
          <w:lang w:val="en-US" w:eastAsia="ru-RU"/>
        </w:rPr>
        <w:t>PENTRU CEREREA OFERTEI DE PREȚ</w:t>
      </w:r>
    </w:p>
    <w:p w:rsidR="005B7BA8" w:rsidRPr="005B7BA8" w:rsidRDefault="005B7BA8" w:rsidP="005B7BA8">
      <w:pPr>
        <w:widowControl w:val="0"/>
        <w:numPr>
          <w:ilvl w:val="0"/>
          <w:numId w:val="47"/>
        </w:numPr>
        <w:tabs>
          <w:tab w:val="left" w:pos="226"/>
        </w:tabs>
        <w:spacing w:after="40"/>
        <w:rPr>
          <w:b/>
          <w:bCs/>
          <w:noProof w:val="0"/>
          <w:color w:val="000000"/>
          <w:u w:val="single"/>
          <w:lang w:val="ru-RU" w:eastAsia="ru-RU"/>
        </w:rPr>
      </w:pPr>
      <w:r w:rsidRPr="005B7BA8">
        <w:rPr>
          <w:b/>
          <w:bCs/>
          <w:noProof w:val="0"/>
          <w:color w:val="000000"/>
          <w:lang w:val="en-US" w:eastAsia="ru-RU"/>
        </w:rPr>
        <w:t xml:space="preserve">Denumerea beneficiarului de stat </w:t>
      </w:r>
      <w:r w:rsidRPr="005B7BA8">
        <w:rPr>
          <w:b/>
          <w:bCs/>
          <w:noProof w:val="0"/>
          <w:color w:val="000000"/>
          <w:u w:val="single"/>
          <w:lang w:val="en-US" w:eastAsia="ru-RU"/>
        </w:rPr>
        <w:t xml:space="preserve">Primaria or. </w:t>
      </w:r>
      <w:r w:rsidRPr="005B7BA8">
        <w:rPr>
          <w:b/>
          <w:bCs/>
          <w:noProof w:val="0"/>
          <w:color w:val="000000"/>
          <w:u w:val="single"/>
          <w:lang w:val="ru-RU" w:eastAsia="ru-RU"/>
        </w:rPr>
        <w:t>Vulcanesti</w:t>
      </w:r>
    </w:p>
    <w:p w:rsidR="005B7BA8" w:rsidRPr="005B7BA8" w:rsidRDefault="005B7BA8" w:rsidP="005B7BA8">
      <w:pPr>
        <w:widowControl w:val="0"/>
        <w:numPr>
          <w:ilvl w:val="0"/>
          <w:numId w:val="47"/>
        </w:numPr>
        <w:tabs>
          <w:tab w:val="left" w:pos="245"/>
        </w:tabs>
        <w:spacing w:after="40"/>
        <w:rPr>
          <w:b/>
          <w:bCs/>
          <w:noProof w:val="0"/>
          <w:color w:val="000000"/>
          <w:u w:val="single"/>
          <w:lang w:val="ru-RU" w:eastAsia="ru-RU"/>
        </w:rPr>
      </w:pPr>
      <w:r w:rsidRPr="005B7BA8">
        <w:rPr>
          <w:b/>
          <w:bCs/>
          <w:noProof w:val="0"/>
          <w:color w:val="000000"/>
          <w:lang w:val="en-US" w:eastAsia="ru-RU"/>
        </w:rPr>
        <w:t xml:space="preserve">Organizatorul procedurii de achiziție </w:t>
      </w:r>
      <w:r w:rsidRPr="005B7BA8">
        <w:rPr>
          <w:b/>
          <w:bCs/>
          <w:noProof w:val="0"/>
          <w:color w:val="000000"/>
          <w:u w:val="single"/>
          <w:lang w:val="en-US" w:eastAsia="ru-RU"/>
        </w:rPr>
        <w:t xml:space="preserve">Primaria or. </w:t>
      </w:r>
      <w:r w:rsidRPr="005B7BA8">
        <w:rPr>
          <w:b/>
          <w:bCs/>
          <w:noProof w:val="0"/>
          <w:color w:val="000000"/>
          <w:u w:val="single"/>
          <w:lang w:val="ru-RU" w:eastAsia="ru-RU"/>
        </w:rPr>
        <w:t>Vulcanesti</w:t>
      </w:r>
    </w:p>
    <w:p w:rsidR="005B7BA8" w:rsidRPr="005B7BA8" w:rsidRDefault="005B7BA8" w:rsidP="005B7BA8">
      <w:pPr>
        <w:widowControl w:val="0"/>
        <w:numPr>
          <w:ilvl w:val="0"/>
          <w:numId w:val="47"/>
        </w:numPr>
        <w:tabs>
          <w:tab w:val="left" w:pos="245"/>
        </w:tabs>
        <w:spacing w:after="40"/>
        <w:rPr>
          <w:b/>
          <w:bCs/>
          <w:noProof w:val="0"/>
          <w:color w:val="000000"/>
          <w:u w:val="single"/>
          <w:lang w:val="en-US" w:eastAsia="ru-RU"/>
        </w:rPr>
      </w:pPr>
      <w:r w:rsidRPr="005B7BA8">
        <w:rPr>
          <w:b/>
          <w:bCs/>
          <w:noProof w:val="0"/>
          <w:color w:val="000000"/>
          <w:lang w:val="en-US" w:eastAsia="ru-RU"/>
        </w:rPr>
        <w:t xml:space="preserve">Obiectul achizițiilor </w:t>
      </w:r>
      <w:r w:rsidRPr="005B7BA8">
        <w:rPr>
          <w:b/>
          <w:bCs/>
          <w:noProof w:val="0"/>
          <w:color w:val="000000"/>
          <w:u w:val="single"/>
          <w:lang w:val="en-US" w:eastAsia="ru-RU"/>
        </w:rPr>
        <w:t>Lucrari de intretinere periodica a drumurilor pe str.</w:t>
      </w:r>
    </w:p>
    <w:p w:rsidR="005B7BA8" w:rsidRPr="005B7BA8" w:rsidRDefault="005B7BA8" w:rsidP="005B7BA8">
      <w:pPr>
        <w:widowControl w:val="0"/>
        <w:tabs>
          <w:tab w:val="left" w:leader="underscore" w:pos="7094"/>
          <w:tab w:val="left" w:leader="underscore" w:pos="8098"/>
          <w:tab w:val="left" w:leader="underscore" w:pos="8765"/>
        </w:tabs>
        <w:spacing w:after="40"/>
        <w:rPr>
          <w:b/>
          <w:bCs/>
          <w:noProof w:val="0"/>
          <w:color w:val="000000"/>
          <w:u w:val="single"/>
          <w:lang w:val="en-US" w:eastAsia="ru-RU"/>
        </w:rPr>
      </w:pPr>
      <w:r w:rsidRPr="005B7BA8">
        <w:rPr>
          <w:b/>
          <w:bCs/>
          <w:noProof w:val="0"/>
          <w:color w:val="000000"/>
          <w:u w:val="single"/>
          <w:lang w:val="en-US" w:eastAsia="ru-RU"/>
        </w:rPr>
        <w:t>lujnaia in or. Vulcanesti, UTA Gagauzia</w:t>
      </w:r>
      <w:r w:rsidRPr="005B7BA8">
        <w:rPr>
          <w:b/>
          <w:bCs/>
          <w:noProof w:val="0"/>
          <w:color w:val="000000"/>
          <w:lang w:val="en-US" w:eastAsia="ru-RU"/>
        </w:rPr>
        <w:tab/>
      </w:r>
      <w:r w:rsidRPr="005B7BA8">
        <w:rPr>
          <w:b/>
          <w:bCs/>
          <w:noProof w:val="0"/>
          <w:color w:val="000000"/>
          <w:lang w:val="en-US" w:eastAsia="ru-RU"/>
        </w:rPr>
        <w:tab/>
      </w:r>
      <w:r w:rsidRPr="005B7BA8">
        <w:rPr>
          <w:b/>
          <w:bCs/>
          <w:noProof w:val="0"/>
          <w:color w:val="000000"/>
          <w:lang w:val="en-US" w:eastAsia="ru-RU"/>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830"/>
        <w:gridCol w:w="1570"/>
        <w:gridCol w:w="4699"/>
        <w:gridCol w:w="1003"/>
        <w:gridCol w:w="1862"/>
      </w:tblGrid>
      <w:tr w:rsidR="005B7BA8" w:rsidRPr="005B7BA8" w:rsidTr="00B91D4F">
        <w:trPr>
          <w:trHeight w:hRule="exact" w:val="662"/>
          <w:jc w:val="center"/>
        </w:trPr>
        <w:tc>
          <w:tcPr>
            <w:tcW w:w="830" w:type="dxa"/>
            <w:tcBorders>
              <w:top w:val="single" w:sz="4" w:space="0" w:color="auto"/>
              <w:left w:val="single" w:sz="4" w:space="0" w:color="auto"/>
            </w:tcBorders>
            <w:shd w:val="clear" w:color="auto" w:fill="FFFFFF"/>
            <w:vAlign w:val="center"/>
          </w:tcPr>
          <w:p w:rsidR="005B7BA8" w:rsidRPr="005B7BA8" w:rsidRDefault="005B7BA8" w:rsidP="005B7BA8">
            <w:pPr>
              <w:widowControl w:val="0"/>
              <w:ind w:left="420"/>
              <w:rPr>
                <w:noProof w:val="0"/>
                <w:color w:val="000000"/>
                <w:sz w:val="22"/>
                <w:szCs w:val="22"/>
                <w:lang w:val="ru-RU" w:eastAsia="ru-RU"/>
              </w:rPr>
            </w:pPr>
            <w:r w:rsidRPr="005B7BA8">
              <w:rPr>
                <w:noProof w:val="0"/>
                <w:color w:val="000000"/>
                <w:sz w:val="22"/>
                <w:szCs w:val="22"/>
                <w:lang w:val="ru-RU" w:eastAsia="ru-RU"/>
              </w:rPr>
              <w:t>№ crt.</w:t>
            </w:r>
          </w:p>
        </w:tc>
        <w:tc>
          <w:tcPr>
            <w:tcW w:w="1570"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en-US" w:eastAsia="ru-RU"/>
              </w:rPr>
            </w:pPr>
            <w:r w:rsidRPr="005B7BA8">
              <w:rPr>
                <w:noProof w:val="0"/>
                <w:color w:val="000000"/>
                <w:sz w:val="22"/>
                <w:szCs w:val="22"/>
                <w:lang w:val="en-US" w:eastAsia="ru-RU"/>
              </w:rPr>
              <w:t>Simbol norme și Cod resurse</w:t>
            </w:r>
          </w:p>
        </w:tc>
        <w:tc>
          <w:tcPr>
            <w:tcW w:w="4699"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Denumire lucrărilor</w:t>
            </w:r>
          </w:p>
        </w:tc>
        <w:tc>
          <w:tcPr>
            <w:tcW w:w="1003"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Unitatea de masura</w:t>
            </w:r>
          </w:p>
        </w:tc>
        <w:tc>
          <w:tcPr>
            <w:tcW w:w="1862" w:type="dxa"/>
            <w:tcBorders>
              <w:top w:val="single" w:sz="4" w:space="0" w:color="auto"/>
              <w:left w:val="single" w:sz="4" w:space="0" w:color="auto"/>
              <w:right w:val="single" w:sz="4" w:space="0" w:color="auto"/>
            </w:tcBorders>
            <w:shd w:val="clear" w:color="auto" w:fill="FFFFFF"/>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Volum</w:t>
            </w:r>
          </w:p>
        </w:tc>
      </w:tr>
      <w:tr w:rsidR="005B7BA8" w:rsidRPr="005B7BA8" w:rsidTr="00B91D4F">
        <w:trPr>
          <w:trHeight w:hRule="exact" w:val="278"/>
          <w:jc w:val="center"/>
        </w:trPr>
        <w:tc>
          <w:tcPr>
            <w:tcW w:w="830" w:type="dxa"/>
            <w:tcBorders>
              <w:top w:val="single" w:sz="4" w:space="0" w:color="auto"/>
              <w:left w:val="single" w:sz="4" w:space="0" w:color="auto"/>
            </w:tcBorders>
            <w:shd w:val="clear" w:color="auto" w:fill="FFFFFF"/>
            <w:vAlign w:val="bottom"/>
          </w:tcPr>
          <w:p w:rsidR="005B7BA8" w:rsidRPr="005B7BA8" w:rsidRDefault="005B7BA8" w:rsidP="005B7BA8">
            <w:pPr>
              <w:widowControl w:val="0"/>
              <w:ind w:firstLine="500"/>
              <w:rPr>
                <w:noProof w:val="0"/>
                <w:color w:val="000000"/>
                <w:sz w:val="22"/>
                <w:szCs w:val="22"/>
                <w:lang w:val="ru-RU" w:eastAsia="ru-RU"/>
              </w:rPr>
            </w:pPr>
            <w:r w:rsidRPr="005B7BA8">
              <w:rPr>
                <w:noProof w:val="0"/>
                <w:color w:val="364251"/>
                <w:sz w:val="22"/>
                <w:szCs w:val="22"/>
                <w:lang w:val="ru-RU" w:eastAsia="ru-RU"/>
              </w:rPr>
              <w:t>1</w:t>
            </w:r>
          </w:p>
        </w:tc>
        <w:tc>
          <w:tcPr>
            <w:tcW w:w="1570"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2</w:t>
            </w:r>
          </w:p>
        </w:tc>
        <w:tc>
          <w:tcPr>
            <w:tcW w:w="4699"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3</w:t>
            </w:r>
          </w:p>
        </w:tc>
        <w:tc>
          <w:tcPr>
            <w:tcW w:w="1003"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4</w:t>
            </w:r>
          </w:p>
        </w:tc>
        <w:tc>
          <w:tcPr>
            <w:tcW w:w="1862" w:type="dxa"/>
            <w:tcBorders>
              <w:top w:val="single" w:sz="4" w:space="0" w:color="auto"/>
              <w:left w:val="single" w:sz="4" w:space="0" w:color="auto"/>
              <w:righ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5</w:t>
            </w:r>
          </w:p>
        </w:tc>
      </w:tr>
      <w:tr w:rsidR="005B7BA8" w:rsidRPr="005B7BA8" w:rsidTr="00B91D4F">
        <w:trPr>
          <w:trHeight w:hRule="exact" w:val="1070"/>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7564" w:type="dxa"/>
            <w:gridSpan w:val="3"/>
            <w:tcBorders>
              <w:top w:val="single" w:sz="4" w:space="0" w:color="auto"/>
              <w:left w:val="single" w:sz="4" w:space="0" w:color="auto"/>
              <w:right w:val="single" w:sz="4" w:space="0" w:color="auto"/>
            </w:tcBorders>
            <w:shd w:val="clear" w:color="auto" w:fill="FFFFFF"/>
          </w:tcPr>
          <w:p w:rsidR="005B7BA8" w:rsidRPr="005B7BA8" w:rsidRDefault="005B7BA8" w:rsidP="005B7BA8">
            <w:pPr>
              <w:widowControl w:val="0"/>
              <w:spacing w:after="260"/>
              <w:rPr>
                <w:noProof w:val="0"/>
                <w:color w:val="000000"/>
                <w:sz w:val="22"/>
                <w:szCs w:val="22"/>
                <w:lang w:val="ru-RU" w:eastAsia="ru-RU"/>
              </w:rPr>
            </w:pPr>
            <w:r w:rsidRPr="005B7BA8">
              <w:rPr>
                <w:b/>
                <w:bCs/>
                <w:noProof w:val="0"/>
                <w:color w:val="000000"/>
                <w:sz w:val="22"/>
                <w:szCs w:val="22"/>
                <w:lang w:val="ru-RU" w:eastAsia="ru-RU"/>
              </w:rPr>
              <w:t>1. Вулканешты</w:t>
            </w:r>
          </w:p>
          <w:p w:rsidR="005B7BA8" w:rsidRPr="005B7BA8" w:rsidRDefault="005B7BA8" w:rsidP="005B7BA8">
            <w:pPr>
              <w:widowControl w:val="0"/>
              <w:rPr>
                <w:noProof w:val="0"/>
                <w:color w:val="000000"/>
                <w:sz w:val="22"/>
                <w:szCs w:val="22"/>
                <w:lang w:val="ru-RU" w:eastAsia="ru-RU"/>
              </w:rPr>
            </w:pPr>
            <w:r w:rsidRPr="005B7BA8">
              <w:rPr>
                <w:b/>
                <w:bCs/>
                <w:noProof w:val="0"/>
                <w:color w:val="000000"/>
                <w:sz w:val="22"/>
                <w:szCs w:val="22"/>
                <w:lang w:val="ru-RU" w:eastAsia="ru-RU"/>
              </w:rPr>
              <w:t xml:space="preserve">1.1. ул. Южная. </w:t>
            </w:r>
            <w:r w:rsidRPr="005B7BA8">
              <w:rPr>
                <w:b/>
                <w:bCs/>
                <w:smallCaps/>
                <w:noProof w:val="0"/>
                <w:color w:val="000000"/>
                <w:sz w:val="22"/>
                <w:szCs w:val="22"/>
                <w:lang w:val="ru-RU" w:eastAsia="ru-RU"/>
              </w:rPr>
              <w:t>L=500m; Ь=3,5м; S=1750m2</w:t>
            </w:r>
          </w:p>
        </w:tc>
      </w:tr>
      <w:tr w:rsidR="005B7BA8" w:rsidRPr="005B7BA8" w:rsidTr="00B91D4F">
        <w:trPr>
          <w:trHeight w:hRule="exact" w:val="3048"/>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1</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TsE05C</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Nivelarea cu autogreder de pina la 175 </w:t>
            </w:r>
            <w:r w:rsidRPr="005B7BA8">
              <w:rPr>
                <w:noProof w:val="0"/>
                <w:color w:val="000000"/>
                <w:lang w:val="ru-RU" w:eastAsia="ru-RU"/>
              </w:rPr>
              <w:t>СР</w:t>
            </w:r>
            <w:r w:rsidRPr="005B7BA8">
              <w:rPr>
                <w:noProof w:val="0"/>
                <w:color w:val="000000"/>
                <w:lang w:val="en-US" w:eastAsia="ru-RU"/>
              </w:rPr>
              <w:t xml:space="preserve"> </w:t>
            </w:r>
            <w:r w:rsidRPr="005B7BA8">
              <w:rPr>
                <w:noProof w:val="0"/>
                <w:color w:val="000000"/>
                <w:lang w:val="ru-RU" w:eastAsia="ru-RU"/>
              </w:rPr>
              <w:t>а</w:t>
            </w:r>
            <w:r w:rsidRPr="005B7BA8">
              <w:rPr>
                <w:noProof w:val="0"/>
                <w:color w:val="000000"/>
                <w:lang w:val="en-US" w:eastAsia="ru-RU"/>
              </w:rPr>
              <w:t xml:space="preserve"> suprafetei terenului natural si a platformelor de terasamente, prin taierea damburilor si deplasarea in goluri a pamintului sapat in teren catg. </w:t>
            </w:r>
            <w:r w:rsidRPr="005B7BA8">
              <w:rPr>
                <w:noProof w:val="0"/>
                <w:color w:val="000000"/>
                <w:lang w:val="ru-RU" w:eastAsia="ru-RU"/>
              </w:rPr>
              <w:t>III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III категории) 500*3,5=1750</w:t>
            </w:r>
          </w:p>
        </w:tc>
        <w:tc>
          <w:tcPr>
            <w:tcW w:w="1003"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100m2</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17,5000</w:t>
            </w:r>
          </w:p>
        </w:tc>
      </w:tr>
      <w:tr w:rsidR="005B7BA8" w:rsidRPr="005B7BA8" w:rsidTr="00B91D4F">
        <w:trPr>
          <w:trHeight w:hRule="exact" w:val="1930"/>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2</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TsC21Bl</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Sapatura mecanica cu autogreder de pina la 175 CP, inclusiv imprastierea pamintului la 10 m, in teren catg. </w:t>
            </w:r>
            <w:r w:rsidRPr="005B7BA8">
              <w:rPr>
                <w:noProof w:val="0"/>
                <w:color w:val="000000"/>
                <w:lang w:val="ru-RU" w:eastAsia="ru-RU"/>
              </w:rPr>
              <w:t>II (Разработка грунта автогрейдером до 175 СР, с перемещением грунта на 10 м, грунт II категории) Нарезка "корыта" под дорогу 1750*0,2м.</w:t>
            </w:r>
          </w:p>
        </w:tc>
        <w:tc>
          <w:tcPr>
            <w:tcW w:w="1003"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 m3</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3,5000</w:t>
            </w:r>
          </w:p>
        </w:tc>
      </w:tr>
      <w:tr w:rsidR="005B7BA8" w:rsidRPr="005B7BA8" w:rsidTr="00B91D4F">
        <w:trPr>
          <w:trHeight w:hRule="exact" w:val="1387"/>
          <w:jc w:val="center"/>
        </w:trPr>
        <w:tc>
          <w:tcPr>
            <w:tcW w:w="830" w:type="dxa"/>
            <w:tcBorders>
              <w:top w:val="single" w:sz="4" w:space="0" w:color="auto"/>
              <w:left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3</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TsI50A3</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Transportarea pamintului cu autobasculanta de 5 t la distanta de 3 km (Транспортировка грунта автосамосвалом на расстояние 3 км)</w:t>
            </w:r>
          </w:p>
        </w:tc>
        <w:tc>
          <w:tcPr>
            <w:tcW w:w="1003"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t</w:t>
            </w:r>
          </w:p>
        </w:tc>
        <w:tc>
          <w:tcPr>
            <w:tcW w:w="1862"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595,0000</w:t>
            </w:r>
          </w:p>
        </w:tc>
      </w:tr>
      <w:tr w:rsidR="005B7BA8" w:rsidRPr="005B7BA8" w:rsidTr="00B91D4F">
        <w:trPr>
          <w:trHeight w:hRule="exact" w:val="3336"/>
          <w:jc w:val="center"/>
        </w:trPr>
        <w:tc>
          <w:tcPr>
            <w:tcW w:w="83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ind w:firstLine="220"/>
              <w:rPr>
                <w:noProof w:val="0"/>
                <w:color w:val="000000"/>
                <w:sz w:val="22"/>
                <w:szCs w:val="22"/>
                <w:lang w:val="ru-RU" w:eastAsia="ru-RU"/>
              </w:rPr>
            </w:pPr>
            <w:r w:rsidRPr="005B7BA8">
              <w:rPr>
                <w:noProof w:val="0"/>
                <w:color w:val="000000"/>
                <w:sz w:val="22"/>
                <w:szCs w:val="22"/>
                <w:lang w:val="ru-RU" w:eastAsia="ru-RU"/>
              </w:rPr>
              <w:t>4</w:t>
            </w:r>
          </w:p>
        </w:tc>
        <w:tc>
          <w:tcPr>
            <w:tcW w:w="157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TsD7Al</w:t>
            </w:r>
          </w:p>
        </w:tc>
        <w:tc>
          <w:tcPr>
            <w:tcW w:w="4699" w:type="dxa"/>
            <w:tcBorders>
              <w:top w:val="single" w:sz="4" w:space="0" w:color="auto"/>
              <w:left w:val="single" w:sz="4" w:space="0" w:color="auto"/>
              <w:bottom w:val="single" w:sz="4" w:space="0" w:color="auto"/>
            </w:tcBorders>
            <w:shd w:val="clear" w:color="auto" w:fill="FFFFFF"/>
            <w:vAlign w:val="bottom"/>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Compactarea mecanica </w:t>
            </w:r>
            <w:r w:rsidRPr="005B7BA8">
              <w:rPr>
                <w:noProof w:val="0"/>
                <w:color w:val="000000"/>
                <w:lang w:val="ru-RU" w:eastAsia="ru-RU"/>
              </w:rPr>
              <w:t>а</w:t>
            </w:r>
            <w:r w:rsidRPr="005B7BA8">
              <w:rPr>
                <w:noProof w:val="0"/>
                <w:color w:val="000000"/>
                <w:lang w:val="en-US" w:eastAsia="ru-RU"/>
              </w:rPr>
              <w:t xml:space="preserve"> umpluturilor cu rulou compresor static autopropulsat de 10-12 t, in straturi succesive de 15-20 cm grosime dupa compactare, exclusiv udarea fiecarui strat in parte, umpluturile executindu-se cu pamint necoeziv grad. compact. </w:t>
            </w:r>
            <w:r w:rsidRPr="005B7BA8">
              <w:rPr>
                <w:noProof w:val="0"/>
                <w:color w:val="000000"/>
                <w:lang w:val="ru-RU" w:eastAsia="ru-RU"/>
              </w:rPr>
              <w:t>92-94% (Механизированное уплотнение насыпей трамбовочным самоходным катком 10-12 т последовательными слоями толщиной 15- 20 см после уплотнения, без поливки каждого слоя, уплотнение выполняется несвязным грунтом степенью уплотнения</w:t>
            </w:r>
          </w:p>
        </w:tc>
        <w:tc>
          <w:tcPr>
            <w:tcW w:w="1003" w:type="dxa"/>
            <w:tcBorders>
              <w:top w:val="single" w:sz="4" w:space="0" w:color="auto"/>
              <w:left w:val="single" w:sz="4" w:space="0" w:color="auto"/>
              <w:bottom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 тЗ</w:t>
            </w:r>
          </w:p>
        </w:tc>
        <w:tc>
          <w:tcPr>
            <w:tcW w:w="1862" w:type="dxa"/>
            <w:tcBorders>
              <w:top w:val="single" w:sz="4" w:space="0" w:color="auto"/>
              <w:left w:val="single" w:sz="4" w:space="0" w:color="auto"/>
              <w:bottom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1,7500</w:t>
            </w:r>
          </w:p>
        </w:tc>
      </w:tr>
    </w:tbl>
    <w:p w:rsidR="005B7BA8" w:rsidRPr="005B7BA8" w:rsidRDefault="005B7BA8" w:rsidP="005B7BA8">
      <w:pPr>
        <w:widowControl w:val="0"/>
        <w:spacing w:line="1" w:lineRule="exact"/>
        <w:rPr>
          <w:rFonts w:ascii="Arial Unicode MS" w:eastAsia="Arial Unicode MS" w:hAnsi="Arial Unicode MS" w:cs="Arial Unicode MS"/>
          <w:noProof w:val="0"/>
          <w:color w:val="000000"/>
          <w:sz w:val="2"/>
          <w:szCs w:val="2"/>
          <w:lang w:val="ru-RU" w:eastAsia="ru-RU"/>
        </w:rPr>
      </w:pPr>
      <w:r w:rsidRPr="005B7BA8">
        <w:rPr>
          <w:rFonts w:ascii="Arial Unicode MS" w:eastAsia="Arial Unicode MS" w:hAnsi="Arial Unicode MS" w:cs="Arial Unicode MS"/>
          <w:noProof w:val="0"/>
          <w:color w:val="000000"/>
          <w:lang w:val="ru-RU" w:eastAsia="ru-RU"/>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1570"/>
        <w:gridCol w:w="4699"/>
        <w:gridCol w:w="998"/>
        <w:gridCol w:w="1858"/>
      </w:tblGrid>
      <w:tr w:rsidR="005B7BA8" w:rsidRPr="005B7BA8" w:rsidTr="00B91D4F">
        <w:trPr>
          <w:trHeight w:hRule="exact" w:val="259"/>
          <w:jc w:val="center"/>
        </w:trPr>
        <w:tc>
          <w:tcPr>
            <w:tcW w:w="730" w:type="dxa"/>
            <w:tcBorders>
              <w:top w:val="single" w:sz="4" w:space="0" w:color="auto"/>
              <w:left w:val="single" w:sz="4" w:space="0" w:color="auto"/>
            </w:tcBorders>
            <w:shd w:val="clear" w:color="auto" w:fill="FFFFFF"/>
            <w:vAlign w:val="bottom"/>
          </w:tcPr>
          <w:p w:rsidR="005B7BA8" w:rsidRPr="005B7BA8" w:rsidRDefault="005B7BA8" w:rsidP="005B7BA8">
            <w:pPr>
              <w:widowControl w:val="0"/>
              <w:ind w:firstLine="380"/>
              <w:rPr>
                <w:noProof w:val="0"/>
                <w:color w:val="000000"/>
                <w:sz w:val="22"/>
                <w:szCs w:val="22"/>
                <w:lang w:val="ru-RU" w:eastAsia="ru-RU"/>
              </w:rPr>
            </w:pPr>
            <w:r w:rsidRPr="005B7BA8">
              <w:rPr>
                <w:noProof w:val="0"/>
                <w:color w:val="000000"/>
                <w:sz w:val="22"/>
                <w:szCs w:val="22"/>
                <w:lang w:val="ru-RU" w:eastAsia="ru-RU"/>
              </w:rPr>
              <w:lastRenderedPageBreak/>
              <w:t>1</w:t>
            </w:r>
          </w:p>
        </w:tc>
        <w:tc>
          <w:tcPr>
            <w:tcW w:w="1570"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2</w:t>
            </w:r>
          </w:p>
        </w:tc>
        <w:tc>
          <w:tcPr>
            <w:tcW w:w="4699"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3</w:t>
            </w:r>
          </w:p>
        </w:tc>
        <w:tc>
          <w:tcPr>
            <w:tcW w:w="998" w:type="dxa"/>
            <w:tcBorders>
              <w:top w:val="single" w:sz="4" w:space="0" w:color="auto"/>
              <w:lef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4</w:t>
            </w:r>
          </w:p>
        </w:tc>
        <w:tc>
          <w:tcPr>
            <w:tcW w:w="1858" w:type="dxa"/>
            <w:tcBorders>
              <w:top w:val="single" w:sz="4" w:space="0" w:color="auto"/>
              <w:left w:val="single" w:sz="4" w:space="0" w:color="auto"/>
              <w:right w:val="single" w:sz="4" w:space="0" w:color="auto"/>
            </w:tcBorders>
            <w:shd w:val="clear" w:color="auto" w:fill="FFFFFF"/>
            <w:vAlign w:val="bottom"/>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5</w:t>
            </w:r>
          </w:p>
        </w:tc>
      </w:tr>
      <w:tr w:rsidR="005B7BA8" w:rsidRPr="005B7BA8" w:rsidTr="00B91D4F">
        <w:trPr>
          <w:trHeight w:hRule="exact" w:val="605"/>
          <w:jc w:val="center"/>
        </w:trPr>
        <w:tc>
          <w:tcPr>
            <w:tcW w:w="73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92-94%)</w:t>
            </w:r>
          </w:p>
        </w:tc>
        <w:tc>
          <w:tcPr>
            <w:tcW w:w="998" w:type="dxa"/>
            <w:tcBorders>
              <w:top w:val="single" w:sz="4" w:space="0" w:color="auto"/>
              <w:lef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c>
          <w:tcPr>
            <w:tcW w:w="1858" w:type="dxa"/>
            <w:tcBorders>
              <w:top w:val="single" w:sz="4" w:space="0" w:color="auto"/>
              <w:left w:val="single" w:sz="4" w:space="0" w:color="auto"/>
              <w:right w:val="single" w:sz="4" w:space="0" w:color="auto"/>
            </w:tcBorders>
            <w:shd w:val="clear" w:color="auto" w:fill="FFFFFF"/>
          </w:tcPr>
          <w:p w:rsidR="005B7BA8" w:rsidRPr="005B7BA8" w:rsidRDefault="005B7BA8" w:rsidP="005B7BA8">
            <w:pPr>
              <w:widowControl w:val="0"/>
              <w:rPr>
                <w:rFonts w:ascii="Arial Unicode MS" w:eastAsia="Arial Unicode MS" w:hAnsi="Arial Unicode MS" w:cs="Arial Unicode MS"/>
                <w:noProof w:val="0"/>
                <w:color w:val="000000"/>
                <w:sz w:val="10"/>
                <w:szCs w:val="10"/>
                <w:lang w:val="ru-RU" w:eastAsia="ru-RU"/>
              </w:rPr>
            </w:pPr>
          </w:p>
        </w:tc>
      </w:tr>
      <w:tr w:rsidR="005B7BA8" w:rsidRPr="005B7BA8" w:rsidTr="00B91D4F">
        <w:trPr>
          <w:trHeight w:hRule="exact" w:val="2755"/>
          <w:jc w:val="center"/>
        </w:trPr>
        <w:tc>
          <w:tcPr>
            <w:tcW w:w="73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5</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DA06B2</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Strat de agregate naturale cilindrate, avind functia de rezistenta filtranta, izolatoare, aerisire, antigeliva si anticapilara, cu astemere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m3</w:t>
            </w:r>
          </w:p>
        </w:tc>
        <w:tc>
          <w:tcPr>
            <w:tcW w:w="1858"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175,0000</w:t>
            </w:r>
          </w:p>
        </w:tc>
      </w:tr>
      <w:tr w:rsidR="005B7BA8" w:rsidRPr="005B7BA8" w:rsidTr="00B91D4F">
        <w:trPr>
          <w:trHeight w:hRule="exact" w:val="1930"/>
          <w:jc w:val="center"/>
        </w:trPr>
        <w:tc>
          <w:tcPr>
            <w:tcW w:w="73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6</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DI134</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Amenajarea mecanizata а imbracamintei rutiere din piatra sparta M400 prin metoda impanarii intr-un strat cu H=15 cm (Устройство щебёночного покрытия методом заклинки h=15 см механизированным способом)</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100m2</w:t>
            </w:r>
          </w:p>
        </w:tc>
        <w:tc>
          <w:tcPr>
            <w:tcW w:w="1858"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17,5000</w:t>
            </w:r>
          </w:p>
        </w:tc>
      </w:tr>
      <w:tr w:rsidR="005B7BA8" w:rsidRPr="005B7BA8" w:rsidTr="00B91D4F">
        <w:trPr>
          <w:trHeight w:hRule="exact" w:val="1392"/>
          <w:jc w:val="center"/>
        </w:trPr>
        <w:tc>
          <w:tcPr>
            <w:tcW w:w="73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7</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DI95</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Sapatura mecanizata а rigolelor in pamint de cat.II (Устройство кюветов механизированным способом в грунтах II группы)</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100 тЗ</w:t>
            </w:r>
          </w:p>
        </w:tc>
        <w:tc>
          <w:tcPr>
            <w:tcW w:w="1858"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2,5000</w:t>
            </w:r>
          </w:p>
        </w:tc>
      </w:tr>
      <w:tr w:rsidR="005B7BA8" w:rsidRPr="005B7BA8" w:rsidTr="00B91D4F">
        <w:trPr>
          <w:trHeight w:hRule="exact" w:val="1382"/>
          <w:jc w:val="center"/>
        </w:trPr>
        <w:tc>
          <w:tcPr>
            <w:tcW w:w="73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8</w:t>
            </w:r>
          </w:p>
        </w:tc>
        <w:tc>
          <w:tcPr>
            <w:tcW w:w="1570"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DI54A</w:t>
            </w:r>
          </w:p>
        </w:tc>
        <w:tc>
          <w:tcPr>
            <w:tcW w:w="4699" w:type="dxa"/>
            <w:tcBorders>
              <w:top w:val="single" w:sz="4" w:space="0" w:color="auto"/>
              <w:left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ru-RU" w:eastAsia="ru-RU"/>
              </w:rPr>
              <w:t>Deplasarea autogrederului de la locul parcarii la locul de lucru si inapoi (Перебазировка автогрейдера с места парковки на рабочее место и обратно)</w:t>
            </w:r>
          </w:p>
        </w:tc>
        <w:tc>
          <w:tcPr>
            <w:tcW w:w="998" w:type="dxa"/>
            <w:tcBorders>
              <w:top w:val="single" w:sz="4" w:space="0" w:color="auto"/>
              <w:lef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 кт</w:t>
            </w:r>
          </w:p>
        </w:tc>
        <w:tc>
          <w:tcPr>
            <w:tcW w:w="1858" w:type="dxa"/>
            <w:tcBorders>
              <w:top w:val="single" w:sz="4" w:space="0" w:color="auto"/>
              <w:left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66,0000</w:t>
            </w:r>
          </w:p>
        </w:tc>
      </w:tr>
      <w:tr w:rsidR="005B7BA8" w:rsidRPr="005B7BA8" w:rsidTr="00B91D4F">
        <w:trPr>
          <w:trHeight w:hRule="exact" w:val="1133"/>
          <w:jc w:val="center"/>
        </w:trPr>
        <w:tc>
          <w:tcPr>
            <w:tcW w:w="73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9</w:t>
            </w:r>
          </w:p>
        </w:tc>
        <w:tc>
          <w:tcPr>
            <w:tcW w:w="1570"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sz w:val="22"/>
                <w:szCs w:val="22"/>
                <w:lang w:val="ru-RU" w:eastAsia="ru-RU"/>
              </w:rPr>
            </w:pPr>
            <w:r w:rsidRPr="005B7BA8">
              <w:rPr>
                <w:noProof w:val="0"/>
                <w:color w:val="000000"/>
                <w:sz w:val="22"/>
                <w:szCs w:val="22"/>
                <w:lang w:val="ru-RU" w:eastAsia="ru-RU"/>
              </w:rPr>
              <w:t>DI58A</w:t>
            </w:r>
          </w:p>
        </w:tc>
        <w:tc>
          <w:tcPr>
            <w:tcW w:w="4699" w:type="dxa"/>
            <w:tcBorders>
              <w:top w:val="single" w:sz="4" w:space="0" w:color="auto"/>
              <w:left w:val="single" w:sz="4" w:space="0" w:color="auto"/>
              <w:bottom w:val="single" w:sz="4" w:space="0" w:color="auto"/>
            </w:tcBorders>
            <w:shd w:val="clear" w:color="auto" w:fill="FFFFFF"/>
          </w:tcPr>
          <w:p w:rsidR="005B7BA8" w:rsidRPr="005B7BA8" w:rsidRDefault="005B7BA8" w:rsidP="005B7BA8">
            <w:pPr>
              <w:widowControl w:val="0"/>
              <w:rPr>
                <w:noProof w:val="0"/>
                <w:color w:val="000000"/>
                <w:lang w:val="ru-RU" w:eastAsia="ru-RU"/>
              </w:rPr>
            </w:pPr>
            <w:r w:rsidRPr="005B7BA8">
              <w:rPr>
                <w:noProof w:val="0"/>
                <w:color w:val="000000"/>
                <w:lang w:val="en-US" w:eastAsia="ru-RU"/>
              </w:rPr>
              <w:t xml:space="preserve">Deplasarea grederului remorcat (tip greu) de la locul parcarii la locul de lucru si inapoi cu tractor </w:t>
            </w:r>
            <w:r w:rsidRPr="005B7BA8">
              <w:rPr>
                <w:noProof w:val="0"/>
                <w:color w:val="000000"/>
                <w:lang w:val="ru-RU" w:eastAsia="ru-RU"/>
              </w:rPr>
              <w:t>Т</w:t>
            </w:r>
            <w:r w:rsidRPr="005B7BA8">
              <w:rPr>
                <w:noProof w:val="0"/>
                <w:color w:val="000000"/>
                <w:lang w:val="en-US" w:eastAsia="ru-RU"/>
              </w:rPr>
              <w:t xml:space="preserve">-150K. </w:t>
            </w:r>
            <w:r w:rsidRPr="005B7BA8">
              <w:rPr>
                <w:noProof w:val="0"/>
                <w:color w:val="000000"/>
                <w:lang w:val="ru-RU" w:eastAsia="ru-RU"/>
              </w:rPr>
              <w:t>(Перебазировка катка)</w:t>
            </w:r>
          </w:p>
        </w:tc>
        <w:tc>
          <w:tcPr>
            <w:tcW w:w="998" w:type="dxa"/>
            <w:tcBorders>
              <w:top w:val="single" w:sz="4" w:space="0" w:color="auto"/>
              <w:left w:val="single" w:sz="4" w:space="0" w:color="auto"/>
              <w:bottom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1 кт</w:t>
            </w:r>
          </w:p>
        </w:tc>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B7BA8" w:rsidRPr="005B7BA8" w:rsidRDefault="005B7BA8" w:rsidP="005B7BA8">
            <w:pPr>
              <w:widowControl w:val="0"/>
              <w:jc w:val="center"/>
              <w:rPr>
                <w:noProof w:val="0"/>
                <w:color w:val="000000"/>
                <w:sz w:val="22"/>
                <w:szCs w:val="22"/>
                <w:lang w:val="ru-RU" w:eastAsia="ru-RU"/>
              </w:rPr>
            </w:pPr>
            <w:r w:rsidRPr="005B7BA8">
              <w:rPr>
                <w:noProof w:val="0"/>
                <w:color w:val="000000"/>
                <w:sz w:val="22"/>
                <w:szCs w:val="22"/>
                <w:lang w:val="ru-RU" w:eastAsia="ru-RU"/>
              </w:rPr>
              <w:t>66,0000</w:t>
            </w:r>
          </w:p>
        </w:tc>
      </w:tr>
    </w:tbl>
    <w:p w:rsidR="005B7BA8" w:rsidRPr="005B7BA8" w:rsidRDefault="005B7BA8" w:rsidP="005B7BA8">
      <w:pPr>
        <w:widowControl w:val="0"/>
        <w:rPr>
          <w:rFonts w:ascii="Arial Unicode MS" w:eastAsia="Arial Unicode MS" w:hAnsi="Arial Unicode MS" w:cs="Arial Unicode MS"/>
          <w:noProof w:val="0"/>
          <w:color w:val="000000"/>
          <w:lang w:val="ru-RU" w:eastAsia="ru-RU"/>
        </w:rPr>
      </w:pPr>
    </w:p>
    <w:p w:rsidR="005B7BA8" w:rsidRPr="005B7BA8" w:rsidRDefault="005B7BA8" w:rsidP="005B7BA8">
      <w:pPr>
        <w:widowControl w:val="0"/>
        <w:rPr>
          <w:rFonts w:ascii="Arial Unicode MS" w:eastAsia="Arial Unicode MS" w:hAnsi="Arial Unicode MS" w:cs="Arial Unicode MS"/>
          <w:noProof w:val="0"/>
          <w:color w:val="000000"/>
          <w:lang w:val="ru-RU" w:eastAsia="ru-RU"/>
        </w:rPr>
      </w:pP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EC1DDF" w:rsidRDefault="00EC1DDF"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t>PĂRŢILE CONTRACTANTE</w:t>
            </w:r>
          </w:p>
          <w:p w:rsidR="004B0051" w:rsidRPr="00B33AD1" w:rsidRDefault="004B0051" w:rsidP="004B0051">
            <w:pPr>
              <w:rPr>
                <w:b/>
                <w:kern w:val="28"/>
              </w:rPr>
            </w:pPr>
          </w:p>
          <w:p w:rsidR="00460653" w:rsidRPr="00841AAC" w:rsidRDefault="00460653" w:rsidP="00385C85">
            <w:pPr>
              <w:pStyle w:val="af3"/>
              <w:tabs>
                <w:tab w:val="left" w:pos="567"/>
                <w:tab w:val="right" w:pos="9531"/>
              </w:tabs>
              <w:ind w:firstLine="0"/>
              <w:rPr>
                <w:lang w:val="en-US"/>
              </w:rPr>
            </w:pPr>
            <w:r w:rsidRPr="00841AAC">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841AAC" w:rsidRDefault="00460653" w:rsidP="00385C85">
            <w:pPr>
              <w:pStyle w:val="cn"/>
              <w:tabs>
                <w:tab w:val="left" w:pos="567"/>
              </w:tabs>
              <w:jc w:val="both"/>
              <w:rPr>
                <w:sz w:val="20"/>
                <w:szCs w:val="20"/>
                <w:lang w:val="en-US"/>
              </w:rPr>
            </w:pPr>
            <w:r w:rsidRPr="00841AAC">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841AAC" w:rsidRDefault="009157BF" w:rsidP="00385C85">
            <w:pPr>
              <w:pStyle w:val="af3"/>
              <w:tabs>
                <w:tab w:val="left" w:pos="567"/>
                <w:tab w:val="right" w:pos="9531"/>
              </w:tabs>
              <w:ind w:firstLine="0"/>
              <w:rPr>
                <w:lang w:val="en-US"/>
              </w:rPr>
            </w:pPr>
            <w:r w:rsidRPr="00841AAC">
              <w:rPr>
                <w:lang w:val="en-US"/>
              </w:rPr>
              <w:t>IDNO</w:t>
            </w:r>
            <w:r w:rsidR="00460653" w:rsidRPr="00841AAC">
              <w:rPr>
                <w:lang w:val="en-US"/>
              </w:rPr>
              <w:t xml:space="preserve"> ___</w:t>
            </w:r>
            <w:r w:rsidR="00B51B6E" w:rsidRPr="00841AAC">
              <w:rPr>
                <w:lang w:val="en-US"/>
              </w:rPr>
              <w:t xml:space="preserve">_____________ reprezentat prin </w:t>
            </w:r>
            <w:r w:rsidR="00460653" w:rsidRPr="00841AAC">
              <w:rPr>
                <w:lang w:val="en-US"/>
              </w:rPr>
              <w:t>________________________________________</w:t>
            </w:r>
            <w:r w:rsidR="007B392A" w:rsidRPr="00841AAC">
              <w:rPr>
                <w:lang w:val="en-US"/>
              </w:rPr>
              <w:t>_____________________</w:t>
            </w:r>
            <w:r w:rsidR="00385C85" w:rsidRPr="00841AAC">
              <w:rPr>
                <w:lang w:val="en-US"/>
              </w:rPr>
              <w:t>____</w:t>
            </w:r>
            <w:r w:rsidR="007B392A" w:rsidRPr="00841AAC">
              <w:rPr>
                <w:lang w:val="en-US"/>
              </w:rPr>
              <w:t>_____________</w:t>
            </w:r>
            <w:r w:rsidR="00460653" w:rsidRPr="00841AAC">
              <w:rPr>
                <w:lang w:val="en-US"/>
              </w:rPr>
              <w:t xml:space="preserve">,    </w:t>
            </w:r>
          </w:p>
          <w:p w:rsidR="00460653" w:rsidRPr="00841AAC" w:rsidRDefault="00460653" w:rsidP="00385C85">
            <w:pPr>
              <w:pStyle w:val="af3"/>
              <w:tabs>
                <w:tab w:val="left" w:pos="567"/>
              </w:tabs>
              <w:ind w:firstLine="0"/>
              <w:rPr>
                <w:sz w:val="20"/>
                <w:szCs w:val="20"/>
                <w:lang w:val="en-US"/>
              </w:rPr>
            </w:pPr>
            <w:r w:rsidRPr="00841AAC">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841AAC" w:rsidRDefault="00460653" w:rsidP="00385C85">
            <w:pPr>
              <w:pStyle w:val="af3"/>
              <w:tabs>
                <w:tab w:val="left" w:pos="567"/>
              </w:tabs>
              <w:ind w:firstLine="0"/>
              <w:rPr>
                <w:sz w:val="20"/>
                <w:szCs w:val="20"/>
                <w:lang w:val="en-US"/>
              </w:rPr>
            </w:pPr>
            <w:r w:rsidRPr="00841AAC">
              <w:rPr>
                <w:lang w:val="en-US"/>
              </w:rPr>
              <w:t>telefon: ______________, fax: _____________,</w:t>
            </w:r>
            <w:r w:rsidR="009157BF" w:rsidRPr="00841AAC">
              <w:rPr>
                <w:lang w:val="en-US"/>
              </w:rPr>
              <w:t>IDNO</w:t>
            </w:r>
            <w:r w:rsidRPr="00841AAC">
              <w:rPr>
                <w:lang w:val="en-US"/>
              </w:rPr>
              <w:t xml:space="preserve">________________ autorizat pentru activitatea în construcţii: autorizaţia nr. _______ </w:t>
            </w:r>
            <w:r w:rsidR="0016369C" w:rsidRPr="00841AAC">
              <w:rPr>
                <w:lang w:val="en-US"/>
              </w:rPr>
              <w:t>din „</w:t>
            </w:r>
            <w:r w:rsidRPr="00841AAC">
              <w:rPr>
                <w:lang w:val="en-US"/>
              </w:rPr>
              <w:t>__”______________20__, eliberată de __________________,pe un termen de ____</w:t>
            </w:r>
            <w:r w:rsidR="0016369C" w:rsidRPr="00841AAC">
              <w:rPr>
                <w:lang w:val="en-US"/>
              </w:rPr>
              <w:t xml:space="preserve"> ani, pentru genurile de </w:t>
            </w:r>
            <w:r w:rsidRPr="00841AAC">
              <w:rPr>
                <w:lang w:val="en-US"/>
              </w:rPr>
              <w:t>activitate___________________________________,</w:t>
            </w:r>
            <w:r w:rsidR="00CD0EA7" w:rsidRPr="00841AAC">
              <w:rPr>
                <w:lang w:val="en-US"/>
              </w:rPr>
              <w:t xml:space="preserve"> reprezentat prin </w:t>
            </w:r>
            <w:r w:rsidRPr="00841AAC">
              <w:rPr>
                <w:lang w:val="en-US"/>
              </w:rPr>
              <w:t>__________________</w:t>
            </w:r>
            <w:r w:rsidR="00CD0EA7" w:rsidRPr="00841AAC">
              <w:rPr>
                <w:lang w:val="en-US"/>
              </w:rPr>
              <w:t>__________________</w:t>
            </w:r>
            <w:r w:rsidRPr="00841AAC">
              <w:rPr>
                <w:lang w:val="en-US"/>
              </w:rPr>
              <w:t>_, în calitate</w:t>
            </w:r>
            <w:r w:rsidR="00CD0EA7" w:rsidRPr="00841AAC">
              <w:rPr>
                <w:lang w:val="en-US"/>
              </w:rPr>
              <w:t xml:space="preserve"> de Antreprenor, pe de altă parte.</w:t>
            </w:r>
          </w:p>
          <w:p w:rsidR="001A5517" w:rsidRPr="00841AAC" w:rsidRDefault="00460653" w:rsidP="00385C85">
            <w:pPr>
              <w:pStyle w:val="af3"/>
              <w:tabs>
                <w:tab w:val="left" w:pos="567"/>
              </w:tabs>
              <w:ind w:firstLine="0"/>
              <w:rPr>
                <w:sz w:val="20"/>
                <w:szCs w:val="20"/>
                <w:lang w:val="en-US"/>
              </w:rPr>
            </w:pPr>
            <w:r w:rsidRPr="00841AAC">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2.1. </w:t>
            </w:r>
            <w:r w:rsidR="00460653" w:rsidRPr="00841AAC">
              <w:rPr>
                <w:lang w:val="en-US"/>
              </w:rPr>
              <w:t xml:space="preserve">Durata de execuţie a lucrărilor contractate este de </w:t>
            </w:r>
            <w:r w:rsidR="009F0FE8" w:rsidRPr="00841AAC">
              <w:rPr>
                <w:lang w:val="en-US"/>
              </w:rPr>
              <w:t>_________ luni</w:t>
            </w:r>
            <w:r w:rsidR="00EB65F6" w:rsidRPr="00841AAC">
              <w:rPr>
                <w:lang w:val="en-US"/>
              </w:rPr>
              <w:t>și zile___</w:t>
            </w:r>
            <w:r w:rsidR="00460653" w:rsidRPr="00841AAC">
              <w:rPr>
                <w:lang w:val="en-US"/>
              </w:rPr>
              <w:t>după primirea ordinului de începere a execuţieişi asigurării lucrului ritmic de către beneficiar</w:t>
            </w:r>
            <w:r w:rsidR="005D4B79" w:rsidRPr="00841AAC">
              <w:rPr>
                <w:lang w:val="en-US"/>
              </w:rPr>
              <w:t>-</w:t>
            </w:r>
            <w:r w:rsidR="00460653" w:rsidRPr="00841AAC">
              <w:rPr>
                <w:lang w:val="en-US"/>
              </w:rPr>
              <w:t>ordonatorul de credite.</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2.2. </w:t>
            </w:r>
            <w:r w:rsidR="00460653" w:rsidRPr="00841AAC">
              <w:rPr>
                <w:lang w:val="en-US"/>
              </w:rPr>
              <w:t xml:space="preserve">Graficul de execuţie a lucrărilor se va efectua conform specificaţiei din anexa </w:t>
            </w:r>
            <w:r w:rsidR="009157BF" w:rsidRPr="00841AAC">
              <w:rPr>
                <w:lang w:val="en-US"/>
              </w:rPr>
              <w:t xml:space="preserve">la </w:t>
            </w:r>
            <w:r w:rsidR="00460653" w:rsidRPr="00841AAC">
              <w:rPr>
                <w:lang w:val="en-US"/>
              </w:rPr>
              <w:t xml:space="preserve">prezentul contract.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2.3. </w:t>
            </w:r>
            <w:r w:rsidR="00460653" w:rsidRPr="00841AAC">
              <w:rPr>
                <w:lang w:val="en-US"/>
              </w:rPr>
              <w:t xml:space="preserve">Perioada de execuţie poate fi prelungită </w:t>
            </w:r>
            <w:r w:rsidR="00EB65F6" w:rsidRPr="00841AAC">
              <w:rPr>
                <w:lang w:val="en-US"/>
              </w:rPr>
              <w:t xml:space="preserve">sau suspendată </w:t>
            </w:r>
            <w:r w:rsidR="00460653" w:rsidRPr="00841AAC">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2.4. </w:t>
            </w:r>
            <w:r w:rsidR="00460653" w:rsidRPr="00841A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2.5. </w:t>
            </w:r>
            <w:r w:rsidR="00460653" w:rsidRPr="00841AAC">
              <w:rPr>
                <w:lang w:val="en-US"/>
              </w:rPr>
              <w:t xml:space="preserve">La terminarea lucrărilor, Antreprenorul </w:t>
            </w:r>
            <w:r w:rsidR="00183D79" w:rsidRPr="00841AAC">
              <w:rPr>
                <w:lang w:val="en-US"/>
              </w:rPr>
              <w:t>va notifica Beneficiarul că su</w:t>
            </w:r>
            <w:r w:rsidR="00460653" w:rsidRPr="00841AAC">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841AAC" w:rsidRDefault="00E503F9" w:rsidP="00196AB4">
            <w:pPr>
              <w:pStyle w:val="af3"/>
              <w:tabs>
                <w:tab w:val="left" w:pos="321"/>
              </w:tabs>
              <w:spacing w:line="276" w:lineRule="auto"/>
              <w:ind w:firstLine="0"/>
              <w:rPr>
                <w:lang w:val="en-US"/>
              </w:rPr>
            </w:pPr>
            <w:r w:rsidRPr="00841AAC">
              <w:rPr>
                <w:lang w:val="en-US"/>
              </w:rPr>
              <w:lastRenderedPageBreak/>
              <w:t>3.2</w:t>
            </w:r>
            <w:r w:rsidR="00A156C0" w:rsidRPr="00841AAC">
              <w:rPr>
                <w:lang w:val="en-US"/>
              </w:rPr>
              <w:t>.</w:t>
            </w:r>
            <w:r w:rsidR="00460653" w:rsidRPr="00841AAC">
              <w:rPr>
                <w:lang w:val="en-US"/>
              </w:rPr>
              <w:t xml:space="preserve">Achitările vor fi efectuate prin transfer în baza facturilor fiscale, după primirea proceselor </w:t>
            </w:r>
            <w:r w:rsidR="00A156C0" w:rsidRPr="00841AAC">
              <w:rPr>
                <w:lang w:val="en-US"/>
              </w:rPr>
              <w:t>–</w:t>
            </w:r>
            <w:r w:rsidR="00460653" w:rsidRPr="00841AAC">
              <w:rPr>
                <w:lang w:val="en-US"/>
              </w:rPr>
              <w:t xml:space="preserve"> verbale de recepţie a lucrărilor executate, semnate şi</w:t>
            </w:r>
            <w:r w:rsidR="00995AF6" w:rsidRPr="00841AAC">
              <w:rPr>
                <w:lang w:val="en-US"/>
              </w:rPr>
              <w:t xml:space="preserve"> acceptate de către Beneficiar.</w:t>
            </w:r>
          </w:p>
          <w:p w:rsidR="00A946E0" w:rsidRPr="00841AAC" w:rsidRDefault="00A156C0" w:rsidP="00196AB4">
            <w:pPr>
              <w:pStyle w:val="af3"/>
              <w:tabs>
                <w:tab w:val="left" w:pos="37"/>
              </w:tabs>
              <w:spacing w:line="276" w:lineRule="auto"/>
              <w:ind w:firstLine="0"/>
              <w:rPr>
                <w:lang w:val="en-US"/>
              </w:rPr>
            </w:pPr>
            <w:r w:rsidRPr="00841AAC">
              <w:rPr>
                <w:lang w:val="en-US"/>
              </w:rPr>
              <w:t xml:space="preserve">3.3. </w:t>
            </w:r>
            <w:r w:rsidR="00460653" w:rsidRPr="00841AAC">
              <w:rPr>
                <w:lang w:val="en-US"/>
              </w:rPr>
              <w:t>Beneficiarul va verifica procesele</w:t>
            </w:r>
            <w:r w:rsidR="009E719D" w:rsidRPr="00841AAC">
              <w:rPr>
                <w:lang w:val="en-US"/>
              </w:rPr>
              <w:t>-</w:t>
            </w:r>
            <w:r w:rsidR="00460653" w:rsidRPr="00841AAC">
              <w:rPr>
                <w:lang w:val="en-US"/>
              </w:rPr>
              <w:t xml:space="preserve">verbale de recepție a lucrărilor executate în termen de </w:t>
            </w:r>
            <w:r w:rsidR="00684D44" w:rsidRPr="00841AAC">
              <w:rPr>
                <w:lang w:val="en-US"/>
              </w:rPr>
              <w:t>…..</w:t>
            </w:r>
            <w:r w:rsidR="00460653" w:rsidRPr="00841AAC">
              <w:rPr>
                <w:lang w:val="en-US"/>
              </w:rPr>
              <w:t xml:space="preserve"> zile calendaristice de la primirea acestora de la Antreprenor.</w:t>
            </w:r>
          </w:p>
          <w:p w:rsidR="00A946E0" w:rsidRPr="00841AAC" w:rsidRDefault="00316769" w:rsidP="00196AB4">
            <w:pPr>
              <w:pStyle w:val="af3"/>
              <w:tabs>
                <w:tab w:val="left" w:pos="37"/>
              </w:tabs>
              <w:spacing w:line="276" w:lineRule="auto"/>
              <w:ind w:firstLine="0"/>
              <w:rPr>
                <w:lang w:val="en-US"/>
              </w:rPr>
            </w:pPr>
            <w:r w:rsidRPr="00841AAC">
              <w:rPr>
                <w:lang w:val="en-US"/>
              </w:rPr>
              <w:t>3.4</w:t>
            </w:r>
            <w:r w:rsidR="00A156C0" w:rsidRPr="00841AAC">
              <w:rPr>
                <w:lang w:val="en-US"/>
              </w:rPr>
              <w:t xml:space="preserve">. </w:t>
            </w:r>
            <w:r w:rsidR="00460653" w:rsidRPr="00841A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1AAC">
              <w:rPr>
                <w:lang w:val="en-US"/>
              </w:rPr>
              <w:t>u su</w:t>
            </w:r>
            <w:r w:rsidR="00460653" w:rsidRPr="00841AAC">
              <w:rPr>
                <w:lang w:val="en-US"/>
              </w:rPr>
              <w:t xml:space="preserve">nt în litigiu va fi plătită imediat. </w:t>
            </w:r>
          </w:p>
          <w:p w:rsidR="00E503F9" w:rsidRPr="00841AAC" w:rsidRDefault="00316769" w:rsidP="00196AB4">
            <w:pPr>
              <w:pStyle w:val="af3"/>
              <w:tabs>
                <w:tab w:val="left" w:pos="37"/>
              </w:tabs>
              <w:spacing w:line="276" w:lineRule="auto"/>
              <w:ind w:firstLine="0"/>
              <w:rPr>
                <w:lang w:val="en-US"/>
              </w:rPr>
            </w:pPr>
            <w:r w:rsidRPr="00841AAC">
              <w:rPr>
                <w:lang w:val="en-US"/>
              </w:rPr>
              <w:t>3.5</w:t>
            </w:r>
            <w:r w:rsidR="00A156C0" w:rsidRPr="00841AAC">
              <w:rPr>
                <w:lang w:val="en-US"/>
              </w:rPr>
              <w:t>.</w:t>
            </w:r>
            <w:r w:rsidR="00460653" w:rsidRPr="00841AAC">
              <w:rPr>
                <w:lang w:val="en-US"/>
              </w:rPr>
              <w:t xml:space="preserve">Lucrările nu </w:t>
            </w:r>
            <w:r w:rsidR="00183D79" w:rsidRPr="00841AAC">
              <w:rPr>
                <w:lang w:val="en-US"/>
              </w:rPr>
              <w:t>vor fi considerate finalizate pâ</w:t>
            </w:r>
            <w:r w:rsidR="00460653" w:rsidRPr="00841AAC">
              <w:rPr>
                <w:lang w:val="en-US"/>
              </w:rPr>
              <w:t>nă</w:t>
            </w:r>
            <w:r w:rsidR="00183D79" w:rsidRPr="00841AAC">
              <w:rPr>
                <w:lang w:val="en-US"/>
              </w:rPr>
              <w:t xml:space="preserve"> câ</w:t>
            </w:r>
            <w:r w:rsidR="00460653" w:rsidRPr="00841AAC">
              <w:rPr>
                <w:lang w:val="en-US"/>
              </w:rPr>
              <w:t xml:space="preserve">nd procesul-verbal de recepţie la terminarea lucrărilor  nu va fi semnat de comisia de recepţie, care confirmă că lucrările au fost executate </w:t>
            </w:r>
            <w:r w:rsidR="00A946E0" w:rsidRPr="00841AAC">
              <w:rPr>
                <w:lang w:val="en-US"/>
              </w:rPr>
              <w:t>conform contractului.</w:t>
            </w:r>
          </w:p>
          <w:p w:rsidR="00267805" w:rsidRPr="00841AAC" w:rsidRDefault="00316769" w:rsidP="00A101F6">
            <w:pPr>
              <w:pStyle w:val="af3"/>
              <w:tabs>
                <w:tab w:val="left" w:pos="37"/>
              </w:tabs>
              <w:spacing w:line="276" w:lineRule="auto"/>
              <w:ind w:firstLine="0"/>
              <w:rPr>
                <w:lang w:val="en-US"/>
              </w:rPr>
            </w:pPr>
            <w:r w:rsidRPr="00841AAC">
              <w:rPr>
                <w:lang w:val="en-US"/>
              </w:rPr>
              <w:t>3.6</w:t>
            </w:r>
            <w:r w:rsidR="00A227F2" w:rsidRPr="00841AAC">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41AAC">
              <w:rPr>
                <w:lang w:val="en-US"/>
              </w:rPr>
              <w:t>În cazul recepţiei cu obiecţii,garanţia se va restitui în cel mult 15 zile după înlăturarea acestora.</w:t>
            </w:r>
          </w:p>
          <w:p w:rsidR="00A156C0" w:rsidRPr="00841AAC" w:rsidRDefault="00A156C0" w:rsidP="00196AB4">
            <w:pPr>
              <w:pStyle w:val="af3"/>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841AAC" w:rsidRDefault="00A101F6" w:rsidP="00371806">
            <w:pPr>
              <w:pStyle w:val="af3"/>
              <w:tabs>
                <w:tab w:val="left" w:pos="567"/>
              </w:tabs>
              <w:spacing w:line="276" w:lineRule="auto"/>
              <w:ind w:firstLine="0"/>
              <w:rPr>
                <w:lang w:val="en-US"/>
              </w:rPr>
            </w:pPr>
            <w:r w:rsidRPr="00841AAC">
              <w:rPr>
                <w:lang w:val="en-US"/>
              </w:rPr>
              <w:t xml:space="preserve">4.3. </w:t>
            </w:r>
            <w:r w:rsidR="00D7570D" w:rsidRPr="00841A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4.4. </w:t>
            </w:r>
            <w:r w:rsidR="00460653" w:rsidRPr="00841AAC">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rsidR="00460653" w:rsidRPr="00841AAC" w:rsidRDefault="00A101F6" w:rsidP="00196AB4">
            <w:pPr>
              <w:pStyle w:val="af3"/>
              <w:tabs>
                <w:tab w:val="left" w:pos="567"/>
              </w:tabs>
              <w:spacing w:line="276" w:lineRule="auto"/>
              <w:ind w:firstLine="0"/>
              <w:rPr>
                <w:lang w:val="en-US"/>
              </w:rPr>
            </w:pPr>
            <w:r w:rsidRPr="00841AAC">
              <w:rPr>
                <w:lang w:val="en-US"/>
              </w:rPr>
              <w:t xml:space="preserve">4.5. </w:t>
            </w:r>
            <w:r w:rsidR="00460653" w:rsidRPr="00841AAC">
              <w:rPr>
                <w:lang w:val="en-US"/>
              </w:rPr>
              <w:t>Desenele, calculele, verificările calculelor, caietele de măsurări (ataşamentele) şi alte documente, pe care Beneficiarul sau Antreprenorul trebuie să le întocmească şis</w:t>
            </w:r>
            <w:r w:rsidR="00183D79" w:rsidRPr="00841AAC">
              <w:rPr>
                <w:lang w:val="en-US"/>
              </w:rPr>
              <w:t>u</w:t>
            </w:r>
            <w:r w:rsidR="00460653" w:rsidRPr="00841AAC">
              <w:rPr>
                <w:lang w:val="en-US"/>
              </w:rPr>
              <w:t xml:space="preserve">nt cerute de subantreprenorul proiectant, vor fi puse la dispoziţia acestuia de către Antreprenor.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4.6. </w:t>
            </w:r>
            <w:r w:rsidR="00460653" w:rsidRPr="00841AA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4.7. </w:t>
            </w:r>
            <w:r w:rsidR="00460653" w:rsidRPr="00841AAC">
              <w:rPr>
                <w:lang w:val="en-US"/>
              </w:rPr>
              <w:t>Dacă Beneficiarul nu emite în timp util dispoziţii suplimentare care să conţinăinstrucţiuni sau aprobări, ordine, directive, sau detalii, Antreprenorul va notifica Beneficiarul prin scrisori, de c</w:t>
            </w:r>
            <w:r w:rsidR="00183D79" w:rsidRPr="00841AAC">
              <w:rPr>
                <w:lang w:val="en-US"/>
              </w:rPr>
              <w:t>â</w:t>
            </w:r>
            <w:r w:rsidR="00460653" w:rsidRPr="00841AAC">
              <w:rPr>
                <w:lang w:val="en-US"/>
              </w:rPr>
              <w:t>te ori este posibil, că acestea pot să provoace înt</w:t>
            </w:r>
            <w:r w:rsidR="00183D79" w:rsidRPr="00841AAC">
              <w:rPr>
                <w:lang w:val="en-US"/>
              </w:rPr>
              <w:t>â</w:t>
            </w:r>
            <w:r w:rsidR="00460653" w:rsidRPr="00841A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4.8. </w:t>
            </w:r>
            <w:r w:rsidR="00460653" w:rsidRPr="00841A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4.9. </w:t>
            </w:r>
            <w:r w:rsidR="00460653" w:rsidRPr="00841AAC">
              <w:rPr>
                <w:lang w:val="en-US"/>
              </w:rPr>
              <w:t xml:space="preserve">Antreprenorul va executa şi va întreţine toate lucrările, va asigura forţa de muncă, materialele, </w:t>
            </w:r>
            <w:r w:rsidR="00460653" w:rsidRPr="00841AAC">
              <w:rPr>
                <w:lang w:val="en-US"/>
              </w:rPr>
              <w:lastRenderedPageBreak/>
              <w:t xml:space="preserve">utilajele de construcţiişi obiectele cu caracter provizoriu pentru executarea lucrărilor. Acesta îşi asumă întreaga responsabilitate pentru toate operaţiunile executate pe şantierşi pentru procedeele de execuţie utilizate.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4.10. </w:t>
            </w:r>
            <w:r w:rsidR="00460653" w:rsidRPr="00841AAC">
              <w:rPr>
                <w:lang w:val="en-US"/>
              </w:rPr>
              <w:t xml:space="preserve">Antreprenorul, prin </w:t>
            </w:r>
            <w:r w:rsidR="002F6A1E" w:rsidRPr="00841AAC">
              <w:rPr>
                <w:lang w:val="en-US"/>
              </w:rPr>
              <w:t xml:space="preserve">atribuirea </w:t>
            </w:r>
            <w:r w:rsidR="00460653" w:rsidRPr="00841AAC">
              <w:rPr>
                <w:lang w:val="en-US"/>
              </w:rPr>
              <w:t>ofertei în favoarea sa, se angajează să</w:t>
            </w:r>
            <w:r w:rsidR="00BC46B3" w:rsidRPr="00841AAC">
              <w:rPr>
                <w:lang w:val="en-US"/>
              </w:rPr>
              <w:t xml:space="preserve"> prezinte</w:t>
            </w:r>
            <w:r w:rsidR="00EA64B0" w:rsidRPr="00841AAC">
              <w:rPr>
                <w:lang w:val="en-US"/>
              </w:rPr>
              <w:t xml:space="preserve">garanţia de bună execuţie a contractului, în cuantum de </w:t>
            </w:r>
            <w:r w:rsidR="00504E19" w:rsidRPr="00841AAC">
              <w:rPr>
                <w:lang w:val="en-US"/>
              </w:rPr>
              <w:t>10</w:t>
            </w:r>
            <w:r w:rsidR="00EA64B0" w:rsidRPr="00841AAC">
              <w:rPr>
                <w:lang w:val="en-US"/>
              </w:rPr>
              <w:t>% din valoarea contractului atribuit.</w:t>
            </w:r>
          </w:p>
          <w:p w:rsidR="00267805" w:rsidRPr="00841AAC" w:rsidRDefault="00A156C0" w:rsidP="00684D44">
            <w:pPr>
              <w:pStyle w:val="af3"/>
              <w:tabs>
                <w:tab w:val="left" w:pos="567"/>
              </w:tabs>
              <w:spacing w:line="276" w:lineRule="auto"/>
              <w:ind w:firstLine="0"/>
              <w:rPr>
                <w:lang w:val="en-US"/>
              </w:rPr>
            </w:pPr>
            <w:r w:rsidRPr="00841AAC">
              <w:rPr>
                <w:lang w:val="en-US"/>
              </w:rPr>
              <w:t>4.11.</w:t>
            </w:r>
            <w:r w:rsidR="00A109E6" w:rsidRPr="00841AAC">
              <w:rPr>
                <w:lang w:val="en-US"/>
              </w:rPr>
              <w:t xml:space="preserve"> Autoritatea contractantă eliberează/restituieg</w:t>
            </w:r>
            <w:r w:rsidR="00460653" w:rsidRPr="00841AAC">
              <w:rPr>
                <w:lang w:val="en-US"/>
              </w:rPr>
              <w:t>aranţia de bună execuţie Antreprenorului după semnarea procesului-verbal de recepţie finală</w:t>
            </w:r>
            <w:r w:rsidR="00A109E6" w:rsidRPr="00841AAC">
              <w:rPr>
                <w:lang w:val="en-US"/>
              </w:rPr>
              <w:t>/ procesului-verbal la terminarea lucrărilor</w:t>
            </w:r>
            <w:r w:rsidR="00460653" w:rsidRPr="00841AAC">
              <w:rPr>
                <w:lang w:val="en-US"/>
              </w:rPr>
              <w:t xml:space="preserve"> în cel mult 15 zile</w:t>
            </w:r>
            <w:r w:rsidR="00E838F8" w:rsidRPr="00841AAC">
              <w:rPr>
                <w:lang w:val="en-US"/>
              </w:rPr>
              <w:t>.</w:t>
            </w:r>
            <w:r w:rsidR="00EB65F6" w:rsidRPr="00841AAC">
              <w:rPr>
                <w:lang w:val="en-US"/>
              </w:rPr>
              <w:t>În cazul recepţiei cu obiecţii,garanţia se va restitui în cel mult 15 zile după înlăturarea acestora.</w:t>
            </w:r>
          </w:p>
          <w:p w:rsidR="00460653" w:rsidRPr="00841AAC" w:rsidRDefault="00A156C0" w:rsidP="00196AB4">
            <w:pPr>
              <w:pStyle w:val="af3"/>
              <w:tabs>
                <w:tab w:val="left" w:pos="567"/>
              </w:tabs>
              <w:spacing w:line="276" w:lineRule="auto"/>
              <w:ind w:firstLine="0"/>
              <w:rPr>
                <w:lang w:val="en-US"/>
              </w:rPr>
            </w:pPr>
            <w:r w:rsidRPr="00841AAC">
              <w:rPr>
                <w:lang w:val="en-US"/>
              </w:rPr>
              <w:t>4.12.</w:t>
            </w:r>
            <w:r w:rsidR="00460653" w:rsidRPr="00841AAC">
              <w:rPr>
                <w:lang w:val="en-US"/>
              </w:rPr>
              <w:t>Antreprenorul trebuie să constituie garanţia de bună execuţie după primirea scris</w:t>
            </w:r>
            <w:r w:rsidR="00404C0D" w:rsidRPr="00841AAC">
              <w:rPr>
                <w:lang w:val="en-US"/>
              </w:rPr>
              <w:t>orii de acceptare, dar nu mai târ</w:t>
            </w:r>
            <w:r w:rsidR="00460653" w:rsidRPr="00841AAC">
              <w:rPr>
                <w:lang w:val="en-US"/>
              </w:rPr>
              <w:t>ziu de dat</w:t>
            </w:r>
            <w:r w:rsidR="00404C0D" w:rsidRPr="00841AAC">
              <w:rPr>
                <w:lang w:val="en-US"/>
              </w:rPr>
              <w:t>a încheierii contractului. Atât</w:t>
            </w:r>
            <w:r w:rsidR="00460653" w:rsidRPr="00841AAC">
              <w:rPr>
                <w:lang w:val="en-US"/>
              </w:rPr>
              <w:t xml:space="preserve"> timp c</w:t>
            </w:r>
            <w:r w:rsidR="00404C0D" w:rsidRPr="00841AAC">
              <w:rPr>
                <w:lang w:val="en-US"/>
              </w:rPr>
              <w:t>â</w:t>
            </w:r>
            <w:r w:rsidR="00460653" w:rsidRPr="00841AAC">
              <w:rPr>
                <w:lang w:val="en-US"/>
              </w:rPr>
              <w:t>t el nu şi-a îndeplinit această obligaţiune, Beneficiarul poate să reţină garanţia</w:t>
            </w:r>
            <w:r w:rsidR="00E364D5" w:rsidRPr="00841AAC">
              <w:rPr>
                <w:lang w:val="en-US"/>
              </w:rPr>
              <w:t>Antreprenorului</w:t>
            </w:r>
            <w:r w:rsidR="00460653" w:rsidRPr="00841AAC">
              <w:rPr>
                <w:lang w:val="en-US"/>
              </w:rPr>
              <w:t xml:space="preserve"> pentru ofertă.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3</w:t>
            </w:r>
            <w:r w:rsidRPr="00841AAC">
              <w:rPr>
                <w:lang w:val="en-US"/>
              </w:rPr>
              <w:t xml:space="preserve">. </w:t>
            </w:r>
            <w:r w:rsidR="00460653" w:rsidRPr="00841A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4</w:t>
            </w:r>
            <w:r w:rsidRPr="00841AAC">
              <w:rPr>
                <w:lang w:val="en-US"/>
              </w:rPr>
              <w:t xml:space="preserve">. </w:t>
            </w:r>
            <w:r w:rsidR="00460653" w:rsidRPr="00841AAC">
              <w:rPr>
                <w:lang w:val="en-US"/>
              </w:rPr>
              <w:t>La lucrările la care se fac încercări, se consideră calitatea probei îndeplinită at</w:t>
            </w:r>
            <w:r w:rsidR="00E171D4" w:rsidRPr="00841AAC">
              <w:rPr>
                <w:lang w:val="en-US"/>
              </w:rPr>
              <w:t>â</w:t>
            </w:r>
            <w:r w:rsidR="00460653" w:rsidRPr="00841AAC">
              <w:rPr>
                <w:lang w:val="en-US"/>
              </w:rPr>
              <w:t>ta timp c</w:t>
            </w:r>
            <w:r w:rsidR="00E171D4" w:rsidRPr="00841AAC">
              <w:rPr>
                <w:lang w:val="en-US"/>
              </w:rPr>
              <w:t>â</w:t>
            </w:r>
            <w:r w:rsidR="00460653" w:rsidRPr="00841AAC">
              <w:rPr>
                <w:lang w:val="en-US"/>
              </w:rPr>
              <w:t xml:space="preserve">t rezultatele se înscriu în limitele admise prin reglementările tehnice. </w:t>
            </w:r>
          </w:p>
          <w:p w:rsidR="00460653" w:rsidRPr="00841AAC" w:rsidRDefault="00A156C0" w:rsidP="00196AB4">
            <w:pPr>
              <w:pStyle w:val="af3"/>
              <w:tabs>
                <w:tab w:val="left" w:pos="567"/>
              </w:tabs>
              <w:spacing w:line="276" w:lineRule="auto"/>
              <w:ind w:firstLine="0"/>
              <w:rPr>
                <w:lang w:val="en-US"/>
              </w:rPr>
            </w:pPr>
            <w:r w:rsidRPr="00841AAC">
              <w:rPr>
                <w:lang w:val="en-US"/>
              </w:rPr>
              <w:t>4.</w:t>
            </w:r>
            <w:r w:rsidR="00603AB4" w:rsidRPr="00841A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040EA0" w:rsidRPr="00841A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7</w:t>
            </w:r>
            <w:r w:rsidRPr="00841AAC">
              <w:rPr>
                <w:lang w:val="en-US"/>
              </w:rPr>
              <w:t xml:space="preserve">. </w:t>
            </w:r>
            <w:r w:rsidR="00460653" w:rsidRPr="00841AAC">
              <w:rPr>
                <w:lang w:val="en-US"/>
              </w:rPr>
              <w:t>Dacă Antreprenorul consideră că dispoziţiile Beneficiarului s</w:t>
            </w:r>
            <w:r w:rsidR="00183D79" w:rsidRPr="00841AAC">
              <w:rPr>
                <w:lang w:val="en-US"/>
              </w:rPr>
              <w:t>u</w:t>
            </w:r>
            <w:r w:rsidR="00460653" w:rsidRPr="00841AAC">
              <w:rPr>
                <w:lang w:val="en-US"/>
              </w:rPr>
              <w:t xml:space="preserve">nt nejustificate sau inoportune, el poate </w:t>
            </w:r>
            <w:r w:rsidR="00E171D4" w:rsidRPr="00841AAC">
              <w:rPr>
                <w:lang w:val="en-US"/>
              </w:rPr>
              <w:t>înainta</w:t>
            </w:r>
            <w:r w:rsidR="00460653" w:rsidRPr="00841AAC">
              <w:rPr>
                <w:lang w:val="en-US"/>
              </w:rPr>
              <w:t xml:space="preserve">obiecţii, dar acestea nu îl </w:t>
            </w:r>
            <w:r w:rsidR="00E171D4" w:rsidRPr="00841AAC">
              <w:rPr>
                <w:lang w:val="en-US"/>
              </w:rPr>
              <w:t>scutește</w:t>
            </w:r>
            <w:r w:rsidR="00460653" w:rsidRPr="00841AAC">
              <w:rPr>
                <w:lang w:val="en-US"/>
              </w:rPr>
              <w:t xml:space="preserve">de </w:t>
            </w:r>
            <w:r w:rsidR="00E364D5" w:rsidRPr="00841AAC">
              <w:rPr>
                <w:lang w:val="en-US"/>
              </w:rPr>
              <w:t xml:space="preserve">obligația de </w:t>
            </w:r>
            <w:r w:rsidR="00460653" w:rsidRPr="00841A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8</w:t>
            </w:r>
            <w:r w:rsidRPr="00841AAC">
              <w:rPr>
                <w:lang w:val="en-US"/>
              </w:rPr>
              <w:t xml:space="preserve">. </w:t>
            </w:r>
            <w:r w:rsidR="00460653" w:rsidRPr="00841AAC">
              <w:rPr>
                <w:lang w:val="en-US"/>
              </w:rPr>
              <w:t>Trasarea axelor principale, bornelor de referinţă, căilor de circulaţieşi limitelor terenului pus la dispoziţia Antreprenorului, precum şi materializarea cotelor de nivel în i</w:t>
            </w:r>
            <w:r w:rsidR="00183D79" w:rsidRPr="00841AAC">
              <w:rPr>
                <w:lang w:val="en-US"/>
              </w:rPr>
              <w:t>mediata apropiere a terenului, su</w:t>
            </w:r>
            <w:r w:rsidR="00460653" w:rsidRPr="00841AAC">
              <w:rPr>
                <w:lang w:val="en-US"/>
              </w:rPr>
              <w:t xml:space="preserve">ntobligaţiuni ale Antreprenorului. </w:t>
            </w:r>
          </w:p>
          <w:p w:rsidR="00460653" w:rsidRPr="00841AAC" w:rsidRDefault="00A156C0" w:rsidP="00196AB4">
            <w:pPr>
              <w:pStyle w:val="af3"/>
              <w:tabs>
                <w:tab w:val="left" w:pos="567"/>
              </w:tabs>
              <w:spacing w:line="276" w:lineRule="auto"/>
              <w:ind w:firstLine="0"/>
              <w:rPr>
                <w:lang w:val="en-US"/>
              </w:rPr>
            </w:pPr>
            <w:r w:rsidRPr="00841AAC">
              <w:rPr>
                <w:lang w:val="en-US"/>
              </w:rPr>
              <w:t>4.</w:t>
            </w:r>
            <w:r w:rsidR="00893327" w:rsidRPr="00841AAC">
              <w:rPr>
                <w:lang w:val="en-US"/>
              </w:rPr>
              <w:t>19</w:t>
            </w:r>
            <w:r w:rsidRPr="00841AAC">
              <w:rPr>
                <w:lang w:val="en-US"/>
              </w:rPr>
              <w:t xml:space="preserve">. </w:t>
            </w:r>
            <w:r w:rsidR="00460653" w:rsidRPr="00841AA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0</w:t>
            </w:r>
            <w:r w:rsidRPr="00841AAC">
              <w:rPr>
                <w:lang w:val="en-US"/>
              </w:rPr>
              <w:t xml:space="preserve">. </w:t>
            </w:r>
            <w:r w:rsidR="00460653" w:rsidRPr="00841AAC">
              <w:rPr>
                <w:lang w:val="en-US"/>
              </w:rPr>
              <w:t>Ridicările de teren, trasările şi cotele de nivel, precum şi alte documente puse la dispoziţia Antreprenorului de către Beneficiar pentru executarea contractului s</w:t>
            </w:r>
            <w:r w:rsidR="00E10C0A" w:rsidRPr="00841AAC">
              <w:rPr>
                <w:lang w:val="en-US"/>
              </w:rPr>
              <w:t>u</w:t>
            </w:r>
            <w:r w:rsidR="00460653" w:rsidRPr="00841AAC">
              <w:rPr>
                <w:lang w:val="en-US"/>
              </w:rPr>
              <w:t xml:space="preserve">nt hotărâtoare. Antreprenorul este obligat să verifice documentele primite şi să înştiinţeze Beneficiarul cu privire la erorile şiinexactităţile constatate sau presupuse.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1</w:t>
            </w:r>
            <w:r w:rsidRPr="00841AAC">
              <w:rPr>
                <w:lang w:val="en-US"/>
              </w:rPr>
              <w:t xml:space="preserve">. </w:t>
            </w:r>
            <w:r w:rsidR="00460653" w:rsidRPr="00841AAC">
              <w:rPr>
                <w:lang w:val="en-US"/>
              </w:rPr>
              <w:t xml:space="preserve">Antreprenorul are obligaţia să stabilească toate relaţiile care reglementează raporturile cu </w:t>
            </w:r>
            <w:r w:rsidR="00460653" w:rsidRPr="00841AAC">
              <w:rPr>
                <w:lang w:val="en-US"/>
              </w:rPr>
              <w:lastRenderedPageBreak/>
              <w:t xml:space="preserve">subantreprenorii şi este răspunzător faţă de Beneficiar pentru respectarea de către subantreprenorii a </w:t>
            </w:r>
            <w:r w:rsidR="00AB7AE2" w:rsidRPr="00841AAC">
              <w:rPr>
                <w:lang w:val="en-US"/>
              </w:rPr>
              <w:t>prevederilor legale și obligațiunilor contractuale și profesionale</w:t>
            </w:r>
            <w:r w:rsidR="00460653" w:rsidRPr="00841AAC">
              <w:rPr>
                <w:lang w:val="en-US"/>
              </w:rPr>
              <w:t xml:space="preserve">.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2</w:t>
            </w:r>
            <w:r w:rsidRPr="00841AAC">
              <w:rPr>
                <w:lang w:val="en-US"/>
              </w:rPr>
              <w:t xml:space="preserve">. </w:t>
            </w:r>
            <w:r w:rsidR="00460653" w:rsidRPr="00841AAC">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3</w:t>
            </w:r>
            <w:r w:rsidRPr="00841AAC">
              <w:rPr>
                <w:lang w:val="en-US"/>
              </w:rPr>
              <w:t xml:space="preserve">. </w:t>
            </w:r>
            <w:r w:rsidR="00460653" w:rsidRPr="00841AAC">
              <w:rPr>
                <w:lang w:val="en-US"/>
              </w:rPr>
              <w:t xml:space="preserve">În cazul neexecutării de către Antreprenor a dispoziţiilor din punctul 2.1., Beneficiarul poate opri lucrările, </w:t>
            </w:r>
            <w:r w:rsidR="00F53F69" w:rsidRPr="00841AAC">
              <w:rPr>
                <w:lang w:val="en-US"/>
              </w:rPr>
              <w:t xml:space="preserve">prin </w:t>
            </w:r>
            <w:r w:rsidR="00E364D5" w:rsidRPr="00841AAC">
              <w:rPr>
                <w:lang w:val="en-US"/>
              </w:rPr>
              <w:t xml:space="preserve">rezoluțiunea </w:t>
            </w:r>
            <w:r w:rsidR="00F53F69" w:rsidRPr="00841AAC">
              <w:rPr>
                <w:lang w:val="en-US"/>
              </w:rPr>
              <w:t>contractului</w:t>
            </w:r>
            <w:r w:rsidR="00460653" w:rsidRPr="00841AAC">
              <w:rPr>
                <w:lang w:val="en-US"/>
              </w:rPr>
              <w:t xml:space="preserve">, în condiţiile legii, </w:t>
            </w:r>
            <w:r w:rsidR="00F53F69" w:rsidRPr="00841AAC">
              <w:rPr>
                <w:lang w:val="en-US"/>
              </w:rPr>
              <w:t>totodată A</w:t>
            </w:r>
            <w:r w:rsidR="00316769" w:rsidRPr="00841AAC">
              <w:rPr>
                <w:lang w:val="en-US"/>
              </w:rPr>
              <w:t xml:space="preserve">ntreprenorul </w:t>
            </w:r>
            <w:r w:rsidR="00460653" w:rsidRPr="00841AAC">
              <w:rPr>
                <w:lang w:val="en-US"/>
              </w:rPr>
              <w:t>compense</w:t>
            </w:r>
            <w:r w:rsidR="00316769" w:rsidRPr="00841AAC">
              <w:rPr>
                <w:lang w:val="en-US"/>
              </w:rPr>
              <w:t>ază</w:t>
            </w:r>
            <w:r w:rsidR="00460653" w:rsidRPr="00841AAC">
              <w:rPr>
                <w:lang w:val="en-US"/>
              </w:rPr>
              <w:t xml:space="preserve"> cheltuielile aferente suportate de Beneficiar în legătură cu faptul neexecutării. </w:t>
            </w:r>
          </w:p>
          <w:p w:rsidR="00460653" w:rsidRPr="00841AAC" w:rsidRDefault="00BE5A1E" w:rsidP="00196AB4">
            <w:pPr>
              <w:pStyle w:val="af3"/>
              <w:tabs>
                <w:tab w:val="left" w:pos="567"/>
              </w:tabs>
              <w:spacing w:line="276" w:lineRule="auto"/>
              <w:ind w:firstLine="0"/>
              <w:rPr>
                <w:lang w:val="en-US"/>
              </w:rPr>
            </w:pPr>
            <w:r w:rsidRPr="00841AAC">
              <w:rPr>
                <w:lang w:val="en-US"/>
              </w:rPr>
              <w:t>4.2</w:t>
            </w:r>
            <w:r w:rsidR="00893327" w:rsidRPr="00841AAC">
              <w:rPr>
                <w:lang w:val="en-US"/>
              </w:rPr>
              <w:t>4</w:t>
            </w:r>
            <w:r w:rsidRPr="00841AAC">
              <w:rPr>
                <w:lang w:val="en-US"/>
              </w:rPr>
              <w:t xml:space="preserve">. </w:t>
            </w:r>
            <w:r w:rsidR="00460653" w:rsidRPr="00841A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41AAC" w:rsidRDefault="00BE5A1E" w:rsidP="00196AB4">
            <w:pPr>
              <w:pStyle w:val="af3"/>
              <w:tabs>
                <w:tab w:val="left" w:pos="567"/>
              </w:tabs>
              <w:spacing w:line="276" w:lineRule="auto"/>
              <w:ind w:firstLine="0"/>
              <w:rPr>
                <w:lang w:val="en-US"/>
              </w:rPr>
            </w:pPr>
            <w:r w:rsidRPr="00841AAC">
              <w:rPr>
                <w:lang w:val="en-US"/>
              </w:rPr>
              <w:t>4.2</w:t>
            </w:r>
            <w:r w:rsidR="00893327" w:rsidRPr="00841AAC">
              <w:rPr>
                <w:lang w:val="en-US"/>
              </w:rPr>
              <w:t>5</w:t>
            </w:r>
            <w:r w:rsidRPr="00841AAC">
              <w:rPr>
                <w:lang w:val="en-US"/>
              </w:rPr>
              <w:t xml:space="preserve">. </w:t>
            </w:r>
            <w:r w:rsidR="00460653" w:rsidRPr="00841AA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41AAC">
              <w:rPr>
                <w:lang w:val="en-US"/>
              </w:rPr>
              <w:t>u</w:t>
            </w:r>
            <w:r w:rsidR="00460653" w:rsidRPr="00841AAC">
              <w:rPr>
                <w:lang w:val="en-US"/>
              </w:rPr>
              <w:t xml:space="preserve">nt necesare, iar la terminarea lucrărilor, Antreprenorul va evacua de pe şantier toate utilajele de construcţie, surplusurile de materiale, deşeurileşi lucrările provizorii. </w:t>
            </w:r>
          </w:p>
          <w:p w:rsidR="00B96242" w:rsidRPr="00841AAC" w:rsidRDefault="00BE5A1E" w:rsidP="00196AB4">
            <w:pPr>
              <w:pStyle w:val="af3"/>
              <w:tabs>
                <w:tab w:val="left" w:pos="426"/>
                <w:tab w:val="left" w:pos="3645"/>
              </w:tabs>
              <w:spacing w:line="276" w:lineRule="auto"/>
              <w:ind w:firstLine="0"/>
              <w:rPr>
                <w:lang w:val="en-US"/>
              </w:rPr>
            </w:pPr>
            <w:r w:rsidRPr="00841AAC">
              <w:rPr>
                <w:lang w:val="en-US"/>
              </w:rPr>
              <w:t>4.2</w:t>
            </w:r>
            <w:r w:rsidR="00893327" w:rsidRPr="00841AAC">
              <w:rPr>
                <w:lang w:val="en-US"/>
              </w:rPr>
              <w:t>6</w:t>
            </w:r>
            <w:r w:rsidRPr="00841AAC">
              <w:rPr>
                <w:lang w:val="en-US"/>
              </w:rPr>
              <w:t xml:space="preserve">. </w:t>
            </w:r>
            <w:r w:rsidR="00460653" w:rsidRPr="00841AA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41AAC" w:rsidRDefault="00460653" w:rsidP="00196AB4">
            <w:pPr>
              <w:pStyle w:val="af3"/>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rsidR="005B666D" w:rsidRPr="00841AAC" w:rsidRDefault="00BE5A1E" w:rsidP="00196AB4">
            <w:pPr>
              <w:pStyle w:val="af3"/>
              <w:tabs>
                <w:tab w:val="left" w:pos="567"/>
              </w:tabs>
              <w:spacing w:line="276" w:lineRule="auto"/>
              <w:ind w:firstLine="0"/>
              <w:rPr>
                <w:lang w:val="en-US"/>
              </w:rPr>
            </w:pPr>
            <w:r w:rsidRPr="00841AAC">
              <w:rPr>
                <w:lang w:val="en-US"/>
              </w:rPr>
              <w:t xml:space="preserve">6.1. </w:t>
            </w:r>
            <w:r w:rsidR="005B666D" w:rsidRPr="00841AA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41AAC" w:rsidRDefault="00BE5A1E" w:rsidP="00196AB4">
            <w:pPr>
              <w:pStyle w:val="af3"/>
              <w:tabs>
                <w:tab w:val="left" w:pos="567"/>
              </w:tabs>
              <w:spacing w:line="276" w:lineRule="auto"/>
              <w:ind w:firstLine="0"/>
              <w:rPr>
                <w:lang w:val="en-US"/>
              </w:rPr>
            </w:pPr>
            <w:r w:rsidRPr="00841AAC">
              <w:rPr>
                <w:lang w:val="en-US"/>
              </w:rPr>
              <w:t xml:space="preserve">6.2. </w:t>
            </w:r>
            <w:r w:rsidR="005B666D" w:rsidRPr="00841A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41AAC" w:rsidRDefault="00BE5A1E" w:rsidP="00196AB4">
            <w:pPr>
              <w:pStyle w:val="af3"/>
              <w:tabs>
                <w:tab w:val="left" w:pos="567"/>
              </w:tabs>
              <w:spacing w:line="276" w:lineRule="auto"/>
              <w:ind w:firstLine="0"/>
              <w:rPr>
                <w:lang w:val="en-US"/>
              </w:rPr>
            </w:pPr>
            <w:r w:rsidRPr="00841AAC">
              <w:rPr>
                <w:lang w:val="en-US"/>
              </w:rPr>
              <w:t xml:space="preserve">6.3. </w:t>
            </w:r>
            <w:r w:rsidR="005B666D" w:rsidRPr="00841AAC">
              <w:rPr>
                <w:lang w:val="en-US"/>
              </w:rPr>
              <w:t xml:space="preserve">Pe parcursul execuţiei lucrărilor, Antreprenorul este obligat să comunice, la cererea Beneficiarului, datele de </w:t>
            </w:r>
            <w:r w:rsidR="00E364D5" w:rsidRPr="00841AAC">
              <w:rPr>
                <w:lang w:val="en-US"/>
              </w:rPr>
              <w:t>identificare</w:t>
            </w:r>
            <w:r w:rsidR="005B666D" w:rsidRPr="00841AAC">
              <w:rPr>
                <w:lang w:val="en-US"/>
              </w:rPr>
              <w:t xml:space="preserve">ale subantreprenorilor. </w:t>
            </w:r>
          </w:p>
          <w:p w:rsidR="005B666D" w:rsidRPr="00841AAC" w:rsidRDefault="00BE5A1E" w:rsidP="00196AB4">
            <w:pPr>
              <w:pStyle w:val="af3"/>
              <w:tabs>
                <w:tab w:val="left" w:pos="142"/>
                <w:tab w:val="left" w:pos="284"/>
              </w:tabs>
              <w:spacing w:line="276" w:lineRule="auto"/>
              <w:ind w:firstLine="0"/>
              <w:rPr>
                <w:lang w:val="en-US"/>
              </w:rPr>
            </w:pPr>
            <w:r w:rsidRPr="00841AAC">
              <w:rPr>
                <w:lang w:val="en-US"/>
              </w:rPr>
              <w:t xml:space="preserve">6.4. </w:t>
            </w:r>
            <w:r w:rsidR="005B666D" w:rsidRPr="00841AAC">
              <w:rPr>
                <w:lang w:val="en-US"/>
              </w:rPr>
              <w:t>Angajarea forţei de muncă pe bază de a</w:t>
            </w:r>
            <w:r w:rsidR="003D06D0" w:rsidRPr="00841AAC">
              <w:rPr>
                <w:lang w:val="en-US"/>
              </w:rPr>
              <w:t>cord nu este considerată</w:t>
            </w:r>
            <w:r w:rsidR="005B666D" w:rsidRPr="00841AAC">
              <w:rPr>
                <w:lang w:val="en-US"/>
              </w:rPr>
              <w:t xml:space="preserve"> obiectul unei subcontractări.</w:t>
            </w:r>
          </w:p>
          <w:p w:rsidR="00684D44" w:rsidRPr="00841AAC" w:rsidRDefault="00684D44" w:rsidP="00196AB4">
            <w:pPr>
              <w:pStyle w:val="af3"/>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841AAC" w:rsidRDefault="00BE5A1E" w:rsidP="00196AB4">
            <w:pPr>
              <w:pStyle w:val="af3"/>
              <w:tabs>
                <w:tab w:val="left" w:pos="0"/>
              </w:tabs>
              <w:spacing w:line="276" w:lineRule="auto"/>
              <w:ind w:firstLine="0"/>
              <w:rPr>
                <w:lang w:val="en-US"/>
              </w:rPr>
            </w:pPr>
            <w:r w:rsidRPr="00841AAC">
              <w:rPr>
                <w:lang w:val="en-US"/>
              </w:rPr>
              <w:t xml:space="preserve">8.1. </w:t>
            </w:r>
            <w:r w:rsidR="00460653" w:rsidRPr="00841AAC">
              <w:rPr>
                <w:lang w:val="en-US"/>
              </w:rPr>
              <w:t xml:space="preserve">Materialele vor fi de calitatea prevăzută în documentaţia de executare, urmând a fi supuse periodic la diverse testări de către proiectantul sau Beneficiarul ce le va solicita. Antreprenorul va </w:t>
            </w:r>
            <w:r w:rsidR="00460653" w:rsidRPr="00841AAC">
              <w:rPr>
                <w:lang w:val="en-US"/>
              </w:rPr>
              <w:lastRenderedPageBreak/>
              <w:t xml:space="preserve">asigura, la cerere, forţa de muncă, instrumentele, utilajul şi materialele necesare pentru examinarea, măsurarea şi testarea lucrărilor. </w:t>
            </w:r>
          </w:p>
          <w:p w:rsidR="00460653" w:rsidRPr="00841AAC" w:rsidRDefault="00BE5A1E" w:rsidP="00196AB4">
            <w:pPr>
              <w:pStyle w:val="af3"/>
              <w:tabs>
                <w:tab w:val="left" w:pos="284"/>
              </w:tabs>
              <w:spacing w:line="276" w:lineRule="auto"/>
              <w:ind w:firstLine="0"/>
              <w:rPr>
                <w:lang w:val="en-US"/>
              </w:rPr>
            </w:pPr>
            <w:r w:rsidRPr="00841AAC">
              <w:rPr>
                <w:lang w:val="en-US"/>
              </w:rPr>
              <w:t>8.2</w:t>
            </w:r>
            <w:r w:rsidR="00D05A94" w:rsidRPr="00841AAC">
              <w:rPr>
                <w:lang w:val="en-US"/>
              </w:rPr>
              <w:t>.</w:t>
            </w:r>
            <w:r w:rsidR="00460653" w:rsidRPr="00841AAC">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3"/>
              <w:tabs>
                <w:tab w:val="left" w:pos="284"/>
              </w:tabs>
              <w:spacing w:line="276" w:lineRule="auto"/>
              <w:ind w:firstLine="0"/>
            </w:pPr>
            <w:r w:rsidRPr="00841AAC">
              <w:rPr>
                <w:lang w:val="en-US"/>
              </w:rPr>
              <w:t xml:space="preserve">8.3. </w:t>
            </w:r>
            <w:r w:rsidR="00460653" w:rsidRPr="00841AAC">
              <w:rPr>
                <w:lang w:val="en-US"/>
              </w:rPr>
              <w:t>Probele neprevăzute şi comandate de Beneficiar pentru verificarea unor lucrări sau materiale puse înoperă vor fi suportate de Antreprenor, dacă s</w:t>
            </w:r>
            <w:r w:rsidR="003D06D0" w:rsidRPr="00841AAC">
              <w:rPr>
                <w:lang w:val="en-US"/>
              </w:rPr>
              <w:t>e dovedeşte că materialele nu su</w:t>
            </w:r>
            <w:r w:rsidR="00460653" w:rsidRPr="00841AAC">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8.4. </w:t>
            </w:r>
            <w:r w:rsidR="00460653" w:rsidRPr="00841AAC">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8.5. </w:t>
            </w:r>
            <w:r w:rsidR="00460653" w:rsidRPr="00841A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1AAC">
              <w:rPr>
                <w:lang w:val="en-US"/>
              </w:rPr>
              <w:t>a</w:t>
            </w:r>
            <w:r w:rsidR="00460653" w:rsidRPr="00841AAC">
              <w:rPr>
                <w:lang w:val="en-US"/>
              </w:rPr>
              <w:t xml:space="preserve"> anunţaresponsabilul tehnic</w:t>
            </w:r>
            <w:r w:rsidR="00183D79" w:rsidRPr="00841AAC">
              <w:rPr>
                <w:lang w:val="en-US"/>
              </w:rPr>
              <w:t>atestat, proiectantul ori de câ</w:t>
            </w:r>
            <w:r w:rsidR="00460653" w:rsidRPr="00841AAC">
              <w:rPr>
                <w:lang w:val="en-US"/>
              </w:rPr>
              <w:t xml:space="preserve">te ori astfel de lucrări, </w:t>
            </w:r>
            <w:r w:rsidR="00183D79" w:rsidRPr="00841AAC">
              <w:rPr>
                <w:lang w:val="en-US"/>
              </w:rPr>
              <w:t>inclusiv fundaţiile clădirii, su</w:t>
            </w:r>
            <w:r w:rsidR="00460653" w:rsidRPr="00841AAC">
              <w:rPr>
                <w:lang w:val="en-US"/>
              </w:rPr>
              <w:t xml:space="preserve">nt gata pentru a fi examinate. Responsabilul tehnic atestat şi proiectantul vor participa la examinarea şi măsurarea lucrărilor.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8.6. </w:t>
            </w:r>
            <w:r w:rsidR="00460653" w:rsidRPr="00841A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1AAC">
              <w:rPr>
                <w:lang w:val="en-US"/>
              </w:rPr>
              <w:t xml:space="preserve"> fi suportate de Beneficiar,</w:t>
            </w:r>
            <w:r w:rsidR="00460653" w:rsidRPr="00841AAC">
              <w:rPr>
                <w:lang w:val="en-US"/>
              </w:rPr>
              <w:t xml:space="preserve"> în caz contrar, de Antreprenor.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8.7. </w:t>
            </w:r>
            <w:r w:rsidR="00460653" w:rsidRPr="00841A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8.8. </w:t>
            </w:r>
            <w:r w:rsidR="00460653" w:rsidRPr="00841AAC">
              <w:rPr>
                <w:lang w:val="en-US"/>
              </w:rPr>
              <w:t>Lucrările executate de Antreprenor în afara celor prevăzute în contract sau fără dis</w:t>
            </w:r>
            <w:r w:rsidR="00183D79" w:rsidRPr="00841AAC">
              <w:rPr>
                <w:lang w:val="en-US"/>
              </w:rPr>
              <w:t>poziţia Beneficiarului, precum ș</w:t>
            </w:r>
            <w:r w:rsidR="00460653" w:rsidRPr="00841A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41AAC" w:rsidRDefault="00D05A94" w:rsidP="007D5BCD">
            <w:pPr>
              <w:pStyle w:val="af3"/>
              <w:numPr>
                <w:ilvl w:val="1"/>
                <w:numId w:val="16"/>
              </w:numPr>
              <w:tabs>
                <w:tab w:val="left" w:pos="284"/>
                <w:tab w:val="left" w:pos="426"/>
              </w:tabs>
              <w:spacing w:line="276" w:lineRule="auto"/>
              <w:ind w:left="0" w:hanging="425"/>
              <w:rPr>
                <w:lang w:val="en-US"/>
              </w:rPr>
            </w:pPr>
            <w:r w:rsidRPr="00841AAC">
              <w:rPr>
                <w:lang w:val="en-US"/>
              </w:rPr>
              <w:t xml:space="preserve">8.9. </w:t>
            </w:r>
            <w:r w:rsidR="00460653" w:rsidRPr="00841AAC">
              <w:rPr>
                <w:lang w:val="en-US"/>
              </w:rPr>
              <w:t xml:space="preserve">Lucrările încep după </w:t>
            </w:r>
            <w:r w:rsidR="00684D44" w:rsidRPr="00841AAC">
              <w:rPr>
                <w:lang w:val="en-US"/>
              </w:rPr>
              <w:t>…..</w:t>
            </w:r>
            <w:r w:rsidR="00460653" w:rsidRPr="00841AAC">
              <w:rPr>
                <w:lang w:val="en-US"/>
              </w:rPr>
              <w:t xml:space="preserve"> zile de la semnarea şi înregistrarea contractului în modul corespunzător şi primirea ordinului de execuţie.</w:t>
            </w:r>
          </w:p>
          <w:p w:rsidR="00460653" w:rsidRPr="00841AAC" w:rsidRDefault="00460653" w:rsidP="00196AB4">
            <w:pPr>
              <w:pStyle w:val="af3"/>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841AAC" w:rsidRDefault="00D83EE1" w:rsidP="007D5BCD">
            <w:pPr>
              <w:pStyle w:val="af3"/>
              <w:numPr>
                <w:ilvl w:val="1"/>
                <w:numId w:val="16"/>
              </w:numPr>
              <w:tabs>
                <w:tab w:val="left" w:pos="567"/>
              </w:tabs>
              <w:spacing w:line="276" w:lineRule="auto"/>
              <w:ind w:left="0" w:hanging="567"/>
              <w:rPr>
                <w:lang w:val="en-US"/>
              </w:rPr>
            </w:pPr>
            <w:r w:rsidRPr="00841AAC">
              <w:rPr>
                <w:lang w:val="en-US"/>
              </w:rPr>
              <w:t xml:space="preserve">9.1. </w:t>
            </w:r>
            <w:r w:rsidR="00460653" w:rsidRPr="00841AAC">
              <w:rPr>
                <w:lang w:val="en-US"/>
              </w:rPr>
              <w:t xml:space="preserve">Perioada de garanţie pentru lucrărieste de  </w:t>
            </w:r>
            <w:r w:rsidR="00504E19" w:rsidRPr="00841AAC">
              <w:rPr>
                <w:b/>
                <w:lang w:val="en-US"/>
              </w:rPr>
              <w:t>minim 7</w:t>
            </w:r>
            <w:r w:rsidR="00460653" w:rsidRPr="00841AAC">
              <w:rPr>
                <w:lang w:val="en-US"/>
              </w:rPr>
              <w:t xml:space="preserve"> ani. </w:t>
            </w:r>
          </w:p>
          <w:p w:rsidR="00460653" w:rsidRPr="00841AAC" w:rsidRDefault="00D83EE1" w:rsidP="007D5BCD">
            <w:pPr>
              <w:pStyle w:val="af3"/>
              <w:numPr>
                <w:ilvl w:val="1"/>
                <w:numId w:val="16"/>
              </w:numPr>
              <w:tabs>
                <w:tab w:val="left" w:pos="567"/>
              </w:tabs>
              <w:spacing w:line="276" w:lineRule="auto"/>
              <w:ind w:left="0" w:hanging="567"/>
              <w:rPr>
                <w:lang w:val="en-US"/>
              </w:rPr>
            </w:pPr>
            <w:r w:rsidRPr="00841AAC">
              <w:rPr>
                <w:lang w:val="en-US"/>
              </w:rPr>
              <w:t xml:space="preserve">9.2. </w:t>
            </w:r>
            <w:r w:rsidR="00460653" w:rsidRPr="00841AAC">
              <w:rPr>
                <w:lang w:val="en-US"/>
              </w:rPr>
              <w:t xml:space="preserve">Perioada de garanţie </w:t>
            </w:r>
            <w:r w:rsidRPr="00841AAC">
              <w:rPr>
                <w:lang w:val="en-US"/>
              </w:rPr>
              <w:t>începe</w:t>
            </w:r>
            <w:r w:rsidR="00460653" w:rsidRPr="00841AAC">
              <w:rPr>
                <w:lang w:val="en-US"/>
              </w:rPr>
              <w:t xml:space="preserve"> de la data recepţiei la terminarea lucrărilor şip</w:t>
            </w:r>
            <w:r w:rsidRPr="00841AAC">
              <w:rPr>
                <w:lang w:val="en-US"/>
              </w:rPr>
              <w:t>â</w:t>
            </w:r>
            <w:r w:rsidR="00460653" w:rsidRPr="00841AAC">
              <w:rPr>
                <w:lang w:val="en-US"/>
              </w:rPr>
              <w:t xml:space="preserve">nă la expirarea </w:t>
            </w:r>
            <w:r w:rsidR="00D379F6" w:rsidRPr="00841AAC">
              <w:rPr>
                <w:lang w:val="en-US"/>
              </w:rPr>
              <w:t>termenului prevăzut la punctul 9</w:t>
            </w:r>
            <w:r w:rsidR="00460653" w:rsidRPr="00841AAC">
              <w:rPr>
                <w:lang w:val="en-US"/>
              </w:rPr>
              <w:t xml:space="preserve">.1 din prezentul </w:t>
            </w:r>
            <w:r w:rsidR="0001066E" w:rsidRPr="00841AAC">
              <w:rPr>
                <w:lang w:val="en-US"/>
              </w:rPr>
              <w:t>capitol</w:t>
            </w:r>
            <w:r w:rsidR="00460653" w:rsidRPr="00841AAC">
              <w:rPr>
                <w:lang w:val="en-US"/>
              </w:rPr>
              <w:t xml:space="preserve">. </w:t>
            </w:r>
          </w:p>
          <w:p w:rsidR="00460653" w:rsidRPr="00841AAC" w:rsidRDefault="00D83EE1" w:rsidP="007D5BCD">
            <w:pPr>
              <w:pStyle w:val="af3"/>
              <w:numPr>
                <w:ilvl w:val="1"/>
                <w:numId w:val="16"/>
              </w:numPr>
              <w:tabs>
                <w:tab w:val="left" w:pos="567"/>
              </w:tabs>
              <w:spacing w:line="276" w:lineRule="auto"/>
              <w:ind w:left="0" w:hanging="567"/>
              <w:rPr>
                <w:lang w:val="en-US"/>
              </w:rPr>
            </w:pPr>
            <w:r w:rsidRPr="00841AAC">
              <w:rPr>
                <w:lang w:val="en-US"/>
              </w:rPr>
              <w:t xml:space="preserve">9.3. </w:t>
            </w:r>
            <w:r w:rsidR="00460653" w:rsidRPr="00841AAC">
              <w:rPr>
                <w:lang w:val="en-US"/>
              </w:rPr>
              <w:t xml:space="preserve">Antreprenorul are obligaţia ca în perioada de garanţie să înlăture toate defecţiunile ce ţin de nerespectarea clauzelor contractului </w:t>
            </w:r>
            <w:r w:rsidRPr="00841AAC">
              <w:rPr>
                <w:lang w:val="en-US"/>
              </w:rPr>
              <w:t xml:space="preserve">din cont propriu, </w:t>
            </w:r>
            <w:r w:rsidR="00460653" w:rsidRPr="00841AAC">
              <w:rPr>
                <w:lang w:val="en-US"/>
              </w:rPr>
              <w:t xml:space="preserve">în urma unei notificări transmise de către Beneficiar. </w:t>
            </w:r>
          </w:p>
          <w:p w:rsidR="00460653" w:rsidRPr="00841AAC" w:rsidRDefault="00460653" w:rsidP="00196AB4">
            <w:pPr>
              <w:pStyle w:val="af3"/>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10.1. </w:t>
            </w:r>
            <w:r w:rsidR="00460653" w:rsidRPr="00841AAC">
              <w:rPr>
                <w:lang w:val="en-US"/>
              </w:rPr>
              <w:t>Părţile  poartă răspundere pentru neexecutarea sau executarea necorespunzătoare a obligaţiilor  prevăzute de prezentul contract în conformitate cu legislaţia  Republicii Moldova.</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10.2. </w:t>
            </w:r>
            <w:r w:rsidR="00460653" w:rsidRPr="00841AAC">
              <w:rPr>
                <w:lang w:val="en-US"/>
              </w:rPr>
              <w:t xml:space="preserve">Dacă în legătură cu executarea lucrărilor de construcţii se produce o daună unui terţ, părţile contractante răspund solidar, conform prevederilor legale. Pentru stabilirea între părţi a </w:t>
            </w:r>
            <w:r w:rsidR="00460653" w:rsidRPr="00841AAC">
              <w:rPr>
                <w:lang w:val="en-US"/>
              </w:rPr>
              <w:lastRenderedPageBreak/>
              <w:t xml:space="preserve">cuantumului răspunderii pentru dauna provocată se va ţine seama de gradul de vinovăţie a fiecărui partener în producerea acesteia, dacă în clauzele contractuale nu s-a prevăzut altfel.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10.3. </w:t>
            </w:r>
            <w:r w:rsidR="00460653" w:rsidRPr="00841AAC">
              <w:rPr>
                <w:lang w:val="en-US"/>
              </w:rPr>
              <w:t>Membrii asocierii își păstrează individualitatea ca subiecți de drept, însă sunt obligați să răspundă solidar față de autoritate</w:t>
            </w:r>
            <w:r w:rsidRPr="00841AAC">
              <w:rPr>
                <w:lang w:val="en-US"/>
              </w:rPr>
              <w:t>a</w:t>
            </w:r>
            <w:r w:rsidR="00460653" w:rsidRPr="00841AAC">
              <w:rPr>
                <w:lang w:val="en-US"/>
              </w:rPr>
              <w:t xml:space="preserve"> contractantă pentru modul de îndeplinire a obligațiilor contractuale.</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10.4. </w:t>
            </w:r>
            <w:r w:rsidR="00460653" w:rsidRPr="00841A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10.5. </w:t>
            </w:r>
            <w:r w:rsidR="00460653" w:rsidRPr="00841A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10.6. </w:t>
            </w:r>
            <w:r w:rsidR="00460653" w:rsidRPr="00841AAC">
              <w:rPr>
                <w:lang w:val="en-US"/>
              </w:rPr>
              <w:t>Antreprenorul trebuie să asigure lucrările executate şi dotările pe care le are la dispoziţie împotriva degradări</w:t>
            </w:r>
            <w:r w:rsidR="00183D79" w:rsidRPr="00841AAC">
              <w:rPr>
                <w:lang w:val="en-US"/>
              </w:rPr>
              <w:t>i şi furturilor pâ</w:t>
            </w:r>
            <w:r w:rsidR="00460653" w:rsidRPr="00841AA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10.7. </w:t>
            </w:r>
            <w:r w:rsidR="00460653" w:rsidRPr="00841AA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10.8. </w:t>
            </w:r>
            <w:r w:rsidR="00460653" w:rsidRPr="00841AAC">
              <w:rPr>
                <w:lang w:val="en-US"/>
              </w:rPr>
              <w:t>Dacă motivele const</w:t>
            </w:r>
            <w:r w:rsidR="00183D79" w:rsidRPr="00841AAC">
              <w:rPr>
                <w:lang w:val="en-US"/>
              </w:rPr>
              <w:t>rângerii sau ale întreruperii su</w:t>
            </w:r>
            <w:r w:rsidR="00460653" w:rsidRPr="00841AAC">
              <w:rPr>
                <w:lang w:val="en-US"/>
              </w:rPr>
              <w:t xml:space="preserve">nt imputabile uneia dintre părţile contractante, atunci cealaltă parte poate emite pretenţii privind despăgubirea pentru daunele intervenite şi care pot fi dovedite.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10.9. </w:t>
            </w:r>
            <w:r w:rsidR="00460653" w:rsidRPr="00841AAC">
              <w:rPr>
                <w:lang w:val="en-US"/>
              </w:rPr>
              <w:t>Dacă întârzierea în execu</w:t>
            </w:r>
            <w:r w:rsidR="0001066E" w:rsidRPr="00841AAC">
              <w:rPr>
                <w:lang w:val="en-US"/>
              </w:rPr>
              <w:t xml:space="preserve">ţia lucrărilor este </w:t>
            </w:r>
            <w:r w:rsidR="001278C6" w:rsidRPr="00841AAC">
              <w:rPr>
                <w:lang w:val="en-US"/>
              </w:rPr>
              <w:t>din</w:t>
            </w:r>
            <w:r w:rsidR="0001066E" w:rsidRPr="00841AAC">
              <w:rPr>
                <w:lang w:val="en-US"/>
              </w:rPr>
              <w:t xml:space="preserve"> culpa uneia</w:t>
            </w:r>
            <w:r w:rsidR="00460653" w:rsidRPr="00841AAC">
              <w:rPr>
                <w:lang w:val="en-US"/>
              </w:rPr>
              <w:t xml:space="preserve"> din</w:t>
            </w:r>
            <w:r w:rsidR="0001066E" w:rsidRPr="00841AAC">
              <w:rPr>
                <w:lang w:val="en-US"/>
              </w:rPr>
              <w:t>tre</w:t>
            </w:r>
            <w:r w:rsidR="00460653" w:rsidRPr="00841AAC">
              <w:rPr>
                <w:lang w:val="en-US"/>
              </w:rPr>
              <w:t xml:space="preserve"> părţi</w:t>
            </w:r>
            <w:r w:rsidR="0001066E" w:rsidRPr="00841AAC">
              <w:rPr>
                <w:lang w:val="en-US"/>
              </w:rPr>
              <w:t>le contractante</w:t>
            </w:r>
            <w:r w:rsidR="00460653" w:rsidRPr="00841AAC">
              <w:rPr>
                <w:lang w:val="en-US"/>
              </w:rPr>
              <w:t>, partea culpabilă va plăti celeilalte părţi penalizări</w:t>
            </w:r>
            <w:r w:rsidR="0001066E" w:rsidRPr="00841AAC">
              <w:rPr>
                <w:lang w:val="en-US"/>
              </w:rPr>
              <w:t xml:space="preserve"> şi/sau despăgubiri în cuantum de la 0,01% până la 0,1%</w:t>
            </w:r>
            <w:r w:rsidR="00460653" w:rsidRPr="00841AAC">
              <w:rPr>
                <w:lang w:val="en-US"/>
              </w:rPr>
              <w:t xml:space="preserve"> din valoarea lucrărilor </w:t>
            </w:r>
            <w:r w:rsidR="00D74B95" w:rsidRPr="00841AAC">
              <w:rPr>
                <w:lang w:val="en-US"/>
              </w:rPr>
              <w:t>rămase</w:t>
            </w:r>
            <w:r w:rsidR="00460653" w:rsidRPr="00841AAC">
              <w:rPr>
                <w:lang w:val="en-US"/>
              </w:rPr>
              <w:t xml:space="preserve">de executat/neonorate pentru fiecare zi de întârziere. Penalizarea devine operantă în momentul în care partea </w:t>
            </w:r>
            <w:r w:rsidR="00BB2CB2" w:rsidRPr="00841AAC">
              <w:rPr>
                <w:lang w:val="en-US"/>
              </w:rPr>
              <w:t>î</w:t>
            </w:r>
            <w:r w:rsidR="00460653" w:rsidRPr="00841AAC">
              <w:rPr>
                <w:lang w:val="en-US"/>
              </w:rPr>
              <w:t xml:space="preserve">nculpă a intrat în întârziere. </w:t>
            </w:r>
          </w:p>
          <w:p w:rsidR="00460653" w:rsidRPr="00841AAC" w:rsidRDefault="00D53233" w:rsidP="007D5BCD">
            <w:pPr>
              <w:pStyle w:val="af3"/>
              <w:numPr>
                <w:ilvl w:val="1"/>
                <w:numId w:val="16"/>
              </w:numPr>
              <w:tabs>
                <w:tab w:val="left" w:pos="567"/>
                <w:tab w:val="left" w:pos="1890"/>
              </w:tabs>
              <w:spacing w:line="276" w:lineRule="auto"/>
              <w:ind w:left="0" w:hanging="567"/>
              <w:rPr>
                <w:lang w:val="en-US"/>
              </w:rPr>
            </w:pPr>
            <w:r w:rsidRPr="00841AAC">
              <w:rPr>
                <w:lang w:val="en-US"/>
              </w:rPr>
              <w:t xml:space="preserve">10.10. </w:t>
            </w:r>
            <w:r w:rsidR="00460653" w:rsidRPr="00841AAC">
              <w:rPr>
                <w:lang w:val="en-US"/>
              </w:rPr>
              <w:t>Beneficiarul nu va fi responsabil pentru nici un fel de daune</w:t>
            </w:r>
            <w:r w:rsidR="00C33344" w:rsidRPr="00841AAC">
              <w:rPr>
                <w:lang w:val="en-US"/>
              </w:rPr>
              <w:t>-</w:t>
            </w:r>
            <w:r w:rsidR="00460653" w:rsidRPr="00841A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41AAC">
              <w:rPr>
                <w:lang w:val="en-US"/>
              </w:rPr>
              <w:t>î</w:t>
            </w:r>
            <w:r w:rsidR="00460653" w:rsidRPr="00841AAC">
              <w:rPr>
                <w:lang w:val="en-US"/>
              </w:rPr>
              <w:t>nd din vina Beneficiarului, a agenţilor sau a angajaţilor acestora.</w:t>
            </w:r>
          </w:p>
          <w:p w:rsidR="00460653" w:rsidRPr="00841AAC" w:rsidRDefault="00D53233" w:rsidP="007D5BCD">
            <w:pPr>
              <w:pStyle w:val="af3"/>
              <w:numPr>
                <w:ilvl w:val="1"/>
                <w:numId w:val="16"/>
              </w:numPr>
              <w:tabs>
                <w:tab w:val="left" w:pos="567"/>
                <w:tab w:val="left" w:pos="1890"/>
              </w:tabs>
              <w:spacing w:line="276" w:lineRule="auto"/>
              <w:ind w:left="0" w:hanging="567"/>
              <w:rPr>
                <w:lang w:val="en-US"/>
              </w:rPr>
            </w:pPr>
            <w:r w:rsidRPr="00841AAC">
              <w:rPr>
                <w:lang w:val="en-US"/>
              </w:rPr>
              <w:t xml:space="preserve">10.11. </w:t>
            </w:r>
            <w:r w:rsidR="00460653" w:rsidRPr="00841AAC">
              <w:rPr>
                <w:lang w:val="en-US"/>
              </w:rPr>
              <w:t>Antreprenorul şi subantreprenorii răspund soli</w:t>
            </w:r>
            <w:r w:rsidR="00DA1062" w:rsidRPr="00841AAC">
              <w:rPr>
                <w:lang w:val="en-US"/>
              </w:rPr>
              <w:t>dar pentru neexecutarea obligaț</w:t>
            </w:r>
            <w:r w:rsidR="00460653" w:rsidRPr="00841AAC">
              <w:rPr>
                <w:lang w:val="en-US"/>
              </w:rPr>
              <w:t>iil</w:t>
            </w:r>
            <w:r w:rsidR="00BB2CB2" w:rsidRPr="00841AAC">
              <w:rPr>
                <w:lang w:val="en-US"/>
              </w:rPr>
              <w:t>or</w:t>
            </w:r>
            <w:r w:rsidR="00460653" w:rsidRPr="00841AAC">
              <w:rPr>
                <w:lang w:val="en-US"/>
              </w:rPr>
              <w:t xml:space="preserve"> contractuale.</w:t>
            </w:r>
          </w:p>
          <w:p w:rsidR="00460653" w:rsidRPr="00841AAC" w:rsidRDefault="00460653" w:rsidP="00196AB4">
            <w:pPr>
              <w:pStyle w:val="af3"/>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841AAC" w:rsidRDefault="00D53233" w:rsidP="00D53233">
            <w:pPr>
              <w:pStyle w:val="af3"/>
              <w:tabs>
                <w:tab w:val="left" w:pos="567"/>
              </w:tabs>
              <w:spacing w:line="276" w:lineRule="auto"/>
              <w:ind w:firstLine="0"/>
              <w:rPr>
                <w:lang w:val="en-US"/>
              </w:rPr>
            </w:pPr>
            <w:r w:rsidRPr="00841AAC">
              <w:rPr>
                <w:lang w:val="en-US"/>
              </w:rPr>
              <w:t xml:space="preserve">12.1. </w:t>
            </w:r>
            <w:r w:rsidR="00460653" w:rsidRPr="00841AAC">
              <w:rPr>
                <w:lang w:val="en-US"/>
              </w:rPr>
              <w:t xml:space="preserve">Antreprenorul poate cere </w:t>
            </w:r>
            <w:r w:rsidR="00BB2CB2" w:rsidRPr="00841AAC">
              <w:rPr>
                <w:lang w:val="en-US"/>
              </w:rPr>
              <w:t>rezoluțiunea</w:t>
            </w:r>
            <w:r w:rsidR="00460653" w:rsidRPr="00841AAC">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lastRenderedPageBreak/>
              <w:t xml:space="preserve">12.2. </w:t>
            </w:r>
            <w:r w:rsidR="00460653" w:rsidRPr="00841AAC">
              <w:rPr>
                <w:lang w:val="en-US"/>
              </w:rPr>
              <w:t xml:space="preserve">Beneficiarul poate cere </w:t>
            </w:r>
            <w:r w:rsidR="00BB2CB2" w:rsidRPr="00841AAC">
              <w:rPr>
                <w:lang w:val="en-US"/>
              </w:rPr>
              <w:t>rezoluțiunea</w:t>
            </w:r>
            <w:r w:rsidR="00460653" w:rsidRPr="00841AAC">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12.3. </w:t>
            </w:r>
            <w:r w:rsidR="00460653" w:rsidRPr="00841AAC">
              <w:rPr>
                <w:lang w:val="en-US"/>
              </w:rPr>
              <w:t xml:space="preserve">Contractul se consideră </w:t>
            </w:r>
            <w:r w:rsidR="00BB2CB2" w:rsidRPr="00841AAC">
              <w:rPr>
                <w:lang w:val="en-US"/>
              </w:rPr>
              <w:t>rezolvit</w:t>
            </w:r>
            <w:r w:rsidR="00460653" w:rsidRPr="00841AAC">
              <w:rPr>
                <w:lang w:val="en-US"/>
              </w:rPr>
              <w:t>, dacă partea contractantă va comunica în scris cele</w:t>
            </w:r>
            <w:r w:rsidRPr="00841AAC">
              <w:rPr>
                <w:lang w:val="en-US"/>
              </w:rPr>
              <w:t>i</w:t>
            </w:r>
            <w:r w:rsidR="00460653" w:rsidRPr="00841AAC">
              <w:rPr>
                <w:lang w:val="en-US"/>
              </w:rPr>
              <w:t>lalte părţi contractante în termen de 15 zile motivele indicate la punctele 1</w:t>
            </w:r>
            <w:r w:rsidR="00D379F6" w:rsidRPr="00841AAC">
              <w:rPr>
                <w:lang w:val="en-US"/>
              </w:rPr>
              <w:t>2</w:t>
            </w:r>
            <w:r w:rsidR="00460653" w:rsidRPr="00841AAC">
              <w:rPr>
                <w:lang w:val="en-US"/>
              </w:rPr>
              <w:t>.1 şi 1</w:t>
            </w:r>
            <w:r w:rsidR="00D379F6" w:rsidRPr="00841AAC">
              <w:rPr>
                <w:lang w:val="en-US"/>
              </w:rPr>
              <w:t>2</w:t>
            </w:r>
            <w:r w:rsidR="00460653" w:rsidRPr="00841AAC">
              <w:rPr>
                <w:lang w:val="en-US"/>
              </w:rPr>
              <w:t xml:space="preserve">.2 din prezentul contract.  </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12.4. </w:t>
            </w:r>
            <w:r w:rsidR="00460653" w:rsidRPr="00841AAC">
              <w:rPr>
                <w:lang w:val="en-US"/>
              </w:rPr>
              <w:t xml:space="preserve">Beneficiarul, în caz de </w:t>
            </w:r>
            <w:r w:rsidR="00BB2CB2" w:rsidRPr="00841AAC">
              <w:rPr>
                <w:lang w:val="en-US"/>
              </w:rPr>
              <w:t>rezoluțiune</w:t>
            </w:r>
            <w:r w:rsidR="00460653" w:rsidRPr="00841AAC">
              <w:rPr>
                <w:lang w:val="en-US"/>
              </w:rPr>
              <w:t>a contractului, va convoca comisia de recepţie care va efectua recepţia cantitativă şi calitativ</w:t>
            </w:r>
            <w:r w:rsidR="00D74B95" w:rsidRPr="00841AAC">
              <w:rPr>
                <w:lang w:val="en-US"/>
              </w:rPr>
              <w:t>ă</w:t>
            </w:r>
            <w:r w:rsidR="00460653" w:rsidRPr="00841AAC">
              <w:rPr>
                <w:lang w:val="en-US"/>
              </w:rPr>
              <w:t xml:space="preserve"> a lucrărilor executate</w:t>
            </w:r>
            <w:r w:rsidR="00D74B95" w:rsidRPr="00841AAC">
              <w:rPr>
                <w:lang w:val="en-US"/>
              </w:rPr>
              <w:t xml:space="preserve">,în maximum 15 zile de la data </w:t>
            </w:r>
            <w:r w:rsidR="00BB2CB2" w:rsidRPr="00841AAC">
              <w:rPr>
                <w:lang w:val="en-US"/>
              </w:rPr>
              <w:t>rezoluțiunii</w:t>
            </w:r>
            <w:r w:rsidR="00D74B95" w:rsidRPr="00841AAC">
              <w:rPr>
                <w:lang w:val="en-US"/>
              </w:rPr>
              <w:t>contractului.</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12.5. </w:t>
            </w:r>
            <w:r w:rsidR="00460653" w:rsidRPr="00841AAC">
              <w:rPr>
                <w:lang w:val="en-US"/>
              </w:rPr>
              <w:t xml:space="preserve">În cazul </w:t>
            </w:r>
            <w:r w:rsidR="00BB2CB2" w:rsidRPr="00841AAC">
              <w:rPr>
                <w:lang w:val="en-US"/>
              </w:rPr>
              <w:t>rezoluțiunii</w:t>
            </w:r>
            <w:r w:rsidR="00460653" w:rsidRPr="00841A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1AAC">
              <w:rPr>
                <w:lang w:val="en-US"/>
              </w:rPr>
              <w:t>rezolvit</w:t>
            </w:r>
            <w:r w:rsidR="00460653" w:rsidRPr="00841AAC">
              <w:rPr>
                <w:lang w:val="en-US"/>
              </w:rPr>
              <w:t xml:space="preserve">contractul. </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12.6. </w:t>
            </w:r>
            <w:r w:rsidR="00460653" w:rsidRPr="00841AAC">
              <w:rPr>
                <w:lang w:val="en-US"/>
              </w:rPr>
              <w:t>După rez</w:t>
            </w:r>
            <w:r w:rsidR="00892A6D" w:rsidRPr="00841AAC">
              <w:rPr>
                <w:lang w:val="en-US"/>
              </w:rPr>
              <w:t>oluțiunea</w:t>
            </w:r>
            <w:r w:rsidR="00460653" w:rsidRPr="00841AAC">
              <w:rPr>
                <w:lang w:val="en-US"/>
              </w:rPr>
              <w:t xml:space="preserve"> contractului, Beneficiarul poate continua execuţia lucrărilor cu respectarea prevederilor legale. </w:t>
            </w:r>
          </w:p>
          <w:p w:rsidR="00E22640" w:rsidRPr="00841AAC" w:rsidRDefault="00E22640" w:rsidP="00E22640">
            <w:pPr>
              <w:pStyle w:val="af3"/>
              <w:tabs>
                <w:tab w:val="left" w:pos="567"/>
                <w:tab w:val="left" w:pos="2070"/>
              </w:tabs>
              <w:ind w:firstLine="0"/>
              <w:rPr>
                <w:lang w:val="en-US"/>
              </w:rPr>
            </w:pPr>
            <w:r w:rsidRPr="00841AAC">
              <w:rPr>
                <w:lang w:val="en-US"/>
              </w:rPr>
              <w:t>12.7. Cazuri specifice de încetare a contractului de achiziţii publice:</w:t>
            </w:r>
          </w:p>
          <w:p w:rsidR="00E22640" w:rsidRPr="00841AAC" w:rsidRDefault="00F168DC" w:rsidP="00E22640">
            <w:pPr>
              <w:pStyle w:val="af3"/>
              <w:tabs>
                <w:tab w:val="left" w:pos="567"/>
                <w:tab w:val="left" w:pos="2070"/>
              </w:tabs>
              <w:ind w:firstLine="284"/>
              <w:rPr>
                <w:lang w:val="en-US"/>
              </w:rPr>
            </w:pPr>
            <w:r w:rsidRPr="00841AAC">
              <w:rPr>
                <w:lang w:val="en-US"/>
              </w:rPr>
              <w:t>Beneficiarul</w:t>
            </w:r>
            <w:r w:rsidR="00E22640" w:rsidRPr="00841AAC">
              <w:rPr>
                <w:lang w:val="en-US"/>
              </w:rPr>
              <w:t xml:space="preserve"> are dreptul de a </w:t>
            </w:r>
            <w:r w:rsidR="0060188C" w:rsidRPr="00841AAC">
              <w:rPr>
                <w:lang w:val="en-US"/>
              </w:rPr>
              <w:t>rezolvi</w:t>
            </w:r>
            <w:r w:rsidR="00E22640" w:rsidRPr="00841AAC">
              <w:rPr>
                <w:lang w:val="en-US"/>
              </w:rPr>
              <w:t>unilateral un contract de achiziţii publice în perioada de valabilitate a acestuia în una dintre următoarele situaţii:</w:t>
            </w:r>
          </w:p>
          <w:p w:rsidR="00E22640" w:rsidRPr="00841AAC" w:rsidRDefault="00E22640" w:rsidP="00E22640">
            <w:pPr>
              <w:pStyle w:val="af3"/>
              <w:tabs>
                <w:tab w:val="left" w:pos="567"/>
                <w:tab w:val="left" w:pos="2070"/>
              </w:tabs>
              <w:rPr>
                <w:lang w:val="en-US"/>
              </w:rPr>
            </w:pPr>
            <w:r w:rsidRPr="00841AAC">
              <w:rPr>
                <w:lang w:val="en-US"/>
              </w:rPr>
              <w:t xml:space="preserve">    a) contractantul se afla, la momentul atribuirii lui, în una dintre situaţiile care ar fi determinat excluderea sa din proce</w:t>
            </w:r>
            <w:r w:rsidR="00C33344" w:rsidRPr="00841AAC">
              <w:rPr>
                <w:lang w:val="en-US"/>
              </w:rPr>
              <w:t>dura de atribuire potrivit art.</w:t>
            </w:r>
            <w:r w:rsidRPr="00841AAC">
              <w:rPr>
                <w:lang w:val="en-US"/>
              </w:rPr>
              <w:t>19</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3"/>
              <w:tabs>
                <w:tab w:val="left" w:pos="567"/>
                <w:tab w:val="left" w:pos="2070"/>
              </w:tabs>
              <w:rPr>
                <w:lang w:val="en-US"/>
              </w:rPr>
            </w:pPr>
            <w:r w:rsidRPr="00841AAC">
              <w:rPr>
                <w:lang w:val="en-US"/>
              </w:rPr>
              <w:t xml:space="preserve">    b) contractul a făcut obiectul unei modificări substanțiale care necesita o nouă procedură de achiziție publică în conformitate cu art. 76</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3"/>
              <w:tabs>
                <w:tab w:val="left" w:pos="567"/>
                <w:tab w:val="left" w:pos="2070"/>
              </w:tabs>
              <w:rPr>
                <w:lang w:val="en-US"/>
              </w:rPr>
            </w:pPr>
            <w:r w:rsidRPr="00841AAC">
              <w:rPr>
                <w:lang w:val="en-US"/>
              </w:rPr>
              <w:t xml:space="preserve">    c) contractul nu ar fi trebuit să fie atribui</w:t>
            </w:r>
            <w:r w:rsidR="00C33344" w:rsidRPr="00841AAC">
              <w:rPr>
                <w:lang w:val="en-US"/>
              </w:rPr>
              <w:t>t contractantului respectiv, avâ</w:t>
            </w:r>
            <w:r w:rsidRPr="00841AAC">
              <w:rPr>
                <w:lang w:val="en-US"/>
              </w:rPr>
              <w:t xml:space="preserve">nd în vedere o încălcare gravă a obligaţiilor ce rezultă din </w:t>
            </w:r>
            <w:r w:rsidR="00802287" w:rsidRPr="00841AAC">
              <w:rPr>
                <w:lang w:val="en-US"/>
              </w:rPr>
              <w:t xml:space="preserve">Legea </w:t>
            </w:r>
            <w:r w:rsidR="0060188C" w:rsidRPr="00841AAC">
              <w:rPr>
                <w:lang w:val="en-US"/>
              </w:rPr>
              <w:t>nr.</w:t>
            </w:r>
            <w:r w:rsidR="00802287" w:rsidRPr="00841AAC">
              <w:rPr>
                <w:lang w:val="en-US"/>
              </w:rPr>
              <w:t>131/2015 priviind achizițiile publice</w:t>
            </w:r>
            <w:r w:rsidRPr="00841AAC">
              <w:rPr>
                <w:lang w:val="en-US"/>
              </w:rPr>
              <w:t xml:space="preserve"> și/sau tratatele internaţionale la care Republica Moldova este parte, care a fost constatată printr-o decizie a unei instanțe judecătorești naționale sau, după caz, internaționale.</w:t>
            </w:r>
          </w:p>
          <w:p w:rsidR="00E22640" w:rsidRPr="00841AAC" w:rsidRDefault="00E22640" w:rsidP="00802287">
            <w:pPr>
              <w:pStyle w:val="af3"/>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13.1. </w:t>
            </w:r>
            <w:r w:rsidR="00460653" w:rsidRPr="00841AAC">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13.2. </w:t>
            </w:r>
            <w:r w:rsidR="00460653" w:rsidRPr="00841AAC">
              <w:rPr>
                <w:lang w:val="en-US"/>
              </w:rPr>
              <w:t>Documentele contractului vor fi întocmite în limba română.</w:t>
            </w:r>
          </w:p>
          <w:p w:rsidR="00D379F6" w:rsidRPr="00841AAC" w:rsidRDefault="007323B6" w:rsidP="007D5BCD">
            <w:pPr>
              <w:pStyle w:val="af3"/>
              <w:numPr>
                <w:ilvl w:val="1"/>
                <w:numId w:val="16"/>
              </w:numPr>
              <w:tabs>
                <w:tab w:val="left" w:pos="567"/>
              </w:tabs>
              <w:ind w:left="0" w:hanging="567"/>
              <w:rPr>
                <w:lang w:val="en-US"/>
              </w:rPr>
            </w:pPr>
            <w:r w:rsidRPr="00841AAC">
              <w:rPr>
                <w:lang w:val="en-US"/>
              </w:rPr>
              <w:t>13.</w:t>
            </w:r>
            <w:r w:rsidR="001873A6" w:rsidRPr="00841AAC">
              <w:rPr>
                <w:lang w:val="en-US"/>
              </w:rPr>
              <w:t>3</w:t>
            </w:r>
            <w:r w:rsidRPr="00841AAC">
              <w:rPr>
                <w:lang w:val="en-US"/>
              </w:rPr>
              <w:t xml:space="preserve">. </w:t>
            </w:r>
            <w:r w:rsidR="00D379F6" w:rsidRPr="00841AAC">
              <w:rPr>
                <w:lang w:val="en-US"/>
              </w:rPr>
              <w:t>Prezentul Contract reprezintă acordul de voinţă al părţilorşi se consideră semnat la data aplicării ultimei semnături de către una dintre părți.</w:t>
            </w:r>
          </w:p>
          <w:p w:rsidR="00460653" w:rsidRPr="00841AAC" w:rsidRDefault="007323B6" w:rsidP="007D5BCD">
            <w:pPr>
              <w:pStyle w:val="af3"/>
              <w:numPr>
                <w:ilvl w:val="1"/>
                <w:numId w:val="16"/>
              </w:numPr>
              <w:tabs>
                <w:tab w:val="left" w:pos="567"/>
                <w:tab w:val="left" w:pos="4005"/>
              </w:tabs>
              <w:ind w:left="0" w:hanging="567"/>
              <w:contextualSpacing/>
              <w:rPr>
                <w:lang w:val="en-US"/>
              </w:rPr>
            </w:pPr>
            <w:r w:rsidRPr="00841AAC">
              <w:rPr>
                <w:lang w:val="en-US"/>
              </w:rPr>
              <w:t>13.</w:t>
            </w:r>
            <w:r w:rsidR="001873A6" w:rsidRPr="00841AAC">
              <w:rPr>
                <w:lang w:val="en-US"/>
              </w:rPr>
              <w:t>4</w:t>
            </w:r>
            <w:r w:rsidRPr="00841AAC">
              <w:rPr>
                <w:lang w:val="en-US"/>
              </w:rPr>
              <w:t xml:space="preserve">. </w:t>
            </w:r>
            <w:r w:rsidR="00D379F6" w:rsidRPr="00841AAC">
              <w:rPr>
                <w:lang w:val="en-US"/>
              </w:rPr>
              <w:t xml:space="preserve">Pentru confirmarea celor menţionate, </w:t>
            </w:r>
            <w:r w:rsidR="009D3792" w:rsidRPr="00841AAC">
              <w:rPr>
                <w:lang w:val="en-US"/>
              </w:rPr>
              <w:t>p</w:t>
            </w:r>
            <w:r w:rsidR="00D379F6" w:rsidRPr="00841AAC">
              <w:rPr>
                <w:lang w:val="en-US"/>
              </w:rPr>
              <w:t xml:space="preserve">ărţile au semnat prezentul Contract în conformitate cu legislaţia Republicii Moldova, la data şi anul indicate, </w:t>
            </w:r>
            <w:r w:rsidR="00460653" w:rsidRPr="00841AAC">
              <w:rPr>
                <w:lang w:val="en-US"/>
              </w:rPr>
              <w:t xml:space="preserve">fiind valabil până la </w:t>
            </w:r>
            <w:r w:rsidR="00684D44" w:rsidRPr="00841AAC">
              <w:rPr>
                <w:lang w:val="en-US"/>
              </w:rPr>
              <w:t>……./</w:t>
            </w:r>
            <w:r w:rsidR="00D379F6" w:rsidRPr="00841AAC">
              <w:rPr>
                <w:lang w:val="en-US"/>
              </w:rPr>
              <w:t>recepția finală a lucrărilor</w:t>
            </w:r>
            <w:r w:rsidR="00460653" w:rsidRPr="00841AAC">
              <w:rPr>
                <w:lang w:val="en-US"/>
              </w:rPr>
              <w:t>.</w:t>
            </w: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lastRenderedPageBreak/>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DC4D08">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460653" w:rsidRPr="00B33AD1" w:rsidRDefault="00460653" w:rsidP="003E7B03">
                  <w:pPr>
                    <w:jc w:val="both"/>
                    <w:rPr>
                      <w:b/>
                    </w:rPr>
                  </w:pPr>
                </w:p>
              </w:tc>
              <w:tc>
                <w:tcPr>
                  <w:tcW w:w="4559" w:type="dxa"/>
                  <w:vAlign w:val="center"/>
                </w:tcPr>
                <w:p w:rsidR="000014FB" w:rsidRPr="00EB48D2" w:rsidRDefault="000014FB" w:rsidP="003E7B03">
                  <w:pPr>
                    <w:jc w:val="both"/>
                    <w:rPr>
                      <w:b/>
                      <w:lang w:val="en-US"/>
                    </w:rPr>
                  </w:pPr>
                </w:p>
              </w:tc>
            </w:tr>
          </w:tbl>
          <w:p w:rsidR="00385C85" w:rsidRPr="003B2F93" w:rsidRDefault="00385C85"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e"/>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e"/>
                    <w:ind w:firstLine="0"/>
                    <w:rPr>
                      <w:sz w:val="24"/>
                      <w:szCs w:val="24"/>
                    </w:rPr>
                  </w:pPr>
                </w:p>
                <w:p w:rsidR="00F94BAD" w:rsidRPr="00B33AD1" w:rsidRDefault="00F94BAD" w:rsidP="00411C62">
                  <w:pPr>
                    <w:pStyle w:val="ae"/>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e"/>
                    <w:ind w:firstLine="0"/>
                    <w:rPr>
                      <w:sz w:val="24"/>
                      <w:szCs w:val="24"/>
                    </w:rPr>
                  </w:pPr>
                </w:p>
                <w:p w:rsidR="00F94BAD" w:rsidRPr="00B33AD1" w:rsidRDefault="00F94BAD" w:rsidP="00F94BAD">
                  <w:pPr>
                    <w:pStyle w:val="ae"/>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3"/>
                    <w:tabs>
                      <w:tab w:val="right" w:pos="10205"/>
                    </w:tabs>
                    <w:ind w:firstLine="0"/>
                    <w:jc w:val="left"/>
                    <w:rPr>
                      <w:lang w:val="en-US"/>
                    </w:rPr>
                  </w:pPr>
                </w:p>
                <w:p w:rsidR="00F94BAD" w:rsidRPr="00B33AD1" w:rsidRDefault="00F94BAD" w:rsidP="00F94BAD">
                  <w:pPr>
                    <w:pStyle w:val="ae"/>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8"/>
        <w:tabs>
          <w:tab w:val="left" w:pos="567"/>
        </w:tabs>
        <w:rPr>
          <w:rFonts w:ascii="Times New Roman" w:hAnsi="Times New Roman"/>
          <w:b/>
          <w:szCs w:val="24"/>
        </w:rPr>
      </w:pPr>
    </w:p>
    <w:p w:rsidR="00B679C4" w:rsidRPr="00905FEF" w:rsidRDefault="00B679C4" w:rsidP="00B679C4">
      <w:pPr>
        <w:pStyle w:val="a8"/>
        <w:tabs>
          <w:tab w:val="left" w:pos="567"/>
        </w:tabs>
        <w:jc w:val="center"/>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CA7F82">
      <w:footerReference w:type="default" r:id="rId18"/>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707" w:rsidRDefault="001E1707" w:rsidP="00A20ACF">
      <w:r>
        <w:separator/>
      </w:r>
    </w:p>
  </w:endnote>
  <w:endnote w:type="continuationSeparator" w:id="0">
    <w:p w:rsidR="001E1707" w:rsidRDefault="001E17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B97D5B" w:rsidRDefault="00B97D5B">
        <w:pPr>
          <w:pStyle w:val="a4"/>
          <w:jc w:val="right"/>
        </w:pPr>
        <w:r>
          <w:fldChar w:fldCharType="begin"/>
        </w:r>
        <w:r>
          <w:instrText xml:space="preserve"> PAGE   \* MERGEFORMAT </w:instrText>
        </w:r>
        <w:r>
          <w:fldChar w:fldCharType="separate"/>
        </w:r>
        <w:r w:rsidR="0093235D">
          <w:t>69</w:t>
        </w:r>
        <w:r>
          <w:fldChar w:fldCharType="end"/>
        </w:r>
      </w:p>
    </w:sdtContent>
  </w:sdt>
  <w:p w:rsidR="00B97D5B" w:rsidRDefault="00B97D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707" w:rsidRDefault="001E1707" w:rsidP="00A20ACF">
      <w:r>
        <w:separator/>
      </w:r>
    </w:p>
  </w:footnote>
  <w:footnote w:type="continuationSeparator" w:id="0">
    <w:p w:rsidR="001E1707" w:rsidRDefault="001E17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316AE6"/>
    <w:multiLevelType w:val="multilevel"/>
    <w:tmpl w:val="FF863D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034551E"/>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42EC0DB0"/>
    <w:multiLevelType w:val="multilevel"/>
    <w:tmpl w:val="7EB8C4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9C04AA"/>
    <w:multiLevelType w:val="multilevel"/>
    <w:tmpl w:val="2DE868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B595F9F"/>
    <w:multiLevelType w:val="multilevel"/>
    <w:tmpl w:val="4CCA4E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34"/>
  </w:num>
  <w:num w:numId="4">
    <w:abstractNumId w:val="33"/>
  </w:num>
  <w:num w:numId="5">
    <w:abstractNumId w:val="13"/>
  </w:num>
  <w:num w:numId="6">
    <w:abstractNumId w:val="17"/>
  </w:num>
  <w:num w:numId="7">
    <w:abstractNumId w:val="15"/>
  </w:num>
  <w:num w:numId="8">
    <w:abstractNumId w:val="7"/>
  </w:num>
  <w:num w:numId="9">
    <w:abstractNumId w:val="30"/>
  </w:num>
  <w:num w:numId="10">
    <w:abstractNumId w:val="11"/>
  </w:num>
  <w:num w:numId="11">
    <w:abstractNumId w:val="21"/>
  </w:num>
  <w:num w:numId="12">
    <w:abstractNumId w:val="22"/>
  </w:num>
  <w:num w:numId="13">
    <w:abstractNumId w:val="40"/>
  </w:num>
  <w:num w:numId="14">
    <w:abstractNumId w:val="26"/>
  </w:num>
  <w:num w:numId="15">
    <w:abstractNumId w:val="6"/>
  </w:num>
  <w:num w:numId="16">
    <w:abstractNumId w:val="24"/>
  </w:num>
  <w:num w:numId="17">
    <w:abstractNumId w:val="9"/>
  </w:num>
  <w:num w:numId="18">
    <w:abstractNumId w:val="42"/>
  </w:num>
  <w:num w:numId="19">
    <w:abstractNumId w:val="37"/>
  </w:num>
  <w:num w:numId="20">
    <w:abstractNumId w:val="10"/>
  </w:num>
  <w:num w:numId="21">
    <w:abstractNumId w:val="36"/>
  </w:num>
  <w:num w:numId="22">
    <w:abstractNumId w:val="18"/>
  </w:num>
  <w:num w:numId="23">
    <w:abstractNumId w:val="25"/>
  </w:num>
  <w:num w:numId="24">
    <w:abstractNumId w:val="20"/>
  </w:num>
  <w:num w:numId="25">
    <w:abstractNumId w:val="41"/>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9"/>
  </w:num>
  <w:num w:numId="36">
    <w:abstractNumId w:val="16"/>
  </w:num>
  <w:num w:numId="37">
    <w:abstractNumId w:val="43"/>
  </w:num>
  <w:num w:numId="38">
    <w:abstractNumId w:val="45"/>
  </w:num>
  <w:num w:numId="39">
    <w:abstractNumId w:val="14"/>
  </w:num>
  <w:num w:numId="40">
    <w:abstractNumId w:val="23"/>
  </w:num>
  <w:num w:numId="41">
    <w:abstractNumId w:val="29"/>
  </w:num>
  <w:num w:numId="42">
    <w:abstractNumId w:val="44"/>
  </w:num>
  <w:num w:numId="43">
    <w:abstractNumId w:val="28"/>
  </w:num>
  <w:num w:numId="44">
    <w:abstractNumId w:val="35"/>
  </w:num>
  <w:num w:numId="45">
    <w:abstractNumId w:val="27"/>
  </w:num>
  <w:num w:numId="46">
    <w:abstractNumId w:val="31"/>
  </w:num>
  <w:num w:numId="47">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454"/>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B3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707"/>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AE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BA8"/>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061"/>
    <w:rsid w:val="0093235D"/>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A53"/>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76D"/>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777"/>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5B"/>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A7F82"/>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67F"/>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primaria_vulcanesti@mail.ru"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_vulcan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51829-3199-443B-91C7-C21DC7DA7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24678</Words>
  <Characters>140665</Characters>
  <Application>Microsoft Office Word</Application>
  <DocSecurity>0</DocSecurity>
  <Lines>1172</Lines>
  <Paragraphs>330</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2021-09-29T10:51:00Z</cp:lastPrinted>
  <dcterms:created xsi:type="dcterms:W3CDTF">2023-07-24T05:20:00Z</dcterms:created>
  <dcterms:modified xsi:type="dcterms:W3CDTF">2023-07-24T11:34:00Z</dcterms:modified>
</cp:coreProperties>
</file>