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0284A790" w14:textId="618E27EA" w:rsidR="006132F8" w:rsidRDefault="006132F8" w:rsidP="003961E7">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2043C7">
        <w:rPr>
          <w:b/>
          <w:noProof w:val="0"/>
          <w:sz w:val="28"/>
          <w:u w:val="single"/>
          <w:lang w:val="ro-MD" w:eastAsia="ru-RU"/>
        </w:rPr>
        <w:t>Cererea Ofertelor de Prețuri</w:t>
      </w:r>
    </w:p>
    <w:p w14:paraId="17C30054" w14:textId="74E7C04B" w:rsidR="00255994" w:rsidRPr="00075E55" w:rsidRDefault="00255994" w:rsidP="003961E7">
      <w:pPr>
        <w:tabs>
          <w:tab w:val="left" w:pos="5103"/>
          <w:tab w:val="left" w:pos="10348"/>
        </w:tabs>
        <w:jc w:val="center"/>
        <w:rPr>
          <w:b/>
          <w:noProof w:val="0"/>
          <w:sz w:val="28"/>
          <w:u w:val="single"/>
          <w:lang w:val="ro-MD"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5EFD2579" w14:textId="54595C06" w:rsidR="00B65C93" w:rsidRPr="00FF430B" w:rsidRDefault="00B65C93" w:rsidP="00255994">
      <w:pPr>
        <w:tabs>
          <w:tab w:val="decimal" w:pos="8364"/>
        </w:tabs>
        <w:spacing w:line="276" w:lineRule="auto"/>
        <w:ind w:right="-144"/>
        <w:rPr>
          <w:b/>
          <w:bCs/>
          <w:color w:val="000000"/>
          <w:lang w:val="ro-MD"/>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16D94768" w14:textId="77777777" w:rsidR="00C2158C"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w:t>
      </w:r>
    </w:p>
    <w:p w14:paraId="61DEF323" w14:textId="79C901A4" w:rsidR="00BA7FF4" w:rsidRPr="00F646D2" w:rsidRDefault="00BA7FF4" w:rsidP="00BA7FF4">
      <w:pPr>
        <w:jc w:val="right"/>
        <w:rPr>
          <w:noProof w:val="0"/>
          <w:color w:val="FF0000"/>
          <w:lang w:val="ro-MD"/>
        </w:rPr>
      </w:pPr>
      <w:r w:rsidRPr="00FF430B">
        <w:rPr>
          <w:noProof w:val="0"/>
          <w:lang w:val="ro-MD"/>
        </w:rPr>
        <w:t xml:space="preserve">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3E646601"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4AA1A1B" w14:textId="77777777" w:rsidR="00255994" w:rsidRPr="00FF430B" w:rsidRDefault="00255994" w:rsidP="00255994">
      <w:pPr>
        <w:spacing w:after="200" w:line="276" w:lineRule="auto"/>
        <w:rPr>
          <w:lang w:val="ro-MD" w:eastAsia="zh-CN"/>
        </w:rPr>
      </w:pPr>
      <w:bookmarkStart w:id="2" w:name="_Toc449692097"/>
      <w:bookmarkEnd w:id="1"/>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lastRenderedPageBreak/>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3148CF1D" w14:textId="77777777" w:rsidR="002D6E71" w:rsidRPr="00FF430B" w:rsidRDefault="002D6E71" w:rsidP="002043C7">
      <w:pP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41C8C3EB" w14:textId="77777777" w:rsidR="00B74FC5" w:rsidRDefault="00B74FC5" w:rsidP="002043C7">
      <w:pPr>
        <w:rPr>
          <w:rFonts w:eastAsia="PMingLiU"/>
          <w:lang w:val="ro-MD" w:eastAsia="zh-CN"/>
        </w:rPr>
      </w:pPr>
      <w:bookmarkStart w:id="5" w:name="_Toc449692110"/>
    </w:p>
    <w:p w14:paraId="1EA587C5" w14:textId="77777777" w:rsidR="002043C7" w:rsidRDefault="002043C7" w:rsidP="002043C7">
      <w:pPr>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lastRenderedPageBreak/>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76E6111A" w14:textId="732AFC2B" w:rsidR="00B74FC5" w:rsidRDefault="00B74FC5" w:rsidP="00B322B4">
      <w:pPr>
        <w:spacing w:line="276" w:lineRule="auto"/>
        <w:jc w:val="center"/>
        <w:rPr>
          <w:rFonts w:eastAsia="PMingLiU"/>
          <w:b/>
          <w:lang w:val="ro-MD" w:eastAsia="zh-CN"/>
        </w:rPr>
      </w:pPr>
    </w:p>
    <w:p w14:paraId="5318E2D9" w14:textId="77777777" w:rsidR="00B74FC5" w:rsidRPr="00FF430B" w:rsidRDefault="00B74FC5"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44395C5" w14:textId="77777777" w:rsidR="00B74FC5" w:rsidRPr="00FF430B" w:rsidRDefault="00B74FC5" w:rsidP="002043C7">
      <w:pPr>
        <w:spacing w:line="276" w:lineRule="auto"/>
        <w:rPr>
          <w:rFonts w:eastAsia="PMingLiU"/>
          <w:b/>
          <w:lang w:val="ro-MD" w:eastAsia="zh-CN"/>
        </w:rPr>
      </w:pPr>
    </w:p>
    <w:bookmarkEnd w:id="13"/>
    <w:sectPr w:rsidR="00B74FC5"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82249946">
    <w:abstractNumId w:val="35"/>
  </w:num>
  <w:num w:numId="2" w16cid:durableId="1057751276">
    <w:abstractNumId w:val="43"/>
  </w:num>
  <w:num w:numId="3" w16cid:durableId="96827540">
    <w:abstractNumId w:val="32"/>
  </w:num>
  <w:num w:numId="4" w16cid:durableId="2004358066">
    <w:abstractNumId w:val="31"/>
  </w:num>
  <w:num w:numId="5" w16cid:durableId="140971350">
    <w:abstractNumId w:val="15"/>
  </w:num>
  <w:num w:numId="6" w16cid:durableId="1725987761">
    <w:abstractNumId w:val="18"/>
  </w:num>
  <w:num w:numId="7" w16cid:durableId="571041640">
    <w:abstractNumId w:val="16"/>
  </w:num>
  <w:num w:numId="8" w16cid:durableId="1710255910">
    <w:abstractNumId w:val="9"/>
  </w:num>
  <w:num w:numId="9" w16cid:durableId="2022271401">
    <w:abstractNumId w:val="30"/>
  </w:num>
  <w:num w:numId="10" w16cid:durableId="181943638">
    <w:abstractNumId w:val="13"/>
  </w:num>
  <w:num w:numId="11" w16cid:durableId="1516649137">
    <w:abstractNumId w:val="22"/>
  </w:num>
  <w:num w:numId="12" w16cid:durableId="1711538595">
    <w:abstractNumId w:val="23"/>
  </w:num>
  <w:num w:numId="13" w16cid:durableId="1867022032">
    <w:abstractNumId w:val="38"/>
  </w:num>
  <w:num w:numId="14" w16cid:durableId="1762678115">
    <w:abstractNumId w:val="29"/>
  </w:num>
  <w:num w:numId="15" w16cid:durableId="709770341">
    <w:abstractNumId w:val="8"/>
  </w:num>
  <w:num w:numId="16" w16cid:durableId="2020697360">
    <w:abstractNumId w:val="24"/>
  </w:num>
  <w:num w:numId="17" w16cid:durableId="1978029895">
    <w:abstractNumId w:val="25"/>
  </w:num>
  <w:num w:numId="18" w16cid:durableId="1322083439">
    <w:abstractNumId w:val="36"/>
  </w:num>
  <w:num w:numId="19" w16cid:durableId="994454617">
    <w:abstractNumId w:val="11"/>
  </w:num>
  <w:num w:numId="20" w16cid:durableId="653723895">
    <w:abstractNumId w:val="40"/>
  </w:num>
  <w:num w:numId="21" w16cid:durableId="44766489">
    <w:abstractNumId w:val="34"/>
  </w:num>
  <w:num w:numId="22" w16cid:durableId="1531383391">
    <w:abstractNumId w:val="12"/>
  </w:num>
  <w:num w:numId="23" w16cid:durableId="2112629147">
    <w:abstractNumId w:val="33"/>
  </w:num>
  <w:num w:numId="24" w16cid:durableId="81343467">
    <w:abstractNumId w:val="19"/>
  </w:num>
  <w:num w:numId="25" w16cid:durableId="1434738500">
    <w:abstractNumId w:val="27"/>
  </w:num>
  <w:num w:numId="26" w16cid:durableId="1979263990">
    <w:abstractNumId w:val="21"/>
  </w:num>
  <w:num w:numId="27" w16cid:durableId="315499491">
    <w:abstractNumId w:val="39"/>
  </w:num>
  <w:num w:numId="28" w16cid:durableId="2009357552">
    <w:abstractNumId w:val="14"/>
  </w:num>
  <w:num w:numId="29" w16cid:durableId="1578781028">
    <w:abstractNumId w:val="10"/>
  </w:num>
  <w:num w:numId="30" w16cid:durableId="1251936835">
    <w:abstractNumId w:val="20"/>
  </w:num>
  <w:num w:numId="31" w16cid:durableId="1666593206">
    <w:abstractNumId w:val="7"/>
  </w:num>
  <w:num w:numId="32" w16cid:durableId="519323542">
    <w:abstractNumId w:val="5"/>
  </w:num>
  <w:num w:numId="33" w16cid:durableId="1814563250">
    <w:abstractNumId w:val="3"/>
  </w:num>
  <w:num w:numId="34" w16cid:durableId="1485194747">
    <w:abstractNumId w:val="0"/>
  </w:num>
  <w:num w:numId="35" w16cid:durableId="1443107702">
    <w:abstractNumId w:val="2"/>
  </w:num>
  <w:num w:numId="36" w16cid:durableId="2134132569">
    <w:abstractNumId w:val="4"/>
  </w:num>
  <w:num w:numId="37" w16cid:durableId="1164512879">
    <w:abstractNumId w:val="1"/>
  </w:num>
  <w:num w:numId="38" w16cid:durableId="886064289">
    <w:abstractNumId w:val="28"/>
  </w:num>
  <w:num w:numId="39" w16cid:durableId="18905343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892289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210043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0691535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872627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599558270">
    <w:abstractNumId w:val="43"/>
  </w:num>
  <w:num w:numId="45" w16cid:durableId="394669690">
    <w:abstractNumId w:val="37"/>
  </w:num>
  <w:num w:numId="46" w16cid:durableId="2010669568">
    <w:abstractNumId w:val="6"/>
  </w:num>
  <w:num w:numId="47" w16cid:durableId="785463136">
    <w:abstractNumId w:val="42"/>
  </w:num>
  <w:num w:numId="48" w16cid:durableId="1069158134">
    <w:abstractNumId w:val="26"/>
  </w:num>
  <w:num w:numId="49" w16cid:durableId="175653411">
    <w:abstractNumId w:val="17"/>
  </w:num>
  <w:num w:numId="50" w16cid:durableId="36125088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3C7"/>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1D43"/>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F43"/>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5"/>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17E"/>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1282</Words>
  <Characters>7309</Characters>
  <Application>Microsoft Office Word</Application>
  <DocSecurity>0</DocSecurity>
  <Lines>60</Lines>
  <Paragraphs>17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19</cp:revision>
  <cp:lastPrinted>2021-06-01T11:52:00Z</cp:lastPrinted>
  <dcterms:created xsi:type="dcterms:W3CDTF">2021-06-14T10:00:00Z</dcterms:created>
  <dcterms:modified xsi:type="dcterms:W3CDTF">2026-05-14T11:59:00Z</dcterms:modified>
</cp:coreProperties>
</file>