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0F778" w14:textId="77777777" w:rsidR="002C07A2" w:rsidRPr="00BE06C5" w:rsidRDefault="002C07A2" w:rsidP="00C805CC">
      <w:pPr>
        <w:tabs>
          <w:tab w:val="left" w:pos="5103"/>
          <w:tab w:val="left" w:pos="10348"/>
        </w:tabs>
        <w:jc w:val="right"/>
        <w:rPr>
          <w:noProof w:val="0"/>
          <w:sz w:val="20"/>
          <w:szCs w:val="20"/>
          <w:lang w:eastAsia="ru-RU"/>
        </w:rPr>
      </w:pPr>
      <w:r w:rsidRPr="00BE06C5">
        <w:rPr>
          <w:noProof w:val="0"/>
          <w:sz w:val="20"/>
          <w:szCs w:val="20"/>
          <w:lang w:eastAsia="ru-RU"/>
        </w:rPr>
        <w:t>APROBAT</w:t>
      </w:r>
      <w:r w:rsidR="0072565E" w:rsidRPr="00BE06C5">
        <w:rPr>
          <w:noProof w:val="0"/>
          <w:sz w:val="20"/>
          <w:szCs w:val="20"/>
          <w:lang w:eastAsia="ru-RU"/>
        </w:rPr>
        <w:t>Ă</w:t>
      </w:r>
    </w:p>
    <w:p w14:paraId="5A22AE41" w14:textId="77777777" w:rsidR="003961E7" w:rsidRPr="00BE06C5" w:rsidRDefault="002C07A2" w:rsidP="00AF76C0">
      <w:pPr>
        <w:tabs>
          <w:tab w:val="left" w:pos="5103"/>
          <w:tab w:val="left" w:pos="10348"/>
        </w:tabs>
        <w:jc w:val="right"/>
        <w:rPr>
          <w:noProof w:val="0"/>
          <w:sz w:val="20"/>
          <w:szCs w:val="20"/>
          <w:lang w:eastAsia="ru-RU"/>
        </w:rPr>
      </w:pPr>
      <w:r w:rsidRPr="00BE06C5">
        <w:rPr>
          <w:noProof w:val="0"/>
          <w:sz w:val="20"/>
          <w:szCs w:val="20"/>
          <w:lang w:eastAsia="ru-RU"/>
        </w:rPr>
        <w:t xml:space="preserve"> prin</w:t>
      </w:r>
      <w:r w:rsidR="003961E7" w:rsidRPr="00BE06C5">
        <w:rPr>
          <w:noProof w:val="0"/>
          <w:sz w:val="20"/>
          <w:szCs w:val="20"/>
          <w:lang w:eastAsia="ru-RU"/>
        </w:rPr>
        <w:t xml:space="preserve"> Ordinul </w:t>
      </w:r>
    </w:p>
    <w:p w14:paraId="7F83D085" w14:textId="77777777" w:rsidR="003A39FA" w:rsidRPr="00BE06C5" w:rsidRDefault="003961E7" w:rsidP="003A39FA">
      <w:pPr>
        <w:tabs>
          <w:tab w:val="left" w:pos="5103"/>
          <w:tab w:val="left" w:pos="10348"/>
        </w:tabs>
        <w:jc w:val="right"/>
        <w:rPr>
          <w:noProof w:val="0"/>
          <w:sz w:val="20"/>
          <w:szCs w:val="20"/>
          <w:lang w:eastAsia="ru-RU"/>
        </w:rPr>
      </w:pPr>
      <w:r w:rsidRPr="00BE06C5">
        <w:rPr>
          <w:noProof w:val="0"/>
          <w:sz w:val="20"/>
          <w:szCs w:val="20"/>
          <w:lang w:eastAsia="ru-RU"/>
        </w:rPr>
        <w:t xml:space="preserve">                                               </w:t>
      </w:r>
      <w:r w:rsidR="003A39FA" w:rsidRPr="00BE06C5">
        <w:rPr>
          <w:noProof w:val="0"/>
          <w:sz w:val="20"/>
          <w:szCs w:val="20"/>
          <w:lang w:eastAsia="ru-RU"/>
        </w:rPr>
        <w:t>nr. 69     din 07 mai 2021</w:t>
      </w:r>
    </w:p>
    <w:p w14:paraId="7EE38782" w14:textId="77777777" w:rsidR="003A39FA" w:rsidRPr="00FF430B" w:rsidRDefault="003A39FA" w:rsidP="003A39FA">
      <w:pPr>
        <w:tabs>
          <w:tab w:val="left" w:pos="5103"/>
          <w:tab w:val="left" w:pos="10348"/>
        </w:tabs>
        <w:jc w:val="right"/>
        <w:rPr>
          <w:noProof w:val="0"/>
          <w:lang w:eastAsia="ru-RU"/>
        </w:rPr>
      </w:pPr>
    </w:p>
    <w:p w14:paraId="79D2768A"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1A1A9721"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09247E5F" w14:textId="77777777" w:rsidR="00A20ACF" w:rsidRPr="00FF430B" w:rsidRDefault="00A20ACF" w:rsidP="00196AB4"/>
    <w:p w14:paraId="5810AA86"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126AB05F" w14:textId="77777777" w:rsidR="007D2250" w:rsidRPr="007D2250" w:rsidRDefault="007D2250" w:rsidP="007D2250"/>
    <w:p w14:paraId="21FCF040"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7F998284" w14:textId="77777777" w:rsidR="007D2250" w:rsidRPr="00A14C96" w:rsidRDefault="007D2250" w:rsidP="007D2250"/>
    <w:p w14:paraId="3F30F5CB" w14:textId="77777777" w:rsidR="00922F8A" w:rsidRPr="00FF430B" w:rsidRDefault="00033577">
      <w:pPr>
        <w:pStyle w:val="a"/>
        <w:numPr>
          <w:ilvl w:val="0"/>
          <w:numId w:val="8"/>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54523FB1" w14:textId="77777777" w:rsidR="00922F8A" w:rsidRPr="00FF430B" w:rsidRDefault="00922F8A">
      <w:pPr>
        <w:pStyle w:val="a"/>
        <w:numPr>
          <w:ilvl w:val="0"/>
          <w:numId w:val="8"/>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262460F" w14:textId="77777777" w:rsidR="00922F8A" w:rsidRPr="00FF430B" w:rsidRDefault="00922F8A">
      <w:pPr>
        <w:pStyle w:val="a"/>
        <w:numPr>
          <w:ilvl w:val="0"/>
          <w:numId w:val="16"/>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3F26A8B5" w14:textId="77777777" w:rsidR="00922F8A" w:rsidRPr="00FF430B" w:rsidRDefault="00D8130E">
      <w:pPr>
        <w:pStyle w:val="a"/>
        <w:numPr>
          <w:ilvl w:val="0"/>
          <w:numId w:val="16"/>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4922F9F3" w14:textId="77777777" w:rsidR="00922F8A" w:rsidRPr="00FF430B" w:rsidRDefault="00922F8A">
      <w:pPr>
        <w:pStyle w:val="a"/>
        <w:numPr>
          <w:ilvl w:val="0"/>
          <w:numId w:val="16"/>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5DDBC315" w14:textId="77777777" w:rsidR="00922F8A" w:rsidRPr="00FF430B" w:rsidRDefault="00922F8A">
      <w:pPr>
        <w:pStyle w:val="a"/>
        <w:numPr>
          <w:ilvl w:val="0"/>
          <w:numId w:val="16"/>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52D7D45E" w14:textId="77777777" w:rsidR="00922F8A" w:rsidRPr="00FF430B" w:rsidRDefault="00922F8A">
      <w:pPr>
        <w:pStyle w:val="a"/>
        <w:numPr>
          <w:ilvl w:val="0"/>
          <w:numId w:val="16"/>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CFB0EE3" w14:textId="77777777" w:rsidR="00922F8A" w:rsidRPr="00FF430B" w:rsidRDefault="00922F8A">
      <w:pPr>
        <w:pStyle w:val="a"/>
        <w:numPr>
          <w:ilvl w:val="0"/>
          <w:numId w:val="16"/>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0676F428" w14:textId="77777777" w:rsidR="00922F8A" w:rsidRPr="00FF430B" w:rsidRDefault="0072565E">
      <w:pPr>
        <w:pStyle w:val="a"/>
        <w:numPr>
          <w:ilvl w:val="0"/>
          <w:numId w:val="16"/>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1C816645" w14:textId="77777777" w:rsidR="00922F8A" w:rsidRPr="00FF430B" w:rsidRDefault="00922F8A">
      <w:pPr>
        <w:pStyle w:val="a"/>
        <w:numPr>
          <w:ilvl w:val="0"/>
          <w:numId w:val="16"/>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2B3D2056" w14:textId="77777777" w:rsidR="00922F8A" w:rsidRPr="00FF430B" w:rsidRDefault="00922F8A">
      <w:pPr>
        <w:pStyle w:val="a"/>
        <w:numPr>
          <w:ilvl w:val="0"/>
          <w:numId w:val="16"/>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proofErr w:type="gramStart"/>
      <w:r w:rsidR="0072565E" w:rsidRPr="00FF430B">
        <w:t>garanţie</w:t>
      </w:r>
      <w:proofErr w:type="spellEnd"/>
      <w:r w:rsidR="0072565E" w:rsidRPr="00FF430B">
        <w:t xml:space="preserve">  </w:t>
      </w:r>
      <w:proofErr w:type="spellStart"/>
      <w:r w:rsidR="0072565E" w:rsidRPr="00FF430B">
        <w:t>bancară</w:t>
      </w:r>
      <w:proofErr w:type="spellEnd"/>
      <w:proofErr w:type="gram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30E50B7"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373B75A4"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7F1CE366"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124CC38F"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25F6F009"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D634DC2" w14:textId="77777777" w:rsidR="00922F8A" w:rsidRPr="00FF430B" w:rsidRDefault="00922F8A">
      <w:pPr>
        <w:pStyle w:val="a"/>
        <w:numPr>
          <w:ilvl w:val="0"/>
          <w:numId w:val="16"/>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35AABFB4" w14:textId="77777777" w:rsidR="00922F8A" w:rsidRPr="00FF430B" w:rsidRDefault="00922F8A">
      <w:pPr>
        <w:pStyle w:val="a"/>
        <w:numPr>
          <w:ilvl w:val="0"/>
          <w:numId w:val="16"/>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72892704" w14:textId="77777777" w:rsidR="00922F8A" w:rsidRPr="00FF430B" w:rsidRDefault="0072565E">
      <w:pPr>
        <w:pStyle w:val="a"/>
        <w:numPr>
          <w:ilvl w:val="0"/>
          <w:numId w:val="16"/>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12AAC15D"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BC8B878"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1E59A977"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70C6F3D9"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1B85BFD3" w14:textId="77777777" w:rsidR="00922F8A" w:rsidRPr="00FF430B" w:rsidRDefault="00922F8A">
      <w:pPr>
        <w:pStyle w:val="a"/>
        <w:numPr>
          <w:ilvl w:val="0"/>
          <w:numId w:val="16"/>
        </w:numPr>
        <w:tabs>
          <w:tab w:val="clear" w:pos="1134"/>
          <w:tab w:val="left" w:pos="-284"/>
          <w:tab w:val="left" w:pos="426"/>
        </w:tabs>
        <w:ind w:left="-284" w:firstLine="284"/>
      </w:pPr>
      <w:r w:rsidRPr="00FF430B">
        <w:t xml:space="preserve">Aviz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751CBC05"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6A65F8C3" w14:textId="77777777" w:rsidR="00922F8A" w:rsidRPr="00FF430B" w:rsidRDefault="00922F8A">
      <w:pPr>
        <w:pStyle w:val="a"/>
        <w:numPr>
          <w:ilvl w:val="0"/>
          <w:numId w:val="1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65052EDF" w14:textId="77777777" w:rsidR="00922F8A" w:rsidRPr="00FF430B" w:rsidRDefault="0072565E">
      <w:pPr>
        <w:pStyle w:val="a"/>
        <w:numPr>
          <w:ilvl w:val="0"/>
          <w:numId w:val="16"/>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2E41FA5" w14:textId="77777777" w:rsidR="00922F8A" w:rsidRPr="00FF430B" w:rsidRDefault="00922F8A">
      <w:pPr>
        <w:pStyle w:val="a"/>
        <w:numPr>
          <w:ilvl w:val="0"/>
          <w:numId w:val="16"/>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549EAF5E" w14:textId="77777777" w:rsidR="00922F8A" w:rsidRPr="00FF430B" w:rsidRDefault="00922F8A">
      <w:pPr>
        <w:pStyle w:val="a"/>
        <w:numPr>
          <w:ilvl w:val="0"/>
          <w:numId w:val="16"/>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66BA8C5A" w14:textId="77777777" w:rsidR="00922F8A" w:rsidRPr="00FF430B" w:rsidRDefault="0072565E">
      <w:pPr>
        <w:pStyle w:val="a"/>
        <w:numPr>
          <w:ilvl w:val="0"/>
          <w:numId w:val="16"/>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1DA7456B"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351EE2DA" w14:textId="77777777" w:rsidR="00922F8A" w:rsidRPr="00FF430B" w:rsidRDefault="00922F8A">
      <w:pPr>
        <w:pStyle w:val="a"/>
        <w:numPr>
          <w:ilvl w:val="0"/>
          <w:numId w:val="8"/>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7CF19BE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5BF6335F" w14:textId="77777777" w:rsidR="00B93DBE" w:rsidRPr="00FF430B" w:rsidRDefault="00033577">
      <w:pPr>
        <w:pStyle w:val="a"/>
        <w:numPr>
          <w:ilvl w:val="0"/>
          <w:numId w:val="8"/>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0F1DB089" w14:textId="77777777" w:rsidR="00D8130E" w:rsidRPr="00FF430B" w:rsidRDefault="00D8130E" w:rsidP="00D8130E">
      <w:pPr>
        <w:pStyle w:val="a"/>
        <w:numPr>
          <w:ilvl w:val="0"/>
          <w:numId w:val="0"/>
        </w:numPr>
        <w:ind w:left="360"/>
      </w:pPr>
    </w:p>
    <w:p w14:paraId="010A3644" w14:textId="77777777" w:rsidR="00352B05" w:rsidRPr="00FF430B" w:rsidRDefault="00033577">
      <w:pPr>
        <w:pStyle w:val="a"/>
        <w:numPr>
          <w:ilvl w:val="0"/>
          <w:numId w:val="8"/>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7FD06E8B" w14:textId="77777777" w:rsidR="00D8130E" w:rsidRPr="00FF430B" w:rsidRDefault="00D8130E" w:rsidP="00D8130E">
      <w:pPr>
        <w:pStyle w:val="a"/>
        <w:numPr>
          <w:ilvl w:val="0"/>
          <w:numId w:val="0"/>
        </w:numPr>
        <w:ind w:left="357"/>
      </w:pPr>
    </w:p>
    <w:p w14:paraId="7A2DD244" w14:textId="77777777" w:rsidR="00352B05" w:rsidRPr="00FF430B" w:rsidRDefault="00033577">
      <w:pPr>
        <w:pStyle w:val="a"/>
        <w:numPr>
          <w:ilvl w:val="0"/>
          <w:numId w:val="8"/>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4AE8652D" w14:textId="77777777" w:rsidR="00352B05" w:rsidRPr="00FF430B" w:rsidRDefault="004B16DD">
      <w:pPr>
        <w:pStyle w:val="a"/>
        <w:numPr>
          <w:ilvl w:val="0"/>
          <w:numId w:val="9"/>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07E4D88" w14:textId="77777777" w:rsidR="00352B05" w:rsidRPr="00FF430B" w:rsidRDefault="00DA6115">
      <w:pPr>
        <w:pStyle w:val="a"/>
        <w:numPr>
          <w:ilvl w:val="0"/>
          <w:numId w:val="9"/>
        </w:numPr>
        <w:tabs>
          <w:tab w:val="clear" w:pos="1134"/>
          <w:tab w:val="left" w:pos="-284"/>
          <w:tab w:val="left" w:pos="284"/>
        </w:tabs>
        <w:spacing w:after="120"/>
        <w:ind w:left="-284" w:firstLine="284"/>
      </w:pPr>
      <w:hyperlink r:id="rId8" w:history="1">
        <w:proofErr w:type="spellStart"/>
        <w:r w:rsidRPr="00FF430B">
          <w:rPr>
            <w:rStyle w:val="af3"/>
            <w:rFonts w:eastAsiaTheme="majorEastAsia"/>
            <w:bCs/>
            <w:color w:val="auto"/>
            <w:u w:val="none"/>
            <w:bdr w:val="none" w:sz="0" w:space="0" w:color="auto" w:frame="1"/>
            <w:shd w:val="clear" w:color="auto" w:fill="FFFFFF"/>
          </w:rPr>
          <w:t>Hotărârii</w:t>
        </w:r>
        <w:proofErr w:type="spellEnd"/>
        <w:r w:rsidRPr="00FF430B">
          <w:rPr>
            <w:rStyle w:val="af3"/>
            <w:rFonts w:eastAsiaTheme="majorEastAsia"/>
            <w:bCs/>
            <w:color w:val="auto"/>
            <w:u w:val="none"/>
            <w:bdr w:val="none" w:sz="0" w:space="0" w:color="auto" w:frame="1"/>
            <w:shd w:val="clear" w:color="auto" w:fill="FFFFFF"/>
          </w:rPr>
          <w:t xml:space="preserve"> </w:t>
        </w:r>
        <w:proofErr w:type="spellStart"/>
        <w:r w:rsidRPr="00FF430B">
          <w:rPr>
            <w:rStyle w:val="af3"/>
            <w:rFonts w:eastAsiaTheme="majorEastAsia"/>
            <w:bCs/>
            <w:color w:val="auto"/>
            <w:u w:val="none"/>
            <w:bdr w:val="none" w:sz="0" w:space="0" w:color="auto" w:frame="1"/>
            <w:shd w:val="clear" w:color="auto" w:fill="FFFFFF"/>
          </w:rPr>
          <w:t>Guvernului</w:t>
        </w:r>
        <w:proofErr w:type="spellEnd"/>
        <w:r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14:paraId="1871409C" w14:textId="77777777" w:rsidR="00A50D0A" w:rsidRPr="00FF430B" w:rsidRDefault="00033577">
      <w:pPr>
        <w:pStyle w:val="a"/>
        <w:numPr>
          <w:ilvl w:val="0"/>
          <w:numId w:val="8"/>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4BC87138" w14:textId="77777777" w:rsidR="009F6B02" w:rsidRPr="00FF430B" w:rsidRDefault="00033577">
      <w:pPr>
        <w:pStyle w:val="a"/>
        <w:numPr>
          <w:ilvl w:val="0"/>
          <w:numId w:val="8"/>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63AC554C" w14:textId="77777777" w:rsidR="00E000AD" w:rsidRPr="00FF430B" w:rsidRDefault="00E000AD">
      <w:pPr>
        <w:pStyle w:val="a"/>
        <w:numPr>
          <w:ilvl w:val="0"/>
          <w:numId w:val="8"/>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65512A49" w14:textId="77777777" w:rsidR="00A50D0A" w:rsidRPr="00FF430B" w:rsidRDefault="001C03B0">
      <w:pPr>
        <w:pStyle w:val="a"/>
        <w:numPr>
          <w:ilvl w:val="0"/>
          <w:numId w:val="8"/>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75D01F03" w14:textId="77777777" w:rsidR="00A50D0A" w:rsidRPr="00FF430B" w:rsidRDefault="00E42F35">
      <w:pPr>
        <w:pStyle w:val="a"/>
        <w:numPr>
          <w:ilvl w:val="0"/>
          <w:numId w:val="8"/>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C42B6E4" w14:textId="77777777" w:rsidR="00946421" w:rsidRPr="00FF430B" w:rsidRDefault="00946421">
      <w:pPr>
        <w:pStyle w:val="a"/>
        <w:numPr>
          <w:ilvl w:val="0"/>
          <w:numId w:val="8"/>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366F2BF6" w14:textId="77777777" w:rsidR="00862010" w:rsidRPr="00FF430B" w:rsidRDefault="00862010">
      <w:pPr>
        <w:pStyle w:val="a"/>
        <w:numPr>
          <w:ilvl w:val="0"/>
          <w:numId w:val="8"/>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61F63BC1" w14:textId="77777777" w:rsidR="00A50D0A" w:rsidRPr="00FF430B" w:rsidRDefault="001C03B0">
      <w:pPr>
        <w:pStyle w:val="a"/>
        <w:numPr>
          <w:ilvl w:val="0"/>
          <w:numId w:val="8"/>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3E5F4E94" w14:textId="77777777" w:rsidR="00A50D0A" w:rsidRPr="00FF430B" w:rsidRDefault="001C03B0">
      <w:pPr>
        <w:pStyle w:val="a"/>
        <w:numPr>
          <w:ilvl w:val="0"/>
          <w:numId w:val="8"/>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69565A15" w14:textId="77777777" w:rsidR="00D22624" w:rsidRPr="00FF430B" w:rsidRDefault="001C03B0">
      <w:pPr>
        <w:pStyle w:val="a"/>
        <w:numPr>
          <w:ilvl w:val="0"/>
          <w:numId w:val="8"/>
        </w:numPr>
        <w:tabs>
          <w:tab w:val="clear" w:pos="1134"/>
          <w:tab w:val="left" w:pos="-284"/>
          <w:tab w:val="left" w:pos="196"/>
          <w:tab w:val="left" w:pos="426"/>
        </w:tabs>
        <w:spacing w:after="120"/>
        <w:ind w:left="-284" w:firstLine="284"/>
      </w:pPr>
      <w:proofErr w:type="spellStart"/>
      <w:r w:rsidRPr="00FF430B">
        <w:lastRenderedPageBreak/>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CABB0F" w14:textId="77777777" w:rsidR="005D44CE" w:rsidRPr="00FF430B" w:rsidRDefault="001C03B0">
      <w:pPr>
        <w:pStyle w:val="a"/>
        <w:numPr>
          <w:ilvl w:val="0"/>
          <w:numId w:val="10"/>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w:t>
      </w:r>
      <w:proofErr w:type="gramStart"/>
      <w:r w:rsidRPr="00FF430B">
        <w:t>a</w:t>
      </w:r>
      <w:proofErr w:type="gramEnd"/>
      <w:r w:rsidRPr="00FF430B">
        <w:t xml:space="preserve">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6C7709B6" w14:textId="77777777" w:rsidR="005D44CE" w:rsidRPr="00FF430B" w:rsidRDefault="001C03B0">
      <w:pPr>
        <w:pStyle w:val="a"/>
        <w:numPr>
          <w:ilvl w:val="0"/>
          <w:numId w:val="10"/>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2DBC6E19" w14:textId="77777777" w:rsidR="00D22624" w:rsidRPr="00FF430B" w:rsidRDefault="00B45370">
      <w:pPr>
        <w:pStyle w:val="a"/>
        <w:numPr>
          <w:ilvl w:val="0"/>
          <w:numId w:val="8"/>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0D88CF9" w14:textId="77777777" w:rsidR="005D44CE" w:rsidRPr="00FF430B" w:rsidRDefault="007167E4">
      <w:pPr>
        <w:pStyle w:val="a"/>
        <w:numPr>
          <w:ilvl w:val="0"/>
          <w:numId w:val="11"/>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7EA508C4" w14:textId="77777777" w:rsidR="005D44CE" w:rsidRPr="00FF430B" w:rsidRDefault="007167E4">
      <w:pPr>
        <w:pStyle w:val="a"/>
        <w:numPr>
          <w:ilvl w:val="0"/>
          <w:numId w:val="11"/>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1C4E3F04" w14:textId="77777777" w:rsidR="005D44CE" w:rsidRPr="00FF430B" w:rsidRDefault="007167E4">
      <w:pPr>
        <w:pStyle w:val="a"/>
        <w:numPr>
          <w:ilvl w:val="0"/>
          <w:numId w:val="11"/>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00D44104" w14:textId="77777777" w:rsidR="005D44CE" w:rsidRPr="00FF430B" w:rsidRDefault="007167E4">
      <w:pPr>
        <w:pStyle w:val="a"/>
        <w:numPr>
          <w:ilvl w:val="0"/>
          <w:numId w:val="11"/>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69CEF1A5" w14:textId="77777777" w:rsidR="001034CC" w:rsidRPr="00FF430B" w:rsidRDefault="007167E4">
      <w:pPr>
        <w:pStyle w:val="a"/>
        <w:numPr>
          <w:ilvl w:val="0"/>
          <w:numId w:val="11"/>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31933D0"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8E594F2"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A8FCE58"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59EBFC47" w14:textId="77777777" w:rsidR="00B51DAA" w:rsidRPr="00FF430B" w:rsidRDefault="00B51DAA" w:rsidP="00B51DAA"/>
    <w:p w14:paraId="4D3A28BA"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4B3947DA"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6F865FB1"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w:t>
      </w:r>
      <w:proofErr w:type="gramStart"/>
      <w:r w:rsidRPr="00FF430B">
        <w:t>are</w:t>
      </w:r>
      <w:proofErr w:type="gramEnd"/>
      <w:r w:rsidRPr="00FF430B">
        <w:t xml:space="preserv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1111FFEA"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7A937C29"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070F2E07"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6C658334"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0D6758BB"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50C3B4B5"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7EF8551F"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17E69082"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034283A7" w14:textId="77777777" w:rsidR="004C23A8" w:rsidRPr="00FF430B" w:rsidRDefault="004C23A8" w:rsidP="00A54239">
      <w:pPr>
        <w:spacing w:after="120"/>
        <w:ind w:left="142"/>
      </w:pPr>
      <w:r w:rsidRPr="00FF430B">
        <w:t>2) capacitatea de exercitare a activității profesionale;</w:t>
      </w:r>
    </w:p>
    <w:p w14:paraId="29C14887"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770838FC"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117F1981"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54022A60"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72208DC6"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Legea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65EBCA28"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21B749A8"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0F9185CE"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5CC6E628"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557880D2"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0AF2CE89"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1FEA13DF"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2090B08"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5FF91483"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7194C0ED"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72BA2E0B"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6B85563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7548EC9E"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09AA609D"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68491A36"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577F65C7"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4D706D2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D18D758"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6D0A4B2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EF2A8BB"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7E3FEE5D"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75A85D38"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570D1BDD"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2CF2C421"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785AED77"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5354F95F"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7DEF9730"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6B87F8EE"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5A65C343"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0D00C479"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717E1558"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D05C470"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314DACB8"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BE7D2E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5791D8E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2) depozitarea deșeurilor reciclabile și sistemul de gestionare a deșeurilor;</w:t>
      </w:r>
    </w:p>
    <w:p w14:paraId="113A131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BFB540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73D2DE3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7BA2D53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30DB847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7075941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69BED51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9012606"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1C1C9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0F1F406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CF57FC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313424D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3876891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36757B7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540F3F3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67F98596"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A86AC72"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4B929344"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5128693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1659A18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0796682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302644C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472A8C38"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652241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3EBDAD"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9FF6857"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652D148"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4233A4C7"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5245362A"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lastRenderedPageBreak/>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443BDB39" w14:textId="77777777" w:rsidR="00621CDF" w:rsidRPr="00FF430B" w:rsidRDefault="00377CE0" w:rsidP="003C2C26">
      <w:pPr>
        <w:tabs>
          <w:tab w:val="left" w:pos="-284"/>
          <w:tab w:val="left" w:pos="426"/>
          <w:tab w:val="left" w:pos="604"/>
        </w:tabs>
        <w:spacing w:after="120"/>
        <w:ind w:left="-284" w:firstLine="284"/>
        <w:jc w:val="both"/>
      </w:pPr>
      <w:r w:rsidRPr="00FF430B">
        <w:tab/>
      </w:r>
    </w:p>
    <w:p w14:paraId="4755FE1C"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4902614C" w14:textId="77777777" w:rsidR="000E4D7D" w:rsidRPr="00FF430B" w:rsidRDefault="000E4D7D" w:rsidP="000E4D7D"/>
    <w:bookmarkEnd w:id="25"/>
    <w:bookmarkEnd w:id="26"/>
    <w:p w14:paraId="7B5B7460"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7E8C89EC" w14:textId="77777777" w:rsidR="006957AA" w:rsidRPr="00FF430B" w:rsidRDefault="006957AA" w:rsidP="009F1E2C">
      <w:pPr>
        <w:tabs>
          <w:tab w:val="left" w:pos="-284"/>
        </w:tabs>
        <w:ind w:left="-284" w:firstLine="284"/>
      </w:pPr>
    </w:p>
    <w:p w14:paraId="70941718"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7C46F75D"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498CB088"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355D3416" w14:textId="77777777" w:rsidR="00A61C31" w:rsidRPr="00FF430B" w:rsidRDefault="00A61C31" w:rsidP="00A54239">
      <w:pPr>
        <w:tabs>
          <w:tab w:val="left" w:pos="0"/>
          <w:tab w:val="left" w:pos="426"/>
          <w:tab w:val="left" w:pos="960"/>
        </w:tabs>
        <w:spacing w:after="120"/>
      </w:pPr>
      <w:r w:rsidRPr="00FF430B">
        <w:t>2) Propunerea financiară;</w:t>
      </w:r>
    </w:p>
    <w:p w14:paraId="53A4124C"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585ED370"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48E243C2"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2B4E3BAD"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73541949"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7C5B039F"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4AA6DF93"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7EDBEB22"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55D8644C"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698C95A4"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5155B335"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5FC8D10B"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w:t>
      </w:r>
      <w:r w:rsidR="00F023B2" w:rsidRPr="00FF430B">
        <w:lastRenderedPageBreak/>
        <w:t xml:space="preserve">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36087634"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7DAB6F3F"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34D7B33B"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5203B546"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34E2C46"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19055E36"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7DFBFCEE" w14:textId="77777777" w:rsidR="002E6BB0" w:rsidRPr="00FF430B" w:rsidRDefault="002E6BB0" w:rsidP="009F1E2C">
      <w:pPr>
        <w:tabs>
          <w:tab w:val="left" w:pos="-284"/>
        </w:tabs>
        <w:ind w:left="-284" w:firstLine="284"/>
        <w:jc w:val="center"/>
        <w:rPr>
          <w:b/>
          <w:sz w:val="26"/>
          <w:szCs w:val="26"/>
        </w:rPr>
      </w:pPr>
    </w:p>
    <w:p w14:paraId="472322F5"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2A00EB72" w14:textId="77777777" w:rsidR="00DA3C87" w:rsidRPr="00FF430B" w:rsidRDefault="004344C6" w:rsidP="009F1E2C">
      <w:pPr>
        <w:tabs>
          <w:tab w:val="left" w:pos="-284"/>
        </w:tabs>
        <w:ind w:left="-284" w:firstLine="284"/>
        <w:jc w:val="center"/>
        <w:rPr>
          <w:b/>
        </w:rPr>
      </w:pPr>
      <w:r w:rsidRPr="00FF430B">
        <w:rPr>
          <w:b/>
        </w:rPr>
        <w:t>Depunerea și deschiderea ofertelor</w:t>
      </w:r>
    </w:p>
    <w:p w14:paraId="0055311C" w14:textId="77777777" w:rsidR="0097083F" w:rsidRPr="00FF430B" w:rsidRDefault="0097083F" w:rsidP="009F1E2C">
      <w:pPr>
        <w:tabs>
          <w:tab w:val="left" w:pos="-284"/>
        </w:tabs>
        <w:ind w:left="-284" w:firstLine="284"/>
        <w:jc w:val="center"/>
        <w:rPr>
          <w:b/>
        </w:rPr>
      </w:pPr>
    </w:p>
    <w:p w14:paraId="5F49B797"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2A151372"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0597BA62"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28D5FD65"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3466E395"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6A35A770"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27656B80"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78D9D1FB"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57598B22"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lastRenderedPageBreak/>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213B886C" w14:textId="77777777" w:rsidR="001034CC" w:rsidRPr="00FF430B" w:rsidRDefault="001034CC" w:rsidP="009F1E2C">
      <w:pPr>
        <w:tabs>
          <w:tab w:val="left" w:pos="-284"/>
          <w:tab w:val="left" w:pos="960"/>
        </w:tabs>
        <w:ind w:left="-284" w:firstLine="284"/>
        <w:jc w:val="both"/>
      </w:pPr>
    </w:p>
    <w:p w14:paraId="03ED4E63" w14:textId="77777777" w:rsidR="00E17AFF" w:rsidRPr="00FF430B" w:rsidRDefault="00E17AFF" w:rsidP="009F1E2C">
      <w:pPr>
        <w:tabs>
          <w:tab w:val="left" w:pos="-284"/>
          <w:tab w:val="left" w:pos="960"/>
        </w:tabs>
        <w:ind w:left="-284" w:firstLine="284"/>
        <w:jc w:val="both"/>
      </w:pPr>
    </w:p>
    <w:p w14:paraId="41E4D374"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0290D86B"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09CB3B18"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54A6C05E"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1C2EACE9"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45AC17DF"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61CACCF"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451E897E"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3F8D9033"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34E1BDC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533B7A67"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2BD390D8"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E68769F"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389BAEE5"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79147DB"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B7E6D08"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2C29A8E5"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55411CA0"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3DF4123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576CD8D8"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05C7CE22"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5D3BA4E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5431EE62"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1A9315D9"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17B9DD0F"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506236E7"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62E12D6F"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7398DC4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4A4791A5"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36AB388A"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61A4D88D"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0C1491F0"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0C2F4935"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w:t>
      </w:r>
      <w:r w:rsidR="00F75F0C" w:rsidRPr="00FF430B">
        <w:lastRenderedPageBreak/>
        <w:t xml:space="preserve">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0D181F65"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71790E73"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4C2C4AC9" w14:textId="77777777" w:rsidR="004A4CB4" w:rsidRPr="00FF430B" w:rsidRDefault="004A4CB4" w:rsidP="009F1E2C">
      <w:pPr>
        <w:tabs>
          <w:tab w:val="left" w:pos="-284"/>
          <w:tab w:val="left" w:pos="462"/>
          <w:tab w:val="left" w:pos="1134"/>
        </w:tabs>
        <w:spacing w:after="120"/>
        <w:ind w:left="-284" w:firstLine="284"/>
        <w:jc w:val="both"/>
      </w:pPr>
    </w:p>
    <w:p w14:paraId="5A3DE858"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14076451" w14:textId="77777777" w:rsidR="000E4D7D" w:rsidRPr="00FF430B" w:rsidRDefault="000E4D7D" w:rsidP="009F1E2C">
      <w:pPr>
        <w:tabs>
          <w:tab w:val="left" w:pos="-284"/>
        </w:tabs>
        <w:ind w:left="-284" w:firstLine="284"/>
        <w:jc w:val="center"/>
        <w:rPr>
          <w:rFonts w:eastAsiaTheme="majorEastAsia"/>
          <w:b/>
          <w:bCs/>
          <w:sz w:val="26"/>
          <w:szCs w:val="26"/>
        </w:rPr>
      </w:pPr>
    </w:p>
    <w:p w14:paraId="7AA043ED"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715AC664" w14:textId="77777777" w:rsidR="009A6869" w:rsidRPr="00FF430B" w:rsidRDefault="009A6869" w:rsidP="009F1E2C">
      <w:pPr>
        <w:tabs>
          <w:tab w:val="left" w:pos="-284"/>
        </w:tabs>
        <w:ind w:left="-284" w:firstLine="284"/>
        <w:jc w:val="center"/>
      </w:pPr>
    </w:p>
    <w:p w14:paraId="4279EEBA"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5AC82DE9"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4C962367"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6D90581"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3EB4EC99"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3DE56F0A" w14:textId="77777777" w:rsidR="00B00190" w:rsidRPr="003A39FA" w:rsidRDefault="000E4D7D" w:rsidP="009F1E2C">
      <w:pPr>
        <w:pStyle w:val="af2"/>
        <w:shd w:val="clear" w:color="auto" w:fill="FFFFFF"/>
        <w:tabs>
          <w:tab w:val="left" w:pos="-284"/>
        </w:tabs>
        <w:ind w:left="-284" w:firstLine="284"/>
        <w:rPr>
          <w:color w:val="000000" w:themeColor="text1"/>
          <w:lang w:val="en-US" w:eastAsia="it-IT"/>
        </w:rPr>
      </w:pPr>
      <w:r w:rsidRPr="003A39FA">
        <w:rPr>
          <w:b/>
          <w:color w:val="000000" w:themeColor="text1"/>
          <w:lang w:val="en-US"/>
        </w:rPr>
        <w:t>9</w:t>
      </w:r>
      <w:r w:rsidR="0024699C" w:rsidRPr="003A39FA">
        <w:rPr>
          <w:b/>
          <w:color w:val="000000" w:themeColor="text1"/>
          <w:lang w:val="en-US"/>
        </w:rPr>
        <w:t>8</w:t>
      </w:r>
      <w:r w:rsidR="00B00190" w:rsidRPr="003A39FA">
        <w:rPr>
          <w:b/>
          <w:color w:val="000000" w:themeColor="text1"/>
          <w:lang w:val="en-US"/>
        </w:rPr>
        <w:t xml:space="preserve">. </w:t>
      </w:r>
      <w:r w:rsidR="009C11B3" w:rsidRPr="003A39FA">
        <w:rPr>
          <w:b/>
          <w:color w:val="000000" w:themeColor="text1"/>
          <w:lang w:val="en-US"/>
        </w:rPr>
        <w:t xml:space="preserve"> </w:t>
      </w:r>
      <w:proofErr w:type="spellStart"/>
      <w:r w:rsidR="00B00190" w:rsidRPr="003A39FA">
        <w:rPr>
          <w:color w:val="000000" w:themeColor="text1"/>
          <w:lang w:val="en-US" w:eastAsia="it-IT"/>
        </w:rPr>
        <w:t>Garanția</w:t>
      </w:r>
      <w:proofErr w:type="spellEnd"/>
      <w:r w:rsidR="00B00190" w:rsidRPr="003A39FA">
        <w:rPr>
          <w:color w:val="000000" w:themeColor="text1"/>
          <w:lang w:val="en-US" w:eastAsia="it-IT"/>
        </w:rPr>
        <w:t xml:space="preserve"> de </w:t>
      </w:r>
      <w:proofErr w:type="spellStart"/>
      <w:r w:rsidR="00B00190" w:rsidRPr="003A39FA">
        <w:rPr>
          <w:color w:val="000000" w:themeColor="text1"/>
          <w:lang w:val="en-US" w:eastAsia="it-IT"/>
        </w:rPr>
        <w:t>bună</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execuție</w:t>
      </w:r>
      <w:proofErr w:type="spellEnd"/>
      <w:r w:rsidR="00B00190" w:rsidRPr="003A39FA">
        <w:rPr>
          <w:color w:val="000000" w:themeColor="text1"/>
          <w:lang w:val="en-US" w:eastAsia="it-IT"/>
        </w:rPr>
        <w:t xml:space="preserve"> a </w:t>
      </w:r>
      <w:proofErr w:type="spellStart"/>
      <w:r w:rsidR="00B00190" w:rsidRPr="003A39FA">
        <w:rPr>
          <w:color w:val="000000" w:themeColor="text1"/>
          <w:lang w:val="en-US" w:eastAsia="it-IT"/>
        </w:rPr>
        <w:t>contractului</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dacă</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părțile</w:t>
      </w:r>
      <w:proofErr w:type="spellEnd"/>
      <w:r w:rsidR="00B00190" w:rsidRPr="003A39FA">
        <w:rPr>
          <w:color w:val="000000" w:themeColor="text1"/>
          <w:lang w:val="en-US" w:eastAsia="it-IT"/>
        </w:rPr>
        <w:t xml:space="preserve"> </w:t>
      </w:r>
      <w:proofErr w:type="spellStart"/>
      <w:r w:rsidR="00B00190" w:rsidRPr="003A39FA">
        <w:rPr>
          <w:color w:val="000000" w:themeColor="text1"/>
          <w:lang w:val="en-US" w:eastAsia="it-IT"/>
        </w:rPr>
        <w:t>agreează</w:t>
      </w:r>
      <w:proofErr w:type="spellEnd"/>
      <w:r w:rsidR="00B00190" w:rsidRPr="003A39FA">
        <w:rPr>
          <w:color w:val="000000" w:themeColor="text1"/>
          <w:lang w:val="en-US" w:eastAsia="it-IT"/>
        </w:rPr>
        <w:t xml:space="preserve">, se </w:t>
      </w:r>
      <w:proofErr w:type="spellStart"/>
      <w:r w:rsidR="00B00190" w:rsidRPr="003A39FA">
        <w:rPr>
          <w:color w:val="000000" w:themeColor="text1"/>
          <w:lang w:val="en-US" w:eastAsia="it-IT"/>
        </w:rPr>
        <w:t>constituie</w:t>
      </w:r>
      <w:proofErr w:type="spellEnd"/>
      <w:r w:rsidR="00B00190" w:rsidRPr="003A39FA">
        <w:rPr>
          <w:color w:val="000000" w:themeColor="text1"/>
          <w:lang w:val="en-US" w:eastAsia="it-IT"/>
        </w:rPr>
        <w:t xml:space="preserve"> din:</w:t>
      </w:r>
    </w:p>
    <w:p w14:paraId="25E1BB16"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D2F669"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3B43F58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39303981"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A1AD971"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431473C8"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AA8E2F"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lastRenderedPageBreak/>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41D6256"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56525F1A"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31173B78"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635127F5"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3B76D924"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59750C93"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A703CB7"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3ED6261A"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8808365" w14:textId="77777777" w:rsidR="000E4D7D" w:rsidRPr="00FF430B" w:rsidRDefault="000E4D7D" w:rsidP="00615E49">
      <w:pPr>
        <w:spacing w:after="160" w:line="276" w:lineRule="auto"/>
        <w:rPr>
          <w:rFonts w:ascii="Calibri" w:eastAsia="Calibri" w:hAnsi="Calibri"/>
          <w:noProof w:val="0"/>
          <w:sz w:val="22"/>
          <w:szCs w:val="22"/>
        </w:rPr>
      </w:pPr>
    </w:p>
    <w:p w14:paraId="353D8C43" w14:textId="77777777" w:rsidR="000E4D7D" w:rsidRPr="00FF430B" w:rsidRDefault="000E4D7D" w:rsidP="00615E49">
      <w:pPr>
        <w:spacing w:after="160" w:line="276" w:lineRule="auto"/>
        <w:rPr>
          <w:rFonts w:ascii="Calibri" w:eastAsia="Calibri" w:hAnsi="Calibri"/>
          <w:noProof w:val="0"/>
          <w:sz w:val="22"/>
          <w:szCs w:val="22"/>
        </w:rPr>
      </w:pPr>
    </w:p>
    <w:p w14:paraId="153AC6A0" w14:textId="77777777" w:rsidR="000E4D7D" w:rsidRPr="00FF430B" w:rsidRDefault="000E4D7D" w:rsidP="00615E49">
      <w:pPr>
        <w:spacing w:after="160" w:line="276" w:lineRule="auto"/>
        <w:rPr>
          <w:rFonts w:ascii="Calibri" w:eastAsia="Calibri" w:hAnsi="Calibri"/>
          <w:noProof w:val="0"/>
          <w:sz w:val="22"/>
          <w:szCs w:val="22"/>
        </w:rPr>
      </w:pPr>
    </w:p>
    <w:p w14:paraId="0AE2AB44" w14:textId="77777777" w:rsidR="000E4D7D" w:rsidRPr="00FF430B" w:rsidRDefault="000E4D7D" w:rsidP="00615E49">
      <w:pPr>
        <w:spacing w:after="160" w:line="276" w:lineRule="auto"/>
        <w:rPr>
          <w:rFonts w:ascii="Calibri" w:eastAsia="Calibri" w:hAnsi="Calibri"/>
          <w:noProof w:val="0"/>
          <w:sz w:val="22"/>
          <w:szCs w:val="22"/>
        </w:rPr>
      </w:pPr>
    </w:p>
    <w:p w14:paraId="34D0F997" w14:textId="77777777" w:rsidR="000E4D7D" w:rsidRPr="00FF430B" w:rsidRDefault="000E4D7D" w:rsidP="00615E49">
      <w:pPr>
        <w:spacing w:after="160" w:line="276" w:lineRule="auto"/>
        <w:rPr>
          <w:rFonts w:ascii="Calibri" w:eastAsia="Calibri" w:hAnsi="Calibri"/>
          <w:noProof w:val="0"/>
          <w:sz w:val="22"/>
          <w:szCs w:val="22"/>
        </w:rPr>
      </w:pPr>
    </w:p>
    <w:p w14:paraId="5003DDF0" w14:textId="77777777" w:rsidR="000E4D7D" w:rsidRPr="00FF430B" w:rsidRDefault="000E4D7D" w:rsidP="00615E49">
      <w:pPr>
        <w:spacing w:after="160" w:line="276" w:lineRule="auto"/>
        <w:rPr>
          <w:rFonts w:ascii="Calibri" w:eastAsia="Calibri" w:hAnsi="Calibri"/>
          <w:noProof w:val="0"/>
          <w:sz w:val="22"/>
          <w:szCs w:val="22"/>
        </w:rPr>
      </w:pPr>
    </w:p>
    <w:p w14:paraId="3F660FFD" w14:textId="77777777" w:rsidR="000E4D7D" w:rsidRPr="00FF430B" w:rsidRDefault="000E4D7D" w:rsidP="00615E49">
      <w:pPr>
        <w:spacing w:after="160" w:line="276" w:lineRule="auto"/>
        <w:rPr>
          <w:rFonts w:ascii="Calibri" w:eastAsia="Calibri" w:hAnsi="Calibri"/>
          <w:noProof w:val="0"/>
          <w:sz w:val="22"/>
          <w:szCs w:val="22"/>
        </w:rPr>
      </w:pPr>
    </w:p>
    <w:p w14:paraId="4AA14648" w14:textId="77777777" w:rsidR="00646B94" w:rsidRPr="0003073E" w:rsidRDefault="00646B94" w:rsidP="00646B94">
      <w:pPr>
        <w:jc w:val="right"/>
        <w:rPr>
          <w:noProof w:val="0"/>
          <w:sz w:val="22"/>
          <w:szCs w:val="22"/>
        </w:rPr>
      </w:pPr>
      <w:bookmarkStart w:id="45" w:name="_Toc449692095"/>
      <w:r w:rsidRPr="0003073E">
        <w:rPr>
          <w:noProof w:val="0"/>
        </w:rPr>
        <w:lastRenderedPageBreak/>
        <w:t>Anexa nr. 2</w:t>
      </w:r>
    </w:p>
    <w:p w14:paraId="281222B5" w14:textId="77777777" w:rsidR="00646B94" w:rsidRPr="0003073E" w:rsidRDefault="00646B94" w:rsidP="00646B94">
      <w:pPr>
        <w:jc w:val="right"/>
        <w:rPr>
          <w:noProof w:val="0"/>
        </w:rPr>
      </w:pPr>
      <w:r w:rsidRPr="0003073E">
        <w:rPr>
          <w:noProof w:val="0"/>
        </w:rPr>
        <w:t>la Documentația standard nr.69</w:t>
      </w:r>
    </w:p>
    <w:p w14:paraId="5ACA3878" w14:textId="77777777" w:rsidR="00646B94" w:rsidRPr="0003073E" w:rsidRDefault="00646B94" w:rsidP="00646B94">
      <w:pPr>
        <w:jc w:val="right"/>
        <w:rPr>
          <w:noProof w:val="0"/>
        </w:rPr>
      </w:pPr>
      <w:r w:rsidRPr="0003073E">
        <w:rPr>
          <w:noProof w:val="0"/>
        </w:rPr>
        <w:t>din “07” mai 2021</w:t>
      </w:r>
    </w:p>
    <w:p w14:paraId="1AE52EB6" w14:textId="77777777" w:rsidR="00646B94" w:rsidRPr="0003073E" w:rsidRDefault="00646B94" w:rsidP="00646B94">
      <w:pPr>
        <w:spacing w:before="120"/>
        <w:jc w:val="center"/>
        <w:outlineLvl w:val="0"/>
        <w:rPr>
          <w:b/>
          <w:noProof w:val="0"/>
          <w:sz w:val="28"/>
          <w:szCs w:val="28"/>
          <w:lang w:eastAsia="ru-RU"/>
        </w:rPr>
      </w:pPr>
      <w:r w:rsidRPr="0003073E">
        <w:rPr>
          <w:b/>
          <w:noProof w:val="0"/>
          <w:sz w:val="28"/>
          <w:szCs w:val="28"/>
          <w:lang w:eastAsia="ru-RU"/>
        </w:rPr>
        <w:t>ANUNȚ DE PARTICIPARE, INCLUSIV PENTRU PROCEDURILE DE PRESELECȚIE/PROCEDURILE NEGOCIATE</w:t>
      </w:r>
    </w:p>
    <w:p w14:paraId="653DAACC" w14:textId="77777777" w:rsidR="00646B94" w:rsidRPr="0003073E" w:rsidRDefault="00646B94" w:rsidP="00646B94">
      <w:pPr>
        <w:shd w:val="clear" w:color="auto" w:fill="FFFFFF" w:themeFill="background1"/>
        <w:spacing w:before="120"/>
        <w:rPr>
          <w:noProof w:val="0"/>
          <w:sz w:val="20"/>
          <w:lang w:eastAsia="ru-RU"/>
        </w:rPr>
      </w:pPr>
      <w:r w:rsidRPr="0003073E">
        <w:rPr>
          <w:b/>
          <w:noProof w:val="0"/>
          <w:lang w:eastAsia="ru-RU"/>
        </w:rPr>
        <w:t>privind achiziționarea</w:t>
      </w:r>
      <w:r w:rsidRPr="0003073E">
        <w:rPr>
          <w:b/>
          <w:u w:val="single"/>
        </w:rPr>
        <w:t xml:space="preserve">: </w:t>
      </w:r>
      <w:r w:rsidRPr="00C16C3F">
        <w:rPr>
          <w:b/>
          <w:u w:val="single"/>
        </w:rPr>
        <w:t>Lucrări de reparație a drumurilor locale din UAT Rezina (etapa II)</w:t>
      </w:r>
      <w:r w:rsidRPr="0003073E">
        <w:rPr>
          <w:b/>
          <w:bCs/>
        </w:rPr>
        <w:t>___</w:t>
      </w:r>
      <w:r w:rsidRPr="0003073E">
        <w:rPr>
          <w:b/>
          <w:noProof w:val="0"/>
          <w:u w:val="single"/>
          <w:shd w:val="clear" w:color="auto" w:fill="FFFFFF" w:themeFill="background1"/>
          <w:lang w:eastAsia="ru-RU"/>
        </w:rPr>
        <w:br/>
      </w:r>
      <w:r w:rsidRPr="0003073E">
        <w:rPr>
          <w:noProof w:val="0"/>
          <w:sz w:val="20"/>
          <w:lang w:eastAsia="ru-RU"/>
        </w:rPr>
        <w:t xml:space="preserve">         </w:t>
      </w:r>
      <w:r>
        <w:rPr>
          <w:noProof w:val="0"/>
          <w:sz w:val="20"/>
          <w:lang w:eastAsia="ru-RU"/>
        </w:rPr>
        <w:t xml:space="preserve">                                                                </w:t>
      </w:r>
      <w:r w:rsidRPr="0003073E">
        <w:rPr>
          <w:noProof w:val="0"/>
          <w:sz w:val="20"/>
          <w:lang w:eastAsia="ru-RU"/>
        </w:rPr>
        <w:t xml:space="preserve"> (se indică obiectul achiziției)</w:t>
      </w:r>
      <w:r w:rsidRPr="0003073E">
        <w:rPr>
          <w:b/>
          <w:noProof w:val="0"/>
          <w:lang w:eastAsia="ru-RU"/>
        </w:rPr>
        <w:br/>
        <w:t>prin procedura de achiziție</w:t>
      </w:r>
      <w:r w:rsidRPr="0003073E">
        <w:rPr>
          <w:sz w:val="22"/>
          <w:szCs w:val="22"/>
        </w:rPr>
        <w:t xml:space="preserve"> </w:t>
      </w:r>
      <w:r w:rsidRPr="0003073E">
        <w:rPr>
          <w:b/>
          <w:i/>
          <w:u w:val="single"/>
        </w:rPr>
        <w:t>Licitația publică descisă</w:t>
      </w:r>
      <w:r w:rsidRPr="0003073E">
        <w:rPr>
          <w:b/>
          <w:i/>
        </w:rPr>
        <w:t>______________________________________</w:t>
      </w:r>
      <w:r w:rsidRPr="0003073E">
        <w:rPr>
          <w:b/>
          <w:noProof w:val="0"/>
          <w:lang w:eastAsia="ru-RU"/>
        </w:rPr>
        <w:t xml:space="preserve"> </w:t>
      </w:r>
      <w:r w:rsidRPr="0003073E">
        <w:rPr>
          <w:b/>
          <w:noProof w:val="0"/>
          <w:lang w:eastAsia="ru-RU"/>
        </w:rPr>
        <w:br/>
      </w:r>
      <w:r w:rsidRPr="0003073E">
        <w:rPr>
          <w:noProof w:val="0"/>
          <w:sz w:val="20"/>
          <w:lang w:eastAsia="ru-RU"/>
        </w:rPr>
        <w:t xml:space="preserve">                                                          (tipul procedurii de achiziție)</w:t>
      </w:r>
    </w:p>
    <w:p w14:paraId="09CE342C" w14:textId="77777777" w:rsidR="00646B94" w:rsidRPr="0003073E" w:rsidRDefault="00646B94" w:rsidP="00646B94">
      <w:pPr>
        <w:tabs>
          <w:tab w:val="left" w:pos="284"/>
          <w:tab w:val="right" w:pos="9531"/>
        </w:tabs>
        <w:spacing w:before="120"/>
        <w:rPr>
          <w:b/>
        </w:rPr>
      </w:pPr>
      <w:r w:rsidRPr="0003073E">
        <w:rPr>
          <w:b/>
        </w:rPr>
        <w:t xml:space="preserve">*Procedura a fost inclusă în planul de achiziții publice a autorității contractante: </w:t>
      </w:r>
      <w:r w:rsidRPr="0003073E">
        <w:rPr>
          <w:b/>
          <w:u w:val="single"/>
        </w:rPr>
        <w:t>Da</w:t>
      </w:r>
      <w:r w:rsidRPr="0003073E">
        <w:rPr>
          <w:b/>
        </w:rPr>
        <w:t>_____</w:t>
      </w:r>
    </w:p>
    <w:p w14:paraId="46B42A37" w14:textId="77777777" w:rsidR="00646B94" w:rsidRPr="00575466" w:rsidRDefault="00646B94" w:rsidP="00646B94">
      <w:pPr>
        <w:shd w:val="clear" w:color="auto" w:fill="FFFFFF" w:themeFill="background1"/>
        <w:tabs>
          <w:tab w:val="left" w:pos="284"/>
          <w:tab w:val="right" w:pos="426"/>
        </w:tabs>
        <w:spacing w:before="120"/>
        <w:jc w:val="both"/>
        <w:rPr>
          <w:i/>
          <w:iCs/>
        </w:rPr>
      </w:pPr>
      <w:r w:rsidRPr="0003073E">
        <w:rPr>
          <w:b/>
        </w:rPr>
        <w:t>Link-ul către planul de achiziții publice publicat:</w:t>
      </w:r>
      <w:r w:rsidRPr="0003073E">
        <w:t xml:space="preserve"> </w:t>
      </w:r>
      <w:hyperlink r:id="rId12" w:history="1">
        <w:r w:rsidRPr="00575466">
          <w:rPr>
            <w:rStyle w:val="af3"/>
            <w:i/>
            <w:iCs/>
          </w:rPr>
          <w:t>https://primaria-rezina.md/wp-content/uploads/2026/07/5-Planul-anual-de-achizitii-an-2026-an_2_ACTUALIZAT-10.07.2026-converted.pdf</w:t>
        </w:r>
      </w:hyperlink>
    </w:p>
    <w:p w14:paraId="08C45C98" w14:textId="77777777" w:rsidR="00646B94" w:rsidRPr="0003073E" w:rsidRDefault="00646B94" w:rsidP="00646B94">
      <w:pPr>
        <w:shd w:val="clear" w:color="auto" w:fill="FFFFFF" w:themeFill="background1"/>
        <w:tabs>
          <w:tab w:val="left" w:pos="284"/>
          <w:tab w:val="right" w:pos="426"/>
        </w:tabs>
        <w:spacing w:before="120"/>
        <w:jc w:val="both"/>
        <w:rPr>
          <w:b/>
        </w:rPr>
      </w:pPr>
      <w:r w:rsidRPr="0003073E">
        <w:rPr>
          <w:b/>
        </w:rPr>
        <w:t xml:space="preserve">Denumirea autorității contractante: </w:t>
      </w:r>
      <w:r w:rsidRPr="0003073E">
        <w:rPr>
          <w:b/>
          <w:i/>
          <w:u w:val="single"/>
        </w:rPr>
        <w:t xml:space="preserve">Primăria orașului Rezina, raionul Rezina___  </w:t>
      </w:r>
      <w:r>
        <w:rPr>
          <w:b/>
          <w:i/>
          <w:u w:val="single"/>
        </w:rPr>
        <w:t xml:space="preserve">    </w:t>
      </w:r>
      <w:r w:rsidRPr="0003073E">
        <w:rPr>
          <w:b/>
          <w:i/>
          <w:u w:val="single"/>
        </w:rPr>
        <w:t xml:space="preserve"> __    ______</w:t>
      </w:r>
    </w:p>
    <w:p w14:paraId="7020FA2C" w14:textId="77777777" w:rsidR="00646B94" w:rsidRPr="0003073E" w:rsidRDefault="00646B94" w:rsidP="00646B94">
      <w:pPr>
        <w:numPr>
          <w:ilvl w:val="0"/>
          <w:numId w:val="13"/>
        </w:numPr>
        <w:tabs>
          <w:tab w:val="left" w:pos="284"/>
          <w:tab w:val="right" w:pos="9531"/>
        </w:tabs>
        <w:spacing w:before="120"/>
        <w:ind w:left="284" w:hanging="284"/>
        <w:rPr>
          <w:b/>
        </w:rPr>
      </w:pPr>
      <w:r w:rsidRPr="0003073E">
        <w:rPr>
          <w:b/>
        </w:rPr>
        <w:t xml:space="preserve">IDNO: </w:t>
      </w:r>
      <w:r w:rsidRPr="0003073E">
        <w:rPr>
          <w:b/>
          <w:i/>
          <w:u w:val="single"/>
          <w:lang w:val="en-US"/>
        </w:rPr>
        <w:t>1007601006391___________________________________________   ________    ______</w:t>
      </w:r>
    </w:p>
    <w:p w14:paraId="3C2A6AB6" w14:textId="77777777" w:rsidR="00646B94" w:rsidRPr="0003073E" w:rsidRDefault="00646B94" w:rsidP="00646B94">
      <w:pPr>
        <w:numPr>
          <w:ilvl w:val="0"/>
          <w:numId w:val="13"/>
        </w:numPr>
        <w:tabs>
          <w:tab w:val="left" w:pos="284"/>
          <w:tab w:val="right" w:pos="9531"/>
        </w:tabs>
        <w:spacing w:before="120"/>
        <w:ind w:left="284" w:hanging="284"/>
        <w:rPr>
          <w:b/>
        </w:rPr>
      </w:pPr>
      <w:r w:rsidRPr="0003073E">
        <w:rPr>
          <w:b/>
        </w:rPr>
        <w:t xml:space="preserve">Adresa: </w:t>
      </w:r>
      <w:r w:rsidRPr="0003073E">
        <w:rPr>
          <w:b/>
          <w:i/>
          <w:u w:val="single"/>
        </w:rPr>
        <w:t>MD-5400, R.M. or.Rezina, str. 27 August, nr. 1</w:t>
      </w:r>
      <w:r w:rsidRPr="0003073E">
        <w:rPr>
          <w:b/>
          <w:i/>
          <w:u w:val="single"/>
          <w:lang w:val="en-US"/>
        </w:rPr>
        <w:t>______________    ______   __________</w:t>
      </w:r>
    </w:p>
    <w:p w14:paraId="424CA45B" w14:textId="77777777" w:rsidR="00646B94" w:rsidRPr="0003073E" w:rsidRDefault="00646B94" w:rsidP="00646B94">
      <w:pPr>
        <w:numPr>
          <w:ilvl w:val="0"/>
          <w:numId w:val="13"/>
        </w:numPr>
        <w:tabs>
          <w:tab w:val="left" w:pos="284"/>
          <w:tab w:val="right" w:pos="9531"/>
        </w:tabs>
        <w:spacing w:before="120"/>
        <w:ind w:left="284" w:hanging="284"/>
        <w:rPr>
          <w:b/>
        </w:rPr>
      </w:pPr>
      <w:r w:rsidRPr="0003073E">
        <w:rPr>
          <w:b/>
        </w:rPr>
        <w:t xml:space="preserve">Numărul de telefon/fax: </w:t>
      </w:r>
      <w:bookmarkStart w:id="46" w:name="_Hlk167271742"/>
      <w:r w:rsidRPr="0003073E">
        <w:rPr>
          <w:b/>
          <w:i/>
          <w:u w:val="single"/>
        </w:rPr>
        <w:t>0254 228 44</w:t>
      </w:r>
      <w:bookmarkEnd w:id="46"/>
      <w:r w:rsidRPr="0003073E">
        <w:rPr>
          <w:b/>
          <w:i/>
          <w:u w:val="single"/>
        </w:rPr>
        <w:t>, 0254 216 50</w:t>
      </w:r>
      <w:r w:rsidRPr="0003073E">
        <w:rPr>
          <w:i/>
          <w:u w:val="single"/>
        </w:rPr>
        <w:t xml:space="preserve">, </w:t>
      </w:r>
      <w:r w:rsidRPr="0003073E">
        <w:rPr>
          <w:b/>
          <w:i/>
          <w:u w:val="single"/>
        </w:rPr>
        <w:t xml:space="preserve">0254 235 </w:t>
      </w:r>
      <w:r w:rsidRPr="00D76F3D">
        <w:rPr>
          <w:b/>
          <w:i/>
          <w:u w:val="single"/>
          <w:lang w:val="nl-NL"/>
        </w:rPr>
        <w:t>00</w:t>
      </w:r>
      <w:r w:rsidRPr="0003073E">
        <w:rPr>
          <w:b/>
          <w:i/>
          <w:u w:val="single"/>
        </w:rPr>
        <w:t>;</w:t>
      </w:r>
      <w:r w:rsidRPr="00D76F3D">
        <w:rPr>
          <w:b/>
          <w:i/>
          <w:u w:val="single"/>
          <w:lang w:val="nl-NL"/>
        </w:rPr>
        <w:t xml:space="preserve"> </w:t>
      </w:r>
      <w:r w:rsidRPr="0003073E">
        <w:rPr>
          <w:i/>
          <w:u w:val="single"/>
        </w:rPr>
        <w:t>fax.</w:t>
      </w:r>
      <w:r w:rsidRPr="0003073E">
        <w:rPr>
          <w:b/>
          <w:i/>
          <w:u w:val="single"/>
        </w:rPr>
        <w:t xml:space="preserve"> 0254 228 44</w:t>
      </w:r>
      <w:r w:rsidRPr="00D76F3D">
        <w:rPr>
          <w:b/>
          <w:i/>
          <w:u w:val="single"/>
          <w:lang w:val="nl-NL"/>
        </w:rPr>
        <w:t xml:space="preserve">  ___________</w:t>
      </w:r>
    </w:p>
    <w:p w14:paraId="114A018A" w14:textId="77777777" w:rsidR="00646B94" w:rsidRPr="0003073E" w:rsidRDefault="00646B94" w:rsidP="00646B94">
      <w:pPr>
        <w:numPr>
          <w:ilvl w:val="0"/>
          <w:numId w:val="13"/>
        </w:numPr>
        <w:tabs>
          <w:tab w:val="left" w:pos="284"/>
          <w:tab w:val="right" w:pos="9531"/>
        </w:tabs>
        <w:spacing w:before="120"/>
        <w:ind w:left="284" w:hanging="284"/>
        <w:rPr>
          <w:b/>
        </w:rPr>
      </w:pPr>
      <w:r w:rsidRPr="0003073E">
        <w:rPr>
          <w:b/>
        </w:rPr>
        <w:t xml:space="preserve">Adresa de e-mail și de internet a autorității contractante: </w:t>
      </w:r>
      <w:r w:rsidRPr="0003073E">
        <w:rPr>
          <w:b/>
          <w:i/>
        </w:rPr>
        <w:t>e-mail</w:t>
      </w:r>
      <w:r w:rsidRPr="0003073E">
        <w:rPr>
          <w:b/>
        </w:rPr>
        <w:t>:</w:t>
      </w:r>
      <w:r w:rsidRPr="0003073E">
        <w:t xml:space="preserve"> </w:t>
      </w:r>
      <w:hyperlink r:id="rId13" w:history="1">
        <w:r w:rsidRPr="0003073E">
          <w:rPr>
            <w:rStyle w:val="af3"/>
            <w:b/>
            <w:i/>
          </w:rPr>
          <w:t>pr.rezina@gmail.com</w:t>
        </w:r>
      </w:hyperlink>
      <w:r w:rsidRPr="0003073E">
        <w:rPr>
          <w:b/>
          <w:i/>
          <w:u w:val="single"/>
        </w:rPr>
        <w:t>;</w:t>
      </w:r>
      <w:r w:rsidRPr="0003073E">
        <w:rPr>
          <w:rStyle w:val="af3"/>
        </w:rPr>
        <w:t xml:space="preserve"> </w:t>
      </w:r>
      <w:hyperlink r:id="rId14" w:history="1">
        <w:r w:rsidRPr="0003073E">
          <w:rPr>
            <w:rStyle w:val="af3"/>
            <w:b/>
            <w:i/>
          </w:rPr>
          <w:t>www.</w:t>
        </w:r>
        <w:r w:rsidRPr="0003073E">
          <w:t xml:space="preserve"> </w:t>
        </w:r>
        <w:r w:rsidRPr="0003073E">
          <w:rPr>
            <w:rStyle w:val="af3"/>
            <w:b/>
            <w:i/>
          </w:rPr>
          <w:t>https://primaria-rezina.md/</w:t>
        </w:r>
      </w:hyperlink>
    </w:p>
    <w:p w14:paraId="5F29D3BD" w14:textId="77777777" w:rsidR="00646B94" w:rsidRPr="0003073E" w:rsidRDefault="00646B94" w:rsidP="00646B94">
      <w:pPr>
        <w:numPr>
          <w:ilvl w:val="0"/>
          <w:numId w:val="13"/>
        </w:numPr>
        <w:tabs>
          <w:tab w:val="left" w:pos="284"/>
          <w:tab w:val="right" w:pos="9531"/>
        </w:tabs>
        <w:spacing w:before="120"/>
        <w:ind w:left="288" w:hanging="288"/>
        <w:jc w:val="both"/>
        <w:rPr>
          <w:b/>
        </w:rPr>
      </w:pPr>
      <w:r w:rsidRPr="0003073E">
        <w:rPr>
          <w:b/>
        </w:rPr>
        <w:t xml:space="preserve">Adresa de e-mail sau de internet de la care se va putea obține accesul la documentația de atribuire: </w:t>
      </w:r>
      <w:r w:rsidRPr="0003073E">
        <w:rPr>
          <w:b/>
          <w:i/>
          <w:u w:val="single"/>
        </w:rPr>
        <w:t>documentația de atribuire este anexată în cadrul procedurii în SIA RSAP___       ____</w:t>
      </w:r>
      <w:r w:rsidRPr="0003073E">
        <w:rPr>
          <w:b/>
        </w:rPr>
        <w:t xml:space="preserve">             </w:t>
      </w:r>
    </w:p>
    <w:p w14:paraId="62ACD3DF" w14:textId="77777777" w:rsidR="00646B94" w:rsidRPr="00D76F3D" w:rsidRDefault="00646B94" w:rsidP="00646B94">
      <w:pPr>
        <w:numPr>
          <w:ilvl w:val="0"/>
          <w:numId w:val="13"/>
        </w:numPr>
        <w:tabs>
          <w:tab w:val="left" w:pos="284"/>
          <w:tab w:val="right" w:pos="9531"/>
        </w:tabs>
        <w:spacing w:before="120"/>
        <w:ind w:left="288" w:hanging="288"/>
        <w:jc w:val="both"/>
        <w:rPr>
          <w:b/>
        </w:rPr>
      </w:pPr>
      <w:r w:rsidRPr="00D76F3D">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76F3D">
        <w:rPr>
          <w:b/>
          <w:i/>
          <w:u w:val="single"/>
        </w:rPr>
        <w:t>nu se aplică</w:t>
      </w:r>
      <w:r w:rsidRPr="00D76F3D">
        <w:rPr>
          <w:b/>
        </w:rPr>
        <w:t>.</w:t>
      </w:r>
    </w:p>
    <w:p w14:paraId="1B490687" w14:textId="77777777" w:rsidR="00646B94" w:rsidRPr="0003073E" w:rsidRDefault="00646B94" w:rsidP="00646B94">
      <w:pPr>
        <w:numPr>
          <w:ilvl w:val="0"/>
          <w:numId w:val="13"/>
        </w:numPr>
        <w:tabs>
          <w:tab w:val="left" w:pos="284"/>
          <w:tab w:val="right" w:pos="426"/>
        </w:tabs>
        <w:spacing w:before="120"/>
        <w:ind w:left="284" w:hanging="284"/>
        <w:jc w:val="both"/>
        <w:rPr>
          <w:b/>
        </w:rPr>
      </w:pPr>
      <w:r w:rsidRPr="0003073E">
        <w:rPr>
          <w:b/>
        </w:rPr>
        <w:t>Cumpărătorul invită operatorii economici interesați, care îi pot satisface necesitățile, să participe la procedura de achiziție privind executarea următoarelor lucrări:</w:t>
      </w:r>
    </w:p>
    <w:tbl>
      <w:tblPr>
        <w:tblW w:w="10080" w:type="dxa"/>
        <w:tblInd w:w="108" w:type="dxa"/>
        <w:tblLayout w:type="fixed"/>
        <w:tblLook w:val="04A0" w:firstRow="1" w:lastRow="0" w:firstColumn="1" w:lastColumn="0" w:noHBand="0" w:noVBand="1"/>
      </w:tblPr>
      <w:tblGrid>
        <w:gridCol w:w="720"/>
        <w:gridCol w:w="720"/>
        <w:gridCol w:w="2700"/>
        <w:gridCol w:w="900"/>
        <w:gridCol w:w="540"/>
        <w:gridCol w:w="2700"/>
        <w:gridCol w:w="1800"/>
      </w:tblGrid>
      <w:tr w:rsidR="00646B94" w:rsidRPr="0003073E" w14:paraId="63E0988D" w14:textId="77777777" w:rsidTr="009B6217">
        <w:trPr>
          <w:trHeight w:val="567"/>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8C2DD3" w14:textId="77777777" w:rsidR="00646B94" w:rsidRPr="0003073E" w:rsidRDefault="00646B94" w:rsidP="009B6217">
            <w:pPr>
              <w:spacing w:before="120"/>
              <w:jc w:val="center"/>
              <w:rPr>
                <w:b/>
              </w:rPr>
            </w:pPr>
            <w:r w:rsidRPr="0003073E">
              <w:rPr>
                <w:b/>
              </w:rPr>
              <w:t>Nr. d/o</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C6EE1E" w14:textId="77777777" w:rsidR="00646B94" w:rsidRPr="0003073E" w:rsidRDefault="00646B94" w:rsidP="009B6217">
            <w:pPr>
              <w:spacing w:before="120"/>
              <w:jc w:val="center"/>
              <w:rPr>
                <w:b/>
              </w:rPr>
            </w:pPr>
            <w:r w:rsidRPr="0003073E">
              <w:rPr>
                <w:b/>
              </w:rPr>
              <w:t>Cod CPV</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A9AF0C" w14:textId="77777777" w:rsidR="00646B94" w:rsidRPr="0003073E" w:rsidRDefault="00646B94" w:rsidP="009B6217">
            <w:pPr>
              <w:spacing w:before="120"/>
              <w:jc w:val="center"/>
              <w:rPr>
                <w:b/>
              </w:rPr>
            </w:pPr>
            <w:r w:rsidRPr="0003073E">
              <w:rPr>
                <w:b/>
              </w:rPr>
              <w:t>Denumirea lucrărilor solicitate</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AD1109" w14:textId="77777777" w:rsidR="00646B94" w:rsidRPr="0003073E" w:rsidRDefault="00646B94" w:rsidP="009B6217">
            <w:pPr>
              <w:spacing w:before="120"/>
              <w:ind w:right="-108"/>
              <w:jc w:val="center"/>
              <w:rPr>
                <w:b/>
              </w:rPr>
            </w:pPr>
            <w:r w:rsidRPr="0003073E">
              <w:rPr>
                <w:b/>
              </w:rPr>
              <w:t>Unitatea de măsură</w:t>
            </w:r>
          </w:p>
        </w:tc>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737086" w14:textId="77777777" w:rsidR="00646B94" w:rsidRPr="0003073E" w:rsidRDefault="00646B94" w:rsidP="009B6217">
            <w:pPr>
              <w:spacing w:before="120"/>
              <w:jc w:val="center"/>
              <w:rPr>
                <w:b/>
              </w:rPr>
            </w:pPr>
            <w:r w:rsidRPr="0003073E">
              <w:rPr>
                <w:b/>
              </w:rPr>
              <w:t>Cantitatea</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B06785" w14:textId="77777777" w:rsidR="00646B94" w:rsidRPr="0003073E" w:rsidRDefault="00646B94" w:rsidP="009B6217">
            <w:pPr>
              <w:spacing w:before="120"/>
              <w:jc w:val="center"/>
              <w:rPr>
                <w:b/>
              </w:rPr>
            </w:pPr>
            <w:r w:rsidRPr="0003073E">
              <w:rPr>
                <w:b/>
              </w:rPr>
              <w:t>Specificarea tehnică deplină solicitată, Standarde de referință</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8044EA" w14:textId="77777777" w:rsidR="00646B94" w:rsidRPr="0003073E" w:rsidRDefault="00646B94" w:rsidP="009B6217">
            <w:pPr>
              <w:spacing w:before="120"/>
              <w:jc w:val="center"/>
              <w:rPr>
                <w:b/>
              </w:rPr>
            </w:pPr>
            <w:r w:rsidRPr="0003073E">
              <w:rPr>
                <w:b/>
              </w:rPr>
              <w:t>Valoarea estimată</w:t>
            </w:r>
            <w:r w:rsidRPr="0003073E">
              <w:rPr>
                <w:b/>
              </w:rPr>
              <w:br/>
              <w:t>(se va indica pentru fiecare lot în parte)</w:t>
            </w:r>
          </w:p>
        </w:tc>
      </w:tr>
      <w:tr w:rsidR="00646B94" w:rsidRPr="0003073E" w14:paraId="7D78A1DC" w14:textId="77777777" w:rsidTr="009B6217">
        <w:trPr>
          <w:cantSplit/>
          <w:trHeight w:val="530"/>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49475E" w14:textId="77777777" w:rsidR="00646B94" w:rsidRPr="0003073E" w:rsidRDefault="00646B94" w:rsidP="009B6217">
            <w:pPr>
              <w:jc w:val="center"/>
            </w:pPr>
            <w:r w:rsidRPr="0003073E">
              <w:t>I</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843BB70" w14:textId="77777777" w:rsidR="00646B94" w:rsidRPr="0003073E" w:rsidRDefault="00646B94" w:rsidP="009B6217">
            <w:pPr>
              <w:ind w:left="113" w:right="113"/>
              <w:jc w:val="center"/>
              <w:rPr>
                <w:color w:val="000000"/>
                <w:lang w:val="en-US"/>
              </w:rPr>
            </w:pPr>
          </w:p>
        </w:tc>
        <w:tc>
          <w:tcPr>
            <w:tcW w:w="864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A8CCE" w14:textId="77777777" w:rsidR="00646B94" w:rsidRPr="0003073E" w:rsidRDefault="00646B94" w:rsidP="009B6217">
            <w:pPr>
              <w:spacing w:before="120"/>
              <w:contextualSpacing/>
            </w:pPr>
            <w:r w:rsidRPr="00A23FA8">
              <w:rPr>
                <w:b/>
              </w:rPr>
              <w:t>Lucrări de reparație a drumurilor locale din UAT Rezina (etapa II)</w:t>
            </w:r>
          </w:p>
        </w:tc>
      </w:tr>
      <w:tr w:rsidR="00646B94" w:rsidRPr="0003073E" w14:paraId="7AC068B0" w14:textId="77777777" w:rsidTr="009B6217">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E66BC3" w14:textId="77777777" w:rsidR="00646B94" w:rsidRPr="0003073E" w:rsidRDefault="00646B94" w:rsidP="009B6217">
            <w:pPr>
              <w:jc w:val="center"/>
            </w:pPr>
            <w:r w:rsidRPr="0003073E">
              <w:t>1.1</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DC0CE9C" w14:textId="77777777" w:rsidR="00646B94" w:rsidRPr="0003073E" w:rsidRDefault="00646B94" w:rsidP="009B6217">
            <w:pPr>
              <w:ind w:left="-108"/>
              <w:jc w:val="center"/>
            </w:pPr>
            <w:r w:rsidRPr="00A23FA8">
              <w:rPr>
                <w:noProof w:val="0"/>
                <w:sz w:val="20"/>
                <w:szCs w:val="20"/>
              </w:rPr>
              <w:t>45233142-6</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32E68" w14:textId="77777777" w:rsidR="00646B94" w:rsidRPr="0003073E" w:rsidRDefault="00646B94" w:rsidP="009B6217">
            <w:pPr>
              <w:ind w:left="-108" w:firstLine="108"/>
              <w:contextualSpacing/>
              <w:jc w:val="both"/>
              <w:rPr>
                <w:b/>
                <w:i/>
              </w:rPr>
            </w:pPr>
            <w:r w:rsidRPr="0003073E">
              <w:rPr>
                <w:b/>
                <w:i/>
                <w:u w:val="single"/>
              </w:rPr>
              <w:t xml:space="preserve">Lotul </w:t>
            </w:r>
            <w:r>
              <w:rPr>
                <w:b/>
                <w:i/>
                <w:u w:val="single"/>
              </w:rPr>
              <w:t>I:</w:t>
            </w:r>
            <w:r w:rsidRPr="00BA097F">
              <w:rPr>
                <w:b/>
                <w:i/>
              </w:rPr>
              <w:t xml:space="preserve"> </w:t>
            </w:r>
            <w:r w:rsidRPr="00A23FA8">
              <w:rPr>
                <w:b/>
                <w:i/>
              </w:rPr>
              <w:t>Lucrări de reparație a drumului din str. Serghei Lazo și Mihail Lomonosov, or. Rezina (zgura de furnal)</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82FD0" w14:textId="77777777" w:rsidR="00646B94" w:rsidRPr="0003073E" w:rsidRDefault="00646B94" w:rsidP="009B6217">
            <w:pPr>
              <w:jc w:val="center"/>
              <w:rPr>
                <w:lang w:val="en-US"/>
              </w:rPr>
            </w:pPr>
            <w:r>
              <w:rPr>
                <w:lang w:val="en-US"/>
              </w:rPr>
              <w:t>proiect</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AF04D8" w14:textId="77777777" w:rsidR="00646B94" w:rsidRPr="0003073E" w:rsidRDefault="00646B94" w:rsidP="009B6217">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9BAD9" w14:textId="77777777" w:rsidR="00646B94" w:rsidRPr="0003073E" w:rsidRDefault="00646B94" w:rsidP="009B6217">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1861CB49" w14:textId="77777777" w:rsidR="00646B94" w:rsidRPr="0003073E" w:rsidRDefault="00646B94" w:rsidP="009B6217">
            <w:pPr>
              <w:jc w:val="center"/>
              <w:rPr>
                <w:lang w:val="en-US"/>
              </w:rPr>
            </w:pPr>
            <w:r>
              <w:rPr>
                <w:lang w:val="en-US"/>
              </w:rPr>
              <w:t xml:space="preserve">250 000,00 </w:t>
            </w:r>
          </w:p>
        </w:tc>
      </w:tr>
      <w:tr w:rsidR="00646B94" w:rsidRPr="0003073E" w14:paraId="71F4E7BD" w14:textId="77777777" w:rsidTr="009B6217">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7D187B" w14:textId="77777777" w:rsidR="00646B94" w:rsidRPr="0003073E" w:rsidRDefault="00646B94" w:rsidP="009B6217">
            <w:pPr>
              <w:jc w:val="center"/>
            </w:pPr>
            <w:r w:rsidRPr="0003073E">
              <w:t>1.2</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420F9EE" w14:textId="77777777" w:rsidR="00646B94" w:rsidRPr="0003073E" w:rsidRDefault="00646B94" w:rsidP="009B6217">
            <w:pPr>
              <w:ind w:left="-108"/>
              <w:jc w:val="center"/>
            </w:pPr>
            <w:r w:rsidRPr="00A23FA8">
              <w:rPr>
                <w:noProof w:val="0"/>
                <w:sz w:val="20"/>
                <w:szCs w:val="20"/>
              </w:rPr>
              <w:t>45233142-6</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0F1BC" w14:textId="77777777" w:rsidR="00646B94" w:rsidRPr="0003073E" w:rsidRDefault="00646B94" w:rsidP="009B6217">
            <w:pPr>
              <w:ind w:left="-108" w:firstLine="108"/>
              <w:contextualSpacing/>
              <w:jc w:val="both"/>
              <w:rPr>
                <w:b/>
                <w:bCs/>
                <w:i/>
                <w:iCs/>
              </w:rPr>
            </w:pPr>
            <w:r w:rsidRPr="0003073E">
              <w:rPr>
                <w:b/>
                <w:i/>
                <w:u w:val="single"/>
              </w:rPr>
              <w:t xml:space="preserve">Lotul </w:t>
            </w:r>
            <w:r>
              <w:rPr>
                <w:b/>
                <w:i/>
                <w:u w:val="single"/>
              </w:rPr>
              <w:t>II</w:t>
            </w:r>
            <w:r w:rsidRPr="0003073E">
              <w:rPr>
                <w:b/>
                <w:i/>
              </w:rPr>
              <w:t xml:space="preserve">: </w:t>
            </w:r>
            <w:r w:rsidRPr="00A23FA8">
              <w:rPr>
                <w:b/>
                <w:bCs/>
                <w:i/>
                <w:iCs/>
              </w:rPr>
              <w:t>Lucrări de reparație a suprafeței din centru satului Ciorna, or. Rezina</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E67DB5" w14:textId="77777777" w:rsidR="00646B94" w:rsidRPr="0003073E" w:rsidRDefault="00646B94" w:rsidP="009B6217">
            <w:pPr>
              <w:jc w:val="center"/>
              <w:rPr>
                <w:lang w:val="en-US"/>
              </w:rPr>
            </w:pPr>
            <w:r>
              <w:rPr>
                <w:lang w:val="en-US"/>
              </w:rPr>
              <w:t>proiect</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715C5F" w14:textId="77777777" w:rsidR="00646B94" w:rsidRPr="0003073E" w:rsidRDefault="00646B94" w:rsidP="009B6217">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F19DA0" w14:textId="77777777" w:rsidR="00646B94" w:rsidRPr="0003073E" w:rsidRDefault="00646B94" w:rsidP="009B6217">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7A38D94A" w14:textId="77777777" w:rsidR="00646B94" w:rsidRPr="0003073E" w:rsidRDefault="00646B94" w:rsidP="009B6217">
            <w:pPr>
              <w:jc w:val="center"/>
            </w:pPr>
            <w:r>
              <w:t>1 530 000,00</w:t>
            </w:r>
          </w:p>
        </w:tc>
      </w:tr>
      <w:tr w:rsidR="00646B94" w:rsidRPr="0003073E" w14:paraId="3F042B10" w14:textId="77777777" w:rsidTr="009B6217">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6B213D" w14:textId="77777777" w:rsidR="00646B94" w:rsidRPr="0003073E" w:rsidRDefault="00646B94" w:rsidP="009B6217">
            <w:pPr>
              <w:jc w:val="center"/>
            </w:pPr>
            <w:r>
              <w:t>1.3</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7E70A6F" w14:textId="77777777" w:rsidR="00646B94" w:rsidRPr="00575466" w:rsidRDefault="00646B94" w:rsidP="009B6217">
            <w:pPr>
              <w:ind w:left="-108"/>
              <w:jc w:val="center"/>
              <w:rPr>
                <w:noProof w:val="0"/>
                <w:sz w:val="20"/>
                <w:szCs w:val="20"/>
              </w:rPr>
            </w:pPr>
            <w:r w:rsidRPr="00A23FA8">
              <w:rPr>
                <w:noProof w:val="0"/>
                <w:sz w:val="20"/>
                <w:szCs w:val="20"/>
              </w:rPr>
              <w:t>45233142-6</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882608" w14:textId="77777777" w:rsidR="00646B94" w:rsidRPr="00A23FA8" w:rsidRDefault="00646B94" w:rsidP="009B6217">
            <w:pPr>
              <w:ind w:left="-108" w:firstLine="108"/>
              <w:contextualSpacing/>
              <w:jc w:val="both"/>
              <w:rPr>
                <w:b/>
                <w:i/>
              </w:rPr>
            </w:pPr>
            <w:r w:rsidRPr="0003073E">
              <w:rPr>
                <w:b/>
                <w:i/>
                <w:u w:val="single"/>
              </w:rPr>
              <w:t xml:space="preserve">Lotul </w:t>
            </w:r>
            <w:r>
              <w:rPr>
                <w:b/>
                <w:i/>
                <w:u w:val="single"/>
              </w:rPr>
              <w:t>III</w:t>
            </w:r>
            <w:r w:rsidRPr="0003073E">
              <w:rPr>
                <w:b/>
                <w:i/>
              </w:rPr>
              <w:t xml:space="preserve">: </w:t>
            </w:r>
            <w:r w:rsidRPr="00A23FA8">
              <w:rPr>
                <w:b/>
                <w:i/>
              </w:rPr>
              <w:t>Lucrări de reparație a intersecției dintre str. Gh. Malarciuc și str. Iu. Gagarin, satul Ciorna, orașul Rezina</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27D55A" w14:textId="77777777" w:rsidR="00646B94" w:rsidRDefault="00646B94" w:rsidP="009B6217">
            <w:pPr>
              <w:jc w:val="center"/>
              <w:rPr>
                <w:lang w:val="en-US"/>
              </w:rPr>
            </w:pPr>
            <w:r>
              <w:rPr>
                <w:lang w:val="en-US"/>
              </w:rPr>
              <w:t>proiect</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30AC5E" w14:textId="77777777" w:rsidR="00646B94" w:rsidRPr="0003073E" w:rsidRDefault="00646B94" w:rsidP="009B6217">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5187B5" w14:textId="77777777" w:rsidR="00646B94" w:rsidRPr="0003073E" w:rsidRDefault="00646B94" w:rsidP="009B6217">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1AD02ABC" w14:textId="77777777" w:rsidR="00646B94" w:rsidRDefault="00646B94" w:rsidP="009B6217">
            <w:pPr>
              <w:jc w:val="center"/>
            </w:pPr>
            <w:r>
              <w:t>330 000,00</w:t>
            </w:r>
          </w:p>
        </w:tc>
      </w:tr>
      <w:tr w:rsidR="00646B94" w:rsidRPr="0003073E" w14:paraId="4F695D50" w14:textId="77777777" w:rsidTr="009B6217">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F4EA91" w14:textId="77777777" w:rsidR="00646B94" w:rsidRPr="0003073E" w:rsidRDefault="00646B94" w:rsidP="009B6217">
            <w:pPr>
              <w:jc w:val="center"/>
            </w:pPr>
            <w:r>
              <w:lastRenderedPageBreak/>
              <w:t>1.4</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7D789C7" w14:textId="77777777" w:rsidR="00646B94" w:rsidRPr="00575466" w:rsidRDefault="00646B94" w:rsidP="009B6217">
            <w:pPr>
              <w:ind w:left="-108"/>
              <w:jc w:val="center"/>
              <w:rPr>
                <w:noProof w:val="0"/>
                <w:sz w:val="20"/>
                <w:szCs w:val="20"/>
              </w:rPr>
            </w:pPr>
            <w:r w:rsidRPr="00A23FA8">
              <w:rPr>
                <w:noProof w:val="0"/>
                <w:sz w:val="20"/>
                <w:szCs w:val="20"/>
              </w:rPr>
              <w:t>45233142-6</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CD6D9D" w14:textId="77777777" w:rsidR="00646B94" w:rsidRPr="0003073E" w:rsidRDefault="00646B94" w:rsidP="009B6217">
            <w:pPr>
              <w:ind w:left="-108" w:firstLine="108"/>
              <w:contextualSpacing/>
              <w:jc w:val="both"/>
              <w:rPr>
                <w:b/>
                <w:i/>
                <w:u w:val="single"/>
              </w:rPr>
            </w:pPr>
            <w:r w:rsidRPr="0003073E">
              <w:rPr>
                <w:b/>
                <w:i/>
                <w:u w:val="single"/>
              </w:rPr>
              <w:t xml:space="preserve">Lotul </w:t>
            </w:r>
            <w:r>
              <w:rPr>
                <w:b/>
                <w:i/>
                <w:u w:val="single"/>
              </w:rPr>
              <w:t>IV</w:t>
            </w:r>
            <w:r w:rsidRPr="0003073E">
              <w:rPr>
                <w:b/>
                <w:i/>
              </w:rPr>
              <w:t>:</w:t>
            </w:r>
            <w:r>
              <w:t xml:space="preserve"> </w:t>
            </w:r>
            <w:r w:rsidRPr="00A23FA8">
              <w:rPr>
                <w:b/>
                <w:i/>
              </w:rPr>
              <w:t>Lucrări de reparație a drumului din str. Mihail Lomonosov, orașul Rezina</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F2DD1B" w14:textId="77777777" w:rsidR="00646B94" w:rsidRDefault="00646B94" w:rsidP="009B6217">
            <w:pPr>
              <w:jc w:val="center"/>
              <w:rPr>
                <w:lang w:val="en-US"/>
              </w:rPr>
            </w:pPr>
            <w:r>
              <w:rPr>
                <w:lang w:val="en-US"/>
              </w:rPr>
              <w:t>proiect</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909B7" w14:textId="77777777" w:rsidR="00646B94" w:rsidRPr="0003073E" w:rsidRDefault="00646B94" w:rsidP="009B6217">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965EBD" w14:textId="77777777" w:rsidR="00646B94" w:rsidRPr="0003073E" w:rsidRDefault="00646B94" w:rsidP="009B6217">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43BD4769" w14:textId="77777777" w:rsidR="00646B94" w:rsidRDefault="00646B94" w:rsidP="009B6217">
            <w:pPr>
              <w:jc w:val="center"/>
            </w:pPr>
            <w:r>
              <w:t>890 000,00</w:t>
            </w:r>
          </w:p>
        </w:tc>
      </w:tr>
      <w:tr w:rsidR="00646B94" w:rsidRPr="0003073E" w14:paraId="5AF966D0" w14:textId="77777777" w:rsidTr="009B6217">
        <w:trPr>
          <w:cantSplit/>
          <w:trHeight w:val="1211"/>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2D9B8F" w14:textId="77777777" w:rsidR="00646B94" w:rsidRPr="0003073E" w:rsidRDefault="00646B94" w:rsidP="009B6217">
            <w:pPr>
              <w:jc w:val="center"/>
            </w:pPr>
            <w:r>
              <w:t>1.5</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8B57A18" w14:textId="77777777" w:rsidR="00646B94" w:rsidRPr="00575466" w:rsidRDefault="00646B94" w:rsidP="009B6217">
            <w:pPr>
              <w:ind w:left="-108"/>
              <w:jc w:val="center"/>
              <w:rPr>
                <w:noProof w:val="0"/>
                <w:sz w:val="20"/>
                <w:szCs w:val="20"/>
              </w:rPr>
            </w:pPr>
            <w:r w:rsidRPr="00A23FA8">
              <w:rPr>
                <w:noProof w:val="0"/>
                <w:sz w:val="20"/>
                <w:szCs w:val="20"/>
              </w:rPr>
              <w:t>45233142-6</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19A696" w14:textId="77777777" w:rsidR="00646B94" w:rsidRPr="00A23FA8" w:rsidRDefault="00646B94" w:rsidP="009B6217">
            <w:pPr>
              <w:ind w:left="-108" w:firstLine="108"/>
              <w:contextualSpacing/>
              <w:jc w:val="both"/>
              <w:rPr>
                <w:b/>
                <w:i/>
              </w:rPr>
            </w:pPr>
            <w:r w:rsidRPr="0003073E">
              <w:rPr>
                <w:b/>
                <w:i/>
                <w:u w:val="single"/>
              </w:rPr>
              <w:t xml:space="preserve">Lotul </w:t>
            </w:r>
            <w:r>
              <w:rPr>
                <w:b/>
                <w:i/>
                <w:u w:val="single"/>
              </w:rPr>
              <w:t>V</w:t>
            </w:r>
            <w:r w:rsidRPr="0003073E">
              <w:rPr>
                <w:b/>
                <w:i/>
              </w:rPr>
              <w:t>:</w:t>
            </w:r>
            <w:r>
              <w:t xml:space="preserve"> </w:t>
            </w:r>
            <w:r w:rsidRPr="00A23FA8">
              <w:rPr>
                <w:b/>
                <w:i/>
              </w:rPr>
              <w:t>Lucrări de reparație a drumului local din str. Miorița și str. Gorki, orașul Rezina</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18A75A" w14:textId="77777777" w:rsidR="00646B94" w:rsidRDefault="00646B94" w:rsidP="009B6217">
            <w:pPr>
              <w:jc w:val="center"/>
              <w:rPr>
                <w:lang w:val="en-US"/>
              </w:rPr>
            </w:pPr>
            <w:r>
              <w:rPr>
                <w:lang w:val="en-US"/>
              </w:rPr>
              <w:t>proiect</w:t>
            </w:r>
          </w:p>
        </w:tc>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D8FFE3" w14:textId="77777777" w:rsidR="00646B94" w:rsidRPr="0003073E" w:rsidRDefault="00646B94" w:rsidP="009B6217">
            <w:pPr>
              <w:jc w:val="center"/>
              <w:rPr>
                <w:lang w:val="en-US"/>
              </w:rPr>
            </w:pPr>
            <w:r w:rsidRPr="0003073E">
              <w:rPr>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D794A" w14:textId="77777777" w:rsidR="00646B94" w:rsidRPr="0003073E" w:rsidRDefault="00646B94" w:rsidP="009B6217">
            <w:pPr>
              <w:jc w:val="center"/>
              <w:rPr>
                <w:sz w:val="20"/>
                <w:szCs w:val="20"/>
              </w:rPr>
            </w:pPr>
            <w:r w:rsidRPr="0003073E">
              <w:rPr>
                <w:sz w:val="20"/>
                <w:szCs w:val="20"/>
              </w:rPr>
              <w:t xml:space="preserve">Conform </w:t>
            </w:r>
            <w:r w:rsidRPr="0003073E">
              <w:rPr>
                <w:i/>
                <w:sz w:val="20"/>
                <w:szCs w:val="20"/>
              </w:rPr>
              <w:t xml:space="preserve">anexa nr. 23 </w:t>
            </w:r>
            <w:r w:rsidRPr="0003073E">
              <w:rPr>
                <w:noProof w:val="0"/>
                <w:sz w:val="20"/>
                <w:szCs w:val="20"/>
              </w:rPr>
              <w:t xml:space="preserve">la Documentația standard, </w:t>
            </w:r>
            <w:r w:rsidRPr="0003073E">
              <w:rPr>
                <w:b/>
                <w:i/>
                <w:noProof w:val="0"/>
                <w:sz w:val="20"/>
                <w:szCs w:val="20"/>
                <w:u w:val="single"/>
              </w:rPr>
              <w:t>Caiet de sarcini</w:t>
            </w:r>
            <w:r w:rsidRPr="0003073E">
              <w:rPr>
                <w:noProof w:val="0"/>
                <w:sz w:val="20"/>
                <w:szCs w:val="20"/>
              </w:rPr>
              <w:t xml:space="preserve"> </w:t>
            </w:r>
            <w:r w:rsidRPr="0003073E">
              <w:rPr>
                <w:b/>
                <w:i/>
                <w:sz w:val="20"/>
                <w:szCs w:val="20"/>
              </w:rPr>
              <w:t>Formularului de deviz nr. 1- 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5E82CCD8" w14:textId="77777777" w:rsidR="00646B94" w:rsidRDefault="00646B94" w:rsidP="009B6217">
            <w:pPr>
              <w:jc w:val="center"/>
            </w:pPr>
            <w:r>
              <w:t>570 000,00</w:t>
            </w:r>
          </w:p>
        </w:tc>
      </w:tr>
      <w:tr w:rsidR="00646B94" w:rsidRPr="0003073E" w14:paraId="355DB856" w14:textId="77777777" w:rsidTr="009B6217">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EA2C6E" w14:textId="77777777" w:rsidR="00646B94" w:rsidRPr="0003073E" w:rsidRDefault="00646B94" w:rsidP="009B6217">
            <w:pPr>
              <w:rPr>
                <w:b/>
              </w:rPr>
            </w:pPr>
          </w:p>
        </w:tc>
        <w:tc>
          <w:tcPr>
            <w:tcW w:w="756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73CE5" w14:textId="77777777" w:rsidR="00646B94" w:rsidRPr="0003073E" w:rsidRDefault="00646B94" w:rsidP="009B6217">
            <w:pPr>
              <w:rPr>
                <w:b/>
              </w:rPr>
            </w:pPr>
            <w:r w:rsidRPr="0003073E">
              <w:rPr>
                <w:b/>
                <w:lang w:val="en-US"/>
              </w:rPr>
              <w:t>Valoarea estimativă totală</w:t>
            </w:r>
            <w:r w:rsidRPr="0003073E">
              <w:rPr>
                <w:b/>
              </w:rPr>
              <w:t>, MDL fără TVA:</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46A7FB3A" w14:textId="77777777" w:rsidR="00646B94" w:rsidRPr="0003073E" w:rsidRDefault="00646B94" w:rsidP="009B6217">
            <w:pPr>
              <w:jc w:val="center"/>
              <w:rPr>
                <w:b/>
              </w:rPr>
            </w:pPr>
            <w:r>
              <w:rPr>
                <w:b/>
              </w:rPr>
              <w:t>3 570 000,00</w:t>
            </w:r>
          </w:p>
        </w:tc>
      </w:tr>
    </w:tbl>
    <w:p w14:paraId="67759408" w14:textId="77777777" w:rsidR="00646B94" w:rsidRPr="0003073E" w:rsidRDefault="00646B94" w:rsidP="00646B94">
      <w:pPr>
        <w:numPr>
          <w:ilvl w:val="0"/>
          <w:numId w:val="13"/>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În cazul procedurilor de preselecție se indică numărul minim al </w:t>
      </w:r>
      <w:proofErr w:type="spellStart"/>
      <w:r w:rsidRPr="0003073E">
        <w:rPr>
          <w:b/>
          <w:noProof w:val="0"/>
          <w:lang w:eastAsia="ru-RU"/>
        </w:rPr>
        <w:t>candidaţilor</w:t>
      </w:r>
      <w:proofErr w:type="spellEnd"/>
      <w:r w:rsidRPr="0003073E">
        <w:rPr>
          <w:b/>
          <w:noProof w:val="0"/>
          <w:lang w:eastAsia="ru-RU"/>
        </w:rPr>
        <w:t xml:space="preserve"> </w:t>
      </w:r>
      <w:proofErr w:type="spellStart"/>
      <w:r w:rsidRPr="0003073E">
        <w:rPr>
          <w:b/>
          <w:noProof w:val="0"/>
          <w:lang w:eastAsia="ru-RU"/>
        </w:rPr>
        <w:t>şi</w:t>
      </w:r>
      <w:proofErr w:type="spellEnd"/>
      <w:r w:rsidRPr="0003073E">
        <w:rPr>
          <w:b/>
          <w:noProof w:val="0"/>
          <w:lang w:eastAsia="ru-RU"/>
        </w:rPr>
        <w:t>, dacă este cazul, numărul maxim al acestora.</w:t>
      </w:r>
      <w:r w:rsidRPr="0003073E">
        <w:rPr>
          <w:b/>
          <w:i/>
        </w:rPr>
        <w:t xml:space="preserve"> </w:t>
      </w:r>
      <w:r w:rsidRPr="0003073E">
        <w:rPr>
          <w:b/>
          <w:i/>
          <w:u w:val="single"/>
        </w:rPr>
        <w:t>nu se aplică</w:t>
      </w:r>
      <w:r w:rsidRPr="0003073E">
        <w:rPr>
          <w:b/>
          <w:noProof w:val="0"/>
          <w:lang w:eastAsia="ru-RU"/>
        </w:rPr>
        <w:t xml:space="preserve"> </w:t>
      </w:r>
    </w:p>
    <w:p w14:paraId="24BCDA1D" w14:textId="77777777" w:rsidR="00646B94" w:rsidRPr="0003073E" w:rsidRDefault="00646B94" w:rsidP="00646B94">
      <w:pPr>
        <w:numPr>
          <w:ilvl w:val="0"/>
          <w:numId w:val="13"/>
        </w:numPr>
        <w:shd w:val="clear" w:color="auto" w:fill="FFFFFF" w:themeFill="background1"/>
        <w:tabs>
          <w:tab w:val="right" w:pos="426"/>
        </w:tabs>
        <w:ind w:left="357"/>
        <w:rPr>
          <w:b/>
          <w:noProof w:val="0"/>
          <w:lang w:eastAsia="ru-RU"/>
        </w:rPr>
      </w:pPr>
      <w:r w:rsidRPr="0003073E">
        <w:rPr>
          <w:b/>
          <w:noProof w:val="0"/>
          <w:lang w:eastAsia="ru-RU"/>
        </w:rPr>
        <w:t xml:space="preserve">În cazul în care contractul este împărțit pe loturi, un operator economic poate depune </w:t>
      </w:r>
    </w:p>
    <w:p w14:paraId="7C0850E4" w14:textId="77777777" w:rsidR="00646B94" w:rsidRPr="0003073E" w:rsidRDefault="00646B94" w:rsidP="00646B94">
      <w:pPr>
        <w:shd w:val="clear" w:color="auto" w:fill="FFFFFF" w:themeFill="background1"/>
        <w:tabs>
          <w:tab w:val="right" w:pos="426"/>
        </w:tabs>
        <w:ind w:left="357"/>
        <w:jc w:val="both"/>
        <w:rPr>
          <w:b/>
          <w:noProof w:val="0"/>
          <w:lang w:eastAsia="ru-RU"/>
        </w:rPr>
      </w:pPr>
      <w:r w:rsidRPr="0003073E">
        <w:rPr>
          <w:b/>
          <w:noProof w:val="0"/>
          <w:lang w:eastAsia="ru-RU"/>
        </w:rPr>
        <w:t>oferta (se va selecta):</w:t>
      </w:r>
    </w:p>
    <w:p w14:paraId="66142A2B" w14:textId="77777777" w:rsidR="00646B94" w:rsidRPr="0003073E" w:rsidRDefault="00646B94" w:rsidP="00646B94">
      <w:pPr>
        <w:numPr>
          <w:ilvl w:val="0"/>
          <w:numId w:val="14"/>
        </w:numPr>
        <w:shd w:val="clear" w:color="auto" w:fill="FFFFFF" w:themeFill="background1"/>
        <w:tabs>
          <w:tab w:val="right" w:pos="426"/>
        </w:tabs>
        <w:rPr>
          <w:b/>
          <w:i/>
          <w:noProof w:val="0"/>
          <w:u w:val="single"/>
          <w:lang w:eastAsia="ru-RU"/>
        </w:rPr>
      </w:pPr>
      <w:r w:rsidRPr="0003073E">
        <w:rPr>
          <w:b/>
          <w:i/>
          <w:noProof w:val="0"/>
          <w:u w:val="single"/>
          <w:lang w:eastAsia="ru-RU"/>
        </w:rPr>
        <w:t>Pentru un singur lot;</w:t>
      </w:r>
    </w:p>
    <w:p w14:paraId="2EA2B0D4" w14:textId="77777777" w:rsidR="00646B94" w:rsidRPr="001473A3" w:rsidRDefault="00646B94" w:rsidP="00646B94">
      <w:pPr>
        <w:numPr>
          <w:ilvl w:val="0"/>
          <w:numId w:val="14"/>
        </w:numPr>
        <w:shd w:val="clear" w:color="auto" w:fill="FFFFFF" w:themeFill="background1"/>
        <w:tabs>
          <w:tab w:val="right" w:pos="426"/>
        </w:tabs>
        <w:rPr>
          <w:b/>
          <w:bCs/>
          <w:i/>
          <w:iCs/>
          <w:noProof w:val="0"/>
          <w:u w:val="single"/>
          <w:lang w:eastAsia="ru-RU"/>
        </w:rPr>
      </w:pPr>
      <w:r w:rsidRPr="001473A3">
        <w:rPr>
          <w:b/>
          <w:bCs/>
          <w:i/>
          <w:iCs/>
          <w:noProof w:val="0"/>
          <w:u w:val="single"/>
          <w:lang w:eastAsia="ru-RU"/>
        </w:rPr>
        <w:t>Pentru mai multe loturi;</w:t>
      </w:r>
    </w:p>
    <w:p w14:paraId="32667C80" w14:textId="77777777" w:rsidR="00646B94" w:rsidRPr="0003073E" w:rsidRDefault="00646B94" w:rsidP="00646B94">
      <w:pPr>
        <w:numPr>
          <w:ilvl w:val="0"/>
          <w:numId w:val="14"/>
        </w:numPr>
        <w:shd w:val="clear" w:color="auto" w:fill="FFFFFF" w:themeFill="background1"/>
        <w:tabs>
          <w:tab w:val="right" w:pos="426"/>
        </w:tabs>
        <w:rPr>
          <w:b/>
          <w:bCs/>
          <w:i/>
          <w:iCs/>
          <w:noProof w:val="0"/>
          <w:u w:val="single"/>
          <w:lang w:eastAsia="ru-RU"/>
        </w:rPr>
      </w:pPr>
      <w:r w:rsidRPr="0003073E">
        <w:rPr>
          <w:b/>
          <w:bCs/>
          <w:i/>
          <w:iCs/>
          <w:noProof w:val="0"/>
          <w:u w:val="single"/>
          <w:lang w:eastAsia="ru-RU"/>
        </w:rPr>
        <w:t>Pentru toate loturile;</w:t>
      </w:r>
    </w:p>
    <w:p w14:paraId="20C2F8EB" w14:textId="77777777" w:rsidR="00646B94" w:rsidRPr="0003073E" w:rsidRDefault="00646B94" w:rsidP="00646B94">
      <w:pPr>
        <w:numPr>
          <w:ilvl w:val="0"/>
          <w:numId w:val="14"/>
        </w:numPr>
        <w:shd w:val="clear" w:color="auto" w:fill="FFFFFF" w:themeFill="background1"/>
        <w:tabs>
          <w:tab w:val="right" w:pos="426"/>
        </w:tabs>
        <w:rPr>
          <w:noProof w:val="0"/>
          <w:lang w:eastAsia="ru-RU"/>
        </w:rPr>
      </w:pPr>
      <w:r w:rsidRPr="0003073E">
        <w:rPr>
          <w:noProof w:val="0"/>
          <w:lang w:eastAsia="ru-RU"/>
        </w:rPr>
        <w:t>Alte limitări privind numărul de loturi care pot fi atribuite aceluiași ofertant -</w:t>
      </w:r>
    </w:p>
    <w:p w14:paraId="72D40E9C" w14:textId="77777777" w:rsidR="00646B94" w:rsidRPr="0003073E" w:rsidRDefault="00646B94" w:rsidP="00646B94">
      <w:pPr>
        <w:numPr>
          <w:ilvl w:val="0"/>
          <w:numId w:val="13"/>
        </w:numPr>
        <w:shd w:val="clear" w:color="auto" w:fill="FFFFFF" w:themeFill="background1"/>
        <w:tabs>
          <w:tab w:val="right" w:pos="426"/>
        </w:tabs>
        <w:spacing w:before="120"/>
        <w:ind w:left="0" w:firstLine="0"/>
        <w:rPr>
          <w:b/>
          <w:noProof w:val="0"/>
          <w:lang w:eastAsia="ru-RU"/>
        </w:rPr>
      </w:pPr>
      <w:r w:rsidRPr="0003073E">
        <w:rPr>
          <w:b/>
          <w:noProof w:val="0"/>
          <w:lang w:eastAsia="ru-RU"/>
        </w:rPr>
        <w:t xml:space="preserve">Admiterea sau interzicerea ofertelor alternative: </w:t>
      </w:r>
      <w:r w:rsidRPr="0003073E">
        <w:rPr>
          <w:b/>
          <w:i/>
          <w:u w:val="single"/>
        </w:rPr>
        <w:t>nu se admite</w:t>
      </w:r>
      <w:r w:rsidRPr="0003073E">
        <w:rPr>
          <w:b/>
          <w:noProof w:val="0"/>
          <w:lang w:eastAsia="ru-RU"/>
        </w:rPr>
        <w:t xml:space="preserve"> _________________________</w:t>
      </w:r>
    </w:p>
    <w:p w14:paraId="4C415C33" w14:textId="77777777" w:rsidR="00646B94" w:rsidRPr="0003073E" w:rsidRDefault="00646B94" w:rsidP="00646B94">
      <w:pPr>
        <w:shd w:val="clear" w:color="auto" w:fill="FFFFFF" w:themeFill="background1"/>
        <w:tabs>
          <w:tab w:val="right" w:pos="426"/>
        </w:tabs>
        <w:ind w:left="6206"/>
        <w:rPr>
          <w:noProof w:val="0"/>
          <w:sz w:val="20"/>
          <w:lang w:eastAsia="ru-RU"/>
        </w:rPr>
      </w:pPr>
      <w:r w:rsidRPr="0003073E">
        <w:rPr>
          <w:noProof w:val="0"/>
          <w:sz w:val="20"/>
          <w:lang w:eastAsia="ru-RU"/>
        </w:rPr>
        <w:t>(indicați se admite sau nu se admite)</w:t>
      </w:r>
    </w:p>
    <w:p w14:paraId="027AEF2A" w14:textId="77777777" w:rsidR="00646B94" w:rsidRPr="0003073E" w:rsidRDefault="00646B94" w:rsidP="00646B94">
      <w:pPr>
        <w:numPr>
          <w:ilvl w:val="0"/>
          <w:numId w:val="13"/>
        </w:numPr>
        <w:shd w:val="clear" w:color="auto" w:fill="FFFFFF" w:themeFill="background1"/>
        <w:tabs>
          <w:tab w:val="right" w:pos="426"/>
        </w:tabs>
        <w:spacing w:before="120"/>
        <w:ind w:left="284" w:hanging="284"/>
        <w:jc w:val="both"/>
        <w:rPr>
          <w:b/>
          <w:noProof w:val="0"/>
          <w:lang w:eastAsia="ru-RU"/>
        </w:rPr>
      </w:pPr>
      <w:r w:rsidRPr="0003073E">
        <w:rPr>
          <w:b/>
          <w:noProof w:val="0"/>
          <w:lang w:eastAsia="ru-RU"/>
        </w:rPr>
        <w:t xml:space="preserve">Termenii și condițiile de prestare/executare solicitați: </w:t>
      </w:r>
      <w:r w:rsidRPr="00575466">
        <w:rPr>
          <w:b/>
          <w:i/>
          <w:u w:val="single"/>
        </w:rPr>
        <w:t xml:space="preserve">3 luni </w:t>
      </w:r>
      <w:r w:rsidRPr="0003073E">
        <w:rPr>
          <w:b/>
          <w:i/>
          <w:u w:val="single"/>
        </w:rPr>
        <w:t xml:space="preserve">calendaristice </w:t>
      </w:r>
      <w:r w:rsidRPr="00D00F19">
        <w:rPr>
          <w:b/>
          <w:i/>
          <w:u w:val="single"/>
        </w:rPr>
        <w:t>după 10 zile de la    data    înregistrării contractului la Trezoreria Regională</w:t>
      </w:r>
      <w:r w:rsidRPr="0003073E">
        <w:rPr>
          <w:b/>
          <w:i/>
          <w:u w:val="single"/>
          <w:lang w:val="en-US"/>
        </w:rPr>
        <w:t xml:space="preserve"> </w:t>
      </w:r>
      <w:r>
        <w:rPr>
          <w:b/>
          <w:i/>
          <w:u w:val="single"/>
          <w:lang w:val="en-US"/>
        </w:rPr>
        <w:t xml:space="preserve">                                                  </w:t>
      </w:r>
      <w:r w:rsidRPr="0003073E">
        <w:rPr>
          <w:b/>
          <w:i/>
          <w:u w:val="single"/>
          <w:lang w:val="en-US"/>
        </w:rPr>
        <w:t xml:space="preserve">________ </w:t>
      </w:r>
    </w:p>
    <w:p w14:paraId="4135E18B" w14:textId="77777777" w:rsidR="00646B94" w:rsidRPr="0003073E" w:rsidRDefault="00646B94" w:rsidP="00646B94">
      <w:pPr>
        <w:numPr>
          <w:ilvl w:val="0"/>
          <w:numId w:val="13"/>
        </w:numPr>
        <w:shd w:val="clear" w:color="auto" w:fill="FFFFFF" w:themeFill="background1"/>
        <w:tabs>
          <w:tab w:val="right" w:pos="426"/>
        </w:tabs>
        <w:spacing w:before="120"/>
        <w:ind w:left="284" w:hanging="284"/>
        <w:jc w:val="both"/>
        <w:rPr>
          <w:b/>
          <w:noProof w:val="0"/>
          <w:lang w:eastAsia="ru-RU"/>
        </w:rPr>
      </w:pPr>
      <w:r w:rsidRPr="0003073E">
        <w:rPr>
          <w:b/>
          <w:noProof w:val="0"/>
          <w:lang w:eastAsia="ru-RU"/>
        </w:rPr>
        <w:t>Termenul de valabilitate a contractului:</w:t>
      </w:r>
      <w:r w:rsidRPr="0003073E">
        <w:rPr>
          <w:b/>
          <w:i/>
        </w:rPr>
        <w:t xml:space="preserve"> </w:t>
      </w:r>
      <w:r w:rsidRPr="0003073E">
        <w:rPr>
          <w:b/>
          <w:i/>
          <w:u w:val="single"/>
          <w:lang w:val="en-US"/>
        </w:rPr>
        <w:t>pănă la 31.12.2026____________       _____________</w:t>
      </w:r>
    </w:p>
    <w:p w14:paraId="4B1A6FAF" w14:textId="77777777" w:rsidR="00646B94" w:rsidRPr="00D76F3D" w:rsidRDefault="00646B94" w:rsidP="00646B94">
      <w:pPr>
        <w:numPr>
          <w:ilvl w:val="0"/>
          <w:numId w:val="13"/>
        </w:numPr>
        <w:tabs>
          <w:tab w:val="right" w:pos="426"/>
        </w:tabs>
        <w:spacing w:before="120"/>
        <w:ind w:left="360"/>
        <w:jc w:val="both"/>
        <w:rPr>
          <w:b/>
        </w:rPr>
      </w:pPr>
      <w:r w:rsidRPr="0003073E">
        <w:rPr>
          <w:b/>
          <w:noProof w:val="0"/>
          <w:lang w:eastAsia="ru-RU"/>
        </w:rPr>
        <w:t xml:space="preserve">Contract de achiziție rezervat atelierelor protejate sau că acesta poate fi executat numai în cadrul unor programe de angajare protejată (după caz): </w:t>
      </w:r>
      <w:r w:rsidRPr="0003073E">
        <w:rPr>
          <w:b/>
          <w:i/>
          <w:u w:val="single"/>
        </w:rPr>
        <w:t>nu se aplică ________            ______</w:t>
      </w:r>
    </w:p>
    <w:p w14:paraId="503B636A" w14:textId="77777777" w:rsidR="00646B94" w:rsidRPr="0003073E" w:rsidRDefault="00646B94" w:rsidP="00646B94">
      <w:pPr>
        <w:tabs>
          <w:tab w:val="right" w:pos="426"/>
        </w:tabs>
        <w:jc w:val="both"/>
        <w:rPr>
          <w:sz w:val="20"/>
          <w:szCs w:val="20"/>
        </w:rPr>
      </w:pPr>
      <w:r w:rsidRPr="00D76F3D">
        <w:rPr>
          <w:sz w:val="20"/>
          <w:szCs w:val="20"/>
        </w:rPr>
        <w:t xml:space="preserve">                                                                                                                                              </w:t>
      </w:r>
      <w:r w:rsidRPr="0003073E">
        <w:rPr>
          <w:sz w:val="20"/>
          <w:szCs w:val="20"/>
        </w:rPr>
        <w:t>(indicați da sau nu)</w:t>
      </w:r>
    </w:p>
    <w:p w14:paraId="1161C75B" w14:textId="77777777" w:rsidR="00646B94" w:rsidRPr="00D76F3D" w:rsidRDefault="00646B94" w:rsidP="00646B94">
      <w:pPr>
        <w:numPr>
          <w:ilvl w:val="0"/>
          <w:numId w:val="13"/>
        </w:numPr>
        <w:tabs>
          <w:tab w:val="right" w:pos="426"/>
        </w:tabs>
        <w:spacing w:before="120"/>
        <w:ind w:left="360"/>
        <w:rPr>
          <w:b/>
        </w:rPr>
      </w:pPr>
      <w:r w:rsidRPr="00D76F3D">
        <w:rPr>
          <w:b/>
        </w:rPr>
        <w:t xml:space="preserve">Prestarea serviciului este rezervată unei anumite profesii în temeiul unor acte cu putere de lege sau al unor acte administrative (după caz): </w:t>
      </w:r>
      <w:r w:rsidRPr="0003073E">
        <w:rPr>
          <w:b/>
          <w:i/>
          <w:u w:val="single"/>
        </w:rPr>
        <w:t>nu se aplică_________________           _____</w:t>
      </w:r>
    </w:p>
    <w:p w14:paraId="6F29AC79" w14:textId="77777777" w:rsidR="00646B94" w:rsidRPr="0003073E" w:rsidRDefault="00646B94" w:rsidP="00646B94">
      <w:pPr>
        <w:tabs>
          <w:tab w:val="right" w:pos="426"/>
        </w:tabs>
        <w:jc w:val="center"/>
        <w:rPr>
          <w:sz w:val="20"/>
          <w:szCs w:val="20"/>
        </w:rPr>
      </w:pPr>
      <w:r w:rsidRPr="0003073E">
        <w:t xml:space="preserve">                                                          </w:t>
      </w:r>
      <w:r w:rsidRPr="0003073E">
        <w:rPr>
          <w:sz w:val="20"/>
          <w:szCs w:val="20"/>
        </w:rPr>
        <w:t>(se menționează respectivele acte cu putere de lege și acte administrative)</w:t>
      </w:r>
    </w:p>
    <w:p w14:paraId="2CCA8390" w14:textId="77777777" w:rsidR="00646B94" w:rsidRPr="00A24CAD" w:rsidRDefault="00646B94" w:rsidP="00646B94">
      <w:pPr>
        <w:numPr>
          <w:ilvl w:val="0"/>
          <w:numId w:val="13"/>
        </w:numPr>
        <w:shd w:val="clear" w:color="auto" w:fill="FFFFFF" w:themeFill="background1"/>
        <w:tabs>
          <w:tab w:val="right" w:pos="426"/>
        </w:tabs>
        <w:spacing w:before="120"/>
        <w:ind w:left="360"/>
        <w:rPr>
          <w:b/>
          <w:noProof w:val="0"/>
          <w:lang w:eastAsia="ru-RU"/>
        </w:rPr>
      </w:pPr>
      <w:r w:rsidRPr="00A24CAD">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A24CAD">
        <w:rPr>
          <w:b/>
          <w:noProof w:val="0"/>
          <w:lang w:eastAsia="ru-RU"/>
        </w:rPr>
        <w:t>menționeazăinformațiile</w:t>
      </w:r>
      <w:proofErr w:type="spellEnd"/>
      <w:r w:rsidRPr="00A24CAD">
        <w:rPr>
          <w:b/>
          <w:noProof w:val="0"/>
          <w:lang w:eastAsia="ru-RU"/>
        </w:rPr>
        <w:t xml:space="preserve"> solicitate (DUAE, documentație): </w:t>
      </w:r>
    </w:p>
    <w:tbl>
      <w:tblPr>
        <w:tblStyle w:val="Grigliatabella2"/>
        <w:tblW w:w="10188" w:type="dxa"/>
        <w:tblLook w:val="04A0" w:firstRow="1" w:lastRow="0" w:firstColumn="1" w:lastColumn="0" w:noHBand="0" w:noVBand="1"/>
      </w:tblPr>
      <w:tblGrid>
        <w:gridCol w:w="601"/>
        <w:gridCol w:w="3478"/>
        <w:gridCol w:w="4490"/>
        <w:gridCol w:w="1619"/>
      </w:tblGrid>
      <w:tr w:rsidR="00646B94" w:rsidRPr="0003073E" w14:paraId="00B568D5" w14:textId="77777777" w:rsidTr="009B6217">
        <w:tc>
          <w:tcPr>
            <w:tcW w:w="601" w:type="dxa"/>
            <w:shd w:val="clear" w:color="auto" w:fill="E7E6E6" w:themeFill="background2"/>
            <w:vAlign w:val="center"/>
          </w:tcPr>
          <w:p w14:paraId="7025EA79" w14:textId="77777777" w:rsidR="00646B94" w:rsidRPr="0003073E" w:rsidRDefault="00646B94" w:rsidP="009B6217">
            <w:pPr>
              <w:tabs>
                <w:tab w:val="left" w:pos="612"/>
              </w:tabs>
              <w:contextualSpacing/>
              <w:jc w:val="center"/>
              <w:rPr>
                <w:b/>
                <w:sz w:val="20"/>
                <w:szCs w:val="20"/>
              </w:rPr>
            </w:pPr>
            <w:r w:rsidRPr="0003073E">
              <w:rPr>
                <w:b/>
                <w:sz w:val="20"/>
                <w:szCs w:val="20"/>
              </w:rPr>
              <w:t>Nr d/o</w:t>
            </w:r>
          </w:p>
        </w:tc>
        <w:tc>
          <w:tcPr>
            <w:tcW w:w="3478" w:type="dxa"/>
            <w:shd w:val="clear" w:color="auto" w:fill="E7E6E6" w:themeFill="background2"/>
            <w:vAlign w:val="center"/>
          </w:tcPr>
          <w:p w14:paraId="79A128E0" w14:textId="77777777" w:rsidR="00646B94" w:rsidRPr="0003073E" w:rsidRDefault="00646B94" w:rsidP="009B6217">
            <w:pPr>
              <w:pStyle w:val="aff2"/>
              <w:jc w:val="center"/>
              <w:rPr>
                <w:b/>
                <w:iCs/>
                <w:sz w:val="20"/>
                <w:szCs w:val="20"/>
                <w:lang w:val="en-US"/>
              </w:rPr>
            </w:pPr>
            <w:r w:rsidRPr="0003073E">
              <w:rPr>
                <w:b/>
                <w:iCs/>
                <w:sz w:val="20"/>
                <w:szCs w:val="20"/>
                <w:lang w:val="en-US"/>
              </w:rPr>
              <w:t>Descrierea criteriului/cerinței</w:t>
            </w:r>
          </w:p>
        </w:tc>
        <w:tc>
          <w:tcPr>
            <w:tcW w:w="4490" w:type="dxa"/>
            <w:shd w:val="clear" w:color="auto" w:fill="E7E6E6" w:themeFill="background2"/>
            <w:vAlign w:val="center"/>
          </w:tcPr>
          <w:p w14:paraId="36AA2292" w14:textId="77777777" w:rsidR="00646B94" w:rsidRPr="00D76F3D" w:rsidRDefault="00646B94" w:rsidP="009B6217">
            <w:pPr>
              <w:tabs>
                <w:tab w:val="left" w:pos="612"/>
              </w:tabs>
              <w:spacing w:before="120" w:after="120"/>
              <w:contextualSpacing/>
              <w:jc w:val="center"/>
              <w:rPr>
                <w:iCs/>
                <w:sz w:val="20"/>
                <w:szCs w:val="20"/>
                <w:lang w:val="nl-NL"/>
              </w:rPr>
            </w:pPr>
            <w:r w:rsidRPr="0003073E">
              <w:rPr>
                <w:b/>
                <w:iCs/>
                <w:noProof w:val="0"/>
                <w:sz w:val="20"/>
                <w:szCs w:val="20"/>
                <w:lang w:eastAsia="ru-RU"/>
              </w:rPr>
              <w:t>Mod de demonstrare a îndeplinirii criteriului/cerinței:</w:t>
            </w:r>
          </w:p>
        </w:tc>
        <w:tc>
          <w:tcPr>
            <w:tcW w:w="1619" w:type="dxa"/>
            <w:shd w:val="clear" w:color="auto" w:fill="E7E6E6" w:themeFill="background2"/>
            <w:vAlign w:val="center"/>
          </w:tcPr>
          <w:p w14:paraId="37FD04FE" w14:textId="77777777" w:rsidR="00646B94" w:rsidRPr="0003073E" w:rsidRDefault="00646B94" w:rsidP="009B6217">
            <w:pPr>
              <w:tabs>
                <w:tab w:val="left" w:pos="612"/>
              </w:tabs>
              <w:spacing w:before="120" w:after="120"/>
              <w:jc w:val="center"/>
              <w:rPr>
                <w:iCs/>
                <w:sz w:val="20"/>
                <w:szCs w:val="20"/>
                <w:lang w:val="en-US"/>
              </w:rPr>
            </w:pPr>
            <w:r w:rsidRPr="0003073E">
              <w:rPr>
                <w:b/>
                <w:iCs/>
                <w:noProof w:val="0"/>
                <w:sz w:val="20"/>
                <w:szCs w:val="20"/>
                <w:lang w:eastAsia="ru-RU"/>
              </w:rPr>
              <w:t>Nivelul minim/</w:t>
            </w:r>
            <w:r w:rsidRPr="0003073E">
              <w:rPr>
                <w:b/>
                <w:iCs/>
                <w:noProof w:val="0"/>
                <w:sz w:val="20"/>
                <w:szCs w:val="20"/>
                <w:lang w:eastAsia="ru-RU"/>
              </w:rPr>
              <w:br/>
              <w:t>Obligativitatea</w:t>
            </w:r>
          </w:p>
        </w:tc>
      </w:tr>
      <w:tr w:rsidR="00646B94" w:rsidRPr="0003073E" w14:paraId="644C0ABE" w14:textId="77777777" w:rsidTr="009B6217">
        <w:tc>
          <w:tcPr>
            <w:tcW w:w="601" w:type="dxa"/>
            <w:vAlign w:val="center"/>
          </w:tcPr>
          <w:p w14:paraId="4A835DB7" w14:textId="77777777" w:rsidR="00646B94" w:rsidRPr="0003073E" w:rsidRDefault="00646B94" w:rsidP="009B6217">
            <w:pPr>
              <w:tabs>
                <w:tab w:val="left" w:pos="612"/>
              </w:tabs>
              <w:contextualSpacing/>
              <w:jc w:val="center"/>
            </w:pPr>
            <w:r w:rsidRPr="0003073E">
              <w:t>1</w:t>
            </w:r>
          </w:p>
        </w:tc>
        <w:tc>
          <w:tcPr>
            <w:tcW w:w="3478" w:type="dxa"/>
          </w:tcPr>
          <w:p w14:paraId="2CAF0103" w14:textId="77777777" w:rsidR="00646B94" w:rsidRPr="0003073E" w:rsidRDefault="00646B94" w:rsidP="009B6217">
            <w:pPr>
              <w:pStyle w:val="aff2"/>
              <w:contextualSpacing/>
              <w:rPr>
                <w:sz w:val="22"/>
                <w:szCs w:val="22"/>
              </w:rPr>
            </w:pPr>
            <w:r w:rsidRPr="0003073E">
              <w:rPr>
                <w:iCs/>
                <w:sz w:val="22"/>
                <w:szCs w:val="22"/>
                <w:lang w:val="en-US"/>
              </w:rPr>
              <w:t>Formularul standard al Documentului Unic de Achiziții European</w:t>
            </w:r>
          </w:p>
        </w:tc>
        <w:tc>
          <w:tcPr>
            <w:tcW w:w="4490" w:type="dxa"/>
            <w:vAlign w:val="center"/>
          </w:tcPr>
          <w:p w14:paraId="50C692A0" w14:textId="77777777" w:rsidR="00646B94" w:rsidRPr="0003073E" w:rsidRDefault="00646B94" w:rsidP="009B6217">
            <w:pPr>
              <w:tabs>
                <w:tab w:val="left" w:pos="612"/>
              </w:tabs>
              <w:spacing w:before="120" w:after="120"/>
              <w:contextualSpacing/>
              <w:jc w:val="both"/>
              <w:rPr>
                <w:iCs/>
                <w:sz w:val="20"/>
                <w:szCs w:val="20"/>
                <w:lang w:val="en-US"/>
              </w:rPr>
            </w:pPr>
            <w:r w:rsidRPr="0003073E">
              <w:rPr>
                <w:iCs/>
                <w:sz w:val="20"/>
                <w:szCs w:val="20"/>
                <w:lang w:val="en-US"/>
              </w:rPr>
              <w:t xml:space="preserve">DUAE, </w:t>
            </w:r>
            <w:r w:rsidRPr="0003073E">
              <w:rPr>
                <w:sz w:val="20"/>
                <w:szCs w:val="20"/>
                <w:lang w:eastAsia="ru-RU"/>
              </w:rPr>
              <w:t>conform Ordinului Ministerului finanțelor nr. 72 din 11.06.2020</w:t>
            </w:r>
            <w:r w:rsidRPr="0003073E">
              <w:rPr>
                <w:iCs/>
                <w:sz w:val="20"/>
                <w:szCs w:val="20"/>
                <w:lang w:val="en-US"/>
              </w:rPr>
              <w:t xml:space="preserve"> - </w:t>
            </w:r>
            <w:r w:rsidRPr="0003073E">
              <w:rPr>
                <w:i/>
                <w:iCs/>
                <w:sz w:val="20"/>
                <w:szCs w:val="20"/>
                <w:lang w:val="en-US"/>
              </w:rPr>
              <w:t>confirmat prin  semnătura electronică a  Participantului</w:t>
            </w:r>
            <w:r w:rsidRPr="0003073E">
              <w:rPr>
                <w:iCs/>
                <w:sz w:val="20"/>
                <w:szCs w:val="20"/>
                <w:lang w:val="en-US"/>
              </w:rPr>
              <w:t>.</w:t>
            </w:r>
          </w:p>
        </w:tc>
        <w:tc>
          <w:tcPr>
            <w:tcW w:w="1619" w:type="dxa"/>
            <w:vAlign w:val="center"/>
          </w:tcPr>
          <w:p w14:paraId="6CF3E95A" w14:textId="77777777" w:rsidR="00646B94" w:rsidRPr="0003073E" w:rsidRDefault="00646B94" w:rsidP="009B6217">
            <w:pPr>
              <w:tabs>
                <w:tab w:val="left" w:pos="612"/>
              </w:tabs>
              <w:spacing w:before="120" w:after="120"/>
              <w:jc w:val="center"/>
              <w:rPr>
                <w:iCs/>
                <w:sz w:val="20"/>
                <w:szCs w:val="20"/>
              </w:rPr>
            </w:pPr>
            <w:r w:rsidRPr="0003073E">
              <w:rPr>
                <w:iCs/>
                <w:sz w:val="20"/>
                <w:szCs w:val="20"/>
                <w:lang w:val="en-US"/>
              </w:rPr>
              <w:t>Obligatoriu depus odată cu oferta</w:t>
            </w:r>
          </w:p>
        </w:tc>
      </w:tr>
      <w:tr w:rsidR="00646B94" w:rsidRPr="0003073E" w14:paraId="265237AF" w14:textId="77777777" w:rsidTr="009B6217">
        <w:tc>
          <w:tcPr>
            <w:tcW w:w="601" w:type="dxa"/>
            <w:vAlign w:val="center"/>
          </w:tcPr>
          <w:p w14:paraId="54450E56" w14:textId="77777777" w:rsidR="00646B94" w:rsidRPr="0003073E" w:rsidRDefault="00646B94" w:rsidP="009B6217">
            <w:pPr>
              <w:tabs>
                <w:tab w:val="left" w:pos="612"/>
              </w:tabs>
              <w:contextualSpacing/>
              <w:jc w:val="center"/>
            </w:pPr>
            <w:r w:rsidRPr="0003073E">
              <w:t>2</w:t>
            </w:r>
          </w:p>
        </w:tc>
        <w:tc>
          <w:tcPr>
            <w:tcW w:w="3478" w:type="dxa"/>
          </w:tcPr>
          <w:p w14:paraId="7843E7FC" w14:textId="77777777" w:rsidR="00646B94" w:rsidRPr="0003073E" w:rsidRDefault="00646B94" w:rsidP="009B6217">
            <w:pPr>
              <w:pStyle w:val="aff2"/>
              <w:contextualSpacing/>
              <w:rPr>
                <w:sz w:val="22"/>
                <w:szCs w:val="22"/>
              </w:rPr>
            </w:pPr>
            <w:r w:rsidRPr="0003073E">
              <w:rPr>
                <w:sz w:val="22"/>
                <w:szCs w:val="22"/>
              </w:rPr>
              <w:t>Cerere de participare</w:t>
            </w:r>
          </w:p>
        </w:tc>
        <w:tc>
          <w:tcPr>
            <w:tcW w:w="4490" w:type="dxa"/>
          </w:tcPr>
          <w:p w14:paraId="60279A38"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6A5430EE" w14:textId="77777777" w:rsidR="00646B94" w:rsidRPr="0003073E" w:rsidRDefault="00646B94" w:rsidP="009B6217">
            <w:pPr>
              <w:pStyle w:val="aff2"/>
              <w:contextualSpacing/>
              <w:jc w:val="both"/>
              <w:rPr>
                <w:sz w:val="20"/>
                <w:szCs w:val="20"/>
                <w:lang w:eastAsia="ru-RU"/>
              </w:rPr>
            </w:pPr>
            <w:r w:rsidRPr="0003073E">
              <w:rPr>
                <w:sz w:val="20"/>
                <w:szCs w:val="20"/>
              </w:rPr>
              <w:t>(</w:t>
            </w:r>
            <w:r w:rsidRPr="0003073E">
              <w:rPr>
                <w:b/>
                <w:i/>
                <w:sz w:val="20"/>
                <w:szCs w:val="20"/>
              </w:rPr>
              <w:t>anexa nr. 7</w:t>
            </w:r>
            <w:r w:rsidRPr="0003073E">
              <w:rPr>
                <w:sz w:val="20"/>
                <w:szCs w:val="20"/>
              </w:rPr>
              <w:t xml:space="preserve">) - </w:t>
            </w:r>
            <w:r w:rsidRPr="0003073E">
              <w:rPr>
                <w:i/>
                <w:sz w:val="20"/>
                <w:szCs w:val="20"/>
              </w:rPr>
              <w:t>confirmată prin  semnătura electronică a  Participantului.</w:t>
            </w:r>
          </w:p>
        </w:tc>
        <w:tc>
          <w:tcPr>
            <w:tcW w:w="1619" w:type="dxa"/>
          </w:tcPr>
          <w:p w14:paraId="3AE60B74" w14:textId="77777777" w:rsidR="00646B94" w:rsidRPr="0003073E" w:rsidRDefault="00646B94" w:rsidP="009B6217">
            <w:pPr>
              <w:jc w:val="center"/>
              <w:rPr>
                <w:sz w:val="20"/>
                <w:szCs w:val="20"/>
              </w:rPr>
            </w:pPr>
            <w:r w:rsidRPr="0003073E">
              <w:rPr>
                <w:iCs/>
                <w:sz w:val="20"/>
                <w:szCs w:val="20"/>
                <w:lang w:val="en-US"/>
              </w:rPr>
              <w:t>Obligatoriu depus odată cu oferta</w:t>
            </w:r>
          </w:p>
        </w:tc>
      </w:tr>
      <w:tr w:rsidR="00646B94" w:rsidRPr="0003073E" w14:paraId="3A9CB3F6" w14:textId="77777777" w:rsidTr="009B6217">
        <w:tc>
          <w:tcPr>
            <w:tcW w:w="601" w:type="dxa"/>
            <w:vAlign w:val="center"/>
          </w:tcPr>
          <w:p w14:paraId="3B2F068C" w14:textId="77777777" w:rsidR="00646B94" w:rsidRPr="0003073E" w:rsidRDefault="00646B94" w:rsidP="009B6217">
            <w:pPr>
              <w:tabs>
                <w:tab w:val="left" w:pos="612"/>
              </w:tabs>
              <w:contextualSpacing/>
              <w:jc w:val="center"/>
            </w:pPr>
            <w:r w:rsidRPr="0003073E">
              <w:t>3</w:t>
            </w:r>
          </w:p>
        </w:tc>
        <w:tc>
          <w:tcPr>
            <w:tcW w:w="3478" w:type="dxa"/>
          </w:tcPr>
          <w:p w14:paraId="161AF7C3" w14:textId="77777777" w:rsidR="00646B94" w:rsidRPr="0003073E" w:rsidRDefault="00646B94" w:rsidP="009B6217">
            <w:pPr>
              <w:pStyle w:val="aff2"/>
              <w:contextualSpacing/>
              <w:rPr>
                <w:sz w:val="22"/>
                <w:szCs w:val="22"/>
              </w:rPr>
            </w:pPr>
            <w:r w:rsidRPr="0003073E">
              <w:rPr>
                <w:sz w:val="22"/>
                <w:szCs w:val="22"/>
              </w:rPr>
              <w:t>Declaraţie privind valabilitatea ofertei</w:t>
            </w:r>
          </w:p>
        </w:tc>
        <w:tc>
          <w:tcPr>
            <w:tcW w:w="4490" w:type="dxa"/>
          </w:tcPr>
          <w:p w14:paraId="239FB195"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406C6E61" w14:textId="77777777" w:rsidR="00646B94" w:rsidRPr="0003073E" w:rsidRDefault="00646B94" w:rsidP="009B6217">
            <w:pPr>
              <w:pStyle w:val="aff2"/>
              <w:contextualSpacing/>
              <w:jc w:val="both"/>
              <w:rPr>
                <w:sz w:val="20"/>
                <w:szCs w:val="20"/>
                <w:lang w:eastAsia="ru-RU"/>
              </w:rPr>
            </w:pPr>
            <w:r w:rsidRPr="0003073E">
              <w:rPr>
                <w:sz w:val="20"/>
                <w:szCs w:val="20"/>
              </w:rPr>
              <w:t>(</w:t>
            </w:r>
            <w:r w:rsidRPr="0003073E">
              <w:rPr>
                <w:b/>
                <w:i/>
                <w:sz w:val="20"/>
                <w:szCs w:val="20"/>
              </w:rPr>
              <w:t>anexa nr. 8</w:t>
            </w:r>
            <w:r w:rsidRPr="0003073E">
              <w:rPr>
                <w:sz w:val="20"/>
                <w:szCs w:val="20"/>
              </w:rPr>
              <w:t xml:space="preserve">) - </w:t>
            </w:r>
            <w:r w:rsidRPr="0003073E">
              <w:rPr>
                <w:i/>
                <w:sz w:val="20"/>
                <w:szCs w:val="20"/>
              </w:rPr>
              <w:t>confirmată prin  semnătura electronică a  Participantului.</w:t>
            </w:r>
          </w:p>
        </w:tc>
        <w:tc>
          <w:tcPr>
            <w:tcW w:w="1619" w:type="dxa"/>
          </w:tcPr>
          <w:p w14:paraId="1AD3637F" w14:textId="77777777" w:rsidR="00646B94" w:rsidRPr="0003073E" w:rsidRDefault="00646B94" w:rsidP="009B6217">
            <w:pPr>
              <w:jc w:val="center"/>
              <w:rPr>
                <w:sz w:val="20"/>
                <w:szCs w:val="20"/>
              </w:rPr>
            </w:pPr>
            <w:r w:rsidRPr="0003073E">
              <w:rPr>
                <w:iCs/>
                <w:sz w:val="20"/>
                <w:szCs w:val="20"/>
                <w:lang w:val="en-US"/>
              </w:rPr>
              <w:t>Obligatoriu depus odată cu oferta</w:t>
            </w:r>
          </w:p>
        </w:tc>
      </w:tr>
      <w:tr w:rsidR="00646B94" w:rsidRPr="0003073E" w14:paraId="5E1D9036" w14:textId="77777777" w:rsidTr="009B6217">
        <w:tc>
          <w:tcPr>
            <w:tcW w:w="601" w:type="dxa"/>
          </w:tcPr>
          <w:p w14:paraId="28B0C062" w14:textId="77777777" w:rsidR="00646B94" w:rsidRPr="0003073E" w:rsidRDefault="00646B94" w:rsidP="009B6217">
            <w:pPr>
              <w:tabs>
                <w:tab w:val="left" w:pos="612"/>
              </w:tabs>
              <w:contextualSpacing/>
              <w:jc w:val="center"/>
            </w:pPr>
            <w:r w:rsidRPr="0003073E">
              <w:t>4</w:t>
            </w:r>
          </w:p>
        </w:tc>
        <w:tc>
          <w:tcPr>
            <w:tcW w:w="3478" w:type="dxa"/>
          </w:tcPr>
          <w:p w14:paraId="1FD1252D" w14:textId="77777777" w:rsidR="00646B94" w:rsidRPr="0003073E" w:rsidRDefault="00646B94" w:rsidP="009B6217">
            <w:pPr>
              <w:pStyle w:val="aff2"/>
              <w:contextualSpacing/>
              <w:rPr>
                <w:sz w:val="22"/>
                <w:szCs w:val="22"/>
              </w:rPr>
            </w:pPr>
            <w:r w:rsidRPr="0003073E">
              <w:rPr>
                <w:color w:val="000000" w:themeColor="text1"/>
                <w:sz w:val="22"/>
                <w:szCs w:val="22"/>
              </w:rPr>
              <w:t xml:space="preserve">Garanția pentru ofertă </w:t>
            </w:r>
            <w:r w:rsidRPr="0003073E">
              <w:rPr>
                <w:sz w:val="22"/>
                <w:szCs w:val="22"/>
                <w:lang w:val="en-US"/>
              </w:rPr>
              <w:t xml:space="preserve">– </w:t>
            </w:r>
            <w:r w:rsidRPr="0003073E">
              <w:rPr>
                <w:b/>
                <w:bCs/>
                <w:i/>
                <w:iCs/>
                <w:sz w:val="22"/>
                <w:szCs w:val="22"/>
                <w:lang w:val="en-US"/>
              </w:rPr>
              <w:t>1 %</w:t>
            </w:r>
            <w:r w:rsidRPr="0003073E">
              <w:rPr>
                <w:sz w:val="22"/>
                <w:szCs w:val="22"/>
                <w:lang w:val="en-US"/>
              </w:rPr>
              <w:t xml:space="preserve"> </w:t>
            </w:r>
            <w:r w:rsidRPr="0003073E">
              <w:rPr>
                <w:i/>
                <w:iCs/>
                <w:sz w:val="22"/>
                <w:szCs w:val="22"/>
                <w:lang w:val="en-US"/>
              </w:rPr>
              <w:t>din valoarea ofertei fără TVA</w:t>
            </w:r>
            <w:r w:rsidRPr="0003073E">
              <w:rPr>
                <w:color w:val="000000" w:themeColor="text1"/>
                <w:sz w:val="22"/>
                <w:szCs w:val="22"/>
              </w:rPr>
              <w:t xml:space="preserve"> </w:t>
            </w:r>
            <w:r w:rsidRPr="0003073E">
              <w:rPr>
                <w:sz w:val="22"/>
                <w:szCs w:val="22"/>
              </w:rPr>
              <w:t xml:space="preserve"> </w:t>
            </w:r>
          </w:p>
        </w:tc>
        <w:tc>
          <w:tcPr>
            <w:tcW w:w="4490" w:type="dxa"/>
            <w:vAlign w:val="center"/>
          </w:tcPr>
          <w:p w14:paraId="358C0451"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578E7084" w14:textId="77777777" w:rsidR="00646B94" w:rsidRPr="0003073E" w:rsidRDefault="00646B94" w:rsidP="00646B94">
            <w:pPr>
              <w:pStyle w:val="a"/>
              <w:numPr>
                <w:ilvl w:val="0"/>
                <w:numId w:val="17"/>
              </w:numPr>
              <w:tabs>
                <w:tab w:val="clear" w:pos="1134"/>
                <w:tab w:val="left" w:pos="-108"/>
              </w:tabs>
              <w:suppressAutoHyphens/>
              <w:spacing w:before="120" w:after="120"/>
              <w:contextualSpacing/>
              <w:rPr>
                <w:i/>
                <w:sz w:val="20"/>
                <w:szCs w:val="20"/>
              </w:rPr>
            </w:pPr>
            <w:proofErr w:type="spellStart"/>
            <w:r w:rsidRPr="0003073E">
              <w:rPr>
                <w:i/>
                <w:sz w:val="20"/>
                <w:szCs w:val="20"/>
              </w:rPr>
              <w:t>Scrisoare</w:t>
            </w:r>
            <w:proofErr w:type="spellEnd"/>
            <w:r w:rsidRPr="0003073E">
              <w:rPr>
                <w:i/>
                <w:sz w:val="20"/>
                <w:szCs w:val="20"/>
              </w:rPr>
              <w:t xml:space="preserve"> de </w:t>
            </w:r>
            <w:proofErr w:type="spellStart"/>
            <w:r w:rsidRPr="0003073E">
              <w:rPr>
                <w:i/>
                <w:sz w:val="20"/>
                <w:szCs w:val="20"/>
              </w:rPr>
              <w:t>garanție</w:t>
            </w:r>
            <w:proofErr w:type="spellEnd"/>
            <w:r w:rsidRPr="0003073E">
              <w:rPr>
                <w:i/>
                <w:sz w:val="20"/>
                <w:szCs w:val="20"/>
              </w:rPr>
              <w:t xml:space="preserve"> </w:t>
            </w:r>
            <w:proofErr w:type="spellStart"/>
            <w:r w:rsidRPr="0003073E">
              <w:rPr>
                <w:i/>
                <w:sz w:val="20"/>
                <w:szCs w:val="20"/>
              </w:rPr>
              <w:t>bancară</w:t>
            </w:r>
            <w:proofErr w:type="spellEnd"/>
            <w:r w:rsidRPr="0003073E">
              <w:rPr>
                <w:i/>
                <w:sz w:val="20"/>
                <w:szCs w:val="20"/>
              </w:rPr>
              <w:t xml:space="preserve"> (</w:t>
            </w:r>
            <w:proofErr w:type="spellStart"/>
            <w:r w:rsidRPr="0003073E">
              <w:rPr>
                <w:i/>
                <w:sz w:val="20"/>
                <w:szCs w:val="20"/>
              </w:rPr>
              <w:t>emisă</w:t>
            </w:r>
            <w:proofErr w:type="spellEnd"/>
            <w:r w:rsidRPr="0003073E">
              <w:rPr>
                <w:i/>
                <w:sz w:val="20"/>
                <w:szCs w:val="20"/>
              </w:rPr>
              <w:t xml:space="preserve"> de o </w:t>
            </w:r>
            <w:proofErr w:type="spellStart"/>
            <w:r w:rsidRPr="0003073E">
              <w:rPr>
                <w:i/>
                <w:sz w:val="20"/>
                <w:szCs w:val="20"/>
              </w:rPr>
              <w:t>bancă</w:t>
            </w:r>
            <w:proofErr w:type="spellEnd"/>
            <w:r w:rsidRPr="0003073E">
              <w:rPr>
                <w:i/>
                <w:sz w:val="20"/>
                <w:szCs w:val="20"/>
              </w:rPr>
              <w:t xml:space="preserve"> </w:t>
            </w:r>
            <w:proofErr w:type="spellStart"/>
            <w:r w:rsidRPr="0003073E">
              <w:rPr>
                <w:i/>
                <w:sz w:val="20"/>
                <w:szCs w:val="20"/>
              </w:rPr>
              <w:t>comercială</w:t>
            </w:r>
            <w:proofErr w:type="spellEnd"/>
            <w:r w:rsidRPr="0003073E">
              <w:rPr>
                <w:i/>
                <w:sz w:val="20"/>
                <w:szCs w:val="20"/>
              </w:rPr>
              <w:t xml:space="preserve">) </w:t>
            </w:r>
            <w:r w:rsidRPr="0003073E">
              <w:rPr>
                <w:sz w:val="20"/>
                <w:szCs w:val="20"/>
              </w:rPr>
              <w:t>conform</w:t>
            </w:r>
            <w:r w:rsidRPr="0003073E">
              <w:rPr>
                <w:i/>
                <w:sz w:val="20"/>
                <w:szCs w:val="20"/>
              </w:rPr>
              <w:t xml:space="preserve"> </w:t>
            </w:r>
            <w:proofErr w:type="spellStart"/>
            <w:r w:rsidRPr="0003073E">
              <w:rPr>
                <w:sz w:val="20"/>
                <w:szCs w:val="20"/>
              </w:rPr>
              <w:t>Documentația</w:t>
            </w:r>
            <w:proofErr w:type="spellEnd"/>
            <w:r w:rsidRPr="0003073E">
              <w:rPr>
                <w:sz w:val="20"/>
                <w:szCs w:val="20"/>
              </w:rPr>
              <w:t xml:space="preserve"> </w:t>
            </w:r>
            <w:proofErr w:type="spellStart"/>
            <w:r w:rsidRPr="0003073E">
              <w:rPr>
                <w:sz w:val="20"/>
                <w:szCs w:val="20"/>
              </w:rPr>
              <w:t>standart</w:t>
            </w:r>
            <w:proofErr w:type="spellEnd"/>
            <w:r w:rsidRPr="0003073E">
              <w:rPr>
                <w:sz w:val="20"/>
                <w:szCs w:val="20"/>
              </w:rPr>
              <w:t xml:space="preserve"> (</w:t>
            </w:r>
            <w:proofErr w:type="spellStart"/>
            <w:r w:rsidRPr="0003073E">
              <w:rPr>
                <w:b/>
                <w:i/>
                <w:sz w:val="20"/>
                <w:szCs w:val="20"/>
              </w:rPr>
              <w:t>anexa</w:t>
            </w:r>
            <w:proofErr w:type="spellEnd"/>
            <w:r w:rsidRPr="0003073E">
              <w:rPr>
                <w:b/>
                <w:i/>
                <w:sz w:val="20"/>
                <w:szCs w:val="20"/>
              </w:rPr>
              <w:t xml:space="preserve"> nr. 9</w:t>
            </w:r>
            <w:r w:rsidRPr="0003073E">
              <w:rPr>
                <w:sz w:val="20"/>
                <w:szCs w:val="20"/>
              </w:rPr>
              <w:t xml:space="preserve">) - </w:t>
            </w:r>
            <w:proofErr w:type="spellStart"/>
            <w:r w:rsidRPr="0003073E">
              <w:rPr>
                <w:i/>
                <w:sz w:val="20"/>
                <w:szCs w:val="20"/>
              </w:rPr>
              <w:t>confirmată</w:t>
            </w:r>
            <w:proofErr w:type="spellEnd"/>
            <w:r w:rsidRPr="0003073E">
              <w:rPr>
                <w:i/>
                <w:sz w:val="20"/>
                <w:szCs w:val="20"/>
              </w:rPr>
              <w:t xml:space="preserve"> </w:t>
            </w:r>
            <w:proofErr w:type="spellStart"/>
            <w:proofErr w:type="gramStart"/>
            <w:r w:rsidRPr="0003073E">
              <w:rPr>
                <w:i/>
                <w:sz w:val="20"/>
                <w:szCs w:val="20"/>
              </w:rPr>
              <w:t>prin</w:t>
            </w:r>
            <w:proofErr w:type="spellEnd"/>
            <w:r w:rsidRPr="0003073E">
              <w:rPr>
                <w:i/>
                <w:sz w:val="20"/>
                <w:szCs w:val="20"/>
              </w:rPr>
              <w:t xml:space="preserve">  </w:t>
            </w:r>
            <w:proofErr w:type="spellStart"/>
            <w:r w:rsidRPr="0003073E">
              <w:rPr>
                <w:i/>
                <w:sz w:val="20"/>
                <w:szCs w:val="20"/>
              </w:rPr>
              <w:t>semnătura</w:t>
            </w:r>
            <w:proofErr w:type="spellEnd"/>
            <w:proofErr w:type="gramEnd"/>
            <w:r w:rsidRPr="0003073E">
              <w:rPr>
                <w:i/>
                <w:sz w:val="20"/>
                <w:szCs w:val="20"/>
              </w:rPr>
              <w:t xml:space="preserve"> </w:t>
            </w:r>
            <w:proofErr w:type="spellStart"/>
            <w:r w:rsidRPr="0003073E">
              <w:rPr>
                <w:i/>
                <w:sz w:val="20"/>
                <w:szCs w:val="20"/>
              </w:rPr>
              <w:t>electronică</w:t>
            </w:r>
            <w:proofErr w:type="spellEnd"/>
            <w:r w:rsidRPr="0003073E">
              <w:rPr>
                <w:i/>
                <w:sz w:val="20"/>
                <w:szCs w:val="20"/>
              </w:rPr>
              <w:t xml:space="preserve"> </w:t>
            </w:r>
            <w:proofErr w:type="gramStart"/>
            <w:r w:rsidRPr="0003073E">
              <w:rPr>
                <w:i/>
                <w:sz w:val="20"/>
                <w:szCs w:val="20"/>
              </w:rPr>
              <w:t xml:space="preserve">a  </w:t>
            </w:r>
            <w:proofErr w:type="spellStart"/>
            <w:r w:rsidRPr="0003073E">
              <w:rPr>
                <w:i/>
                <w:sz w:val="20"/>
                <w:szCs w:val="20"/>
              </w:rPr>
              <w:t>Participantului</w:t>
            </w:r>
            <w:proofErr w:type="spellEnd"/>
            <w:proofErr w:type="gramEnd"/>
            <w:r w:rsidRPr="0003073E">
              <w:rPr>
                <w:i/>
                <w:sz w:val="20"/>
                <w:szCs w:val="20"/>
              </w:rPr>
              <w:t>,</w:t>
            </w:r>
          </w:p>
          <w:p w14:paraId="0E7F50AC" w14:textId="77777777" w:rsidR="00646B94" w:rsidRPr="0003073E" w:rsidRDefault="00646B94" w:rsidP="009B6217">
            <w:pPr>
              <w:tabs>
                <w:tab w:val="left" w:pos="372"/>
              </w:tabs>
              <w:suppressAutoHyphens/>
              <w:spacing w:before="120" w:after="120"/>
              <w:ind w:left="432"/>
              <w:contextualSpacing/>
              <w:rPr>
                <w:b/>
                <w:i/>
                <w:sz w:val="20"/>
                <w:szCs w:val="20"/>
              </w:rPr>
            </w:pPr>
            <w:r w:rsidRPr="0003073E">
              <w:rPr>
                <w:b/>
                <w:i/>
                <w:sz w:val="20"/>
                <w:szCs w:val="20"/>
              </w:rPr>
              <w:t>sau</w:t>
            </w:r>
          </w:p>
          <w:p w14:paraId="45468C5C" w14:textId="77777777" w:rsidR="00646B94" w:rsidRPr="0003073E" w:rsidRDefault="00646B94" w:rsidP="009B6217">
            <w:pPr>
              <w:tabs>
                <w:tab w:val="left" w:pos="372"/>
              </w:tabs>
              <w:suppressAutoHyphens/>
              <w:spacing w:before="120" w:after="120"/>
              <w:ind w:left="432" w:hanging="360"/>
              <w:contextualSpacing/>
              <w:rPr>
                <w:i/>
                <w:sz w:val="20"/>
                <w:szCs w:val="20"/>
              </w:rPr>
            </w:pPr>
            <w:r w:rsidRPr="0003073E">
              <w:rPr>
                <w:i/>
                <w:sz w:val="20"/>
                <w:szCs w:val="20"/>
              </w:rPr>
              <w:t xml:space="preserve">      b)  Garanţia pentru ofertă prin transfer la contul autorităţii contractante, conform </w:t>
            </w:r>
            <w:r w:rsidRPr="0003073E">
              <w:rPr>
                <w:i/>
                <w:sz w:val="20"/>
                <w:szCs w:val="20"/>
              </w:rPr>
              <w:lastRenderedPageBreak/>
              <w:t>următoarelor date bancare:</w:t>
            </w:r>
          </w:p>
          <w:p w14:paraId="3E836FE7" w14:textId="77777777" w:rsidR="00646B94" w:rsidRPr="0003073E" w:rsidRDefault="00646B94" w:rsidP="009B6217">
            <w:pPr>
              <w:spacing w:after="120"/>
              <w:ind w:left="599"/>
              <w:contextualSpacing/>
              <w:rPr>
                <w:i/>
                <w:sz w:val="20"/>
                <w:szCs w:val="20"/>
              </w:rPr>
            </w:pPr>
            <w:r w:rsidRPr="0003073E">
              <w:rPr>
                <w:i/>
                <w:sz w:val="20"/>
                <w:szCs w:val="20"/>
              </w:rPr>
              <w:t>Beneficiarul plăţii:</w:t>
            </w:r>
            <w:r w:rsidRPr="0003073E">
              <w:rPr>
                <w:b/>
                <w:i/>
                <w:sz w:val="20"/>
                <w:szCs w:val="20"/>
                <w:shd w:val="clear" w:color="auto" w:fill="FFFFFF"/>
                <w:lang w:val="en-US"/>
              </w:rPr>
              <w:t xml:space="preserve"> Primaria or. Rezina</w:t>
            </w:r>
          </w:p>
          <w:p w14:paraId="5368B986" w14:textId="77777777" w:rsidR="00646B94" w:rsidRPr="0003073E" w:rsidRDefault="00646B94" w:rsidP="009B6217">
            <w:pPr>
              <w:spacing w:after="120"/>
              <w:ind w:left="599"/>
              <w:contextualSpacing/>
              <w:rPr>
                <w:b/>
                <w:i/>
                <w:sz w:val="20"/>
                <w:szCs w:val="20"/>
                <w:lang w:val="en-US"/>
              </w:rPr>
            </w:pPr>
            <w:r w:rsidRPr="0003073E">
              <w:rPr>
                <w:i/>
                <w:sz w:val="20"/>
                <w:szCs w:val="20"/>
              </w:rPr>
              <w:t>Denumirea Băncii:</w:t>
            </w:r>
            <w:r w:rsidRPr="0003073E">
              <w:rPr>
                <w:b/>
                <w:i/>
                <w:sz w:val="20"/>
                <w:szCs w:val="20"/>
                <w:shd w:val="clear" w:color="auto" w:fill="FFFFFF"/>
                <w:lang w:val="en-US"/>
              </w:rPr>
              <w:t xml:space="preserve"> Ministerul Finanțelor, Trezorera Regională Centru</w:t>
            </w:r>
          </w:p>
          <w:p w14:paraId="73A223E4" w14:textId="77777777" w:rsidR="00646B94" w:rsidRPr="0003073E" w:rsidRDefault="00646B94" w:rsidP="009B6217">
            <w:pPr>
              <w:spacing w:after="120"/>
              <w:ind w:left="599"/>
              <w:contextualSpacing/>
              <w:rPr>
                <w:i/>
                <w:sz w:val="20"/>
                <w:szCs w:val="20"/>
              </w:rPr>
            </w:pPr>
            <w:r w:rsidRPr="0003073E">
              <w:rPr>
                <w:i/>
                <w:sz w:val="20"/>
                <w:szCs w:val="20"/>
              </w:rPr>
              <w:t xml:space="preserve">Codul fiscal: </w:t>
            </w:r>
            <w:r w:rsidRPr="0003073E">
              <w:rPr>
                <w:b/>
                <w:i/>
                <w:sz w:val="20"/>
                <w:szCs w:val="20"/>
                <w:shd w:val="clear" w:color="auto" w:fill="FFFFFF"/>
                <w:lang w:val="en-US"/>
              </w:rPr>
              <w:t>1007601006391</w:t>
            </w:r>
          </w:p>
          <w:p w14:paraId="2E47D658" w14:textId="77777777" w:rsidR="00646B94" w:rsidRPr="0003073E" w:rsidRDefault="00646B94" w:rsidP="009B6217">
            <w:pPr>
              <w:spacing w:after="120"/>
              <w:ind w:left="599"/>
              <w:contextualSpacing/>
              <w:rPr>
                <w:i/>
                <w:sz w:val="20"/>
                <w:szCs w:val="20"/>
              </w:rPr>
            </w:pPr>
            <w:r w:rsidRPr="0003073E">
              <w:rPr>
                <w:i/>
                <w:sz w:val="20"/>
                <w:szCs w:val="20"/>
              </w:rPr>
              <w:t xml:space="preserve">Contul trezorerial: </w:t>
            </w:r>
            <w:r w:rsidRPr="0003073E">
              <w:rPr>
                <w:b/>
                <w:i/>
                <w:sz w:val="20"/>
                <w:szCs w:val="20"/>
                <w:shd w:val="clear" w:color="auto" w:fill="FFFFFF"/>
                <w:lang w:val="en-US"/>
              </w:rPr>
              <w:t>MD76TRPCDZ518410A00839AA</w:t>
            </w:r>
          </w:p>
          <w:p w14:paraId="14F6B2D5" w14:textId="77777777" w:rsidR="00646B94" w:rsidRPr="0003073E" w:rsidRDefault="00646B94" w:rsidP="009B6217">
            <w:pPr>
              <w:spacing w:after="120"/>
              <w:ind w:left="599"/>
              <w:contextualSpacing/>
              <w:rPr>
                <w:i/>
                <w:sz w:val="20"/>
                <w:szCs w:val="20"/>
              </w:rPr>
            </w:pPr>
            <w:r w:rsidRPr="0003073E">
              <w:rPr>
                <w:i/>
                <w:sz w:val="20"/>
                <w:szCs w:val="20"/>
              </w:rPr>
              <w:t xml:space="preserve">Contul bancar: </w:t>
            </w:r>
            <w:r w:rsidRPr="0003073E">
              <w:rPr>
                <w:b/>
                <w:i/>
                <w:sz w:val="20"/>
                <w:szCs w:val="20"/>
                <w:shd w:val="clear" w:color="auto" w:fill="FFFFFF"/>
                <w:lang w:val="en-US"/>
              </w:rPr>
              <w:t>TREZMD2X</w:t>
            </w:r>
          </w:p>
          <w:p w14:paraId="57374615" w14:textId="77777777" w:rsidR="00646B94" w:rsidRPr="0003073E" w:rsidRDefault="00646B94" w:rsidP="009B6217">
            <w:pPr>
              <w:spacing w:after="120"/>
              <w:ind w:left="599"/>
              <w:contextualSpacing/>
              <w:rPr>
                <w:i/>
                <w:sz w:val="20"/>
                <w:szCs w:val="20"/>
              </w:rPr>
            </w:pPr>
            <w:r w:rsidRPr="0003073E">
              <w:rPr>
                <w:i/>
                <w:sz w:val="20"/>
                <w:szCs w:val="20"/>
              </w:rPr>
              <w:t xml:space="preserve">Trezoreria regională: </w:t>
            </w:r>
            <w:r w:rsidRPr="00D76F3D">
              <w:rPr>
                <w:b/>
                <w:i/>
                <w:sz w:val="20"/>
                <w:szCs w:val="20"/>
                <w:shd w:val="clear" w:color="auto" w:fill="FFFFFF"/>
              </w:rPr>
              <w:t>Trezorera Regională Centru</w:t>
            </w:r>
          </w:p>
          <w:p w14:paraId="7E887003" w14:textId="77777777" w:rsidR="00646B94" w:rsidRDefault="00646B94" w:rsidP="009B6217">
            <w:pPr>
              <w:contextualSpacing/>
              <w:jc w:val="both"/>
              <w:rPr>
                <w:i/>
                <w:sz w:val="20"/>
                <w:szCs w:val="20"/>
              </w:rPr>
            </w:pPr>
            <w:r w:rsidRPr="0003073E">
              <w:rPr>
                <w:i/>
                <w:sz w:val="20"/>
                <w:szCs w:val="20"/>
              </w:rPr>
              <w:t>cu nota “Pentru setul documentelor de atribuire” sau “Pentru garanţia pentru ofertă la „procedura de achiziție publică nr. ____ din _______”</w:t>
            </w:r>
          </w:p>
          <w:p w14:paraId="533E21DE" w14:textId="77777777" w:rsidR="00646B94" w:rsidRDefault="00646B94" w:rsidP="009B6217">
            <w:pPr>
              <w:contextualSpacing/>
              <w:jc w:val="both"/>
              <w:rPr>
                <w:i/>
                <w:sz w:val="20"/>
                <w:szCs w:val="20"/>
              </w:rPr>
            </w:pPr>
          </w:p>
          <w:p w14:paraId="11A62861" w14:textId="77777777" w:rsidR="00646B94" w:rsidRPr="0003073E" w:rsidRDefault="00646B94" w:rsidP="009B6217">
            <w:pPr>
              <w:contextualSpacing/>
              <w:jc w:val="both"/>
              <w:rPr>
                <w:sz w:val="20"/>
                <w:szCs w:val="20"/>
                <w:lang w:val="en-US"/>
              </w:rPr>
            </w:pPr>
          </w:p>
        </w:tc>
        <w:tc>
          <w:tcPr>
            <w:tcW w:w="1619" w:type="dxa"/>
          </w:tcPr>
          <w:p w14:paraId="2E67C5D7" w14:textId="77777777" w:rsidR="00646B94" w:rsidRPr="0003073E" w:rsidRDefault="00646B94" w:rsidP="009B6217">
            <w:pPr>
              <w:jc w:val="center"/>
              <w:rPr>
                <w:sz w:val="20"/>
                <w:szCs w:val="20"/>
                <w:lang w:val="en-US"/>
              </w:rPr>
            </w:pPr>
            <w:r w:rsidRPr="0003073E">
              <w:rPr>
                <w:iCs/>
                <w:sz w:val="20"/>
                <w:szCs w:val="20"/>
                <w:lang w:val="en-US"/>
              </w:rPr>
              <w:lastRenderedPageBreak/>
              <w:t>Obligatoriu depus odată cu oferta</w:t>
            </w:r>
          </w:p>
        </w:tc>
      </w:tr>
      <w:tr w:rsidR="00646B94" w:rsidRPr="0003073E" w14:paraId="71436204" w14:textId="77777777" w:rsidTr="009B6217">
        <w:trPr>
          <w:trHeight w:val="352"/>
        </w:trPr>
        <w:tc>
          <w:tcPr>
            <w:tcW w:w="601" w:type="dxa"/>
            <w:shd w:val="clear" w:color="auto" w:fill="E7E6E6" w:themeFill="background2"/>
            <w:vAlign w:val="center"/>
          </w:tcPr>
          <w:p w14:paraId="2F324FEB" w14:textId="77777777" w:rsidR="00646B94" w:rsidRPr="0003073E" w:rsidRDefault="00646B94" w:rsidP="009B6217">
            <w:pPr>
              <w:tabs>
                <w:tab w:val="left" w:pos="612"/>
              </w:tabs>
              <w:contextualSpacing/>
              <w:jc w:val="both"/>
              <w:rPr>
                <w:b/>
              </w:rPr>
            </w:pPr>
            <w:r w:rsidRPr="0003073E">
              <w:rPr>
                <w:b/>
              </w:rPr>
              <w:t>5.</w:t>
            </w:r>
          </w:p>
        </w:tc>
        <w:tc>
          <w:tcPr>
            <w:tcW w:w="7968" w:type="dxa"/>
            <w:gridSpan w:val="2"/>
            <w:shd w:val="clear" w:color="auto" w:fill="E7E6E6" w:themeFill="background2"/>
          </w:tcPr>
          <w:p w14:paraId="3830BE37" w14:textId="77777777" w:rsidR="00646B94" w:rsidRPr="0003073E" w:rsidRDefault="00646B94" w:rsidP="009B6217">
            <w:pPr>
              <w:jc w:val="both"/>
              <w:rPr>
                <w:iCs/>
                <w:lang w:val="en-US"/>
              </w:rPr>
            </w:pPr>
            <w:r w:rsidRPr="0003073E">
              <w:rPr>
                <w:b/>
              </w:rPr>
              <w:t>Propunerea economică și financiară:</w:t>
            </w:r>
          </w:p>
        </w:tc>
        <w:tc>
          <w:tcPr>
            <w:tcW w:w="1619" w:type="dxa"/>
            <w:shd w:val="clear" w:color="auto" w:fill="E7E6E6" w:themeFill="background2"/>
          </w:tcPr>
          <w:p w14:paraId="40FE27A3" w14:textId="77777777" w:rsidR="00646B94" w:rsidRPr="0003073E" w:rsidRDefault="00646B94" w:rsidP="009B6217">
            <w:pPr>
              <w:jc w:val="center"/>
              <w:rPr>
                <w:iCs/>
                <w:lang w:val="en-US"/>
              </w:rPr>
            </w:pPr>
          </w:p>
        </w:tc>
      </w:tr>
      <w:tr w:rsidR="00646B94" w:rsidRPr="0003073E" w14:paraId="4BF6D522" w14:textId="77777777" w:rsidTr="009B6217">
        <w:tc>
          <w:tcPr>
            <w:tcW w:w="601" w:type="dxa"/>
            <w:vAlign w:val="center"/>
          </w:tcPr>
          <w:p w14:paraId="4114306F" w14:textId="77777777" w:rsidR="00646B94" w:rsidRPr="0003073E" w:rsidRDefault="00646B94" w:rsidP="009B6217">
            <w:pPr>
              <w:tabs>
                <w:tab w:val="left" w:pos="612"/>
              </w:tabs>
              <w:contextualSpacing/>
              <w:jc w:val="both"/>
            </w:pPr>
            <w:r w:rsidRPr="0003073E">
              <w:t>5.1</w:t>
            </w:r>
          </w:p>
        </w:tc>
        <w:tc>
          <w:tcPr>
            <w:tcW w:w="3478" w:type="dxa"/>
          </w:tcPr>
          <w:p w14:paraId="3E92EB44" w14:textId="77777777" w:rsidR="00646B94" w:rsidRPr="0003073E" w:rsidRDefault="00646B94" w:rsidP="009B6217">
            <w:pPr>
              <w:pStyle w:val="aff2"/>
              <w:contextualSpacing/>
              <w:jc w:val="both"/>
              <w:rPr>
                <w:iCs/>
                <w:sz w:val="22"/>
                <w:szCs w:val="22"/>
                <w:lang w:val="en-US"/>
              </w:rPr>
            </w:pPr>
            <w:r w:rsidRPr="0003073E">
              <w:rPr>
                <w:sz w:val="22"/>
                <w:szCs w:val="22"/>
                <w:lang w:val="en-US"/>
              </w:rPr>
              <w:t>Informații/documente privind capacitatea economică și/sau financiară</w:t>
            </w:r>
          </w:p>
        </w:tc>
        <w:tc>
          <w:tcPr>
            <w:tcW w:w="4490" w:type="dxa"/>
          </w:tcPr>
          <w:p w14:paraId="25585A7C" w14:textId="77777777" w:rsidR="00646B94" w:rsidRDefault="00646B94" w:rsidP="009B6217">
            <w:pPr>
              <w:tabs>
                <w:tab w:val="left" w:pos="612"/>
              </w:tabs>
              <w:spacing w:before="120" w:after="120"/>
              <w:contextualSpacing/>
              <w:jc w:val="both"/>
              <w:rPr>
                <w:sz w:val="20"/>
                <w:szCs w:val="20"/>
              </w:rPr>
            </w:pPr>
            <w:r w:rsidRPr="0003073E">
              <w:rPr>
                <w:sz w:val="20"/>
                <w:szCs w:val="20"/>
              </w:rPr>
              <w:t xml:space="preserve">Cifra medie de afaceri pentru ultimii 3 ani, nu mai mic </w:t>
            </w:r>
            <w:r w:rsidRPr="00A74797">
              <w:rPr>
                <w:sz w:val="20"/>
                <w:szCs w:val="20"/>
              </w:rPr>
              <w:t>de</w:t>
            </w:r>
            <w:r>
              <w:rPr>
                <w:sz w:val="20"/>
                <w:szCs w:val="20"/>
              </w:rPr>
              <w:t>:</w:t>
            </w:r>
          </w:p>
          <w:p w14:paraId="4994052A" w14:textId="77777777" w:rsidR="00646B94" w:rsidRPr="00A74797" w:rsidRDefault="00646B94" w:rsidP="009B6217">
            <w:pPr>
              <w:tabs>
                <w:tab w:val="left" w:pos="612"/>
              </w:tabs>
              <w:spacing w:before="120" w:after="120"/>
              <w:contextualSpacing/>
              <w:jc w:val="both"/>
              <w:rPr>
                <w:i/>
                <w:iCs/>
                <w:sz w:val="20"/>
                <w:szCs w:val="20"/>
              </w:rPr>
            </w:pPr>
            <w:r w:rsidRPr="00A74797">
              <w:rPr>
                <w:sz w:val="20"/>
                <w:szCs w:val="20"/>
              </w:rPr>
              <w:t xml:space="preserve">  </w:t>
            </w:r>
            <w:r w:rsidRPr="00A74797">
              <w:rPr>
                <w:i/>
                <w:iCs/>
                <w:sz w:val="20"/>
                <w:szCs w:val="20"/>
              </w:rPr>
              <w:t xml:space="preserve">Lotul </w:t>
            </w:r>
            <w:r>
              <w:rPr>
                <w:i/>
                <w:iCs/>
                <w:sz w:val="20"/>
                <w:szCs w:val="20"/>
              </w:rPr>
              <w:t>I</w:t>
            </w:r>
            <w:r w:rsidRPr="00A74797">
              <w:rPr>
                <w:i/>
                <w:iCs/>
                <w:sz w:val="20"/>
                <w:szCs w:val="20"/>
              </w:rPr>
              <w:t xml:space="preserve"> </w:t>
            </w:r>
            <w:r>
              <w:rPr>
                <w:i/>
                <w:iCs/>
                <w:sz w:val="20"/>
                <w:szCs w:val="20"/>
              </w:rPr>
              <w:t>–</w:t>
            </w:r>
            <w:r w:rsidRPr="00A74797">
              <w:rPr>
                <w:i/>
                <w:iCs/>
                <w:sz w:val="20"/>
                <w:szCs w:val="20"/>
              </w:rPr>
              <w:t xml:space="preserve"> </w:t>
            </w:r>
            <w:r>
              <w:rPr>
                <w:i/>
                <w:iCs/>
                <w:sz w:val="20"/>
                <w:szCs w:val="20"/>
              </w:rPr>
              <w:t xml:space="preserve">    420 000</w:t>
            </w:r>
            <w:r w:rsidRPr="00A74797">
              <w:rPr>
                <w:i/>
                <w:iCs/>
                <w:sz w:val="20"/>
                <w:szCs w:val="20"/>
              </w:rPr>
              <w:t>,00</w:t>
            </w:r>
            <w:r>
              <w:rPr>
                <w:i/>
                <w:iCs/>
                <w:sz w:val="20"/>
                <w:szCs w:val="20"/>
              </w:rPr>
              <w:t xml:space="preserve"> </w:t>
            </w:r>
            <w:r w:rsidRPr="00A74797">
              <w:rPr>
                <w:i/>
                <w:iCs/>
                <w:sz w:val="20"/>
                <w:szCs w:val="20"/>
              </w:rPr>
              <w:t xml:space="preserve">lei, </w:t>
            </w:r>
          </w:p>
          <w:p w14:paraId="4E96E5FD" w14:textId="77777777" w:rsidR="00646B94" w:rsidRDefault="00646B94" w:rsidP="009B6217">
            <w:pPr>
              <w:tabs>
                <w:tab w:val="left" w:pos="612"/>
              </w:tabs>
              <w:spacing w:before="120" w:after="120"/>
              <w:contextualSpacing/>
              <w:jc w:val="both"/>
              <w:rPr>
                <w:i/>
                <w:iCs/>
                <w:sz w:val="20"/>
                <w:szCs w:val="20"/>
              </w:rPr>
            </w:pPr>
            <w:r w:rsidRPr="00A74797">
              <w:rPr>
                <w:i/>
                <w:iCs/>
                <w:sz w:val="20"/>
                <w:szCs w:val="20"/>
              </w:rPr>
              <w:t xml:space="preserve">  Lotul </w:t>
            </w:r>
            <w:r>
              <w:rPr>
                <w:i/>
                <w:iCs/>
                <w:sz w:val="20"/>
                <w:szCs w:val="20"/>
              </w:rPr>
              <w:t>II</w:t>
            </w:r>
            <w:r w:rsidRPr="00A74797">
              <w:rPr>
                <w:i/>
                <w:iCs/>
                <w:sz w:val="20"/>
                <w:szCs w:val="20"/>
              </w:rPr>
              <w:t xml:space="preserve"> - </w:t>
            </w:r>
            <w:r>
              <w:rPr>
                <w:i/>
                <w:iCs/>
                <w:sz w:val="20"/>
                <w:szCs w:val="20"/>
              </w:rPr>
              <w:t>2</w:t>
            </w:r>
            <w:r w:rsidRPr="00A74797">
              <w:rPr>
                <w:i/>
                <w:iCs/>
                <w:sz w:val="20"/>
                <w:szCs w:val="20"/>
              </w:rPr>
              <w:t xml:space="preserve"> </w:t>
            </w:r>
            <w:r>
              <w:rPr>
                <w:i/>
                <w:iCs/>
                <w:sz w:val="20"/>
                <w:szCs w:val="20"/>
              </w:rPr>
              <w:t>600</w:t>
            </w:r>
            <w:r w:rsidRPr="00A74797">
              <w:rPr>
                <w:i/>
                <w:iCs/>
                <w:sz w:val="20"/>
                <w:szCs w:val="20"/>
              </w:rPr>
              <w:t xml:space="preserve"> </w:t>
            </w:r>
            <w:r>
              <w:rPr>
                <w:i/>
                <w:iCs/>
                <w:sz w:val="20"/>
                <w:szCs w:val="20"/>
              </w:rPr>
              <w:t>000</w:t>
            </w:r>
            <w:r w:rsidRPr="00A74797">
              <w:rPr>
                <w:i/>
                <w:iCs/>
                <w:sz w:val="20"/>
                <w:szCs w:val="20"/>
              </w:rPr>
              <w:t>,00</w:t>
            </w:r>
            <w:r>
              <w:rPr>
                <w:i/>
                <w:iCs/>
                <w:sz w:val="20"/>
                <w:szCs w:val="20"/>
              </w:rPr>
              <w:t xml:space="preserve"> </w:t>
            </w:r>
            <w:r w:rsidRPr="00A74797">
              <w:rPr>
                <w:i/>
                <w:iCs/>
                <w:sz w:val="20"/>
                <w:szCs w:val="20"/>
              </w:rPr>
              <w:t>lei;</w:t>
            </w:r>
          </w:p>
          <w:p w14:paraId="0E01EA90" w14:textId="77777777" w:rsidR="00646B94" w:rsidRDefault="00646B94" w:rsidP="009B6217">
            <w:pPr>
              <w:tabs>
                <w:tab w:val="left" w:pos="612"/>
              </w:tabs>
              <w:spacing w:before="120" w:after="120"/>
              <w:contextualSpacing/>
              <w:jc w:val="both"/>
              <w:rPr>
                <w:i/>
                <w:iCs/>
                <w:sz w:val="20"/>
                <w:szCs w:val="20"/>
              </w:rPr>
            </w:pPr>
            <w:r w:rsidRPr="00A74797">
              <w:rPr>
                <w:i/>
                <w:iCs/>
                <w:sz w:val="20"/>
                <w:szCs w:val="20"/>
              </w:rPr>
              <w:t xml:space="preserve">  Lotul </w:t>
            </w:r>
            <w:r>
              <w:rPr>
                <w:i/>
                <w:iCs/>
                <w:sz w:val="20"/>
                <w:szCs w:val="20"/>
              </w:rPr>
              <w:t>III</w:t>
            </w:r>
            <w:r w:rsidRPr="00A74797">
              <w:rPr>
                <w:i/>
                <w:iCs/>
                <w:sz w:val="20"/>
                <w:szCs w:val="20"/>
              </w:rPr>
              <w:t xml:space="preserve"> - </w:t>
            </w:r>
            <w:r>
              <w:rPr>
                <w:i/>
                <w:iCs/>
                <w:sz w:val="20"/>
                <w:szCs w:val="20"/>
              </w:rPr>
              <w:t xml:space="preserve">  560</w:t>
            </w:r>
            <w:r w:rsidRPr="00A74797">
              <w:rPr>
                <w:i/>
                <w:iCs/>
                <w:sz w:val="20"/>
                <w:szCs w:val="20"/>
              </w:rPr>
              <w:t xml:space="preserve"> </w:t>
            </w:r>
            <w:r>
              <w:rPr>
                <w:i/>
                <w:iCs/>
                <w:sz w:val="20"/>
                <w:szCs w:val="20"/>
              </w:rPr>
              <w:t>000</w:t>
            </w:r>
            <w:r w:rsidRPr="00A74797">
              <w:rPr>
                <w:i/>
                <w:iCs/>
                <w:sz w:val="20"/>
                <w:szCs w:val="20"/>
              </w:rPr>
              <w:t>,00</w:t>
            </w:r>
            <w:r>
              <w:rPr>
                <w:i/>
                <w:iCs/>
                <w:sz w:val="20"/>
                <w:szCs w:val="20"/>
              </w:rPr>
              <w:t xml:space="preserve"> </w:t>
            </w:r>
            <w:r w:rsidRPr="00A74797">
              <w:rPr>
                <w:i/>
                <w:iCs/>
                <w:sz w:val="20"/>
                <w:szCs w:val="20"/>
              </w:rPr>
              <w:t>lei;</w:t>
            </w:r>
          </w:p>
          <w:p w14:paraId="7A904D02" w14:textId="77777777" w:rsidR="00646B94" w:rsidRDefault="00646B94" w:rsidP="009B6217">
            <w:pPr>
              <w:tabs>
                <w:tab w:val="left" w:pos="612"/>
              </w:tabs>
              <w:spacing w:before="120" w:after="120"/>
              <w:contextualSpacing/>
              <w:jc w:val="both"/>
              <w:rPr>
                <w:i/>
                <w:iCs/>
                <w:sz w:val="20"/>
                <w:szCs w:val="20"/>
              </w:rPr>
            </w:pPr>
            <w:r w:rsidRPr="00A74797">
              <w:rPr>
                <w:i/>
                <w:iCs/>
                <w:sz w:val="20"/>
                <w:szCs w:val="20"/>
              </w:rPr>
              <w:t xml:space="preserve">  Lotul </w:t>
            </w:r>
            <w:r>
              <w:rPr>
                <w:i/>
                <w:iCs/>
                <w:sz w:val="20"/>
                <w:szCs w:val="20"/>
              </w:rPr>
              <w:t>IV</w:t>
            </w:r>
            <w:r w:rsidRPr="00A74797">
              <w:rPr>
                <w:i/>
                <w:iCs/>
                <w:sz w:val="20"/>
                <w:szCs w:val="20"/>
              </w:rPr>
              <w:t xml:space="preserve"> - </w:t>
            </w:r>
            <w:r>
              <w:rPr>
                <w:i/>
                <w:iCs/>
                <w:sz w:val="20"/>
                <w:szCs w:val="20"/>
              </w:rPr>
              <w:t>1</w:t>
            </w:r>
            <w:r w:rsidRPr="00A74797">
              <w:rPr>
                <w:i/>
                <w:iCs/>
                <w:sz w:val="20"/>
                <w:szCs w:val="20"/>
              </w:rPr>
              <w:t xml:space="preserve"> </w:t>
            </w:r>
            <w:r>
              <w:rPr>
                <w:i/>
                <w:iCs/>
                <w:sz w:val="20"/>
                <w:szCs w:val="20"/>
              </w:rPr>
              <w:t>500</w:t>
            </w:r>
            <w:r w:rsidRPr="00A74797">
              <w:rPr>
                <w:i/>
                <w:iCs/>
                <w:sz w:val="20"/>
                <w:szCs w:val="20"/>
              </w:rPr>
              <w:t xml:space="preserve"> </w:t>
            </w:r>
            <w:r>
              <w:rPr>
                <w:i/>
                <w:iCs/>
                <w:sz w:val="20"/>
                <w:szCs w:val="20"/>
              </w:rPr>
              <w:t>000</w:t>
            </w:r>
            <w:r w:rsidRPr="00A74797">
              <w:rPr>
                <w:i/>
                <w:iCs/>
                <w:sz w:val="20"/>
                <w:szCs w:val="20"/>
              </w:rPr>
              <w:t>,00</w:t>
            </w:r>
            <w:r>
              <w:rPr>
                <w:i/>
                <w:iCs/>
                <w:sz w:val="20"/>
                <w:szCs w:val="20"/>
              </w:rPr>
              <w:t xml:space="preserve"> </w:t>
            </w:r>
            <w:r w:rsidRPr="00A74797">
              <w:rPr>
                <w:i/>
                <w:iCs/>
                <w:sz w:val="20"/>
                <w:szCs w:val="20"/>
              </w:rPr>
              <w:t>lei;</w:t>
            </w:r>
          </w:p>
          <w:p w14:paraId="0CE7367F" w14:textId="77777777" w:rsidR="00646B94" w:rsidRPr="001473A3" w:rsidRDefault="00646B94" w:rsidP="009B6217">
            <w:pPr>
              <w:tabs>
                <w:tab w:val="left" w:pos="612"/>
              </w:tabs>
              <w:spacing w:before="120" w:after="120"/>
              <w:contextualSpacing/>
              <w:jc w:val="both"/>
              <w:rPr>
                <w:iCs/>
                <w:sz w:val="20"/>
                <w:szCs w:val="20"/>
              </w:rPr>
            </w:pPr>
            <w:r w:rsidRPr="00A74797">
              <w:rPr>
                <w:i/>
                <w:iCs/>
                <w:sz w:val="20"/>
                <w:szCs w:val="20"/>
              </w:rPr>
              <w:t xml:space="preserve">  Lotul </w:t>
            </w:r>
            <w:r>
              <w:rPr>
                <w:i/>
                <w:iCs/>
                <w:sz w:val="20"/>
                <w:szCs w:val="20"/>
              </w:rPr>
              <w:t>V</w:t>
            </w:r>
            <w:r w:rsidRPr="00A74797">
              <w:rPr>
                <w:i/>
                <w:iCs/>
                <w:sz w:val="20"/>
                <w:szCs w:val="20"/>
              </w:rPr>
              <w:t xml:space="preserve"> - </w:t>
            </w:r>
            <w:r>
              <w:rPr>
                <w:i/>
                <w:iCs/>
                <w:sz w:val="20"/>
                <w:szCs w:val="20"/>
              </w:rPr>
              <w:t xml:space="preserve">    960</w:t>
            </w:r>
            <w:r w:rsidRPr="00A74797">
              <w:rPr>
                <w:i/>
                <w:iCs/>
                <w:sz w:val="20"/>
                <w:szCs w:val="20"/>
              </w:rPr>
              <w:t xml:space="preserve"> </w:t>
            </w:r>
            <w:r>
              <w:rPr>
                <w:i/>
                <w:iCs/>
                <w:sz w:val="20"/>
                <w:szCs w:val="20"/>
              </w:rPr>
              <w:t>000</w:t>
            </w:r>
            <w:r w:rsidRPr="00A74797">
              <w:rPr>
                <w:i/>
                <w:iCs/>
                <w:sz w:val="20"/>
                <w:szCs w:val="20"/>
              </w:rPr>
              <w:t>,00</w:t>
            </w:r>
            <w:r>
              <w:rPr>
                <w:i/>
                <w:iCs/>
                <w:sz w:val="20"/>
                <w:szCs w:val="20"/>
              </w:rPr>
              <w:t xml:space="preserve"> </w:t>
            </w:r>
            <w:r w:rsidRPr="00A74797">
              <w:rPr>
                <w:i/>
                <w:iCs/>
                <w:sz w:val="20"/>
                <w:szCs w:val="20"/>
              </w:rPr>
              <w:t>lei;</w:t>
            </w:r>
          </w:p>
        </w:tc>
        <w:tc>
          <w:tcPr>
            <w:tcW w:w="1619" w:type="dxa"/>
            <w:vAlign w:val="center"/>
          </w:tcPr>
          <w:p w14:paraId="1D2267DA" w14:textId="77777777" w:rsidR="00646B94" w:rsidRPr="0003073E" w:rsidRDefault="00646B94" w:rsidP="009B6217">
            <w:pPr>
              <w:tabs>
                <w:tab w:val="left" w:pos="612"/>
              </w:tabs>
              <w:spacing w:before="120" w:after="120"/>
              <w:contextualSpacing/>
              <w:jc w:val="center"/>
              <w:rPr>
                <w:iCs/>
                <w:sz w:val="20"/>
                <w:szCs w:val="20"/>
                <w:lang w:val="en-US"/>
              </w:rPr>
            </w:pPr>
            <w:r w:rsidRPr="0003073E">
              <w:rPr>
                <w:iCs/>
                <w:sz w:val="20"/>
                <w:szCs w:val="20"/>
                <w:lang w:val="en-US"/>
              </w:rPr>
              <w:t>Obligatoriu depus odată cu oferta</w:t>
            </w:r>
          </w:p>
        </w:tc>
      </w:tr>
      <w:tr w:rsidR="00646B94" w:rsidRPr="0003073E" w14:paraId="7BC925E6" w14:textId="77777777" w:rsidTr="009B6217">
        <w:tc>
          <w:tcPr>
            <w:tcW w:w="601" w:type="dxa"/>
            <w:vAlign w:val="center"/>
          </w:tcPr>
          <w:p w14:paraId="575B695E" w14:textId="77777777" w:rsidR="00646B94" w:rsidRPr="0003073E" w:rsidRDefault="00646B94" w:rsidP="009B6217">
            <w:pPr>
              <w:tabs>
                <w:tab w:val="left" w:pos="612"/>
              </w:tabs>
              <w:contextualSpacing/>
              <w:jc w:val="both"/>
            </w:pPr>
            <w:r w:rsidRPr="0003073E">
              <w:t>5.2</w:t>
            </w:r>
          </w:p>
        </w:tc>
        <w:tc>
          <w:tcPr>
            <w:tcW w:w="3478" w:type="dxa"/>
          </w:tcPr>
          <w:p w14:paraId="68E62A31" w14:textId="77777777" w:rsidR="00646B94" w:rsidRPr="0003073E" w:rsidRDefault="00646B94" w:rsidP="009B6217">
            <w:pPr>
              <w:pStyle w:val="aff2"/>
              <w:contextualSpacing/>
              <w:jc w:val="both"/>
              <w:rPr>
                <w:sz w:val="22"/>
                <w:szCs w:val="22"/>
              </w:rPr>
            </w:pPr>
            <w:r w:rsidRPr="0003073E">
              <w:rPr>
                <w:rFonts w:eastAsia="PMingLiU"/>
                <w:sz w:val="22"/>
                <w:szCs w:val="22"/>
                <w:lang w:val="en-US"/>
              </w:rPr>
              <w:t xml:space="preserve">Declarație privind </w:t>
            </w:r>
            <w:r w:rsidRPr="0003073E">
              <w:rPr>
                <w:sz w:val="22"/>
                <w:szCs w:val="22"/>
              </w:rPr>
              <w:t>situația financiară pentru perioada de gestiune anterioară</w:t>
            </w:r>
          </w:p>
        </w:tc>
        <w:tc>
          <w:tcPr>
            <w:tcW w:w="4490" w:type="dxa"/>
            <w:vAlign w:val="center"/>
          </w:tcPr>
          <w:p w14:paraId="60ED7AFB" w14:textId="77777777" w:rsidR="00646B94" w:rsidRPr="0003073E" w:rsidRDefault="00646B94" w:rsidP="009B6217">
            <w:pPr>
              <w:ind w:firstLine="34"/>
              <w:contextualSpacing/>
              <w:jc w:val="both"/>
              <w:rPr>
                <w:iCs/>
                <w:sz w:val="20"/>
                <w:szCs w:val="20"/>
                <w:lang w:val="en-US"/>
              </w:rPr>
            </w:pPr>
            <w:r w:rsidRPr="0003073E">
              <w:rPr>
                <w:rFonts w:eastAsia="PMingLiU"/>
                <w:sz w:val="20"/>
                <w:szCs w:val="20"/>
                <w:lang w:val="en-US"/>
              </w:rPr>
              <w:t xml:space="preserve">Declarație - </w:t>
            </w:r>
            <w:r w:rsidRPr="0003073E">
              <w:rPr>
                <w:i/>
                <w:iCs/>
                <w:sz w:val="20"/>
                <w:szCs w:val="20"/>
                <w:lang w:val="en-US"/>
              </w:rPr>
              <w:t>confirmat prin  semnătura electronică a  Participantului</w:t>
            </w:r>
            <w:r w:rsidRPr="0003073E">
              <w:rPr>
                <w:iCs/>
                <w:sz w:val="20"/>
                <w:szCs w:val="20"/>
                <w:lang w:val="en-US"/>
              </w:rPr>
              <w:t>.</w:t>
            </w:r>
          </w:p>
          <w:p w14:paraId="1193DF94" w14:textId="77777777" w:rsidR="00646B94" w:rsidRPr="0003073E" w:rsidRDefault="00646B94" w:rsidP="009B6217">
            <w:pPr>
              <w:pStyle w:val="a"/>
              <w:numPr>
                <w:ilvl w:val="0"/>
                <w:numId w:val="0"/>
              </w:numPr>
              <w:tabs>
                <w:tab w:val="clear" w:pos="1134"/>
                <w:tab w:val="left" w:pos="72"/>
                <w:tab w:val="left" w:pos="284"/>
                <w:tab w:val="left" w:pos="426"/>
              </w:tabs>
              <w:spacing w:after="120"/>
              <w:ind w:firstLine="142"/>
              <w:contextualSpacing/>
              <w:rPr>
                <w:sz w:val="20"/>
                <w:szCs w:val="20"/>
              </w:rPr>
            </w:pPr>
            <w:r w:rsidRPr="0003073E">
              <w:rPr>
                <w:rStyle w:val="12"/>
                <w:b/>
                <w:i/>
                <w:color w:val="auto"/>
                <w:sz w:val="20"/>
              </w:rPr>
              <w:t>Ofertantul economic trebuie să demonstreze</w:t>
            </w:r>
            <w:r w:rsidRPr="0003073E">
              <w:rPr>
                <w:rStyle w:val="12"/>
                <w:rFonts w:eastAsia="Calibri"/>
                <w:b/>
                <w:i/>
                <w:color w:val="auto"/>
                <w:sz w:val="20"/>
              </w:rPr>
              <w:t xml:space="preserve"> </w:t>
            </w:r>
            <w:proofErr w:type="spellStart"/>
            <w:r w:rsidRPr="0003073E">
              <w:rPr>
                <w:sz w:val="20"/>
                <w:szCs w:val="20"/>
              </w:rPr>
              <w:t>situația</w:t>
            </w:r>
            <w:proofErr w:type="spellEnd"/>
            <w:r w:rsidRPr="0003073E">
              <w:rPr>
                <w:sz w:val="20"/>
                <w:szCs w:val="20"/>
              </w:rPr>
              <w:t xml:space="preserve"> </w:t>
            </w:r>
            <w:proofErr w:type="spellStart"/>
            <w:r w:rsidRPr="0003073E">
              <w:rPr>
                <w:sz w:val="20"/>
                <w:szCs w:val="20"/>
              </w:rPr>
              <w:t>financiară</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perioada</w:t>
            </w:r>
            <w:proofErr w:type="spellEnd"/>
            <w:r w:rsidRPr="0003073E">
              <w:rPr>
                <w:sz w:val="20"/>
                <w:szCs w:val="20"/>
              </w:rPr>
              <w:t xml:space="preserve"> de </w:t>
            </w:r>
            <w:proofErr w:type="spellStart"/>
            <w:r w:rsidRPr="0003073E">
              <w:rPr>
                <w:sz w:val="20"/>
                <w:szCs w:val="20"/>
              </w:rPr>
              <w:t>gestiune</w:t>
            </w:r>
            <w:proofErr w:type="spellEnd"/>
            <w:r w:rsidRPr="0003073E">
              <w:rPr>
                <w:sz w:val="20"/>
                <w:szCs w:val="20"/>
              </w:rPr>
              <w:t xml:space="preserve"> </w:t>
            </w:r>
            <w:proofErr w:type="spellStart"/>
            <w:r w:rsidRPr="0003073E">
              <w:rPr>
                <w:sz w:val="20"/>
                <w:szCs w:val="20"/>
              </w:rPr>
              <w:t>anterioară</w:t>
            </w:r>
            <w:proofErr w:type="spellEnd"/>
            <w:r w:rsidRPr="0003073E">
              <w:rPr>
                <w:sz w:val="20"/>
                <w:szCs w:val="20"/>
              </w:rPr>
              <w:t xml:space="preserve">, </w:t>
            </w:r>
            <w:proofErr w:type="spellStart"/>
            <w:r w:rsidRPr="0003073E">
              <w:rPr>
                <w:sz w:val="20"/>
                <w:szCs w:val="20"/>
              </w:rPr>
              <w:t>avizată</w:t>
            </w:r>
            <w:proofErr w:type="spellEnd"/>
            <w:r w:rsidRPr="0003073E">
              <w:rPr>
                <w:sz w:val="20"/>
                <w:szCs w:val="20"/>
              </w:rPr>
              <w:t xml:space="preserve"> </w:t>
            </w:r>
            <w:proofErr w:type="spellStart"/>
            <w:r w:rsidRPr="0003073E">
              <w:rPr>
                <w:sz w:val="20"/>
                <w:szCs w:val="20"/>
              </w:rPr>
              <w:t>şi</w:t>
            </w:r>
            <w:proofErr w:type="spellEnd"/>
            <w:r w:rsidRPr="0003073E">
              <w:rPr>
                <w:sz w:val="20"/>
                <w:szCs w:val="20"/>
              </w:rPr>
              <w:t xml:space="preserve"> </w:t>
            </w:r>
            <w:proofErr w:type="spellStart"/>
            <w:r w:rsidRPr="0003073E">
              <w:rPr>
                <w:sz w:val="20"/>
                <w:szCs w:val="20"/>
              </w:rPr>
              <w:t>înregistrată</w:t>
            </w:r>
            <w:proofErr w:type="spellEnd"/>
            <w:r w:rsidRPr="0003073E">
              <w:rPr>
                <w:sz w:val="20"/>
                <w:szCs w:val="20"/>
              </w:rPr>
              <w:t xml:space="preserve"> de </w:t>
            </w:r>
            <w:proofErr w:type="spellStart"/>
            <w:r w:rsidRPr="0003073E">
              <w:rPr>
                <w:sz w:val="20"/>
                <w:szCs w:val="20"/>
              </w:rPr>
              <w:t>organele</w:t>
            </w:r>
            <w:proofErr w:type="spellEnd"/>
            <w:r w:rsidRPr="0003073E">
              <w:rPr>
                <w:sz w:val="20"/>
                <w:szCs w:val="20"/>
              </w:rPr>
              <w:t xml:space="preserve"> </w:t>
            </w:r>
            <w:proofErr w:type="spellStart"/>
            <w:r w:rsidRPr="0003073E">
              <w:rPr>
                <w:sz w:val="20"/>
                <w:szCs w:val="20"/>
              </w:rPr>
              <w:t>competente</w:t>
            </w:r>
            <w:proofErr w:type="spellEnd"/>
            <w:r w:rsidRPr="0003073E">
              <w:rPr>
                <w:sz w:val="20"/>
                <w:szCs w:val="20"/>
              </w:rPr>
              <w:t xml:space="preserve">, </w:t>
            </w:r>
            <w:proofErr w:type="spellStart"/>
            <w:r w:rsidRPr="0003073E">
              <w:rPr>
                <w:sz w:val="20"/>
                <w:szCs w:val="20"/>
              </w:rPr>
              <w:t>și</w:t>
            </w:r>
            <w:proofErr w:type="spellEnd"/>
            <w:r w:rsidRPr="0003073E">
              <w:rPr>
                <w:sz w:val="20"/>
                <w:szCs w:val="20"/>
              </w:rPr>
              <w:t xml:space="preserve"> </w:t>
            </w:r>
            <w:proofErr w:type="spellStart"/>
            <w:r w:rsidRPr="0003073E">
              <w:rPr>
                <w:sz w:val="20"/>
                <w:szCs w:val="20"/>
              </w:rPr>
              <w:t>orice</w:t>
            </w:r>
            <w:proofErr w:type="spellEnd"/>
            <w:r w:rsidRPr="0003073E">
              <w:rPr>
                <w:sz w:val="20"/>
                <w:szCs w:val="20"/>
              </w:rPr>
              <w:t xml:space="preserve"> </w:t>
            </w:r>
            <w:proofErr w:type="spellStart"/>
            <w:r w:rsidRPr="0003073E">
              <w:rPr>
                <w:sz w:val="20"/>
                <w:szCs w:val="20"/>
              </w:rPr>
              <w:t>alte</w:t>
            </w:r>
            <w:proofErr w:type="spellEnd"/>
            <w:r w:rsidRPr="0003073E">
              <w:rPr>
                <w:sz w:val="20"/>
                <w:szCs w:val="20"/>
              </w:rPr>
              <w:t xml:space="preserve"> </w:t>
            </w:r>
            <w:proofErr w:type="spellStart"/>
            <w:r w:rsidRPr="0003073E">
              <w:rPr>
                <w:sz w:val="20"/>
                <w:szCs w:val="20"/>
              </w:rPr>
              <w:t>documente</w:t>
            </w:r>
            <w:proofErr w:type="spellEnd"/>
            <w:r w:rsidRPr="0003073E">
              <w:rPr>
                <w:sz w:val="20"/>
                <w:szCs w:val="20"/>
              </w:rPr>
              <w:t xml:space="preserve"> </w:t>
            </w:r>
            <w:proofErr w:type="spellStart"/>
            <w:r w:rsidRPr="0003073E">
              <w:rPr>
                <w:sz w:val="20"/>
                <w:szCs w:val="20"/>
              </w:rPr>
              <w:t>legale</w:t>
            </w:r>
            <w:proofErr w:type="spellEnd"/>
            <w:r w:rsidRPr="0003073E">
              <w:rPr>
                <w:sz w:val="20"/>
                <w:szCs w:val="20"/>
              </w:rPr>
              <w:t xml:space="preserve"> </w:t>
            </w:r>
            <w:proofErr w:type="spellStart"/>
            <w:r w:rsidRPr="0003073E">
              <w:rPr>
                <w:sz w:val="20"/>
                <w:szCs w:val="20"/>
              </w:rPr>
              <w:t>edificatoare</w:t>
            </w:r>
            <w:proofErr w:type="spellEnd"/>
            <w:r w:rsidRPr="0003073E">
              <w:rPr>
                <w:sz w:val="20"/>
                <w:szCs w:val="20"/>
              </w:rPr>
              <w:t xml:space="preserve"> </w:t>
            </w:r>
            <w:proofErr w:type="spellStart"/>
            <w:r w:rsidRPr="0003073E">
              <w:rPr>
                <w:sz w:val="20"/>
                <w:szCs w:val="20"/>
              </w:rPr>
              <w:t>prin</w:t>
            </w:r>
            <w:proofErr w:type="spellEnd"/>
            <w:r w:rsidRPr="0003073E">
              <w:rPr>
                <w:sz w:val="20"/>
                <w:szCs w:val="20"/>
              </w:rPr>
              <w:t xml:space="preserve"> care </w:t>
            </w:r>
            <w:proofErr w:type="spellStart"/>
            <w:r w:rsidRPr="0003073E">
              <w:rPr>
                <w:sz w:val="20"/>
                <w:szCs w:val="20"/>
              </w:rPr>
              <w:t>ofertantul</w:t>
            </w:r>
            <w:proofErr w:type="spellEnd"/>
            <w:r w:rsidRPr="0003073E">
              <w:rPr>
                <w:sz w:val="20"/>
                <w:szCs w:val="20"/>
              </w:rPr>
              <w:t xml:space="preserve"> </w:t>
            </w:r>
            <w:proofErr w:type="spellStart"/>
            <w:r w:rsidRPr="0003073E">
              <w:rPr>
                <w:sz w:val="20"/>
                <w:szCs w:val="20"/>
              </w:rPr>
              <w:t>își</w:t>
            </w:r>
            <w:proofErr w:type="spellEnd"/>
            <w:r w:rsidRPr="0003073E">
              <w:rPr>
                <w:sz w:val="20"/>
                <w:szCs w:val="20"/>
              </w:rPr>
              <w:t xml:space="preserve"> </w:t>
            </w:r>
            <w:proofErr w:type="spellStart"/>
            <w:r w:rsidRPr="0003073E">
              <w:rPr>
                <w:sz w:val="20"/>
                <w:szCs w:val="20"/>
              </w:rPr>
              <w:t>poate</w:t>
            </w:r>
            <w:proofErr w:type="spellEnd"/>
            <w:r w:rsidRPr="0003073E">
              <w:rPr>
                <w:sz w:val="20"/>
                <w:szCs w:val="20"/>
              </w:rPr>
              <w:t xml:space="preserve"> </w:t>
            </w:r>
            <w:proofErr w:type="spellStart"/>
            <w:r w:rsidRPr="0003073E">
              <w:rPr>
                <w:sz w:val="20"/>
                <w:szCs w:val="20"/>
              </w:rPr>
              <w:t>dovedi</w:t>
            </w:r>
            <w:proofErr w:type="spellEnd"/>
            <w:r w:rsidRPr="0003073E">
              <w:rPr>
                <w:sz w:val="20"/>
                <w:szCs w:val="20"/>
              </w:rPr>
              <w:t xml:space="preserve"> </w:t>
            </w:r>
            <w:proofErr w:type="spellStart"/>
            <w:r w:rsidRPr="0003073E">
              <w:rPr>
                <w:sz w:val="20"/>
                <w:szCs w:val="20"/>
              </w:rPr>
              <w:t>capacitatea</w:t>
            </w:r>
            <w:proofErr w:type="spellEnd"/>
            <w:r w:rsidRPr="0003073E">
              <w:rPr>
                <w:sz w:val="20"/>
                <w:szCs w:val="20"/>
              </w:rPr>
              <w:t xml:space="preserve"> </w:t>
            </w:r>
            <w:proofErr w:type="spellStart"/>
            <w:r w:rsidRPr="0003073E">
              <w:rPr>
                <w:sz w:val="20"/>
                <w:szCs w:val="20"/>
              </w:rPr>
              <w:t>economico-financiară</w:t>
            </w:r>
            <w:proofErr w:type="spellEnd"/>
            <w:r w:rsidRPr="0003073E">
              <w:rPr>
                <w:sz w:val="20"/>
                <w:szCs w:val="20"/>
              </w:rPr>
              <w:t>.</w:t>
            </w:r>
          </w:p>
          <w:p w14:paraId="70F4F5EC" w14:textId="77777777" w:rsidR="00646B94" w:rsidRPr="00D76F3D" w:rsidRDefault="00646B94" w:rsidP="009B6217">
            <w:pPr>
              <w:pStyle w:val="a"/>
              <w:numPr>
                <w:ilvl w:val="0"/>
                <w:numId w:val="0"/>
              </w:numPr>
              <w:tabs>
                <w:tab w:val="clear" w:pos="1134"/>
                <w:tab w:val="left" w:pos="72"/>
                <w:tab w:val="left" w:pos="284"/>
                <w:tab w:val="left" w:pos="426"/>
              </w:tabs>
              <w:spacing w:after="120"/>
              <w:ind w:firstLine="142"/>
              <w:contextualSpacing/>
              <w:rPr>
                <w:iCs/>
                <w:lang w:val="nl-NL"/>
              </w:rPr>
            </w:pPr>
            <w:r w:rsidRPr="0003073E">
              <w:rPr>
                <w:rStyle w:val="12"/>
                <w:b/>
                <w:i/>
                <w:color w:val="auto"/>
                <w:sz w:val="20"/>
              </w:rPr>
              <w:t xml:space="preserve">Disponibilitatea de bani lichizi – minim de 30% din valoarea ofertei prezentate </w:t>
            </w:r>
            <w:r w:rsidRPr="0003073E">
              <w:rPr>
                <w:rStyle w:val="12"/>
              </w:rPr>
              <w:t>fără TVA.</w:t>
            </w:r>
          </w:p>
        </w:tc>
        <w:tc>
          <w:tcPr>
            <w:tcW w:w="1619" w:type="dxa"/>
          </w:tcPr>
          <w:p w14:paraId="008B51AE" w14:textId="77777777" w:rsidR="00646B94" w:rsidRPr="0003073E" w:rsidRDefault="00646B94" w:rsidP="009B6217">
            <w:pPr>
              <w:pStyle w:val="aff2"/>
              <w:contextualSpacing/>
              <w:jc w:val="center"/>
              <w:rPr>
                <w:sz w:val="20"/>
                <w:szCs w:val="20"/>
              </w:rPr>
            </w:pPr>
            <w:r w:rsidRPr="0003073E">
              <w:rPr>
                <w:iCs/>
                <w:sz w:val="20"/>
                <w:szCs w:val="20"/>
                <w:lang w:val="en-US"/>
              </w:rPr>
              <w:t>Obligatoriu depus odată cu oferta</w:t>
            </w:r>
          </w:p>
        </w:tc>
      </w:tr>
      <w:tr w:rsidR="00646B94" w:rsidRPr="0003073E" w14:paraId="601196C8" w14:textId="77777777" w:rsidTr="009B6217">
        <w:trPr>
          <w:trHeight w:val="1338"/>
        </w:trPr>
        <w:tc>
          <w:tcPr>
            <w:tcW w:w="601" w:type="dxa"/>
            <w:vAlign w:val="center"/>
          </w:tcPr>
          <w:p w14:paraId="6EBFD067" w14:textId="77777777" w:rsidR="00646B94" w:rsidRPr="0003073E" w:rsidRDefault="00646B94" w:rsidP="009B6217">
            <w:pPr>
              <w:tabs>
                <w:tab w:val="left" w:pos="612"/>
              </w:tabs>
              <w:contextualSpacing/>
              <w:jc w:val="both"/>
            </w:pPr>
            <w:r w:rsidRPr="0003073E">
              <w:t>5.3</w:t>
            </w:r>
          </w:p>
        </w:tc>
        <w:tc>
          <w:tcPr>
            <w:tcW w:w="3478" w:type="dxa"/>
          </w:tcPr>
          <w:p w14:paraId="4FAB01B8" w14:textId="77777777" w:rsidR="00646B94" w:rsidRPr="0003073E" w:rsidRDefault="00646B94" w:rsidP="009B6217">
            <w:pPr>
              <w:contextualSpacing/>
              <w:rPr>
                <w:lang w:val="en-US"/>
              </w:rPr>
            </w:pPr>
            <w:r w:rsidRPr="0003073E">
              <w:t xml:space="preserve">Lichiditate generala </w:t>
            </w:r>
          </w:p>
        </w:tc>
        <w:tc>
          <w:tcPr>
            <w:tcW w:w="4490" w:type="dxa"/>
          </w:tcPr>
          <w:p w14:paraId="6E6DC4E3" w14:textId="77777777" w:rsidR="00646B94" w:rsidRPr="0003073E" w:rsidRDefault="00646B94" w:rsidP="009B6217">
            <w:pPr>
              <w:contextualSpacing/>
              <w:jc w:val="both"/>
              <w:rPr>
                <w:iCs/>
                <w:sz w:val="20"/>
                <w:szCs w:val="20"/>
                <w:lang w:val="en-US"/>
              </w:rPr>
            </w:pPr>
            <w:r w:rsidRPr="0003073E">
              <w:rPr>
                <w:sz w:val="20"/>
                <w:szCs w:val="20"/>
                <w:lang w:val="en-US"/>
              </w:rPr>
              <w:t xml:space="preserve">Certificat - </w:t>
            </w:r>
            <w:r w:rsidRPr="0003073E">
              <w:rPr>
                <w:i/>
                <w:iCs/>
                <w:sz w:val="20"/>
                <w:szCs w:val="20"/>
                <w:lang w:val="en-US"/>
              </w:rPr>
              <w:t>confirmat prin  semnătura electronică a  Participantului</w:t>
            </w:r>
            <w:r w:rsidRPr="0003073E">
              <w:rPr>
                <w:iCs/>
                <w:sz w:val="20"/>
                <w:szCs w:val="20"/>
                <w:lang w:val="en-US"/>
              </w:rPr>
              <w:t>.</w:t>
            </w:r>
          </w:p>
          <w:p w14:paraId="04271887" w14:textId="77777777" w:rsidR="00646B94" w:rsidRPr="00D76F3D" w:rsidRDefault="00646B94" w:rsidP="009B6217">
            <w:pPr>
              <w:pStyle w:val="a"/>
              <w:numPr>
                <w:ilvl w:val="0"/>
                <w:numId w:val="0"/>
              </w:numPr>
              <w:tabs>
                <w:tab w:val="clear" w:pos="1134"/>
                <w:tab w:val="left" w:pos="-108"/>
                <w:tab w:val="left" w:pos="0"/>
              </w:tabs>
              <w:spacing w:after="120"/>
              <w:ind w:firstLine="142"/>
              <w:contextualSpacing/>
              <w:rPr>
                <w:sz w:val="20"/>
                <w:szCs w:val="20"/>
                <w:lang w:val="nl-NL"/>
              </w:rPr>
            </w:pPr>
            <w:r w:rsidRPr="0003073E">
              <w:rPr>
                <w:rStyle w:val="12"/>
                <w:b/>
                <w:i/>
                <w:color w:val="auto"/>
                <w:sz w:val="20"/>
                <w:szCs w:val="20"/>
              </w:rPr>
              <w:t xml:space="preserve">Ofertantul economic trebuie să </w:t>
            </w:r>
            <w:proofErr w:type="spellStart"/>
            <w:r w:rsidRPr="0003073E">
              <w:rPr>
                <w:rStyle w:val="12"/>
                <w:b/>
                <w:i/>
                <w:color w:val="auto"/>
                <w:sz w:val="20"/>
                <w:szCs w:val="20"/>
              </w:rPr>
              <w:t>demonstrareză</w:t>
            </w:r>
            <w:proofErr w:type="spellEnd"/>
            <w:r w:rsidRPr="0003073E">
              <w:rPr>
                <w:rStyle w:val="12"/>
                <w:rFonts w:eastAsia="Calibri"/>
                <w:b/>
                <w:i/>
                <w:color w:val="auto"/>
                <w:sz w:val="20"/>
                <w:szCs w:val="20"/>
              </w:rPr>
              <w:t xml:space="preserve"> </w:t>
            </w:r>
            <w:r w:rsidRPr="00D76F3D">
              <w:rPr>
                <w:sz w:val="20"/>
                <w:szCs w:val="20"/>
                <w:lang w:val="nl-NL"/>
              </w:rPr>
              <w:t xml:space="preserve">lichiditate generală (active circulante/datorii curente) și nivelul minim de lichiditate </w:t>
            </w:r>
            <w:r w:rsidRPr="00D76F3D">
              <w:rPr>
                <w:b/>
                <w:i/>
                <w:sz w:val="20"/>
                <w:szCs w:val="20"/>
                <w:lang w:val="nl-NL"/>
              </w:rPr>
              <w:t>(nu mai puțin de 100% )</w:t>
            </w:r>
            <w:r w:rsidRPr="00D76F3D">
              <w:rPr>
                <w:sz w:val="20"/>
                <w:szCs w:val="20"/>
                <w:lang w:val="nl-NL"/>
              </w:rPr>
              <w:t>;</w:t>
            </w:r>
          </w:p>
        </w:tc>
        <w:tc>
          <w:tcPr>
            <w:tcW w:w="1619" w:type="dxa"/>
          </w:tcPr>
          <w:p w14:paraId="6AE4A16C" w14:textId="77777777" w:rsidR="00646B94" w:rsidRPr="0003073E" w:rsidRDefault="00646B94" w:rsidP="009B6217">
            <w:pPr>
              <w:contextualSpacing/>
              <w:jc w:val="center"/>
              <w:rPr>
                <w:sz w:val="20"/>
                <w:szCs w:val="20"/>
                <w:lang w:val="en-US"/>
              </w:rPr>
            </w:pPr>
            <w:r w:rsidRPr="0003073E">
              <w:rPr>
                <w:iCs/>
                <w:sz w:val="20"/>
                <w:szCs w:val="20"/>
                <w:lang w:val="en-US"/>
              </w:rPr>
              <w:t>Obligatoriu depus odată cu oferta</w:t>
            </w:r>
          </w:p>
        </w:tc>
      </w:tr>
      <w:tr w:rsidR="00646B94" w:rsidRPr="0003073E" w14:paraId="3E4AFF78" w14:textId="77777777" w:rsidTr="009B6217">
        <w:tc>
          <w:tcPr>
            <w:tcW w:w="601" w:type="dxa"/>
            <w:vAlign w:val="center"/>
          </w:tcPr>
          <w:p w14:paraId="1DD25BE3" w14:textId="77777777" w:rsidR="00646B94" w:rsidRPr="0003073E" w:rsidRDefault="00646B94" w:rsidP="009B6217">
            <w:pPr>
              <w:tabs>
                <w:tab w:val="left" w:pos="612"/>
              </w:tabs>
              <w:contextualSpacing/>
              <w:jc w:val="both"/>
            </w:pPr>
            <w:r w:rsidRPr="0003073E">
              <w:t>5.4</w:t>
            </w:r>
          </w:p>
        </w:tc>
        <w:tc>
          <w:tcPr>
            <w:tcW w:w="3478" w:type="dxa"/>
            <w:vAlign w:val="center"/>
          </w:tcPr>
          <w:p w14:paraId="2A1BD627" w14:textId="77777777" w:rsidR="00646B94" w:rsidRPr="0003073E" w:rsidRDefault="00646B94" w:rsidP="009B6217">
            <w:pPr>
              <w:tabs>
                <w:tab w:val="left" w:pos="612"/>
              </w:tabs>
              <w:spacing w:before="120" w:after="120"/>
              <w:contextualSpacing/>
              <w:jc w:val="both"/>
              <w:rPr>
                <w:lang w:val="en-US"/>
              </w:rPr>
            </w:pPr>
            <w:r w:rsidRPr="0003073E">
              <w:rPr>
                <w:color w:val="000000"/>
              </w:rPr>
              <w:t>Ultimul raport financiar</w:t>
            </w:r>
          </w:p>
        </w:tc>
        <w:tc>
          <w:tcPr>
            <w:tcW w:w="4490" w:type="dxa"/>
            <w:vAlign w:val="center"/>
          </w:tcPr>
          <w:p w14:paraId="08F362F9" w14:textId="77777777" w:rsidR="00646B94" w:rsidRPr="0003073E" w:rsidRDefault="00646B94" w:rsidP="009B6217">
            <w:pPr>
              <w:tabs>
                <w:tab w:val="left" w:pos="612"/>
              </w:tabs>
              <w:spacing w:before="120" w:after="120"/>
              <w:contextualSpacing/>
              <w:jc w:val="both"/>
              <w:rPr>
                <w:sz w:val="20"/>
                <w:szCs w:val="20"/>
                <w:lang w:val="en-US"/>
              </w:rPr>
            </w:pPr>
            <w:r w:rsidRPr="0003073E">
              <w:rPr>
                <w:sz w:val="20"/>
                <w:szCs w:val="20"/>
                <w:lang w:val="en-US"/>
              </w:rPr>
              <w:t>Raport financiar</w:t>
            </w:r>
            <w:r w:rsidRPr="0003073E">
              <w:rPr>
                <w:i/>
                <w:iCs/>
                <w:sz w:val="20"/>
                <w:szCs w:val="20"/>
                <w:lang w:val="en-US"/>
              </w:rPr>
              <w:t xml:space="preserve"> - confirmat prin  semnătura electronică a  Participantului</w:t>
            </w:r>
            <w:r w:rsidRPr="0003073E">
              <w:rPr>
                <w:iCs/>
                <w:sz w:val="20"/>
                <w:szCs w:val="20"/>
                <w:lang w:val="en-US"/>
              </w:rPr>
              <w:t>.</w:t>
            </w:r>
          </w:p>
        </w:tc>
        <w:tc>
          <w:tcPr>
            <w:tcW w:w="1619" w:type="dxa"/>
          </w:tcPr>
          <w:p w14:paraId="7C28A4E6" w14:textId="77777777" w:rsidR="00646B94" w:rsidRPr="0003073E" w:rsidRDefault="00646B94" w:rsidP="009B6217">
            <w:pPr>
              <w:contextualSpacing/>
              <w:jc w:val="center"/>
              <w:rPr>
                <w:iCs/>
                <w:sz w:val="20"/>
                <w:szCs w:val="20"/>
                <w:lang w:val="en-US"/>
              </w:rPr>
            </w:pPr>
            <w:r w:rsidRPr="0003073E">
              <w:rPr>
                <w:iCs/>
                <w:sz w:val="20"/>
                <w:szCs w:val="20"/>
                <w:lang w:val="en-US"/>
              </w:rPr>
              <w:t>Obligatoriu depus odată cu oferta</w:t>
            </w:r>
          </w:p>
        </w:tc>
      </w:tr>
      <w:tr w:rsidR="00646B94" w:rsidRPr="0003073E" w14:paraId="7AD64DC4" w14:textId="77777777" w:rsidTr="009B6217">
        <w:tc>
          <w:tcPr>
            <w:tcW w:w="601" w:type="dxa"/>
            <w:shd w:val="clear" w:color="auto" w:fill="E7E6E6" w:themeFill="background2"/>
            <w:vAlign w:val="center"/>
          </w:tcPr>
          <w:p w14:paraId="5E37786E" w14:textId="77777777" w:rsidR="00646B94" w:rsidRPr="0003073E" w:rsidRDefault="00646B94" w:rsidP="009B6217">
            <w:pPr>
              <w:tabs>
                <w:tab w:val="left" w:pos="612"/>
              </w:tabs>
              <w:contextualSpacing/>
              <w:jc w:val="both"/>
              <w:rPr>
                <w:b/>
              </w:rPr>
            </w:pPr>
            <w:r w:rsidRPr="0003073E">
              <w:rPr>
                <w:b/>
              </w:rPr>
              <w:t>6</w:t>
            </w:r>
          </w:p>
        </w:tc>
        <w:tc>
          <w:tcPr>
            <w:tcW w:w="7968" w:type="dxa"/>
            <w:gridSpan w:val="2"/>
            <w:shd w:val="clear" w:color="auto" w:fill="E7E6E6" w:themeFill="background2"/>
          </w:tcPr>
          <w:p w14:paraId="11140C00" w14:textId="77777777" w:rsidR="00646B94" w:rsidRPr="0003073E" w:rsidRDefault="00646B94" w:rsidP="009B6217">
            <w:pPr>
              <w:contextualSpacing/>
              <w:jc w:val="both"/>
              <w:rPr>
                <w:iCs/>
                <w:lang w:val="en-US"/>
              </w:rPr>
            </w:pPr>
            <w:r w:rsidRPr="0003073E">
              <w:rPr>
                <w:b/>
              </w:rPr>
              <w:t xml:space="preserve">Propunerea tehnică și profesională: </w:t>
            </w:r>
          </w:p>
        </w:tc>
        <w:tc>
          <w:tcPr>
            <w:tcW w:w="1619" w:type="dxa"/>
            <w:shd w:val="clear" w:color="auto" w:fill="E7E6E6" w:themeFill="background2"/>
          </w:tcPr>
          <w:p w14:paraId="491D0F07" w14:textId="77777777" w:rsidR="00646B94" w:rsidRPr="0003073E" w:rsidRDefault="00646B94" w:rsidP="009B6217">
            <w:pPr>
              <w:contextualSpacing/>
              <w:jc w:val="center"/>
              <w:rPr>
                <w:iCs/>
                <w:lang w:val="en-US"/>
              </w:rPr>
            </w:pPr>
          </w:p>
        </w:tc>
      </w:tr>
      <w:tr w:rsidR="00646B94" w:rsidRPr="0003073E" w14:paraId="397798C0" w14:textId="77777777" w:rsidTr="009B6217">
        <w:tc>
          <w:tcPr>
            <w:tcW w:w="601" w:type="dxa"/>
            <w:vAlign w:val="center"/>
          </w:tcPr>
          <w:p w14:paraId="0A724A53" w14:textId="77777777" w:rsidR="00646B94" w:rsidRPr="0003073E" w:rsidRDefault="00646B94" w:rsidP="009B6217">
            <w:pPr>
              <w:tabs>
                <w:tab w:val="left" w:pos="612"/>
              </w:tabs>
              <w:contextualSpacing/>
              <w:jc w:val="both"/>
            </w:pPr>
            <w:r w:rsidRPr="0003073E">
              <w:t>6.1</w:t>
            </w:r>
          </w:p>
        </w:tc>
        <w:tc>
          <w:tcPr>
            <w:tcW w:w="3478" w:type="dxa"/>
          </w:tcPr>
          <w:p w14:paraId="5D99F7D7" w14:textId="77777777" w:rsidR="00646B94" w:rsidRPr="0003073E" w:rsidRDefault="00646B94" w:rsidP="009B6217">
            <w:pPr>
              <w:pStyle w:val="aff2"/>
              <w:contextualSpacing/>
              <w:rPr>
                <w:sz w:val="22"/>
                <w:szCs w:val="22"/>
              </w:rPr>
            </w:pPr>
            <w:r w:rsidRPr="0003073E">
              <w:rPr>
                <w:sz w:val="22"/>
                <w:szCs w:val="22"/>
                <w:lang w:val="en-US"/>
              </w:rPr>
              <w:t>Documentația de deviz</w:t>
            </w:r>
          </w:p>
          <w:p w14:paraId="76C5DAF4" w14:textId="77777777" w:rsidR="00646B94" w:rsidRPr="0003073E" w:rsidRDefault="00646B94" w:rsidP="009B6217">
            <w:pPr>
              <w:pStyle w:val="aff2"/>
              <w:contextualSpacing/>
              <w:rPr>
                <w:sz w:val="22"/>
                <w:szCs w:val="22"/>
                <w:lang w:val="en-US"/>
              </w:rPr>
            </w:pPr>
          </w:p>
          <w:p w14:paraId="1F6DB967" w14:textId="77777777" w:rsidR="00646B94" w:rsidRPr="0003073E" w:rsidRDefault="00646B94" w:rsidP="009B6217">
            <w:pPr>
              <w:pStyle w:val="aff2"/>
              <w:contextualSpacing/>
              <w:rPr>
                <w:sz w:val="22"/>
                <w:szCs w:val="22"/>
                <w:lang w:val="en-US"/>
              </w:rPr>
            </w:pPr>
          </w:p>
          <w:p w14:paraId="4F6E7A83" w14:textId="77777777" w:rsidR="00646B94" w:rsidRPr="0003073E" w:rsidRDefault="00646B94" w:rsidP="009B6217">
            <w:pPr>
              <w:pStyle w:val="aff2"/>
              <w:contextualSpacing/>
              <w:rPr>
                <w:sz w:val="22"/>
                <w:szCs w:val="22"/>
              </w:rPr>
            </w:pPr>
          </w:p>
        </w:tc>
        <w:tc>
          <w:tcPr>
            <w:tcW w:w="4490" w:type="dxa"/>
            <w:vAlign w:val="center"/>
          </w:tcPr>
          <w:p w14:paraId="5C5EC21D" w14:textId="77777777" w:rsidR="00646B94" w:rsidRPr="00D76F3D" w:rsidRDefault="00646B94" w:rsidP="009B6217">
            <w:pPr>
              <w:contextualSpacing/>
              <w:jc w:val="both"/>
              <w:rPr>
                <w:iCs/>
                <w:sz w:val="20"/>
                <w:szCs w:val="20"/>
              </w:rPr>
            </w:pPr>
            <w:r w:rsidRPr="0003073E">
              <w:rPr>
                <w:sz w:val="20"/>
                <w:szCs w:val="20"/>
              </w:rPr>
              <w:t xml:space="preserve">Formulare </w:t>
            </w:r>
            <w:r w:rsidRPr="0003073E">
              <w:rPr>
                <w:b/>
                <w:i/>
                <w:sz w:val="20"/>
                <w:szCs w:val="20"/>
              </w:rPr>
              <w:t>Devizelor: 3, 5 și 7</w:t>
            </w:r>
            <w:r w:rsidRPr="0003073E">
              <w:rPr>
                <w:sz w:val="20"/>
                <w:szCs w:val="20"/>
              </w:rPr>
              <w:t>, conform Caiet de sarcini</w:t>
            </w:r>
            <w:r w:rsidRPr="0003073E">
              <w:rPr>
                <w:b/>
                <w:i/>
                <w:sz w:val="20"/>
                <w:szCs w:val="20"/>
              </w:rPr>
              <w:t xml:space="preserve"> (anexa nr. 23),</w:t>
            </w:r>
            <w:r w:rsidRPr="0003073E">
              <w:rPr>
                <w:sz w:val="20"/>
                <w:szCs w:val="20"/>
              </w:rPr>
              <w:t xml:space="preserve">  Formularului de deviz nr. 1 - Lista cu cantitățile de lucrări -   </w:t>
            </w:r>
            <w:r w:rsidRPr="0003073E">
              <w:rPr>
                <w:i/>
                <w:sz w:val="20"/>
                <w:szCs w:val="20"/>
              </w:rPr>
              <w:t>confirmată prin  semnătura electronică a  Participantului</w:t>
            </w:r>
            <w:r w:rsidRPr="0003073E">
              <w:rPr>
                <w:sz w:val="20"/>
                <w:szCs w:val="20"/>
              </w:rPr>
              <w:t>.</w:t>
            </w:r>
          </w:p>
        </w:tc>
        <w:tc>
          <w:tcPr>
            <w:tcW w:w="1619" w:type="dxa"/>
          </w:tcPr>
          <w:p w14:paraId="3A49BA29" w14:textId="77777777" w:rsidR="00646B94" w:rsidRPr="0003073E" w:rsidRDefault="00646B94" w:rsidP="009B6217">
            <w:pPr>
              <w:contextualSpacing/>
              <w:jc w:val="center"/>
              <w:rPr>
                <w:sz w:val="20"/>
                <w:szCs w:val="20"/>
                <w:lang w:val="en-US"/>
              </w:rPr>
            </w:pPr>
            <w:r w:rsidRPr="0003073E">
              <w:rPr>
                <w:iCs/>
                <w:sz w:val="20"/>
                <w:szCs w:val="20"/>
                <w:lang w:val="en-US"/>
              </w:rPr>
              <w:t>Obligatoriu depus odată cu oferta</w:t>
            </w:r>
          </w:p>
        </w:tc>
      </w:tr>
      <w:tr w:rsidR="00646B94" w:rsidRPr="0003073E" w14:paraId="4FB7A506" w14:textId="77777777" w:rsidTr="009B6217">
        <w:tc>
          <w:tcPr>
            <w:tcW w:w="601" w:type="dxa"/>
            <w:vAlign w:val="center"/>
          </w:tcPr>
          <w:p w14:paraId="3C2BE022" w14:textId="77777777" w:rsidR="00646B94" w:rsidRPr="0003073E" w:rsidRDefault="00646B94" w:rsidP="009B6217">
            <w:pPr>
              <w:tabs>
                <w:tab w:val="left" w:pos="612"/>
              </w:tabs>
              <w:contextualSpacing/>
              <w:jc w:val="both"/>
            </w:pPr>
            <w:r w:rsidRPr="0003073E">
              <w:t>6.2</w:t>
            </w:r>
          </w:p>
        </w:tc>
        <w:tc>
          <w:tcPr>
            <w:tcW w:w="3478" w:type="dxa"/>
          </w:tcPr>
          <w:p w14:paraId="7A423EC8" w14:textId="77777777" w:rsidR="00646B94" w:rsidRPr="0003073E" w:rsidRDefault="00646B94" w:rsidP="009B6217">
            <w:pPr>
              <w:pStyle w:val="aff2"/>
              <w:ind w:left="360" w:hanging="360"/>
              <w:contextualSpacing/>
              <w:rPr>
                <w:sz w:val="22"/>
                <w:szCs w:val="22"/>
              </w:rPr>
            </w:pPr>
            <w:r w:rsidRPr="0003073E">
              <w:rPr>
                <w:sz w:val="22"/>
                <w:szCs w:val="22"/>
                <w:lang w:val="en-US"/>
              </w:rPr>
              <w:t>Grafic de executare a lucrărilor</w:t>
            </w:r>
          </w:p>
        </w:tc>
        <w:tc>
          <w:tcPr>
            <w:tcW w:w="4490" w:type="dxa"/>
            <w:vAlign w:val="center"/>
          </w:tcPr>
          <w:p w14:paraId="5A6F74F7"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00E720BE" w14:textId="77777777" w:rsidR="00646B94" w:rsidRPr="0003073E" w:rsidRDefault="00646B94" w:rsidP="009B6217">
            <w:pPr>
              <w:contextualSpacing/>
              <w:jc w:val="both"/>
              <w:rPr>
                <w:sz w:val="20"/>
                <w:szCs w:val="20"/>
                <w:lang w:val="en-US"/>
              </w:rPr>
            </w:pPr>
            <w:r w:rsidRPr="0003073E">
              <w:rPr>
                <w:sz w:val="20"/>
                <w:szCs w:val="20"/>
              </w:rPr>
              <w:t>(</w:t>
            </w:r>
            <w:r w:rsidRPr="0003073E">
              <w:rPr>
                <w:b/>
                <w:i/>
                <w:sz w:val="20"/>
                <w:szCs w:val="20"/>
              </w:rPr>
              <w:t>anexa nr. 10</w:t>
            </w:r>
            <w:r w:rsidRPr="0003073E">
              <w:rPr>
                <w:sz w:val="20"/>
                <w:szCs w:val="20"/>
              </w:rPr>
              <w:t xml:space="preserve">) - </w:t>
            </w:r>
            <w:r w:rsidRPr="0003073E">
              <w:rPr>
                <w:i/>
                <w:sz w:val="20"/>
                <w:szCs w:val="20"/>
              </w:rPr>
              <w:t>confirmat prin  semnătura electronică a  Participantului.</w:t>
            </w:r>
          </w:p>
        </w:tc>
        <w:tc>
          <w:tcPr>
            <w:tcW w:w="1619" w:type="dxa"/>
          </w:tcPr>
          <w:p w14:paraId="3DDFD9E9" w14:textId="77777777" w:rsidR="00646B94" w:rsidRPr="0003073E" w:rsidRDefault="00646B94" w:rsidP="009B6217">
            <w:pPr>
              <w:contextualSpacing/>
              <w:jc w:val="center"/>
              <w:rPr>
                <w:sz w:val="20"/>
                <w:szCs w:val="20"/>
                <w:lang w:val="en-US"/>
              </w:rPr>
            </w:pPr>
            <w:r w:rsidRPr="0003073E">
              <w:rPr>
                <w:iCs/>
                <w:sz w:val="20"/>
                <w:szCs w:val="20"/>
                <w:lang w:val="en-US"/>
              </w:rPr>
              <w:t>Obligatoriu depus odată cu oferta</w:t>
            </w:r>
          </w:p>
        </w:tc>
      </w:tr>
      <w:tr w:rsidR="00646B94" w:rsidRPr="0003073E" w14:paraId="0CC91C46" w14:textId="77777777" w:rsidTr="009B6217">
        <w:tc>
          <w:tcPr>
            <w:tcW w:w="601" w:type="dxa"/>
            <w:vAlign w:val="center"/>
          </w:tcPr>
          <w:p w14:paraId="5342B344" w14:textId="77777777" w:rsidR="00646B94" w:rsidRPr="0003073E" w:rsidRDefault="00646B94" w:rsidP="009B6217">
            <w:pPr>
              <w:tabs>
                <w:tab w:val="left" w:pos="612"/>
              </w:tabs>
              <w:contextualSpacing/>
              <w:jc w:val="both"/>
            </w:pPr>
            <w:r w:rsidRPr="0003073E">
              <w:t>6.3</w:t>
            </w:r>
          </w:p>
        </w:tc>
        <w:tc>
          <w:tcPr>
            <w:tcW w:w="3478" w:type="dxa"/>
          </w:tcPr>
          <w:p w14:paraId="40E41A9C" w14:textId="77777777" w:rsidR="00646B94" w:rsidRPr="0003073E" w:rsidRDefault="00646B94" w:rsidP="009B6217">
            <w:pPr>
              <w:pStyle w:val="aff2"/>
              <w:contextualSpacing/>
              <w:jc w:val="both"/>
              <w:rPr>
                <w:sz w:val="22"/>
                <w:szCs w:val="22"/>
              </w:rPr>
            </w:pPr>
            <w:r w:rsidRPr="0003073E">
              <w:rPr>
                <w:sz w:val="22"/>
                <w:szCs w:val="22"/>
              </w:rPr>
              <w:t xml:space="preserve">Declarație privind experienţa similară </w:t>
            </w:r>
            <w:r w:rsidRPr="0003073E">
              <w:rPr>
                <w:rFonts w:eastAsia="PMingLiU"/>
                <w:sz w:val="22"/>
                <w:szCs w:val="22"/>
                <w:u w:val="single"/>
                <w:lang w:val="en-US"/>
              </w:rPr>
              <w:t>în ultimii  5 ani</w:t>
            </w:r>
          </w:p>
        </w:tc>
        <w:tc>
          <w:tcPr>
            <w:tcW w:w="4490" w:type="dxa"/>
            <w:vAlign w:val="center"/>
          </w:tcPr>
          <w:p w14:paraId="09DDA386"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16D6FEC9" w14:textId="77777777" w:rsidR="00646B94" w:rsidRPr="0003073E" w:rsidRDefault="00646B94"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12</w:t>
            </w:r>
            <w:r w:rsidRPr="0003073E">
              <w:rPr>
                <w:sz w:val="20"/>
                <w:szCs w:val="20"/>
              </w:rPr>
              <w:t xml:space="preserve">) </w:t>
            </w:r>
            <w:r w:rsidRPr="0003073E">
              <w:rPr>
                <w:iCs/>
                <w:sz w:val="20"/>
                <w:szCs w:val="20"/>
                <w:lang w:val="en-US"/>
              </w:rPr>
              <w:t xml:space="preserve"> -</w:t>
            </w:r>
            <w:r w:rsidRPr="0003073E">
              <w:rPr>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50F913D9" w14:textId="77777777" w:rsidR="00646B94" w:rsidRPr="0003073E" w:rsidRDefault="00646B94" w:rsidP="009B6217">
            <w:pPr>
              <w:tabs>
                <w:tab w:val="left" w:pos="612"/>
              </w:tabs>
              <w:spacing w:before="120" w:after="120"/>
              <w:contextualSpacing/>
              <w:jc w:val="both"/>
              <w:rPr>
                <w:b/>
                <w:i/>
                <w:sz w:val="20"/>
                <w:szCs w:val="20"/>
                <w:lang w:val="en-US"/>
              </w:rPr>
            </w:pPr>
            <w:r w:rsidRPr="0003073E">
              <w:rPr>
                <w:rStyle w:val="12"/>
                <w:b/>
                <w:i/>
                <w:color w:val="auto"/>
                <w:sz w:val="20"/>
                <w:szCs w:val="20"/>
              </w:rPr>
              <w:t>Ofertantul economic trebuie să demonstreze că au finalizat în ultimii 5</w:t>
            </w:r>
            <w:r>
              <w:rPr>
                <w:rStyle w:val="12"/>
                <w:b/>
                <w:i/>
                <w:color w:val="auto"/>
                <w:sz w:val="20"/>
                <w:szCs w:val="20"/>
              </w:rPr>
              <w:t xml:space="preserve"> </w:t>
            </w:r>
            <w:r w:rsidRPr="0003073E">
              <w:rPr>
                <w:rStyle w:val="12"/>
                <w:b/>
                <w:i/>
                <w:color w:val="auto"/>
                <w:sz w:val="20"/>
                <w:szCs w:val="20"/>
              </w:rPr>
              <w:t>ani (calculaţi până la data limită de depunere a ofertelor):</w:t>
            </w:r>
          </w:p>
          <w:p w14:paraId="7E7B59D3" w14:textId="77777777" w:rsidR="00646B94" w:rsidRPr="0003073E" w:rsidRDefault="00646B94" w:rsidP="00646B94">
            <w:pPr>
              <w:pStyle w:val="a"/>
              <w:numPr>
                <w:ilvl w:val="0"/>
                <w:numId w:val="18"/>
              </w:numPr>
              <w:tabs>
                <w:tab w:val="left" w:pos="72"/>
              </w:tabs>
              <w:spacing w:before="120" w:after="120"/>
              <w:ind w:left="72" w:firstLine="0"/>
              <w:contextualSpacing/>
              <w:rPr>
                <w:rStyle w:val="12"/>
                <w:b/>
                <w:i/>
                <w:color w:val="auto"/>
                <w:sz w:val="20"/>
                <w:szCs w:val="20"/>
                <w:u w:val="single"/>
              </w:rPr>
            </w:pPr>
            <w:r w:rsidRPr="0003073E">
              <w:rPr>
                <w:rStyle w:val="12"/>
                <w:b/>
                <w:i/>
                <w:color w:val="auto"/>
                <w:sz w:val="20"/>
                <w:szCs w:val="20"/>
              </w:rPr>
              <w:t xml:space="preserve">un contract ce au avut ca obiect </w:t>
            </w:r>
            <w:proofErr w:type="spellStart"/>
            <w:r w:rsidRPr="0003073E">
              <w:rPr>
                <w:rStyle w:val="12"/>
                <w:b/>
                <w:i/>
                <w:color w:val="auto"/>
                <w:sz w:val="20"/>
                <w:szCs w:val="20"/>
              </w:rPr>
              <w:t>execuţia</w:t>
            </w:r>
            <w:proofErr w:type="spellEnd"/>
            <w:r w:rsidRPr="0003073E">
              <w:rPr>
                <w:rStyle w:val="12"/>
                <w:b/>
                <w:i/>
                <w:color w:val="auto"/>
                <w:sz w:val="20"/>
                <w:szCs w:val="20"/>
              </w:rPr>
              <w:t xml:space="preserve"> unor lucrări similare cu cele ce fac obiectul contractului ce urmează a fi atribuit, cel </w:t>
            </w:r>
            <w:proofErr w:type="spellStart"/>
            <w:r w:rsidRPr="0003073E">
              <w:rPr>
                <w:rStyle w:val="12"/>
                <w:b/>
                <w:i/>
                <w:color w:val="auto"/>
                <w:sz w:val="20"/>
                <w:szCs w:val="20"/>
              </w:rPr>
              <w:t>puţin</w:t>
            </w:r>
            <w:proofErr w:type="spellEnd"/>
            <w:r w:rsidRPr="0003073E">
              <w:rPr>
                <w:rStyle w:val="12"/>
                <w:b/>
                <w:i/>
                <w:color w:val="auto"/>
                <w:sz w:val="20"/>
                <w:szCs w:val="20"/>
              </w:rPr>
              <w:t xml:space="preserve"> </w:t>
            </w:r>
            <w:r w:rsidRPr="0003073E">
              <w:rPr>
                <w:rStyle w:val="12"/>
                <w:b/>
                <w:i/>
                <w:color w:val="auto"/>
                <w:sz w:val="20"/>
                <w:szCs w:val="20"/>
                <w:u w:val="single"/>
              </w:rPr>
              <w:t xml:space="preserve">egal cu 75 % din  valoarea viitorului contract. </w:t>
            </w:r>
          </w:p>
          <w:p w14:paraId="5D31E65E" w14:textId="77777777" w:rsidR="00646B94" w:rsidRPr="0003073E" w:rsidRDefault="00646B94" w:rsidP="009B6217">
            <w:pPr>
              <w:tabs>
                <w:tab w:val="left" w:pos="612"/>
              </w:tabs>
              <w:spacing w:before="120" w:after="120"/>
              <w:ind w:left="360"/>
              <w:contextualSpacing/>
              <w:rPr>
                <w:rStyle w:val="12"/>
                <w:b/>
                <w:i/>
                <w:color w:val="auto"/>
                <w:sz w:val="20"/>
                <w:szCs w:val="20"/>
              </w:rPr>
            </w:pPr>
            <w:r w:rsidRPr="0003073E">
              <w:rPr>
                <w:rStyle w:val="12"/>
                <w:b/>
                <w:i/>
                <w:color w:val="auto"/>
                <w:sz w:val="20"/>
                <w:szCs w:val="20"/>
              </w:rPr>
              <w:lastRenderedPageBreak/>
              <w:t>Sau</w:t>
            </w:r>
          </w:p>
          <w:p w14:paraId="5E5F8195" w14:textId="77777777" w:rsidR="00646B94" w:rsidRPr="0003073E" w:rsidRDefault="00646B94" w:rsidP="00646B94">
            <w:pPr>
              <w:pStyle w:val="a"/>
              <w:numPr>
                <w:ilvl w:val="0"/>
                <w:numId w:val="18"/>
              </w:numPr>
              <w:tabs>
                <w:tab w:val="clear" w:pos="1134"/>
                <w:tab w:val="left" w:pos="72"/>
              </w:tabs>
              <w:spacing w:before="120" w:after="120"/>
              <w:ind w:left="72" w:firstLine="0"/>
              <w:contextualSpacing/>
              <w:rPr>
                <w:iCs/>
                <w:sz w:val="20"/>
                <w:szCs w:val="20"/>
              </w:rPr>
            </w:pPr>
            <w:proofErr w:type="spellStart"/>
            <w:r w:rsidRPr="0003073E">
              <w:rPr>
                <w:b/>
                <w:i/>
                <w:sz w:val="20"/>
                <w:szCs w:val="20"/>
              </w:rPr>
              <w:t>valoarea</w:t>
            </w:r>
            <w:proofErr w:type="spellEnd"/>
            <w:r w:rsidRPr="0003073E">
              <w:rPr>
                <w:b/>
                <w:i/>
                <w:sz w:val="20"/>
                <w:szCs w:val="20"/>
              </w:rPr>
              <w:t xml:space="preserve"> </w:t>
            </w:r>
            <w:proofErr w:type="spellStart"/>
            <w:r w:rsidRPr="0003073E">
              <w:rPr>
                <w:b/>
                <w:i/>
                <w:sz w:val="20"/>
                <w:szCs w:val="20"/>
              </w:rPr>
              <w:t>cumulată</w:t>
            </w:r>
            <w:proofErr w:type="spellEnd"/>
            <w:r w:rsidRPr="0003073E">
              <w:rPr>
                <w:b/>
                <w:i/>
                <w:sz w:val="20"/>
                <w:szCs w:val="20"/>
              </w:rPr>
              <w:t xml:space="preserve"> a </w:t>
            </w:r>
            <w:proofErr w:type="spellStart"/>
            <w:r w:rsidRPr="0003073E">
              <w:rPr>
                <w:b/>
                <w:i/>
                <w:sz w:val="20"/>
                <w:szCs w:val="20"/>
              </w:rPr>
              <w:t>tuturor</w:t>
            </w:r>
            <w:proofErr w:type="spellEnd"/>
            <w:r w:rsidRPr="0003073E">
              <w:rPr>
                <w:b/>
                <w:i/>
                <w:sz w:val="20"/>
                <w:szCs w:val="20"/>
              </w:rPr>
              <w:t xml:space="preserve"> </w:t>
            </w:r>
            <w:proofErr w:type="spellStart"/>
            <w:r w:rsidRPr="0003073E">
              <w:rPr>
                <w:b/>
                <w:i/>
                <w:sz w:val="20"/>
                <w:szCs w:val="20"/>
              </w:rPr>
              <w:t>contractelor</w:t>
            </w:r>
            <w:proofErr w:type="spellEnd"/>
            <w:r w:rsidRPr="0003073E">
              <w:rPr>
                <w:b/>
                <w:i/>
                <w:sz w:val="20"/>
                <w:szCs w:val="20"/>
              </w:rPr>
              <w:t xml:space="preserve"> </w:t>
            </w:r>
            <w:proofErr w:type="spellStart"/>
            <w:r w:rsidRPr="0003073E">
              <w:rPr>
                <w:b/>
                <w:i/>
                <w:sz w:val="20"/>
                <w:szCs w:val="20"/>
              </w:rPr>
              <w:t>executate</w:t>
            </w:r>
            <w:proofErr w:type="spellEnd"/>
            <w:r w:rsidRPr="0003073E">
              <w:rPr>
                <w:b/>
                <w:i/>
                <w:sz w:val="20"/>
                <w:szCs w:val="20"/>
              </w:rPr>
              <w:t xml:space="preserve"> </w:t>
            </w:r>
            <w:proofErr w:type="spellStart"/>
            <w:r w:rsidRPr="0003073E">
              <w:rPr>
                <w:b/>
                <w:i/>
                <w:sz w:val="20"/>
                <w:szCs w:val="20"/>
              </w:rPr>
              <w:t>în</w:t>
            </w:r>
            <w:proofErr w:type="spellEnd"/>
            <w:r w:rsidRPr="0003073E">
              <w:rPr>
                <w:b/>
                <w:i/>
                <w:sz w:val="20"/>
                <w:szCs w:val="20"/>
              </w:rPr>
              <w:t xml:space="preserve"> </w:t>
            </w:r>
            <w:proofErr w:type="spellStart"/>
            <w:r w:rsidRPr="0003073E">
              <w:rPr>
                <w:b/>
                <w:i/>
                <w:sz w:val="20"/>
                <w:szCs w:val="20"/>
              </w:rPr>
              <w:t>ultimul</w:t>
            </w:r>
            <w:proofErr w:type="spellEnd"/>
            <w:r w:rsidRPr="0003073E">
              <w:rPr>
                <w:b/>
                <w:i/>
                <w:sz w:val="20"/>
                <w:szCs w:val="20"/>
              </w:rPr>
              <w:t xml:space="preserve"> an de </w:t>
            </w:r>
            <w:proofErr w:type="spellStart"/>
            <w:r w:rsidRPr="0003073E">
              <w:rPr>
                <w:b/>
                <w:i/>
                <w:sz w:val="20"/>
                <w:szCs w:val="20"/>
              </w:rPr>
              <w:t>activitate</w:t>
            </w:r>
            <w:proofErr w:type="spellEnd"/>
            <w:r w:rsidRPr="0003073E">
              <w:rPr>
                <w:b/>
                <w:i/>
                <w:sz w:val="20"/>
                <w:szCs w:val="20"/>
              </w:rPr>
              <w:t xml:space="preserve"> </w:t>
            </w:r>
            <w:proofErr w:type="spellStart"/>
            <w:r w:rsidRPr="0003073E">
              <w:rPr>
                <w:b/>
                <w:i/>
                <w:sz w:val="20"/>
                <w:szCs w:val="20"/>
              </w:rPr>
              <w:t>să</w:t>
            </w:r>
            <w:proofErr w:type="spellEnd"/>
            <w:r w:rsidRPr="0003073E">
              <w:rPr>
                <w:b/>
                <w:i/>
                <w:sz w:val="20"/>
                <w:szCs w:val="20"/>
              </w:rPr>
              <w:t xml:space="preserve"> fie </w:t>
            </w:r>
            <w:proofErr w:type="spellStart"/>
            <w:r w:rsidRPr="0003073E">
              <w:rPr>
                <w:b/>
                <w:i/>
                <w:sz w:val="20"/>
                <w:szCs w:val="20"/>
              </w:rPr>
              <w:t>egală</w:t>
            </w:r>
            <w:proofErr w:type="spellEnd"/>
            <w:r w:rsidRPr="0003073E">
              <w:rPr>
                <w:b/>
                <w:i/>
                <w:sz w:val="20"/>
                <w:szCs w:val="20"/>
              </w:rPr>
              <w:t xml:space="preserve"> </w:t>
            </w:r>
            <w:proofErr w:type="spellStart"/>
            <w:r w:rsidRPr="0003073E">
              <w:rPr>
                <w:b/>
                <w:i/>
                <w:sz w:val="20"/>
                <w:szCs w:val="20"/>
              </w:rPr>
              <w:t>sau</w:t>
            </w:r>
            <w:proofErr w:type="spellEnd"/>
            <w:r w:rsidRPr="0003073E">
              <w:rPr>
                <w:b/>
                <w:i/>
                <w:sz w:val="20"/>
                <w:szCs w:val="20"/>
              </w:rPr>
              <w:t xml:space="preserve"> </w:t>
            </w:r>
            <w:proofErr w:type="spellStart"/>
            <w:r w:rsidRPr="0003073E">
              <w:rPr>
                <w:b/>
                <w:i/>
                <w:sz w:val="20"/>
                <w:szCs w:val="20"/>
              </w:rPr>
              <w:t>mai</w:t>
            </w:r>
            <w:proofErr w:type="spellEnd"/>
            <w:r w:rsidRPr="0003073E">
              <w:rPr>
                <w:b/>
                <w:i/>
                <w:sz w:val="20"/>
                <w:szCs w:val="20"/>
              </w:rPr>
              <w:t xml:space="preserve"> mare </w:t>
            </w:r>
            <w:proofErr w:type="spellStart"/>
            <w:r w:rsidRPr="0003073E">
              <w:rPr>
                <w:b/>
                <w:i/>
                <w:sz w:val="20"/>
                <w:szCs w:val="20"/>
              </w:rPr>
              <w:t>decît</w:t>
            </w:r>
            <w:proofErr w:type="spellEnd"/>
            <w:r w:rsidRPr="0003073E">
              <w:rPr>
                <w:b/>
                <w:i/>
                <w:sz w:val="20"/>
                <w:szCs w:val="20"/>
              </w:rPr>
              <w:t xml:space="preserve"> </w:t>
            </w:r>
            <w:proofErr w:type="spellStart"/>
            <w:r w:rsidRPr="0003073E">
              <w:rPr>
                <w:b/>
                <w:i/>
                <w:sz w:val="20"/>
                <w:szCs w:val="20"/>
              </w:rPr>
              <w:t>valoarea</w:t>
            </w:r>
            <w:proofErr w:type="spellEnd"/>
            <w:r w:rsidRPr="0003073E">
              <w:rPr>
                <w:b/>
                <w:i/>
                <w:sz w:val="20"/>
                <w:szCs w:val="20"/>
              </w:rPr>
              <w:t xml:space="preserve"> </w:t>
            </w:r>
            <w:proofErr w:type="spellStart"/>
            <w:r w:rsidRPr="0003073E">
              <w:rPr>
                <w:b/>
                <w:i/>
                <w:sz w:val="20"/>
                <w:szCs w:val="20"/>
              </w:rPr>
              <w:t>viitorului</w:t>
            </w:r>
            <w:proofErr w:type="spellEnd"/>
            <w:r w:rsidRPr="0003073E">
              <w:rPr>
                <w:b/>
                <w:i/>
                <w:sz w:val="20"/>
                <w:szCs w:val="20"/>
              </w:rPr>
              <w:t xml:space="preserve"> contract. </w:t>
            </w:r>
            <w:proofErr w:type="spellStart"/>
            <w:r w:rsidRPr="0003073E">
              <w:rPr>
                <w:sz w:val="20"/>
                <w:szCs w:val="20"/>
              </w:rPr>
              <w:t>Operatorul</w:t>
            </w:r>
            <w:proofErr w:type="spellEnd"/>
            <w:r w:rsidRPr="0003073E">
              <w:rPr>
                <w:sz w:val="20"/>
                <w:szCs w:val="20"/>
              </w:rPr>
              <w:t xml:space="preserve"> economic </w:t>
            </w:r>
            <w:proofErr w:type="spellStart"/>
            <w:r w:rsidRPr="0003073E">
              <w:rPr>
                <w:sz w:val="20"/>
                <w:szCs w:val="20"/>
              </w:rPr>
              <w:t>trebuie</w:t>
            </w:r>
            <w:proofErr w:type="spellEnd"/>
            <w:r w:rsidRPr="0003073E">
              <w:rPr>
                <w:sz w:val="20"/>
                <w:szCs w:val="20"/>
              </w:rPr>
              <w:t xml:space="preserve"> </w:t>
            </w:r>
            <w:proofErr w:type="spellStart"/>
            <w:r w:rsidRPr="0003073E">
              <w:rPr>
                <w:sz w:val="20"/>
                <w:szCs w:val="20"/>
              </w:rPr>
              <w:t>să</w:t>
            </w:r>
            <w:proofErr w:type="spellEnd"/>
            <w:r w:rsidRPr="0003073E">
              <w:rPr>
                <w:sz w:val="20"/>
                <w:szCs w:val="20"/>
              </w:rPr>
              <w:t xml:space="preserve"> </w:t>
            </w:r>
            <w:proofErr w:type="spellStart"/>
            <w:r w:rsidRPr="0003073E">
              <w:rPr>
                <w:sz w:val="20"/>
                <w:szCs w:val="20"/>
              </w:rPr>
              <w:t>nominalizeze</w:t>
            </w:r>
            <w:proofErr w:type="spellEnd"/>
            <w:r w:rsidRPr="0003073E">
              <w:rPr>
                <w:sz w:val="20"/>
                <w:szCs w:val="20"/>
              </w:rPr>
              <w:t xml:space="preserve"> </w:t>
            </w:r>
            <w:proofErr w:type="spellStart"/>
            <w:r w:rsidRPr="0003073E">
              <w:rPr>
                <w:sz w:val="20"/>
                <w:szCs w:val="20"/>
              </w:rPr>
              <w:t>contractul</w:t>
            </w:r>
            <w:proofErr w:type="spellEnd"/>
            <w:r w:rsidRPr="0003073E">
              <w:rPr>
                <w:sz w:val="20"/>
                <w:szCs w:val="20"/>
              </w:rPr>
              <w:t xml:space="preserve">/ </w:t>
            </w:r>
            <w:proofErr w:type="spellStart"/>
            <w:r w:rsidRPr="0003073E">
              <w:rPr>
                <w:sz w:val="20"/>
                <w:szCs w:val="20"/>
              </w:rPr>
              <w:t>contractele</w:t>
            </w:r>
            <w:proofErr w:type="spellEnd"/>
            <w:r w:rsidRPr="0003073E">
              <w:rPr>
                <w:sz w:val="20"/>
                <w:szCs w:val="20"/>
              </w:rPr>
              <w:t xml:space="preserve"> </w:t>
            </w:r>
            <w:proofErr w:type="spellStart"/>
            <w:r w:rsidRPr="0003073E">
              <w:rPr>
                <w:sz w:val="20"/>
                <w:szCs w:val="20"/>
              </w:rPr>
              <w:t>în</w:t>
            </w:r>
            <w:proofErr w:type="spellEnd"/>
            <w:r w:rsidRPr="0003073E">
              <w:rPr>
                <w:sz w:val="20"/>
                <w:szCs w:val="20"/>
              </w:rPr>
              <w:t xml:space="preserve"> </w:t>
            </w:r>
            <w:proofErr w:type="spellStart"/>
            <w:r w:rsidRPr="0003073E">
              <w:rPr>
                <w:sz w:val="20"/>
                <w:szCs w:val="20"/>
              </w:rPr>
              <w:t>baza</w:t>
            </w:r>
            <w:proofErr w:type="spellEnd"/>
            <w:r w:rsidRPr="0003073E">
              <w:rPr>
                <w:sz w:val="20"/>
                <w:szCs w:val="20"/>
              </w:rPr>
              <w:t xml:space="preserve"> </w:t>
            </w:r>
            <w:proofErr w:type="spellStart"/>
            <w:r w:rsidRPr="0003073E">
              <w:rPr>
                <w:sz w:val="20"/>
                <w:szCs w:val="20"/>
              </w:rPr>
              <w:t>cărora</w:t>
            </w:r>
            <w:proofErr w:type="spellEnd"/>
            <w:r w:rsidRPr="0003073E">
              <w:rPr>
                <w:sz w:val="20"/>
                <w:szCs w:val="20"/>
              </w:rPr>
              <w:t xml:space="preserve"> se </w:t>
            </w:r>
            <w:proofErr w:type="spellStart"/>
            <w:r w:rsidRPr="0003073E">
              <w:rPr>
                <w:sz w:val="20"/>
                <w:szCs w:val="20"/>
              </w:rPr>
              <w:t>întrunesc</w:t>
            </w:r>
            <w:proofErr w:type="spellEnd"/>
            <w:r w:rsidRPr="0003073E">
              <w:rPr>
                <w:sz w:val="20"/>
                <w:szCs w:val="20"/>
              </w:rPr>
              <w:t xml:space="preserve"> </w:t>
            </w:r>
            <w:proofErr w:type="spellStart"/>
            <w:r w:rsidRPr="0003073E">
              <w:rPr>
                <w:sz w:val="20"/>
                <w:szCs w:val="20"/>
              </w:rPr>
              <w:t>cerinţele</w:t>
            </w:r>
            <w:proofErr w:type="spellEnd"/>
            <w:r w:rsidRPr="0003073E">
              <w:rPr>
                <w:sz w:val="20"/>
                <w:szCs w:val="20"/>
              </w:rPr>
              <w:t xml:space="preserve"> </w:t>
            </w:r>
            <w:proofErr w:type="spellStart"/>
            <w:r w:rsidRPr="0003073E">
              <w:rPr>
                <w:sz w:val="20"/>
                <w:szCs w:val="20"/>
              </w:rPr>
              <w:t>stabilite</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fiecare</w:t>
            </w:r>
            <w:proofErr w:type="spellEnd"/>
            <w:r w:rsidRPr="0003073E">
              <w:rPr>
                <w:sz w:val="20"/>
                <w:szCs w:val="20"/>
              </w:rPr>
              <w:t xml:space="preserve"> </w:t>
            </w:r>
            <w:proofErr w:type="spellStart"/>
            <w:r w:rsidRPr="0003073E">
              <w:rPr>
                <w:sz w:val="20"/>
                <w:szCs w:val="20"/>
              </w:rPr>
              <w:t>dintre</w:t>
            </w:r>
            <w:proofErr w:type="spellEnd"/>
            <w:r w:rsidRPr="0003073E">
              <w:rPr>
                <w:sz w:val="20"/>
                <w:szCs w:val="20"/>
              </w:rPr>
              <w:t xml:space="preserve"> </w:t>
            </w:r>
            <w:proofErr w:type="spellStart"/>
            <w:r w:rsidRPr="0003073E">
              <w:rPr>
                <w:sz w:val="20"/>
                <w:szCs w:val="20"/>
              </w:rPr>
              <w:t>acestea</w:t>
            </w:r>
            <w:proofErr w:type="spellEnd"/>
            <w:r w:rsidRPr="0003073E">
              <w:rPr>
                <w:sz w:val="20"/>
                <w:szCs w:val="20"/>
              </w:rPr>
              <w:t xml:space="preserve"> </w:t>
            </w:r>
            <w:proofErr w:type="spellStart"/>
            <w:r w:rsidRPr="0003073E">
              <w:rPr>
                <w:sz w:val="20"/>
                <w:szCs w:val="20"/>
              </w:rPr>
              <w:t>prezentându</w:t>
            </w:r>
            <w:proofErr w:type="spellEnd"/>
            <w:r w:rsidRPr="0003073E">
              <w:rPr>
                <w:sz w:val="20"/>
                <w:szCs w:val="20"/>
              </w:rPr>
              <w:t xml:space="preserve">-se </w:t>
            </w:r>
            <w:proofErr w:type="spellStart"/>
            <w:r w:rsidRPr="0003073E">
              <w:rPr>
                <w:sz w:val="20"/>
                <w:szCs w:val="20"/>
              </w:rPr>
              <w:t>informaţii</w:t>
            </w:r>
            <w:proofErr w:type="spellEnd"/>
            <w:r w:rsidRPr="0003073E">
              <w:rPr>
                <w:sz w:val="20"/>
                <w:szCs w:val="20"/>
              </w:rPr>
              <w:t xml:space="preserve"> </w:t>
            </w:r>
            <w:proofErr w:type="spellStart"/>
            <w:r w:rsidRPr="0003073E">
              <w:rPr>
                <w:sz w:val="20"/>
                <w:szCs w:val="20"/>
              </w:rPr>
              <w:t>detaliate</w:t>
            </w:r>
            <w:proofErr w:type="spellEnd"/>
            <w:r w:rsidRPr="0003073E">
              <w:rPr>
                <w:sz w:val="20"/>
                <w:szCs w:val="20"/>
              </w:rPr>
              <w:t xml:space="preserve">, </w:t>
            </w:r>
            <w:r w:rsidRPr="0003073E">
              <w:rPr>
                <w:sz w:val="20"/>
                <w:szCs w:val="20"/>
                <w:u w:val="single"/>
              </w:rPr>
              <w:t xml:space="preserve">conform </w:t>
            </w:r>
            <w:proofErr w:type="spellStart"/>
            <w:r w:rsidRPr="0003073E">
              <w:rPr>
                <w:sz w:val="20"/>
                <w:szCs w:val="20"/>
                <w:u w:val="single"/>
              </w:rPr>
              <w:t>următoarelor</w:t>
            </w:r>
            <w:proofErr w:type="spellEnd"/>
            <w:r w:rsidRPr="0003073E">
              <w:rPr>
                <w:sz w:val="20"/>
                <w:szCs w:val="20"/>
                <w:u w:val="single"/>
              </w:rPr>
              <w:t xml:space="preserve"> </w:t>
            </w:r>
            <w:proofErr w:type="spellStart"/>
            <w:r w:rsidRPr="0003073E">
              <w:rPr>
                <w:sz w:val="20"/>
                <w:szCs w:val="20"/>
                <w:u w:val="single"/>
              </w:rPr>
              <w:t>documente</w:t>
            </w:r>
            <w:proofErr w:type="spellEnd"/>
            <w:r w:rsidRPr="0003073E">
              <w:rPr>
                <w:sz w:val="20"/>
                <w:szCs w:val="20"/>
                <w:u w:val="single"/>
              </w:rPr>
              <w:t xml:space="preserve"> </w:t>
            </w:r>
            <w:proofErr w:type="spellStart"/>
            <w:r w:rsidRPr="0003073E">
              <w:rPr>
                <w:sz w:val="20"/>
                <w:szCs w:val="20"/>
                <w:u w:val="single"/>
              </w:rPr>
              <w:t>suport</w:t>
            </w:r>
            <w:proofErr w:type="spellEnd"/>
            <w:r w:rsidRPr="0003073E">
              <w:rPr>
                <w:sz w:val="20"/>
                <w:szCs w:val="20"/>
                <w:u w:val="single"/>
              </w:rPr>
              <w:t>:</w:t>
            </w:r>
            <w:r w:rsidRPr="0003073E">
              <w:rPr>
                <w:sz w:val="20"/>
                <w:szCs w:val="20"/>
              </w:rPr>
              <w:t xml:space="preserve"> - </w:t>
            </w:r>
            <w:proofErr w:type="spellStart"/>
            <w:r w:rsidRPr="0003073E">
              <w:rPr>
                <w:sz w:val="20"/>
                <w:szCs w:val="20"/>
              </w:rPr>
              <w:t>copii</w:t>
            </w:r>
            <w:proofErr w:type="spellEnd"/>
            <w:r w:rsidRPr="0003073E">
              <w:rPr>
                <w:sz w:val="20"/>
                <w:szCs w:val="20"/>
              </w:rPr>
              <w:t xml:space="preserve"> ale </w:t>
            </w:r>
            <w:proofErr w:type="spellStart"/>
            <w:r w:rsidRPr="0003073E">
              <w:rPr>
                <w:sz w:val="20"/>
                <w:szCs w:val="20"/>
              </w:rPr>
              <w:t>respectivului</w:t>
            </w:r>
            <w:proofErr w:type="spellEnd"/>
            <w:r w:rsidRPr="0003073E">
              <w:rPr>
                <w:sz w:val="20"/>
                <w:szCs w:val="20"/>
              </w:rPr>
              <w:t xml:space="preserve">/ </w:t>
            </w:r>
            <w:proofErr w:type="spellStart"/>
            <w:r w:rsidRPr="0003073E">
              <w:rPr>
                <w:sz w:val="20"/>
                <w:szCs w:val="20"/>
              </w:rPr>
              <w:t>respectivelor</w:t>
            </w:r>
            <w:proofErr w:type="spellEnd"/>
            <w:r w:rsidRPr="0003073E">
              <w:rPr>
                <w:sz w:val="20"/>
                <w:szCs w:val="20"/>
              </w:rPr>
              <w:t xml:space="preserve"> contract/ </w:t>
            </w:r>
            <w:proofErr w:type="spellStart"/>
            <w:r w:rsidRPr="0003073E">
              <w:rPr>
                <w:sz w:val="20"/>
                <w:szCs w:val="20"/>
              </w:rPr>
              <w:t>contracte</w:t>
            </w:r>
            <w:proofErr w:type="spellEnd"/>
            <w:r w:rsidRPr="0003073E">
              <w:rPr>
                <w:sz w:val="20"/>
                <w:szCs w:val="20"/>
              </w:rPr>
              <w:t xml:space="preserve">, </w:t>
            </w:r>
            <w:proofErr w:type="spellStart"/>
            <w:r w:rsidRPr="0003073E">
              <w:rPr>
                <w:sz w:val="20"/>
                <w:szCs w:val="20"/>
              </w:rPr>
              <w:t>astfel</w:t>
            </w:r>
            <w:proofErr w:type="spellEnd"/>
            <w:r w:rsidRPr="0003073E">
              <w:rPr>
                <w:sz w:val="20"/>
                <w:szCs w:val="20"/>
              </w:rPr>
              <w:t xml:space="preserve"> </w:t>
            </w:r>
            <w:proofErr w:type="spellStart"/>
            <w:r w:rsidRPr="0003073E">
              <w:rPr>
                <w:sz w:val="20"/>
                <w:szCs w:val="20"/>
              </w:rPr>
              <w:t>încât</w:t>
            </w:r>
            <w:proofErr w:type="spellEnd"/>
            <w:r w:rsidRPr="0003073E">
              <w:rPr>
                <w:sz w:val="20"/>
                <w:szCs w:val="20"/>
              </w:rPr>
              <w:t xml:space="preserve"> </w:t>
            </w:r>
            <w:proofErr w:type="spellStart"/>
            <w:r w:rsidRPr="0003073E">
              <w:rPr>
                <w:sz w:val="20"/>
                <w:szCs w:val="20"/>
              </w:rPr>
              <w:t>autoritatea</w:t>
            </w:r>
            <w:proofErr w:type="spellEnd"/>
            <w:r w:rsidRPr="0003073E">
              <w:rPr>
                <w:sz w:val="20"/>
                <w:szCs w:val="20"/>
              </w:rPr>
              <w:t xml:space="preserve"> </w:t>
            </w:r>
            <w:proofErr w:type="spellStart"/>
            <w:r w:rsidRPr="0003073E">
              <w:rPr>
                <w:sz w:val="20"/>
                <w:szCs w:val="20"/>
              </w:rPr>
              <w:t>contractantă</w:t>
            </w:r>
            <w:proofErr w:type="spellEnd"/>
            <w:r w:rsidRPr="0003073E">
              <w:rPr>
                <w:sz w:val="20"/>
                <w:szCs w:val="20"/>
              </w:rPr>
              <w:t xml:space="preserve"> </w:t>
            </w:r>
            <w:proofErr w:type="spellStart"/>
            <w:r w:rsidRPr="0003073E">
              <w:rPr>
                <w:sz w:val="20"/>
                <w:szCs w:val="20"/>
              </w:rPr>
              <w:t>să</w:t>
            </w:r>
            <w:proofErr w:type="spellEnd"/>
            <w:r w:rsidRPr="0003073E">
              <w:rPr>
                <w:sz w:val="20"/>
                <w:szCs w:val="20"/>
              </w:rPr>
              <w:t xml:space="preserve"> </w:t>
            </w:r>
            <w:proofErr w:type="spellStart"/>
            <w:r w:rsidRPr="0003073E">
              <w:rPr>
                <w:sz w:val="20"/>
                <w:szCs w:val="20"/>
              </w:rPr>
              <w:t>poată</w:t>
            </w:r>
            <w:proofErr w:type="spellEnd"/>
            <w:r w:rsidRPr="0003073E">
              <w:rPr>
                <w:sz w:val="20"/>
                <w:szCs w:val="20"/>
              </w:rPr>
              <w:t xml:space="preserve"> </w:t>
            </w:r>
            <w:proofErr w:type="spellStart"/>
            <w:r w:rsidRPr="0003073E">
              <w:rPr>
                <w:sz w:val="20"/>
                <w:szCs w:val="20"/>
              </w:rPr>
              <w:t>identifica</w:t>
            </w:r>
            <w:proofErr w:type="spellEnd"/>
            <w:r w:rsidRPr="0003073E">
              <w:rPr>
                <w:sz w:val="20"/>
                <w:szCs w:val="20"/>
              </w:rPr>
              <w:t xml:space="preserve"> natura </w:t>
            </w:r>
            <w:proofErr w:type="spellStart"/>
            <w:r w:rsidRPr="0003073E">
              <w:rPr>
                <w:sz w:val="20"/>
                <w:szCs w:val="20"/>
              </w:rPr>
              <w:t>lucrărilor</w:t>
            </w:r>
            <w:proofErr w:type="spellEnd"/>
            <w:r w:rsidRPr="0003073E">
              <w:rPr>
                <w:sz w:val="20"/>
                <w:szCs w:val="20"/>
              </w:rPr>
              <w:t xml:space="preserve"> </w:t>
            </w:r>
            <w:proofErr w:type="spellStart"/>
            <w:r w:rsidRPr="0003073E">
              <w:rPr>
                <w:sz w:val="20"/>
                <w:szCs w:val="20"/>
              </w:rPr>
              <w:t>executate</w:t>
            </w:r>
            <w:proofErr w:type="spellEnd"/>
            <w:r w:rsidRPr="0003073E">
              <w:rPr>
                <w:sz w:val="20"/>
                <w:szCs w:val="20"/>
              </w:rPr>
              <w:t xml:space="preserve">, </w:t>
            </w:r>
            <w:proofErr w:type="spellStart"/>
            <w:r w:rsidRPr="0003073E">
              <w:rPr>
                <w:sz w:val="20"/>
                <w:szCs w:val="20"/>
              </w:rPr>
              <w:t>valoarea</w:t>
            </w:r>
            <w:proofErr w:type="spellEnd"/>
            <w:r w:rsidRPr="0003073E">
              <w:rPr>
                <w:sz w:val="20"/>
                <w:szCs w:val="20"/>
              </w:rPr>
              <w:t xml:space="preserve"> </w:t>
            </w:r>
            <w:proofErr w:type="spellStart"/>
            <w:r w:rsidRPr="0003073E">
              <w:rPr>
                <w:sz w:val="20"/>
                <w:szCs w:val="20"/>
              </w:rPr>
              <w:t>acestora</w:t>
            </w:r>
            <w:proofErr w:type="spellEnd"/>
            <w:r w:rsidRPr="0003073E">
              <w:rPr>
                <w:sz w:val="20"/>
                <w:szCs w:val="20"/>
              </w:rPr>
              <w:t xml:space="preserve"> </w:t>
            </w:r>
            <w:proofErr w:type="spellStart"/>
            <w:r w:rsidRPr="0003073E">
              <w:rPr>
                <w:sz w:val="20"/>
                <w:szCs w:val="20"/>
              </w:rPr>
              <w:t>şi</w:t>
            </w:r>
            <w:proofErr w:type="spellEnd"/>
            <w:r w:rsidRPr="0003073E">
              <w:rPr>
                <w:sz w:val="20"/>
                <w:szCs w:val="20"/>
              </w:rPr>
              <w:t xml:space="preserve"> </w:t>
            </w:r>
            <w:proofErr w:type="spellStart"/>
            <w:r w:rsidRPr="0003073E">
              <w:rPr>
                <w:sz w:val="20"/>
                <w:szCs w:val="20"/>
              </w:rPr>
              <w:t>preţul</w:t>
            </w:r>
            <w:proofErr w:type="spellEnd"/>
            <w:r w:rsidRPr="0003073E">
              <w:rPr>
                <w:sz w:val="20"/>
                <w:szCs w:val="20"/>
              </w:rPr>
              <w:t xml:space="preserve">; - </w:t>
            </w:r>
            <w:proofErr w:type="spellStart"/>
            <w:r w:rsidRPr="0003073E">
              <w:rPr>
                <w:sz w:val="20"/>
                <w:szCs w:val="20"/>
              </w:rPr>
              <w:t>procesul</w:t>
            </w:r>
            <w:proofErr w:type="spellEnd"/>
            <w:r w:rsidRPr="0003073E">
              <w:rPr>
                <w:sz w:val="20"/>
                <w:szCs w:val="20"/>
              </w:rPr>
              <w:t xml:space="preserve"> verbal de </w:t>
            </w:r>
            <w:proofErr w:type="spellStart"/>
            <w:r w:rsidRPr="0003073E">
              <w:rPr>
                <w:sz w:val="20"/>
                <w:szCs w:val="20"/>
              </w:rPr>
              <w:t>recepţie</w:t>
            </w:r>
            <w:proofErr w:type="spellEnd"/>
            <w:r w:rsidRPr="0003073E">
              <w:rPr>
                <w:sz w:val="20"/>
                <w:szCs w:val="20"/>
              </w:rPr>
              <w:t xml:space="preserve"> la </w:t>
            </w:r>
            <w:proofErr w:type="spellStart"/>
            <w:r w:rsidRPr="0003073E">
              <w:rPr>
                <w:sz w:val="20"/>
                <w:szCs w:val="20"/>
              </w:rPr>
              <w:t>terminarea</w:t>
            </w:r>
            <w:proofErr w:type="spellEnd"/>
            <w:r w:rsidRPr="0003073E">
              <w:rPr>
                <w:sz w:val="20"/>
                <w:szCs w:val="20"/>
              </w:rPr>
              <w:t xml:space="preserve"> </w:t>
            </w:r>
            <w:proofErr w:type="spellStart"/>
            <w:r w:rsidRPr="0003073E">
              <w:rPr>
                <w:sz w:val="20"/>
                <w:szCs w:val="20"/>
              </w:rPr>
              <w:t>lucrărilor</w:t>
            </w:r>
            <w:proofErr w:type="spellEnd"/>
            <w:r w:rsidRPr="0003073E">
              <w:rPr>
                <w:sz w:val="20"/>
                <w:szCs w:val="20"/>
              </w:rPr>
              <w:t xml:space="preserve">, care </w:t>
            </w:r>
            <w:proofErr w:type="spellStart"/>
            <w:r w:rsidRPr="0003073E">
              <w:rPr>
                <w:sz w:val="20"/>
                <w:szCs w:val="20"/>
              </w:rPr>
              <w:t>atestă</w:t>
            </w:r>
            <w:proofErr w:type="spellEnd"/>
            <w:r w:rsidRPr="0003073E">
              <w:rPr>
                <w:sz w:val="20"/>
                <w:szCs w:val="20"/>
              </w:rPr>
              <w:t xml:space="preserve"> </w:t>
            </w:r>
            <w:proofErr w:type="spellStart"/>
            <w:r w:rsidRPr="0003073E">
              <w:rPr>
                <w:sz w:val="20"/>
                <w:szCs w:val="20"/>
              </w:rPr>
              <w:t>executarea</w:t>
            </w:r>
            <w:proofErr w:type="spellEnd"/>
            <w:r w:rsidRPr="0003073E">
              <w:rPr>
                <w:sz w:val="20"/>
                <w:szCs w:val="20"/>
              </w:rPr>
              <w:t xml:space="preserve"> </w:t>
            </w:r>
            <w:proofErr w:type="spellStart"/>
            <w:r w:rsidRPr="0003073E">
              <w:rPr>
                <w:sz w:val="20"/>
                <w:szCs w:val="20"/>
              </w:rPr>
              <w:t>lucrărilor</w:t>
            </w:r>
            <w:proofErr w:type="spellEnd"/>
            <w:r w:rsidRPr="0003073E">
              <w:rPr>
                <w:sz w:val="20"/>
                <w:szCs w:val="20"/>
              </w:rPr>
              <w:t xml:space="preserve">, </w:t>
            </w:r>
            <w:proofErr w:type="spellStart"/>
            <w:r w:rsidRPr="0003073E">
              <w:rPr>
                <w:sz w:val="20"/>
                <w:szCs w:val="20"/>
              </w:rPr>
              <w:t>insoțit</w:t>
            </w:r>
            <w:proofErr w:type="spellEnd"/>
            <w:r w:rsidRPr="0003073E">
              <w:rPr>
                <w:sz w:val="20"/>
                <w:szCs w:val="20"/>
              </w:rPr>
              <w:t xml:space="preserve"> de </w:t>
            </w:r>
            <w:proofErr w:type="spellStart"/>
            <w:r w:rsidRPr="0003073E">
              <w:rPr>
                <w:sz w:val="20"/>
                <w:szCs w:val="20"/>
              </w:rPr>
              <w:t>certificări</w:t>
            </w:r>
            <w:proofErr w:type="spellEnd"/>
            <w:r w:rsidRPr="0003073E">
              <w:rPr>
                <w:sz w:val="20"/>
                <w:szCs w:val="20"/>
              </w:rPr>
              <w:t xml:space="preserve"> de </w:t>
            </w:r>
            <w:proofErr w:type="spellStart"/>
            <w:r w:rsidRPr="0003073E">
              <w:rPr>
                <w:sz w:val="20"/>
                <w:szCs w:val="20"/>
              </w:rPr>
              <w:t>bună</w:t>
            </w:r>
            <w:proofErr w:type="spellEnd"/>
            <w:r w:rsidRPr="0003073E">
              <w:rPr>
                <w:sz w:val="20"/>
                <w:szCs w:val="20"/>
              </w:rPr>
              <w:t xml:space="preserve"> </w:t>
            </w:r>
            <w:proofErr w:type="spellStart"/>
            <w:r w:rsidRPr="0003073E">
              <w:rPr>
                <w:sz w:val="20"/>
                <w:szCs w:val="20"/>
              </w:rPr>
              <w:t>execuție</w:t>
            </w:r>
            <w:proofErr w:type="spellEnd"/>
            <w:r w:rsidRPr="0003073E">
              <w:rPr>
                <w:sz w:val="20"/>
                <w:szCs w:val="20"/>
              </w:rPr>
              <w:t xml:space="preserve"> </w:t>
            </w:r>
            <w:proofErr w:type="spellStart"/>
            <w:r w:rsidRPr="0003073E">
              <w:rPr>
                <w:sz w:val="20"/>
                <w:szCs w:val="20"/>
              </w:rPr>
              <w:t>pentru</w:t>
            </w:r>
            <w:proofErr w:type="spellEnd"/>
            <w:r w:rsidRPr="0003073E">
              <w:rPr>
                <w:sz w:val="20"/>
                <w:szCs w:val="20"/>
              </w:rPr>
              <w:t xml:space="preserve"> </w:t>
            </w:r>
            <w:proofErr w:type="spellStart"/>
            <w:r w:rsidRPr="0003073E">
              <w:rPr>
                <w:sz w:val="20"/>
                <w:szCs w:val="20"/>
              </w:rPr>
              <w:t>cele</w:t>
            </w:r>
            <w:proofErr w:type="spellEnd"/>
            <w:r w:rsidRPr="0003073E">
              <w:rPr>
                <w:sz w:val="20"/>
                <w:szCs w:val="20"/>
              </w:rPr>
              <w:t xml:space="preserve"> </w:t>
            </w:r>
            <w:proofErr w:type="spellStart"/>
            <w:r w:rsidRPr="0003073E">
              <w:rPr>
                <w:sz w:val="20"/>
                <w:szCs w:val="20"/>
              </w:rPr>
              <w:t>mai</w:t>
            </w:r>
            <w:proofErr w:type="spellEnd"/>
            <w:r w:rsidRPr="0003073E">
              <w:rPr>
                <w:sz w:val="20"/>
                <w:szCs w:val="20"/>
              </w:rPr>
              <w:t xml:space="preserve"> </w:t>
            </w:r>
            <w:proofErr w:type="spellStart"/>
            <w:r w:rsidRPr="0003073E">
              <w:rPr>
                <w:sz w:val="20"/>
                <w:szCs w:val="20"/>
              </w:rPr>
              <w:t>importante</w:t>
            </w:r>
            <w:proofErr w:type="spellEnd"/>
            <w:r w:rsidRPr="0003073E">
              <w:rPr>
                <w:sz w:val="20"/>
                <w:szCs w:val="20"/>
              </w:rPr>
              <w:t xml:space="preserve"> </w:t>
            </w:r>
            <w:proofErr w:type="spellStart"/>
            <w:r w:rsidRPr="0003073E">
              <w:rPr>
                <w:sz w:val="20"/>
                <w:szCs w:val="20"/>
              </w:rPr>
              <w:t>lucrări</w:t>
            </w:r>
            <w:proofErr w:type="spellEnd"/>
            <w:r w:rsidRPr="0003073E">
              <w:rPr>
                <w:sz w:val="20"/>
                <w:szCs w:val="20"/>
              </w:rPr>
              <w:t xml:space="preserve"> din </w:t>
            </w:r>
            <w:proofErr w:type="spellStart"/>
            <w:r w:rsidRPr="0003073E">
              <w:rPr>
                <w:sz w:val="20"/>
                <w:szCs w:val="20"/>
              </w:rPr>
              <w:t>partea</w:t>
            </w:r>
            <w:proofErr w:type="spellEnd"/>
            <w:r w:rsidRPr="0003073E">
              <w:rPr>
                <w:sz w:val="20"/>
                <w:szCs w:val="20"/>
              </w:rPr>
              <w:t xml:space="preserve"> </w:t>
            </w:r>
            <w:proofErr w:type="spellStart"/>
            <w:r w:rsidRPr="0003073E">
              <w:rPr>
                <w:sz w:val="20"/>
                <w:szCs w:val="20"/>
              </w:rPr>
              <w:t>Beneficiarului</w:t>
            </w:r>
            <w:proofErr w:type="spellEnd"/>
          </w:p>
        </w:tc>
        <w:tc>
          <w:tcPr>
            <w:tcW w:w="1619" w:type="dxa"/>
          </w:tcPr>
          <w:p w14:paraId="10FB1E61" w14:textId="77777777" w:rsidR="00646B94" w:rsidRPr="0003073E" w:rsidRDefault="00646B94" w:rsidP="009B6217">
            <w:pPr>
              <w:contextualSpacing/>
              <w:jc w:val="center"/>
              <w:rPr>
                <w:sz w:val="20"/>
                <w:szCs w:val="20"/>
                <w:lang w:val="en-US"/>
              </w:rPr>
            </w:pPr>
            <w:r w:rsidRPr="0003073E">
              <w:rPr>
                <w:iCs/>
                <w:sz w:val="20"/>
                <w:szCs w:val="20"/>
                <w:lang w:val="en-US"/>
              </w:rPr>
              <w:lastRenderedPageBreak/>
              <w:t>Obligatoriu depus odată cu oferta</w:t>
            </w:r>
          </w:p>
        </w:tc>
      </w:tr>
      <w:tr w:rsidR="00646B94" w:rsidRPr="0003073E" w14:paraId="5BC68ED5" w14:textId="77777777" w:rsidTr="009B6217">
        <w:tc>
          <w:tcPr>
            <w:tcW w:w="601" w:type="dxa"/>
            <w:vAlign w:val="center"/>
          </w:tcPr>
          <w:p w14:paraId="1A4E6347" w14:textId="77777777" w:rsidR="00646B94" w:rsidRPr="0003073E" w:rsidRDefault="00646B94" w:rsidP="009B6217">
            <w:pPr>
              <w:tabs>
                <w:tab w:val="left" w:pos="612"/>
              </w:tabs>
              <w:contextualSpacing/>
              <w:jc w:val="both"/>
            </w:pPr>
            <w:r w:rsidRPr="0003073E">
              <w:t>6.4</w:t>
            </w:r>
          </w:p>
        </w:tc>
        <w:tc>
          <w:tcPr>
            <w:tcW w:w="3478" w:type="dxa"/>
          </w:tcPr>
          <w:p w14:paraId="4C4356F6" w14:textId="77777777" w:rsidR="00646B94" w:rsidRPr="0003073E" w:rsidRDefault="00646B94" w:rsidP="009B6217">
            <w:pPr>
              <w:pStyle w:val="aff2"/>
              <w:contextualSpacing/>
              <w:jc w:val="both"/>
              <w:rPr>
                <w:sz w:val="22"/>
                <w:szCs w:val="22"/>
              </w:rPr>
            </w:pPr>
            <w:r w:rsidRPr="0003073E">
              <w:rPr>
                <w:sz w:val="22"/>
                <w:szCs w:val="22"/>
              </w:rPr>
              <w:t>Declarație privind lista principalelor lucrări executate în ultimul an de activitate</w:t>
            </w:r>
          </w:p>
        </w:tc>
        <w:tc>
          <w:tcPr>
            <w:tcW w:w="4490" w:type="dxa"/>
          </w:tcPr>
          <w:p w14:paraId="4E6BEFBC"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1DD8ED5E" w14:textId="77777777" w:rsidR="00646B94" w:rsidRPr="0003073E" w:rsidRDefault="00646B94" w:rsidP="009B6217">
            <w:pPr>
              <w:tabs>
                <w:tab w:val="left" w:pos="612"/>
              </w:tabs>
              <w:spacing w:before="120" w:after="120"/>
              <w:contextualSpacing/>
              <w:jc w:val="both"/>
              <w:rPr>
                <w:sz w:val="20"/>
                <w:szCs w:val="20"/>
                <w:lang w:val="en-US" w:eastAsia="ru-RU"/>
              </w:rPr>
            </w:pPr>
            <w:r w:rsidRPr="0003073E">
              <w:rPr>
                <w:sz w:val="20"/>
                <w:szCs w:val="20"/>
              </w:rPr>
              <w:t>(</w:t>
            </w:r>
            <w:r w:rsidRPr="0003073E">
              <w:rPr>
                <w:b/>
                <w:i/>
                <w:sz w:val="20"/>
                <w:szCs w:val="20"/>
              </w:rPr>
              <w:t>anexa nr. 13</w:t>
            </w:r>
            <w:r w:rsidRPr="0003073E">
              <w:rPr>
                <w:sz w:val="20"/>
                <w:szCs w:val="20"/>
              </w:rPr>
              <w:t xml:space="preserve">) </w:t>
            </w:r>
            <w:r w:rsidRPr="0003073E">
              <w:rPr>
                <w:iCs/>
                <w:sz w:val="20"/>
                <w:szCs w:val="20"/>
                <w:lang w:val="en-US"/>
              </w:rPr>
              <w:t xml:space="preserve"> -</w:t>
            </w:r>
            <w:r w:rsidRPr="0003073E">
              <w:rPr>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26170278" w14:textId="77777777" w:rsidR="00646B94" w:rsidRPr="0003073E" w:rsidRDefault="00646B94" w:rsidP="009B6217">
            <w:pPr>
              <w:contextualSpacing/>
              <w:jc w:val="center"/>
              <w:rPr>
                <w:sz w:val="20"/>
                <w:szCs w:val="20"/>
              </w:rPr>
            </w:pPr>
            <w:r w:rsidRPr="0003073E">
              <w:rPr>
                <w:iCs/>
                <w:sz w:val="20"/>
                <w:szCs w:val="20"/>
                <w:lang w:val="en-US"/>
              </w:rPr>
              <w:t>Obligatoriu depus odată cu oferta</w:t>
            </w:r>
          </w:p>
        </w:tc>
      </w:tr>
      <w:tr w:rsidR="00646B94" w:rsidRPr="0003073E" w14:paraId="5420A2A5" w14:textId="77777777" w:rsidTr="009B6217">
        <w:trPr>
          <w:trHeight w:val="633"/>
        </w:trPr>
        <w:tc>
          <w:tcPr>
            <w:tcW w:w="601" w:type="dxa"/>
            <w:vAlign w:val="center"/>
          </w:tcPr>
          <w:p w14:paraId="6B626807" w14:textId="77777777" w:rsidR="00646B94" w:rsidRPr="0003073E" w:rsidRDefault="00646B94" w:rsidP="009B6217">
            <w:pPr>
              <w:tabs>
                <w:tab w:val="left" w:pos="612"/>
              </w:tabs>
              <w:contextualSpacing/>
              <w:jc w:val="both"/>
            </w:pPr>
            <w:r w:rsidRPr="0003073E">
              <w:t>6.5</w:t>
            </w:r>
          </w:p>
        </w:tc>
        <w:tc>
          <w:tcPr>
            <w:tcW w:w="3478" w:type="dxa"/>
            <w:vAlign w:val="center"/>
          </w:tcPr>
          <w:p w14:paraId="393DCEE7" w14:textId="77777777" w:rsidR="00646B94" w:rsidRPr="0003073E" w:rsidRDefault="00646B94" w:rsidP="009B6217">
            <w:pPr>
              <w:spacing w:before="120" w:after="120"/>
              <w:contextualSpacing/>
              <w:jc w:val="both"/>
              <w:rPr>
                <w:rFonts w:eastAsia="PMingLiU"/>
                <w:lang w:val="en-US"/>
              </w:rPr>
            </w:pPr>
            <w:r w:rsidRPr="0003073E">
              <w:rPr>
                <w:rFonts w:eastAsia="PMingLiU"/>
                <w:lang w:val="en-US"/>
              </w:rPr>
              <w:t xml:space="preserve">Declarație privind dotările specifice, utilajul şi echipamentul necesar </w:t>
            </w:r>
            <w:r w:rsidRPr="0003073E">
              <w:rPr>
                <w:rFonts w:eastAsia="PMingLiU"/>
                <w:bCs/>
                <w:spacing w:val="-2"/>
                <w:lang w:val="en-US"/>
              </w:rPr>
              <w:t xml:space="preserve">pentru </w:t>
            </w:r>
            <w:r w:rsidRPr="0003073E">
              <w:rPr>
                <w:rFonts w:eastAsia="PMingLiU"/>
                <w:lang w:val="en-US"/>
              </w:rPr>
              <w:t>îndeplinirea corespunzătoare a contractului</w:t>
            </w:r>
          </w:p>
        </w:tc>
        <w:tc>
          <w:tcPr>
            <w:tcW w:w="4490" w:type="dxa"/>
            <w:vAlign w:val="center"/>
          </w:tcPr>
          <w:p w14:paraId="13373F39"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4981363D" w14:textId="77777777" w:rsidR="00646B94" w:rsidRPr="0003073E" w:rsidRDefault="00646B94"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14</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7D0A9567" w14:textId="77777777" w:rsidR="00646B94" w:rsidRPr="0003073E" w:rsidRDefault="00646B94" w:rsidP="009B6217">
            <w:pPr>
              <w:tabs>
                <w:tab w:val="left" w:pos="612"/>
              </w:tabs>
              <w:spacing w:before="120" w:after="120"/>
              <w:contextualSpacing/>
              <w:jc w:val="both"/>
              <w:rPr>
                <w:b/>
                <w:iCs/>
                <w:sz w:val="20"/>
                <w:szCs w:val="20"/>
                <w:lang w:val="en-US"/>
              </w:rPr>
            </w:pPr>
            <w:r w:rsidRPr="0003073E">
              <w:rPr>
                <w:rStyle w:val="12"/>
                <w:b/>
                <w:i/>
                <w:color w:val="auto"/>
                <w:sz w:val="20"/>
                <w:szCs w:val="20"/>
              </w:rPr>
              <w:t>Ofertantul economic trebuie să prezinte 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619" w:type="dxa"/>
          </w:tcPr>
          <w:p w14:paraId="1A12890E" w14:textId="77777777" w:rsidR="00646B94" w:rsidRPr="0003073E" w:rsidRDefault="00646B94" w:rsidP="009B6217">
            <w:pPr>
              <w:contextualSpacing/>
              <w:jc w:val="center"/>
              <w:rPr>
                <w:sz w:val="20"/>
                <w:szCs w:val="20"/>
                <w:lang w:val="en-US"/>
              </w:rPr>
            </w:pPr>
            <w:r w:rsidRPr="0003073E">
              <w:rPr>
                <w:iCs/>
                <w:sz w:val="20"/>
                <w:szCs w:val="20"/>
                <w:lang w:val="en-US"/>
              </w:rPr>
              <w:t>Obligatoriu depus odată cu oferta</w:t>
            </w:r>
          </w:p>
        </w:tc>
      </w:tr>
      <w:tr w:rsidR="00646B94" w:rsidRPr="0003073E" w14:paraId="7401BEEF" w14:textId="77777777" w:rsidTr="009B6217">
        <w:tc>
          <w:tcPr>
            <w:tcW w:w="601" w:type="dxa"/>
            <w:vAlign w:val="center"/>
          </w:tcPr>
          <w:p w14:paraId="030C7581" w14:textId="77777777" w:rsidR="00646B94" w:rsidRPr="0003073E" w:rsidRDefault="00646B94" w:rsidP="009B6217">
            <w:pPr>
              <w:tabs>
                <w:tab w:val="left" w:pos="612"/>
              </w:tabs>
              <w:contextualSpacing/>
              <w:jc w:val="both"/>
            </w:pPr>
            <w:r w:rsidRPr="0003073E">
              <w:t>6.6</w:t>
            </w:r>
          </w:p>
        </w:tc>
        <w:tc>
          <w:tcPr>
            <w:tcW w:w="3478" w:type="dxa"/>
            <w:vAlign w:val="center"/>
          </w:tcPr>
          <w:p w14:paraId="10047603" w14:textId="77777777" w:rsidR="00646B94" w:rsidRPr="0003073E" w:rsidRDefault="00646B94" w:rsidP="009B6217">
            <w:pPr>
              <w:spacing w:before="120" w:after="120"/>
              <w:contextualSpacing/>
              <w:jc w:val="both"/>
              <w:rPr>
                <w:rFonts w:eastAsia="PMingLiU"/>
                <w:lang w:val="en-US"/>
              </w:rPr>
            </w:pPr>
            <w:r w:rsidRPr="0003073E">
              <w:rPr>
                <w:rFonts w:eastAsia="PMingLiU"/>
                <w:lang w:val="en-US"/>
              </w:rPr>
              <w:t>Declarație privind personalul de specialitate propus pentru implementarea contractului</w:t>
            </w:r>
          </w:p>
        </w:tc>
        <w:tc>
          <w:tcPr>
            <w:tcW w:w="4490" w:type="dxa"/>
            <w:vAlign w:val="center"/>
          </w:tcPr>
          <w:p w14:paraId="163001A6"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4ABBFC65" w14:textId="77777777" w:rsidR="00646B94" w:rsidRPr="0003073E" w:rsidRDefault="00646B94"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15</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p w14:paraId="28CE8649" w14:textId="77777777" w:rsidR="00646B94" w:rsidRPr="0003073E" w:rsidRDefault="00646B94" w:rsidP="009B6217">
            <w:pPr>
              <w:tabs>
                <w:tab w:val="left" w:pos="612"/>
              </w:tabs>
              <w:spacing w:before="120" w:after="120"/>
              <w:contextualSpacing/>
              <w:jc w:val="both"/>
              <w:rPr>
                <w:b/>
                <w:iCs/>
                <w:sz w:val="20"/>
                <w:szCs w:val="20"/>
                <w:lang w:val="en-US"/>
              </w:rPr>
            </w:pPr>
            <w:r w:rsidRPr="0003073E">
              <w:rPr>
                <w:rStyle w:val="12"/>
                <w:b/>
                <w:i/>
                <w:sz w:val="20"/>
                <w:szCs w:val="20"/>
              </w:rPr>
              <w:t>Ofertantul economic trebuie să demonstrareză accesului la personalul necesar pentru îndeplinirea corespunzatoare a obiectului contractului ce urmează a fi atribuit (personalul de specialitate care va avea un rol esenţial în îndeplinirea acestuia)</w:t>
            </w:r>
          </w:p>
        </w:tc>
        <w:tc>
          <w:tcPr>
            <w:tcW w:w="1619" w:type="dxa"/>
          </w:tcPr>
          <w:p w14:paraId="16025EF6" w14:textId="77777777" w:rsidR="00646B94" w:rsidRPr="0003073E" w:rsidRDefault="00646B94" w:rsidP="009B6217">
            <w:pPr>
              <w:contextualSpacing/>
              <w:jc w:val="center"/>
              <w:rPr>
                <w:sz w:val="20"/>
                <w:szCs w:val="20"/>
                <w:lang w:val="en-US"/>
              </w:rPr>
            </w:pPr>
            <w:r w:rsidRPr="0003073E">
              <w:rPr>
                <w:iCs/>
                <w:sz w:val="20"/>
                <w:szCs w:val="20"/>
                <w:lang w:val="en-US"/>
              </w:rPr>
              <w:t>Obligatoriu depus odată cu oferta</w:t>
            </w:r>
          </w:p>
        </w:tc>
      </w:tr>
      <w:tr w:rsidR="00646B94" w:rsidRPr="0003073E" w14:paraId="3B391F31" w14:textId="77777777" w:rsidTr="009B6217">
        <w:tc>
          <w:tcPr>
            <w:tcW w:w="601" w:type="dxa"/>
            <w:shd w:val="clear" w:color="auto" w:fill="FFFFFF" w:themeFill="background1"/>
            <w:vAlign w:val="center"/>
          </w:tcPr>
          <w:p w14:paraId="0206C02D" w14:textId="77777777" w:rsidR="00646B94" w:rsidRPr="0003073E" w:rsidRDefault="00646B94" w:rsidP="009B6217">
            <w:pPr>
              <w:tabs>
                <w:tab w:val="left" w:pos="612"/>
              </w:tabs>
              <w:contextualSpacing/>
              <w:jc w:val="both"/>
            </w:pPr>
            <w:r w:rsidRPr="0003073E">
              <w:t>6.7</w:t>
            </w:r>
          </w:p>
        </w:tc>
        <w:tc>
          <w:tcPr>
            <w:tcW w:w="3478" w:type="dxa"/>
            <w:shd w:val="clear" w:color="auto" w:fill="FFFFFF" w:themeFill="background1"/>
          </w:tcPr>
          <w:p w14:paraId="580740CF" w14:textId="77777777" w:rsidR="00646B94" w:rsidRPr="0003073E" w:rsidRDefault="00646B94" w:rsidP="009B6217">
            <w:pPr>
              <w:pStyle w:val="aff2"/>
              <w:contextualSpacing/>
              <w:jc w:val="both"/>
              <w:rPr>
                <w:sz w:val="22"/>
                <w:szCs w:val="22"/>
              </w:rPr>
            </w:pPr>
            <w:r w:rsidRPr="0003073E">
              <w:rPr>
                <w:sz w:val="22"/>
                <w:szCs w:val="22"/>
              </w:rPr>
              <w:t>Aviz pentru participare la licitațiile publice de lucrări din domeniul construcțiilor și instalațiilor;</w:t>
            </w:r>
          </w:p>
        </w:tc>
        <w:tc>
          <w:tcPr>
            <w:tcW w:w="4490" w:type="dxa"/>
            <w:shd w:val="clear" w:color="auto" w:fill="FFFFFF" w:themeFill="background1"/>
            <w:vAlign w:val="center"/>
          </w:tcPr>
          <w:p w14:paraId="294E2377"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35B343AE" w14:textId="77777777" w:rsidR="00646B94" w:rsidRPr="0003073E" w:rsidRDefault="00646B94"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22</w:t>
            </w:r>
            <w:r w:rsidRPr="0003073E">
              <w:rPr>
                <w:sz w:val="20"/>
                <w:szCs w:val="20"/>
              </w:rPr>
              <w:t xml:space="preserve">) </w:t>
            </w:r>
            <w:r w:rsidRPr="0003073E">
              <w:rPr>
                <w:iCs/>
                <w:sz w:val="20"/>
                <w:szCs w:val="20"/>
                <w:lang w:val="en-US"/>
              </w:rPr>
              <w:t xml:space="preserve">- </w:t>
            </w:r>
            <w:r w:rsidRPr="0003073E">
              <w:rPr>
                <w:i/>
                <w:iCs/>
                <w:sz w:val="20"/>
                <w:szCs w:val="20"/>
                <w:lang w:val="en-US"/>
              </w:rPr>
              <w:t>confirmat prin  semnătura electronică a  Participantului</w:t>
            </w:r>
            <w:r w:rsidRPr="0003073E">
              <w:rPr>
                <w:iCs/>
                <w:sz w:val="20"/>
                <w:szCs w:val="20"/>
                <w:lang w:val="en-US"/>
              </w:rPr>
              <w:t>.</w:t>
            </w:r>
          </w:p>
        </w:tc>
        <w:tc>
          <w:tcPr>
            <w:tcW w:w="1619" w:type="dxa"/>
            <w:shd w:val="clear" w:color="auto" w:fill="FFFFFF" w:themeFill="background1"/>
          </w:tcPr>
          <w:p w14:paraId="39382D92" w14:textId="77777777" w:rsidR="00646B94" w:rsidRPr="0003073E" w:rsidRDefault="00646B94" w:rsidP="009B6217">
            <w:pPr>
              <w:contextualSpacing/>
              <w:jc w:val="center"/>
              <w:rPr>
                <w:sz w:val="20"/>
                <w:szCs w:val="20"/>
              </w:rPr>
            </w:pPr>
            <w:r w:rsidRPr="0003073E">
              <w:rPr>
                <w:iCs/>
                <w:sz w:val="20"/>
                <w:szCs w:val="20"/>
                <w:lang w:val="en-US"/>
              </w:rPr>
              <w:t>Obligatoriu depus odată cu oferta</w:t>
            </w:r>
          </w:p>
        </w:tc>
      </w:tr>
      <w:tr w:rsidR="00646B94" w:rsidRPr="0003073E" w14:paraId="0A586613" w14:textId="77777777" w:rsidTr="009B6217">
        <w:tc>
          <w:tcPr>
            <w:tcW w:w="601" w:type="dxa"/>
            <w:shd w:val="clear" w:color="auto" w:fill="FFFFFF" w:themeFill="background1"/>
            <w:vAlign w:val="center"/>
          </w:tcPr>
          <w:p w14:paraId="196E7CE2" w14:textId="77777777" w:rsidR="00646B94" w:rsidRPr="0003073E" w:rsidRDefault="00646B94" w:rsidP="009B6217">
            <w:pPr>
              <w:tabs>
                <w:tab w:val="left" w:pos="612"/>
              </w:tabs>
              <w:contextualSpacing/>
              <w:jc w:val="both"/>
            </w:pPr>
            <w:r w:rsidRPr="0003073E">
              <w:t>6.8</w:t>
            </w:r>
          </w:p>
        </w:tc>
        <w:tc>
          <w:tcPr>
            <w:tcW w:w="3478" w:type="dxa"/>
            <w:shd w:val="clear" w:color="auto" w:fill="FFFFFF" w:themeFill="background1"/>
            <w:vAlign w:val="center"/>
          </w:tcPr>
          <w:p w14:paraId="3EB9BB06" w14:textId="77777777" w:rsidR="00646B94" w:rsidRPr="0003073E" w:rsidRDefault="00646B94" w:rsidP="009B6217">
            <w:pPr>
              <w:tabs>
                <w:tab w:val="left" w:pos="612"/>
              </w:tabs>
              <w:spacing w:before="120" w:after="120"/>
              <w:contextualSpacing/>
              <w:jc w:val="both"/>
              <w:rPr>
                <w:lang w:val="en-US"/>
              </w:rPr>
            </w:pPr>
            <w:r w:rsidRPr="0003073E">
              <w:rPr>
                <w:lang w:val="en-US"/>
              </w:rPr>
              <w:t>Declarație cu privire la specialiștii  atestați în construcții, care activează în cadrul întreprinderii</w:t>
            </w:r>
          </w:p>
        </w:tc>
        <w:tc>
          <w:tcPr>
            <w:tcW w:w="4490" w:type="dxa"/>
            <w:shd w:val="clear" w:color="auto" w:fill="FFFFFF" w:themeFill="background1"/>
            <w:vAlign w:val="center"/>
          </w:tcPr>
          <w:p w14:paraId="7648B59C" w14:textId="77777777" w:rsidR="00646B94" w:rsidRPr="0003073E" w:rsidRDefault="00646B94" w:rsidP="009B6217">
            <w:pPr>
              <w:tabs>
                <w:tab w:val="left" w:pos="-284"/>
                <w:tab w:val="left" w:pos="-119"/>
              </w:tabs>
              <w:contextualSpacing/>
              <w:jc w:val="both"/>
              <w:rPr>
                <w:b/>
                <w:iCs/>
                <w:sz w:val="20"/>
                <w:szCs w:val="20"/>
                <w:lang w:val="en-US" w:eastAsia="en-US"/>
              </w:rPr>
            </w:pPr>
            <w:r w:rsidRPr="0003073E">
              <w:rPr>
                <w:rStyle w:val="fontstyle01"/>
                <w:color w:val="auto"/>
                <w:lang w:val="ro-MD"/>
              </w:rPr>
              <w:t xml:space="preserve">Certificatul de atestare tehnico-profesională </w:t>
            </w:r>
            <w:bookmarkStart w:id="47" w:name="_Hlk198892182"/>
            <w:r w:rsidRPr="0003073E">
              <w:rPr>
                <w:rStyle w:val="fontstyle01"/>
                <w:color w:val="auto"/>
                <w:lang w:val="ro-MD"/>
              </w:rPr>
              <w:t xml:space="preserve">a </w:t>
            </w:r>
            <w:r w:rsidRPr="00A475A9">
              <w:rPr>
                <w:rStyle w:val="fontstyle01"/>
                <w:b/>
                <w:bCs/>
                <w:color w:val="auto"/>
                <w:u w:val="single"/>
                <w:lang w:val="ro-MD"/>
              </w:rPr>
              <w:t xml:space="preserve">Responsabilului tehnic </w:t>
            </w:r>
            <w:r w:rsidRPr="0003073E">
              <w:rPr>
                <w:rStyle w:val="fontstyle01"/>
                <w:color w:val="auto"/>
                <w:lang w:val="ro-MD"/>
              </w:rPr>
              <w:t xml:space="preserve">în domeniului: </w:t>
            </w:r>
            <w:r w:rsidRPr="0003073E">
              <w:rPr>
                <w:b/>
                <w:iCs/>
                <w:sz w:val="20"/>
                <w:szCs w:val="20"/>
                <w:lang w:val="en-US" w:eastAsia="en-US"/>
              </w:rPr>
              <w:t>Construcții civile, industriale și agrozootehnice:</w:t>
            </w:r>
          </w:p>
          <w:p w14:paraId="5E6C191B" w14:textId="77777777" w:rsidR="00646B94" w:rsidRPr="0029033F" w:rsidRDefault="00646B94" w:rsidP="009B6217">
            <w:pPr>
              <w:tabs>
                <w:tab w:val="left" w:pos="-284"/>
                <w:tab w:val="left" w:pos="-119"/>
              </w:tabs>
              <w:contextualSpacing/>
              <w:jc w:val="both"/>
              <w:rPr>
                <w:b/>
                <w:i/>
                <w:sz w:val="20"/>
                <w:szCs w:val="20"/>
                <w:lang w:val="en-US" w:eastAsia="en-US"/>
              </w:rPr>
            </w:pPr>
            <w:r w:rsidRPr="0029033F">
              <w:rPr>
                <w:b/>
                <w:i/>
                <w:sz w:val="20"/>
                <w:szCs w:val="20"/>
                <w:lang w:val="en-US" w:eastAsia="en-US"/>
              </w:rPr>
              <w:t>1)</w:t>
            </w:r>
            <w:r w:rsidRPr="0029033F">
              <w:rPr>
                <w:b/>
                <w:i/>
                <w:sz w:val="20"/>
                <w:szCs w:val="20"/>
                <w:lang w:val="en-US" w:eastAsia="en-US"/>
              </w:rPr>
              <w:tab/>
              <w:t>Terasamente și lucrări de teren;</w:t>
            </w:r>
          </w:p>
          <w:p w14:paraId="740C0F53" w14:textId="77777777" w:rsidR="00646B94" w:rsidRPr="0029033F" w:rsidRDefault="00646B94" w:rsidP="009B6217">
            <w:pPr>
              <w:tabs>
                <w:tab w:val="left" w:pos="-284"/>
                <w:tab w:val="left" w:pos="-119"/>
              </w:tabs>
              <w:contextualSpacing/>
              <w:jc w:val="both"/>
              <w:rPr>
                <w:bCs/>
                <w:i/>
                <w:sz w:val="20"/>
                <w:szCs w:val="20"/>
                <w:lang w:val="nl-NL" w:eastAsia="en-US"/>
              </w:rPr>
            </w:pPr>
            <w:r w:rsidRPr="0029033F">
              <w:rPr>
                <w:b/>
                <w:i/>
                <w:sz w:val="20"/>
                <w:szCs w:val="20"/>
                <w:lang w:val="nl-NL" w:eastAsia="en-US"/>
              </w:rPr>
              <w:t>a)</w:t>
            </w:r>
            <w:r w:rsidRPr="0029033F">
              <w:rPr>
                <w:b/>
                <w:i/>
                <w:sz w:val="20"/>
                <w:szCs w:val="20"/>
                <w:lang w:val="nl-NL" w:eastAsia="en-US"/>
              </w:rPr>
              <w:tab/>
            </w:r>
            <w:r w:rsidRPr="0029033F">
              <w:rPr>
                <w:bCs/>
                <w:i/>
                <w:sz w:val="20"/>
                <w:szCs w:val="20"/>
                <w:lang w:val="nl-NL" w:eastAsia="en-US"/>
              </w:rPr>
              <w:t>lucrări de terasiere;</w:t>
            </w:r>
          </w:p>
          <w:p w14:paraId="0DB4E049" w14:textId="77777777" w:rsidR="00646B94" w:rsidRPr="0029033F" w:rsidRDefault="00646B94" w:rsidP="009B6217">
            <w:pPr>
              <w:tabs>
                <w:tab w:val="left" w:pos="-284"/>
                <w:tab w:val="left" w:pos="-119"/>
              </w:tabs>
              <w:contextualSpacing/>
              <w:jc w:val="both"/>
              <w:rPr>
                <w:bCs/>
                <w:i/>
                <w:sz w:val="20"/>
                <w:szCs w:val="20"/>
                <w:lang w:val="nl-NL" w:eastAsia="en-US"/>
              </w:rPr>
            </w:pPr>
            <w:r w:rsidRPr="0029033F">
              <w:rPr>
                <w:bCs/>
                <w:i/>
                <w:sz w:val="20"/>
                <w:szCs w:val="20"/>
                <w:lang w:val="nl-NL" w:eastAsia="en-US"/>
              </w:rPr>
              <w:t>b)</w:t>
            </w:r>
            <w:r w:rsidRPr="0029033F">
              <w:rPr>
                <w:bCs/>
                <w:i/>
                <w:sz w:val="20"/>
                <w:szCs w:val="20"/>
                <w:lang w:val="nl-NL" w:eastAsia="en-US"/>
              </w:rPr>
              <w:tab/>
              <w:t>lucrări de consolidare și compactare a terenurilor;</w:t>
            </w:r>
          </w:p>
          <w:p w14:paraId="6F0D112E" w14:textId="77777777" w:rsidR="00646B94" w:rsidRPr="00D76F3D" w:rsidRDefault="00646B94" w:rsidP="009B6217">
            <w:pPr>
              <w:tabs>
                <w:tab w:val="left" w:pos="-284"/>
                <w:tab w:val="left" w:pos="-119"/>
              </w:tabs>
              <w:contextualSpacing/>
              <w:jc w:val="both"/>
              <w:rPr>
                <w:bCs/>
                <w:i/>
                <w:sz w:val="20"/>
                <w:szCs w:val="20"/>
                <w:lang w:val="nl-NL" w:eastAsia="en-US"/>
              </w:rPr>
            </w:pPr>
            <w:r w:rsidRPr="00D76F3D">
              <w:rPr>
                <w:bCs/>
                <w:i/>
                <w:sz w:val="20"/>
                <w:szCs w:val="20"/>
                <w:lang w:val="nl-NL" w:eastAsia="en-US"/>
              </w:rPr>
              <w:t>c)</w:t>
            </w:r>
            <w:r w:rsidRPr="00D76F3D">
              <w:rPr>
                <w:bCs/>
                <w:i/>
                <w:sz w:val="20"/>
                <w:szCs w:val="20"/>
                <w:lang w:val="nl-NL" w:eastAsia="en-US"/>
              </w:rPr>
              <w:tab/>
              <w:t>lucrări de drenaj;</w:t>
            </w:r>
          </w:p>
          <w:p w14:paraId="6359088C" w14:textId="77777777" w:rsidR="00646B94" w:rsidRPr="0029033F" w:rsidRDefault="00646B94" w:rsidP="009B6217">
            <w:pPr>
              <w:tabs>
                <w:tab w:val="left" w:pos="-284"/>
                <w:tab w:val="left" w:pos="-119"/>
              </w:tabs>
              <w:contextualSpacing/>
              <w:jc w:val="both"/>
              <w:rPr>
                <w:b/>
                <w:i/>
                <w:sz w:val="20"/>
                <w:szCs w:val="20"/>
                <w:lang w:val="en-US" w:eastAsia="en-US"/>
              </w:rPr>
            </w:pPr>
            <w:r w:rsidRPr="0029033F">
              <w:rPr>
                <w:b/>
                <w:i/>
                <w:sz w:val="20"/>
                <w:szCs w:val="20"/>
                <w:lang w:val="en-US" w:eastAsia="en-US"/>
              </w:rPr>
              <w:t>Construcții rutiere:</w:t>
            </w:r>
          </w:p>
          <w:p w14:paraId="69A9BFFE" w14:textId="77777777" w:rsidR="00646B94" w:rsidRPr="0003073E" w:rsidRDefault="00646B94" w:rsidP="009B6217">
            <w:pPr>
              <w:tabs>
                <w:tab w:val="left" w:pos="-284"/>
                <w:tab w:val="left" w:pos="-119"/>
              </w:tabs>
              <w:contextualSpacing/>
              <w:jc w:val="both"/>
              <w:rPr>
                <w:b/>
                <w:i/>
                <w:sz w:val="20"/>
                <w:szCs w:val="20"/>
                <w:lang w:val="en-US" w:eastAsia="en-US"/>
              </w:rPr>
            </w:pPr>
            <w:r w:rsidRPr="0003073E">
              <w:rPr>
                <w:b/>
                <w:i/>
                <w:sz w:val="20"/>
                <w:szCs w:val="20"/>
                <w:lang w:val="en-US" w:eastAsia="en-US"/>
              </w:rPr>
              <w:t>2)</w:t>
            </w:r>
            <w:r w:rsidRPr="0003073E">
              <w:rPr>
                <w:b/>
                <w:i/>
                <w:sz w:val="20"/>
                <w:szCs w:val="20"/>
                <w:lang w:val="en-US" w:eastAsia="en-US"/>
              </w:rPr>
              <w:tab/>
              <w:t>Executarea/desființare</w:t>
            </w:r>
            <w:r>
              <w:rPr>
                <w:b/>
                <w:i/>
                <w:sz w:val="20"/>
                <w:szCs w:val="20"/>
                <w:lang w:val="en-US" w:eastAsia="en-US"/>
              </w:rPr>
              <w:t xml:space="preserve"> </w:t>
            </w:r>
            <w:r w:rsidRPr="0003073E">
              <w:rPr>
                <w:b/>
                <w:i/>
                <w:sz w:val="20"/>
                <w:szCs w:val="20"/>
                <w:lang w:val="en-US" w:eastAsia="en-US"/>
              </w:rPr>
              <w:t>a</w:t>
            </w:r>
            <w:r>
              <w:rPr>
                <w:b/>
                <w:i/>
                <w:sz w:val="20"/>
                <w:szCs w:val="20"/>
                <w:lang w:val="en-US" w:eastAsia="en-US"/>
              </w:rPr>
              <w:t xml:space="preserve"> </w:t>
            </w:r>
            <w:r w:rsidRPr="0003073E">
              <w:rPr>
                <w:b/>
                <w:i/>
                <w:sz w:val="20"/>
                <w:szCs w:val="20"/>
                <w:lang w:val="en-US" w:eastAsia="en-US"/>
              </w:rPr>
              <w:t>construcțiilor;</w:t>
            </w:r>
          </w:p>
          <w:p w14:paraId="30376B03" w14:textId="77777777" w:rsidR="00646B94" w:rsidRPr="0003073E" w:rsidRDefault="00646B94" w:rsidP="009B6217">
            <w:pPr>
              <w:tabs>
                <w:tab w:val="left" w:pos="-284"/>
                <w:tab w:val="left" w:pos="-119"/>
              </w:tabs>
              <w:contextualSpacing/>
              <w:jc w:val="both"/>
              <w:rPr>
                <w:bCs/>
                <w:i/>
                <w:sz w:val="20"/>
                <w:szCs w:val="20"/>
                <w:lang w:val="en-US" w:eastAsia="en-US"/>
              </w:rPr>
            </w:pPr>
            <w:r w:rsidRPr="0003073E">
              <w:rPr>
                <w:b/>
                <w:i/>
                <w:sz w:val="20"/>
                <w:szCs w:val="20"/>
                <w:lang w:val="en-US" w:eastAsia="en-US"/>
              </w:rPr>
              <w:t>a)</w:t>
            </w:r>
            <w:r w:rsidRPr="0003073E">
              <w:rPr>
                <w:b/>
                <w:i/>
                <w:sz w:val="20"/>
                <w:szCs w:val="20"/>
                <w:lang w:val="en-US" w:eastAsia="en-US"/>
              </w:rPr>
              <w:tab/>
            </w:r>
            <w:r w:rsidRPr="0003073E">
              <w:rPr>
                <w:bCs/>
                <w:i/>
                <w:sz w:val="20"/>
                <w:szCs w:val="20"/>
                <w:lang w:val="en-US" w:eastAsia="en-US"/>
              </w:rPr>
              <w:t>lucrări de amenajare a teritoriului;</w:t>
            </w:r>
          </w:p>
          <w:p w14:paraId="59110F9B" w14:textId="77777777" w:rsidR="00646B94" w:rsidRPr="0003073E" w:rsidRDefault="00646B94" w:rsidP="009B6217">
            <w:pPr>
              <w:tabs>
                <w:tab w:val="left" w:pos="-284"/>
                <w:tab w:val="left" w:pos="-119"/>
              </w:tabs>
              <w:contextualSpacing/>
              <w:jc w:val="both"/>
              <w:rPr>
                <w:sz w:val="20"/>
                <w:szCs w:val="20"/>
                <w:lang w:val="en-US"/>
              </w:rPr>
            </w:pPr>
            <w:r w:rsidRPr="0003073E">
              <w:rPr>
                <w:bCs/>
                <w:i/>
                <w:sz w:val="20"/>
                <w:szCs w:val="20"/>
                <w:lang w:val="en-US" w:eastAsia="en-US"/>
              </w:rPr>
              <w:t>b)</w:t>
            </w:r>
            <w:r w:rsidRPr="0003073E">
              <w:rPr>
                <w:bCs/>
                <w:i/>
                <w:sz w:val="20"/>
                <w:szCs w:val="20"/>
                <w:lang w:val="en-US" w:eastAsia="en-US"/>
              </w:rPr>
              <w:tab/>
              <w:t>construcții</w:t>
            </w:r>
            <w:r>
              <w:rPr>
                <w:bCs/>
                <w:i/>
                <w:sz w:val="20"/>
                <w:szCs w:val="20"/>
                <w:lang w:val="en-US" w:eastAsia="en-US"/>
              </w:rPr>
              <w:t xml:space="preserve"> </w:t>
            </w:r>
            <w:r w:rsidRPr="0003073E">
              <w:rPr>
                <w:bCs/>
                <w:i/>
                <w:sz w:val="20"/>
                <w:szCs w:val="20"/>
                <w:lang w:val="en-US" w:eastAsia="en-US"/>
              </w:rPr>
              <w:t>rutiere de categoriile I-V, piste de decolare</w:t>
            </w:r>
            <w:r>
              <w:rPr>
                <w:bCs/>
                <w:i/>
                <w:sz w:val="20"/>
                <w:szCs w:val="20"/>
                <w:lang w:val="en-US" w:eastAsia="en-US"/>
              </w:rPr>
              <w:t xml:space="preserve"> </w:t>
            </w:r>
            <w:r w:rsidRPr="0003073E">
              <w:rPr>
                <w:bCs/>
                <w:i/>
                <w:sz w:val="20"/>
                <w:szCs w:val="20"/>
                <w:lang w:val="en-US" w:eastAsia="en-US"/>
              </w:rPr>
              <w:t>și</w:t>
            </w:r>
            <w:r>
              <w:rPr>
                <w:bCs/>
                <w:i/>
                <w:sz w:val="20"/>
                <w:szCs w:val="20"/>
                <w:lang w:val="en-US" w:eastAsia="en-US"/>
              </w:rPr>
              <w:t xml:space="preserve"> </w:t>
            </w:r>
            <w:r w:rsidRPr="0003073E">
              <w:rPr>
                <w:bCs/>
                <w:i/>
                <w:sz w:val="20"/>
                <w:szCs w:val="20"/>
                <w:lang w:val="en-US" w:eastAsia="en-US"/>
              </w:rPr>
              <w:t>aterizare</w:t>
            </w:r>
            <w:bookmarkEnd w:id="47"/>
            <w:r w:rsidRPr="0003073E">
              <w:rPr>
                <w:bCs/>
                <w:i/>
                <w:sz w:val="20"/>
                <w:szCs w:val="20"/>
                <w:lang w:val="en-US" w:eastAsia="en-US"/>
              </w:rPr>
              <w:t xml:space="preserve"> </w:t>
            </w:r>
            <w:r w:rsidRPr="0003073E">
              <w:rPr>
                <w:rStyle w:val="fontstyle01"/>
                <w:color w:val="auto"/>
                <w:lang w:val="ro-MD"/>
              </w:rPr>
              <w:t>-</w:t>
            </w:r>
            <w:r w:rsidRPr="0003073E">
              <w:rPr>
                <w:i/>
                <w:iCs/>
                <w:sz w:val="20"/>
                <w:szCs w:val="20"/>
                <w:lang w:val="en-US"/>
              </w:rPr>
              <w:t xml:space="preserve"> confirmat prin  semnătura electronică a  Participantului</w:t>
            </w:r>
            <w:r w:rsidRPr="0003073E">
              <w:rPr>
                <w:iCs/>
                <w:sz w:val="20"/>
                <w:szCs w:val="20"/>
                <w:lang w:val="en-US"/>
              </w:rPr>
              <w:t>.</w:t>
            </w:r>
          </w:p>
        </w:tc>
        <w:tc>
          <w:tcPr>
            <w:tcW w:w="1619" w:type="dxa"/>
            <w:shd w:val="clear" w:color="auto" w:fill="FFFFFF" w:themeFill="background1"/>
          </w:tcPr>
          <w:p w14:paraId="7E908C04" w14:textId="77777777" w:rsidR="00646B94" w:rsidRPr="0003073E" w:rsidRDefault="00646B94" w:rsidP="009B6217">
            <w:pPr>
              <w:contextualSpacing/>
              <w:jc w:val="center"/>
              <w:rPr>
                <w:sz w:val="20"/>
                <w:szCs w:val="20"/>
                <w:lang w:val="en-US"/>
              </w:rPr>
            </w:pPr>
            <w:r w:rsidRPr="0003073E">
              <w:rPr>
                <w:iCs/>
                <w:sz w:val="20"/>
                <w:szCs w:val="20"/>
                <w:lang w:val="en-US"/>
              </w:rPr>
              <w:t>Obligatoriu depus odată cu oferta</w:t>
            </w:r>
          </w:p>
        </w:tc>
      </w:tr>
      <w:tr w:rsidR="00646B94" w:rsidRPr="0003073E" w14:paraId="5C79C8D6" w14:textId="77777777" w:rsidTr="009B6217">
        <w:tc>
          <w:tcPr>
            <w:tcW w:w="601" w:type="dxa"/>
            <w:shd w:val="clear" w:color="auto" w:fill="FFFFFF" w:themeFill="background1"/>
            <w:vAlign w:val="center"/>
          </w:tcPr>
          <w:p w14:paraId="7C509AAD" w14:textId="77777777" w:rsidR="00646B94" w:rsidRPr="0003073E" w:rsidRDefault="00646B94" w:rsidP="009B6217">
            <w:pPr>
              <w:tabs>
                <w:tab w:val="left" w:pos="612"/>
              </w:tabs>
              <w:contextualSpacing/>
              <w:jc w:val="both"/>
            </w:pPr>
            <w:r>
              <w:t>6.9</w:t>
            </w:r>
          </w:p>
        </w:tc>
        <w:tc>
          <w:tcPr>
            <w:tcW w:w="3478" w:type="dxa"/>
            <w:shd w:val="clear" w:color="auto" w:fill="FFFFFF" w:themeFill="background1"/>
            <w:vAlign w:val="center"/>
          </w:tcPr>
          <w:p w14:paraId="3B4ACC65" w14:textId="77777777" w:rsidR="00646B94" w:rsidRPr="001F7FB3" w:rsidRDefault="00646B94" w:rsidP="009B6217">
            <w:pPr>
              <w:tabs>
                <w:tab w:val="left" w:pos="612"/>
              </w:tabs>
              <w:spacing w:before="120" w:after="120"/>
              <w:contextualSpacing/>
              <w:jc w:val="both"/>
              <w:rPr>
                <w:lang w:val="en-US"/>
              </w:rPr>
            </w:pPr>
            <w:proofErr w:type="spellStart"/>
            <w:r w:rsidRPr="001F7FB3">
              <w:rPr>
                <w:noProof w:val="0"/>
                <w:lang w:val="en-US" w:eastAsia="en-US"/>
              </w:rPr>
              <w:t>Informaţii</w:t>
            </w:r>
            <w:proofErr w:type="spellEnd"/>
            <w:r w:rsidRPr="001F7FB3">
              <w:rPr>
                <w:noProof w:val="0"/>
                <w:lang w:val="en-US" w:eastAsia="en-US"/>
              </w:rPr>
              <w:t xml:space="preserve"> </w:t>
            </w:r>
            <w:proofErr w:type="spellStart"/>
            <w:r w:rsidRPr="001F7FB3">
              <w:rPr>
                <w:noProof w:val="0"/>
                <w:lang w:val="en-US" w:eastAsia="en-US"/>
              </w:rPr>
              <w:t>privind</w:t>
            </w:r>
            <w:proofErr w:type="spellEnd"/>
            <w:r w:rsidRPr="001F7FB3">
              <w:rPr>
                <w:noProof w:val="0"/>
                <w:lang w:val="en-US" w:eastAsia="en-US"/>
              </w:rPr>
              <w:t xml:space="preserve"> </w:t>
            </w:r>
            <w:proofErr w:type="spellStart"/>
            <w:r w:rsidRPr="001F7FB3">
              <w:rPr>
                <w:noProof w:val="0"/>
                <w:lang w:val="en-US" w:eastAsia="en-US"/>
              </w:rPr>
              <w:t>deţinerea</w:t>
            </w:r>
            <w:proofErr w:type="spellEnd"/>
            <w:r w:rsidRPr="001F7FB3">
              <w:rPr>
                <w:noProof w:val="0"/>
                <w:lang w:val="en-US" w:eastAsia="en-US"/>
              </w:rPr>
              <w:t xml:space="preserve"> </w:t>
            </w:r>
            <w:proofErr w:type="spellStart"/>
            <w:r w:rsidRPr="001F7FB3">
              <w:rPr>
                <w:b/>
                <w:i/>
                <w:noProof w:val="0"/>
                <w:lang w:val="en-US" w:eastAsia="en-US"/>
              </w:rPr>
              <w:t>fabricii</w:t>
            </w:r>
            <w:proofErr w:type="spellEnd"/>
            <w:r w:rsidRPr="001F7FB3">
              <w:rPr>
                <w:b/>
                <w:i/>
                <w:noProof w:val="0"/>
                <w:lang w:val="en-US" w:eastAsia="en-US"/>
              </w:rPr>
              <w:t xml:space="preserve"> de </w:t>
            </w:r>
            <w:proofErr w:type="spellStart"/>
            <w:r w:rsidRPr="001F7FB3">
              <w:rPr>
                <w:b/>
                <w:i/>
                <w:noProof w:val="0"/>
                <w:lang w:val="en-US" w:eastAsia="en-US"/>
              </w:rPr>
              <w:t>producere</w:t>
            </w:r>
            <w:proofErr w:type="spellEnd"/>
            <w:r w:rsidRPr="001F7FB3">
              <w:rPr>
                <w:b/>
                <w:i/>
                <w:noProof w:val="0"/>
                <w:lang w:val="en-US" w:eastAsia="en-US"/>
              </w:rPr>
              <w:t xml:space="preserve"> a </w:t>
            </w:r>
            <w:proofErr w:type="spellStart"/>
            <w:r w:rsidRPr="001F7FB3">
              <w:rPr>
                <w:b/>
                <w:i/>
                <w:noProof w:val="0"/>
                <w:lang w:val="en-US" w:eastAsia="en-US"/>
              </w:rPr>
              <w:t>betonului</w:t>
            </w:r>
            <w:proofErr w:type="spellEnd"/>
            <w:r w:rsidRPr="001F7FB3">
              <w:rPr>
                <w:b/>
                <w:i/>
                <w:noProof w:val="0"/>
                <w:lang w:val="en-US" w:eastAsia="en-US"/>
              </w:rPr>
              <w:t xml:space="preserve"> </w:t>
            </w:r>
            <w:proofErr w:type="spellStart"/>
            <w:r w:rsidRPr="001F7FB3">
              <w:rPr>
                <w:b/>
                <w:i/>
                <w:noProof w:val="0"/>
                <w:lang w:val="en-US" w:eastAsia="en-US"/>
              </w:rPr>
              <w:t>asfaltic</w:t>
            </w:r>
            <w:proofErr w:type="spellEnd"/>
            <w:r w:rsidRPr="001F7FB3">
              <w:rPr>
                <w:b/>
                <w:i/>
                <w:noProof w:val="0"/>
                <w:lang w:val="en-US" w:eastAsia="en-US"/>
              </w:rPr>
              <w:t xml:space="preserve">/ </w:t>
            </w:r>
            <w:proofErr w:type="spellStart"/>
            <w:r w:rsidRPr="001F7FB3">
              <w:rPr>
                <w:b/>
                <w:i/>
                <w:noProof w:val="0"/>
                <w:lang w:val="en-US" w:eastAsia="en-US"/>
              </w:rPr>
              <w:t>beton</w:t>
            </w:r>
            <w:proofErr w:type="spellEnd"/>
            <w:r w:rsidRPr="001F7FB3">
              <w:rPr>
                <w:b/>
                <w:i/>
                <w:noProof w:val="0"/>
                <w:lang w:val="en-US" w:eastAsia="en-US"/>
              </w:rPr>
              <w:t xml:space="preserve"> cu </w:t>
            </w:r>
            <w:proofErr w:type="spellStart"/>
            <w:r w:rsidRPr="001F7FB3">
              <w:rPr>
                <w:b/>
                <w:i/>
                <w:noProof w:val="0"/>
                <w:lang w:val="en-US" w:eastAsia="en-US"/>
              </w:rPr>
              <w:t>ciment</w:t>
            </w:r>
            <w:proofErr w:type="spellEnd"/>
            <w:r w:rsidRPr="001F7FB3">
              <w:rPr>
                <w:b/>
                <w:i/>
                <w:noProof w:val="0"/>
                <w:lang w:val="en-US" w:eastAsia="en-US"/>
              </w:rPr>
              <w:t xml:space="preserve"> </w:t>
            </w:r>
            <w:proofErr w:type="spellStart"/>
            <w:r w:rsidRPr="001F7FB3">
              <w:rPr>
                <w:noProof w:val="0"/>
                <w:lang w:val="en-US" w:eastAsia="en-US"/>
              </w:rPr>
              <w:t>propriu</w:t>
            </w:r>
            <w:proofErr w:type="spellEnd"/>
            <w:r w:rsidRPr="001F7FB3">
              <w:rPr>
                <w:noProof w:val="0"/>
                <w:lang w:val="en-US" w:eastAsia="en-US"/>
              </w:rPr>
              <w:t xml:space="preserve"> </w:t>
            </w:r>
            <w:proofErr w:type="spellStart"/>
            <w:r w:rsidRPr="001F7FB3">
              <w:rPr>
                <w:noProof w:val="0"/>
                <w:lang w:val="en-US" w:eastAsia="en-US"/>
              </w:rPr>
              <w:t>autorizat</w:t>
            </w:r>
            <w:proofErr w:type="spellEnd"/>
            <w:r w:rsidRPr="001F7FB3">
              <w:rPr>
                <w:noProof w:val="0"/>
                <w:lang w:val="en-US" w:eastAsia="en-US"/>
              </w:rPr>
              <w:t xml:space="preserve"> </w:t>
            </w:r>
            <w:proofErr w:type="spellStart"/>
            <w:r w:rsidRPr="001F7FB3">
              <w:rPr>
                <w:noProof w:val="0"/>
                <w:lang w:val="en-US" w:eastAsia="en-US"/>
              </w:rPr>
              <w:t>şi</w:t>
            </w:r>
            <w:proofErr w:type="spellEnd"/>
            <w:r w:rsidRPr="001F7FB3">
              <w:rPr>
                <w:noProof w:val="0"/>
                <w:lang w:val="en-US" w:eastAsia="en-US"/>
              </w:rPr>
              <w:t xml:space="preserve"> </w:t>
            </w:r>
            <w:proofErr w:type="spellStart"/>
            <w:r w:rsidRPr="001F7FB3">
              <w:rPr>
                <w:noProof w:val="0"/>
                <w:lang w:val="en-US" w:eastAsia="en-US"/>
              </w:rPr>
              <w:t>acreditat</w:t>
            </w:r>
            <w:proofErr w:type="spellEnd"/>
            <w:r w:rsidRPr="001F7FB3">
              <w:rPr>
                <w:noProof w:val="0"/>
                <w:lang w:val="en-US" w:eastAsia="en-US"/>
              </w:rPr>
              <w:t xml:space="preserve"> </w:t>
            </w:r>
            <w:proofErr w:type="spellStart"/>
            <w:r w:rsidRPr="001F7FB3">
              <w:rPr>
                <w:noProof w:val="0"/>
                <w:lang w:val="en-US" w:eastAsia="en-US"/>
              </w:rPr>
              <w:t>în</w:t>
            </w:r>
            <w:proofErr w:type="spellEnd"/>
            <w:r w:rsidRPr="001F7FB3">
              <w:rPr>
                <w:noProof w:val="0"/>
                <w:lang w:val="en-US" w:eastAsia="en-US"/>
              </w:rPr>
              <w:t xml:space="preserve"> </w:t>
            </w:r>
            <w:proofErr w:type="spellStart"/>
            <w:r w:rsidRPr="001F7FB3">
              <w:rPr>
                <w:noProof w:val="0"/>
                <w:lang w:val="en-US" w:eastAsia="en-US"/>
              </w:rPr>
              <w:t>modul</w:t>
            </w:r>
            <w:proofErr w:type="spellEnd"/>
            <w:r w:rsidRPr="001F7FB3">
              <w:rPr>
                <w:noProof w:val="0"/>
                <w:lang w:val="en-US" w:eastAsia="en-US"/>
              </w:rPr>
              <w:t xml:space="preserve"> </w:t>
            </w:r>
            <w:proofErr w:type="spellStart"/>
            <w:r w:rsidRPr="001F7FB3">
              <w:rPr>
                <w:noProof w:val="0"/>
                <w:lang w:val="en-US" w:eastAsia="en-US"/>
              </w:rPr>
              <w:t>stabilit</w:t>
            </w:r>
            <w:proofErr w:type="spellEnd"/>
            <w:r w:rsidRPr="001F7FB3">
              <w:rPr>
                <w:noProof w:val="0"/>
                <w:lang w:val="en-US" w:eastAsia="en-US"/>
              </w:rPr>
              <w:t xml:space="preserve">, </w:t>
            </w:r>
            <w:proofErr w:type="spellStart"/>
            <w:r w:rsidRPr="001F7FB3">
              <w:rPr>
                <w:noProof w:val="0"/>
                <w:lang w:val="en-US" w:eastAsia="en-US"/>
              </w:rPr>
              <w:t>sau</w:t>
            </w:r>
            <w:proofErr w:type="spellEnd"/>
            <w:r w:rsidRPr="001F7FB3">
              <w:rPr>
                <w:noProof w:val="0"/>
                <w:lang w:val="en-US" w:eastAsia="en-US"/>
              </w:rPr>
              <w:t xml:space="preserve"> a </w:t>
            </w:r>
            <w:proofErr w:type="spellStart"/>
            <w:r w:rsidRPr="001F7FB3">
              <w:rPr>
                <w:noProof w:val="0"/>
                <w:lang w:val="en-US" w:eastAsia="en-US"/>
              </w:rPr>
              <w:t>contractelor</w:t>
            </w:r>
            <w:proofErr w:type="spellEnd"/>
            <w:r w:rsidRPr="001F7FB3">
              <w:rPr>
                <w:noProof w:val="0"/>
                <w:lang w:val="en-US" w:eastAsia="en-US"/>
              </w:rPr>
              <w:t xml:space="preserve"> cu </w:t>
            </w:r>
            <w:proofErr w:type="spellStart"/>
            <w:r w:rsidRPr="001F7FB3">
              <w:rPr>
                <w:noProof w:val="0"/>
                <w:lang w:val="en-US" w:eastAsia="en-US"/>
              </w:rPr>
              <w:t>aceste</w:t>
            </w:r>
            <w:proofErr w:type="spellEnd"/>
            <w:r w:rsidRPr="001F7FB3">
              <w:rPr>
                <w:noProof w:val="0"/>
                <w:lang w:val="en-US" w:eastAsia="en-US"/>
              </w:rPr>
              <w:t xml:space="preserve"> </w:t>
            </w:r>
            <w:proofErr w:type="spellStart"/>
            <w:r w:rsidRPr="001F7FB3">
              <w:rPr>
                <w:noProof w:val="0"/>
                <w:lang w:val="en-US" w:eastAsia="en-US"/>
              </w:rPr>
              <w:t>fabrici</w:t>
            </w:r>
            <w:proofErr w:type="spellEnd"/>
            <w:r w:rsidRPr="001F7FB3">
              <w:rPr>
                <w:noProof w:val="0"/>
                <w:lang w:val="en-US" w:eastAsia="en-US"/>
              </w:rPr>
              <w:t xml:space="preserve"> </w:t>
            </w:r>
            <w:proofErr w:type="spellStart"/>
            <w:r w:rsidRPr="001F7FB3">
              <w:rPr>
                <w:noProof w:val="0"/>
                <w:lang w:val="en-US" w:eastAsia="en-US"/>
              </w:rPr>
              <w:t>pentru</w:t>
            </w:r>
            <w:proofErr w:type="spellEnd"/>
            <w:r w:rsidRPr="001F7FB3">
              <w:rPr>
                <w:noProof w:val="0"/>
                <w:lang w:val="en-US" w:eastAsia="en-US"/>
              </w:rPr>
              <w:t xml:space="preserve"> </w:t>
            </w:r>
            <w:proofErr w:type="spellStart"/>
            <w:r w:rsidRPr="001F7FB3">
              <w:rPr>
                <w:noProof w:val="0"/>
                <w:lang w:val="en-US" w:eastAsia="en-US"/>
              </w:rPr>
              <w:t>procurare</w:t>
            </w:r>
            <w:proofErr w:type="spellEnd"/>
            <w:r w:rsidRPr="001F7FB3">
              <w:rPr>
                <w:noProof w:val="0"/>
                <w:lang w:val="en-US" w:eastAsia="en-US"/>
              </w:rPr>
              <w:t xml:space="preserve"> </w:t>
            </w:r>
            <w:proofErr w:type="gramStart"/>
            <w:r w:rsidRPr="001F7FB3">
              <w:rPr>
                <w:noProof w:val="0"/>
                <w:lang w:val="en-US" w:eastAsia="en-US"/>
              </w:rPr>
              <w:t xml:space="preserve">de  </w:t>
            </w:r>
            <w:proofErr w:type="spellStart"/>
            <w:r w:rsidRPr="001F7FB3">
              <w:rPr>
                <w:noProof w:val="0"/>
                <w:lang w:val="en-US" w:eastAsia="en-US"/>
              </w:rPr>
              <w:t>asfalt</w:t>
            </w:r>
            <w:proofErr w:type="spellEnd"/>
            <w:proofErr w:type="gramEnd"/>
            <w:r w:rsidRPr="001F7FB3">
              <w:rPr>
                <w:noProof w:val="0"/>
                <w:lang w:val="en-US" w:eastAsia="en-US"/>
              </w:rPr>
              <w:t xml:space="preserve"> </w:t>
            </w:r>
            <w:r>
              <w:rPr>
                <w:noProof w:val="0"/>
                <w:lang w:val="en-US" w:eastAsia="en-US"/>
              </w:rPr>
              <w:t xml:space="preserve"> </w:t>
            </w:r>
          </w:p>
        </w:tc>
        <w:tc>
          <w:tcPr>
            <w:tcW w:w="4490" w:type="dxa"/>
            <w:shd w:val="clear" w:color="auto" w:fill="FFFFFF" w:themeFill="background1"/>
          </w:tcPr>
          <w:p w14:paraId="3F9007BF" w14:textId="77777777" w:rsidR="00646B94" w:rsidRPr="00506B7E" w:rsidRDefault="00646B94" w:rsidP="009B6217">
            <w:pPr>
              <w:tabs>
                <w:tab w:val="left" w:pos="612"/>
              </w:tabs>
              <w:spacing w:before="120" w:after="120"/>
              <w:contextualSpacing/>
              <w:jc w:val="both"/>
              <w:rPr>
                <w:iCs/>
                <w:sz w:val="20"/>
                <w:szCs w:val="20"/>
                <w:lang w:val="en-US"/>
              </w:rPr>
            </w:pPr>
            <w:r w:rsidRPr="00506B7E">
              <w:rPr>
                <w:rStyle w:val="12"/>
                <w:rFonts w:eastAsia="Calibri"/>
                <w:sz w:val="20"/>
                <w:szCs w:val="20"/>
              </w:rPr>
              <w:t xml:space="preserve">Document </w:t>
            </w:r>
            <w:r w:rsidRPr="00506B7E">
              <w:rPr>
                <w:iCs/>
                <w:sz w:val="20"/>
                <w:szCs w:val="20"/>
                <w:lang w:val="en-US"/>
              </w:rPr>
              <w:t xml:space="preserve">- </w:t>
            </w:r>
            <w:r w:rsidRPr="00506B7E">
              <w:rPr>
                <w:i/>
                <w:iCs/>
                <w:sz w:val="20"/>
                <w:szCs w:val="20"/>
                <w:lang w:val="en-US"/>
              </w:rPr>
              <w:t>confirmat prin  semnătura electronică a  Participantului</w:t>
            </w:r>
            <w:r w:rsidRPr="00506B7E">
              <w:rPr>
                <w:iCs/>
                <w:sz w:val="20"/>
                <w:szCs w:val="20"/>
                <w:lang w:val="en-US"/>
              </w:rPr>
              <w:t>.</w:t>
            </w:r>
          </w:p>
          <w:p w14:paraId="1386080D" w14:textId="77777777" w:rsidR="00646B94" w:rsidRPr="00506B7E" w:rsidRDefault="00646B94" w:rsidP="009B6217">
            <w:pPr>
              <w:tabs>
                <w:tab w:val="left" w:pos="-284"/>
                <w:tab w:val="left" w:pos="-119"/>
              </w:tabs>
              <w:contextualSpacing/>
              <w:jc w:val="both"/>
              <w:rPr>
                <w:rStyle w:val="fontstyle01"/>
                <w:color w:val="auto"/>
                <w:lang w:val="ro-MD"/>
              </w:rPr>
            </w:pPr>
            <w:r w:rsidRPr="00506B7E">
              <w:rPr>
                <w:rStyle w:val="12"/>
                <w:rFonts w:eastAsia="Calibri"/>
                <w:b/>
                <w:i/>
                <w:sz w:val="20"/>
                <w:szCs w:val="20"/>
              </w:rPr>
              <w:t>Demonstrarea accesului la un organism tehnic de specialitate, care să garanteze asigurarea calităţii materialelor de construcție, în conformitate cu natura şi specificul lucrărilor ce fac obiectul viitorului contract</w:t>
            </w:r>
          </w:p>
        </w:tc>
        <w:tc>
          <w:tcPr>
            <w:tcW w:w="1619" w:type="dxa"/>
            <w:shd w:val="clear" w:color="auto" w:fill="FFFFFF" w:themeFill="background1"/>
          </w:tcPr>
          <w:p w14:paraId="17EF9026" w14:textId="77777777" w:rsidR="00646B94" w:rsidRPr="0003073E" w:rsidRDefault="00646B94" w:rsidP="009B6217">
            <w:pPr>
              <w:contextualSpacing/>
              <w:jc w:val="center"/>
              <w:rPr>
                <w:iCs/>
                <w:sz w:val="20"/>
                <w:szCs w:val="20"/>
                <w:lang w:val="en-US"/>
              </w:rPr>
            </w:pPr>
            <w:r w:rsidRPr="002E3998">
              <w:rPr>
                <w:iCs/>
                <w:sz w:val="20"/>
                <w:szCs w:val="20"/>
                <w:lang w:val="en-US"/>
              </w:rPr>
              <w:t>Obligatoriu depus odată cu oferta</w:t>
            </w:r>
          </w:p>
        </w:tc>
      </w:tr>
      <w:tr w:rsidR="00646B94" w:rsidRPr="0003073E" w14:paraId="21902498" w14:textId="77777777" w:rsidTr="009B6217">
        <w:tc>
          <w:tcPr>
            <w:tcW w:w="601" w:type="dxa"/>
            <w:shd w:val="clear" w:color="auto" w:fill="FFFFFF" w:themeFill="background1"/>
            <w:vAlign w:val="center"/>
          </w:tcPr>
          <w:p w14:paraId="471A9B13" w14:textId="77777777" w:rsidR="00646B94" w:rsidRPr="0003073E" w:rsidRDefault="00646B94" w:rsidP="009B6217">
            <w:pPr>
              <w:tabs>
                <w:tab w:val="left" w:pos="612"/>
              </w:tabs>
              <w:contextualSpacing/>
              <w:jc w:val="both"/>
            </w:pPr>
            <w:r w:rsidRPr="0003073E">
              <w:t>6.</w:t>
            </w:r>
            <w:r>
              <w:t>10</w:t>
            </w:r>
          </w:p>
        </w:tc>
        <w:tc>
          <w:tcPr>
            <w:tcW w:w="3478" w:type="dxa"/>
            <w:shd w:val="clear" w:color="auto" w:fill="FFFFFF" w:themeFill="background1"/>
            <w:vAlign w:val="center"/>
          </w:tcPr>
          <w:p w14:paraId="62BBFFDE" w14:textId="77777777" w:rsidR="00646B94" w:rsidRPr="0003073E" w:rsidRDefault="00646B94" w:rsidP="009B6217">
            <w:pPr>
              <w:tabs>
                <w:tab w:val="left" w:pos="612"/>
              </w:tabs>
              <w:spacing w:before="120" w:after="120"/>
              <w:contextualSpacing/>
              <w:jc w:val="both"/>
              <w:rPr>
                <w:lang w:val="en-US"/>
              </w:rPr>
            </w:pPr>
            <w:r>
              <w:t xml:space="preserve">Informații privind deținerea </w:t>
            </w:r>
            <w:r w:rsidRPr="00A475A9">
              <w:rPr>
                <w:b/>
                <w:bCs/>
                <w:i/>
                <w:iCs/>
              </w:rPr>
              <w:t xml:space="preserve">de </w:t>
            </w:r>
            <w:r w:rsidRPr="00A475A9">
              <w:rPr>
                <w:b/>
                <w:bCs/>
                <w:i/>
                <w:iCs/>
              </w:rPr>
              <w:lastRenderedPageBreak/>
              <w:t>laborator</w:t>
            </w:r>
            <w:r>
              <w:t xml:space="preserve"> propriu autorizat și acreditat în modul stabilit, sau а contractului cu un laborator acreditat, pentru efectuarea înсеrсărilоr și testelor materialelor de construcție utilizate;</w:t>
            </w:r>
          </w:p>
        </w:tc>
        <w:tc>
          <w:tcPr>
            <w:tcW w:w="4490" w:type="dxa"/>
            <w:shd w:val="clear" w:color="auto" w:fill="FFFFFF" w:themeFill="background1"/>
          </w:tcPr>
          <w:p w14:paraId="6153CAED" w14:textId="77777777" w:rsidR="00646B94" w:rsidRPr="002E3998" w:rsidRDefault="00646B94" w:rsidP="009B6217">
            <w:pPr>
              <w:tabs>
                <w:tab w:val="left" w:pos="612"/>
              </w:tabs>
              <w:spacing w:before="120" w:after="120"/>
              <w:contextualSpacing/>
              <w:jc w:val="both"/>
              <w:rPr>
                <w:iCs/>
                <w:sz w:val="20"/>
                <w:szCs w:val="20"/>
                <w:lang w:val="en-US"/>
              </w:rPr>
            </w:pPr>
            <w:r w:rsidRPr="002E3998">
              <w:rPr>
                <w:rStyle w:val="12"/>
                <w:rFonts w:eastAsia="Calibri"/>
                <w:sz w:val="20"/>
                <w:szCs w:val="20"/>
              </w:rPr>
              <w:lastRenderedPageBreak/>
              <w:t xml:space="preserve">Document </w:t>
            </w:r>
            <w:r w:rsidRPr="002E3998">
              <w:rPr>
                <w:iCs/>
                <w:sz w:val="20"/>
                <w:szCs w:val="20"/>
                <w:lang w:val="en-US"/>
              </w:rPr>
              <w:t xml:space="preserve">- </w:t>
            </w:r>
            <w:r w:rsidRPr="002E3998">
              <w:rPr>
                <w:i/>
                <w:iCs/>
                <w:sz w:val="20"/>
                <w:szCs w:val="20"/>
                <w:lang w:val="en-US"/>
              </w:rPr>
              <w:t xml:space="preserve">confirmat prin  semnătura electronică a  </w:t>
            </w:r>
            <w:r w:rsidRPr="002E3998">
              <w:rPr>
                <w:i/>
                <w:iCs/>
                <w:sz w:val="20"/>
                <w:szCs w:val="20"/>
                <w:lang w:val="en-US"/>
              </w:rPr>
              <w:lastRenderedPageBreak/>
              <w:t>Participantului</w:t>
            </w:r>
            <w:r w:rsidRPr="002E3998">
              <w:rPr>
                <w:iCs/>
                <w:sz w:val="20"/>
                <w:szCs w:val="20"/>
                <w:lang w:val="en-US"/>
              </w:rPr>
              <w:t>.</w:t>
            </w:r>
          </w:p>
          <w:p w14:paraId="669CD9C9" w14:textId="77777777" w:rsidR="00646B94" w:rsidRPr="0003073E" w:rsidRDefault="00646B94" w:rsidP="009B6217">
            <w:pPr>
              <w:tabs>
                <w:tab w:val="left" w:pos="-284"/>
                <w:tab w:val="left" w:pos="-119"/>
              </w:tabs>
              <w:contextualSpacing/>
              <w:jc w:val="both"/>
              <w:rPr>
                <w:rStyle w:val="fontstyle01"/>
                <w:color w:val="auto"/>
                <w:lang w:val="ro-MD"/>
              </w:rPr>
            </w:pPr>
            <w:r w:rsidRPr="002E3998">
              <w:rPr>
                <w:rStyle w:val="12"/>
                <w:rFonts w:eastAsia="Calibri"/>
                <w:sz w:val="20"/>
                <w:szCs w:val="20"/>
              </w:rPr>
              <w:t xml:space="preserve"> </w:t>
            </w:r>
            <w:r w:rsidRPr="002E3998">
              <w:rPr>
                <w:rStyle w:val="12"/>
                <w:rFonts w:eastAsia="Calibri"/>
                <w:b/>
                <w:i/>
                <w:sz w:val="20"/>
                <w:szCs w:val="20"/>
              </w:rPr>
              <w:t>Demonstrarea accesului la personal/ un organism tehnic de specialitate, care să garanteze asigurarea unui controlul al calităţii, în conformitate cu natura şi specificul lucrărilor ce fac obiectul viitorului contract</w:t>
            </w:r>
          </w:p>
        </w:tc>
        <w:tc>
          <w:tcPr>
            <w:tcW w:w="1619" w:type="dxa"/>
            <w:shd w:val="clear" w:color="auto" w:fill="FFFFFF" w:themeFill="background1"/>
          </w:tcPr>
          <w:p w14:paraId="2A5BDF3E" w14:textId="77777777" w:rsidR="00646B94" w:rsidRPr="0003073E" w:rsidRDefault="00646B94" w:rsidP="009B6217">
            <w:pPr>
              <w:contextualSpacing/>
              <w:jc w:val="center"/>
              <w:rPr>
                <w:iCs/>
                <w:sz w:val="20"/>
                <w:szCs w:val="20"/>
                <w:lang w:val="en-US"/>
              </w:rPr>
            </w:pPr>
            <w:r w:rsidRPr="002E3998">
              <w:rPr>
                <w:iCs/>
                <w:sz w:val="20"/>
                <w:szCs w:val="20"/>
                <w:lang w:val="en-US"/>
              </w:rPr>
              <w:lastRenderedPageBreak/>
              <w:t xml:space="preserve">Obligatoriu </w:t>
            </w:r>
            <w:r w:rsidRPr="002E3998">
              <w:rPr>
                <w:iCs/>
                <w:sz w:val="20"/>
                <w:szCs w:val="20"/>
                <w:lang w:val="en-US"/>
              </w:rPr>
              <w:lastRenderedPageBreak/>
              <w:t>depus odată cu oferta</w:t>
            </w:r>
          </w:p>
        </w:tc>
      </w:tr>
      <w:tr w:rsidR="00646B94" w:rsidRPr="0003073E" w14:paraId="2DB1F0AA" w14:textId="77777777" w:rsidTr="009B6217">
        <w:tc>
          <w:tcPr>
            <w:tcW w:w="601" w:type="dxa"/>
            <w:shd w:val="clear" w:color="auto" w:fill="FFFFFF" w:themeFill="background1"/>
            <w:vAlign w:val="center"/>
          </w:tcPr>
          <w:p w14:paraId="31D8913E" w14:textId="77777777" w:rsidR="00646B94" w:rsidRPr="0003073E" w:rsidRDefault="00646B94" w:rsidP="009B6217">
            <w:pPr>
              <w:tabs>
                <w:tab w:val="left" w:pos="612"/>
              </w:tabs>
              <w:contextualSpacing/>
              <w:jc w:val="both"/>
            </w:pPr>
            <w:r w:rsidRPr="0003073E">
              <w:lastRenderedPageBreak/>
              <w:t>6.</w:t>
            </w:r>
            <w:r>
              <w:t>11</w:t>
            </w:r>
          </w:p>
        </w:tc>
        <w:tc>
          <w:tcPr>
            <w:tcW w:w="3478" w:type="dxa"/>
            <w:shd w:val="clear" w:color="auto" w:fill="FFFFFF" w:themeFill="background1"/>
            <w:vAlign w:val="center"/>
          </w:tcPr>
          <w:p w14:paraId="5C48CFF0" w14:textId="77777777" w:rsidR="00646B94" w:rsidRPr="0003073E" w:rsidRDefault="00646B94" w:rsidP="009B6217">
            <w:pPr>
              <w:tabs>
                <w:tab w:val="left" w:pos="612"/>
              </w:tabs>
              <w:spacing w:before="120" w:after="120"/>
              <w:contextualSpacing/>
              <w:jc w:val="both"/>
              <w:rPr>
                <w:lang w:val="en-US"/>
              </w:rPr>
            </w:pPr>
            <w:r w:rsidRPr="0003073E">
              <w:t>Certificate de conformitate și calitate la principalele materiale utilizate</w:t>
            </w:r>
          </w:p>
        </w:tc>
        <w:tc>
          <w:tcPr>
            <w:tcW w:w="4490" w:type="dxa"/>
            <w:shd w:val="clear" w:color="auto" w:fill="FFFFFF" w:themeFill="background1"/>
            <w:vAlign w:val="center"/>
          </w:tcPr>
          <w:p w14:paraId="705E10E9" w14:textId="77777777" w:rsidR="00646B94" w:rsidRPr="0003073E" w:rsidRDefault="00646B94" w:rsidP="009B6217">
            <w:pPr>
              <w:tabs>
                <w:tab w:val="left" w:pos="612"/>
              </w:tabs>
              <w:spacing w:before="120" w:after="120"/>
              <w:contextualSpacing/>
              <w:jc w:val="both"/>
              <w:rPr>
                <w:iCs/>
                <w:sz w:val="20"/>
                <w:szCs w:val="20"/>
                <w:lang w:val="en-US"/>
              </w:rPr>
            </w:pPr>
            <w:r w:rsidRPr="0003073E">
              <w:rPr>
                <w:rStyle w:val="12"/>
                <w:rFonts w:eastAsia="Calibri"/>
                <w:sz w:val="20"/>
                <w:szCs w:val="20"/>
              </w:rPr>
              <w:t xml:space="preserve">Document </w:t>
            </w:r>
            <w:r w:rsidRPr="0003073E">
              <w:rPr>
                <w:iCs/>
                <w:sz w:val="20"/>
                <w:szCs w:val="20"/>
                <w:lang w:val="en-US"/>
              </w:rPr>
              <w:t xml:space="preserve">- </w:t>
            </w:r>
            <w:r w:rsidRPr="0003073E">
              <w:rPr>
                <w:i/>
                <w:iCs/>
                <w:sz w:val="20"/>
                <w:szCs w:val="20"/>
                <w:lang w:val="en-US"/>
              </w:rPr>
              <w:t>confirmat prin  semnătura electronică a  Participantului</w:t>
            </w:r>
            <w:r w:rsidRPr="0003073E">
              <w:rPr>
                <w:iCs/>
                <w:sz w:val="20"/>
                <w:szCs w:val="20"/>
                <w:lang w:val="en-US"/>
              </w:rPr>
              <w:t>.</w:t>
            </w:r>
          </w:p>
          <w:p w14:paraId="63BBBBF8" w14:textId="77777777" w:rsidR="00646B94" w:rsidRPr="0003073E" w:rsidRDefault="00646B94" w:rsidP="009B6217">
            <w:pPr>
              <w:tabs>
                <w:tab w:val="left" w:pos="612"/>
              </w:tabs>
              <w:spacing w:before="120" w:after="120"/>
              <w:contextualSpacing/>
              <w:jc w:val="both"/>
              <w:rPr>
                <w:rStyle w:val="12"/>
                <w:rFonts w:eastAsia="Calibri"/>
                <w:sz w:val="20"/>
                <w:szCs w:val="20"/>
                <w:lang w:val="en-US"/>
              </w:rPr>
            </w:pPr>
            <w:r w:rsidRPr="0003073E">
              <w:rPr>
                <w:iCs/>
                <w:sz w:val="20"/>
                <w:szCs w:val="20"/>
                <w:lang w:val="en-US"/>
              </w:rPr>
              <w:t>Ofertantul economic trebuie sa demonstreze informații privind de</w:t>
            </w:r>
            <w:r>
              <w:rPr>
                <w:iCs/>
                <w:sz w:val="20"/>
                <w:szCs w:val="20"/>
                <w:lang w:val="en-US"/>
              </w:rPr>
              <w:t>ț</w:t>
            </w:r>
            <w:r w:rsidRPr="0003073E">
              <w:rPr>
                <w:iCs/>
                <w:sz w:val="20"/>
                <w:szCs w:val="20"/>
                <w:lang w:val="en-US"/>
              </w:rPr>
              <w:t>inerea urm</w:t>
            </w:r>
            <w:r>
              <w:rPr>
                <w:iCs/>
                <w:sz w:val="20"/>
                <w:szCs w:val="20"/>
                <w:lang w:val="en-US"/>
              </w:rPr>
              <w:t>ă</w:t>
            </w:r>
            <w:r w:rsidRPr="0003073E">
              <w:rPr>
                <w:iCs/>
                <w:sz w:val="20"/>
                <w:szCs w:val="20"/>
                <w:lang w:val="en-US"/>
              </w:rPr>
              <w:t>toarelor certificate</w:t>
            </w:r>
            <w:r w:rsidRPr="0003073E">
              <w:rPr>
                <w:iCs/>
                <w:sz w:val="20"/>
                <w:szCs w:val="20"/>
              </w:rPr>
              <w:t>:</w:t>
            </w:r>
          </w:p>
          <w:p w14:paraId="342706B7" w14:textId="77777777" w:rsidR="00646B94" w:rsidRPr="0003073E" w:rsidRDefault="00646B94" w:rsidP="009B6217">
            <w:pPr>
              <w:tabs>
                <w:tab w:val="left" w:pos="612"/>
              </w:tabs>
              <w:spacing w:before="120" w:after="120"/>
              <w:contextualSpacing/>
              <w:jc w:val="both"/>
              <w:rPr>
                <w:rStyle w:val="12"/>
                <w:rFonts w:eastAsia="Calibri"/>
                <w:sz w:val="20"/>
                <w:szCs w:val="20"/>
                <w:lang w:val="en-US"/>
              </w:rPr>
            </w:pPr>
          </w:p>
        </w:tc>
        <w:tc>
          <w:tcPr>
            <w:tcW w:w="1619" w:type="dxa"/>
            <w:shd w:val="clear" w:color="auto" w:fill="FFFFFF" w:themeFill="background1"/>
          </w:tcPr>
          <w:p w14:paraId="58396A5A" w14:textId="77777777" w:rsidR="00646B94" w:rsidRPr="0003073E" w:rsidRDefault="00646B94" w:rsidP="009B6217">
            <w:pPr>
              <w:jc w:val="center"/>
              <w:rPr>
                <w:iCs/>
                <w:sz w:val="20"/>
                <w:szCs w:val="20"/>
                <w:lang w:val="en-US"/>
              </w:rPr>
            </w:pPr>
            <w:r w:rsidRPr="0003073E">
              <w:rPr>
                <w:iCs/>
                <w:sz w:val="20"/>
                <w:szCs w:val="20"/>
                <w:lang w:val="en-US"/>
              </w:rPr>
              <w:t>Obligatoriu depus odată cu oferta</w:t>
            </w:r>
          </w:p>
        </w:tc>
      </w:tr>
      <w:tr w:rsidR="00646B94" w:rsidRPr="0003073E" w14:paraId="36B95F91" w14:textId="77777777" w:rsidTr="009B6217">
        <w:tc>
          <w:tcPr>
            <w:tcW w:w="601" w:type="dxa"/>
            <w:shd w:val="clear" w:color="auto" w:fill="E7E6E6" w:themeFill="background2"/>
            <w:vAlign w:val="center"/>
          </w:tcPr>
          <w:p w14:paraId="1E6A67CD" w14:textId="77777777" w:rsidR="00646B94" w:rsidRPr="0003073E" w:rsidRDefault="00646B94" w:rsidP="009B6217">
            <w:pPr>
              <w:tabs>
                <w:tab w:val="left" w:pos="612"/>
              </w:tabs>
              <w:contextualSpacing/>
              <w:jc w:val="both"/>
            </w:pPr>
            <w:r w:rsidRPr="0003073E">
              <w:t>7.</w:t>
            </w:r>
          </w:p>
        </w:tc>
        <w:tc>
          <w:tcPr>
            <w:tcW w:w="9587" w:type="dxa"/>
            <w:gridSpan w:val="3"/>
            <w:shd w:val="clear" w:color="auto" w:fill="E7E6E6" w:themeFill="background2"/>
            <w:vAlign w:val="center"/>
          </w:tcPr>
          <w:p w14:paraId="731CE63B" w14:textId="77777777" w:rsidR="00646B94" w:rsidRPr="0003073E" w:rsidRDefault="00646B94" w:rsidP="009B6217">
            <w:pPr>
              <w:jc w:val="center"/>
              <w:rPr>
                <w:iCs/>
                <w:sz w:val="20"/>
                <w:szCs w:val="20"/>
                <w:lang w:val="en-US"/>
              </w:rPr>
            </w:pPr>
            <w:r w:rsidRPr="0003073E">
              <w:rPr>
                <w:b/>
                <w:color w:val="000000"/>
                <w:shd w:val="clear" w:color="auto" w:fill="E7E6E6" w:themeFill="background2"/>
              </w:rPr>
              <w:t>Documentele justificative</w:t>
            </w:r>
            <w:r w:rsidRPr="0003073E">
              <w:rPr>
                <w:rFonts w:eastAsiaTheme="minorHAnsi"/>
                <w:b/>
                <w:shd w:val="clear" w:color="auto" w:fill="E7E6E6" w:themeFill="background2"/>
                <w:lang w:eastAsia="en-US"/>
              </w:rPr>
              <w:t xml:space="preserve"> solicitate </w:t>
            </w:r>
            <w:r w:rsidRPr="0003073E">
              <w:rPr>
                <w:b/>
                <w:color w:val="000000"/>
                <w:shd w:val="clear" w:color="auto" w:fill="E7E6E6" w:themeFill="background2"/>
              </w:rPr>
              <w:t>ca dovadă a informaţiilor cuprinse în DUAE</w:t>
            </w:r>
            <w:r w:rsidRPr="0003073E">
              <w:rPr>
                <w:rFonts w:eastAsiaTheme="minorHAnsi"/>
                <w:b/>
                <w:shd w:val="clear" w:color="auto" w:fill="E7E6E6" w:themeFill="background2"/>
                <w:lang w:eastAsia="en-US"/>
              </w:rPr>
              <w:t xml:space="preserve">, </w:t>
            </w:r>
            <w:r w:rsidRPr="0003073E">
              <w:rPr>
                <w:b/>
                <w:shd w:val="clear" w:color="auto" w:fill="E7E6E6" w:themeFill="background2"/>
              </w:rPr>
              <w:t>conform art. 20 alin. 7 și 8, Legea nr. 131 din 03.07.2015, privind achizițiile</w:t>
            </w:r>
            <w:r w:rsidRPr="0003073E">
              <w:rPr>
                <w:b/>
              </w:rPr>
              <w:t xml:space="preserve"> publice:</w:t>
            </w:r>
          </w:p>
        </w:tc>
      </w:tr>
      <w:tr w:rsidR="00646B94" w:rsidRPr="0003073E" w14:paraId="5F85479B" w14:textId="77777777" w:rsidTr="009B6217">
        <w:tc>
          <w:tcPr>
            <w:tcW w:w="601" w:type="dxa"/>
            <w:shd w:val="clear" w:color="auto" w:fill="FFFFFF" w:themeFill="background1"/>
            <w:vAlign w:val="center"/>
          </w:tcPr>
          <w:p w14:paraId="00941A84" w14:textId="77777777" w:rsidR="00646B94" w:rsidRPr="0003073E" w:rsidRDefault="00646B94" w:rsidP="009B6217">
            <w:pPr>
              <w:tabs>
                <w:tab w:val="left" w:pos="612"/>
              </w:tabs>
              <w:contextualSpacing/>
              <w:jc w:val="both"/>
            </w:pPr>
            <w:r w:rsidRPr="0003073E">
              <w:t>7.1</w:t>
            </w:r>
          </w:p>
        </w:tc>
        <w:tc>
          <w:tcPr>
            <w:tcW w:w="3478" w:type="dxa"/>
            <w:shd w:val="clear" w:color="auto" w:fill="FFFFFF" w:themeFill="background1"/>
          </w:tcPr>
          <w:p w14:paraId="4CC9EF74" w14:textId="77777777" w:rsidR="00646B94" w:rsidRPr="0003073E" w:rsidRDefault="00646B94" w:rsidP="009B6217">
            <w:pPr>
              <w:pStyle w:val="aff2"/>
              <w:contextualSpacing/>
              <w:jc w:val="both"/>
              <w:rPr>
                <w:sz w:val="22"/>
                <w:szCs w:val="22"/>
                <w:lang w:eastAsia="ru-RU"/>
              </w:rPr>
            </w:pPr>
            <w:r w:rsidRPr="0003073E">
              <w:rPr>
                <w:sz w:val="22"/>
                <w:szCs w:val="22"/>
              </w:rPr>
              <w:t xml:space="preserve">Lista subcontractanților şi partea/părţile din contract care sunt îndeplinite de aceştia </w:t>
            </w:r>
          </w:p>
        </w:tc>
        <w:tc>
          <w:tcPr>
            <w:tcW w:w="4490" w:type="dxa"/>
            <w:shd w:val="clear" w:color="auto" w:fill="FFFFFF" w:themeFill="background1"/>
            <w:vAlign w:val="center"/>
          </w:tcPr>
          <w:p w14:paraId="79F40324"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212964C1" w14:textId="77777777" w:rsidR="00646B94" w:rsidRPr="0003073E" w:rsidRDefault="00646B94"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16</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shd w:val="clear" w:color="auto" w:fill="FFFFFF" w:themeFill="background1"/>
          </w:tcPr>
          <w:p w14:paraId="4C0B1083" w14:textId="77777777" w:rsidR="00646B94" w:rsidRPr="0003073E" w:rsidRDefault="00646B94" w:rsidP="009B6217">
            <w:pPr>
              <w:jc w:val="center"/>
              <w:rPr>
                <w:sz w:val="20"/>
                <w:szCs w:val="20"/>
                <w:lang w:val="en-US"/>
              </w:rPr>
            </w:pPr>
            <w:r w:rsidRPr="0003073E">
              <w:rPr>
                <w:iCs/>
                <w:sz w:val="20"/>
                <w:szCs w:val="20"/>
                <w:lang w:val="en-US"/>
              </w:rPr>
              <w:t>Obligatoriu depus odată cu oferta</w:t>
            </w:r>
          </w:p>
        </w:tc>
      </w:tr>
      <w:tr w:rsidR="00646B94" w:rsidRPr="0003073E" w14:paraId="2024951E" w14:textId="77777777" w:rsidTr="009B6217">
        <w:tc>
          <w:tcPr>
            <w:tcW w:w="601" w:type="dxa"/>
            <w:vAlign w:val="center"/>
          </w:tcPr>
          <w:p w14:paraId="1718F33B" w14:textId="77777777" w:rsidR="00646B94" w:rsidRPr="0003073E" w:rsidRDefault="00646B94" w:rsidP="009B6217">
            <w:pPr>
              <w:tabs>
                <w:tab w:val="left" w:pos="612"/>
              </w:tabs>
              <w:contextualSpacing/>
              <w:jc w:val="both"/>
            </w:pPr>
            <w:r w:rsidRPr="0003073E">
              <w:t>7.2</w:t>
            </w:r>
          </w:p>
        </w:tc>
        <w:tc>
          <w:tcPr>
            <w:tcW w:w="3478" w:type="dxa"/>
          </w:tcPr>
          <w:p w14:paraId="3337E3D1" w14:textId="77777777" w:rsidR="00646B94" w:rsidRPr="0003073E" w:rsidRDefault="00646B94" w:rsidP="009B6217">
            <w:pPr>
              <w:pStyle w:val="aff2"/>
              <w:contextualSpacing/>
              <w:jc w:val="both"/>
              <w:rPr>
                <w:sz w:val="22"/>
                <w:szCs w:val="22"/>
                <w:lang w:eastAsia="ru-RU"/>
              </w:rPr>
            </w:pPr>
            <w:r w:rsidRPr="0003073E">
              <w:rPr>
                <w:sz w:val="22"/>
                <w:szCs w:val="22"/>
              </w:rPr>
              <w:t xml:space="preserve">Informaţii privind asocierea </w:t>
            </w:r>
          </w:p>
        </w:tc>
        <w:tc>
          <w:tcPr>
            <w:tcW w:w="4490" w:type="dxa"/>
            <w:vAlign w:val="center"/>
          </w:tcPr>
          <w:p w14:paraId="022BAA69"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60353DAF" w14:textId="77777777" w:rsidR="00646B94" w:rsidRPr="0003073E" w:rsidRDefault="00646B94"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17</w:t>
            </w:r>
            <w:r w:rsidRPr="0003073E">
              <w:rPr>
                <w:sz w:val="20"/>
                <w:szCs w:val="20"/>
              </w:rPr>
              <w:t xml:space="preserve">) </w:t>
            </w:r>
            <w:r w:rsidRPr="0003073E">
              <w:rPr>
                <w:iCs/>
                <w:sz w:val="20"/>
                <w:szCs w:val="20"/>
                <w:lang w:val="en-US"/>
              </w:rPr>
              <w:t xml:space="preserve">- </w:t>
            </w:r>
            <w:r w:rsidRPr="0003073E">
              <w:rPr>
                <w:i/>
                <w:iCs/>
                <w:sz w:val="20"/>
                <w:szCs w:val="20"/>
                <w:lang w:val="en-US"/>
              </w:rPr>
              <w:t>confirmate prin  semnătura electronică a  Participantului</w:t>
            </w:r>
            <w:r w:rsidRPr="0003073E">
              <w:rPr>
                <w:iCs/>
                <w:sz w:val="20"/>
                <w:szCs w:val="20"/>
                <w:lang w:val="en-US"/>
              </w:rPr>
              <w:t>.</w:t>
            </w:r>
          </w:p>
        </w:tc>
        <w:tc>
          <w:tcPr>
            <w:tcW w:w="1619" w:type="dxa"/>
          </w:tcPr>
          <w:p w14:paraId="758C3D9D" w14:textId="77777777" w:rsidR="00646B94" w:rsidRPr="0003073E" w:rsidRDefault="00646B94" w:rsidP="009B6217">
            <w:pPr>
              <w:jc w:val="center"/>
              <w:rPr>
                <w:sz w:val="20"/>
                <w:szCs w:val="20"/>
                <w:lang w:val="en-US"/>
              </w:rPr>
            </w:pPr>
            <w:r w:rsidRPr="0003073E">
              <w:rPr>
                <w:iCs/>
                <w:sz w:val="20"/>
                <w:szCs w:val="20"/>
                <w:lang w:val="en-US"/>
              </w:rPr>
              <w:t>Obligatoriu depus odată cu oferta</w:t>
            </w:r>
          </w:p>
        </w:tc>
      </w:tr>
      <w:tr w:rsidR="00646B94" w:rsidRPr="0003073E" w14:paraId="07597034" w14:textId="77777777" w:rsidTr="009B6217">
        <w:tc>
          <w:tcPr>
            <w:tcW w:w="601" w:type="dxa"/>
            <w:vAlign w:val="center"/>
          </w:tcPr>
          <w:p w14:paraId="367954B9" w14:textId="77777777" w:rsidR="00646B94" w:rsidRPr="0003073E" w:rsidRDefault="00646B94" w:rsidP="009B6217">
            <w:pPr>
              <w:tabs>
                <w:tab w:val="left" w:pos="612"/>
              </w:tabs>
              <w:contextualSpacing/>
              <w:jc w:val="both"/>
            </w:pPr>
            <w:r w:rsidRPr="0003073E">
              <w:t>7.3</w:t>
            </w:r>
          </w:p>
        </w:tc>
        <w:tc>
          <w:tcPr>
            <w:tcW w:w="3478" w:type="dxa"/>
          </w:tcPr>
          <w:p w14:paraId="67B41938" w14:textId="77777777" w:rsidR="00646B94" w:rsidRPr="0003073E" w:rsidRDefault="00646B94" w:rsidP="009B6217">
            <w:pPr>
              <w:pStyle w:val="aff2"/>
              <w:contextualSpacing/>
              <w:jc w:val="both"/>
              <w:rPr>
                <w:sz w:val="22"/>
                <w:szCs w:val="22"/>
                <w:lang w:eastAsia="ru-RU"/>
              </w:rPr>
            </w:pPr>
            <w:r w:rsidRPr="0003073E">
              <w:rPr>
                <w:sz w:val="22"/>
                <w:szCs w:val="22"/>
              </w:rPr>
              <w:t>Angajament terţ susţinător financiar</w:t>
            </w:r>
          </w:p>
        </w:tc>
        <w:tc>
          <w:tcPr>
            <w:tcW w:w="4490" w:type="dxa"/>
            <w:vAlign w:val="center"/>
          </w:tcPr>
          <w:p w14:paraId="03385549"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232C8021" w14:textId="77777777" w:rsidR="00646B94" w:rsidRPr="0003073E" w:rsidRDefault="00646B94"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18</w:t>
            </w:r>
            <w:r w:rsidRPr="0003073E">
              <w:rPr>
                <w:sz w:val="20"/>
                <w:szCs w:val="20"/>
              </w:rPr>
              <w:t xml:space="preserve">) </w:t>
            </w:r>
            <w:r w:rsidRPr="0003073E">
              <w:rPr>
                <w:iCs/>
                <w:sz w:val="20"/>
                <w:szCs w:val="20"/>
                <w:lang w:val="en-US"/>
              </w:rPr>
              <w:t xml:space="preserve">- </w:t>
            </w:r>
            <w:r w:rsidRPr="0003073E">
              <w:rPr>
                <w:i/>
                <w:iCs/>
                <w:sz w:val="20"/>
                <w:szCs w:val="20"/>
                <w:lang w:val="en-US"/>
              </w:rPr>
              <w:t>confirmat prin  semnătura electronică a  Participantului</w:t>
            </w:r>
            <w:r w:rsidRPr="0003073E">
              <w:rPr>
                <w:iCs/>
                <w:sz w:val="20"/>
                <w:szCs w:val="20"/>
                <w:lang w:val="en-US"/>
              </w:rPr>
              <w:t>.</w:t>
            </w:r>
          </w:p>
        </w:tc>
        <w:tc>
          <w:tcPr>
            <w:tcW w:w="1619" w:type="dxa"/>
          </w:tcPr>
          <w:p w14:paraId="7D3C24B7" w14:textId="77777777" w:rsidR="00646B94" w:rsidRPr="0003073E" w:rsidRDefault="00646B94" w:rsidP="009B6217">
            <w:pPr>
              <w:jc w:val="center"/>
              <w:rPr>
                <w:sz w:val="20"/>
                <w:szCs w:val="20"/>
                <w:lang w:val="en-US"/>
              </w:rPr>
            </w:pPr>
            <w:r w:rsidRPr="0003073E">
              <w:rPr>
                <w:iCs/>
                <w:sz w:val="20"/>
                <w:szCs w:val="20"/>
                <w:lang w:val="en-US"/>
              </w:rPr>
              <w:t>Obligatoriu depus odată cu oferta</w:t>
            </w:r>
          </w:p>
        </w:tc>
      </w:tr>
      <w:tr w:rsidR="00646B94" w:rsidRPr="0003073E" w14:paraId="6D9AEA42" w14:textId="77777777" w:rsidTr="009B6217">
        <w:tc>
          <w:tcPr>
            <w:tcW w:w="601" w:type="dxa"/>
            <w:vAlign w:val="center"/>
          </w:tcPr>
          <w:p w14:paraId="0D3227C7" w14:textId="77777777" w:rsidR="00646B94" w:rsidRPr="0003073E" w:rsidRDefault="00646B94" w:rsidP="009B6217">
            <w:pPr>
              <w:tabs>
                <w:tab w:val="left" w:pos="612"/>
              </w:tabs>
              <w:contextualSpacing/>
              <w:jc w:val="both"/>
            </w:pPr>
            <w:r w:rsidRPr="0003073E">
              <w:t>7.4</w:t>
            </w:r>
          </w:p>
        </w:tc>
        <w:tc>
          <w:tcPr>
            <w:tcW w:w="3478" w:type="dxa"/>
          </w:tcPr>
          <w:p w14:paraId="582CA933" w14:textId="77777777" w:rsidR="00646B94" w:rsidRPr="0003073E" w:rsidRDefault="00646B94" w:rsidP="009B6217">
            <w:pPr>
              <w:pStyle w:val="aff2"/>
              <w:contextualSpacing/>
              <w:jc w:val="both"/>
              <w:rPr>
                <w:sz w:val="22"/>
                <w:szCs w:val="22"/>
                <w:lang w:eastAsia="ru-RU"/>
              </w:rPr>
            </w:pPr>
            <w:r w:rsidRPr="0003073E">
              <w:rPr>
                <w:sz w:val="22"/>
                <w:szCs w:val="22"/>
              </w:rPr>
              <w:t xml:space="preserve">Angajament privind susţinerea tehnică și profesională a ofertantului/grupului de operatori economici  </w:t>
            </w:r>
          </w:p>
        </w:tc>
        <w:tc>
          <w:tcPr>
            <w:tcW w:w="4490" w:type="dxa"/>
            <w:vAlign w:val="center"/>
          </w:tcPr>
          <w:p w14:paraId="4463F44D"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49A00198" w14:textId="77777777" w:rsidR="00646B94" w:rsidRPr="0003073E" w:rsidRDefault="00646B94"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19</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1A69F2F9" w14:textId="77777777" w:rsidR="00646B94" w:rsidRPr="0003073E" w:rsidRDefault="00646B94" w:rsidP="009B6217">
            <w:pPr>
              <w:jc w:val="center"/>
              <w:rPr>
                <w:sz w:val="20"/>
                <w:szCs w:val="20"/>
                <w:lang w:val="en-US"/>
              </w:rPr>
            </w:pPr>
            <w:r w:rsidRPr="0003073E">
              <w:rPr>
                <w:iCs/>
                <w:sz w:val="20"/>
                <w:szCs w:val="20"/>
                <w:lang w:val="en-US"/>
              </w:rPr>
              <w:t>Obligatoriu depus odată cu oferta</w:t>
            </w:r>
          </w:p>
        </w:tc>
      </w:tr>
      <w:tr w:rsidR="00646B94" w:rsidRPr="0003073E" w14:paraId="4D65D497" w14:textId="77777777" w:rsidTr="009B6217">
        <w:tc>
          <w:tcPr>
            <w:tcW w:w="601" w:type="dxa"/>
            <w:vAlign w:val="center"/>
          </w:tcPr>
          <w:p w14:paraId="6B19E1D5" w14:textId="77777777" w:rsidR="00646B94" w:rsidRPr="0003073E" w:rsidRDefault="00646B94" w:rsidP="009B6217">
            <w:pPr>
              <w:tabs>
                <w:tab w:val="left" w:pos="612"/>
              </w:tabs>
              <w:contextualSpacing/>
              <w:jc w:val="both"/>
            </w:pPr>
            <w:r w:rsidRPr="0003073E">
              <w:t>7.5</w:t>
            </w:r>
          </w:p>
        </w:tc>
        <w:tc>
          <w:tcPr>
            <w:tcW w:w="3478" w:type="dxa"/>
          </w:tcPr>
          <w:p w14:paraId="5AF98BF5" w14:textId="77777777" w:rsidR="00646B94" w:rsidRPr="0003073E" w:rsidRDefault="00646B94" w:rsidP="009B6217">
            <w:pPr>
              <w:pStyle w:val="aff2"/>
              <w:contextualSpacing/>
              <w:jc w:val="both"/>
              <w:rPr>
                <w:sz w:val="22"/>
                <w:szCs w:val="22"/>
              </w:rPr>
            </w:pPr>
            <w:r w:rsidRPr="0003073E">
              <w:rPr>
                <w:sz w:val="22"/>
                <w:szCs w:val="22"/>
              </w:rPr>
              <w:t xml:space="preserve">Declaraţie terţ susţinător tehnic  </w:t>
            </w:r>
          </w:p>
        </w:tc>
        <w:tc>
          <w:tcPr>
            <w:tcW w:w="4490" w:type="dxa"/>
            <w:vAlign w:val="center"/>
          </w:tcPr>
          <w:p w14:paraId="327B1F48"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386BC880" w14:textId="77777777" w:rsidR="00646B94" w:rsidRPr="0003073E" w:rsidRDefault="00646B94"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20</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19F7AAF2" w14:textId="77777777" w:rsidR="00646B94" w:rsidRPr="0003073E" w:rsidRDefault="00646B94" w:rsidP="009B6217">
            <w:pPr>
              <w:jc w:val="center"/>
              <w:rPr>
                <w:sz w:val="20"/>
                <w:szCs w:val="20"/>
                <w:lang w:val="en-US"/>
              </w:rPr>
            </w:pPr>
            <w:r w:rsidRPr="0003073E">
              <w:rPr>
                <w:iCs/>
                <w:sz w:val="20"/>
                <w:szCs w:val="20"/>
                <w:lang w:val="en-US"/>
              </w:rPr>
              <w:t>Obligatoriu depus odată cu oferta</w:t>
            </w:r>
          </w:p>
        </w:tc>
      </w:tr>
      <w:tr w:rsidR="00646B94" w:rsidRPr="0003073E" w14:paraId="68C99AD1" w14:textId="77777777" w:rsidTr="009B6217">
        <w:tc>
          <w:tcPr>
            <w:tcW w:w="601" w:type="dxa"/>
            <w:vAlign w:val="center"/>
          </w:tcPr>
          <w:p w14:paraId="5699740E" w14:textId="77777777" w:rsidR="00646B94" w:rsidRPr="0003073E" w:rsidRDefault="00646B94" w:rsidP="009B6217">
            <w:pPr>
              <w:tabs>
                <w:tab w:val="left" w:pos="612"/>
              </w:tabs>
              <w:contextualSpacing/>
              <w:jc w:val="both"/>
            </w:pPr>
            <w:r w:rsidRPr="0003073E">
              <w:t>7.6</w:t>
            </w:r>
          </w:p>
        </w:tc>
        <w:tc>
          <w:tcPr>
            <w:tcW w:w="3478" w:type="dxa"/>
          </w:tcPr>
          <w:p w14:paraId="580616B3" w14:textId="77777777" w:rsidR="00646B94" w:rsidRPr="0003073E" w:rsidRDefault="00646B94" w:rsidP="009B6217">
            <w:pPr>
              <w:pStyle w:val="aff2"/>
              <w:contextualSpacing/>
              <w:jc w:val="both"/>
              <w:rPr>
                <w:sz w:val="22"/>
                <w:szCs w:val="22"/>
              </w:rPr>
            </w:pPr>
            <w:r w:rsidRPr="0003073E">
              <w:rPr>
                <w:sz w:val="22"/>
                <w:szCs w:val="22"/>
              </w:rPr>
              <w:t xml:space="preserve">Declaraţie terţ susţinător profesional </w:t>
            </w:r>
          </w:p>
        </w:tc>
        <w:tc>
          <w:tcPr>
            <w:tcW w:w="4490" w:type="dxa"/>
            <w:vAlign w:val="center"/>
          </w:tcPr>
          <w:p w14:paraId="7CA1B427" w14:textId="77777777" w:rsidR="00646B94" w:rsidRPr="0003073E" w:rsidRDefault="00646B94" w:rsidP="009B6217">
            <w:pPr>
              <w:contextualSpacing/>
              <w:jc w:val="both"/>
              <w:rPr>
                <w:sz w:val="20"/>
                <w:szCs w:val="20"/>
              </w:rPr>
            </w:pPr>
            <w:r w:rsidRPr="0003073E">
              <w:rPr>
                <w:sz w:val="20"/>
                <w:szCs w:val="20"/>
              </w:rPr>
              <w:t xml:space="preserve">Conform Documentația standard </w:t>
            </w:r>
          </w:p>
          <w:p w14:paraId="62894848" w14:textId="77777777" w:rsidR="00646B94" w:rsidRPr="0003073E" w:rsidRDefault="00646B94" w:rsidP="009B6217">
            <w:pPr>
              <w:tabs>
                <w:tab w:val="left" w:pos="612"/>
              </w:tabs>
              <w:spacing w:before="120" w:after="120"/>
              <w:contextualSpacing/>
              <w:jc w:val="both"/>
              <w:rPr>
                <w:iCs/>
                <w:sz w:val="20"/>
                <w:szCs w:val="20"/>
                <w:lang w:val="en-US"/>
              </w:rPr>
            </w:pPr>
            <w:r w:rsidRPr="0003073E">
              <w:rPr>
                <w:sz w:val="20"/>
                <w:szCs w:val="20"/>
              </w:rPr>
              <w:t>(</w:t>
            </w:r>
            <w:r w:rsidRPr="0003073E">
              <w:rPr>
                <w:b/>
                <w:i/>
                <w:sz w:val="20"/>
                <w:szCs w:val="20"/>
              </w:rPr>
              <w:t>anexa nr. 21</w:t>
            </w:r>
            <w:r w:rsidRPr="0003073E">
              <w:rPr>
                <w:sz w:val="20"/>
                <w:szCs w:val="20"/>
              </w:rPr>
              <w:t xml:space="preserve">) </w:t>
            </w:r>
            <w:r w:rsidRPr="0003073E">
              <w:rPr>
                <w:iCs/>
                <w:sz w:val="20"/>
                <w:szCs w:val="20"/>
                <w:lang w:val="en-US"/>
              </w:rPr>
              <w:t xml:space="preserve">- </w:t>
            </w:r>
            <w:r w:rsidRPr="0003073E">
              <w:rPr>
                <w:i/>
                <w:iCs/>
                <w:sz w:val="20"/>
                <w:szCs w:val="20"/>
                <w:lang w:val="en-US"/>
              </w:rPr>
              <w:t>confirmată prin  semnătura electronică a  Participantului</w:t>
            </w:r>
            <w:r w:rsidRPr="0003073E">
              <w:rPr>
                <w:iCs/>
                <w:sz w:val="20"/>
                <w:szCs w:val="20"/>
                <w:lang w:val="en-US"/>
              </w:rPr>
              <w:t>.</w:t>
            </w:r>
          </w:p>
        </w:tc>
        <w:tc>
          <w:tcPr>
            <w:tcW w:w="1619" w:type="dxa"/>
          </w:tcPr>
          <w:p w14:paraId="47A6E5C5" w14:textId="77777777" w:rsidR="00646B94" w:rsidRPr="0003073E" w:rsidRDefault="00646B94" w:rsidP="009B6217">
            <w:pPr>
              <w:jc w:val="center"/>
              <w:rPr>
                <w:sz w:val="20"/>
                <w:szCs w:val="20"/>
                <w:lang w:val="en-US"/>
              </w:rPr>
            </w:pPr>
            <w:r w:rsidRPr="0003073E">
              <w:rPr>
                <w:iCs/>
                <w:sz w:val="20"/>
                <w:szCs w:val="20"/>
                <w:lang w:val="en-US"/>
              </w:rPr>
              <w:t>Obligatoriu depus odată cu oferta</w:t>
            </w:r>
          </w:p>
        </w:tc>
      </w:tr>
      <w:tr w:rsidR="00646B94" w:rsidRPr="0003073E" w14:paraId="44395948" w14:textId="77777777" w:rsidTr="009B6217">
        <w:tc>
          <w:tcPr>
            <w:tcW w:w="601" w:type="dxa"/>
            <w:vAlign w:val="center"/>
          </w:tcPr>
          <w:p w14:paraId="1945457B" w14:textId="77777777" w:rsidR="00646B94" w:rsidRPr="0003073E" w:rsidRDefault="00646B94" w:rsidP="009B6217">
            <w:pPr>
              <w:tabs>
                <w:tab w:val="left" w:pos="612"/>
              </w:tabs>
              <w:contextualSpacing/>
              <w:jc w:val="both"/>
            </w:pPr>
            <w:r w:rsidRPr="0003073E">
              <w:t>7.7</w:t>
            </w:r>
          </w:p>
        </w:tc>
        <w:tc>
          <w:tcPr>
            <w:tcW w:w="3478" w:type="dxa"/>
            <w:vAlign w:val="center"/>
          </w:tcPr>
          <w:p w14:paraId="11873556" w14:textId="77777777" w:rsidR="00646B94" w:rsidRPr="0003073E" w:rsidRDefault="00646B94" w:rsidP="009B6217">
            <w:pPr>
              <w:tabs>
                <w:tab w:val="left" w:pos="612"/>
              </w:tabs>
              <w:spacing w:before="120" w:after="120"/>
              <w:contextualSpacing/>
              <w:jc w:val="both"/>
              <w:rPr>
                <w:lang w:val="en-US"/>
              </w:rPr>
            </w:pPr>
            <w:r w:rsidRPr="0003073E">
              <w:rPr>
                <w:lang w:val="en-US"/>
              </w:rPr>
              <w:t>Certificat/ decizie de înregistrare a intreprinderii/Extras din Registrul de Stat al persoanelor juridice</w:t>
            </w:r>
          </w:p>
        </w:tc>
        <w:tc>
          <w:tcPr>
            <w:tcW w:w="4490" w:type="dxa"/>
            <w:vAlign w:val="center"/>
          </w:tcPr>
          <w:p w14:paraId="0B15D9D2" w14:textId="77777777" w:rsidR="00646B94" w:rsidRPr="0003073E" w:rsidRDefault="00646B94" w:rsidP="009B6217">
            <w:pPr>
              <w:tabs>
                <w:tab w:val="left" w:pos="612"/>
              </w:tabs>
              <w:spacing w:before="120" w:after="120"/>
              <w:contextualSpacing/>
              <w:jc w:val="both"/>
              <w:rPr>
                <w:color w:val="000000"/>
                <w:sz w:val="20"/>
                <w:szCs w:val="20"/>
                <w:lang w:val="en-US"/>
              </w:rPr>
            </w:pPr>
            <w:r w:rsidRPr="0003073E">
              <w:rPr>
                <w:sz w:val="20"/>
                <w:szCs w:val="20"/>
                <w:lang w:val="en-US"/>
              </w:rPr>
              <w:t xml:space="preserve">Certificat  și Extras din Registrul de Stat – </w:t>
            </w:r>
            <w:r w:rsidRPr="0003073E">
              <w:rPr>
                <w:i/>
                <w:iCs/>
                <w:sz w:val="20"/>
                <w:szCs w:val="20"/>
                <w:lang w:val="en-US"/>
              </w:rPr>
              <w:t>confirmat prin  semnătura electronică a  Participantului</w:t>
            </w:r>
            <w:r w:rsidRPr="0003073E">
              <w:rPr>
                <w:iCs/>
                <w:sz w:val="20"/>
                <w:szCs w:val="20"/>
                <w:lang w:val="en-US"/>
              </w:rPr>
              <w:t>.</w:t>
            </w:r>
          </w:p>
        </w:tc>
        <w:tc>
          <w:tcPr>
            <w:tcW w:w="1619" w:type="dxa"/>
          </w:tcPr>
          <w:p w14:paraId="6051FBE5" w14:textId="77777777" w:rsidR="00646B94" w:rsidRPr="0003073E" w:rsidRDefault="00646B94" w:rsidP="009B6217">
            <w:pPr>
              <w:jc w:val="center"/>
              <w:rPr>
                <w:sz w:val="20"/>
                <w:szCs w:val="20"/>
                <w:lang w:val="en-US"/>
              </w:rPr>
            </w:pPr>
            <w:r w:rsidRPr="0003073E">
              <w:rPr>
                <w:iCs/>
                <w:sz w:val="20"/>
                <w:szCs w:val="20"/>
                <w:lang w:val="en-US"/>
              </w:rPr>
              <w:t>Obligatoriu depus odată cu oferta</w:t>
            </w:r>
          </w:p>
        </w:tc>
      </w:tr>
      <w:tr w:rsidR="00646B94" w:rsidRPr="0003073E" w14:paraId="0A03916D" w14:textId="77777777" w:rsidTr="009B6217">
        <w:tc>
          <w:tcPr>
            <w:tcW w:w="601" w:type="dxa"/>
            <w:vAlign w:val="center"/>
          </w:tcPr>
          <w:p w14:paraId="6722F7DF" w14:textId="77777777" w:rsidR="00646B94" w:rsidRPr="0003073E" w:rsidRDefault="00646B94" w:rsidP="009B6217">
            <w:pPr>
              <w:tabs>
                <w:tab w:val="left" w:pos="612"/>
              </w:tabs>
              <w:contextualSpacing/>
              <w:jc w:val="both"/>
            </w:pPr>
            <w:r w:rsidRPr="0003073E">
              <w:t>7.8</w:t>
            </w:r>
          </w:p>
        </w:tc>
        <w:tc>
          <w:tcPr>
            <w:tcW w:w="3478" w:type="dxa"/>
            <w:vAlign w:val="center"/>
          </w:tcPr>
          <w:p w14:paraId="438C0240" w14:textId="77777777" w:rsidR="00646B94" w:rsidRPr="00D76F3D" w:rsidRDefault="00646B94" w:rsidP="009B6217">
            <w:pPr>
              <w:tabs>
                <w:tab w:val="left" w:pos="612"/>
              </w:tabs>
              <w:spacing w:before="120" w:after="120"/>
              <w:contextualSpacing/>
              <w:jc w:val="both"/>
            </w:pPr>
            <w:r w:rsidRPr="00D76F3D">
              <w:rPr>
                <w:iCs/>
              </w:rPr>
              <w:t xml:space="preserve">Certificat privind lipsa sau existența datoriilor la Bugetul Public Național, eliberat de Inspectoratul Fiscal </w:t>
            </w:r>
            <w:bookmarkStart w:id="48" w:name="_Hlk167094102"/>
            <w:r w:rsidRPr="00D76F3D">
              <w:rPr>
                <w:iCs/>
              </w:rPr>
              <w:t xml:space="preserve">sau </w:t>
            </w:r>
            <w:r w:rsidRPr="00D76F3D">
              <w:rPr>
                <w:i/>
              </w:rPr>
              <w:t>alte documente echivalente emise de autorităţi competente din ţara respectivă</w:t>
            </w:r>
            <w:bookmarkEnd w:id="48"/>
          </w:p>
        </w:tc>
        <w:tc>
          <w:tcPr>
            <w:tcW w:w="4490" w:type="dxa"/>
            <w:vAlign w:val="center"/>
          </w:tcPr>
          <w:p w14:paraId="6D3F1BBA" w14:textId="77777777" w:rsidR="00646B94" w:rsidRPr="0003073E" w:rsidRDefault="00646B94" w:rsidP="009B6217">
            <w:pPr>
              <w:tabs>
                <w:tab w:val="left" w:pos="612"/>
              </w:tabs>
              <w:spacing w:before="120" w:after="120"/>
              <w:contextualSpacing/>
              <w:jc w:val="both"/>
              <w:rPr>
                <w:color w:val="000000"/>
                <w:sz w:val="20"/>
                <w:szCs w:val="20"/>
                <w:lang w:val="en-US"/>
              </w:rPr>
            </w:pPr>
            <w:r w:rsidRPr="0003073E">
              <w:rPr>
                <w:iCs/>
                <w:sz w:val="20"/>
                <w:szCs w:val="20"/>
                <w:lang w:val="en-US"/>
              </w:rPr>
              <w:t>Certificat</w:t>
            </w:r>
            <w:r w:rsidRPr="0003073E">
              <w:rPr>
                <w:i/>
                <w:iCs/>
                <w:sz w:val="20"/>
                <w:szCs w:val="20"/>
                <w:lang w:val="en-US"/>
              </w:rPr>
              <w:t xml:space="preserve"> confirmat prin  semnătura electronică a  Participantului</w:t>
            </w:r>
            <w:r w:rsidRPr="0003073E">
              <w:rPr>
                <w:iCs/>
                <w:sz w:val="20"/>
                <w:szCs w:val="20"/>
                <w:lang w:val="en-US"/>
              </w:rPr>
              <w:t>.</w:t>
            </w:r>
          </w:p>
        </w:tc>
        <w:tc>
          <w:tcPr>
            <w:tcW w:w="1619" w:type="dxa"/>
          </w:tcPr>
          <w:p w14:paraId="29179D8A" w14:textId="77777777" w:rsidR="00646B94" w:rsidRPr="0003073E" w:rsidRDefault="00646B94" w:rsidP="009B6217">
            <w:pPr>
              <w:jc w:val="center"/>
              <w:rPr>
                <w:sz w:val="20"/>
                <w:szCs w:val="20"/>
                <w:lang w:val="en-US"/>
              </w:rPr>
            </w:pPr>
            <w:r w:rsidRPr="0003073E">
              <w:rPr>
                <w:iCs/>
                <w:sz w:val="20"/>
                <w:szCs w:val="20"/>
                <w:lang w:val="en-US"/>
              </w:rPr>
              <w:t>Obligatoriu depus odată cu oferta</w:t>
            </w:r>
          </w:p>
        </w:tc>
      </w:tr>
      <w:tr w:rsidR="00646B94" w:rsidRPr="0003073E" w14:paraId="35C958B5" w14:textId="77777777" w:rsidTr="009B6217">
        <w:trPr>
          <w:trHeight w:val="467"/>
        </w:trPr>
        <w:tc>
          <w:tcPr>
            <w:tcW w:w="601" w:type="dxa"/>
            <w:vAlign w:val="center"/>
          </w:tcPr>
          <w:p w14:paraId="45EEB15A" w14:textId="77777777" w:rsidR="00646B94" w:rsidRPr="0003073E" w:rsidRDefault="00646B94" w:rsidP="009B6217">
            <w:pPr>
              <w:tabs>
                <w:tab w:val="left" w:pos="612"/>
              </w:tabs>
              <w:contextualSpacing/>
              <w:jc w:val="both"/>
            </w:pPr>
            <w:r w:rsidRPr="0003073E">
              <w:t>7.9</w:t>
            </w:r>
          </w:p>
        </w:tc>
        <w:tc>
          <w:tcPr>
            <w:tcW w:w="3478" w:type="dxa"/>
          </w:tcPr>
          <w:p w14:paraId="7116B0B8" w14:textId="77777777" w:rsidR="00646B94" w:rsidRPr="0003073E" w:rsidRDefault="00646B94" w:rsidP="009B6217">
            <w:pPr>
              <w:jc w:val="both"/>
              <w:rPr>
                <w:color w:val="000000"/>
                <w:lang w:val="en-US"/>
              </w:rPr>
            </w:pPr>
            <w:r w:rsidRPr="0003073E">
              <w:rPr>
                <w:color w:val="000000"/>
                <w:lang w:val="en-US"/>
              </w:rPr>
              <w:t>Certificat de atribuirea a contului bancar, eliberat de bancă deținătoare de cont</w:t>
            </w:r>
          </w:p>
        </w:tc>
        <w:tc>
          <w:tcPr>
            <w:tcW w:w="4490" w:type="dxa"/>
          </w:tcPr>
          <w:p w14:paraId="0E8679AF" w14:textId="77777777" w:rsidR="00646B94" w:rsidRPr="0003073E" w:rsidRDefault="00646B94" w:rsidP="009B6217">
            <w:pPr>
              <w:ind w:firstLine="34"/>
              <w:jc w:val="both"/>
              <w:rPr>
                <w:color w:val="000000"/>
                <w:sz w:val="20"/>
                <w:szCs w:val="20"/>
                <w:lang w:val="en-US"/>
              </w:rPr>
            </w:pPr>
            <w:r w:rsidRPr="0003073E">
              <w:rPr>
                <w:color w:val="000000"/>
                <w:sz w:val="20"/>
                <w:szCs w:val="20"/>
                <w:lang w:val="en-US"/>
              </w:rPr>
              <w:t xml:space="preserve">Certificat </w:t>
            </w:r>
            <w:r w:rsidRPr="0003073E">
              <w:rPr>
                <w:i/>
                <w:color w:val="000000"/>
                <w:sz w:val="20"/>
                <w:szCs w:val="20"/>
                <w:lang w:val="en-US"/>
              </w:rPr>
              <w:t>-</w:t>
            </w:r>
            <w:r w:rsidRPr="0003073E">
              <w:rPr>
                <w:i/>
                <w:sz w:val="20"/>
                <w:szCs w:val="20"/>
                <w:lang w:val="en-US"/>
              </w:rPr>
              <w:t xml:space="preserve"> </w:t>
            </w:r>
            <w:r w:rsidRPr="0003073E">
              <w:rPr>
                <w:i/>
                <w:iCs/>
                <w:sz w:val="20"/>
                <w:szCs w:val="20"/>
              </w:rPr>
              <w:t>confirmat prin semnătura electronică a Participantului</w:t>
            </w:r>
            <w:r w:rsidRPr="0003073E">
              <w:rPr>
                <w:iCs/>
                <w:sz w:val="20"/>
                <w:szCs w:val="20"/>
              </w:rPr>
              <w:t>.</w:t>
            </w:r>
          </w:p>
        </w:tc>
        <w:tc>
          <w:tcPr>
            <w:tcW w:w="1619" w:type="dxa"/>
          </w:tcPr>
          <w:p w14:paraId="57F6E558" w14:textId="77777777" w:rsidR="00646B94" w:rsidRPr="0003073E" w:rsidRDefault="00646B94" w:rsidP="009B6217">
            <w:pPr>
              <w:jc w:val="center"/>
              <w:rPr>
                <w:sz w:val="20"/>
                <w:szCs w:val="20"/>
                <w:lang w:val="en-US"/>
              </w:rPr>
            </w:pPr>
            <w:r w:rsidRPr="0003073E">
              <w:rPr>
                <w:iCs/>
                <w:sz w:val="20"/>
                <w:szCs w:val="20"/>
                <w:lang w:val="en-US"/>
              </w:rPr>
              <w:t>Obligatoriu depus odată cu oferta</w:t>
            </w:r>
          </w:p>
        </w:tc>
      </w:tr>
      <w:tr w:rsidR="00646B94" w:rsidRPr="0003073E" w14:paraId="6BD875A5" w14:textId="77777777" w:rsidTr="009B6217">
        <w:trPr>
          <w:trHeight w:val="385"/>
        </w:trPr>
        <w:tc>
          <w:tcPr>
            <w:tcW w:w="601" w:type="dxa"/>
            <w:vAlign w:val="center"/>
          </w:tcPr>
          <w:p w14:paraId="085CD546" w14:textId="77777777" w:rsidR="00646B94" w:rsidRPr="0003073E" w:rsidRDefault="00646B94" w:rsidP="009B6217">
            <w:pPr>
              <w:tabs>
                <w:tab w:val="left" w:pos="612"/>
              </w:tabs>
              <w:contextualSpacing/>
              <w:jc w:val="both"/>
            </w:pPr>
            <w:r w:rsidRPr="0003073E">
              <w:t>7.10</w:t>
            </w:r>
          </w:p>
        </w:tc>
        <w:tc>
          <w:tcPr>
            <w:tcW w:w="3478" w:type="dxa"/>
          </w:tcPr>
          <w:p w14:paraId="6C6E96C6" w14:textId="77777777" w:rsidR="00646B94" w:rsidRPr="00D76F3D" w:rsidRDefault="00646B94" w:rsidP="009B6217">
            <w:pPr>
              <w:jc w:val="both"/>
              <w:rPr>
                <w:color w:val="000000"/>
                <w:lang w:val="nl-NL"/>
              </w:rPr>
            </w:pPr>
            <w:r w:rsidRPr="00D76F3D">
              <w:rPr>
                <w:rFonts w:eastAsia="PMingLiU"/>
                <w:lang w:val="nl-NL"/>
              </w:rPr>
              <w:t>Declarație privind p</w:t>
            </w:r>
            <w:r w:rsidRPr="00D76F3D">
              <w:rPr>
                <w:lang w:val="nl-NL"/>
              </w:rPr>
              <w:t xml:space="preserve">erioada de garanție asupra lucrărilor </w:t>
            </w:r>
            <w:r w:rsidRPr="0003073E">
              <w:t>de cinstrucția</w:t>
            </w:r>
          </w:p>
        </w:tc>
        <w:tc>
          <w:tcPr>
            <w:tcW w:w="4490" w:type="dxa"/>
          </w:tcPr>
          <w:p w14:paraId="699B1A8B" w14:textId="77777777" w:rsidR="00646B94" w:rsidRPr="0003073E" w:rsidRDefault="00646B94" w:rsidP="009B6217">
            <w:pPr>
              <w:ind w:firstLine="34"/>
              <w:jc w:val="both"/>
              <w:rPr>
                <w:iCs/>
                <w:sz w:val="20"/>
                <w:szCs w:val="20"/>
                <w:lang w:val="en-US"/>
              </w:rPr>
            </w:pPr>
            <w:r w:rsidRPr="0003073E">
              <w:rPr>
                <w:rFonts w:eastAsia="PMingLiU"/>
                <w:sz w:val="20"/>
                <w:szCs w:val="20"/>
                <w:lang w:val="en-US"/>
              </w:rPr>
              <w:t xml:space="preserve">Declarație - </w:t>
            </w:r>
            <w:r w:rsidRPr="0003073E">
              <w:rPr>
                <w:i/>
                <w:iCs/>
                <w:sz w:val="20"/>
                <w:szCs w:val="20"/>
                <w:lang w:val="en-US"/>
              </w:rPr>
              <w:t>confirmat prin  semnătura electronică a  Participantului</w:t>
            </w:r>
            <w:r w:rsidRPr="0003073E">
              <w:rPr>
                <w:iCs/>
                <w:sz w:val="20"/>
                <w:szCs w:val="20"/>
                <w:lang w:val="en-US"/>
              </w:rPr>
              <w:t>.</w:t>
            </w:r>
          </w:p>
          <w:p w14:paraId="7E5646FF" w14:textId="77777777" w:rsidR="00646B94" w:rsidRPr="00D76F3D" w:rsidRDefault="00646B94" w:rsidP="009B6217">
            <w:pPr>
              <w:ind w:firstLine="34"/>
              <w:jc w:val="both"/>
              <w:rPr>
                <w:sz w:val="20"/>
                <w:szCs w:val="20"/>
                <w:lang w:val="nl-NL"/>
              </w:rPr>
            </w:pPr>
            <w:r w:rsidRPr="00D76F3D">
              <w:rPr>
                <w:b/>
                <w:i/>
                <w:sz w:val="20"/>
                <w:szCs w:val="20"/>
                <w:lang w:val="nl-NL"/>
              </w:rPr>
              <w:t xml:space="preserve">Perioada de garanție  pentru lucrările prevăzute este </w:t>
            </w:r>
            <w:r w:rsidRPr="00D76F3D">
              <w:rPr>
                <w:b/>
                <w:i/>
                <w:sz w:val="20"/>
                <w:szCs w:val="20"/>
                <w:u w:val="single"/>
                <w:lang w:val="nl-NL"/>
              </w:rPr>
              <w:t>de 3 ani.</w:t>
            </w:r>
            <w:r w:rsidRPr="00D76F3D">
              <w:rPr>
                <w:sz w:val="20"/>
                <w:szCs w:val="20"/>
                <w:lang w:val="nl-NL"/>
              </w:rPr>
              <w:t xml:space="preserve"> </w:t>
            </w:r>
          </w:p>
          <w:p w14:paraId="4EEE922E" w14:textId="77777777" w:rsidR="00646B94" w:rsidRPr="0003073E" w:rsidRDefault="00646B94" w:rsidP="009B6217">
            <w:pPr>
              <w:ind w:firstLine="34"/>
              <w:jc w:val="both"/>
              <w:rPr>
                <w:color w:val="000000"/>
                <w:sz w:val="20"/>
                <w:szCs w:val="20"/>
              </w:rPr>
            </w:pPr>
            <w:r w:rsidRPr="00D76F3D">
              <w:rPr>
                <w:sz w:val="20"/>
                <w:szCs w:val="20"/>
                <w:lang w:val="nl-NL"/>
              </w:rPr>
              <w:t xml:space="preserve">Antreprenorul, în conformitate cu prevederile art. 30 a Legii RM nr. 721 din  02.02.1996 privind calitatea în construcții răspunde potrivit obligațiilor ce-i revin pentru  viciile ascunse ale lucrărilor, invite îmtr-un interval de 5 ani de la recepția lucrărilor, precum și pe toată durată de existență a construcției, pentru veciile structurii de rezistență rezultate din nerespectarea normelor de execuție în vigoare la data realizării ei.  </w:t>
            </w:r>
          </w:p>
        </w:tc>
        <w:tc>
          <w:tcPr>
            <w:tcW w:w="1619" w:type="dxa"/>
          </w:tcPr>
          <w:p w14:paraId="316ADE21" w14:textId="77777777" w:rsidR="00646B94" w:rsidRPr="0003073E" w:rsidRDefault="00646B94" w:rsidP="009B6217">
            <w:pPr>
              <w:jc w:val="center"/>
              <w:rPr>
                <w:sz w:val="20"/>
                <w:szCs w:val="20"/>
                <w:lang w:val="en-US"/>
              </w:rPr>
            </w:pPr>
            <w:r w:rsidRPr="0003073E">
              <w:rPr>
                <w:iCs/>
                <w:sz w:val="20"/>
                <w:szCs w:val="20"/>
                <w:lang w:val="en-US"/>
              </w:rPr>
              <w:t>Obligatoriu depus odată cu oferta</w:t>
            </w:r>
          </w:p>
        </w:tc>
      </w:tr>
      <w:tr w:rsidR="00646B94" w:rsidRPr="0003073E" w14:paraId="06A6DA7D" w14:textId="77777777" w:rsidTr="009B6217">
        <w:tc>
          <w:tcPr>
            <w:tcW w:w="601" w:type="dxa"/>
            <w:shd w:val="clear" w:color="auto" w:fill="E7E6E6" w:themeFill="background2"/>
            <w:vAlign w:val="center"/>
          </w:tcPr>
          <w:p w14:paraId="6A263D17" w14:textId="77777777" w:rsidR="00646B94" w:rsidRPr="0003073E" w:rsidRDefault="00646B94" w:rsidP="009B6217">
            <w:pPr>
              <w:tabs>
                <w:tab w:val="left" w:pos="612"/>
              </w:tabs>
              <w:contextualSpacing/>
              <w:jc w:val="both"/>
              <w:rPr>
                <w:b/>
              </w:rPr>
            </w:pPr>
            <w:r w:rsidRPr="0003073E">
              <w:rPr>
                <w:b/>
              </w:rPr>
              <w:t>8.</w:t>
            </w:r>
          </w:p>
        </w:tc>
        <w:tc>
          <w:tcPr>
            <w:tcW w:w="7968" w:type="dxa"/>
            <w:gridSpan w:val="2"/>
            <w:shd w:val="clear" w:color="auto" w:fill="E7E6E6" w:themeFill="background2"/>
          </w:tcPr>
          <w:p w14:paraId="580288D3" w14:textId="77777777" w:rsidR="00646B94" w:rsidRPr="0003073E" w:rsidRDefault="00646B94" w:rsidP="009B6217">
            <w:pPr>
              <w:ind w:firstLine="34"/>
              <w:jc w:val="both"/>
              <w:rPr>
                <w:rFonts w:eastAsia="PMingLiU"/>
                <w:sz w:val="20"/>
                <w:szCs w:val="20"/>
                <w:lang w:val="en-US"/>
              </w:rPr>
            </w:pPr>
            <w:r w:rsidRPr="0003073E">
              <w:rPr>
                <w:b/>
              </w:rPr>
              <w:t xml:space="preserve">Pentru </w:t>
            </w:r>
            <w:r w:rsidRPr="0003073E">
              <w:rPr>
                <w:rStyle w:val="aff"/>
                <w:color w:val="333333"/>
                <w:lang w:val="en-US"/>
              </w:rPr>
              <w:t>Ofertantul desemnat câștigător:</w:t>
            </w:r>
          </w:p>
        </w:tc>
        <w:tc>
          <w:tcPr>
            <w:tcW w:w="1619" w:type="dxa"/>
            <w:shd w:val="clear" w:color="auto" w:fill="E7E6E6" w:themeFill="background2"/>
            <w:vAlign w:val="center"/>
          </w:tcPr>
          <w:p w14:paraId="7447EEF3" w14:textId="77777777" w:rsidR="00646B94" w:rsidRPr="0003073E" w:rsidRDefault="00646B94" w:rsidP="009B6217">
            <w:pPr>
              <w:tabs>
                <w:tab w:val="left" w:pos="612"/>
              </w:tabs>
              <w:spacing w:before="120" w:after="120"/>
              <w:jc w:val="center"/>
              <w:rPr>
                <w:iCs/>
                <w:sz w:val="20"/>
                <w:szCs w:val="20"/>
                <w:lang w:val="en-US"/>
              </w:rPr>
            </w:pPr>
          </w:p>
        </w:tc>
      </w:tr>
      <w:tr w:rsidR="00646B94" w:rsidRPr="0003073E" w14:paraId="47FA09BB" w14:textId="77777777" w:rsidTr="009B6217">
        <w:trPr>
          <w:trHeight w:val="1818"/>
        </w:trPr>
        <w:tc>
          <w:tcPr>
            <w:tcW w:w="601" w:type="dxa"/>
            <w:vAlign w:val="center"/>
          </w:tcPr>
          <w:p w14:paraId="4A18AAC7" w14:textId="77777777" w:rsidR="00646B94" w:rsidRPr="0003073E" w:rsidRDefault="00646B94" w:rsidP="009B6217">
            <w:pPr>
              <w:tabs>
                <w:tab w:val="left" w:pos="612"/>
              </w:tabs>
              <w:contextualSpacing/>
              <w:jc w:val="both"/>
            </w:pPr>
            <w:r w:rsidRPr="0003073E">
              <w:lastRenderedPageBreak/>
              <w:t>8.1</w:t>
            </w:r>
          </w:p>
        </w:tc>
        <w:tc>
          <w:tcPr>
            <w:tcW w:w="3478" w:type="dxa"/>
          </w:tcPr>
          <w:p w14:paraId="2F5C6511" w14:textId="77777777" w:rsidR="00646B94" w:rsidRPr="00D76F3D" w:rsidRDefault="00646B94" w:rsidP="009B6217">
            <w:pPr>
              <w:pStyle w:val="aff2"/>
              <w:jc w:val="both"/>
              <w:rPr>
                <w:iCs/>
                <w:sz w:val="22"/>
                <w:szCs w:val="22"/>
              </w:rPr>
            </w:pPr>
            <w:r w:rsidRPr="0003073E">
              <w:rPr>
                <w:sz w:val="22"/>
                <w:szCs w:val="22"/>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4490" w:type="dxa"/>
          </w:tcPr>
          <w:p w14:paraId="069E0FAD" w14:textId="77777777" w:rsidR="00646B94" w:rsidRPr="0029033F" w:rsidRDefault="00646B94" w:rsidP="009B6217">
            <w:pPr>
              <w:pStyle w:val="4"/>
              <w:shd w:val="clear" w:color="auto" w:fill="FFFFFF"/>
              <w:tabs>
                <w:tab w:val="right" w:pos="426"/>
              </w:tabs>
              <w:spacing w:before="120" w:after="189"/>
              <w:contextualSpacing/>
              <w:jc w:val="both"/>
              <w:rPr>
                <w:iCs/>
                <w:sz w:val="20"/>
              </w:rPr>
            </w:pPr>
            <w:r w:rsidRPr="0029033F">
              <w:rPr>
                <w:rFonts w:eastAsia="PMingLiU"/>
                <w:b w:val="0"/>
                <w:sz w:val="20"/>
              </w:rPr>
              <w:t xml:space="preserve">Declarație – în original </w:t>
            </w:r>
            <w:r w:rsidRPr="0029033F">
              <w:rPr>
                <w:b w:val="0"/>
                <w:i/>
                <w:iCs/>
                <w:sz w:val="20"/>
              </w:rPr>
              <w:t>confirmat prin  semnătura și ștampila umedă a  Participantului,</w:t>
            </w:r>
            <w:r w:rsidRPr="0029033F">
              <w:rPr>
                <w:b w:val="0"/>
                <w:iCs/>
                <w:sz w:val="20"/>
              </w:rPr>
              <w:t xml:space="preserve"> </w:t>
            </w:r>
            <w:r w:rsidRPr="0003073E">
              <w:rPr>
                <w:b w:val="0"/>
                <w:sz w:val="20"/>
              </w:rPr>
              <w:t xml:space="preserve">conform Formularului </w:t>
            </w:r>
            <w:r w:rsidRPr="0003073E">
              <w:rPr>
                <w:rFonts w:ascii="Times New Roman" w:eastAsia="PMingLiU" w:hAnsi="Times New Roman"/>
                <w:b w:val="0"/>
                <w:sz w:val="20"/>
                <w:lang w:val="ro-MD" w:eastAsia="zh-CN"/>
              </w:rPr>
              <w:t xml:space="preserve">aprobat prin ordinul Ministerului Finanțelor      nr. 145 din 24 noiembrie 2020 </w:t>
            </w:r>
            <w:r w:rsidRPr="0029033F">
              <w:rPr>
                <w:rStyle w:val="aff"/>
                <w:rFonts w:ascii="Times New Roman" w:hAnsi="Times New Roman"/>
                <w:i/>
                <w:sz w:val="20"/>
              </w:rPr>
              <w:t>să prezenta Declarația autorității contractante și Agenției Achiziții Publice în termen de 5 zile de la data comunicării rezultatelor procedurii de achiziție publică.</w:t>
            </w:r>
          </w:p>
        </w:tc>
        <w:tc>
          <w:tcPr>
            <w:tcW w:w="1619" w:type="dxa"/>
          </w:tcPr>
          <w:p w14:paraId="78CC12CC" w14:textId="77777777" w:rsidR="00646B94" w:rsidRPr="0003073E" w:rsidRDefault="00646B94" w:rsidP="009B6217">
            <w:pPr>
              <w:jc w:val="center"/>
            </w:pPr>
            <w:r w:rsidRPr="0003073E">
              <w:rPr>
                <w:iCs/>
                <w:sz w:val="20"/>
                <w:szCs w:val="20"/>
                <w:lang w:val="en-US"/>
              </w:rPr>
              <w:t>Obligatoriu</w:t>
            </w:r>
          </w:p>
        </w:tc>
      </w:tr>
      <w:tr w:rsidR="00646B94" w:rsidRPr="0003073E" w14:paraId="5CD14A40" w14:textId="77777777" w:rsidTr="009B6217">
        <w:tc>
          <w:tcPr>
            <w:tcW w:w="601" w:type="dxa"/>
            <w:vAlign w:val="center"/>
          </w:tcPr>
          <w:p w14:paraId="5E541AE1" w14:textId="77777777" w:rsidR="00646B94" w:rsidRPr="0003073E" w:rsidRDefault="00646B94" w:rsidP="009B6217">
            <w:pPr>
              <w:tabs>
                <w:tab w:val="left" w:pos="612"/>
              </w:tabs>
              <w:contextualSpacing/>
              <w:jc w:val="both"/>
            </w:pPr>
            <w:r w:rsidRPr="0003073E">
              <w:t>8.2</w:t>
            </w:r>
          </w:p>
        </w:tc>
        <w:tc>
          <w:tcPr>
            <w:tcW w:w="3478" w:type="dxa"/>
          </w:tcPr>
          <w:p w14:paraId="5B9822AC" w14:textId="77777777" w:rsidR="00646B94" w:rsidRPr="0003073E" w:rsidRDefault="00646B94" w:rsidP="009B6217">
            <w:pPr>
              <w:pStyle w:val="aff2"/>
              <w:rPr>
                <w:iCs/>
                <w:sz w:val="22"/>
                <w:szCs w:val="22"/>
                <w:lang w:val="en-US"/>
              </w:rPr>
            </w:pPr>
            <w:r w:rsidRPr="0003073E">
              <w:rPr>
                <w:sz w:val="22"/>
                <w:szCs w:val="22"/>
              </w:rPr>
              <w:t xml:space="preserve">Garanţie de bună execuţie a contractului </w:t>
            </w:r>
            <w:r>
              <w:rPr>
                <w:b/>
                <w:sz w:val="22"/>
                <w:szCs w:val="22"/>
              </w:rPr>
              <w:t xml:space="preserve"> </w:t>
            </w:r>
          </w:p>
        </w:tc>
        <w:tc>
          <w:tcPr>
            <w:tcW w:w="4490" w:type="dxa"/>
          </w:tcPr>
          <w:p w14:paraId="767700C4" w14:textId="77777777" w:rsidR="00646B94" w:rsidRPr="0003073E" w:rsidRDefault="00646B94" w:rsidP="009B6217">
            <w:pPr>
              <w:jc w:val="both"/>
              <w:rPr>
                <w:sz w:val="20"/>
                <w:szCs w:val="20"/>
              </w:rPr>
            </w:pPr>
            <w:r w:rsidRPr="0003073E">
              <w:rPr>
                <w:sz w:val="20"/>
                <w:szCs w:val="20"/>
              </w:rPr>
              <w:t>Conform Documentația standard, puncr. 98 și Contract de antrepriză, puncr. 4.10</w:t>
            </w:r>
          </w:p>
          <w:p w14:paraId="4E6548B4" w14:textId="77777777" w:rsidR="00646B94" w:rsidRPr="00B40263" w:rsidRDefault="00646B94" w:rsidP="009B6217">
            <w:pPr>
              <w:tabs>
                <w:tab w:val="left" w:pos="372"/>
              </w:tabs>
              <w:suppressAutoHyphens/>
              <w:spacing w:before="120" w:after="120"/>
              <w:ind w:left="372"/>
              <w:contextualSpacing/>
              <w:rPr>
                <w:i/>
                <w:sz w:val="20"/>
                <w:szCs w:val="20"/>
              </w:rPr>
            </w:pPr>
            <w:r w:rsidRPr="00B40263">
              <w:rPr>
                <w:i/>
                <w:sz w:val="20"/>
                <w:szCs w:val="20"/>
              </w:rPr>
              <w:t xml:space="preserve">Garanţia </w:t>
            </w:r>
            <w:r w:rsidRPr="00B40263">
              <w:rPr>
                <w:i/>
                <w:color w:val="000000"/>
                <w:sz w:val="20"/>
                <w:szCs w:val="20"/>
                <w:lang w:eastAsia="it-IT"/>
              </w:rPr>
              <w:t>de bună execuție a contractului</w:t>
            </w:r>
            <w:r w:rsidRPr="00B40263">
              <w:rPr>
                <w:i/>
                <w:sz w:val="20"/>
                <w:szCs w:val="20"/>
              </w:rPr>
              <w:t>:</w:t>
            </w:r>
          </w:p>
          <w:p w14:paraId="1EA2F1A4" w14:textId="77777777" w:rsidR="00646B94" w:rsidRPr="00B40263" w:rsidRDefault="00646B94" w:rsidP="00646B94">
            <w:pPr>
              <w:pStyle w:val="a"/>
              <w:numPr>
                <w:ilvl w:val="0"/>
                <w:numId w:val="28"/>
              </w:numPr>
              <w:tabs>
                <w:tab w:val="left" w:pos="372"/>
              </w:tabs>
              <w:suppressAutoHyphens/>
              <w:spacing w:before="120" w:after="120"/>
              <w:contextualSpacing/>
              <w:rPr>
                <w:i/>
                <w:sz w:val="20"/>
                <w:szCs w:val="20"/>
              </w:rPr>
            </w:pPr>
            <w:r w:rsidRPr="00B40263">
              <w:rPr>
                <w:b/>
                <w:i/>
                <w:iCs/>
                <w:sz w:val="20"/>
                <w:szCs w:val="20"/>
                <w:u w:val="single"/>
                <w:lang w:eastAsia="ru-RU"/>
              </w:rPr>
              <w:t>10</w:t>
            </w:r>
            <w:proofErr w:type="gramStart"/>
            <w:r w:rsidRPr="00B40263">
              <w:rPr>
                <w:b/>
                <w:i/>
                <w:iCs/>
                <w:sz w:val="20"/>
                <w:szCs w:val="20"/>
                <w:u w:val="single"/>
                <w:lang w:eastAsia="ru-RU"/>
              </w:rPr>
              <w:t>%</w:t>
            </w:r>
            <w:r w:rsidRPr="00B40263">
              <w:rPr>
                <w:bCs/>
                <w:i/>
                <w:iCs/>
                <w:sz w:val="20"/>
                <w:szCs w:val="20"/>
                <w:lang w:eastAsia="ru-RU"/>
              </w:rPr>
              <w:t xml:space="preserve">  -</w:t>
            </w:r>
            <w:proofErr w:type="gramEnd"/>
            <w:r w:rsidRPr="00B40263">
              <w:rPr>
                <w:bCs/>
                <w:i/>
                <w:iCs/>
                <w:sz w:val="20"/>
                <w:szCs w:val="20"/>
                <w:lang w:eastAsia="ru-RU"/>
              </w:rPr>
              <w:t xml:space="preserve"> </w:t>
            </w:r>
            <w:proofErr w:type="spellStart"/>
            <w:r w:rsidRPr="00B40263">
              <w:rPr>
                <w:b/>
                <w:i/>
                <w:iCs/>
                <w:sz w:val="20"/>
                <w:szCs w:val="20"/>
                <w:lang w:eastAsia="ru-RU"/>
              </w:rPr>
              <w:t>rețineri</w:t>
            </w:r>
            <w:proofErr w:type="spellEnd"/>
            <w:r w:rsidRPr="00B40263">
              <w:rPr>
                <w:b/>
                <w:i/>
                <w:iCs/>
                <w:sz w:val="20"/>
                <w:szCs w:val="20"/>
                <w:lang w:eastAsia="ru-RU"/>
              </w:rPr>
              <w:t xml:space="preserve"> </w:t>
            </w:r>
            <w:proofErr w:type="spellStart"/>
            <w:r w:rsidRPr="00B40263">
              <w:rPr>
                <w:b/>
                <w:i/>
                <w:iCs/>
                <w:sz w:val="20"/>
                <w:szCs w:val="20"/>
                <w:lang w:eastAsia="ru-RU"/>
              </w:rPr>
              <w:t>succesive</w:t>
            </w:r>
            <w:proofErr w:type="spellEnd"/>
            <w:r w:rsidRPr="00B40263">
              <w:rPr>
                <w:b/>
                <w:i/>
                <w:iCs/>
                <w:sz w:val="20"/>
                <w:szCs w:val="20"/>
                <w:lang w:eastAsia="ru-RU"/>
              </w:rPr>
              <w:t xml:space="preserve"> </w:t>
            </w:r>
            <w:proofErr w:type="spellStart"/>
            <w:r w:rsidRPr="00B40263">
              <w:rPr>
                <w:b/>
                <w:i/>
                <w:iCs/>
                <w:sz w:val="20"/>
                <w:szCs w:val="20"/>
                <w:lang w:eastAsia="ru-RU"/>
              </w:rPr>
              <w:t>directe</w:t>
            </w:r>
            <w:proofErr w:type="spellEnd"/>
            <w:r w:rsidRPr="00B40263">
              <w:rPr>
                <w:b/>
                <w:i/>
                <w:iCs/>
                <w:sz w:val="20"/>
                <w:szCs w:val="20"/>
                <w:lang w:eastAsia="ru-RU"/>
              </w:rPr>
              <w:t xml:space="preserve"> din </w:t>
            </w:r>
            <w:proofErr w:type="spellStart"/>
            <w:r w:rsidRPr="00B40263">
              <w:rPr>
                <w:b/>
                <w:i/>
                <w:iCs/>
                <w:sz w:val="20"/>
                <w:szCs w:val="20"/>
                <w:lang w:eastAsia="ru-RU"/>
              </w:rPr>
              <w:t>plata</w:t>
            </w:r>
            <w:proofErr w:type="spellEnd"/>
            <w:r w:rsidRPr="00B40263">
              <w:rPr>
                <w:b/>
                <w:i/>
                <w:iCs/>
                <w:sz w:val="20"/>
                <w:szCs w:val="20"/>
                <w:lang w:eastAsia="ru-RU"/>
              </w:rPr>
              <w:t xml:space="preserve"> </w:t>
            </w:r>
            <w:proofErr w:type="spellStart"/>
            <w:r w:rsidRPr="00B40263">
              <w:rPr>
                <w:b/>
                <w:i/>
                <w:iCs/>
                <w:sz w:val="20"/>
                <w:szCs w:val="20"/>
                <w:lang w:eastAsia="ru-RU"/>
              </w:rPr>
              <w:t>cuvenită</w:t>
            </w:r>
            <w:proofErr w:type="spellEnd"/>
            <w:r w:rsidRPr="00B40263">
              <w:rPr>
                <w:b/>
                <w:i/>
                <w:iCs/>
                <w:sz w:val="20"/>
                <w:szCs w:val="20"/>
                <w:lang w:eastAsia="ru-RU"/>
              </w:rPr>
              <w:t xml:space="preserve"> </w:t>
            </w:r>
            <w:proofErr w:type="spellStart"/>
            <w:r w:rsidRPr="00B40263">
              <w:rPr>
                <w:b/>
                <w:i/>
                <w:iCs/>
                <w:sz w:val="20"/>
                <w:szCs w:val="20"/>
                <w:lang w:eastAsia="ru-RU"/>
              </w:rPr>
              <w:t>pentru</w:t>
            </w:r>
            <w:proofErr w:type="spellEnd"/>
            <w:r w:rsidRPr="00B40263">
              <w:rPr>
                <w:b/>
                <w:i/>
                <w:iCs/>
                <w:sz w:val="20"/>
                <w:szCs w:val="20"/>
                <w:lang w:eastAsia="ru-RU"/>
              </w:rPr>
              <w:t xml:space="preserve"> </w:t>
            </w:r>
            <w:proofErr w:type="spellStart"/>
            <w:r w:rsidRPr="00B40263">
              <w:rPr>
                <w:b/>
                <w:i/>
                <w:iCs/>
                <w:sz w:val="20"/>
                <w:szCs w:val="20"/>
                <w:lang w:eastAsia="ru-RU"/>
              </w:rPr>
              <w:t>facturile</w:t>
            </w:r>
            <w:proofErr w:type="spellEnd"/>
            <w:r w:rsidRPr="00B40263">
              <w:rPr>
                <w:b/>
                <w:i/>
                <w:iCs/>
                <w:sz w:val="20"/>
                <w:szCs w:val="20"/>
                <w:lang w:eastAsia="ru-RU"/>
              </w:rPr>
              <w:t xml:space="preserve"> </w:t>
            </w:r>
            <w:proofErr w:type="spellStart"/>
            <w:r w:rsidRPr="00B40263">
              <w:rPr>
                <w:b/>
                <w:i/>
                <w:iCs/>
                <w:sz w:val="20"/>
                <w:szCs w:val="20"/>
                <w:lang w:eastAsia="ru-RU"/>
              </w:rPr>
              <w:t>înaintate</w:t>
            </w:r>
            <w:proofErr w:type="spellEnd"/>
            <w:r>
              <w:rPr>
                <w:b/>
                <w:i/>
                <w:iCs/>
                <w:sz w:val="20"/>
                <w:szCs w:val="20"/>
                <w:lang w:eastAsia="ru-RU"/>
              </w:rPr>
              <w:t>;</w:t>
            </w:r>
          </w:p>
          <w:p w14:paraId="6C1CE8A8" w14:textId="77777777" w:rsidR="00646B94" w:rsidRPr="00B40263" w:rsidRDefault="00646B94" w:rsidP="009B6217">
            <w:pPr>
              <w:tabs>
                <w:tab w:val="left" w:pos="372"/>
              </w:tabs>
              <w:suppressAutoHyphens/>
              <w:spacing w:before="120" w:after="120"/>
              <w:ind w:left="372"/>
              <w:contextualSpacing/>
              <w:rPr>
                <w:i/>
                <w:sz w:val="20"/>
                <w:szCs w:val="20"/>
              </w:rPr>
            </w:pPr>
            <w:r w:rsidRPr="00B40263">
              <w:rPr>
                <w:b/>
                <w:i/>
                <w:iCs/>
                <w:sz w:val="20"/>
                <w:szCs w:val="20"/>
                <w:u w:val="single"/>
                <w:lang w:eastAsia="ru-RU"/>
              </w:rPr>
              <w:t>sau</w:t>
            </w:r>
          </w:p>
          <w:p w14:paraId="2C166B32" w14:textId="4F6EF444" w:rsidR="00646B94" w:rsidRPr="00B40263" w:rsidRDefault="00D04556" w:rsidP="00646B94">
            <w:pPr>
              <w:pStyle w:val="a"/>
              <w:numPr>
                <w:ilvl w:val="0"/>
                <w:numId w:val="28"/>
              </w:numPr>
              <w:tabs>
                <w:tab w:val="left" w:pos="372"/>
              </w:tabs>
              <w:suppressAutoHyphens/>
              <w:spacing w:before="120" w:after="120"/>
              <w:contextualSpacing/>
              <w:rPr>
                <w:i/>
                <w:sz w:val="20"/>
                <w:szCs w:val="20"/>
              </w:rPr>
            </w:pPr>
            <w:r>
              <w:rPr>
                <w:b/>
                <w:bCs/>
                <w:i/>
                <w:sz w:val="20"/>
                <w:szCs w:val="20"/>
                <w:u w:val="single"/>
              </w:rPr>
              <w:t>10</w:t>
            </w:r>
            <w:r w:rsidR="00646B94" w:rsidRPr="00B40263">
              <w:rPr>
                <w:b/>
                <w:bCs/>
                <w:i/>
                <w:sz w:val="20"/>
                <w:szCs w:val="20"/>
                <w:u w:val="single"/>
              </w:rPr>
              <w:t>%</w:t>
            </w:r>
            <w:r w:rsidR="00646B94" w:rsidRPr="00B40263">
              <w:rPr>
                <w:b/>
                <w:bCs/>
                <w:i/>
                <w:sz w:val="20"/>
                <w:szCs w:val="20"/>
              </w:rPr>
              <w:t xml:space="preserve"> - </w:t>
            </w:r>
            <w:proofErr w:type="spellStart"/>
            <w:r w:rsidR="00646B94" w:rsidRPr="00B40263">
              <w:rPr>
                <w:b/>
                <w:bCs/>
                <w:i/>
                <w:sz w:val="20"/>
                <w:szCs w:val="20"/>
              </w:rPr>
              <w:t>prin</w:t>
            </w:r>
            <w:proofErr w:type="spellEnd"/>
            <w:r w:rsidR="00646B94" w:rsidRPr="00B40263">
              <w:rPr>
                <w:b/>
                <w:bCs/>
                <w:i/>
                <w:sz w:val="20"/>
                <w:szCs w:val="20"/>
              </w:rPr>
              <w:t xml:space="preserve"> transfer la </w:t>
            </w:r>
            <w:proofErr w:type="spellStart"/>
            <w:r w:rsidR="00646B94" w:rsidRPr="00B40263">
              <w:rPr>
                <w:b/>
                <w:bCs/>
                <w:i/>
                <w:sz w:val="20"/>
                <w:szCs w:val="20"/>
              </w:rPr>
              <w:t>contul</w:t>
            </w:r>
            <w:proofErr w:type="spellEnd"/>
            <w:r w:rsidR="00646B94" w:rsidRPr="00B40263">
              <w:rPr>
                <w:b/>
                <w:bCs/>
                <w:i/>
                <w:sz w:val="20"/>
                <w:szCs w:val="20"/>
              </w:rPr>
              <w:t xml:space="preserve"> </w:t>
            </w:r>
            <w:proofErr w:type="spellStart"/>
            <w:r w:rsidR="00646B94" w:rsidRPr="00B40263">
              <w:rPr>
                <w:b/>
                <w:bCs/>
                <w:i/>
                <w:sz w:val="20"/>
                <w:szCs w:val="20"/>
              </w:rPr>
              <w:t>autorităţii</w:t>
            </w:r>
            <w:proofErr w:type="spellEnd"/>
            <w:r w:rsidR="00646B94" w:rsidRPr="00B40263">
              <w:rPr>
                <w:b/>
                <w:bCs/>
                <w:i/>
                <w:sz w:val="20"/>
                <w:szCs w:val="20"/>
              </w:rPr>
              <w:t xml:space="preserve"> </w:t>
            </w:r>
            <w:proofErr w:type="spellStart"/>
            <w:r w:rsidR="00646B94" w:rsidRPr="00B40263">
              <w:rPr>
                <w:b/>
                <w:bCs/>
                <w:i/>
                <w:sz w:val="20"/>
                <w:szCs w:val="20"/>
              </w:rPr>
              <w:t>contractante</w:t>
            </w:r>
            <w:proofErr w:type="spellEnd"/>
            <w:r w:rsidR="00646B94" w:rsidRPr="00B40263">
              <w:rPr>
                <w:i/>
                <w:sz w:val="20"/>
                <w:szCs w:val="20"/>
              </w:rPr>
              <w:t xml:space="preserve">, conform </w:t>
            </w:r>
            <w:proofErr w:type="spellStart"/>
            <w:r w:rsidR="00646B94" w:rsidRPr="00B40263">
              <w:rPr>
                <w:i/>
                <w:sz w:val="20"/>
                <w:szCs w:val="20"/>
              </w:rPr>
              <w:t>următoarelor</w:t>
            </w:r>
            <w:proofErr w:type="spellEnd"/>
            <w:r w:rsidR="00646B94" w:rsidRPr="00B40263">
              <w:rPr>
                <w:i/>
                <w:sz w:val="20"/>
                <w:szCs w:val="20"/>
              </w:rPr>
              <w:t xml:space="preserve"> date </w:t>
            </w:r>
            <w:proofErr w:type="spellStart"/>
            <w:r w:rsidR="00646B94" w:rsidRPr="00B40263">
              <w:rPr>
                <w:i/>
                <w:sz w:val="20"/>
                <w:szCs w:val="20"/>
              </w:rPr>
              <w:t>bancare</w:t>
            </w:r>
            <w:proofErr w:type="spellEnd"/>
            <w:r w:rsidR="00646B94" w:rsidRPr="00B40263">
              <w:rPr>
                <w:i/>
                <w:sz w:val="20"/>
                <w:szCs w:val="20"/>
              </w:rPr>
              <w:t>:</w:t>
            </w:r>
          </w:p>
          <w:p w14:paraId="731B21DF" w14:textId="77777777" w:rsidR="00646B94" w:rsidRPr="0003073E" w:rsidRDefault="00646B94" w:rsidP="009B6217">
            <w:pPr>
              <w:spacing w:after="120"/>
              <w:ind w:left="599"/>
              <w:contextualSpacing/>
              <w:rPr>
                <w:i/>
                <w:sz w:val="20"/>
                <w:szCs w:val="20"/>
              </w:rPr>
            </w:pPr>
            <w:r w:rsidRPr="0003073E">
              <w:rPr>
                <w:i/>
                <w:sz w:val="20"/>
                <w:szCs w:val="20"/>
              </w:rPr>
              <w:t>Beneficiarul plăţii:</w:t>
            </w:r>
            <w:r w:rsidRPr="0003073E">
              <w:rPr>
                <w:b/>
                <w:i/>
                <w:sz w:val="20"/>
                <w:szCs w:val="20"/>
                <w:shd w:val="clear" w:color="auto" w:fill="FFFFFF"/>
                <w:lang w:val="en-US"/>
              </w:rPr>
              <w:t xml:space="preserve"> Primaria or. Rezina</w:t>
            </w:r>
          </w:p>
          <w:p w14:paraId="72EF5781" w14:textId="77777777" w:rsidR="00646B94" w:rsidRPr="0003073E" w:rsidRDefault="00646B94" w:rsidP="009B6217">
            <w:pPr>
              <w:spacing w:after="120"/>
              <w:ind w:left="599"/>
              <w:contextualSpacing/>
              <w:rPr>
                <w:b/>
                <w:i/>
                <w:sz w:val="20"/>
                <w:szCs w:val="20"/>
                <w:lang w:val="en-US"/>
              </w:rPr>
            </w:pPr>
            <w:r w:rsidRPr="0003073E">
              <w:rPr>
                <w:i/>
                <w:sz w:val="20"/>
                <w:szCs w:val="20"/>
              </w:rPr>
              <w:t>Denumirea Băncii:</w:t>
            </w:r>
            <w:r w:rsidRPr="0003073E">
              <w:rPr>
                <w:b/>
                <w:i/>
                <w:sz w:val="20"/>
                <w:szCs w:val="20"/>
                <w:shd w:val="clear" w:color="auto" w:fill="FFFFFF"/>
                <w:lang w:val="en-US"/>
              </w:rPr>
              <w:t xml:space="preserve"> Ministerul Finanțelor, Trezorera Regională Centru</w:t>
            </w:r>
          </w:p>
          <w:p w14:paraId="62FCD47D" w14:textId="77777777" w:rsidR="00646B94" w:rsidRPr="0003073E" w:rsidRDefault="00646B94" w:rsidP="009B6217">
            <w:pPr>
              <w:spacing w:after="120"/>
              <w:ind w:left="599"/>
              <w:contextualSpacing/>
              <w:rPr>
                <w:i/>
                <w:sz w:val="20"/>
                <w:szCs w:val="20"/>
              </w:rPr>
            </w:pPr>
            <w:r w:rsidRPr="0003073E">
              <w:rPr>
                <w:i/>
                <w:sz w:val="20"/>
                <w:szCs w:val="20"/>
              </w:rPr>
              <w:t xml:space="preserve">Codul fiscal: </w:t>
            </w:r>
            <w:r w:rsidRPr="0003073E">
              <w:rPr>
                <w:b/>
                <w:i/>
                <w:sz w:val="20"/>
                <w:szCs w:val="20"/>
                <w:shd w:val="clear" w:color="auto" w:fill="FFFFFF"/>
                <w:lang w:val="en-US"/>
              </w:rPr>
              <w:t>1007601006391</w:t>
            </w:r>
          </w:p>
          <w:p w14:paraId="1870BD84" w14:textId="77777777" w:rsidR="00646B94" w:rsidRPr="0003073E" w:rsidRDefault="00646B94" w:rsidP="009B6217">
            <w:pPr>
              <w:spacing w:after="120"/>
              <w:ind w:left="599"/>
              <w:contextualSpacing/>
              <w:rPr>
                <w:i/>
                <w:sz w:val="20"/>
                <w:szCs w:val="20"/>
              </w:rPr>
            </w:pPr>
            <w:r w:rsidRPr="0003073E">
              <w:rPr>
                <w:i/>
                <w:sz w:val="20"/>
                <w:szCs w:val="20"/>
              </w:rPr>
              <w:t xml:space="preserve">Contul trezorerial: </w:t>
            </w:r>
            <w:r w:rsidRPr="0003073E">
              <w:rPr>
                <w:b/>
                <w:i/>
                <w:sz w:val="20"/>
                <w:szCs w:val="20"/>
                <w:shd w:val="clear" w:color="auto" w:fill="FFFFFF"/>
                <w:lang w:val="en-US"/>
              </w:rPr>
              <w:t>MD03TRPCDZ518440A00839AA</w:t>
            </w:r>
          </w:p>
          <w:p w14:paraId="38233F54" w14:textId="77777777" w:rsidR="00646B94" w:rsidRPr="0003073E" w:rsidRDefault="00646B94" w:rsidP="009B6217">
            <w:pPr>
              <w:spacing w:after="120"/>
              <w:ind w:left="599"/>
              <w:contextualSpacing/>
              <w:rPr>
                <w:i/>
                <w:sz w:val="20"/>
                <w:szCs w:val="20"/>
              </w:rPr>
            </w:pPr>
            <w:r w:rsidRPr="0003073E">
              <w:rPr>
                <w:i/>
                <w:sz w:val="20"/>
                <w:szCs w:val="20"/>
              </w:rPr>
              <w:t xml:space="preserve">Contul bancar: </w:t>
            </w:r>
            <w:r w:rsidRPr="0003073E">
              <w:rPr>
                <w:b/>
                <w:i/>
                <w:sz w:val="20"/>
                <w:szCs w:val="20"/>
                <w:shd w:val="clear" w:color="auto" w:fill="FFFFFF"/>
                <w:lang w:val="en-US"/>
              </w:rPr>
              <w:t>TREZMD2X</w:t>
            </w:r>
          </w:p>
          <w:p w14:paraId="3B415335" w14:textId="77777777" w:rsidR="00646B94" w:rsidRDefault="00646B94" w:rsidP="009B6217">
            <w:pPr>
              <w:spacing w:after="120"/>
              <w:ind w:left="599"/>
              <w:contextualSpacing/>
              <w:rPr>
                <w:b/>
                <w:i/>
                <w:sz w:val="20"/>
                <w:szCs w:val="20"/>
                <w:shd w:val="clear" w:color="auto" w:fill="FFFFFF"/>
                <w:lang w:val="nl-NL"/>
              </w:rPr>
            </w:pPr>
            <w:r w:rsidRPr="0003073E">
              <w:rPr>
                <w:i/>
                <w:sz w:val="20"/>
                <w:szCs w:val="20"/>
              </w:rPr>
              <w:t xml:space="preserve">Trezoreria regională: </w:t>
            </w:r>
            <w:r w:rsidRPr="0015213B">
              <w:rPr>
                <w:b/>
                <w:i/>
                <w:sz w:val="20"/>
                <w:szCs w:val="20"/>
                <w:shd w:val="clear" w:color="auto" w:fill="FFFFFF"/>
                <w:lang w:val="nl-NL"/>
              </w:rPr>
              <w:t>Trezorera Regională Centru</w:t>
            </w:r>
          </w:p>
          <w:p w14:paraId="5421DBFD" w14:textId="77777777" w:rsidR="00646B94" w:rsidRPr="00745228" w:rsidRDefault="00646B94" w:rsidP="009B6217">
            <w:pPr>
              <w:contextualSpacing/>
              <w:jc w:val="both"/>
              <w:rPr>
                <w:iCs/>
                <w:sz w:val="20"/>
                <w:szCs w:val="20"/>
              </w:rPr>
            </w:pPr>
            <w:r w:rsidRPr="0003073E">
              <w:rPr>
                <w:i/>
                <w:sz w:val="20"/>
                <w:szCs w:val="20"/>
              </w:rPr>
              <w:t>cu nota  “Pentru garanţia de bună execuție la „procedura de achiziție publică nr. _ din ____</w:t>
            </w:r>
            <w:r>
              <w:rPr>
                <w:i/>
                <w:sz w:val="20"/>
                <w:szCs w:val="20"/>
              </w:rPr>
              <w:t>2026</w:t>
            </w:r>
            <w:r w:rsidRPr="0003073E">
              <w:rPr>
                <w:i/>
                <w:sz w:val="20"/>
                <w:szCs w:val="20"/>
              </w:rPr>
              <w:t>”</w:t>
            </w:r>
            <w:r>
              <w:rPr>
                <w:iCs/>
                <w:sz w:val="20"/>
                <w:szCs w:val="20"/>
                <w:lang w:val="en-US"/>
              </w:rPr>
              <w:t xml:space="preserve"> </w:t>
            </w:r>
          </w:p>
        </w:tc>
        <w:tc>
          <w:tcPr>
            <w:tcW w:w="1619" w:type="dxa"/>
          </w:tcPr>
          <w:p w14:paraId="32015A8B" w14:textId="77777777" w:rsidR="00646B94" w:rsidRPr="0003073E" w:rsidRDefault="00646B94" w:rsidP="009B6217">
            <w:pPr>
              <w:jc w:val="center"/>
              <w:rPr>
                <w:iCs/>
                <w:sz w:val="20"/>
                <w:szCs w:val="20"/>
                <w:lang w:val="en-US"/>
              </w:rPr>
            </w:pPr>
            <w:r w:rsidRPr="0003073E">
              <w:rPr>
                <w:iCs/>
                <w:sz w:val="20"/>
                <w:szCs w:val="20"/>
                <w:lang w:val="en-US"/>
              </w:rPr>
              <w:t>Obligatoriu</w:t>
            </w:r>
          </w:p>
          <w:p w14:paraId="78FB53F8" w14:textId="77777777" w:rsidR="00646B94" w:rsidRPr="0003073E" w:rsidRDefault="00646B94" w:rsidP="009B6217">
            <w:pPr>
              <w:jc w:val="center"/>
            </w:pPr>
            <w:r w:rsidRPr="0003073E">
              <w:rPr>
                <w:iCs/>
                <w:sz w:val="20"/>
                <w:szCs w:val="20"/>
                <w:lang w:val="en-US"/>
              </w:rPr>
              <w:t>depus odată cu contractul</w:t>
            </w:r>
          </w:p>
        </w:tc>
      </w:tr>
    </w:tbl>
    <w:p w14:paraId="641A6E83" w14:textId="77777777" w:rsidR="00646B94" w:rsidRPr="0003073E" w:rsidRDefault="00646B94" w:rsidP="00646B94">
      <w:pPr>
        <w:numPr>
          <w:ilvl w:val="0"/>
          <w:numId w:val="13"/>
        </w:numPr>
        <w:tabs>
          <w:tab w:val="right" w:pos="426"/>
        </w:tabs>
        <w:spacing w:before="120"/>
        <w:ind w:left="360"/>
        <w:jc w:val="both"/>
        <w:rPr>
          <w:b/>
          <w:noProof w:val="0"/>
          <w:lang w:eastAsia="ru-RU"/>
        </w:rPr>
      </w:pPr>
      <w:r w:rsidRPr="0003073E">
        <w:rPr>
          <w:b/>
          <w:noProof w:val="0"/>
          <w:lang w:eastAsia="ru-RU"/>
        </w:rPr>
        <w:t xml:space="preserve">Garanția pentru ofertă, în cuantum de </w:t>
      </w:r>
      <w:r w:rsidRPr="0003073E">
        <w:rPr>
          <w:b/>
          <w:i/>
          <w:noProof w:val="0"/>
          <w:u w:val="single"/>
          <w:lang w:eastAsia="ru-RU"/>
        </w:rPr>
        <w:t>1% din valoarea ofertei fără TVA</w:t>
      </w:r>
      <w:r w:rsidRPr="0003073E">
        <w:rPr>
          <w:b/>
          <w:noProof w:val="0"/>
          <w:u w:val="single"/>
          <w:lang w:eastAsia="ru-RU"/>
        </w:rPr>
        <w:t xml:space="preserve">. </w:t>
      </w:r>
    </w:p>
    <w:p w14:paraId="650E7BB1" w14:textId="77777777" w:rsidR="00646B94" w:rsidRPr="0003073E" w:rsidRDefault="00646B94" w:rsidP="00646B94">
      <w:pPr>
        <w:numPr>
          <w:ilvl w:val="0"/>
          <w:numId w:val="13"/>
        </w:numPr>
        <w:shd w:val="clear" w:color="auto" w:fill="FFFFFF" w:themeFill="background1"/>
        <w:tabs>
          <w:tab w:val="right" w:pos="426"/>
        </w:tabs>
        <w:spacing w:before="120"/>
        <w:ind w:left="360"/>
        <w:jc w:val="both"/>
        <w:rPr>
          <w:b/>
          <w:noProof w:val="0"/>
          <w:u w:val="single"/>
          <w:lang w:eastAsia="ru-RU"/>
        </w:rPr>
      </w:pPr>
      <w:r w:rsidRPr="0003073E">
        <w:rPr>
          <w:b/>
          <w:noProof w:val="0"/>
          <w:lang w:eastAsia="ru-RU"/>
        </w:rPr>
        <w:t xml:space="preserve">Termenul de garanție a lucrărilor sau serviciilor de proiectare și de lucrări  </w:t>
      </w:r>
      <w:r w:rsidRPr="00D76F3D">
        <w:rPr>
          <w:b/>
          <w:i/>
          <w:lang w:val="nl-NL"/>
        </w:rPr>
        <w:t xml:space="preserve">este </w:t>
      </w:r>
      <w:r w:rsidRPr="00D76F3D">
        <w:rPr>
          <w:b/>
          <w:i/>
          <w:u w:val="single"/>
          <w:lang w:val="nl-NL"/>
        </w:rPr>
        <w:t>de 3 ani</w:t>
      </w:r>
      <w:r w:rsidRPr="00D76F3D">
        <w:rPr>
          <w:rFonts w:eastAsia="PMingLiU"/>
          <w:b/>
          <w:i/>
          <w:u w:val="single"/>
          <w:lang w:val="nl-NL" w:eastAsia="zh-CN"/>
        </w:rPr>
        <w:t xml:space="preserve"> de la data recepției la terminartea lucrărilor</w:t>
      </w:r>
      <w:r w:rsidRPr="0003073E">
        <w:rPr>
          <w:b/>
          <w:i/>
          <w:noProof w:val="0"/>
          <w:u w:val="single"/>
          <w:lang w:eastAsia="ru-RU"/>
        </w:rPr>
        <w:t>.</w:t>
      </w:r>
    </w:p>
    <w:p w14:paraId="77AC28E9" w14:textId="4F818D22" w:rsidR="00646B94" w:rsidRPr="0003073E" w:rsidRDefault="00646B94" w:rsidP="00646B94">
      <w:pPr>
        <w:numPr>
          <w:ilvl w:val="0"/>
          <w:numId w:val="13"/>
        </w:numPr>
        <w:shd w:val="clear" w:color="auto" w:fill="FFFFFF" w:themeFill="background1"/>
        <w:tabs>
          <w:tab w:val="right" w:pos="426"/>
        </w:tabs>
        <w:spacing w:before="120"/>
        <w:ind w:left="357"/>
        <w:contextualSpacing/>
        <w:jc w:val="both"/>
        <w:rPr>
          <w:bCs/>
          <w:i/>
          <w:iCs/>
          <w:noProof w:val="0"/>
          <w:lang w:eastAsia="ru-RU"/>
        </w:rPr>
      </w:pPr>
      <w:r w:rsidRPr="0003073E">
        <w:rPr>
          <w:b/>
          <w:noProof w:val="0"/>
          <w:lang w:eastAsia="ru-RU"/>
        </w:rPr>
        <w:t>Garanția de bună execuție a contractului în cuantum</w:t>
      </w:r>
      <w:r w:rsidRPr="0003073E">
        <w:rPr>
          <w:b/>
          <w:i/>
          <w:noProof w:val="0"/>
          <w:u w:val="single"/>
          <w:lang w:eastAsia="ru-RU"/>
        </w:rPr>
        <w:t xml:space="preserve"> de </w:t>
      </w:r>
      <w:r>
        <w:rPr>
          <w:b/>
          <w:i/>
          <w:noProof w:val="0"/>
          <w:u w:val="single"/>
          <w:lang w:eastAsia="ru-RU"/>
        </w:rPr>
        <w:t>10%</w:t>
      </w:r>
      <w:r w:rsidRPr="0003073E">
        <w:rPr>
          <w:b/>
          <w:i/>
          <w:noProof w:val="0"/>
          <w:u w:val="single"/>
          <w:lang w:eastAsia="ru-RU"/>
        </w:rPr>
        <w:t xml:space="preserve"> din valoarea contractului</w:t>
      </w:r>
      <w:r w:rsidRPr="0003073E">
        <w:rPr>
          <w:b/>
          <w:noProof w:val="0"/>
          <w:lang w:eastAsia="ru-RU"/>
        </w:rPr>
        <w:t xml:space="preserve">, </w:t>
      </w:r>
      <w:r>
        <w:rPr>
          <w:b/>
          <w:noProof w:val="0"/>
          <w:lang w:eastAsia="ru-RU"/>
        </w:rPr>
        <w:t xml:space="preserve"> </w:t>
      </w:r>
      <w:r w:rsidRPr="0003073E">
        <w:rPr>
          <w:bCs/>
          <w:i/>
          <w:iCs/>
          <w:noProof w:val="0"/>
          <w:lang w:eastAsia="ru-RU"/>
        </w:rPr>
        <w:t>aceasta se constituie din:</w:t>
      </w:r>
    </w:p>
    <w:p w14:paraId="22AA7D44" w14:textId="77777777" w:rsidR="00646B94" w:rsidRDefault="00646B94" w:rsidP="00646B94">
      <w:pPr>
        <w:shd w:val="clear" w:color="auto" w:fill="FFFFFF" w:themeFill="background1"/>
        <w:tabs>
          <w:tab w:val="right" w:pos="426"/>
        </w:tabs>
        <w:spacing w:before="120"/>
        <w:ind w:left="357"/>
        <w:contextualSpacing/>
        <w:jc w:val="both"/>
        <w:rPr>
          <w:bCs/>
          <w:i/>
          <w:iCs/>
          <w:noProof w:val="0"/>
          <w:lang w:eastAsia="ru-RU"/>
        </w:rPr>
      </w:pPr>
      <w:r w:rsidRPr="0003073E">
        <w:rPr>
          <w:bCs/>
          <w:i/>
          <w:iCs/>
          <w:noProof w:val="0"/>
          <w:lang w:eastAsia="ru-RU"/>
        </w:rPr>
        <w:t>-</w:t>
      </w:r>
      <w:r w:rsidRPr="0003073E">
        <w:rPr>
          <w:bCs/>
          <w:i/>
          <w:iCs/>
        </w:rPr>
        <w:t xml:space="preserve"> </w:t>
      </w:r>
      <w:r w:rsidRPr="0003073E">
        <w:rPr>
          <w:bCs/>
          <w:i/>
          <w:iCs/>
          <w:noProof w:val="0"/>
          <w:lang w:eastAsia="ru-RU"/>
        </w:rPr>
        <w:t>rețineri succesive directe din plata cuvenită pentru facturile înaintate</w:t>
      </w:r>
      <w:r>
        <w:rPr>
          <w:bCs/>
          <w:i/>
          <w:iCs/>
          <w:noProof w:val="0"/>
          <w:lang w:eastAsia="ru-RU"/>
        </w:rPr>
        <w:t xml:space="preserve"> </w:t>
      </w:r>
      <w:r w:rsidRPr="008B48CB">
        <w:rPr>
          <w:b/>
          <w:i/>
          <w:iCs/>
          <w:noProof w:val="0"/>
          <w:u w:val="single"/>
          <w:lang w:eastAsia="ru-RU"/>
        </w:rPr>
        <w:t>10 %</w:t>
      </w:r>
      <w:r w:rsidRPr="008B48CB">
        <w:rPr>
          <w:bCs/>
          <w:i/>
          <w:iCs/>
          <w:noProof w:val="0"/>
          <w:u w:val="single"/>
          <w:lang w:eastAsia="ru-RU"/>
        </w:rPr>
        <w:t>,</w:t>
      </w:r>
      <w:r w:rsidRPr="0003073E">
        <w:rPr>
          <w:bCs/>
          <w:i/>
          <w:iCs/>
          <w:noProof w:val="0"/>
          <w:lang w:eastAsia="ru-RU"/>
        </w:rPr>
        <w:t xml:space="preserve"> </w:t>
      </w:r>
    </w:p>
    <w:p w14:paraId="01944EAE" w14:textId="77777777" w:rsidR="00646B94" w:rsidRPr="0003073E" w:rsidRDefault="00646B94" w:rsidP="00646B94">
      <w:pPr>
        <w:shd w:val="clear" w:color="auto" w:fill="FFFFFF" w:themeFill="background1"/>
        <w:tabs>
          <w:tab w:val="right" w:pos="426"/>
        </w:tabs>
        <w:spacing w:before="120"/>
        <w:ind w:left="357"/>
        <w:contextualSpacing/>
        <w:jc w:val="both"/>
        <w:rPr>
          <w:bCs/>
          <w:i/>
          <w:iCs/>
          <w:noProof w:val="0"/>
          <w:lang w:eastAsia="ru-RU"/>
        </w:rPr>
      </w:pPr>
      <w:r w:rsidRPr="0003073E">
        <w:rPr>
          <w:bCs/>
          <w:i/>
          <w:iCs/>
          <w:noProof w:val="0"/>
          <w:lang w:eastAsia="ru-RU"/>
        </w:rPr>
        <w:t>sau,</w:t>
      </w:r>
    </w:p>
    <w:p w14:paraId="319B2CCC" w14:textId="572C9309" w:rsidR="00646B94" w:rsidRPr="0003073E" w:rsidRDefault="00646B94" w:rsidP="00646B94">
      <w:pPr>
        <w:shd w:val="clear" w:color="auto" w:fill="FFFFFF" w:themeFill="background1"/>
        <w:tabs>
          <w:tab w:val="right" w:pos="426"/>
        </w:tabs>
        <w:spacing w:before="120"/>
        <w:ind w:left="357"/>
        <w:contextualSpacing/>
        <w:jc w:val="both"/>
        <w:rPr>
          <w:bCs/>
          <w:i/>
          <w:iCs/>
          <w:noProof w:val="0"/>
          <w:lang w:eastAsia="ru-RU"/>
        </w:rPr>
      </w:pPr>
      <w:r w:rsidRPr="0003073E">
        <w:rPr>
          <w:bCs/>
          <w:i/>
          <w:iCs/>
          <w:noProof w:val="0"/>
          <w:lang w:eastAsia="ru-RU"/>
        </w:rPr>
        <w:t>- transfer pe contul autorității contractate</w:t>
      </w:r>
      <w:r>
        <w:rPr>
          <w:bCs/>
          <w:i/>
          <w:iCs/>
          <w:noProof w:val="0"/>
          <w:lang w:eastAsia="ru-RU"/>
        </w:rPr>
        <w:t xml:space="preserve"> </w:t>
      </w:r>
      <w:r w:rsidR="00D04556">
        <w:rPr>
          <w:b/>
          <w:i/>
          <w:iCs/>
          <w:noProof w:val="0"/>
          <w:u w:val="single"/>
          <w:lang w:eastAsia="ru-RU"/>
        </w:rPr>
        <w:t>10</w:t>
      </w:r>
      <w:r w:rsidRPr="008B48CB">
        <w:rPr>
          <w:b/>
          <w:i/>
          <w:iCs/>
          <w:noProof w:val="0"/>
          <w:u w:val="single"/>
          <w:lang w:eastAsia="ru-RU"/>
        </w:rPr>
        <w:t>%</w:t>
      </w:r>
      <w:r>
        <w:rPr>
          <w:bCs/>
          <w:i/>
          <w:iCs/>
          <w:noProof w:val="0"/>
          <w:lang w:eastAsia="ru-RU"/>
        </w:rPr>
        <w:t xml:space="preserve"> -</w:t>
      </w:r>
      <w:r w:rsidRPr="0003073E">
        <w:rPr>
          <w:bCs/>
          <w:i/>
          <w:iCs/>
          <w:noProof w:val="0"/>
          <w:lang w:eastAsia="ru-RU"/>
        </w:rPr>
        <w:t xml:space="preserve"> IBAN: MD03TRPCDZ518440A00839AA.</w:t>
      </w:r>
    </w:p>
    <w:p w14:paraId="291261CF" w14:textId="77777777" w:rsidR="00646B94" w:rsidRPr="0003073E" w:rsidRDefault="00646B94" w:rsidP="00646B94">
      <w:pPr>
        <w:numPr>
          <w:ilvl w:val="0"/>
          <w:numId w:val="13"/>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Motivul recurgerii la procedura accelerată (în cazul licitației deschise, restrânse și a procedurii negociate), după caz: </w:t>
      </w:r>
      <w:r w:rsidRPr="0003073E">
        <w:rPr>
          <w:b/>
          <w:i/>
          <w:noProof w:val="0"/>
          <w:u w:val="single"/>
          <w:lang w:eastAsia="ru-RU"/>
        </w:rPr>
        <w:t xml:space="preserve">- </w:t>
      </w:r>
      <w:r w:rsidRPr="0003073E">
        <w:rPr>
          <w:b/>
          <w:i/>
          <w:u w:val="single"/>
        </w:rPr>
        <w:t>nu se aplică</w:t>
      </w:r>
      <w:r w:rsidRPr="0003073E">
        <w:rPr>
          <w:b/>
          <w:noProof w:val="0"/>
          <w:lang w:eastAsia="ru-RU"/>
        </w:rPr>
        <w:t xml:space="preserve"> </w:t>
      </w:r>
    </w:p>
    <w:p w14:paraId="413EFD0E" w14:textId="77777777" w:rsidR="00646B94" w:rsidRPr="0003073E" w:rsidRDefault="00646B94" w:rsidP="00646B94">
      <w:pPr>
        <w:numPr>
          <w:ilvl w:val="0"/>
          <w:numId w:val="13"/>
        </w:numPr>
        <w:shd w:val="clear" w:color="auto" w:fill="FFFFFF" w:themeFill="background1"/>
        <w:tabs>
          <w:tab w:val="right" w:pos="426"/>
        </w:tabs>
        <w:spacing w:before="120"/>
        <w:ind w:left="360"/>
        <w:jc w:val="both"/>
        <w:rPr>
          <w:b/>
          <w:noProof w:val="0"/>
          <w:lang w:eastAsia="ru-RU"/>
        </w:rPr>
      </w:pPr>
      <w:r w:rsidRPr="0003073E">
        <w:rPr>
          <w:b/>
          <w:noProof w:val="0"/>
          <w:lang w:eastAsia="ru-RU"/>
        </w:rPr>
        <w:t>Tehnici și instrumente specifice de atribuire (dacă este cazul specificați dacă se va utiliza acordul-cadru, sistemul dinamic de achiziție sau licitația electronică):</w:t>
      </w:r>
      <w:r w:rsidRPr="0003073E">
        <w:rPr>
          <w:b/>
          <w:i/>
        </w:rPr>
        <w:t xml:space="preserve"> </w:t>
      </w:r>
      <w:r w:rsidRPr="0003073E">
        <w:rPr>
          <w:b/>
          <w:i/>
          <w:noProof w:val="0"/>
          <w:u w:val="single"/>
          <w:lang w:eastAsia="ru-RU"/>
        </w:rPr>
        <w:t xml:space="preserve">- </w:t>
      </w:r>
      <w:r w:rsidRPr="0003073E">
        <w:rPr>
          <w:b/>
          <w:i/>
          <w:u w:val="single"/>
        </w:rPr>
        <w:t>nu se aplică</w:t>
      </w:r>
    </w:p>
    <w:p w14:paraId="287EE2C8" w14:textId="77777777" w:rsidR="00646B94" w:rsidRPr="0003073E" w:rsidRDefault="00646B94" w:rsidP="00646B94">
      <w:pPr>
        <w:numPr>
          <w:ilvl w:val="0"/>
          <w:numId w:val="13"/>
        </w:numPr>
        <w:tabs>
          <w:tab w:val="right" w:pos="426"/>
        </w:tabs>
        <w:spacing w:before="120"/>
        <w:ind w:left="0" w:firstLine="0"/>
        <w:jc w:val="both"/>
        <w:rPr>
          <w:b/>
          <w:noProof w:val="0"/>
          <w:lang w:eastAsia="ru-RU"/>
        </w:rPr>
      </w:pPr>
      <w:r w:rsidRPr="0003073E">
        <w:rPr>
          <w:b/>
          <w:noProof w:val="0"/>
          <w:lang w:eastAsia="ru-RU"/>
        </w:rPr>
        <w:t>Condiții speciale de care depinde îndeplinirea contractului (</w:t>
      </w:r>
      <w:r w:rsidRPr="0003073E">
        <w:rPr>
          <w:noProof w:val="0"/>
          <w:lang w:eastAsia="ru-RU"/>
        </w:rPr>
        <w:t>indicați după caz</w:t>
      </w:r>
      <w:r w:rsidRPr="0003073E">
        <w:rPr>
          <w:b/>
          <w:noProof w:val="0"/>
          <w:lang w:eastAsia="ru-RU"/>
        </w:rPr>
        <w:t xml:space="preserve">): </w:t>
      </w:r>
      <w:bookmarkStart w:id="49" w:name="_Hlk71621175"/>
      <w:r w:rsidRPr="0003073E">
        <w:rPr>
          <w:b/>
          <w:i/>
          <w:noProof w:val="0"/>
          <w:u w:val="single"/>
          <w:lang w:eastAsia="ru-RU"/>
        </w:rPr>
        <w:t xml:space="preserve">- </w:t>
      </w:r>
      <w:r w:rsidRPr="0003073E">
        <w:rPr>
          <w:b/>
          <w:i/>
          <w:u w:val="single"/>
        </w:rPr>
        <w:t>nu se aplică</w:t>
      </w:r>
      <w:r w:rsidRPr="0003073E">
        <w:rPr>
          <w:b/>
          <w:noProof w:val="0"/>
          <w:lang w:eastAsia="ru-RU"/>
        </w:rPr>
        <w:t xml:space="preserve"> </w:t>
      </w:r>
    </w:p>
    <w:p w14:paraId="26CEE8FA" w14:textId="77777777" w:rsidR="00646B94" w:rsidRPr="0003073E" w:rsidRDefault="00646B94" w:rsidP="00646B94">
      <w:pPr>
        <w:numPr>
          <w:ilvl w:val="0"/>
          <w:numId w:val="13"/>
        </w:numPr>
        <w:tabs>
          <w:tab w:val="right" w:pos="426"/>
        </w:tabs>
        <w:spacing w:before="120"/>
        <w:ind w:left="0" w:firstLine="0"/>
        <w:jc w:val="both"/>
        <w:rPr>
          <w:b/>
          <w:noProof w:val="0"/>
          <w:lang w:eastAsia="ru-RU"/>
        </w:rPr>
      </w:pPr>
      <w:r w:rsidRPr="0003073E">
        <w:rPr>
          <w:b/>
          <w:noProof w:val="0"/>
          <w:lang w:eastAsia="ru-RU"/>
        </w:rPr>
        <w:t xml:space="preserve">Ofertele se prezintă în valuta:  </w:t>
      </w:r>
      <w:r w:rsidRPr="0003073E">
        <w:rPr>
          <w:b/>
          <w:i/>
          <w:noProof w:val="0"/>
          <w:u w:val="single"/>
          <w:lang w:eastAsia="ru-RU"/>
        </w:rPr>
        <w:t>în lei moldovenești, MDL</w:t>
      </w:r>
      <w:bookmarkEnd w:id="49"/>
    </w:p>
    <w:p w14:paraId="6ACC7BE2" w14:textId="77777777" w:rsidR="00646B94" w:rsidRPr="0003073E" w:rsidRDefault="00646B94" w:rsidP="00646B94">
      <w:pPr>
        <w:numPr>
          <w:ilvl w:val="0"/>
          <w:numId w:val="13"/>
        </w:numPr>
        <w:tabs>
          <w:tab w:val="right" w:pos="426"/>
        </w:tabs>
        <w:spacing w:before="120"/>
        <w:ind w:left="0" w:firstLine="0"/>
        <w:jc w:val="both"/>
        <w:rPr>
          <w:b/>
          <w:noProof w:val="0"/>
          <w:lang w:eastAsia="ru-RU"/>
        </w:rPr>
      </w:pPr>
      <w:r w:rsidRPr="0003073E">
        <w:rPr>
          <w:b/>
          <w:noProof w:val="0"/>
          <w:lang w:eastAsia="ru-RU"/>
        </w:rPr>
        <w:t xml:space="preserve">Criteriul de evaluare aplicat pentru atribuirea contractului: </w:t>
      </w:r>
      <w:r w:rsidRPr="0003073E">
        <w:rPr>
          <w:b/>
          <w:i/>
          <w:noProof w:val="0"/>
          <w:u w:val="single"/>
          <w:lang w:eastAsia="ru-RU"/>
        </w:rPr>
        <w:t>prețul cel mai scăzut</w:t>
      </w:r>
    </w:p>
    <w:p w14:paraId="41B98EBA" w14:textId="77777777" w:rsidR="00646B94" w:rsidRPr="0003073E" w:rsidRDefault="00646B94" w:rsidP="00646B94">
      <w:pPr>
        <w:numPr>
          <w:ilvl w:val="0"/>
          <w:numId w:val="13"/>
        </w:numPr>
        <w:tabs>
          <w:tab w:val="right" w:pos="426"/>
        </w:tabs>
        <w:spacing w:before="120"/>
        <w:ind w:left="0" w:firstLine="0"/>
        <w:jc w:val="both"/>
        <w:rPr>
          <w:b/>
          <w:noProof w:val="0"/>
          <w:lang w:eastAsia="ru-RU"/>
        </w:rPr>
      </w:pPr>
      <w:r w:rsidRPr="0003073E">
        <w:rPr>
          <w:b/>
          <w:noProof w:val="0"/>
          <w:lang w:eastAsia="ru-RU"/>
        </w:rPr>
        <w:t xml:space="preserve">Factorii de evaluare a ofertei celei mai avantajoase din punct de vedere economic, precum și ponderile lor: </w:t>
      </w:r>
      <w:r w:rsidRPr="0003073E">
        <w:rPr>
          <w:b/>
          <w:i/>
          <w:u w:val="single"/>
        </w:rPr>
        <w:t>nu se aplică</w:t>
      </w:r>
    </w:p>
    <w:tbl>
      <w:tblPr>
        <w:tblStyle w:val="Grigliatabella2"/>
        <w:tblW w:w="0" w:type="auto"/>
        <w:tblLook w:val="04A0" w:firstRow="1" w:lastRow="0" w:firstColumn="1" w:lastColumn="0" w:noHBand="0" w:noVBand="1"/>
      </w:tblPr>
      <w:tblGrid>
        <w:gridCol w:w="577"/>
        <w:gridCol w:w="7248"/>
        <w:gridCol w:w="2206"/>
      </w:tblGrid>
      <w:tr w:rsidR="00646B94" w:rsidRPr="0003073E" w14:paraId="15F3A9CC" w14:textId="77777777" w:rsidTr="009B6217">
        <w:trPr>
          <w:trHeight w:val="424"/>
        </w:trPr>
        <w:tc>
          <w:tcPr>
            <w:tcW w:w="577" w:type="dxa"/>
          </w:tcPr>
          <w:p w14:paraId="06A558B4" w14:textId="77777777" w:rsidR="00646B94" w:rsidRPr="0003073E" w:rsidRDefault="00646B94" w:rsidP="009B6217">
            <w:pPr>
              <w:shd w:val="clear" w:color="auto" w:fill="FFFFFF" w:themeFill="background1"/>
              <w:tabs>
                <w:tab w:val="left" w:pos="612"/>
              </w:tabs>
              <w:spacing w:before="120" w:after="120"/>
              <w:jc w:val="both"/>
              <w:rPr>
                <w:b/>
                <w:iCs/>
                <w:noProof w:val="0"/>
                <w:sz w:val="20"/>
                <w:szCs w:val="20"/>
                <w:lang w:eastAsia="ru-RU"/>
              </w:rPr>
            </w:pPr>
            <w:r w:rsidRPr="0003073E">
              <w:rPr>
                <w:b/>
                <w:iCs/>
                <w:noProof w:val="0"/>
                <w:sz w:val="20"/>
                <w:szCs w:val="20"/>
                <w:lang w:eastAsia="ru-RU"/>
              </w:rPr>
              <w:t>Nr. d/o</w:t>
            </w:r>
          </w:p>
        </w:tc>
        <w:tc>
          <w:tcPr>
            <w:tcW w:w="7248" w:type="dxa"/>
          </w:tcPr>
          <w:p w14:paraId="1048B0C8" w14:textId="77777777" w:rsidR="00646B94" w:rsidRPr="0003073E" w:rsidRDefault="00646B94" w:rsidP="009B6217">
            <w:pPr>
              <w:shd w:val="clear" w:color="auto" w:fill="FFFFFF" w:themeFill="background1"/>
              <w:tabs>
                <w:tab w:val="left" w:pos="612"/>
              </w:tabs>
              <w:spacing w:before="120" w:after="120"/>
              <w:jc w:val="both"/>
              <w:rPr>
                <w:b/>
                <w:iCs/>
                <w:noProof w:val="0"/>
                <w:lang w:eastAsia="ru-RU"/>
              </w:rPr>
            </w:pPr>
            <w:r w:rsidRPr="0003073E">
              <w:rPr>
                <w:b/>
                <w:iCs/>
                <w:noProof w:val="0"/>
                <w:lang w:eastAsia="ru-RU"/>
              </w:rPr>
              <w:t>Denumirea factorului de evaluare</w:t>
            </w:r>
          </w:p>
        </w:tc>
        <w:tc>
          <w:tcPr>
            <w:tcW w:w="2206" w:type="dxa"/>
          </w:tcPr>
          <w:p w14:paraId="4FB2B5C2" w14:textId="77777777" w:rsidR="00646B94" w:rsidRPr="0003073E" w:rsidRDefault="00646B94" w:rsidP="009B6217">
            <w:pPr>
              <w:shd w:val="clear" w:color="auto" w:fill="FFFFFF" w:themeFill="background1"/>
              <w:tabs>
                <w:tab w:val="left" w:pos="612"/>
              </w:tabs>
              <w:spacing w:before="120" w:after="120"/>
              <w:jc w:val="both"/>
              <w:rPr>
                <w:b/>
                <w:iCs/>
                <w:noProof w:val="0"/>
                <w:lang w:eastAsia="ru-RU"/>
              </w:rPr>
            </w:pPr>
            <w:r w:rsidRPr="0003073E">
              <w:rPr>
                <w:b/>
                <w:iCs/>
                <w:noProof w:val="0"/>
                <w:lang w:eastAsia="ru-RU"/>
              </w:rPr>
              <w:t>Ponderea%</w:t>
            </w:r>
          </w:p>
        </w:tc>
      </w:tr>
      <w:tr w:rsidR="00646B94" w:rsidRPr="0003073E" w14:paraId="4A18DA7C" w14:textId="77777777" w:rsidTr="009B6217">
        <w:tc>
          <w:tcPr>
            <w:tcW w:w="577" w:type="dxa"/>
          </w:tcPr>
          <w:p w14:paraId="3FC5B42D" w14:textId="77777777" w:rsidR="00646B94" w:rsidRPr="0003073E" w:rsidRDefault="00646B94" w:rsidP="009B6217">
            <w:pPr>
              <w:shd w:val="clear" w:color="auto" w:fill="FFFFFF" w:themeFill="background1"/>
              <w:tabs>
                <w:tab w:val="left" w:pos="612"/>
              </w:tabs>
              <w:spacing w:before="120" w:after="120"/>
              <w:jc w:val="both"/>
              <w:rPr>
                <w:iCs/>
                <w:noProof w:val="0"/>
                <w:lang w:eastAsia="ru-RU"/>
              </w:rPr>
            </w:pPr>
          </w:p>
        </w:tc>
        <w:tc>
          <w:tcPr>
            <w:tcW w:w="7248" w:type="dxa"/>
          </w:tcPr>
          <w:p w14:paraId="1E9DFD9D" w14:textId="77777777" w:rsidR="00646B94" w:rsidRPr="0003073E" w:rsidRDefault="00646B94" w:rsidP="009B6217">
            <w:pPr>
              <w:shd w:val="clear" w:color="auto" w:fill="FFFFFF" w:themeFill="background1"/>
              <w:tabs>
                <w:tab w:val="left" w:pos="612"/>
              </w:tabs>
              <w:spacing w:before="120" w:after="120"/>
              <w:jc w:val="both"/>
              <w:rPr>
                <w:b/>
                <w:iCs/>
                <w:noProof w:val="0"/>
                <w:lang w:eastAsia="ru-RU"/>
              </w:rPr>
            </w:pPr>
            <w:r w:rsidRPr="0003073E">
              <w:rPr>
                <w:b/>
                <w:i/>
              </w:rPr>
              <w:t>nu se aplică</w:t>
            </w:r>
          </w:p>
        </w:tc>
        <w:tc>
          <w:tcPr>
            <w:tcW w:w="2206" w:type="dxa"/>
          </w:tcPr>
          <w:p w14:paraId="2E172CA7" w14:textId="77777777" w:rsidR="00646B94" w:rsidRPr="0003073E" w:rsidRDefault="00646B94" w:rsidP="009B6217">
            <w:pPr>
              <w:shd w:val="clear" w:color="auto" w:fill="FFFFFF" w:themeFill="background1"/>
              <w:tabs>
                <w:tab w:val="left" w:pos="612"/>
              </w:tabs>
              <w:spacing w:before="120" w:after="120"/>
              <w:jc w:val="both"/>
              <w:rPr>
                <w:iCs/>
                <w:noProof w:val="0"/>
                <w:lang w:eastAsia="ru-RU"/>
              </w:rPr>
            </w:pPr>
          </w:p>
        </w:tc>
      </w:tr>
    </w:tbl>
    <w:p w14:paraId="36829C64" w14:textId="77777777" w:rsidR="00646B94" w:rsidRPr="0003073E" w:rsidRDefault="00646B94" w:rsidP="00646B94">
      <w:pPr>
        <w:numPr>
          <w:ilvl w:val="0"/>
          <w:numId w:val="13"/>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Termenul limită de depunere/deschidere a ofertelor:</w:t>
      </w:r>
    </w:p>
    <w:p w14:paraId="4BB67DE5" w14:textId="77777777" w:rsidR="00646B94" w:rsidRPr="0003073E" w:rsidRDefault="00646B94" w:rsidP="00646B94">
      <w:pPr>
        <w:numPr>
          <w:ilvl w:val="0"/>
          <w:numId w:val="15"/>
        </w:numPr>
        <w:shd w:val="clear" w:color="auto" w:fill="FFFFFF" w:themeFill="background1"/>
        <w:tabs>
          <w:tab w:val="right" w:pos="426"/>
        </w:tabs>
        <w:spacing w:before="120"/>
        <w:jc w:val="both"/>
        <w:rPr>
          <w:b/>
          <w:noProof w:val="0"/>
          <w:lang w:eastAsia="ru-RU"/>
        </w:rPr>
      </w:pPr>
      <w:r w:rsidRPr="0003073E">
        <w:rPr>
          <w:b/>
          <w:noProof w:val="0"/>
          <w:lang w:eastAsia="ru-RU"/>
        </w:rPr>
        <w:t xml:space="preserve">conform SIA RSAP /până la: </w:t>
      </w:r>
      <w:r w:rsidRPr="0003073E">
        <w:rPr>
          <w:b/>
          <w:i/>
          <w:noProof w:val="0"/>
          <w:lang w:eastAsia="ru-RU"/>
        </w:rPr>
        <w:t>[ora exactă]</w:t>
      </w:r>
      <w:r w:rsidRPr="0003073E">
        <w:rPr>
          <w:b/>
          <w:noProof w:val="0"/>
          <w:lang w:eastAsia="ru-RU"/>
        </w:rPr>
        <w:t xml:space="preserve"> </w:t>
      </w:r>
      <w:r w:rsidRPr="0003073E">
        <w:rPr>
          <w:b/>
          <w:i/>
          <w:noProof w:val="0"/>
          <w:u w:val="single"/>
          <w:lang w:eastAsia="ru-RU"/>
        </w:rPr>
        <w:t>până la ora 10</w:t>
      </w:r>
      <w:r w:rsidRPr="0003073E">
        <w:rPr>
          <w:b/>
          <w:i/>
          <w:noProof w:val="0"/>
          <w:u w:val="single"/>
          <w:vertAlign w:val="superscript"/>
          <w:lang w:eastAsia="ru-RU"/>
        </w:rPr>
        <w:t>00</w:t>
      </w:r>
    </w:p>
    <w:p w14:paraId="3308A4AA" w14:textId="77777777" w:rsidR="00646B94" w:rsidRPr="0003073E" w:rsidRDefault="00646B94" w:rsidP="00646B94">
      <w:pPr>
        <w:numPr>
          <w:ilvl w:val="0"/>
          <w:numId w:val="15"/>
        </w:numPr>
        <w:shd w:val="clear" w:color="auto" w:fill="FFFFFF" w:themeFill="background1"/>
        <w:tabs>
          <w:tab w:val="right" w:pos="426"/>
        </w:tabs>
        <w:spacing w:before="120"/>
        <w:jc w:val="both"/>
        <w:rPr>
          <w:b/>
          <w:noProof w:val="0"/>
          <w:u w:val="single"/>
          <w:lang w:eastAsia="ru-RU"/>
        </w:rPr>
      </w:pPr>
      <w:r w:rsidRPr="0003073E">
        <w:rPr>
          <w:b/>
          <w:noProof w:val="0"/>
          <w:lang w:eastAsia="ru-RU"/>
        </w:rPr>
        <w:lastRenderedPageBreak/>
        <w:t xml:space="preserve">pe: </w:t>
      </w:r>
      <w:r w:rsidRPr="0003073E">
        <w:rPr>
          <w:b/>
          <w:i/>
          <w:noProof w:val="0"/>
          <w:lang w:eastAsia="ru-RU"/>
        </w:rPr>
        <w:t>[data]</w:t>
      </w:r>
      <w:r w:rsidRPr="0003073E">
        <w:rPr>
          <w:b/>
          <w:i/>
          <w:u w:val="single"/>
        </w:rPr>
        <w:t xml:space="preserve"> Informația o găsiți în sistem SIA RSAP_</w:t>
      </w:r>
    </w:p>
    <w:p w14:paraId="6DA1EBDE" w14:textId="77777777" w:rsidR="00646B94" w:rsidRPr="0003073E" w:rsidRDefault="00646B94" w:rsidP="00646B94">
      <w:pPr>
        <w:numPr>
          <w:ilvl w:val="0"/>
          <w:numId w:val="13"/>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 xml:space="preserve">Adresa la care trebuie transmise ofertele sau cererile de participare: </w:t>
      </w:r>
    </w:p>
    <w:p w14:paraId="77E282E1" w14:textId="77777777" w:rsidR="00646B94" w:rsidRPr="0003073E" w:rsidRDefault="00646B94" w:rsidP="00646B94">
      <w:pPr>
        <w:shd w:val="clear" w:color="auto" w:fill="FFFFFF" w:themeFill="background1"/>
        <w:tabs>
          <w:tab w:val="right" w:pos="426"/>
        </w:tabs>
        <w:spacing w:before="120"/>
        <w:ind w:left="450"/>
        <w:jc w:val="both"/>
        <w:rPr>
          <w:b/>
          <w:noProof w:val="0"/>
          <w:u w:val="single"/>
          <w:lang w:eastAsia="ru-RU"/>
        </w:rPr>
      </w:pPr>
      <w:r w:rsidRPr="0003073E">
        <w:rPr>
          <w:b/>
          <w:i/>
          <w:noProof w:val="0"/>
          <w:u w:val="single"/>
          <w:lang w:eastAsia="ru-RU"/>
        </w:rPr>
        <w:t>Ofertele sau cererile de participare vor fi depuse electronic prin intermediul SIA RSAP</w:t>
      </w:r>
    </w:p>
    <w:p w14:paraId="47C3ECD8" w14:textId="77777777" w:rsidR="00646B94" w:rsidRPr="0003073E" w:rsidRDefault="00646B94" w:rsidP="00646B94">
      <w:pPr>
        <w:numPr>
          <w:ilvl w:val="0"/>
          <w:numId w:val="13"/>
        </w:numPr>
        <w:tabs>
          <w:tab w:val="right" w:pos="426"/>
        </w:tabs>
        <w:spacing w:before="120"/>
        <w:ind w:left="0" w:firstLine="0"/>
        <w:jc w:val="both"/>
        <w:rPr>
          <w:b/>
          <w:noProof w:val="0"/>
          <w:lang w:eastAsia="ru-RU"/>
        </w:rPr>
      </w:pPr>
      <w:r w:rsidRPr="0003073E">
        <w:rPr>
          <w:b/>
          <w:noProof w:val="0"/>
          <w:lang w:eastAsia="ru-RU"/>
        </w:rPr>
        <w:t xml:space="preserve">Termenul de valabilitate a ofertelor: </w:t>
      </w:r>
      <w:r w:rsidRPr="0003073E">
        <w:rPr>
          <w:b/>
          <w:i/>
          <w:noProof w:val="0"/>
          <w:u w:val="single"/>
          <w:lang w:eastAsia="ru-RU"/>
        </w:rPr>
        <w:t>60 zile din data deschiderii procedurii de achiziție</w:t>
      </w:r>
    </w:p>
    <w:p w14:paraId="42620518" w14:textId="38102EB7" w:rsidR="00646B94" w:rsidRPr="0003073E" w:rsidRDefault="00646B94" w:rsidP="00646B94">
      <w:pPr>
        <w:numPr>
          <w:ilvl w:val="0"/>
          <w:numId w:val="13"/>
        </w:numPr>
        <w:tabs>
          <w:tab w:val="right" w:pos="426"/>
        </w:tabs>
        <w:spacing w:before="120"/>
        <w:ind w:left="0" w:firstLine="0"/>
        <w:jc w:val="both"/>
        <w:rPr>
          <w:b/>
          <w:lang w:val="en-US"/>
        </w:rPr>
      </w:pPr>
      <w:r w:rsidRPr="0003073E">
        <w:rPr>
          <w:b/>
          <w:noProof w:val="0"/>
          <w:lang w:eastAsia="ru-RU"/>
        </w:rPr>
        <w:t xml:space="preserve">Locul deschiderii ofertelor: </w:t>
      </w:r>
      <w:r w:rsidRPr="0003073E">
        <w:rPr>
          <w:b/>
          <w:lang w:val="en-US"/>
        </w:rPr>
        <w:t xml:space="preserve"> </w:t>
      </w:r>
      <w:r w:rsidRPr="0003073E">
        <w:rPr>
          <w:b/>
          <w:i/>
          <w:u w:val="single"/>
        </w:rPr>
        <w:t>prin intermediul SIA RSAP__</w:t>
      </w:r>
    </w:p>
    <w:p w14:paraId="456A2F67" w14:textId="77777777" w:rsidR="00646B94" w:rsidRPr="0003073E" w:rsidRDefault="00646B94" w:rsidP="00646B94">
      <w:pPr>
        <w:tabs>
          <w:tab w:val="right" w:pos="426"/>
        </w:tabs>
        <w:jc w:val="both"/>
        <w:rPr>
          <w:sz w:val="20"/>
          <w:szCs w:val="20"/>
        </w:rPr>
      </w:pPr>
      <w:r w:rsidRPr="0003073E">
        <w:t xml:space="preserve">                                                        </w:t>
      </w:r>
      <w:r w:rsidRPr="0003073E">
        <w:rPr>
          <w:sz w:val="20"/>
          <w:szCs w:val="20"/>
        </w:rPr>
        <w:t>(SIA RSAP sau adresa deschiderii)</w:t>
      </w:r>
    </w:p>
    <w:p w14:paraId="15A9596A" w14:textId="77777777" w:rsidR="00646B94" w:rsidRPr="0003073E" w:rsidRDefault="00646B94" w:rsidP="00646B94">
      <w:pPr>
        <w:tabs>
          <w:tab w:val="right" w:pos="426"/>
        </w:tabs>
        <w:spacing w:before="120"/>
        <w:jc w:val="both"/>
        <w:rPr>
          <w:b/>
          <w:i/>
          <w:noProof w:val="0"/>
          <w:lang w:eastAsia="ru-RU"/>
        </w:rPr>
      </w:pPr>
      <w:r w:rsidRPr="0003073E">
        <w:rPr>
          <w:b/>
          <w:noProof w:val="0"/>
          <w:lang w:eastAsia="ru-RU"/>
        </w:rPr>
        <w:t xml:space="preserve">          </w:t>
      </w:r>
      <w:r w:rsidRPr="0003073E">
        <w:rPr>
          <w:b/>
          <w:i/>
          <w:noProof w:val="0"/>
          <w:lang w:eastAsia="ru-RU"/>
        </w:rPr>
        <w:t xml:space="preserve">Ofertele întârziate vor fi respinse. </w:t>
      </w:r>
    </w:p>
    <w:p w14:paraId="1CD7E691" w14:textId="77777777" w:rsidR="00646B94" w:rsidRPr="0003073E" w:rsidRDefault="00646B94" w:rsidP="00646B94">
      <w:pPr>
        <w:numPr>
          <w:ilvl w:val="0"/>
          <w:numId w:val="13"/>
        </w:numPr>
        <w:tabs>
          <w:tab w:val="right" w:pos="426"/>
        </w:tabs>
        <w:spacing w:before="120"/>
        <w:ind w:left="450" w:hanging="450"/>
        <w:jc w:val="both"/>
        <w:rPr>
          <w:b/>
          <w:lang w:val="en-US"/>
        </w:rPr>
      </w:pPr>
      <w:r w:rsidRPr="0003073E">
        <w:rPr>
          <w:b/>
          <w:noProof w:val="0"/>
          <w:lang w:eastAsia="ru-RU"/>
        </w:rPr>
        <w:t xml:space="preserve">Persoanele autorizate să asiste la deschiderea ofertelor: </w:t>
      </w:r>
    </w:p>
    <w:p w14:paraId="21B4FEDA" w14:textId="77777777" w:rsidR="00646B94" w:rsidRPr="0003073E" w:rsidRDefault="00646B94" w:rsidP="00646B94">
      <w:pPr>
        <w:tabs>
          <w:tab w:val="right" w:pos="426"/>
        </w:tabs>
        <w:spacing w:before="120"/>
        <w:ind w:left="426" w:firstLine="141"/>
        <w:jc w:val="both"/>
        <w:rPr>
          <w:b/>
          <w:lang w:val="en-US"/>
        </w:rPr>
      </w:pPr>
      <w:r w:rsidRPr="0003073E">
        <w:rPr>
          <w:b/>
          <w:i/>
          <w:lang w:val="en-US"/>
        </w:rPr>
        <w:t xml:space="preserve">Ofertanții sau reprezentanții acestora au dreptul să participe la deschiderea ofertelor, </w:t>
      </w:r>
      <w:r w:rsidRPr="0003073E">
        <w:rPr>
          <w:b/>
          <w:i/>
          <w:u w:val="single"/>
          <w:lang w:val="en-US"/>
        </w:rPr>
        <w:t>cu excepția cazului cînd ofertele au fost depuse prin SIA “RSAP”</w:t>
      </w:r>
      <w:r w:rsidRPr="0003073E">
        <w:rPr>
          <w:b/>
          <w:u w:val="single"/>
          <w:lang w:val="en-US"/>
        </w:rPr>
        <w:t>.</w:t>
      </w:r>
    </w:p>
    <w:p w14:paraId="37A1B12F" w14:textId="77777777" w:rsidR="00646B94" w:rsidRPr="0003073E" w:rsidRDefault="00646B94" w:rsidP="00646B94">
      <w:pPr>
        <w:numPr>
          <w:ilvl w:val="0"/>
          <w:numId w:val="13"/>
        </w:numPr>
        <w:tabs>
          <w:tab w:val="right" w:pos="426"/>
        </w:tabs>
        <w:spacing w:before="120"/>
        <w:ind w:left="450" w:hanging="450"/>
        <w:jc w:val="both"/>
        <w:rPr>
          <w:b/>
          <w:lang w:val="en-US"/>
        </w:rPr>
      </w:pPr>
      <w:r w:rsidRPr="0003073E">
        <w:rPr>
          <w:b/>
          <w:noProof w:val="0"/>
          <w:lang w:eastAsia="ru-RU"/>
        </w:rPr>
        <w:t xml:space="preserve">Limba sau limbile în care trebuie redactate ofertele sau cererile de participare: </w:t>
      </w:r>
      <w:r w:rsidRPr="0003073E">
        <w:rPr>
          <w:b/>
          <w:i/>
          <w:u w:val="single"/>
        </w:rPr>
        <w:t>în limba română____</w:t>
      </w:r>
    </w:p>
    <w:p w14:paraId="5117368F" w14:textId="77777777" w:rsidR="00646B94" w:rsidRPr="0003073E" w:rsidRDefault="00646B94" w:rsidP="00646B94">
      <w:pPr>
        <w:pStyle w:val="a"/>
        <w:numPr>
          <w:ilvl w:val="0"/>
          <w:numId w:val="13"/>
        </w:numPr>
        <w:tabs>
          <w:tab w:val="clear" w:pos="1134"/>
          <w:tab w:val="left" w:pos="5812"/>
          <w:tab w:val="left" w:pos="8505"/>
          <w:tab w:val="left" w:pos="9355"/>
        </w:tabs>
        <w:ind w:left="360" w:right="-1"/>
        <w:contextualSpacing/>
        <w:rPr>
          <w:i/>
          <w:sz w:val="20"/>
          <w:szCs w:val="20"/>
          <w:u w:val="single"/>
        </w:rPr>
      </w:pPr>
      <w:proofErr w:type="spellStart"/>
      <w:r w:rsidRPr="0003073E">
        <w:rPr>
          <w:b/>
          <w:lang w:eastAsia="ru-RU"/>
        </w:rPr>
        <w:t>Respectivul</w:t>
      </w:r>
      <w:proofErr w:type="spellEnd"/>
      <w:r w:rsidRPr="0003073E">
        <w:rPr>
          <w:b/>
          <w:lang w:eastAsia="ru-RU"/>
        </w:rPr>
        <w:t xml:space="preserve"> contract se </w:t>
      </w:r>
      <w:proofErr w:type="spellStart"/>
      <w:r w:rsidRPr="0003073E">
        <w:rPr>
          <w:b/>
          <w:lang w:eastAsia="ru-RU"/>
        </w:rPr>
        <w:t>referă</w:t>
      </w:r>
      <w:proofErr w:type="spellEnd"/>
      <w:r w:rsidRPr="0003073E">
        <w:rPr>
          <w:b/>
          <w:lang w:eastAsia="ru-RU"/>
        </w:rPr>
        <w:t xml:space="preserve"> la un </w:t>
      </w:r>
      <w:proofErr w:type="spellStart"/>
      <w:r w:rsidRPr="0003073E">
        <w:rPr>
          <w:b/>
          <w:lang w:eastAsia="ru-RU"/>
        </w:rPr>
        <w:t>proiect</w:t>
      </w:r>
      <w:proofErr w:type="spellEnd"/>
      <w:r w:rsidRPr="0003073E">
        <w:rPr>
          <w:b/>
          <w:lang w:eastAsia="ru-RU"/>
        </w:rPr>
        <w:t xml:space="preserve"> </w:t>
      </w:r>
      <w:proofErr w:type="spellStart"/>
      <w:r w:rsidRPr="0003073E">
        <w:rPr>
          <w:b/>
          <w:lang w:eastAsia="ru-RU"/>
        </w:rPr>
        <w:t>și</w:t>
      </w:r>
      <w:proofErr w:type="spellEnd"/>
      <w:r w:rsidRPr="0003073E">
        <w:rPr>
          <w:b/>
          <w:lang w:eastAsia="ru-RU"/>
        </w:rPr>
        <w:t>/</w:t>
      </w:r>
      <w:proofErr w:type="spellStart"/>
      <w:r w:rsidRPr="0003073E">
        <w:rPr>
          <w:b/>
          <w:lang w:eastAsia="ru-RU"/>
        </w:rPr>
        <w:t>sau</w:t>
      </w:r>
      <w:proofErr w:type="spellEnd"/>
      <w:r w:rsidRPr="0003073E">
        <w:rPr>
          <w:b/>
          <w:lang w:eastAsia="ru-RU"/>
        </w:rPr>
        <w:t xml:space="preserve"> program </w:t>
      </w:r>
      <w:proofErr w:type="spellStart"/>
      <w:r w:rsidRPr="0003073E">
        <w:rPr>
          <w:b/>
          <w:lang w:eastAsia="ru-RU"/>
        </w:rPr>
        <w:t>finanțat</w:t>
      </w:r>
      <w:proofErr w:type="spellEnd"/>
      <w:r w:rsidRPr="0003073E">
        <w:rPr>
          <w:b/>
          <w:lang w:eastAsia="ru-RU"/>
        </w:rPr>
        <w:t xml:space="preserve"> din </w:t>
      </w:r>
      <w:proofErr w:type="spellStart"/>
      <w:r w:rsidRPr="0003073E">
        <w:rPr>
          <w:b/>
          <w:lang w:eastAsia="ru-RU"/>
        </w:rPr>
        <w:t>fonduri</w:t>
      </w:r>
      <w:proofErr w:type="spellEnd"/>
      <w:r w:rsidRPr="0003073E">
        <w:rPr>
          <w:b/>
          <w:lang w:eastAsia="ru-RU"/>
        </w:rPr>
        <w:t xml:space="preserve"> ale </w:t>
      </w:r>
      <w:proofErr w:type="spellStart"/>
      <w:r w:rsidRPr="0003073E">
        <w:rPr>
          <w:b/>
          <w:lang w:eastAsia="ru-RU"/>
        </w:rPr>
        <w:t>Uniunii</w:t>
      </w:r>
      <w:proofErr w:type="spellEnd"/>
      <w:r w:rsidRPr="0003073E">
        <w:rPr>
          <w:b/>
          <w:lang w:eastAsia="ru-RU"/>
        </w:rPr>
        <w:t xml:space="preserve"> </w:t>
      </w:r>
      <w:proofErr w:type="spellStart"/>
      <w:r w:rsidRPr="0003073E">
        <w:rPr>
          <w:b/>
          <w:lang w:eastAsia="ru-RU"/>
        </w:rPr>
        <w:t>Europene</w:t>
      </w:r>
      <w:proofErr w:type="spellEnd"/>
      <w:r w:rsidRPr="0003073E">
        <w:rPr>
          <w:b/>
          <w:lang w:eastAsia="ru-RU"/>
        </w:rPr>
        <w:t xml:space="preserve">: </w:t>
      </w:r>
      <w:r w:rsidRPr="0003073E">
        <w:rPr>
          <w:b/>
          <w:i/>
          <w:u w:val="single"/>
          <w:lang w:eastAsia="ru-RU"/>
        </w:rPr>
        <w:t xml:space="preserve">nu se </w:t>
      </w:r>
      <w:proofErr w:type="spellStart"/>
      <w:r w:rsidRPr="0003073E">
        <w:rPr>
          <w:b/>
          <w:i/>
          <w:u w:val="single"/>
          <w:lang w:eastAsia="ru-RU"/>
        </w:rPr>
        <w:t>referă</w:t>
      </w:r>
      <w:proofErr w:type="spellEnd"/>
      <w:r w:rsidRPr="0003073E">
        <w:rPr>
          <w:b/>
          <w:i/>
          <w:u w:val="single"/>
          <w:lang w:eastAsia="ru-RU"/>
        </w:rPr>
        <w:t xml:space="preserve">________________________________ </w:t>
      </w:r>
    </w:p>
    <w:p w14:paraId="0294E7AA" w14:textId="77777777" w:rsidR="00646B94" w:rsidRPr="0003073E" w:rsidRDefault="00646B94" w:rsidP="00646B94">
      <w:pPr>
        <w:tabs>
          <w:tab w:val="left" w:pos="5812"/>
          <w:tab w:val="left" w:pos="8505"/>
          <w:tab w:val="left" w:pos="9355"/>
        </w:tabs>
        <w:ind w:right="-1"/>
        <w:contextualSpacing/>
        <w:jc w:val="both"/>
        <w:rPr>
          <w:sz w:val="20"/>
          <w:szCs w:val="20"/>
        </w:rPr>
      </w:pPr>
      <w:r w:rsidRPr="0003073E">
        <w:t xml:space="preserve">                                 </w:t>
      </w:r>
      <w:r w:rsidRPr="0003073E">
        <w:rPr>
          <w:sz w:val="20"/>
          <w:szCs w:val="20"/>
        </w:rPr>
        <w:t>(se specifică denumirea proiectului și/sau programului)</w:t>
      </w:r>
    </w:p>
    <w:p w14:paraId="258824D3" w14:textId="77777777" w:rsidR="00646B94" w:rsidRPr="0003073E" w:rsidRDefault="00646B94" w:rsidP="00646B94">
      <w:pPr>
        <w:numPr>
          <w:ilvl w:val="0"/>
          <w:numId w:val="13"/>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 xml:space="preserve">Denumirea și adresa organismului competent de soluționare a contestațiilor: </w:t>
      </w:r>
    </w:p>
    <w:p w14:paraId="72F971BE" w14:textId="77777777" w:rsidR="00646B94" w:rsidRPr="0003073E" w:rsidRDefault="00646B94" w:rsidP="00646B94">
      <w:pPr>
        <w:shd w:val="clear" w:color="auto" w:fill="FFFFFF" w:themeFill="background1"/>
        <w:tabs>
          <w:tab w:val="right" w:pos="426"/>
        </w:tabs>
        <w:ind w:left="450"/>
        <w:jc w:val="both"/>
        <w:rPr>
          <w:b/>
          <w:i/>
          <w:noProof w:val="0"/>
          <w:lang w:eastAsia="ru-RU"/>
        </w:rPr>
      </w:pPr>
      <w:r w:rsidRPr="0003073E">
        <w:rPr>
          <w:b/>
          <w:i/>
          <w:noProof w:val="0"/>
          <w:lang w:eastAsia="ru-RU"/>
        </w:rPr>
        <w:t>Agenția Națională pentru Soluționarea Contestațiilor</w:t>
      </w:r>
    </w:p>
    <w:p w14:paraId="668D749E" w14:textId="77777777" w:rsidR="00646B94" w:rsidRPr="0003073E" w:rsidRDefault="00646B94" w:rsidP="00646B94">
      <w:pPr>
        <w:shd w:val="clear" w:color="auto" w:fill="FFFFFF" w:themeFill="background1"/>
        <w:tabs>
          <w:tab w:val="right" w:pos="426"/>
        </w:tabs>
        <w:ind w:left="450"/>
        <w:jc w:val="both"/>
        <w:rPr>
          <w:b/>
          <w:i/>
          <w:noProof w:val="0"/>
          <w:lang w:eastAsia="ru-RU"/>
        </w:rPr>
      </w:pPr>
      <w:r w:rsidRPr="0003073E">
        <w:rPr>
          <w:b/>
          <w:i/>
          <w:noProof w:val="0"/>
          <w:lang w:eastAsia="ru-RU"/>
        </w:rPr>
        <w:t>Adresa: mun. Chișinău, bd. Ștefan cel Mare și Sfânt nr.124 (et.4), MD 2001;</w:t>
      </w:r>
    </w:p>
    <w:p w14:paraId="5BBFAF22" w14:textId="77777777" w:rsidR="00646B94" w:rsidRPr="0003073E" w:rsidRDefault="00646B94" w:rsidP="00646B94">
      <w:pPr>
        <w:shd w:val="clear" w:color="auto" w:fill="FFFFFF" w:themeFill="background1"/>
        <w:tabs>
          <w:tab w:val="right" w:pos="426"/>
        </w:tabs>
        <w:ind w:left="450"/>
        <w:jc w:val="both"/>
        <w:rPr>
          <w:b/>
          <w:i/>
          <w:noProof w:val="0"/>
          <w:lang w:eastAsia="ru-RU"/>
        </w:rPr>
      </w:pPr>
      <w:r w:rsidRPr="0003073E">
        <w:rPr>
          <w:b/>
          <w:i/>
          <w:noProof w:val="0"/>
          <w:lang w:eastAsia="ru-RU"/>
        </w:rPr>
        <w:t>Tel/Fax/email: 022-820 652, 022 820-651, contestatii@ansc.md</w:t>
      </w:r>
    </w:p>
    <w:p w14:paraId="63AE8E1B" w14:textId="77777777" w:rsidR="00646B94" w:rsidRPr="0003073E" w:rsidRDefault="00646B94" w:rsidP="00646B94">
      <w:pPr>
        <w:numPr>
          <w:ilvl w:val="0"/>
          <w:numId w:val="13"/>
        </w:numPr>
        <w:shd w:val="clear" w:color="auto" w:fill="FFFFFF" w:themeFill="background1"/>
        <w:tabs>
          <w:tab w:val="right" w:pos="426"/>
        </w:tabs>
        <w:spacing w:before="120"/>
        <w:ind w:left="360"/>
        <w:jc w:val="both"/>
        <w:rPr>
          <w:b/>
          <w:noProof w:val="0"/>
          <w:lang w:eastAsia="ru-RU"/>
        </w:rPr>
      </w:pPr>
      <w:r w:rsidRPr="0003073E">
        <w:rPr>
          <w:b/>
          <w:noProof w:val="0"/>
          <w:lang w:eastAsia="ru-RU"/>
        </w:rPr>
        <w:t xml:space="preserve">Data (datele) și referința (referințele) publicărilor anterioare în Jurnalul Oficial al Uniunii Europene privind contractul (contractele) la care se referă anunțul respectiv (dacă este cazul): </w:t>
      </w:r>
      <w:r w:rsidRPr="0003073E">
        <w:rPr>
          <w:b/>
          <w:i/>
          <w:noProof w:val="0"/>
          <w:u w:val="single"/>
          <w:lang w:eastAsia="ru-RU"/>
        </w:rPr>
        <w:t>nu se aplică</w:t>
      </w:r>
      <w:r w:rsidRPr="0003073E">
        <w:rPr>
          <w:b/>
          <w:noProof w:val="0"/>
          <w:lang w:eastAsia="ru-RU"/>
        </w:rPr>
        <w:t xml:space="preserve"> </w:t>
      </w:r>
    </w:p>
    <w:p w14:paraId="3A8E8B15" w14:textId="77777777" w:rsidR="00646B94" w:rsidRPr="0003073E" w:rsidRDefault="00646B94" w:rsidP="00646B94">
      <w:pPr>
        <w:numPr>
          <w:ilvl w:val="0"/>
          <w:numId w:val="13"/>
        </w:numPr>
        <w:shd w:val="clear" w:color="auto" w:fill="FFFFFF" w:themeFill="background1"/>
        <w:tabs>
          <w:tab w:val="right" w:pos="426"/>
        </w:tabs>
        <w:spacing w:before="120"/>
        <w:ind w:left="360"/>
        <w:jc w:val="both"/>
        <w:rPr>
          <w:b/>
          <w:noProof w:val="0"/>
          <w:lang w:eastAsia="ru-RU"/>
        </w:rPr>
      </w:pPr>
      <w:r w:rsidRPr="0003073E">
        <w:rPr>
          <w:b/>
          <w:noProof w:val="0"/>
          <w:lang w:eastAsia="ru-RU"/>
        </w:rPr>
        <w:t>În cazul achizițiilor periodice, calendarul estimat pentru publicarea anunțurilor viitoare</w:t>
      </w:r>
      <w:r w:rsidRPr="0003073E">
        <w:rPr>
          <w:b/>
          <w:noProof w:val="0"/>
          <w:shd w:val="clear" w:color="auto" w:fill="FFFFFF" w:themeFill="background1"/>
          <w:lang w:eastAsia="ru-RU"/>
        </w:rPr>
        <w:t>:</w:t>
      </w:r>
      <w:r w:rsidRPr="0003073E">
        <w:rPr>
          <w:i/>
          <w:noProof w:val="0"/>
          <w:lang w:eastAsia="ru-RU"/>
        </w:rPr>
        <w:t xml:space="preserve"> </w:t>
      </w:r>
      <w:r w:rsidRPr="0003073E">
        <w:rPr>
          <w:b/>
          <w:i/>
          <w:noProof w:val="0"/>
          <w:u w:val="single"/>
          <w:lang w:eastAsia="ru-RU"/>
        </w:rPr>
        <w:t>nu se aplică</w:t>
      </w:r>
    </w:p>
    <w:p w14:paraId="097A8657" w14:textId="77777777" w:rsidR="00646B94" w:rsidRPr="0003073E" w:rsidRDefault="00646B94" w:rsidP="00646B94">
      <w:pPr>
        <w:numPr>
          <w:ilvl w:val="0"/>
          <w:numId w:val="13"/>
        </w:numPr>
        <w:shd w:val="clear" w:color="auto" w:fill="FFFFFF" w:themeFill="background1"/>
        <w:tabs>
          <w:tab w:val="right" w:pos="426"/>
        </w:tabs>
        <w:spacing w:before="120"/>
        <w:ind w:left="0" w:right="-44" w:firstLine="0"/>
        <w:jc w:val="both"/>
        <w:rPr>
          <w:b/>
          <w:noProof w:val="0"/>
          <w:lang w:eastAsia="ru-RU"/>
        </w:rPr>
      </w:pPr>
      <w:r w:rsidRPr="0003073E">
        <w:rPr>
          <w:b/>
          <w:noProof w:val="0"/>
          <w:lang w:eastAsia="ru-RU"/>
        </w:rPr>
        <w:t xml:space="preserve">Data publicării anunțului de intenție sau, după caz, precizarea că nu a fost publicat un astfel de </w:t>
      </w:r>
      <w:proofErr w:type="spellStart"/>
      <w:r w:rsidRPr="0003073E">
        <w:rPr>
          <w:b/>
          <w:noProof w:val="0"/>
          <w:shd w:val="clear" w:color="auto" w:fill="FFFFFF" w:themeFill="background1"/>
          <w:lang w:eastAsia="ru-RU"/>
        </w:rPr>
        <w:t>anunţ</w:t>
      </w:r>
      <w:proofErr w:type="spellEnd"/>
      <w:r w:rsidRPr="0003073E">
        <w:rPr>
          <w:b/>
          <w:noProof w:val="0"/>
          <w:shd w:val="clear" w:color="auto" w:fill="FFFFFF" w:themeFill="background1"/>
          <w:lang w:eastAsia="ru-RU"/>
        </w:rPr>
        <w:t xml:space="preserve">: </w:t>
      </w:r>
      <w:r w:rsidRPr="00D76F3D">
        <w:rPr>
          <w:b/>
          <w:i/>
          <w:u w:val="single"/>
        </w:rPr>
        <w:t xml:space="preserve"> au fost publicat în BAP  nr. </w:t>
      </w:r>
      <w:r>
        <w:rPr>
          <w:b/>
          <w:i/>
          <w:u w:val="single"/>
        </w:rPr>
        <w:t>57</w:t>
      </w:r>
      <w:r w:rsidRPr="00D76F3D">
        <w:rPr>
          <w:b/>
          <w:i/>
          <w:u w:val="single"/>
        </w:rPr>
        <w:t xml:space="preserve"> din </w:t>
      </w:r>
      <w:r>
        <w:rPr>
          <w:b/>
          <w:i/>
          <w:u w:val="single"/>
        </w:rPr>
        <w:t>21</w:t>
      </w:r>
      <w:r w:rsidRPr="00D76F3D">
        <w:rPr>
          <w:b/>
          <w:i/>
          <w:u w:val="single"/>
        </w:rPr>
        <w:t>.0</w:t>
      </w:r>
      <w:r>
        <w:rPr>
          <w:b/>
          <w:i/>
          <w:u w:val="single"/>
        </w:rPr>
        <w:t>7</w:t>
      </w:r>
      <w:r w:rsidRPr="00D76F3D">
        <w:rPr>
          <w:b/>
          <w:i/>
          <w:u w:val="single"/>
        </w:rPr>
        <w:t xml:space="preserve">.2026 </w:t>
      </w:r>
    </w:p>
    <w:p w14:paraId="3C8065B0" w14:textId="77777777" w:rsidR="00646B94" w:rsidRPr="0003073E" w:rsidRDefault="00646B94" w:rsidP="00646B94">
      <w:pPr>
        <w:numPr>
          <w:ilvl w:val="0"/>
          <w:numId w:val="13"/>
        </w:numPr>
        <w:shd w:val="clear" w:color="auto" w:fill="FFFFFF" w:themeFill="background1"/>
        <w:tabs>
          <w:tab w:val="right" w:pos="426"/>
        </w:tabs>
        <w:spacing w:before="120"/>
        <w:ind w:left="0" w:right="-44" w:firstLine="0"/>
        <w:jc w:val="both"/>
        <w:rPr>
          <w:b/>
          <w:noProof w:val="0"/>
          <w:lang w:eastAsia="ru-RU"/>
        </w:rPr>
      </w:pPr>
      <w:r w:rsidRPr="0003073E">
        <w:rPr>
          <w:b/>
          <w:noProof w:val="0"/>
          <w:lang w:eastAsia="ru-RU"/>
        </w:rPr>
        <w:t>Data transmiterii spre publicare a anunțului de participa</w:t>
      </w:r>
      <w:r w:rsidRPr="0003073E">
        <w:rPr>
          <w:b/>
          <w:noProof w:val="0"/>
          <w:shd w:val="clear" w:color="auto" w:fill="FFFFFF" w:themeFill="background1"/>
          <w:lang w:eastAsia="ru-RU"/>
        </w:rPr>
        <w:t>re:</w:t>
      </w:r>
      <w:r w:rsidRPr="0003073E">
        <w:rPr>
          <w:b/>
          <w:i/>
          <w:iCs/>
          <w:noProof w:val="0"/>
          <w:color w:val="000000"/>
          <w:u w:val="single"/>
          <w:shd w:val="clear" w:color="auto" w:fill="FFFFFF" w:themeFill="background1"/>
          <w:lang w:val="en-US" w:eastAsia="ru-RU"/>
        </w:rPr>
        <w:t xml:space="preserve"> </w:t>
      </w:r>
      <w:r w:rsidRPr="0003073E">
        <w:rPr>
          <w:b/>
          <w:i/>
          <w:iCs/>
          <w:color w:val="000000"/>
          <w:u w:val="single"/>
          <w:lang w:val="en-US"/>
        </w:rPr>
        <w:t xml:space="preserve">conform </w:t>
      </w:r>
      <w:r w:rsidRPr="0003073E">
        <w:rPr>
          <w:b/>
          <w:i/>
          <w:u w:val="single"/>
          <w:lang w:val="en-US"/>
        </w:rPr>
        <w:t>sistem SIA RSAP</w:t>
      </w:r>
      <w:r w:rsidRPr="0003073E">
        <w:rPr>
          <w:b/>
          <w:i/>
          <w:noProof w:val="0"/>
          <w:u w:val="single"/>
          <w:lang w:val="en-US" w:eastAsia="ru-RU"/>
        </w:rPr>
        <w:t>_</w:t>
      </w:r>
    </w:p>
    <w:p w14:paraId="24C9DF9D" w14:textId="77777777" w:rsidR="00646B94" w:rsidRPr="0003073E" w:rsidRDefault="00646B94" w:rsidP="00646B94">
      <w:pPr>
        <w:numPr>
          <w:ilvl w:val="0"/>
          <w:numId w:val="13"/>
        </w:numPr>
        <w:shd w:val="clear" w:color="auto" w:fill="FFFFFF" w:themeFill="background1"/>
        <w:tabs>
          <w:tab w:val="right" w:pos="426"/>
        </w:tabs>
        <w:spacing w:before="120"/>
        <w:ind w:left="0" w:firstLine="0"/>
        <w:jc w:val="both"/>
        <w:rPr>
          <w:b/>
          <w:noProof w:val="0"/>
          <w:lang w:eastAsia="ru-RU"/>
        </w:rPr>
      </w:pPr>
      <w:r w:rsidRPr="0003073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646B94" w:rsidRPr="0003073E" w14:paraId="38249B47" w14:textId="77777777" w:rsidTr="009B6217">
        <w:tc>
          <w:tcPr>
            <w:tcW w:w="5274" w:type="dxa"/>
            <w:shd w:val="clear" w:color="auto" w:fill="FFFFFF" w:themeFill="background1"/>
          </w:tcPr>
          <w:p w14:paraId="6F94593B" w14:textId="77777777" w:rsidR="00646B94" w:rsidRPr="0003073E" w:rsidRDefault="00646B94" w:rsidP="009B6217">
            <w:pPr>
              <w:shd w:val="clear" w:color="auto" w:fill="FFFFFF" w:themeFill="background1"/>
              <w:tabs>
                <w:tab w:val="right" w:pos="426"/>
              </w:tabs>
              <w:jc w:val="both"/>
              <w:rPr>
                <w:b/>
                <w:noProof w:val="0"/>
                <w:lang w:eastAsia="ru-RU"/>
              </w:rPr>
            </w:pPr>
            <w:r w:rsidRPr="0003073E">
              <w:rPr>
                <w:b/>
                <w:noProof w:val="0"/>
                <w:lang w:eastAsia="ru-RU"/>
              </w:rPr>
              <w:t>Denumirea instrumentului electronic</w:t>
            </w:r>
          </w:p>
        </w:tc>
        <w:tc>
          <w:tcPr>
            <w:tcW w:w="3767" w:type="dxa"/>
            <w:shd w:val="clear" w:color="auto" w:fill="FFFFFF" w:themeFill="background1"/>
          </w:tcPr>
          <w:p w14:paraId="29302C6A" w14:textId="77777777" w:rsidR="00646B94" w:rsidRPr="0003073E" w:rsidRDefault="00646B94" w:rsidP="009B6217">
            <w:pPr>
              <w:shd w:val="clear" w:color="auto" w:fill="FFFFFF" w:themeFill="background1"/>
              <w:tabs>
                <w:tab w:val="right" w:pos="426"/>
              </w:tabs>
              <w:jc w:val="both"/>
              <w:rPr>
                <w:b/>
                <w:noProof w:val="0"/>
                <w:lang w:eastAsia="ru-RU"/>
              </w:rPr>
            </w:pPr>
            <w:r w:rsidRPr="0003073E">
              <w:rPr>
                <w:b/>
                <w:noProof w:val="0"/>
                <w:lang w:eastAsia="ru-RU"/>
              </w:rPr>
              <w:t>Se va utiliza/accepta sau nu</w:t>
            </w:r>
          </w:p>
        </w:tc>
      </w:tr>
      <w:tr w:rsidR="00646B94" w:rsidRPr="0003073E" w14:paraId="3C9BCEBE" w14:textId="77777777" w:rsidTr="009B6217">
        <w:tc>
          <w:tcPr>
            <w:tcW w:w="5274" w:type="dxa"/>
            <w:shd w:val="clear" w:color="auto" w:fill="FFFFFF" w:themeFill="background1"/>
          </w:tcPr>
          <w:p w14:paraId="6F65B22E" w14:textId="77777777" w:rsidR="00646B94" w:rsidRPr="0003073E" w:rsidRDefault="00646B94" w:rsidP="009B6217">
            <w:pPr>
              <w:shd w:val="clear" w:color="auto" w:fill="FFFFFF" w:themeFill="background1"/>
              <w:tabs>
                <w:tab w:val="right" w:pos="426"/>
              </w:tabs>
              <w:jc w:val="both"/>
              <w:rPr>
                <w:noProof w:val="0"/>
                <w:lang w:eastAsia="ru-RU"/>
              </w:rPr>
            </w:pPr>
            <w:r w:rsidRPr="0003073E">
              <w:rPr>
                <w:noProof w:val="0"/>
                <w:lang w:eastAsia="ru-RU"/>
              </w:rPr>
              <w:t>depunerea electronică a ofertelor sau a cererilor de participare</w:t>
            </w:r>
          </w:p>
        </w:tc>
        <w:tc>
          <w:tcPr>
            <w:tcW w:w="3767" w:type="dxa"/>
            <w:shd w:val="clear" w:color="auto" w:fill="FFFFFF" w:themeFill="background1"/>
          </w:tcPr>
          <w:p w14:paraId="2B71822D" w14:textId="77777777" w:rsidR="00646B94" w:rsidRPr="0003073E" w:rsidRDefault="00646B94" w:rsidP="009B6217">
            <w:pPr>
              <w:tabs>
                <w:tab w:val="right" w:pos="426"/>
              </w:tabs>
              <w:jc w:val="both"/>
              <w:rPr>
                <w:b/>
                <w:i/>
                <w:sz w:val="24"/>
                <w:szCs w:val="24"/>
                <w:lang w:val="en-US"/>
              </w:rPr>
            </w:pPr>
            <w:r w:rsidRPr="0003073E">
              <w:rPr>
                <w:b/>
                <w:i/>
                <w:sz w:val="24"/>
                <w:szCs w:val="24"/>
                <w:lang w:val="en-US"/>
              </w:rPr>
              <w:t>Se acceptă</w:t>
            </w:r>
          </w:p>
        </w:tc>
      </w:tr>
      <w:tr w:rsidR="00646B94" w:rsidRPr="0003073E" w14:paraId="27476D36" w14:textId="77777777" w:rsidTr="009B6217">
        <w:tc>
          <w:tcPr>
            <w:tcW w:w="5274" w:type="dxa"/>
            <w:shd w:val="clear" w:color="auto" w:fill="FFFFFF" w:themeFill="background1"/>
          </w:tcPr>
          <w:p w14:paraId="4057130F" w14:textId="77777777" w:rsidR="00646B94" w:rsidRPr="0003073E" w:rsidRDefault="00646B94" w:rsidP="009B6217">
            <w:pPr>
              <w:shd w:val="clear" w:color="auto" w:fill="FFFFFF" w:themeFill="background1"/>
              <w:tabs>
                <w:tab w:val="right" w:pos="426"/>
              </w:tabs>
              <w:jc w:val="both"/>
              <w:rPr>
                <w:noProof w:val="0"/>
                <w:lang w:eastAsia="ru-RU"/>
              </w:rPr>
            </w:pPr>
            <w:r w:rsidRPr="0003073E">
              <w:rPr>
                <w:noProof w:val="0"/>
                <w:lang w:eastAsia="ru-RU"/>
              </w:rPr>
              <w:t>sistemul de comenzi electronice</w:t>
            </w:r>
          </w:p>
        </w:tc>
        <w:tc>
          <w:tcPr>
            <w:tcW w:w="3767" w:type="dxa"/>
            <w:shd w:val="clear" w:color="auto" w:fill="FFFFFF" w:themeFill="background1"/>
          </w:tcPr>
          <w:p w14:paraId="6782FD97" w14:textId="77777777" w:rsidR="00646B94" w:rsidRPr="0003073E" w:rsidRDefault="00646B94" w:rsidP="009B6217">
            <w:pPr>
              <w:tabs>
                <w:tab w:val="right" w:pos="426"/>
              </w:tabs>
              <w:jc w:val="both"/>
              <w:rPr>
                <w:b/>
                <w:i/>
                <w:sz w:val="24"/>
                <w:szCs w:val="24"/>
              </w:rPr>
            </w:pPr>
            <w:r w:rsidRPr="0003073E">
              <w:rPr>
                <w:b/>
                <w:i/>
                <w:sz w:val="24"/>
                <w:szCs w:val="24"/>
              </w:rPr>
              <w:t>Nu se acceptă</w:t>
            </w:r>
          </w:p>
        </w:tc>
      </w:tr>
      <w:tr w:rsidR="00646B94" w:rsidRPr="0003073E" w14:paraId="070707D5" w14:textId="77777777" w:rsidTr="009B6217">
        <w:tc>
          <w:tcPr>
            <w:tcW w:w="5274" w:type="dxa"/>
            <w:shd w:val="clear" w:color="auto" w:fill="FFFFFF" w:themeFill="background1"/>
          </w:tcPr>
          <w:p w14:paraId="7A3584E9" w14:textId="77777777" w:rsidR="00646B94" w:rsidRPr="0003073E" w:rsidRDefault="00646B94" w:rsidP="009B6217">
            <w:pPr>
              <w:shd w:val="clear" w:color="auto" w:fill="FFFFFF" w:themeFill="background1"/>
              <w:tabs>
                <w:tab w:val="right" w:pos="426"/>
              </w:tabs>
              <w:jc w:val="both"/>
              <w:rPr>
                <w:noProof w:val="0"/>
                <w:lang w:eastAsia="ru-RU"/>
              </w:rPr>
            </w:pPr>
            <w:r w:rsidRPr="0003073E">
              <w:rPr>
                <w:noProof w:val="0"/>
                <w:lang w:eastAsia="ru-RU"/>
              </w:rPr>
              <w:t>facturarea electronică</w:t>
            </w:r>
          </w:p>
        </w:tc>
        <w:tc>
          <w:tcPr>
            <w:tcW w:w="3767" w:type="dxa"/>
            <w:shd w:val="clear" w:color="auto" w:fill="FFFFFF" w:themeFill="background1"/>
          </w:tcPr>
          <w:p w14:paraId="7238C5BE" w14:textId="77777777" w:rsidR="00646B94" w:rsidRPr="0003073E" w:rsidRDefault="00646B94" w:rsidP="009B6217">
            <w:pPr>
              <w:tabs>
                <w:tab w:val="right" w:pos="426"/>
              </w:tabs>
              <w:jc w:val="both"/>
              <w:rPr>
                <w:b/>
                <w:i/>
                <w:sz w:val="24"/>
                <w:szCs w:val="24"/>
              </w:rPr>
            </w:pPr>
            <w:r w:rsidRPr="0003073E">
              <w:rPr>
                <w:b/>
                <w:i/>
                <w:sz w:val="24"/>
                <w:szCs w:val="24"/>
              </w:rPr>
              <w:t>Se acceptă</w:t>
            </w:r>
          </w:p>
        </w:tc>
      </w:tr>
      <w:tr w:rsidR="00646B94" w:rsidRPr="0003073E" w14:paraId="23D82223" w14:textId="77777777" w:rsidTr="009B6217">
        <w:trPr>
          <w:trHeight w:val="77"/>
        </w:trPr>
        <w:tc>
          <w:tcPr>
            <w:tcW w:w="5274" w:type="dxa"/>
            <w:shd w:val="clear" w:color="auto" w:fill="FFFFFF" w:themeFill="background1"/>
          </w:tcPr>
          <w:p w14:paraId="33C428F5" w14:textId="77777777" w:rsidR="00646B94" w:rsidRPr="0003073E" w:rsidRDefault="00646B94" w:rsidP="009B6217">
            <w:pPr>
              <w:shd w:val="clear" w:color="auto" w:fill="FFFFFF" w:themeFill="background1"/>
              <w:tabs>
                <w:tab w:val="right" w:pos="426"/>
              </w:tabs>
              <w:jc w:val="both"/>
              <w:rPr>
                <w:noProof w:val="0"/>
                <w:lang w:eastAsia="ru-RU"/>
              </w:rPr>
            </w:pPr>
            <w:r w:rsidRPr="0003073E">
              <w:rPr>
                <w:noProof w:val="0"/>
                <w:lang w:eastAsia="ru-RU"/>
              </w:rPr>
              <w:t>plățile electronice</w:t>
            </w:r>
          </w:p>
        </w:tc>
        <w:tc>
          <w:tcPr>
            <w:tcW w:w="3767" w:type="dxa"/>
            <w:shd w:val="clear" w:color="auto" w:fill="FFFFFF" w:themeFill="background1"/>
          </w:tcPr>
          <w:p w14:paraId="076409C9" w14:textId="77777777" w:rsidR="00646B94" w:rsidRPr="0003073E" w:rsidRDefault="00646B94" w:rsidP="009B6217">
            <w:pPr>
              <w:tabs>
                <w:tab w:val="right" w:pos="426"/>
              </w:tabs>
              <w:jc w:val="both"/>
              <w:rPr>
                <w:b/>
                <w:i/>
                <w:sz w:val="24"/>
                <w:szCs w:val="24"/>
              </w:rPr>
            </w:pPr>
            <w:r w:rsidRPr="0003073E">
              <w:rPr>
                <w:b/>
                <w:i/>
                <w:sz w:val="24"/>
                <w:szCs w:val="24"/>
              </w:rPr>
              <w:t>Se acceptă</w:t>
            </w:r>
          </w:p>
        </w:tc>
      </w:tr>
    </w:tbl>
    <w:p w14:paraId="35A26272" w14:textId="77777777" w:rsidR="00646B94" w:rsidRPr="0003073E" w:rsidRDefault="00646B94" w:rsidP="00646B94">
      <w:pPr>
        <w:numPr>
          <w:ilvl w:val="0"/>
          <w:numId w:val="13"/>
        </w:numPr>
        <w:shd w:val="clear" w:color="auto" w:fill="FFFFFF" w:themeFill="background1"/>
        <w:tabs>
          <w:tab w:val="right" w:pos="426"/>
        </w:tabs>
        <w:spacing w:before="120"/>
        <w:ind w:left="360"/>
        <w:jc w:val="both"/>
        <w:rPr>
          <w:noProof w:val="0"/>
          <w:sz w:val="20"/>
          <w:lang w:eastAsia="ru-RU"/>
        </w:rPr>
      </w:pPr>
      <w:r w:rsidRPr="0003073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3073E">
        <w:rPr>
          <w:b/>
          <w:i/>
          <w:noProof w:val="0"/>
          <w:u w:val="single"/>
          <w:lang w:eastAsia="ru-RU"/>
        </w:rPr>
        <w:t>nu se aplică</w:t>
      </w:r>
    </w:p>
    <w:p w14:paraId="31A77F10" w14:textId="77777777" w:rsidR="00646B94" w:rsidRPr="0003073E" w:rsidRDefault="00646B94" w:rsidP="00646B94">
      <w:pPr>
        <w:pStyle w:val="4"/>
        <w:keepLines/>
        <w:numPr>
          <w:ilvl w:val="0"/>
          <w:numId w:val="13"/>
        </w:numPr>
        <w:shd w:val="clear" w:color="auto" w:fill="FFFFFF"/>
        <w:tabs>
          <w:tab w:val="right" w:pos="426"/>
        </w:tabs>
        <w:spacing w:before="120" w:after="189"/>
        <w:ind w:left="360"/>
        <w:contextualSpacing/>
        <w:jc w:val="both"/>
        <w:rPr>
          <w:rFonts w:ascii="Times New Roman" w:hAnsi="Times New Roman"/>
          <w:bCs/>
          <w:i/>
          <w:sz w:val="22"/>
          <w:szCs w:val="22"/>
          <w:lang w:val="en-US"/>
        </w:rPr>
      </w:pPr>
      <w:r w:rsidRPr="0003073E">
        <w:t xml:space="preserve">Alte informații relevante: </w:t>
      </w:r>
    </w:p>
    <w:p w14:paraId="01C265E1" w14:textId="77777777" w:rsidR="00646B94" w:rsidRPr="0003073E" w:rsidRDefault="00646B94" w:rsidP="00646B94">
      <w:pPr>
        <w:pStyle w:val="4"/>
        <w:keepLines/>
        <w:numPr>
          <w:ilvl w:val="0"/>
          <w:numId w:val="15"/>
        </w:numPr>
        <w:shd w:val="clear" w:color="auto" w:fill="FFFFFF"/>
        <w:tabs>
          <w:tab w:val="right" w:pos="426"/>
        </w:tabs>
        <w:spacing w:before="120" w:after="189"/>
        <w:contextualSpacing/>
        <w:jc w:val="both"/>
        <w:rPr>
          <w:rFonts w:ascii="Times New Roman" w:hAnsi="Times New Roman"/>
          <w:bCs/>
          <w:i/>
          <w:sz w:val="22"/>
          <w:szCs w:val="22"/>
          <w:lang w:val="en-US"/>
        </w:rPr>
      </w:pPr>
      <w:proofErr w:type="spellStart"/>
      <w:r w:rsidRPr="0003073E">
        <w:rPr>
          <w:rStyle w:val="aff"/>
          <w:rFonts w:ascii="Times New Roman" w:hAnsi="Times New Roman"/>
          <w:b/>
          <w:i/>
          <w:color w:val="333333"/>
          <w:szCs w:val="24"/>
          <w:lang w:val="en-US"/>
        </w:rPr>
        <w:t>Declarație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privind</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confirmarea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identității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beneficiarilor</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efectivi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și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neîncadrarea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acestora</w:t>
      </w:r>
      <w:proofErr w:type="spellEnd"/>
      <w:r w:rsidRPr="0003073E">
        <w:rPr>
          <w:rFonts w:ascii="Times New Roman" w:hAnsi="Times New Roman"/>
          <w:b w:val="0"/>
          <w:i/>
          <w:color w:val="333333"/>
          <w:szCs w:val="24"/>
          <w:lang w:val="en-US"/>
        </w:rPr>
        <w:br/>
      </w:r>
      <w:proofErr w:type="spellStart"/>
      <w:r w:rsidRPr="0003073E">
        <w:rPr>
          <w:rStyle w:val="aff"/>
          <w:rFonts w:ascii="Times New Roman" w:hAnsi="Times New Roman"/>
          <w:b/>
          <w:i/>
          <w:color w:val="333333"/>
          <w:szCs w:val="24"/>
          <w:lang w:val="en-US"/>
        </w:rPr>
        <w:t>în</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situația</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condamnării</w:t>
      </w:r>
      <w:proofErr w:type="spellEnd"/>
      <w:r w:rsidRPr="0003073E">
        <w:rPr>
          <w:rStyle w:val="aff"/>
          <w:rFonts w:ascii="Times New Roman" w:hAnsi="Times New Roman"/>
          <w:b/>
          <w:i/>
          <w:color w:val="333333"/>
          <w:szCs w:val="24"/>
          <w:lang w:val="en-US"/>
        </w:rPr>
        <w:t> </w:t>
      </w:r>
      <w:proofErr w:type="spellStart"/>
      <w:r w:rsidRPr="0003073E">
        <w:rPr>
          <w:rStyle w:val="aff"/>
          <w:rFonts w:ascii="Times New Roman" w:hAnsi="Times New Roman"/>
          <w:b/>
          <w:i/>
          <w:color w:val="333333"/>
          <w:szCs w:val="24"/>
          <w:lang w:val="en-US"/>
        </w:rPr>
        <w:t>pentru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participarea</w:t>
      </w:r>
      <w:proofErr w:type="spellEnd"/>
      <w:r w:rsidRPr="0003073E">
        <w:rPr>
          <w:rStyle w:val="aff"/>
          <w:rFonts w:ascii="Times New Roman" w:hAnsi="Times New Roman"/>
          <w:b/>
          <w:i/>
          <w:color w:val="333333"/>
          <w:szCs w:val="24"/>
          <w:lang w:val="en-US"/>
        </w:rPr>
        <w:t xml:space="preserve"> la </w:t>
      </w:r>
      <w:proofErr w:type="spellStart"/>
      <w:r w:rsidRPr="0003073E">
        <w:rPr>
          <w:rStyle w:val="aff"/>
          <w:rFonts w:ascii="Times New Roman" w:hAnsi="Times New Roman"/>
          <w:b/>
          <w:i/>
          <w:color w:val="333333"/>
          <w:szCs w:val="24"/>
          <w:lang w:val="en-US"/>
        </w:rPr>
        <w:t>activități</w:t>
      </w:r>
      <w:proofErr w:type="spellEnd"/>
      <w:r w:rsidRPr="0003073E">
        <w:rPr>
          <w:rStyle w:val="aff"/>
          <w:rFonts w:ascii="Times New Roman" w:hAnsi="Times New Roman"/>
          <w:b/>
          <w:i/>
          <w:color w:val="333333"/>
          <w:szCs w:val="24"/>
          <w:lang w:val="en-US"/>
        </w:rPr>
        <w:t xml:space="preserve"> ale </w:t>
      </w:r>
      <w:proofErr w:type="spellStart"/>
      <w:r w:rsidRPr="0003073E">
        <w:rPr>
          <w:rStyle w:val="aff"/>
          <w:rFonts w:ascii="Times New Roman" w:hAnsi="Times New Roman"/>
          <w:b/>
          <w:i/>
          <w:color w:val="333333"/>
          <w:szCs w:val="24"/>
          <w:lang w:val="en-US"/>
        </w:rPr>
        <w:t>unei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organizații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sau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grupări</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criminale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pentru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corupție</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fraudă</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și</w:t>
      </w:r>
      <w:proofErr w:type="spellEnd"/>
      <w:r w:rsidRPr="0003073E">
        <w:rPr>
          <w:rStyle w:val="aff"/>
          <w:rFonts w:ascii="Times New Roman" w:hAnsi="Times New Roman"/>
          <w:b/>
          <w:i/>
          <w:color w:val="333333"/>
          <w:szCs w:val="24"/>
          <w:lang w:val="en-US"/>
        </w:rPr>
        <w:t>/</w:t>
      </w:r>
      <w:proofErr w:type="spellStart"/>
      <w:r w:rsidRPr="0003073E">
        <w:rPr>
          <w:rStyle w:val="aff"/>
          <w:rFonts w:ascii="Times New Roman" w:hAnsi="Times New Roman"/>
          <w:b/>
          <w:i/>
          <w:color w:val="333333"/>
          <w:szCs w:val="24"/>
          <w:lang w:val="en-US"/>
        </w:rPr>
        <w:t>sau</w:t>
      </w:r>
      <w:proofErr w:type="spellEnd"/>
      <w:r w:rsidRPr="0003073E">
        <w:rPr>
          <w:rStyle w:val="aff"/>
          <w:rFonts w:ascii="Times New Roman" w:hAnsi="Times New Roman"/>
          <w:b/>
          <w:i/>
          <w:color w:val="333333"/>
          <w:szCs w:val="24"/>
          <w:lang w:val="en-US"/>
        </w:rPr>
        <w:t xml:space="preserve"> </w:t>
      </w:r>
      <w:proofErr w:type="spellStart"/>
      <w:r w:rsidRPr="0003073E">
        <w:rPr>
          <w:rStyle w:val="aff"/>
          <w:rFonts w:ascii="Times New Roman" w:hAnsi="Times New Roman"/>
          <w:b/>
          <w:i/>
          <w:color w:val="333333"/>
          <w:szCs w:val="24"/>
          <w:lang w:val="en-US"/>
        </w:rPr>
        <w:t>spălare</w:t>
      </w:r>
      <w:proofErr w:type="spellEnd"/>
      <w:r w:rsidRPr="0003073E">
        <w:rPr>
          <w:rStyle w:val="aff"/>
          <w:rFonts w:ascii="Times New Roman" w:hAnsi="Times New Roman"/>
          <w:b/>
          <w:i/>
          <w:color w:val="333333"/>
          <w:szCs w:val="24"/>
          <w:lang w:val="en-US"/>
        </w:rPr>
        <w:t xml:space="preserve"> de bani</w:t>
      </w:r>
      <w:r w:rsidRPr="0003073E">
        <w:rPr>
          <w:rStyle w:val="aff"/>
          <w:rFonts w:ascii="Times New Roman" w:hAnsi="Times New Roman"/>
          <w:color w:val="333333"/>
          <w:szCs w:val="24"/>
          <w:lang w:val="en-US"/>
        </w:rPr>
        <w:t xml:space="preserve"> - </w:t>
      </w:r>
      <w:r w:rsidRPr="0003073E">
        <w:rPr>
          <w:rFonts w:ascii="Times New Roman" w:eastAsia="PMingLiU" w:hAnsi="Times New Roman"/>
          <w:b w:val="0"/>
          <w:sz w:val="22"/>
          <w:szCs w:val="22"/>
          <w:lang w:val="ro-MD" w:eastAsia="zh-CN"/>
        </w:rPr>
        <w:t xml:space="preserve">Formularului aprobat prin ordinul Ministerului Finanțelor      nr. 145 din 24 noiembrie 2020 </w:t>
      </w:r>
    </w:p>
    <w:p w14:paraId="19CB0CC8" w14:textId="77777777" w:rsidR="00646B94" w:rsidRPr="0003073E" w:rsidRDefault="00646B94" w:rsidP="00646B94">
      <w:pPr>
        <w:pStyle w:val="4"/>
        <w:shd w:val="clear" w:color="auto" w:fill="FFFFFF"/>
        <w:tabs>
          <w:tab w:val="right" w:pos="426"/>
        </w:tabs>
        <w:spacing w:before="120" w:after="189"/>
        <w:contextualSpacing/>
        <w:jc w:val="both"/>
        <w:rPr>
          <w:rStyle w:val="aff"/>
          <w:rFonts w:ascii="Times New Roman" w:hAnsi="Times New Roman"/>
          <w:b/>
          <w:i/>
          <w:color w:val="333333"/>
          <w:szCs w:val="24"/>
          <w:lang w:val="en-US"/>
        </w:rPr>
      </w:pPr>
      <w:proofErr w:type="spellStart"/>
      <w:r w:rsidRPr="0003073E">
        <w:rPr>
          <w:rStyle w:val="aff"/>
          <w:rFonts w:ascii="Times New Roman" w:hAnsi="Times New Roman"/>
          <w:i/>
          <w:color w:val="333333"/>
          <w:szCs w:val="24"/>
          <w:lang w:val="en-US"/>
        </w:rPr>
        <w:t>Ofertantul</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desemnat</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câștigător</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să</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prezenta</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Declarația</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autorității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contractante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și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Agenției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Achiziții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Publice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în</w:t>
      </w:r>
      <w:proofErr w:type="spellEnd"/>
      <w:r w:rsidRPr="0003073E">
        <w:rPr>
          <w:rStyle w:val="aff"/>
          <w:rFonts w:ascii="Times New Roman" w:hAnsi="Times New Roman"/>
          <w:i/>
          <w:color w:val="333333"/>
          <w:szCs w:val="24"/>
          <w:lang w:val="en-US"/>
        </w:rPr>
        <w:t xml:space="preserve"> termen de 5 </w:t>
      </w:r>
      <w:proofErr w:type="spellStart"/>
      <w:r w:rsidRPr="0003073E">
        <w:rPr>
          <w:rStyle w:val="aff"/>
          <w:rFonts w:ascii="Times New Roman" w:hAnsi="Times New Roman"/>
          <w:i/>
          <w:color w:val="333333"/>
          <w:szCs w:val="24"/>
          <w:lang w:val="en-US"/>
        </w:rPr>
        <w:t>zile</w:t>
      </w:r>
      <w:proofErr w:type="spellEnd"/>
      <w:r w:rsidRPr="0003073E">
        <w:rPr>
          <w:rStyle w:val="aff"/>
          <w:rFonts w:ascii="Times New Roman" w:hAnsi="Times New Roman"/>
          <w:i/>
          <w:color w:val="333333"/>
          <w:szCs w:val="24"/>
          <w:lang w:val="en-US"/>
        </w:rPr>
        <w:t xml:space="preserve"> de la data </w:t>
      </w:r>
      <w:proofErr w:type="spellStart"/>
      <w:r w:rsidRPr="0003073E">
        <w:rPr>
          <w:rStyle w:val="aff"/>
          <w:rFonts w:ascii="Times New Roman" w:hAnsi="Times New Roman"/>
          <w:i/>
          <w:color w:val="333333"/>
          <w:szCs w:val="24"/>
          <w:lang w:val="en-US"/>
        </w:rPr>
        <w:t>comunicării</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rezultatelor</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procedurii</w:t>
      </w:r>
      <w:proofErr w:type="spellEnd"/>
      <w:r w:rsidRPr="0003073E">
        <w:rPr>
          <w:rStyle w:val="aff"/>
          <w:rFonts w:ascii="Times New Roman" w:hAnsi="Times New Roman"/>
          <w:i/>
          <w:color w:val="333333"/>
          <w:szCs w:val="24"/>
          <w:lang w:val="en-US"/>
        </w:rPr>
        <w:t xml:space="preserve"> de </w:t>
      </w:r>
      <w:proofErr w:type="spellStart"/>
      <w:r w:rsidRPr="0003073E">
        <w:rPr>
          <w:rStyle w:val="aff"/>
          <w:rFonts w:ascii="Times New Roman" w:hAnsi="Times New Roman"/>
          <w:i/>
          <w:color w:val="333333"/>
          <w:szCs w:val="24"/>
          <w:lang w:val="en-US"/>
        </w:rPr>
        <w:t>achiziție</w:t>
      </w:r>
      <w:proofErr w:type="spellEnd"/>
      <w:r w:rsidRPr="0003073E">
        <w:rPr>
          <w:rStyle w:val="aff"/>
          <w:rFonts w:ascii="Times New Roman" w:hAnsi="Times New Roman"/>
          <w:i/>
          <w:color w:val="333333"/>
          <w:szCs w:val="24"/>
          <w:lang w:val="en-US"/>
        </w:rPr>
        <w:t xml:space="preserve"> </w:t>
      </w:r>
      <w:proofErr w:type="spellStart"/>
      <w:r w:rsidRPr="0003073E">
        <w:rPr>
          <w:rStyle w:val="aff"/>
          <w:rFonts w:ascii="Times New Roman" w:hAnsi="Times New Roman"/>
          <w:i/>
          <w:color w:val="333333"/>
          <w:szCs w:val="24"/>
          <w:lang w:val="en-US"/>
        </w:rPr>
        <w:t>publică</w:t>
      </w:r>
      <w:proofErr w:type="spellEnd"/>
      <w:r w:rsidRPr="0003073E">
        <w:rPr>
          <w:rStyle w:val="aff"/>
          <w:rFonts w:ascii="Times New Roman" w:hAnsi="Times New Roman"/>
          <w:i/>
          <w:color w:val="333333"/>
          <w:szCs w:val="24"/>
          <w:lang w:val="en-US"/>
        </w:rPr>
        <w:t>.</w:t>
      </w:r>
    </w:p>
    <w:p w14:paraId="1DB6164C" w14:textId="77777777" w:rsidR="00646B94" w:rsidRPr="0003073E" w:rsidRDefault="00646B94" w:rsidP="00646B94">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eastAsia="ru-RU"/>
        </w:rPr>
      </w:pPr>
      <w:r w:rsidRPr="0003073E">
        <w:rPr>
          <w:b/>
          <w:noProof w:val="0"/>
          <w:lang w:eastAsia="ru-RU"/>
        </w:rPr>
        <w:t xml:space="preserve">Conducătorul grupului de lucru:  </w:t>
      </w:r>
      <w:r w:rsidRPr="0003073E">
        <w:rPr>
          <w:b/>
          <w:noProof w:val="0"/>
          <w:shd w:val="clear" w:color="auto" w:fill="FFFFFF" w:themeFill="background1"/>
          <w:lang w:eastAsia="ru-RU"/>
        </w:rPr>
        <w:t xml:space="preserve">______________________________ </w:t>
      </w:r>
      <w:proofErr w:type="spellStart"/>
      <w:r w:rsidRPr="0003073E">
        <w:rPr>
          <w:b/>
          <w:noProof w:val="0"/>
          <w:shd w:val="clear" w:color="auto" w:fill="FFFFFF" w:themeFill="background1"/>
          <w:lang w:eastAsia="ru-RU"/>
        </w:rPr>
        <w:t>Tatarov</w:t>
      </w:r>
      <w:proofErr w:type="spellEnd"/>
      <w:r w:rsidRPr="0003073E">
        <w:rPr>
          <w:b/>
          <w:noProof w:val="0"/>
          <w:shd w:val="clear" w:color="auto" w:fill="FFFFFF" w:themeFill="background1"/>
          <w:lang w:eastAsia="ru-RU"/>
        </w:rPr>
        <w:t xml:space="preserve"> Simion</w:t>
      </w:r>
    </w:p>
    <w:p w14:paraId="6D823095" w14:textId="77777777" w:rsidR="00646B94" w:rsidRPr="0003073E" w:rsidRDefault="00646B94" w:rsidP="00646B94">
      <w:pPr>
        <w:pStyle w:val="Style3"/>
        <w:tabs>
          <w:tab w:val="left" w:pos="567"/>
        </w:tabs>
        <w:spacing w:before="0" w:beforeAutospacing="0" w:after="0"/>
        <w:ind w:left="0" w:firstLine="0"/>
        <w:rPr>
          <w:rFonts w:eastAsia="PMingLiU"/>
          <w:b w:val="0"/>
          <w:sz w:val="20"/>
          <w:szCs w:val="20"/>
          <w:lang w:val="ro-RO" w:eastAsia="zh-CN"/>
        </w:rPr>
      </w:pPr>
    </w:p>
    <w:p w14:paraId="368EAF34" w14:textId="77777777" w:rsidR="00646B94" w:rsidRPr="0003073E" w:rsidRDefault="00646B94" w:rsidP="00646B94">
      <w:pPr>
        <w:pStyle w:val="Style3"/>
        <w:tabs>
          <w:tab w:val="left" w:pos="567"/>
        </w:tabs>
        <w:spacing w:before="0" w:beforeAutospacing="0" w:after="0"/>
        <w:ind w:left="0" w:firstLine="0"/>
        <w:rPr>
          <w:rFonts w:eastAsia="PMingLiU"/>
          <w:b w:val="0"/>
          <w:sz w:val="20"/>
          <w:szCs w:val="20"/>
          <w:lang w:eastAsia="zh-CN"/>
        </w:rPr>
      </w:pPr>
      <w:r w:rsidRPr="0003073E">
        <w:rPr>
          <w:rFonts w:eastAsia="PMingLiU"/>
          <w:b w:val="0"/>
          <w:sz w:val="20"/>
          <w:szCs w:val="20"/>
          <w:lang w:eastAsia="zh-CN"/>
        </w:rPr>
        <w:t xml:space="preserve">Executor: </w:t>
      </w:r>
      <w:r>
        <w:rPr>
          <w:rFonts w:eastAsia="PMingLiU"/>
          <w:b w:val="0"/>
          <w:sz w:val="20"/>
          <w:szCs w:val="20"/>
          <w:lang w:eastAsia="zh-CN"/>
        </w:rPr>
        <w:t>V</w:t>
      </w:r>
      <w:r w:rsidRPr="0003073E">
        <w:rPr>
          <w:rFonts w:eastAsia="PMingLiU"/>
          <w:b w:val="0"/>
          <w:sz w:val="20"/>
          <w:szCs w:val="20"/>
          <w:lang w:eastAsia="zh-CN"/>
        </w:rPr>
        <w:t>.</w:t>
      </w:r>
      <w:r>
        <w:rPr>
          <w:rFonts w:eastAsia="PMingLiU"/>
          <w:b w:val="0"/>
          <w:sz w:val="20"/>
          <w:szCs w:val="20"/>
          <w:lang w:eastAsia="zh-CN"/>
        </w:rPr>
        <w:t xml:space="preserve"> Vizitiu</w:t>
      </w:r>
    </w:p>
    <w:p w14:paraId="1AE42719" w14:textId="77777777" w:rsidR="00646B94" w:rsidRPr="002B4A62" w:rsidRDefault="00646B94" w:rsidP="00646B94">
      <w:pPr>
        <w:pStyle w:val="Style3"/>
        <w:tabs>
          <w:tab w:val="left" w:pos="567"/>
        </w:tabs>
        <w:spacing w:before="0" w:beforeAutospacing="0" w:after="0"/>
        <w:ind w:left="0" w:firstLine="0"/>
        <w:rPr>
          <w:rFonts w:eastAsia="PMingLiU"/>
          <w:b w:val="0"/>
          <w:sz w:val="20"/>
          <w:szCs w:val="20"/>
          <w:lang w:eastAsia="zh-CN"/>
        </w:rPr>
      </w:pPr>
      <w:r w:rsidRPr="0003073E">
        <w:rPr>
          <w:rFonts w:eastAsia="PMingLiU"/>
          <w:b w:val="0"/>
          <w:sz w:val="20"/>
          <w:szCs w:val="20"/>
          <w:lang w:eastAsia="zh-CN"/>
        </w:rPr>
        <w:t>0254 235 00</w:t>
      </w:r>
    </w:p>
    <w:p w14:paraId="771F31C5" w14:textId="77777777" w:rsidR="00ED3FDF" w:rsidRDefault="00ED3FDF" w:rsidP="00BA7FF4">
      <w:pPr>
        <w:jc w:val="right"/>
        <w:rPr>
          <w:noProof w:val="0"/>
        </w:rPr>
      </w:pPr>
    </w:p>
    <w:p w14:paraId="5AF95460" w14:textId="77777777" w:rsidR="00BD3432" w:rsidRDefault="00BD3432" w:rsidP="00BA7FF4">
      <w:pPr>
        <w:jc w:val="right"/>
        <w:rPr>
          <w:noProof w:val="0"/>
        </w:rPr>
      </w:pPr>
    </w:p>
    <w:p w14:paraId="2A26E07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307EC752" w14:textId="77777777" w:rsidR="003A39FA" w:rsidRPr="00FF430B" w:rsidRDefault="003A39FA" w:rsidP="003A39FA">
      <w:pPr>
        <w:jc w:val="right"/>
        <w:rPr>
          <w:noProof w:val="0"/>
        </w:rPr>
      </w:pPr>
      <w:r w:rsidRPr="00FF430B">
        <w:rPr>
          <w:noProof w:val="0"/>
        </w:rPr>
        <w:t>la Documentația standard nr.</w:t>
      </w:r>
      <w:r>
        <w:rPr>
          <w:noProof w:val="0"/>
        </w:rPr>
        <w:t>69</w:t>
      </w:r>
    </w:p>
    <w:p w14:paraId="0AB15934"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0B7CD26" w14:textId="77777777" w:rsidR="00101CBC" w:rsidRPr="003A39FA" w:rsidRDefault="00101CBC">
      <w:pPr>
        <w:pStyle w:val="Style3"/>
        <w:tabs>
          <w:tab w:val="left" w:pos="567"/>
        </w:tabs>
        <w:spacing w:before="0" w:beforeAutospacing="0" w:after="0"/>
        <w:ind w:left="0" w:firstLine="0"/>
        <w:rPr>
          <w:rFonts w:eastAsia="PMingLiU"/>
          <w:lang w:val="ro-RO" w:eastAsia="zh-CN"/>
        </w:rPr>
      </w:pPr>
    </w:p>
    <w:p w14:paraId="3645F98E"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358392C1" w14:textId="77777777" w:rsidR="00F5261B" w:rsidRPr="00FF430B" w:rsidRDefault="00F5261B" w:rsidP="00F5261B">
      <w:pPr>
        <w:pStyle w:val="a7"/>
        <w:tabs>
          <w:tab w:val="left" w:pos="567"/>
        </w:tabs>
        <w:rPr>
          <w:rFonts w:asciiTheme="majorHAnsi" w:hAnsiTheme="majorHAnsi" w:cstheme="majorHAnsi"/>
          <w:b/>
          <w:szCs w:val="24"/>
        </w:rPr>
      </w:pPr>
      <w:bookmarkStart w:id="50" w:name="_Toc449692096"/>
      <w:bookmarkEnd w:id="45"/>
    </w:p>
    <w:p w14:paraId="13A1CB9C"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410CDCD0"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257FF9CC"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399EBF9B"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1A297580" w14:textId="77777777" w:rsidR="00F5261B" w:rsidRPr="00FF430B" w:rsidRDefault="00F5261B" w:rsidP="00F5261B">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438D8152"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26A70E1E" w14:textId="77777777" w:rsidR="00E706C1" w:rsidRPr="00FF430B" w:rsidRDefault="00E706C1" w:rsidP="00F5261B">
      <w:pPr>
        <w:pStyle w:val="a7"/>
        <w:tabs>
          <w:tab w:val="left" w:pos="567"/>
        </w:tabs>
        <w:spacing w:line="360" w:lineRule="auto"/>
        <w:rPr>
          <w:rFonts w:ascii="Times New Roman" w:hAnsi="Times New Roman"/>
          <w:szCs w:val="24"/>
        </w:rPr>
      </w:pPr>
    </w:p>
    <w:p w14:paraId="71D55AE1"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10C5C9B"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72496B51"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05A6E76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F093B1A" w14:textId="77777777" w:rsidR="00227348" w:rsidRPr="00FF430B" w:rsidRDefault="00227348" w:rsidP="00950D18">
      <w:pPr>
        <w:pStyle w:val="a7"/>
        <w:tabs>
          <w:tab w:val="left" w:pos="567"/>
        </w:tabs>
        <w:spacing w:line="360" w:lineRule="auto"/>
        <w:rPr>
          <w:rFonts w:ascii="Times New Roman" w:hAnsi="Times New Roman"/>
          <w:szCs w:val="24"/>
        </w:rPr>
      </w:pPr>
    </w:p>
    <w:p w14:paraId="502D53F9" w14:textId="77777777" w:rsidR="0033109C" w:rsidRPr="00FF430B" w:rsidRDefault="0033109C" w:rsidP="00950D18">
      <w:pPr>
        <w:pStyle w:val="a7"/>
        <w:tabs>
          <w:tab w:val="left" w:pos="567"/>
        </w:tabs>
        <w:spacing w:line="360" w:lineRule="auto"/>
        <w:rPr>
          <w:rFonts w:ascii="Times New Roman" w:hAnsi="Times New Roman"/>
          <w:szCs w:val="24"/>
        </w:rPr>
      </w:pPr>
    </w:p>
    <w:p w14:paraId="75FB574A" w14:textId="77777777" w:rsidR="00B65C93" w:rsidRPr="00FF430B" w:rsidRDefault="00B65C93" w:rsidP="00950D18">
      <w:pPr>
        <w:pStyle w:val="a7"/>
        <w:tabs>
          <w:tab w:val="left" w:pos="567"/>
        </w:tabs>
        <w:spacing w:line="360" w:lineRule="auto"/>
        <w:rPr>
          <w:rFonts w:ascii="Times New Roman" w:hAnsi="Times New Roman"/>
          <w:szCs w:val="24"/>
        </w:rPr>
      </w:pPr>
    </w:p>
    <w:p w14:paraId="465097EF" w14:textId="77777777" w:rsidR="00B65C93" w:rsidRPr="00FF430B" w:rsidRDefault="00B65C93" w:rsidP="00950D18">
      <w:pPr>
        <w:pStyle w:val="a7"/>
        <w:tabs>
          <w:tab w:val="left" w:pos="567"/>
        </w:tabs>
        <w:spacing w:line="360" w:lineRule="auto"/>
        <w:rPr>
          <w:rFonts w:ascii="Times New Roman" w:hAnsi="Times New Roman"/>
          <w:szCs w:val="24"/>
        </w:rPr>
      </w:pPr>
    </w:p>
    <w:p w14:paraId="1CE194F3" w14:textId="77777777" w:rsidR="00B65C93" w:rsidRPr="00FF430B" w:rsidRDefault="00B65C93" w:rsidP="00950D18">
      <w:pPr>
        <w:pStyle w:val="a7"/>
        <w:tabs>
          <w:tab w:val="left" w:pos="567"/>
        </w:tabs>
        <w:spacing w:line="360" w:lineRule="auto"/>
        <w:rPr>
          <w:rFonts w:ascii="Times New Roman" w:hAnsi="Times New Roman"/>
          <w:szCs w:val="24"/>
        </w:rPr>
      </w:pPr>
    </w:p>
    <w:p w14:paraId="151C020D" w14:textId="77777777" w:rsidR="00B65C93" w:rsidRPr="00FF430B" w:rsidRDefault="00B65C93" w:rsidP="00950D18">
      <w:pPr>
        <w:pStyle w:val="a7"/>
        <w:tabs>
          <w:tab w:val="left" w:pos="567"/>
        </w:tabs>
        <w:spacing w:line="360" w:lineRule="auto"/>
        <w:rPr>
          <w:rFonts w:ascii="Times New Roman" w:hAnsi="Times New Roman"/>
          <w:szCs w:val="24"/>
        </w:rPr>
      </w:pPr>
    </w:p>
    <w:p w14:paraId="6E87630B" w14:textId="77777777" w:rsidR="00B65C93" w:rsidRPr="00FF430B" w:rsidRDefault="00B65C93" w:rsidP="00950D18">
      <w:pPr>
        <w:pStyle w:val="a7"/>
        <w:tabs>
          <w:tab w:val="left" w:pos="567"/>
        </w:tabs>
        <w:spacing w:line="360" w:lineRule="auto"/>
        <w:rPr>
          <w:rFonts w:ascii="Times New Roman" w:hAnsi="Times New Roman"/>
          <w:szCs w:val="24"/>
        </w:rPr>
      </w:pPr>
    </w:p>
    <w:p w14:paraId="5AEF9149" w14:textId="77777777" w:rsidR="00B65C93" w:rsidRPr="00FF430B" w:rsidRDefault="00B65C93" w:rsidP="00950D18">
      <w:pPr>
        <w:pStyle w:val="a7"/>
        <w:tabs>
          <w:tab w:val="left" w:pos="567"/>
        </w:tabs>
        <w:spacing w:line="360" w:lineRule="auto"/>
        <w:rPr>
          <w:rFonts w:ascii="Times New Roman" w:hAnsi="Times New Roman"/>
          <w:szCs w:val="24"/>
        </w:rPr>
      </w:pPr>
    </w:p>
    <w:p w14:paraId="33A573C3" w14:textId="77777777" w:rsidR="00B65C93" w:rsidRPr="00FF430B" w:rsidRDefault="00B65C93" w:rsidP="00950D18">
      <w:pPr>
        <w:pStyle w:val="a7"/>
        <w:tabs>
          <w:tab w:val="left" w:pos="567"/>
        </w:tabs>
        <w:spacing w:line="360" w:lineRule="auto"/>
        <w:rPr>
          <w:rFonts w:ascii="Times New Roman" w:hAnsi="Times New Roman"/>
          <w:szCs w:val="24"/>
        </w:rPr>
      </w:pPr>
    </w:p>
    <w:p w14:paraId="6D56DC4D" w14:textId="77777777" w:rsidR="00B65C93" w:rsidRPr="00FF430B" w:rsidRDefault="00B65C93" w:rsidP="00950D18">
      <w:pPr>
        <w:pStyle w:val="a7"/>
        <w:tabs>
          <w:tab w:val="left" w:pos="567"/>
        </w:tabs>
        <w:spacing w:line="360" w:lineRule="auto"/>
        <w:rPr>
          <w:rFonts w:ascii="Times New Roman" w:hAnsi="Times New Roman"/>
          <w:szCs w:val="24"/>
        </w:rPr>
      </w:pPr>
    </w:p>
    <w:p w14:paraId="384E555B" w14:textId="77777777" w:rsidR="00B65C93" w:rsidRPr="00FF430B" w:rsidRDefault="00B65C93" w:rsidP="00950D18">
      <w:pPr>
        <w:pStyle w:val="a7"/>
        <w:tabs>
          <w:tab w:val="left" w:pos="567"/>
        </w:tabs>
        <w:spacing w:line="360" w:lineRule="auto"/>
        <w:rPr>
          <w:rFonts w:ascii="Times New Roman" w:hAnsi="Times New Roman"/>
          <w:szCs w:val="24"/>
        </w:rPr>
      </w:pPr>
    </w:p>
    <w:p w14:paraId="302D66BE" w14:textId="77777777" w:rsidR="00B65C93" w:rsidRDefault="00B65C93" w:rsidP="00950D18">
      <w:pPr>
        <w:pStyle w:val="a7"/>
        <w:tabs>
          <w:tab w:val="left" w:pos="567"/>
        </w:tabs>
        <w:spacing w:line="360" w:lineRule="auto"/>
        <w:rPr>
          <w:rFonts w:ascii="Times New Roman" w:hAnsi="Times New Roman"/>
          <w:szCs w:val="24"/>
        </w:rPr>
      </w:pPr>
    </w:p>
    <w:p w14:paraId="58CB42F7" w14:textId="77777777" w:rsidR="00770452" w:rsidRDefault="00770452" w:rsidP="00950D18">
      <w:pPr>
        <w:pStyle w:val="a7"/>
        <w:tabs>
          <w:tab w:val="left" w:pos="567"/>
        </w:tabs>
        <w:spacing w:line="360" w:lineRule="auto"/>
        <w:rPr>
          <w:rFonts w:ascii="Times New Roman" w:hAnsi="Times New Roman"/>
          <w:szCs w:val="24"/>
        </w:rPr>
      </w:pPr>
    </w:p>
    <w:p w14:paraId="08D4E390" w14:textId="77777777" w:rsidR="00770452" w:rsidRPr="00FF430B" w:rsidRDefault="00770452" w:rsidP="00950D18">
      <w:pPr>
        <w:pStyle w:val="a7"/>
        <w:tabs>
          <w:tab w:val="left" w:pos="567"/>
        </w:tabs>
        <w:spacing w:line="360" w:lineRule="auto"/>
        <w:rPr>
          <w:rFonts w:ascii="Times New Roman" w:hAnsi="Times New Roman"/>
          <w:szCs w:val="24"/>
        </w:rPr>
      </w:pPr>
    </w:p>
    <w:p w14:paraId="6A2AB90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0408C704" w14:textId="77777777" w:rsidR="003A39FA" w:rsidRPr="00FF430B" w:rsidRDefault="003A39FA" w:rsidP="003A39FA">
      <w:pPr>
        <w:jc w:val="right"/>
        <w:rPr>
          <w:noProof w:val="0"/>
        </w:rPr>
      </w:pPr>
      <w:r w:rsidRPr="00FF430B">
        <w:rPr>
          <w:noProof w:val="0"/>
        </w:rPr>
        <w:t>la Documentația standard nr.</w:t>
      </w:r>
      <w:r>
        <w:rPr>
          <w:noProof w:val="0"/>
        </w:rPr>
        <w:t>69</w:t>
      </w:r>
    </w:p>
    <w:p w14:paraId="5FC7A1E5"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89AA5F0" w14:textId="77777777" w:rsidR="00B65C93" w:rsidRPr="00FF430B" w:rsidRDefault="00B65C93" w:rsidP="00950D18">
      <w:pPr>
        <w:pStyle w:val="a7"/>
        <w:tabs>
          <w:tab w:val="left" w:pos="567"/>
        </w:tabs>
        <w:spacing w:line="360" w:lineRule="auto"/>
        <w:rPr>
          <w:rFonts w:ascii="Times New Roman" w:hAnsi="Times New Roman"/>
          <w:szCs w:val="24"/>
        </w:rPr>
      </w:pPr>
    </w:p>
    <w:p w14:paraId="2FDC9033" w14:textId="77777777" w:rsidR="00BE49DD" w:rsidRPr="00FF430B" w:rsidRDefault="00BE49DD" w:rsidP="00950D18">
      <w:pPr>
        <w:pStyle w:val="a7"/>
        <w:tabs>
          <w:tab w:val="left" w:pos="567"/>
        </w:tabs>
        <w:spacing w:line="360" w:lineRule="auto"/>
        <w:rPr>
          <w:rFonts w:ascii="Times New Roman" w:hAnsi="Times New Roman"/>
          <w:szCs w:val="24"/>
        </w:rPr>
      </w:pPr>
    </w:p>
    <w:p w14:paraId="3B94CE38"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6B7FE14"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6B9B26E5" w14:textId="77777777" w:rsidR="00BB1EC7" w:rsidRPr="00FF430B" w:rsidRDefault="00BB1EC7" w:rsidP="00950D18">
      <w:pPr>
        <w:pStyle w:val="a7"/>
        <w:tabs>
          <w:tab w:val="left" w:pos="567"/>
        </w:tabs>
        <w:spacing w:line="360" w:lineRule="auto"/>
        <w:rPr>
          <w:rFonts w:ascii="Times New Roman" w:hAnsi="Times New Roman"/>
          <w:szCs w:val="24"/>
        </w:rPr>
      </w:pPr>
    </w:p>
    <w:p w14:paraId="3A301308"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007556A2" w:rsidRPr="00FF430B">
        <w:rPr>
          <w:rFonts w:ascii="Times New Roman" w:hAnsi="Times New Roman"/>
          <w:sz w:val="20"/>
        </w:rPr>
        <w:t xml:space="preserve"> </w:t>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6156ECDA"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EC943F4"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6A40E2E5" w14:textId="77777777" w:rsidR="00211C74" w:rsidRPr="00FF430B" w:rsidRDefault="00211C74" w:rsidP="00211C74">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64D63AD" w14:textId="77777777" w:rsidR="00BB1EC7" w:rsidRPr="00FF430B" w:rsidRDefault="00BB1EC7" w:rsidP="00950D18">
      <w:pPr>
        <w:pStyle w:val="a7"/>
        <w:tabs>
          <w:tab w:val="left" w:pos="567"/>
        </w:tabs>
        <w:spacing w:line="360" w:lineRule="auto"/>
        <w:rPr>
          <w:rFonts w:ascii="Times New Roman" w:hAnsi="Times New Roman"/>
          <w:szCs w:val="24"/>
        </w:rPr>
      </w:pPr>
    </w:p>
    <w:p w14:paraId="71F5C0AE"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BEDD56F"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E21F7D6" w14:textId="77777777" w:rsidR="00BB1EC7" w:rsidRPr="00FF430B" w:rsidRDefault="00BB1EC7" w:rsidP="00950D18">
      <w:pPr>
        <w:pStyle w:val="a7"/>
        <w:tabs>
          <w:tab w:val="left" w:pos="567"/>
        </w:tabs>
        <w:spacing w:line="360" w:lineRule="auto"/>
        <w:rPr>
          <w:rFonts w:ascii="Times New Roman" w:hAnsi="Times New Roman"/>
          <w:szCs w:val="24"/>
        </w:rPr>
      </w:pPr>
    </w:p>
    <w:p w14:paraId="282DB7F7" w14:textId="77777777" w:rsidR="00BB1EC7" w:rsidRPr="00FF430B" w:rsidRDefault="00BB1EC7" w:rsidP="00950D18">
      <w:pPr>
        <w:pStyle w:val="a7"/>
        <w:tabs>
          <w:tab w:val="left" w:pos="567"/>
        </w:tabs>
        <w:spacing w:line="360" w:lineRule="auto"/>
        <w:rPr>
          <w:rFonts w:ascii="Times New Roman" w:hAnsi="Times New Roman"/>
          <w:szCs w:val="24"/>
        </w:rPr>
      </w:pPr>
    </w:p>
    <w:p w14:paraId="7CF755DE" w14:textId="77777777" w:rsidR="00BB1EC7" w:rsidRPr="00FF430B" w:rsidRDefault="00BB1EC7" w:rsidP="00950D18">
      <w:pPr>
        <w:pStyle w:val="a7"/>
        <w:tabs>
          <w:tab w:val="left" w:pos="567"/>
        </w:tabs>
        <w:spacing w:line="360" w:lineRule="auto"/>
        <w:rPr>
          <w:rFonts w:ascii="Times New Roman" w:hAnsi="Times New Roman"/>
          <w:szCs w:val="24"/>
        </w:rPr>
      </w:pPr>
    </w:p>
    <w:p w14:paraId="37A62F5E" w14:textId="77777777" w:rsidR="00BB1EC7" w:rsidRPr="00FF430B" w:rsidRDefault="00BB1EC7" w:rsidP="00950D18">
      <w:pPr>
        <w:pStyle w:val="a7"/>
        <w:tabs>
          <w:tab w:val="left" w:pos="567"/>
        </w:tabs>
        <w:spacing w:line="360" w:lineRule="auto"/>
        <w:rPr>
          <w:rFonts w:ascii="Times New Roman" w:hAnsi="Times New Roman"/>
          <w:szCs w:val="24"/>
        </w:rPr>
      </w:pPr>
    </w:p>
    <w:p w14:paraId="7D73FD97" w14:textId="77777777" w:rsidR="00BE49DD" w:rsidRPr="00FF430B" w:rsidRDefault="00BE49DD" w:rsidP="00950D18">
      <w:pPr>
        <w:pStyle w:val="a7"/>
        <w:tabs>
          <w:tab w:val="left" w:pos="567"/>
        </w:tabs>
        <w:spacing w:line="360" w:lineRule="auto"/>
        <w:rPr>
          <w:rFonts w:ascii="Times New Roman" w:hAnsi="Times New Roman"/>
          <w:szCs w:val="24"/>
        </w:rPr>
      </w:pPr>
    </w:p>
    <w:p w14:paraId="65D47EE4" w14:textId="77777777" w:rsidR="00BE49DD" w:rsidRPr="00FF430B" w:rsidRDefault="00BE49DD" w:rsidP="00950D18">
      <w:pPr>
        <w:pStyle w:val="a7"/>
        <w:tabs>
          <w:tab w:val="left" w:pos="567"/>
        </w:tabs>
        <w:spacing w:line="360" w:lineRule="auto"/>
        <w:rPr>
          <w:rFonts w:ascii="Times New Roman" w:hAnsi="Times New Roman"/>
          <w:szCs w:val="24"/>
        </w:rPr>
      </w:pPr>
    </w:p>
    <w:p w14:paraId="2414E68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0DD23AF"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EAECB76"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2C0545F"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47718692" w14:textId="77777777" w:rsidR="00BE49DD" w:rsidRPr="00FF430B" w:rsidRDefault="00BE49DD" w:rsidP="00950D18">
      <w:pPr>
        <w:pStyle w:val="a7"/>
        <w:tabs>
          <w:tab w:val="left" w:pos="567"/>
        </w:tabs>
        <w:spacing w:line="360" w:lineRule="auto"/>
        <w:rPr>
          <w:rFonts w:ascii="Times New Roman" w:hAnsi="Times New Roman"/>
          <w:szCs w:val="24"/>
        </w:rPr>
      </w:pPr>
    </w:p>
    <w:p w14:paraId="69446282" w14:textId="77777777" w:rsidR="00BE49DD" w:rsidRPr="00FF430B" w:rsidRDefault="00BE49DD" w:rsidP="00950D18">
      <w:pPr>
        <w:pStyle w:val="a7"/>
        <w:tabs>
          <w:tab w:val="left" w:pos="567"/>
        </w:tabs>
        <w:spacing w:line="360" w:lineRule="auto"/>
        <w:rPr>
          <w:rFonts w:ascii="Times New Roman" w:hAnsi="Times New Roman"/>
          <w:szCs w:val="24"/>
        </w:rPr>
      </w:pPr>
    </w:p>
    <w:p w14:paraId="7F83FC66" w14:textId="77777777" w:rsidR="00BE49DD" w:rsidRPr="00FF430B" w:rsidRDefault="00BE49DD" w:rsidP="00950D18">
      <w:pPr>
        <w:pStyle w:val="a7"/>
        <w:tabs>
          <w:tab w:val="left" w:pos="567"/>
        </w:tabs>
        <w:spacing w:line="360" w:lineRule="auto"/>
        <w:rPr>
          <w:rFonts w:ascii="Times New Roman" w:hAnsi="Times New Roman"/>
          <w:szCs w:val="24"/>
        </w:rPr>
      </w:pPr>
    </w:p>
    <w:p w14:paraId="0576D9D5" w14:textId="77777777" w:rsidR="00BE49DD" w:rsidRPr="00FF430B" w:rsidRDefault="00BE49DD" w:rsidP="00950D18">
      <w:pPr>
        <w:pStyle w:val="a7"/>
        <w:tabs>
          <w:tab w:val="left" w:pos="567"/>
        </w:tabs>
        <w:spacing w:line="360" w:lineRule="auto"/>
        <w:rPr>
          <w:rFonts w:ascii="Times New Roman" w:hAnsi="Times New Roman"/>
          <w:szCs w:val="24"/>
        </w:rPr>
      </w:pPr>
    </w:p>
    <w:p w14:paraId="3B8F6EC3" w14:textId="77777777" w:rsidR="00BE49DD" w:rsidRPr="00FF430B" w:rsidRDefault="00BE49DD" w:rsidP="00950D18">
      <w:pPr>
        <w:pStyle w:val="a7"/>
        <w:tabs>
          <w:tab w:val="left" w:pos="567"/>
        </w:tabs>
        <w:spacing w:line="360" w:lineRule="auto"/>
        <w:rPr>
          <w:rFonts w:ascii="Times New Roman" w:hAnsi="Times New Roman"/>
          <w:szCs w:val="24"/>
        </w:rPr>
      </w:pPr>
    </w:p>
    <w:p w14:paraId="0898F307" w14:textId="77777777" w:rsidR="00BE49DD" w:rsidRPr="00FF430B" w:rsidRDefault="00BE49DD" w:rsidP="00950D18">
      <w:pPr>
        <w:pStyle w:val="a7"/>
        <w:tabs>
          <w:tab w:val="left" w:pos="567"/>
        </w:tabs>
        <w:spacing w:line="360" w:lineRule="auto"/>
        <w:rPr>
          <w:rFonts w:ascii="Times New Roman" w:hAnsi="Times New Roman"/>
          <w:szCs w:val="24"/>
        </w:rPr>
      </w:pPr>
    </w:p>
    <w:p w14:paraId="6EB01241" w14:textId="77777777" w:rsidR="00BE49DD" w:rsidRPr="00FF430B" w:rsidRDefault="00BE49DD" w:rsidP="00950D18">
      <w:pPr>
        <w:pStyle w:val="a7"/>
        <w:tabs>
          <w:tab w:val="left" w:pos="567"/>
        </w:tabs>
        <w:spacing w:line="360" w:lineRule="auto"/>
        <w:rPr>
          <w:rFonts w:ascii="Times New Roman" w:hAnsi="Times New Roman"/>
          <w:szCs w:val="24"/>
        </w:rPr>
      </w:pPr>
    </w:p>
    <w:p w14:paraId="73B94916" w14:textId="77777777" w:rsidR="00BE49DD" w:rsidRPr="00FF430B" w:rsidRDefault="00BE49DD" w:rsidP="00950D18">
      <w:pPr>
        <w:pStyle w:val="a7"/>
        <w:tabs>
          <w:tab w:val="left" w:pos="567"/>
        </w:tabs>
        <w:spacing w:line="360" w:lineRule="auto"/>
        <w:rPr>
          <w:rFonts w:ascii="Times New Roman" w:hAnsi="Times New Roman"/>
          <w:szCs w:val="24"/>
        </w:rPr>
      </w:pPr>
    </w:p>
    <w:p w14:paraId="2635CC67" w14:textId="77777777" w:rsidR="00BE49DD" w:rsidRPr="00FF430B" w:rsidRDefault="00BE49DD" w:rsidP="00950D18">
      <w:pPr>
        <w:pStyle w:val="a7"/>
        <w:tabs>
          <w:tab w:val="left" w:pos="567"/>
        </w:tabs>
        <w:spacing w:line="360" w:lineRule="auto"/>
        <w:rPr>
          <w:rFonts w:ascii="Times New Roman" w:hAnsi="Times New Roman"/>
          <w:szCs w:val="24"/>
        </w:rPr>
      </w:pPr>
    </w:p>
    <w:p w14:paraId="78EF452F" w14:textId="77777777" w:rsidR="00BE49DD" w:rsidRPr="00FF430B" w:rsidRDefault="00BE49DD" w:rsidP="00950D18">
      <w:pPr>
        <w:pStyle w:val="a7"/>
        <w:tabs>
          <w:tab w:val="left" w:pos="567"/>
        </w:tabs>
        <w:spacing w:line="360" w:lineRule="auto"/>
        <w:rPr>
          <w:rFonts w:ascii="Times New Roman" w:hAnsi="Times New Roman"/>
          <w:szCs w:val="24"/>
        </w:rPr>
      </w:pPr>
    </w:p>
    <w:p w14:paraId="0E3E1E01"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0011BEA5" w14:textId="77777777" w:rsidR="003A39FA" w:rsidRPr="00FF430B" w:rsidRDefault="003A39FA" w:rsidP="003A39FA">
      <w:pPr>
        <w:jc w:val="right"/>
        <w:rPr>
          <w:noProof w:val="0"/>
        </w:rPr>
      </w:pPr>
      <w:r w:rsidRPr="00FF430B">
        <w:rPr>
          <w:noProof w:val="0"/>
        </w:rPr>
        <w:t>la Documentația standard nr.</w:t>
      </w:r>
      <w:r>
        <w:rPr>
          <w:noProof w:val="0"/>
        </w:rPr>
        <w:t>69</w:t>
      </w:r>
    </w:p>
    <w:p w14:paraId="43CB6ED9"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6E68496E" w14:textId="77777777" w:rsidR="00BB1EC7" w:rsidRPr="00FF430B" w:rsidRDefault="00BB1EC7" w:rsidP="00950D18">
      <w:pPr>
        <w:pStyle w:val="a7"/>
        <w:tabs>
          <w:tab w:val="left" w:pos="567"/>
        </w:tabs>
        <w:spacing w:line="360" w:lineRule="auto"/>
        <w:rPr>
          <w:rFonts w:ascii="Times New Roman" w:hAnsi="Times New Roman"/>
          <w:szCs w:val="24"/>
        </w:rPr>
      </w:pPr>
    </w:p>
    <w:bookmarkEnd w:id="50"/>
    <w:p w14:paraId="31D5FD31" w14:textId="77777777" w:rsidR="00AA1372" w:rsidRPr="00FF430B" w:rsidRDefault="00AA1372" w:rsidP="00950D18">
      <w:pPr>
        <w:pStyle w:val="a7"/>
        <w:tabs>
          <w:tab w:val="left" w:pos="567"/>
        </w:tabs>
        <w:rPr>
          <w:rFonts w:ascii="Times New Roman" w:hAnsi="Times New Roman"/>
          <w:b/>
          <w:szCs w:val="24"/>
        </w:rPr>
      </w:pPr>
    </w:p>
    <w:p w14:paraId="795F20E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517F4C6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1BA24A9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3C14F194" w14:textId="77777777" w:rsidR="00AA1372" w:rsidRPr="00FF430B" w:rsidRDefault="00AA1372" w:rsidP="00950D18">
      <w:pPr>
        <w:pStyle w:val="a7"/>
        <w:tabs>
          <w:tab w:val="left" w:pos="567"/>
        </w:tabs>
        <w:rPr>
          <w:rFonts w:ascii="Times New Roman" w:hAnsi="Times New Roman"/>
          <w:b/>
          <w:szCs w:val="24"/>
        </w:rPr>
      </w:pPr>
    </w:p>
    <w:p w14:paraId="0A84895E"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996A36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43069DF9" w14:textId="77777777" w:rsidR="00AA1372" w:rsidRPr="00FF430B" w:rsidRDefault="00AA1372" w:rsidP="00950D18">
      <w:pPr>
        <w:pStyle w:val="a7"/>
        <w:tabs>
          <w:tab w:val="left" w:pos="567"/>
        </w:tabs>
        <w:rPr>
          <w:rFonts w:ascii="Times New Roman" w:hAnsi="Times New Roman"/>
          <w:szCs w:val="24"/>
        </w:rPr>
      </w:pPr>
    </w:p>
    <w:p w14:paraId="6FE73C36" w14:textId="77777777" w:rsidR="00AA1372" w:rsidRPr="00FF430B" w:rsidRDefault="00AA1372" w:rsidP="00950D18">
      <w:pPr>
        <w:pStyle w:val="a7"/>
        <w:tabs>
          <w:tab w:val="left" w:pos="567"/>
        </w:tabs>
        <w:rPr>
          <w:rFonts w:ascii="Times New Roman" w:hAnsi="Times New Roman"/>
          <w:szCs w:val="24"/>
        </w:rPr>
      </w:pPr>
    </w:p>
    <w:p w14:paraId="14FDCCE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67AA289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05E4C41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4434A8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148FAC7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66D6F46A"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5F6B7B65"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3969B9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27F73A4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5283BE89"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23317A9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3C37DCA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4617B8B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171564F3"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2ACE816A" w14:textId="77777777" w:rsidR="00AA1372" w:rsidRPr="00FF430B" w:rsidRDefault="00A227F2">
      <w:pPr>
        <w:pStyle w:val="a7"/>
        <w:numPr>
          <w:ilvl w:val="0"/>
          <w:numId w:val="6"/>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4F478FC1"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762CD90" w14:textId="77777777" w:rsidR="00AA1372" w:rsidRPr="00FF430B" w:rsidRDefault="00A227F2" w:rsidP="00950D18">
      <w:pPr>
        <w:pStyle w:val="a7"/>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7474B6BF"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3C93A863" w14:textId="77777777" w:rsidR="00AA1372" w:rsidRPr="00FF430B" w:rsidRDefault="00A227F2">
      <w:pPr>
        <w:pStyle w:val="a7"/>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07AFA021"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779ED45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23463E2B" w14:textId="77777777" w:rsidR="00AA1372" w:rsidRPr="00FF430B" w:rsidRDefault="00A227F2">
      <w:pPr>
        <w:pStyle w:val="a7"/>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58CBC2A0"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BF64726"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52143A2C" w14:textId="77777777" w:rsidR="00AA1372" w:rsidRPr="00FF430B" w:rsidRDefault="00AA1372" w:rsidP="00950D18">
      <w:pPr>
        <w:pStyle w:val="a7"/>
        <w:tabs>
          <w:tab w:val="left" w:pos="567"/>
        </w:tabs>
        <w:ind w:hanging="502"/>
        <w:rPr>
          <w:rFonts w:ascii="Times New Roman" w:hAnsi="Times New Roman"/>
          <w:szCs w:val="24"/>
        </w:rPr>
      </w:pPr>
    </w:p>
    <w:p w14:paraId="6D087AC1"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795A36F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4FBC7D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1A2E9E22"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09755113" w14:textId="77777777" w:rsidR="00950D18" w:rsidRPr="00FF430B" w:rsidRDefault="00950D18" w:rsidP="00196AB4">
      <w:pPr>
        <w:spacing w:after="200" w:line="276" w:lineRule="auto"/>
        <w:jc w:val="center"/>
        <w:rPr>
          <w:lang w:eastAsia="zh-CN"/>
        </w:rPr>
      </w:pPr>
      <w:bookmarkStart w:id="51" w:name="_Toc449692097"/>
    </w:p>
    <w:p w14:paraId="74B40DC1" w14:textId="77777777" w:rsidR="008726D2" w:rsidRPr="00FF430B" w:rsidRDefault="008726D2" w:rsidP="00196AB4">
      <w:pPr>
        <w:spacing w:after="200" w:line="276" w:lineRule="auto"/>
        <w:jc w:val="center"/>
        <w:rPr>
          <w:lang w:eastAsia="zh-CN"/>
        </w:rPr>
      </w:pPr>
    </w:p>
    <w:p w14:paraId="3A80ACBC" w14:textId="77777777" w:rsidR="002927B7" w:rsidRPr="00FF430B" w:rsidRDefault="002927B7" w:rsidP="00196AB4">
      <w:pPr>
        <w:spacing w:after="200" w:line="276" w:lineRule="auto"/>
        <w:jc w:val="center"/>
        <w:rPr>
          <w:lang w:eastAsia="zh-CN"/>
        </w:rPr>
      </w:pPr>
    </w:p>
    <w:p w14:paraId="756F797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5092D963" w14:textId="77777777" w:rsidR="003A39FA" w:rsidRPr="00FF430B" w:rsidRDefault="003A39FA" w:rsidP="003A39FA">
      <w:pPr>
        <w:jc w:val="right"/>
        <w:rPr>
          <w:noProof w:val="0"/>
        </w:rPr>
      </w:pPr>
      <w:r w:rsidRPr="00FF430B">
        <w:rPr>
          <w:noProof w:val="0"/>
        </w:rPr>
        <w:t>la Documentația standard nr.</w:t>
      </w:r>
      <w:r>
        <w:rPr>
          <w:noProof w:val="0"/>
        </w:rPr>
        <w:t>69</w:t>
      </w:r>
    </w:p>
    <w:p w14:paraId="2CAA9630"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7508682" w14:textId="77777777" w:rsidR="00B65C93" w:rsidRPr="00FF430B" w:rsidRDefault="00B65C93" w:rsidP="00196AB4">
      <w:pPr>
        <w:spacing w:after="200" w:line="276" w:lineRule="auto"/>
        <w:jc w:val="center"/>
        <w:rPr>
          <w:lang w:eastAsia="zh-CN"/>
        </w:rPr>
      </w:pPr>
    </w:p>
    <w:p w14:paraId="5744DF40" w14:textId="77777777" w:rsidR="00950D18" w:rsidRPr="00FF430B" w:rsidRDefault="00950D18" w:rsidP="00950D18">
      <w:pPr>
        <w:rPr>
          <w:lang w:eastAsia="zh-CN"/>
        </w:rPr>
      </w:pPr>
    </w:p>
    <w:bookmarkEnd w:id="51"/>
    <w:p w14:paraId="083572AB" w14:textId="77777777" w:rsidR="008B330F" w:rsidRPr="00FF430B" w:rsidRDefault="008B330F" w:rsidP="00950D18">
      <w:pPr>
        <w:jc w:val="center"/>
        <w:rPr>
          <w:b/>
        </w:rPr>
      </w:pPr>
    </w:p>
    <w:p w14:paraId="057CCA7D"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1F70D20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635843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0E1D5A78"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4D1D16CC" w14:textId="77777777" w:rsidTr="00233538">
        <w:trPr>
          <w:cantSplit/>
          <w:trHeight w:val="300"/>
        </w:trPr>
        <w:tc>
          <w:tcPr>
            <w:tcW w:w="709" w:type="dxa"/>
            <w:vMerge w:val="restart"/>
          </w:tcPr>
          <w:p w14:paraId="17245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8C6CB8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D7BF6C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B620B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1127EDF"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9A222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3EB1F69" w14:textId="77777777" w:rsidTr="00233538">
        <w:trPr>
          <w:cantSplit/>
          <w:trHeight w:val="240"/>
        </w:trPr>
        <w:tc>
          <w:tcPr>
            <w:tcW w:w="709" w:type="dxa"/>
            <w:vMerge/>
          </w:tcPr>
          <w:p w14:paraId="700067D9"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5A9CE492"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4FF98EE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4D39B08A" w14:textId="77777777" w:rsidTr="00233538">
        <w:trPr>
          <w:cantSplit/>
          <w:trHeight w:val="120"/>
        </w:trPr>
        <w:tc>
          <w:tcPr>
            <w:tcW w:w="709" w:type="dxa"/>
            <w:vMerge/>
          </w:tcPr>
          <w:p w14:paraId="5E20D888"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D1FCDFF"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382E7B6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6A40774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462DCC3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660054D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35C477EE"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54AE0D0C" w14:textId="77777777" w:rsidTr="00233538">
        <w:trPr>
          <w:cantSplit/>
          <w:trHeight w:val="180"/>
        </w:trPr>
        <w:tc>
          <w:tcPr>
            <w:tcW w:w="709" w:type="dxa"/>
          </w:tcPr>
          <w:p w14:paraId="3936781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79AB1C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347F6829" w14:textId="77777777" w:rsidR="00AA1372" w:rsidRPr="00FF430B" w:rsidRDefault="00AA1372" w:rsidP="00950D18">
            <w:pPr>
              <w:pStyle w:val="a7"/>
              <w:tabs>
                <w:tab w:val="left" w:pos="567"/>
              </w:tabs>
              <w:rPr>
                <w:rFonts w:ascii="Times New Roman" w:hAnsi="Times New Roman"/>
                <w:szCs w:val="24"/>
              </w:rPr>
            </w:pPr>
          </w:p>
        </w:tc>
        <w:tc>
          <w:tcPr>
            <w:tcW w:w="1215" w:type="dxa"/>
          </w:tcPr>
          <w:p w14:paraId="16CBBBF2"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0F5FE98"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834D2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3D71E013" w14:textId="77777777" w:rsidR="00AA1372" w:rsidRPr="00FF430B" w:rsidRDefault="00AA1372" w:rsidP="00950D18">
            <w:pPr>
              <w:pStyle w:val="a7"/>
              <w:tabs>
                <w:tab w:val="left" w:pos="567"/>
              </w:tabs>
              <w:rPr>
                <w:rFonts w:ascii="Times New Roman" w:hAnsi="Times New Roman"/>
                <w:szCs w:val="24"/>
              </w:rPr>
            </w:pPr>
          </w:p>
        </w:tc>
      </w:tr>
      <w:tr w:rsidR="00AA1372" w:rsidRPr="00EC30C2" w14:paraId="70A2D909" w14:textId="77777777" w:rsidTr="00233538">
        <w:trPr>
          <w:cantSplit/>
          <w:trHeight w:val="1372"/>
        </w:trPr>
        <w:tc>
          <w:tcPr>
            <w:tcW w:w="709" w:type="dxa"/>
          </w:tcPr>
          <w:p w14:paraId="34375E8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4B321A5D" w14:textId="77777777" w:rsidR="00AA1372" w:rsidRPr="00FF430B" w:rsidRDefault="00AA1372" w:rsidP="00950D18">
            <w:pPr>
              <w:pStyle w:val="a7"/>
              <w:tabs>
                <w:tab w:val="left" w:pos="567"/>
              </w:tabs>
              <w:rPr>
                <w:rFonts w:ascii="Times New Roman" w:hAnsi="Times New Roman"/>
                <w:szCs w:val="24"/>
              </w:rPr>
            </w:pPr>
          </w:p>
          <w:p w14:paraId="5C2A39E6" w14:textId="77777777" w:rsidR="00AA1372" w:rsidRPr="00FF430B" w:rsidRDefault="00AA1372" w:rsidP="00950D18">
            <w:pPr>
              <w:pStyle w:val="a7"/>
              <w:tabs>
                <w:tab w:val="left" w:pos="567"/>
              </w:tabs>
              <w:rPr>
                <w:rFonts w:ascii="Times New Roman" w:hAnsi="Times New Roman"/>
                <w:szCs w:val="24"/>
              </w:rPr>
            </w:pPr>
          </w:p>
          <w:p w14:paraId="5AFC1DC5" w14:textId="77777777" w:rsidR="00AA1372" w:rsidRPr="00FF430B" w:rsidRDefault="00AA1372" w:rsidP="00950D18">
            <w:pPr>
              <w:pStyle w:val="a7"/>
              <w:tabs>
                <w:tab w:val="left" w:pos="567"/>
              </w:tabs>
              <w:rPr>
                <w:rFonts w:ascii="Times New Roman" w:hAnsi="Times New Roman"/>
                <w:szCs w:val="24"/>
              </w:rPr>
            </w:pPr>
          </w:p>
          <w:p w14:paraId="150EFA04" w14:textId="77777777" w:rsidR="00AA1372" w:rsidRPr="00FF430B" w:rsidRDefault="00AA1372" w:rsidP="00950D18">
            <w:pPr>
              <w:pStyle w:val="a7"/>
              <w:tabs>
                <w:tab w:val="left" w:pos="567"/>
              </w:tabs>
              <w:rPr>
                <w:rFonts w:ascii="Times New Roman" w:hAnsi="Times New Roman"/>
                <w:szCs w:val="24"/>
              </w:rPr>
            </w:pPr>
          </w:p>
        </w:tc>
        <w:tc>
          <w:tcPr>
            <w:tcW w:w="2825" w:type="dxa"/>
          </w:tcPr>
          <w:p w14:paraId="7A9A310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085902D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59CEA54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7A797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364E84D" w14:textId="77777777" w:rsidR="00AA1372" w:rsidRPr="00FF430B" w:rsidRDefault="00AA1372" w:rsidP="00950D18">
            <w:pPr>
              <w:pStyle w:val="a7"/>
              <w:tabs>
                <w:tab w:val="left" w:pos="567"/>
              </w:tabs>
              <w:rPr>
                <w:rFonts w:ascii="Times New Roman" w:hAnsi="Times New Roman"/>
                <w:szCs w:val="24"/>
              </w:rPr>
            </w:pPr>
          </w:p>
        </w:tc>
        <w:tc>
          <w:tcPr>
            <w:tcW w:w="1035" w:type="dxa"/>
          </w:tcPr>
          <w:p w14:paraId="71309EB2" w14:textId="77777777" w:rsidR="00AA1372" w:rsidRPr="00FF430B" w:rsidRDefault="00AA1372" w:rsidP="00950D18">
            <w:pPr>
              <w:pStyle w:val="a7"/>
              <w:tabs>
                <w:tab w:val="left" w:pos="567"/>
              </w:tabs>
              <w:rPr>
                <w:rFonts w:ascii="Times New Roman" w:hAnsi="Times New Roman"/>
                <w:szCs w:val="24"/>
              </w:rPr>
            </w:pPr>
          </w:p>
        </w:tc>
        <w:tc>
          <w:tcPr>
            <w:tcW w:w="1215" w:type="dxa"/>
          </w:tcPr>
          <w:p w14:paraId="714512DD"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1F1A066"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DA32320" w14:textId="77777777" w:rsidR="00AA1372" w:rsidRPr="00FF430B" w:rsidRDefault="00AA1372" w:rsidP="00950D18">
            <w:pPr>
              <w:pStyle w:val="a7"/>
              <w:tabs>
                <w:tab w:val="left" w:pos="567"/>
              </w:tabs>
              <w:rPr>
                <w:rFonts w:ascii="Times New Roman" w:hAnsi="Times New Roman"/>
                <w:szCs w:val="24"/>
              </w:rPr>
            </w:pPr>
          </w:p>
        </w:tc>
        <w:tc>
          <w:tcPr>
            <w:tcW w:w="1245" w:type="dxa"/>
          </w:tcPr>
          <w:p w14:paraId="668753B3" w14:textId="77777777" w:rsidR="00AA1372" w:rsidRPr="00FF430B" w:rsidRDefault="00AA1372" w:rsidP="00950D18">
            <w:pPr>
              <w:pStyle w:val="a7"/>
              <w:tabs>
                <w:tab w:val="left" w:pos="567"/>
              </w:tabs>
              <w:rPr>
                <w:rFonts w:ascii="Times New Roman" w:hAnsi="Times New Roman"/>
                <w:szCs w:val="24"/>
              </w:rPr>
            </w:pPr>
          </w:p>
        </w:tc>
      </w:tr>
      <w:tr w:rsidR="00AA1372" w:rsidRPr="00EC30C2" w14:paraId="53E710CD" w14:textId="77777777" w:rsidTr="00233538">
        <w:trPr>
          <w:cantSplit/>
          <w:trHeight w:val="1412"/>
        </w:trPr>
        <w:tc>
          <w:tcPr>
            <w:tcW w:w="709" w:type="dxa"/>
          </w:tcPr>
          <w:p w14:paraId="326D146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1DB456B6" w14:textId="77777777" w:rsidR="00AA1372" w:rsidRPr="00FF430B" w:rsidRDefault="00AA1372" w:rsidP="00950D18">
            <w:pPr>
              <w:pStyle w:val="a7"/>
              <w:tabs>
                <w:tab w:val="left" w:pos="567"/>
              </w:tabs>
              <w:rPr>
                <w:rFonts w:ascii="Times New Roman" w:hAnsi="Times New Roman"/>
                <w:szCs w:val="24"/>
              </w:rPr>
            </w:pPr>
          </w:p>
          <w:p w14:paraId="2A6F4CCD" w14:textId="77777777" w:rsidR="00AA1372" w:rsidRPr="00FF430B" w:rsidRDefault="00AA1372" w:rsidP="00950D18">
            <w:pPr>
              <w:pStyle w:val="a7"/>
              <w:tabs>
                <w:tab w:val="left" w:pos="567"/>
              </w:tabs>
              <w:rPr>
                <w:rFonts w:ascii="Times New Roman" w:hAnsi="Times New Roman"/>
                <w:szCs w:val="24"/>
              </w:rPr>
            </w:pPr>
          </w:p>
          <w:p w14:paraId="0AE20F4C" w14:textId="77777777" w:rsidR="00AA1372" w:rsidRPr="00FF430B" w:rsidRDefault="00AA1372" w:rsidP="00950D18">
            <w:pPr>
              <w:pStyle w:val="a7"/>
              <w:tabs>
                <w:tab w:val="left" w:pos="567"/>
              </w:tabs>
              <w:rPr>
                <w:rFonts w:ascii="Times New Roman" w:hAnsi="Times New Roman"/>
                <w:szCs w:val="24"/>
              </w:rPr>
            </w:pPr>
          </w:p>
          <w:p w14:paraId="1D717A47" w14:textId="77777777" w:rsidR="00AA1372" w:rsidRPr="00FF430B" w:rsidRDefault="00AA1372" w:rsidP="00950D18">
            <w:pPr>
              <w:pStyle w:val="a7"/>
              <w:tabs>
                <w:tab w:val="left" w:pos="567"/>
              </w:tabs>
              <w:rPr>
                <w:rFonts w:ascii="Times New Roman" w:hAnsi="Times New Roman"/>
                <w:szCs w:val="24"/>
              </w:rPr>
            </w:pPr>
          </w:p>
        </w:tc>
        <w:tc>
          <w:tcPr>
            <w:tcW w:w="2825" w:type="dxa"/>
          </w:tcPr>
          <w:p w14:paraId="256CBA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574CEF3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D82033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3FC361C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58BCE1D" w14:textId="77777777" w:rsidR="00AA1372" w:rsidRPr="00FF430B" w:rsidRDefault="00AA1372" w:rsidP="00950D18">
            <w:pPr>
              <w:pStyle w:val="a7"/>
              <w:tabs>
                <w:tab w:val="left" w:pos="567"/>
              </w:tabs>
              <w:rPr>
                <w:rFonts w:ascii="Times New Roman" w:hAnsi="Times New Roman"/>
                <w:szCs w:val="24"/>
              </w:rPr>
            </w:pPr>
          </w:p>
        </w:tc>
        <w:tc>
          <w:tcPr>
            <w:tcW w:w="1035" w:type="dxa"/>
          </w:tcPr>
          <w:p w14:paraId="1F6F03CE" w14:textId="77777777" w:rsidR="00AA1372" w:rsidRPr="00FF430B" w:rsidRDefault="00AA1372" w:rsidP="00950D18">
            <w:pPr>
              <w:pStyle w:val="a7"/>
              <w:tabs>
                <w:tab w:val="left" w:pos="567"/>
              </w:tabs>
              <w:rPr>
                <w:rFonts w:ascii="Times New Roman" w:hAnsi="Times New Roman"/>
                <w:szCs w:val="24"/>
              </w:rPr>
            </w:pPr>
          </w:p>
        </w:tc>
        <w:tc>
          <w:tcPr>
            <w:tcW w:w="1215" w:type="dxa"/>
          </w:tcPr>
          <w:p w14:paraId="00F1C471"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609C4EB"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FD4491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E057F08" w14:textId="77777777" w:rsidR="00AA1372" w:rsidRPr="00FF430B" w:rsidRDefault="00AA1372" w:rsidP="00950D18">
            <w:pPr>
              <w:pStyle w:val="a7"/>
              <w:tabs>
                <w:tab w:val="left" w:pos="567"/>
              </w:tabs>
              <w:rPr>
                <w:rFonts w:ascii="Times New Roman" w:hAnsi="Times New Roman"/>
                <w:szCs w:val="24"/>
              </w:rPr>
            </w:pPr>
          </w:p>
        </w:tc>
      </w:tr>
      <w:tr w:rsidR="00AA1372" w:rsidRPr="00EC30C2" w14:paraId="24B95DA0" w14:textId="77777777" w:rsidTr="00233538">
        <w:trPr>
          <w:cantSplit/>
          <w:trHeight w:val="1593"/>
        </w:trPr>
        <w:tc>
          <w:tcPr>
            <w:tcW w:w="709" w:type="dxa"/>
          </w:tcPr>
          <w:p w14:paraId="627C597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578137F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134DFE9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22CAF3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74B7C7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5F2E21C" w14:textId="77777777" w:rsidR="00AA1372" w:rsidRPr="00FF430B" w:rsidRDefault="00AA1372" w:rsidP="00950D18">
            <w:pPr>
              <w:pStyle w:val="a7"/>
              <w:tabs>
                <w:tab w:val="left" w:pos="567"/>
              </w:tabs>
              <w:rPr>
                <w:rFonts w:ascii="Times New Roman" w:hAnsi="Times New Roman"/>
                <w:szCs w:val="24"/>
              </w:rPr>
            </w:pPr>
          </w:p>
        </w:tc>
        <w:tc>
          <w:tcPr>
            <w:tcW w:w="1035" w:type="dxa"/>
          </w:tcPr>
          <w:p w14:paraId="71D90FD4" w14:textId="77777777" w:rsidR="00AA1372" w:rsidRPr="00FF430B" w:rsidRDefault="00AA1372" w:rsidP="00950D18">
            <w:pPr>
              <w:pStyle w:val="a7"/>
              <w:tabs>
                <w:tab w:val="left" w:pos="567"/>
              </w:tabs>
              <w:rPr>
                <w:rFonts w:ascii="Times New Roman" w:hAnsi="Times New Roman"/>
                <w:szCs w:val="24"/>
              </w:rPr>
            </w:pPr>
          </w:p>
        </w:tc>
        <w:tc>
          <w:tcPr>
            <w:tcW w:w="1215" w:type="dxa"/>
          </w:tcPr>
          <w:p w14:paraId="2F41390B"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74362CBD"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D5F5561" w14:textId="77777777" w:rsidR="00AA1372" w:rsidRPr="00FF430B" w:rsidRDefault="00AA1372" w:rsidP="00950D18">
            <w:pPr>
              <w:pStyle w:val="a7"/>
              <w:tabs>
                <w:tab w:val="left" w:pos="567"/>
              </w:tabs>
              <w:rPr>
                <w:rFonts w:ascii="Times New Roman" w:hAnsi="Times New Roman"/>
                <w:szCs w:val="24"/>
              </w:rPr>
            </w:pPr>
          </w:p>
        </w:tc>
        <w:tc>
          <w:tcPr>
            <w:tcW w:w="1245" w:type="dxa"/>
          </w:tcPr>
          <w:p w14:paraId="2D5B5ADB" w14:textId="77777777" w:rsidR="00AA1372" w:rsidRPr="00FF430B" w:rsidRDefault="00AA1372" w:rsidP="00950D18">
            <w:pPr>
              <w:pStyle w:val="a7"/>
              <w:tabs>
                <w:tab w:val="left" w:pos="567"/>
              </w:tabs>
              <w:rPr>
                <w:rFonts w:ascii="Times New Roman" w:hAnsi="Times New Roman"/>
                <w:szCs w:val="24"/>
              </w:rPr>
            </w:pPr>
          </w:p>
        </w:tc>
      </w:tr>
    </w:tbl>
    <w:p w14:paraId="76498356" w14:textId="77777777" w:rsidR="00AA1372" w:rsidRPr="00FF430B" w:rsidRDefault="00AA1372" w:rsidP="00950D18">
      <w:pPr>
        <w:jc w:val="both"/>
      </w:pPr>
    </w:p>
    <w:p w14:paraId="7D406DA1" w14:textId="77777777" w:rsidR="00E706C1" w:rsidRPr="00FF430B" w:rsidRDefault="00E706C1" w:rsidP="00950D18">
      <w:pPr>
        <w:jc w:val="both"/>
      </w:pPr>
    </w:p>
    <w:p w14:paraId="2BBAAF34"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E01F27"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3817FD06"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B52B190"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2" w:name="_Toc449692098"/>
      <w:r w:rsidRPr="00FF430B">
        <w:rPr>
          <w:rFonts w:eastAsia="PMingLiU"/>
          <w:lang w:eastAsia="zh-CN"/>
        </w:rPr>
        <w:t>____</w:t>
      </w:r>
    </w:p>
    <w:p w14:paraId="7E72A7BE" w14:textId="77777777" w:rsidR="00F43D02" w:rsidRPr="00FF430B" w:rsidRDefault="00F43D02" w:rsidP="00F43D02">
      <w:pPr>
        <w:jc w:val="both"/>
        <w:rPr>
          <w:rFonts w:eastAsia="PMingLiU"/>
          <w:lang w:eastAsia="zh-CN"/>
        </w:rPr>
      </w:pPr>
    </w:p>
    <w:p w14:paraId="0F9A1A57" w14:textId="77777777" w:rsidR="00B65C93" w:rsidRPr="00FF430B" w:rsidRDefault="00B65C93" w:rsidP="00F43D02">
      <w:pPr>
        <w:jc w:val="both"/>
        <w:rPr>
          <w:rFonts w:eastAsia="PMingLiU"/>
          <w:lang w:eastAsia="zh-CN"/>
        </w:rPr>
      </w:pPr>
    </w:p>
    <w:p w14:paraId="25F127E4" w14:textId="77777777" w:rsidR="00B65C93" w:rsidRPr="00FF430B" w:rsidRDefault="00B65C93" w:rsidP="00F43D02">
      <w:pPr>
        <w:jc w:val="both"/>
        <w:rPr>
          <w:rFonts w:eastAsia="PMingLiU"/>
          <w:lang w:eastAsia="zh-CN"/>
        </w:rPr>
      </w:pPr>
    </w:p>
    <w:p w14:paraId="2F9416B8" w14:textId="77777777" w:rsidR="00B65C93" w:rsidRPr="00FF430B" w:rsidRDefault="00B65C93" w:rsidP="00F43D02">
      <w:pPr>
        <w:jc w:val="both"/>
        <w:rPr>
          <w:rFonts w:eastAsia="PMingLiU"/>
          <w:lang w:eastAsia="zh-CN"/>
        </w:rPr>
      </w:pPr>
    </w:p>
    <w:p w14:paraId="5F384FDB" w14:textId="77777777" w:rsidR="00B65C93" w:rsidRPr="00FF430B" w:rsidRDefault="00B65C93" w:rsidP="00F43D02">
      <w:pPr>
        <w:jc w:val="both"/>
        <w:rPr>
          <w:rFonts w:eastAsia="PMingLiU"/>
          <w:lang w:eastAsia="zh-CN"/>
        </w:rPr>
      </w:pPr>
    </w:p>
    <w:p w14:paraId="0E5C7B8C" w14:textId="77777777" w:rsidR="00B65C93" w:rsidRPr="00FF430B" w:rsidRDefault="00B65C93" w:rsidP="00F43D02">
      <w:pPr>
        <w:jc w:val="both"/>
        <w:rPr>
          <w:rFonts w:eastAsia="PMingLiU"/>
          <w:lang w:eastAsia="zh-CN"/>
        </w:rPr>
      </w:pPr>
    </w:p>
    <w:p w14:paraId="0CFC6E6C" w14:textId="77777777" w:rsidR="00B65C93" w:rsidRPr="00FF430B" w:rsidRDefault="00B65C93" w:rsidP="00F43D02">
      <w:pPr>
        <w:jc w:val="both"/>
        <w:rPr>
          <w:rFonts w:eastAsia="PMingLiU"/>
          <w:lang w:eastAsia="zh-CN"/>
        </w:rPr>
      </w:pPr>
    </w:p>
    <w:p w14:paraId="4B24E06D" w14:textId="77777777" w:rsidR="00B65C93" w:rsidRPr="00FF430B" w:rsidRDefault="00B65C93" w:rsidP="00F43D02">
      <w:pPr>
        <w:jc w:val="both"/>
        <w:rPr>
          <w:rFonts w:eastAsia="PMingLiU"/>
          <w:lang w:eastAsia="zh-CN"/>
        </w:rPr>
      </w:pPr>
    </w:p>
    <w:p w14:paraId="60C2A277" w14:textId="77777777" w:rsidR="00B65C93" w:rsidRPr="00FF430B" w:rsidRDefault="00B65C93" w:rsidP="00F43D02">
      <w:pPr>
        <w:jc w:val="both"/>
        <w:rPr>
          <w:rFonts w:eastAsia="PMingLiU"/>
          <w:lang w:eastAsia="zh-CN"/>
        </w:rPr>
      </w:pPr>
    </w:p>
    <w:p w14:paraId="25DFAC83" w14:textId="77777777" w:rsidR="00B65C93" w:rsidRPr="00FF430B" w:rsidRDefault="00B65C93" w:rsidP="00F43D02">
      <w:pPr>
        <w:jc w:val="both"/>
        <w:rPr>
          <w:rFonts w:eastAsia="PMingLiU"/>
          <w:lang w:eastAsia="zh-CN"/>
        </w:rPr>
      </w:pPr>
    </w:p>
    <w:p w14:paraId="10E9EC0B" w14:textId="77777777" w:rsidR="00B65C93" w:rsidRPr="00FF430B" w:rsidRDefault="00B65C93" w:rsidP="00F43D02">
      <w:pPr>
        <w:jc w:val="both"/>
        <w:rPr>
          <w:rFonts w:eastAsia="PMingLiU"/>
          <w:lang w:eastAsia="zh-CN"/>
        </w:rPr>
      </w:pPr>
    </w:p>
    <w:p w14:paraId="79111C4A" w14:textId="77777777" w:rsidR="00B65C93" w:rsidRDefault="00B65C93" w:rsidP="00F43D02">
      <w:pPr>
        <w:jc w:val="both"/>
        <w:rPr>
          <w:rFonts w:eastAsia="PMingLiU"/>
          <w:lang w:eastAsia="zh-CN"/>
        </w:rPr>
      </w:pPr>
    </w:p>
    <w:p w14:paraId="68D8C43C" w14:textId="77777777" w:rsidR="009B2B42" w:rsidRDefault="009B2B42" w:rsidP="00F43D02">
      <w:pPr>
        <w:jc w:val="both"/>
        <w:rPr>
          <w:rFonts w:eastAsia="PMingLiU"/>
          <w:lang w:eastAsia="zh-CN"/>
        </w:rPr>
      </w:pPr>
    </w:p>
    <w:p w14:paraId="4998FEB8" w14:textId="77777777" w:rsidR="009B2B42" w:rsidRDefault="009B2B42" w:rsidP="00F43D02">
      <w:pPr>
        <w:jc w:val="both"/>
        <w:rPr>
          <w:rFonts w:eastAsia="PMingLiU"/>
          <w:lang w:eastAsia="zh-CN"/>
        </w:rPr>
      </w:pPr>
    </w:p>
    <w:p w14:paraId="38164EA7" w14:textId="77777777" w:rsidR="009B2B42" w:rsidRPr="00FF430B" w:rsidRDefault="009B2B42" w:rsidP="00F43D02">
      <w:pPr>
        <w:jc w:val="both"/>
        <w:rPr>
          <w:rFonts w:eastAsia="PMingLiU"/>
          <w:lang w:eastAsia="zh-CN"/>
        </w:rPr>
      </w:pPr>
    </w:p>
    <w:p w14:paraId="207728DD" w14:textId="77777777" w:rsidR="00B65C93" w:rsidRPr="00FF430B" w:rsidRDefault="00B65C93" w:rsidP="00F43D02">
      <w:pPr>
        <w:jc w:val="both"/>
        <w:rPr>
          <w:rFonts w:eastAsia="PMingLiU"/>
          <w:lang w:eastAsia="zh-CN"/>
        </w:rPr>
      </w:pPr>
    </w:p>
    <w:p w14:paraId="16676202"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bookmarkEnd w:id="52"/>
    <w:p w14:paraId="1727914A" w14:textId="77777777" w:rsidR="003A39FA" w:rsidRPr="00FF430B" w:rsidRDefault="003A39FA" w:rsidP="003A39FA">
      <w:pPr>
        <w:jc w:val="right"/>
        <w:rPr>
          <w:noProof w:val="0"/>
        </w:rPr>
      </w:pPr>
      <w:r w:rsidRPr="00FF430B">
        <w:rPr>
          <w:noProof w:val="0"/>
        </w:rPr>
        <w:t>la Documentația standard nr.</w:t>
      </w:r>
      <w:r>
        <w:rPr>
          <w:noProof w:val="0"/>
        </w:rPr>
        <w:t>69</w:t>
      </w:r>
    </w:p>
    <w:p w14:paraId="63FD7DF3"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ED5CAB7" w14:textId="77777777" w:rsidR="002242A0" w:rsidRPr="00FF430B" w:rsidRDefault="002242A0" w:rsidP="00773FE9">
      <w:pPr>
        <w:rPr>
          <w:rFonts w:eastAsia="PMingLiU"/>
          <w:b/>
          <w:lang w:eastAsia="zh-CN"/>
        </w:rPr>
      </w:pPr>
    </w:p>
    <w:p w14:paraId="3ACE967D"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2270023E" w14:textId="77777777" w:rsidR="00A50D0A" w:rsidRPr="00FF430B" w:rsidRDefault="00A227F2">
      <w:pPr>
        <w:pStyle w:val="a7"/>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E12CD47" w14:textId="77777777" w:rsidR="00FB2FFC" w:rsidRPr="00FF430B" w:rsidRDefault="00FB2FFC">
      <w:pPr>
        <w:pStyle w:val="a7"/>
        <w:tabs>
          <w:tab w:val="left" w:pos="567"/>
        </w:tabs>
        <w:jc w:val="center"/>
        <w:rPr>
          <w:rFonts w:ascii="Times New Roman" w:hAnsi="Times New Roman"/>
          <w:b/>
          <w:szCs w:val="24"/>
        </w:rPr>
      </w:pPr>
    </w:p>
    <w:p w14:paraId="725A04F1"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027C7DD4"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7CF3CD42"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3016535E"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63890767"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1AEDD47C"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0FD5943"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02562C5F" w14:textId="77777777" w:rsidR="00AA1372" w:rsidRPr="00FF430B" w:rsidRDefault="00A227F2">
      <w:pPr>
        <w:pStyle w:val="a7"/>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3EF0E17F" w14:textId="77777777" w:rsidR="00AA1372" w:rsidRPr="00FF430B" w:rsidRDefault="00A227F2">
      <w:pPr>
        <w:pStyle w:val="a7"/>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A07ACB1" w14:textId="77777777" w:rsidR="00AA1372" w:rsidRPr="00FF430B" w:rsidRDefault="00A227F2">
      <w:pPr>
        <w:pStyle w:val="a7"/>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5378CDD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5C7D1B73"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692F806"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0F41D19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6B11D49C"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2616473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3FB66A5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541A33EA" w14:textId="77777777" w:rsidR="006C34D7" w:rsidRPr="00FF430B" w:rsidRDefault="00A227F2">
      <w:pPr>
        <w:pStyle w:val="a7"/>
        <w:numPr>
          <w:ilvl w:val="0"/>
          <w:numId w:val="3"/>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0C468D93"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09B1F3A8"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0ADD30CD"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62A5E7D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11BCD66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4796A49"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10EF2F97" w14:textId="77777777" w:rsidR="0019071C" w:rsidRPr="00FF430B" w:rsidRDefault="0019071C" w:rsidP="00773FE9">
      <w:pPr>
        <w:rPr>
          <w:rFonts w:eastAsia="MS Mincho"/>
          <w:lang w:eastAsia="zh-CN"/>
        </w:rPr>
      </w:pPr>
    </w:p>
    <w:p w14:paraId="430168C1"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81C9718"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6BDD4B88"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23A79C1D"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01CDA2D"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1DEAE1CB" w14:textId="77777777" w:rsidR="009A7C84" w:rsidRPr="00FF430B" w:rsidRDefault="009A7C84" w:rsidP="009A7C84">
      <w:pPr>
        <w:spacing w:after="200" w:line="276" w:lineRule="auto"/>
        <w:rPr>
          <w:rFonts w:eastAsia="PMingLiU"/>
          <w:lang w:eastAsia="zh-CN"/>
        </w:rPr>
      </w:pPr>
      <w:bookmarkStart w:id="53" w:name="_Toc449692109"/>
    </w:p>
    <w:p w14:paraId="56E4DC85" w14:textId="77777777" w:rsidR="002D6E71" w:rsidRPr="00FF430B" w:rsidRDefault="002D6E71" w:rsidP="009A7C84">
      <w:pPr>
        <w:jc w:val="center"/>
        <w:rPr>
          <w:rFonts w:eastAsia="PMingLiU"/>
          <w:b/>
          <w:lang w:eastAsia="zh-CN"/>
        </w:rPr>
      </w:pPr>
    </w:p>
    <w:p w14:paraId="24ECC7DD" w14:textId="77777777" w:rsidR="002D6E71" w:rsidRPr="00FF430B" w:rsidRDefault="002D6E71" w:rsidP="009A7C84">
      <w:pPr>
        <w:jc w:val="center"/>
        <w:rPr>
          <w:rFonts w:eastAsia="PMingLiU"/>
          <w:b/>
          <w:lang w:eastAsia="zh-CN"/>
        </w:rPr>
      </w:pPr>
    </w:p>
    <w:p w14:paraId="2ABC3231" w14:textId="77777777" w:rsidR="002D6E71" w:rsidRPr="00FF430B" w:rsidRDefault="002D6E71" w:rsidP="009A7C84">
      <w:pPr>
        <w:jc w:val="center"/>
        <w:rPr>
          <w:rFonts w:eastAsia="PMingLiU"/>
          <w:b/>
          <w:lang w:eastAsia="zh-CN"/>
        </w:rPr>
      </w:pPr>
    </w:p>
    <w:p w14:paraId="10DE5187" w14:textId="77777777" w:rsidR="002D6E71" w:rsidRPr="00FF430B" w:rsidRDefault="002D6E71" w:rsidP="009A7C84">
      <w:pPr>
        <w:jc w:val="center"/>
        <w:rPr>
          <w:rFonts w:eastAsia="PMingLiU"/>
          <w:b/>
          <w:lang w:eastAsia="zh-CN"/>
        </w:rPr>
      </w:pPr>
    </w:p>
    <w:p w14:paraId="3BEA65B6" w14:textId="77777777" w:rsidR="002D6E71" w:rsidRPr="00FF430B" w:rsidRDefault="002D6E71" w:rsidP="009A7C84">
      <w:pPr>
        <w:jc w:val="center"/>
        <w:rPr>
          <w:rFonts w:eastAsia="PMingLiU"/>
          <w:b/>
          <w:lang w:eastAsia="zh-CN"/>
        </w:rPr>
      </w:pPr>
    </w:p>
    <w:p w14:paraId="2A4CBD67" w14:textId="77777777" w:rsidR="002D6E71" w:rsidRPr="00FF430B" w:rsidRDefault="002D6E71" w:rsidP="009A7C84">
      <w:pPr>
        <w:jc w:val="center"/>
        <w:rPr>
          <w:rFonts w:eastAsia="PMingLiU"/>
          <w:b/>
          <w:lang w:eastAsia="zh-CN"/>
        </w:rPr>
      </w:pPr>
    </w:p>
    <w:p w14:paraId="5D0ADA6E" w14:textId="77777777" w:rsidR="00EF4276" w:rsidRPr="00FF430B" w:rsidRDefault="00EF4276" w:rsidP="009A7C84">
      <w:pPr>
        <w:jc w:val="center"/>
        <w:rPr>
          <w:rFonts w:eastAsia="PMingLiU"/>
          <w:b/>
          <w:lang w:eastAsia="zh-CN"/>
        </w:rPr>
      </w:pPr>
    </w:p>
    <w:p w14:paraId="046A88C7" w14:textId="77777777" w:rsidR="00EF4276" w:rsidRPr="00FF430B" w:rsidRDefault="00EF4276" w:rsidP="009A7C84">
      <w:pPr>
        <w:jc w:val="center"/>
        <w:rPr>
          <w:rFonts w:eastAsia="PMingLiU"/>
          <w:b/>
          <w:lang w:eastAsia="zh-CN"/>
        </w:rPr>
      </w:pPr>
    </w:p>
    <w:p w14:paraId="060DF378" w14:textId="77777777" w:rsidR="0019071C" w:rsidRPr="00FF430B" w:rsidRDefault="0019071C" w:rsidP="009A7C84">
      <w:pPr>
        <w:jc w:val="center"/>
        <w:rPr>
          <w:rFonts w:eastAsia="PMingLiU"/>
          <w:b/>
          <w:lang w:eastAsia="zh-CN"/>
        </w:rPr>
      </w:pPr>
    </w:p>
    <w:p w14:paraId="6041E668" w14:textId="77777777" w:rsidR="0019071C" w:rsidRPr="00FF430B" w:rsidRDefault="0019071C" w:rsidP="009A7C84">
      <w:pPr>
        <w:jc w:val="center"/>
        <w:rPr>
          <w:rFonts w:eastAsia="PMingLiU"/>
          <w:b/>
          <w:lang w:eastAsia="zh-CN"/>
        </w:rPr>
      </w:pPr>
    </w:p>
    <w:p w14:paraId="5B311D3D" w14:textId="77777777" w:rsidR="002D6E71" w:rsidRPr="00FF430B" w:rsidRDefault="002D6E71" w:rsidP="009A7C84">
      <w:pPr>
        <w:jc w:val="center"/>
        <w:rPr>
          <w:rFonts w:eastAsia="PMingLiU"/>
          <w:b/>
          <w:lang w:eastAsia="zh-CN"/>
        </w:rPr>
      </w:pPr>
    </w:p>
    <w:p w14:paraId="063B97DD" w14:textId="77777777" w:rsidR="002D6E71" w:rsidRPr="00FF430B" w:rsidRDefault="002D6E71" w:rsidP="009A7C84">
      <w:pPr>
        <w:jc w:val="center"/>
        <w:rPr>
          <w:rFonts w:eastAsia="PMingLiU"/>
          <w:b/>
          <w:lang w:eastAsia="zh-CN"/>
        </w:rPr>
      </w:pPr>
    </w:p>
    <w:p w14:paraId="373D9F9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21F9D46" w14:textId="77777777" w:rsidR="003A39FA" w:rsidRPr="00FF430B" w:rsidRDefault="003A39FA" w:rsidP="003A39FA">
      <w:pPr>
        <w:jc w:val="right"/>
        <w:rPr>
          <w:noProof w:val="0"/>
        </w:rPr>
      </w:pPr>
      <w:r w:rsidRPr="00FF430B">
        <w:rPr>
          <w:noProof w:val="0"/>
        </w:rPr>
        <w:t>la Documentația standard nr.</w:t>
      </w:r>
      <w:r>
        <w:rPr>
          <w:noProof w:val="0"/>
        </w:rPr>
        <w:t>69</w:t>
      </w:r>
    </w:p>
    <w:p w14:paraId="21E15C3A"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D9BCFB8" w14:textId="77777777" w:rsidR="002D6E71" w:rsidRPr="00FF430B" w:rsidRDefault="002D6E71" w:rsidP="009A7C84">
      <w:pPr>
        <w:jc w:val="center"/>
        <w:rPr>
          <w:rFonts w:eastAsia="PMingLiU"/>
          <w:b/>
          <w:lang w:eastAsia="zh-CN"/>
        </w:rPr>
      </w:pPr>
    </w:p>
    <w:p w14:paraId="3D7CBDF4" w14:textId="77777777" w:rsidR="002D6E71" w:rsidRPr="00FF430B" w:rsidRDefault="002D6E71" w:rsidP="009A7C84">
      <w:pPr>
        <w:jc w:val="center"/>
        <w:rPr>
          <w:rFonts w:eastAsia="PMingLiU"/>
          <w:b/>
          <w:lang w:eastAsia="zh-CN"/>
        </w:rPr>
      </w:pPr>
    </w:p>
    <w:bookmarkEnd w:id="53"/>
    <w:p w14:paraId="759019FF" w14:textId="77777777" w:rsidR="00B14173" w:rsidRPr="00FF430B" w:rsidRDefault="00B14173" w:rsidP="009A7C84">
      <w:pPr>
        <w:jc w:val="center"/>
        <w:rPr>
          <w:b/>
        </w:rPr>
      </w:pPr>
    </w:p>
    <w:p w14:paraId="34423C1B"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6C08A402"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2288D684"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290FD2FC"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69A4E1B" w14:textId="77777777" w:rsidR="00AA1372" w:rsidRPr="00FF430B" w:rsidRDefault="00A227F2" w:rsidP="00196AB4">
            <w:pPr>
              <w:jc w:val="center"/>
              <w:rPr>
                <w:b/>
                <w:bCs/>
              </w:rPr>
            </w:pPr>
            <w:r w:rsidRPr="00FF430B">
              <w:rPr>
                <w:b/>
                <w:bCs/>
              </w:rPr>
              <w:t>Nr</w:t>
            </w:r>
          </w:p>
          <w:p w14:paraId="18B35EF1"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344E0437"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004827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380D7921"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7ECAA6C"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4D52DD5B"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F02CA17"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698F9A7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F1DE67C"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1920143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EB359EA"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18D561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62CF31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576BCC7"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7350F10" w14:textId="77777777" w:rsidR="00AA1372" w:rsidRPr="00FF430B" w:rsidRDefault="00A227F2" w:rsidP="00196AB4">
            <w:pPr>
              <w:jc w:val="center"/>
            </w:pPr>
            <w:r w:rsidRPr="00FF430B">
              <w:t> </w:t>
            </w:r>
          </w:p>
        </w:tc>
      </w:tr>
      <w:tr w:rsidR="00AA1372" w:rsidRPr="00EC30C2" w14:paraId="280016C1"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5250C1D"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394E8250"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3E9FF5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2F69DDB"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A1292D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597B8AA"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8942FF2" w14:textId="77777777" w:rsidR="00AA1372" w:rsidRPr="00FF430B" w:rsidRDefault="00A227F2" w:rsidP="00196AB4">
            <w:pPr>
              <w:jc w:val="center"/>
            </w:pPr>
            <w:r w:rsidRPr="00FF430B">
              <w:t> </w:t>
            </w:r>
          </w:p>
        </w:tc>
      </w:tr>
      <w:tr w:rsidR="00AA1372" w:rsidRPr="00EC30C2" w14:paraId="79C033D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675BAAA"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D86C95A"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6E74103"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0B5D63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AE8232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6992593"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C4337CB" w14:textId="77777777" w:rsidR="00AA1372" w:rsidRPr="00FF430B" w:rsidRDefault="00A227F2" w:rsidP="00196AB4">
            <w:pPr>
              <w:jc w:val="center"/>
            </w:pPr>
            <w:r w:rsidRPr="00FF430B">
              <w:t> </w:t>
            </w:r>
          </w:p>
        </w:tc>
      </w:tr>
    </w:tbl>
    <w:p w14:paraId="5D91E226" w14:textId="77777777" w:rsidR="00AB1EC3" w:rsidRPr="00FF430B" w:rsidRDefault="00AB1EC3" w:rsidP="009A7C84">
      <w:pPr>
        <w:jc w:val="both"/>
      </w:pPr>
    </w:p>
    <w:p w14:paraId="409DAF3C"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7C586C0E" w14:textId="77777777" w:rsidR="00AB1EC3" w:rsidRPr="00FF430B" w:rsidRDefault="00AB1EC3" w:rsidP="00196AB4">
      <w:pPr>
        <w:jc w:val="both"/>
        <w:rPr>
          <w:rFonts w:eastAsia="PMingLiU"/>
          <w:lang w:eastAsia="zh-CN"/>
        </w:rPr>
      </w:pPr>
    </w:p>
    <w:p w14:paraId="67365E6D"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2BD179DA"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1E3C7C82"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118158AD"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2A33A955" w14:textId="77777777" w:rsidR="00284ED0" w:rsidRPr="00FF430B" w:rsidRDefault="00284ED0" w:rsidP="00284ED0">
      <w:pPr>
        <w:spacing w:after="200" w:line="276" w:lineRule="auto"/>
        <w:rPr>
          <w:rFonts w:eastAsia="PMingLiU"/>
          <w:lang w:eastAsia="zh-CN"/>
        </w:rPr>
      </w:pPr>
      <w:bookmarkStart w:id="54" w:name="_Toc449692110"/>
    </w:p>
    <w:p w14:paraId="1AF3FC78" w14:textId="77777777" w:rsidR="002D6E71" w:rsidRPr="00FF430B" w:rsidRDefault="002D6E71" w:rsidP="00284ED0">
      <w:pPr>
        <w:spacing w:line="276" w:lineRule="auto"/>
        <w:jc w:val="center"/>
        <w:rPr>
          <w:rFonts w:eastAsia="PMingLiU"/>
          <w:b/>
          <w:lang w:eastAsia="zh-CN"/>
        </w:rPr>
      </w:pPr>
    </w:p>
    <w:p w14:paraId="1D29523A" w14:textId="77777777" w:rsidR="002D6E71" w:rsidRPr="00FF430B" w:rsidRDefault="002D6E71" w:rsidP="00284ED0">
      <w:pPr>
        <w:spacing w:line="276" w:lineRule="auto"/>
        <w:jc w:val="center"/>
        <w:rPr>
          <w:rFonts w:eastAsia="PMingLiU"/>
          <w:b/>
          <w:lang w:eastAsia="zh-CN"/>
        </w:rPr>
      </w:pPr>
    </w:p>
    <w:p w14:paraId="55442B40" w14:textId="77777777" w:rsidR="002D6E71" w:rsidRPr="00FF430B" w:rsidRDefault="002D6E71" w:rsidP="00284ED0">
      <w:pPr>
        <w:spacing w:line="276" w:lineRule="auto"/>
        <w:jc w:val="center"/>
        <w:rPr>
          <w:rFonts w:eastAsia="PMingLiU"/>
          <w:b/>
          <w:lang w:eastAsia="zh-CN"/>
        </w:rPr>
      </w:pPr>
    </w:p>
    <w:p w14:paraId="333C0839" w14:textId="77777777" w:rsidR="002D6E71" w:rsidRPr="00FF430B" w:rsidRDefault="002D6E71" w:rsidP="00284ED0">
      <w:pPr>
        <w:spacing w:line="276" w:lineRule="auto"/>
        <w:jc w:val="center"/>
        <w:rPr>
          <w:rFonts w:eastAsia="PMingLiU"/>
          <w:b/>
          <w:lang w:eastAsia="zh-CN"/>
        </w:rPr>
      </w:pPr>
    </w:p>
    <w:p w14:paraId="2114419C" w14:textId="77777777" w:rsidR="002D6E71" w:rsidRPr="00FF430B" w:rsidRDefault="002D6E71" w:rsidP="00284ED0">
      <w:pPr>
        <w:spacing w:line="276" w:lineRule="auto"/>
        <w:jc w:val="center"/>
        <w:rPr>
          <w:rFonts w:eastAsia="PMingLiU"/>
          <w:b/>
          <w:lang w:eastAsia="zh-CN"/>
        </w:rPr>
      </w:pPr>
    </w:p>
    <w:p w14:paraId="2125BB6A" w14:textId="77777777" w:rsidR="002D6E71" w:rsidRPr="00FF430B" w:rsidRDefault="002D6E71" w:rsidP="00284ED0">
      <w:pPr>
        <w:spacing w:line="276" w:lineRule="auto"/>
        <w:jc w:val="center"/>
        <w:rPr>
          <w:rFonts w:eastAsia="PMingLiU"/>
          <w:b/>
          <w:lang w:eastAsia="zh-CN"/>
        </w:rPr>
      </w:pPr>
    </w:p>
    <w:p w14:paraId="3F939EC2" w14:textId="77777777" w:rsidR="002D6E71" w:rsidRPr="00FF430B" w:rsidRDefault="002D6E71" w:rsidP="00284ED0">
      <w:pPr>
        <w:spacing w:line="276" w:lineRule="auto"/>
        <w:jc w:val="center"/>
        <w:rPr>
          <w:rFonts w:eastAsia="PMingLiU"/>
          <w:b/>
          <w:lang w:eastAsia="zh-CN"/>
        </w:rPr>
      </w:pPr>
    </w:p>
    <w:p w14:paraId="1D3E5CBC" w14:textId="77777777" w:rsidR="002D6E71" w:rsidRPr="00FF430B" w:rsidRDefault="002D6E71" w:rsidP="00284ED0">
      <w:pPr>
        <w:spacing w:line="276" w:lineRule="auto"/>
        <w:jc w:val="center"/>
        <w:rPr>
          <w:rFonts w:eastAsia="PMingLiU"/>
          <w:b/>
          <w:lang w:eastAsia="zh-CN"/>
        </w:rPr>
      </w:pPr>
    </w:p>
    <w:p w14:paraId="7C784D1E" w14:textId="77777777" w:rsidR="002D6E71" w:rsidRPr="00FF430B" w:rsidRDefault="002D6E71" w:rsidP="00284ED0">
      <w:pPr>
        <w:spacing w:line="276" w:lineRule="auto"/>
        <w:jc w:val="center"/>
        <w:rPr>
          <w:rFonts w:eastAsia="PMingLiU"/>
          <w:b/>
          <w:lang w:eastAsia="zh-CN"/>
        </w:rPr>
      </w:pPr>
    </w:p>
    <w:p w14:paraId="2E337A46" w14:textId="77777777" w:rsidR="002D6E71" w:rsidRPr="00FF430B" w:rsidRDefault="002D6E71" w:rsidP="00284ED0">
      <w:pPr>
        <w:spacing w:line="276" w:lineRule="auto"/>
        <w:jc w:val="center"/>
        <w:rPr>
          <w:rFonts w:eastAsia="PMingLiU"/>
          <w:b/>
          <w:lang w:eastAsia="zh-CN"/>
        </w:rPr>
      </w:pPr>
    </w:p>
    <w:p w14:paraId="07E6AB5F" w14:textId="77777777" w:rsidR="002D6E71" w:rsidRPr="00FF430B" w:rsidRDefault="002D6E71" w:rsidP="00284ED0">
      <w:pPr>
        <w:spacing w:line="276" w:lineRule="auto"/>
        <w:jc w:val="center"/>
        <w:rPr>
          <w:rFonts w:eastAsia="PMingLiU"/>
          <w:b/>
          <w:lang w:eastAsia="zh-CN"/>
        </w:rPr>
      </w:pPr>
    </w:p>
    <w:p w14:paraId="37490A1E" w14:textId="77777777" w:rsidR="002D6E71" w:rsidRPr="00FF430B" w:rsidRDefault="002D6E71" w:rsidP="00284ED0">
      <w:pPr>
        <w:spacing w:line="276" w:lineRule="auto"/>
        <w:jc w:val="center"/>
        <w:rPr>
          <w:rFonts w:eastAsia="PMingLiU"/>
          <w:b/>
          <w:lang w:eastAsia="zh-CN"/>
        </w:rPr>
      </w:pPr>
    </w:p>
    <w:p w14:paraId="0815F9FE" w14:textId="77777777" w:rsidR="002D6E71" w:rsidRPr="00FF430B" w:rsidRDefault="002D6E71" w:rsidP="00284ED0">
      <w:pPr>
        <w:spacing w:line="276" w:lineRule="auto"/>
        <w:jc w:val="center"/>
        <w:rPr>
          <w:rFonts w:eastAsia="PMingLiU"/>
          <w:b/>
          <w:lang w:eastAsia="zh-CN"/>
        </w:rPr>
      </w:pPr>
    </w:p>
    <w:p w14:paraId="4E2437A0" w14:textId="77777777" w:rsidR="002D6E71" w:rsidRPr="00FF430B" w:rsidRDefault="002D6E71" w:rsidP="00284ED0">
      <w:pPr>
        <w:spacing w:line="276" w:lineRule="auto"/>
        <w:jc w:val="center"/>
        <w:rPr>
          <w:rFonts w:eastAsia="PMingLiU"/>
          <w:b/>
          <w:lang w:eastAsia="zh-CN"/>
        </w:rPr>
      </w:pPr>
    </w:p>
    <w:p w14:paraId="5E76D15C" w14:textId="77777777" w:rsidR="002D6E71" w:rsidRPr="00FF430B" w:rsidRDefault="002D6E71" w:rsidP="00284ED0">
      <w:pPr>
        <w:spacing w:line="276" w:lineRule="auto"/>
        <w:jc w:val="center"/>
        <w:rPr>
          <w:rFonts w:eastAsia="PMingLiU"/>
          <w:b/>
          <w:lang w:eastAsia="zh-CN"/>
        </w:rPr>
      </w:pPr>
    </w:p>
    <w:p w14:paraId="0F4AA744" w14:textId="77777777" w:rsidR="002D6E71" w:rsidRPr="00FF430B" w:rsidRDefault="002D6E71" w:rsidP="00284ED0">
      <w:pPr>
        <w:spacing w:line="276" w:lineRule="auto"/>
        <w:jc w:val="center"/>
        <w:rPr>
          <w:rFonts w:eastAsia="PMingLiU"/>
          <w:b/>
          <w:lang w:eastAsia="zh-CN"/>
        </w:rPr>
      </w:pPr>
    </w:p>
    <w:p w14:paraId="3DFFA44F" w14:textId="77777777" w:rsidR="002D6E71" w:rsidRPr="00FF430B" w:rsidRDefault="002D6E71" w:rsidP="00284ED0">
      <w:pPr>
        <w:spacing w:line="276" w:lineRule="auto"/>
        <w:jc w:val="center"/>
        <w:rPr>
          <w:rFonts w:eastAsia="PMingLiU"/>
          <w:b/>
          <w:lang w:eastAsia="zh-CN"/>
        </w:rPr>
      </w:pPr>
    </w:p>
    <w:p w14:paraId="134F44EA" w14:textId="77777777" w:rsidR="002D6E71" w:rsidRPr="00FF430B" w:rsidRDefault="002D6E71" w:rsidP="00284ED0">
      <w:pPr>
        <w:spacing w:line="276" w:lineRule="auto"/>
        <w:jc w:val="center"/>
        <w:rPr>
          <w:rFonts w:eastAsia="PMingLiU"/>
          <w:b/>
          <w:lang w:eastAsia="zh-CN"/>
        </w:rPr>
      </w:pPr>
    </w:p>
    <w:p w14:paraId="63139328" w14:textId="77777777" w:rsidR="002D6E71" w:rsidRPr="00FF430B" w:rsidRDefault="002D6E71" w:rsidP="00284ED0">
      <w:pPr>
        <w:spacing w:line="276" w:lineRule="auto"/>
        <w:jc w:val="center"/>
        <w:rPr>
          <w:rFonts w:eastAsia="PMingLiU"/>
          <w:b/>
          <w:lang w:eastAsia="zh-CN"/>
        </w:rPr>
      </w:pPr>
    </w:p>
    <w:p w14:paraId="010150AF" w14:textId="77777777" w:rsidR="002D6E71" w:rsidRPr="00FF430B" w:rsidRDefault="002D6E71" w:rsidP="00284ED0">
      <w:pPr>
        <w:spacing w:line="276" w:lineRule="auto"/>
        <w:jc w:val="center"/>
        <w:rPr>
          <w:rFonts w:eastAsia="PMingLiU"/>
          <w:b/>
          <w:lang w:eastAsia="zh-CN"/>
        </w:rPr>
      </w:pPr>
    </w:p>
    <w:p w14:paraId="2A80F350" w14:textId="77777777" w:rsidR="002D6E71" w:rsidRPr="00FF430B" w:rsidRDefault="002D6E71" w:rsidP="00284ED0">
      <w:pPr>
        <w:spacing w:line="276" w:lineRule="auto"/>
        <w:jc w:val="center"/>
        <w:rPr>
          <w:rFonts w:eastAsia="PMingLiU"/>
          <w:b/>
          <w:lang w:eastAsia="zh-CN"/>
        </w:rPr>
      </w:pPr>
    </w:p>
    <w:p w14:paraId="3002FE36" w14:textId="77777777" w:rsidR="002D6E71" w:rsidRPr="00FF430B" w:rsidRDefault="002D6E71" w:rsidP="00284ED0">
      <w:pPr>
        <w:spacing w:line="276" w:lineRule="auto"/>
        <w:jc w:val="center"/>
        <w:rPr>
          <w:rFonts w:eastAsia="PMingLiU"/>
          <w:b/>
          <w:lang w:eastAsia="zh-CN"/>
        </w:rPr>
      </w:pPr>
    </w:p>
    <w:p w14:paraId="7DDF1ACB" w14:textId="77777777" w:rsidR="002D6E71" w:rsidRPr="00FF430B" w:rsidRDefault="002D6E71" w:rsidP="00284ED0">
      <w:pPr>
        <w:spacing w:line="276" w:lineRule="auto"/>
        <w:jc w:val="center"/>
        <w:rPr>
          <w:rFonts w:eastAsia="PMingLiU"/>
          <w:b/>
          <w:lang w:eastAsia="zh-CN"/>
        </w:rPr>
      </w:pPr>
    </w:p>
    <w:p w14:paraId="7313D6A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5B1E4198" w14:textId="77777777" w:rsidR="003A39FA" w:rsidRPr="00FF430B" w:rsidRDefault="003A39FA" w:rsidP="003A39FA">
      <w:pPr>
        <w:jc w:val="right"/>
        <w:rPr>
          <w:noProof w:val="0"/>
        </w:rPr>
      </w:pPr>
      <w:r w:rsidRPr="00FF430B">
        <w:rPr>
          <w:noProof w:val="0"/>
        </w:rPr>
        <w:t>la Documentația standard nr.</w:t>
      </w:r>
      <w:r>
        <w:rPr>
          <w:noProof w:val="0"/>
        </w:rPr>
        <w:t>69</w:t>
      </w:r>
    </w:p>
    <w:p w14:paraId="32C7535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3D4F265" w14:textId="77777777" w:rsidR="002D6E71" w:rsidRPr="00FF430B" w:rsidRDefault="002D6E71" w:rsidP="00284ED0">
      <w:pPr>
        <w:spacing w:line="276" w:lineRule="auto"/>
        <w:jc w:val="center"/>
        <w:rPr>
          <w:rFonts w:eastAsia="PMingLiU"/>
          <w:b/>
          <w:lang w:eastAsia="zh-CN"/>
        </w:rPr>
      </w:pPr>
    </w:p>
    <w:p w14:paraId="3B63D29A" w14:textId="77777777" w:rsidR="002D6E71" w:rsidRPr="00FF430B" w:rsidRDefault="002D6E71" w:rsidP="00284ED0">
      <w:pPr>
        <w:spacing w:line="276" w:lineRule="auto"/>
        <w:jc w:val="center"/>
        <w:rPr>
          <w:rFonts w:eastAsia="PMingLiU"/>
          <w:b/>
          <w:lang w:eastAsia="zh-CN"/>
        </w:rPr>
      </w:pPr>
    </w:p>
    <w:bookmarkEnd w:id="54"/>
    <w:p w14:paraId="7F93237A" w14:textId="77777777" w:rsidR="00B14173" w:rsidRPr="00FF430B" w:rsidRDefault="00B14173" w:rsidP="00284ED0">
      <w:pPr>
        <w:spacing w:line="276" w:lineRule="auto"/>
        <w:jc w:val="center"/>
        <w:rPr>
          <w:rFonts w:eastAsia="PMingLiU"/>
          <w:b/>
          <w:noProof w:val="0"/>
          <w:lang w:eastAsia="zh-CN"/>
        </w:rPr>
      </w:pPr>
    </w:p>
    <w:p w14:paraId="4AC4EEBD" w14:textId="77777777" w:rsidR="00AA1372" w:rsidRPr="00FF430B" w:rsidRDefault="00A227F2" w:rsidP="00284ED0">
      <w:pPr>
        <w:keepNext/>
        <w:ind w:firstLine="1"/>
        <w:jc w:val="center"/>
        <w:outlineLvl w:val="1"/>
        <w:rPr>
          <w:rFonts w:eastAsia="PMingLiU"/>
          <w:b/>
          <w:bCs/>
          <w:iCs/>
          <w:lang w:eastAsia="zh-CN"/>
        </w:rPr>
      </w:pPr>
      <w:bookmarkStart w:id="55" w:name="_Toc449632664"/>
      <w:bookmarkStart w:id="56" w:name="_Toc449633156"/>
      <w:bookmarkStart w:id="57" w:name="_Toc449692111"/>
      <w:r w:rsidRPr="00FF430B">
        <w:rPr>
          <w:rFonts w:eastAsia="PMingLiU"/>
          <w:b/>
          <w:bCs/>
          <w:iCs/>
          <w:lang w:eastAsia="zh-CN"/>
        </w:rPr>
        <w:t>DECLARAŢIE</w:t>
      </w:r>
      <w:bookmarkEnd w:id="55"/>
      <w:bookmarkEnd w:id="56"/>
      <w:bookmarkEnd w:id="57"/>
    </w:p>
    <w:p w14:paraId="0007A666" w14:textId="77777777" w:rsidR="00AA1372" w:rsidRPr="00FF430B" w:rsidRDefault="00A227F2" w:rsidP="00284ED0">
      <w:pPr>
        <w:tabs>
          <w:tab w:val="left" w:pos="720"/>
        </w:tabs>
        <w:jc w:val="center"/>
        <w:outlineLvl w:val="1"/>
        <w:rPr>
          <w:rFonts w:eastAsia="PMingLiU"/>
          <w:b/>
          <w:lang w:eastAsia="zh-CN"/>
        </w:rPr>
      </w:pPr>
      <w:bookmarkStart w:id="58" w:name="_Toc449632665"/>
      <w:bookmarkStart w:id="59" w:name="_Toc449633157"/>
      <w:bookmarkStart w:id="60"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8"/>
      <w:bookmarkEnd w:id="59"/>
      <w:bookmarkEnd w:id="60"/>
    </w:p>
    <w:p w14:paraId="40875372"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497FBB76" w14:textId="77777777" w:rsidTr="00233538">
        <w:trPr>
          <w:trHeight w:val="700"/>
        </w:trPr>
        <w:tc>
          <w:tcPr>
            <w:tcW w:w="720" w:type="dxa"/>
          </w:tcPr>
          <w:p w14:paraId="229925B1" w14:textId="77777777" w:rsidR="00AA1372" w:rsidRPr="00FF430B" w:rsidRDefault="00AA1372" w:rsidP="008A6911">
            <w:pPr>
              <w:tabs>
                <w:tab w:val="left" w:pos="567"/>
                <w:tab w:val="left" w:pos="1134"/>
              </w:tabs>
              <w:ind w:left="360"/>
              <w:jc w:val="both"/>
              <w:outlineLvl w:val="0"/>
              <w:rPr>
                <w:b/>
              </w:rPr>
            </w:pPr>
          </w:p>
          <w:p w14:paraId="6847C047" w14:textId="77777777" w:rsidR="00AA1372" w:rsidRPr="00FF430B" w:rsidRDefault="00A227F2" w:rsidP="00196AB4">
            <w:pPr>
              <w:tabs>
                <w:tab w:val="left" w:pos="567"/>
              </w:tabs>
              <w:jc w:val="both"/>
              <w:rPr>
                <w:b/>
              </w:rPr>
            </w:pPr>
            <w:r w:rsidRPr="00FF430B">
              <w:rPr>
                <w:b/>
              </w:rPr>
              <w:t>Nr.</w:t>
            </w:r>
          </w:p>
          <w:p w14:paraId="23A860DA" w14:textId="77777777" w:rsidR="00AA1372" w:rsidRPr="00FF430B" w:rsidRDefault="00A227F2" w:rsidP="00196AB4">
            <w:pPr>
              <w:tabs>
                <w:tab w:val="left" w:pos="567"/>
              </w:tabs>
              <w:jc w:val="both"/>
              <w:rPr>
                <w:b/>
              </w:rPr>
            </w:pPr>
            <w:r w:rsidRPr="00FF430B">
              <w:rPr>
                <w:b/>
              </w:rPr>
              <w:t>d/o</w:t>
            </w:r>
          </w:p>
        </w:tc>
        <w:tc>
          <w:tcPr>
            <w:tcW w:w="4680" w:type="dxa"/>
            <w:vAlign w:val="center"/>
          </w:tcPr>
          <w:p w14:paraId="0D9844BE"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591F3AF" w14:textId="77777777" w:rsidR="00AA1372" w:rsidRPr="00FF430B" w:rsidRDefault="00AA1372" w:rsidP="008A6911">
            <w:pPr>
              <w:tabs>
                <w:tab w:val="left" w:pos="567"/>
                <w:tab w:val="left" w:pos="1134"/>
              </w:tabs>
              <w:ind w:left="360"/>
              <w:jc w:val="center"/>
              <w:outlineLvl w:val="0"/>
              <w:rPr>
                <w:b/>
              </w:rPr>
            </w:pPr>
          </w:p>
          <w:p w14:paraId="6B3E3F10" w14:textId="77777777" w:rsidR="00AA1372" w:rsidRPr="00FF430B" w:rsidRDefault="00A227F2" w:rsidP="00196AB4">
            <w:pPr>
              <w:tabs>
                <w:tab w:val="left" w:pos="567"/>
              </w:tabs>
              <w:jc w:val="center"/>
              <w:rPr>
                <w:b/>
              </w:rPr>
            </w:pPr>
            <w:r w:rsidRPr="00FF430B">
              <w:rPr>
                <w:b/>
              </w:rPr>
              <w:t>Unitatea de măsură</w:t>
            </w:r>
          </w:p>
          <w:p w14:paraId="4E063562"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5F3AD215" w14:textId="77777777" w:rsidR="00AA1372" w:rsidRPr="00FF430B" w:rsidRDefault="00AA1372" w:rsidP="008A6911">
            <w:pPr>
              <w:tabs>
                <w:tab w:val="left" w:pos="567"/>
                <w:tab w:val="left" w:pos="1134"/>
              </w:tabs>
              <w:ind w:left="360"/>
              <w:jc w:val="center"/>
              <w:outlineLvl w:val="0"/>
              <w:rPr>
                <w:b/>
              </w:rPr>
            </w:pPr>
          </w:p>
          <w:p w14:paraId="6E9A5587"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31D01D72" w14:textId="77777777" w:rsidR="00AA1372" w:rsidRPr="00FF430B" w:rsidRDefault="00AA1372" w:rsidP="008A6911">
            <w:pPr>
              <w:tabs>
                <w:tab w:val="left" w:pos="567"/>
                <w:tab w:val="left" w:pos="1134"/>
              </w:tabs>
              <w:ind w:left="360"/>
              <w:jc w:val="center"/>
              <w:outlineLvl w:val="0"/>
              <w:rPr>
                <w:b/>
              </w:rPr>
            </w:pPr>
          </w:p>
          <w:p w14:paraId="18066C91"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20F93208" w14:textId="77777777" w:rsidTr="00233538">
        <w:trPr>
          <w:trHeight w:val="240"/>
        </w:trPr>
        <w:tc>
          <w:tcPr>
            <w:tcW w:w="720" w:type="dxa"/>
          </w:tcPr>
          <w:p w14:paraId="44476DF7" w14:textId="77777777" w:rsidR="00AA1372" w:rsidRPr="00FF430B" w:rsidRDefault="00D7570D" w:rsidP="00196AB4">
            <w:pPr>
              <w:tabs>
                <w:tab w:val="left" w:pos="567"/>
              </w:tabs>
              <w:jc w:val="both"/>
              <w:rPr>
                <w:b/>
              </w:rPr>
            </w:pPr>
            <w:r w:rsidRPr="00FF430B">
              <w:rPr>
                <w:b/>
              </w:rPr>
              <w:t>0</w:t>
            </w:r>
          </w:p>
        </w:tc>
        <w:tc>
          <w:tcPr>
            <w:tcW w:w="4680" w:type="dxa"/>
          </w:tcPr>
          <w:p w14:paraId="03527D3E" w14:textId="77777777" w:rsidR="00AA1372" w:rsidRPr="00FF430B" w:rsidRDefault="00D7570D" w:rsidP="00196AB4">
            <w:pPr>
              <w:tabs>
                <w:tab w:val="left" w:pos="567"/>
              </w:tabs>
              <w:jc w:val="both"/>
              <w:rPr>
                <w:b/>
              </w:rPr>
            </w:pPr>
            <w:r w:rsidRPr="00FF430B">
              <w:rPr>
                <w:b/>
              </w:rPr>
              <w:t xml:space="preserve">                             1</w:t>
            </w:r>
          </w:p>
        </w:tc>
        <w:tc>
          <w:tcPr>
            <w:tcW w:w="1260" w:type="dxa"/>
          </w:tcPr>
          <w:p w14:paraId="0E9B6534" w14:textId="77777777" w:rsidR="00AA1372" w:rsidRPr="00FF430B" w:rsidRDefault="0003591A" w:rsidP="00196AB4">
            <w:pPr>
              <w:tabs>
                <w:tab w:val="left" w:pos="567"/>
              </w:tabs>
              <w:jc w:val="both"/>
              <w:rPr>
                <w:b/>
              </w:rPr>
            </w:pPr>
            <w:r w:rsidRPr="00FF430B">
              <w:rPr>
                <w:b/>
              </w:rPr>
              <w:t>2</w:t>
            </w:r>
          </w:p>
        </w:tc>
        <w:tc>
          <w:tcPr>
            <w:tcW w:w="1289" w:type="dxa"/>
          </w:tcPr>
          <w:p w14:paraId="7A863FC6" w14:textId="77777777" w:rsidR="00AA1372" w:rsidRPr="00FF430B" w:rsidRDefault="0003591A" w:rsidP="00196AB4">
            <w:pPr>
              <w:tabs>
                <w:tab w:val="left" w:pos="567"/>
              </w:tabs>
              <w:jc w:val="both"/>
              <w:rPr>
                <w:b/>
              </w:rPr>
            </w:pPr>
            <w:r w:rsidRPr="00FF430B">
              <w:rPr>
                <w:b/>
              </w:rPr>
              <w:t>3</w:t>
            </w:r>
          </w:p>
        </w:tc>
        <w:tc>
          <w:tcPr>
            <w:tcW w:w="1544" w:type="dxa"/>
          </w:tcPr>
          <w:p w14:paraId="0B499581" w14:textId="77777777" w:rsidR="00AA1372" w:rsidRPr="00FF430B" w:rsidRDefault="0003591A" w:rsidP="00196AB4">
            <w:pPr>
              <w:tabs>
                <w:tab w:val="left" w:pos="567"/>
              </w:tabs>
              <w:jc w:val="both"/>
              <w:rPr>
                <w:b/>
              </w:rPr>
            </w:pPr>
            <w:r w:rsidRPr="00FF430B">
              <w:rPr>
                <w:b/>
              </w:rPr>
              <w:t>4</w:t>
            </w:r>
          </w:p>
        </w:tc>
      </w:tr>
      <w:tr w:rsidR="00AA1372" w:rsidRPr="00EC30C2" w14:paraId="6958D3A8" w14:textId="77777777" w:rsidTr="00233538">
        <w:trPr>
          <w:trHeight w:val="240"/>
        </w:trPr>
        <w:tc>
          <w:tcPr>
            <w:tcW w:w="720" w:type="dxa"/>
          </w:tcPr>
          <w:p w14:paraId="13013147" w14:textId="77777777" w:rsidR="00AA1372" w:rsidRPr="00FF430B" w:rsidRDefault="0003591A" w:rsidP="00196AB4">
            <w:pPr>
              <w:tabs>
                <w:tab w:val="left" w:pos="567"/>
              </w:tabs>
              <w:jc w:val="both"/>
            </w:pPr>
            <w:r w:rsidRPr="00FF430B">
              <w:t>1.</w:t>
            </w:r>
          </w:p>
        </w:tc>
        <w:tc>
          <w:tcPr>
            <w:tcW w:w="4680" w:type="dxa"/>
          </w:tcPr>
          <w:p w14:paraId="2FCC3880" w14:textId="77777777" w:rsidR="00AA1372" w:rsidRPr="00FF430B" w:rsidRDefault="00AA1372" w:rsidP="00196AB4">
            <w:pPr>
              <w:keepNext/>
              <w:keepLines/>
              <w:tabs>
                <w:tab w:val="left" w:pos="567"/>
              </w:tabs>
              <w:spacing w:before="200"/>
              <w:jc w:val="both"/>
              <w:outlineLvl w:val="2"/>
            </w:pPr>
          </w:p>
        </w:tc>
        <w:tc>
          <w:tcPr>
            <w:tcW w:w="1260" w:type="dxa"/>
          </w:tcPr>
          <w:p w14:paraId="48A059D2" w14:textId="77777777" w:rsidR="00AA1372" w:rsidRPr="00FF430B" w:rsidRDefault="00AA1372" w:rsidP="00196AB4">
            <w:pPr>
              <w:keepNext/>
              <w:keepLines/>
              <w:tabs>
                <w:tab w:val="left" w:pos="567"/>
              </w:tabs>
              <w:spacing w:before="200"/>
              <w:jc w:val="both"/>
              <w:outlineLvl w:val="2"/>
            </w:pPr>
          </w:p>
        </w:tc>
        <w:tc>
          <w:tcPr>
            <w:tcW w:w="1289" w:type="dxa"/>
          </w:tcPr>
          <w:p w14:paraId="4AA2A687" w14:textId="77777777" w:rsidR="00AA1372" w:rsidRPr="00FF430B" w:rsidRDefault="00AA1372" w:rsidP="00196AB4">
            <w:pPr>
              <w:keepNext/>
              <w:keepLines/>
              <w:tabs>
                <w:tab w:val="left" w:pos="567"/>
              </w:tabs>
              <w:spacing w:before="200"/>
              <w:jc w:val="both"/>
              <w:outlineLvl w:val="2"/>
            </w:pPr>
          </w:p>
        </w:tc>
        <w:tc>
          <w:tcPr>
            <w:tcW w:w="1544" w:type="dxa"/>
          </w:tcPr>
          <w:p w14:paraId="5CDB6FB1" w14:textId="77777777" w:rsidR="00AA1372" w:rsidRPr="00FF430B" w:rsidRDefault="00AA1372" w:rsidP="00196AB4">
            <w:pPr>
              <w:keepNext/>
              <w:keepLines/>
              <w:tabs>
                <w:tab w:val="left" w:pos="567"/>
              </w:tabs>
              <w:spacing w:before="200"/>
              <w:jc w:val="both"/>
              <w:outlineLvl w:val="2"/>
            </w:pPr>
          </w:p>
        </w:tc>
      </w:tr>
      <w:tr w:rsidR="00AA1372" w:rsidRPr="00EC30C2" w14:paraId="71EB89CB" w14:textId="77777777" w:rsidTr="00233538">
        <w:trPr>
          <w:trHeight w:val="240"/>
        </w:trPr>
        <w:tc>
          <w:tcPr>
            <w:tcW w:w="720" w:type="dxa"/>
          </w:tcPr>
          <w:p w14:paraId="0FBCC5A0" w14:textId="77777777" w:rsidR="00AA1372" w:rsidRPr="00FF430B" w:rsidRDefault="0003591A" w:rsidP="00196AB4">
            <w:pPr>
              <w:tabs>
                <w:tab w:val="left" w:pos="567"/>
              </w:tabs>
              <w:jc w:val="both"/>
            </w:pPr>
            <w:r w:rsidRPr="00FF430B">
              <w:t>2.</w:t>
            </w:r>
          </w:p>
        </w:tc>
        <w:tc>
          <w:tcPr>
            <w:tcW w:w="4680" w:type="dxa"/>
          </w:tcPr>
          <w:p w14:paraId="57F64CB0" w14:textId="77777777" w:rsidR="00AA1372" w:rsidRPr="00FF430B" w:rsidRDefault="00AA1372" w:rsidP="00196AB4">
            <w:pPr>
              <w:keepNext/>
              <w:keepLines/>
              <w:tabs>
                <w:tab w:val="left" w:pos="567"/>
              </w:tabs>
              <w:spacing w:before="200"/>
              <w:jc w:val="both"/>
              <w:outlineLvl w:val="2"/>
            </w:pPr>
          </w:p>
        </w:tc>
        <w:tc>
          <w:tcPr>
            <w:tcW w:w="1260" w:type="dxa"/>
          </w:tcPr>
          <w:p w14:paraId="1EE8D34E" w14:textId="77777777" w:rsidR="00AA1372" w:rsidRPr="00FF430B" w:rsidRDefault="00AA1372" w:rsidP="00196AB4">
            <w:pPr>
              <w:keepNext/>
              <w:keepLines/>
              <w:tabs>
                <w:tab w:val="left" w:pos="567"/>
              </w:tabs>
              <w:spacing w:before="200"/>
              <w:jc w:val="both"/>
              <w:outlineLvl w:val="2"/>
            </w:pPr>
          </w:p>
        </w:tc>
        <w:tc>
          <w:tcPr>
            <w:tcW w:w="1289" w:type="dxa"/>
          </w:tcPr>
          <w:p w14:paraId="64FF293B" w14:textId="77777777" w:rsidR="00AA1372" w:rsidRPr="00FF430B" w:rsidRDefault="00AA1372" w:rsidP="00196AB4">
            <w:pPr>
              <w:keepNext/>
              <w:keepLines/>
              <w:tabs>
                <w:tab w:val="left" w:pos="567"/>
              </w:tabs>
              <w:spacing w:before="200"/>
              <w:jc w:val="both"/>
              <w:outlineLvl w:val="2"/>
            </w:pPr>
          </w:p>
        </w:tc>
        <w:tc>
          <w:tcPr>
            <w:tcW w:w="1544" w:type="dxa"/>
          </w:tcPr>
          <w:p w14:paraId="2BDDAABB" w14:textId="77777777" w:rsidR="00AA1372" w:rsidRPr="00FF430B" w:rsidRDefault="00AA1372" w:rsidP="00196AB4">
            <w:pPr>
              <w:keepNext/>
              <w:keepLines/>
              <w:tabs>
                <w:tab w:val="left" w:pos="567"/>
              </w:tabs>
              <w:spacing w:before="200"/>
              <w:jc w:val="both"/>
              <w:outlineLvl w:val="2"/>
            </w:pPr>
          </w:p>
        </w:tc>
      </w:tr>
      <w:tr w:rsidR="00AA1372" w:rsidRPr="00EC30C2" w14:paraId="3808EBFD" w14:textId="77777777" w:rsidTr="00233538">
        <w:trPr>
          <w:trHeight w:val="240"/>
        </w:trPr>
        <w:tc>
          <w:tcPr>
            <w:tcW w:w="720" w:type="dxa"/>
          </w:tcPr>
          <w:p w14:paraId="741223FC" w14:textId="77777777" w:rsidR="00AA1372" w:rsidRPr="00FF430B" w:rsidRDefault="0003591A" w:rsidP="00196AB4">
            <w:pPr>
              <w:tabs>
                <w:tab w:val="left" w:pos="567"/>
              </w:tabs>
              <w:jc w:val="both"/>
            </w:pPr>
            <w:r w:rsidRPr="00FF430B">
              <w:t>3.</w:t>
            </w:r>
          </w:p>
        </w:tc>
        <w:tc>
          <w:tcPr>
            <w:tcW w:w="4680" w:type="dxa"/>
          </w:tcPr>
          <w:p w14:paraId="76FB6278" w14:textId="77777777" w:rsidR="00AA1372" w:rsidRPr="00FF430B" w:rsidRDefault="00AA1372" w:rsidP="00196AB4">
            <w:pPr>
              <w:keepNext/>
              <w:keepLines/>
              <w:tabs>
                <w:tab w:val="left" w:pos="567"/>
              </w:tabs>
              <w:spacing w:before="200"/>
              <w:jc w:val="both"/>
              <w:outlineLvl w:val="2"/>
            </w:pPr>
          </w:p>
        </w:tc>
        <w:tc>
          <w:tcPr>
            <w:tcW w:w="1260" w:type="dxa"/>
          </w:tcPr>
          <w:p w14:paraId="24FD9366" w14:textId="77777777" w:rsidR="00AA1372" w:rsidRPr="00FF430B" w:rsidRDefault="00AA1372" w:rsidP="00196AB4">
            <w:pPr>
              <w:keepNext/>
              <w:keepLines/>
              <w:tabs>
                <w:tab w:val="left" w:pos="567"/>
              </w:tabs>
              <w:spacing w:before="200"/>
              <w:jc w:val="both"/>
              <w:outlineLvl w:val="2"/>
            </w:pPr>
          </w:p>
        </w:tc>
        <w:tc>
          <w:tcPr>
            <w:tcW w:w="1289" w:type="dxa"/>
          </w:tcPr>
          <w:p w14:paraId="2F0C88FF" w14:textId="77777777" w:rsidR="00AA1372" w:rsidRPr="00FF430B" w:rsidRDefault="00AA1372" w:rsidP="00196AB4">
            <w:pPr>
              <w:keepNext/>
              <w:keepLines/>
              <w:tabs>
                <w:tab w:val="left" w:pos="567"/>
              </w:tabs>
              <w:spacing w:before="200"/>
              <w:jc w:val="both"/>
              <w:outlineLvl w:val="2"/>
            </w:pPr>
          </w:p>
        </w:tc>
        <w:tc>
          <w:tcPr>
            <w:tcW w:w="1544" w:type="dxa"/>
          </w:tcPr>
          <w:p w14:paraId="0EF0696B" w14:textId="77777777" w:rsidR="00AA1372" w:rsidRPr="00FF430B" w:rsidRDefault="00AA1372" w:rsidP="00196AB4">
            <w:pPr>
              <w:keepNext/>
              <w:keepLines/>
              <w:tabs>
                <w:tab w:val="left" w:pos="567"/>
              </w:tabs>
              <w:spacing w:before="200"/>
              <w:jc w:val="both"/>
              <w:outlineLvl w:val="2"/>
            </w:pPr>
          </w:p>
        </w:tc>
      </w:tr>
      <w:tr w:rsidR="00AA1372" w:rsidRPr="00EC30C2" w14:paraId="7D15C3A6" w14:textId="77777777" w:rsidTr="00233538">
        <w:trPr>
          <w:trHeight w:val="240"/>
        </w:trPr>
        <w:tc>
          <w:tcPr>
            <w:tcW w:w="720" w:type="dxa"/>
          </w:tcPr>
          <w:p w14:paraId="495212A4" w14:textId="77777777" w:rsidR="00AA1372" w:rsidRPr="00FF430B" w:rsidRDefault="0003591A" w:rsidP="00196AB4">
            <w:pPr>
              <w:tabs>
                <w:tab w:val="left" w:pos="567"/>
              </w:tabs>
              <w:jc w:val="both"/>
            </w:pPr>
            <w:r w:rsidRPr="00FF430B">
              <w:t>.</w:t>
            </w:r>
          </w:p>
        </w:tc>
        <w:tc>
          <w:tcPr>
            <w:tcW w:w="4680" w:type="dxa"/>
          </w:tcPr>
          <w:p w14:paraId="6CA1ED39" w14:textId="77777777" w:rsidR="00AA1372" w:rsidRPr="00FF430B" w:rsidRDefault="00AA1372" w:rsidP="00196AB4">
            <w:pPr>
              <w:keepNext/>
              <w:keepLines/>
              <w:tabs>
                <w:tab w:val="left" w:pos="567"/>
              </w:tabs>
              <w:spacing w:before="200"/>
              <w:jc w:val="both"/>
              <w:outlineLvl w:val="2"/>
            </w:pPr>
          </w:p>
        </w:tc>
        <w:tc>
          <w:tcPr>
            <w:tcW w:w="1260" w:type="dxa"/>
          </w:tcPr>
          <w:p w14:paraId="1B16A722" w14:textId="77777777" w:rsidR="00AA1372" w:rsidRPr="00FF430B" w:rsidRDefault="00AA1372" w:rsidP="00196AB4">
            <w:pPr>
              <w:keepNext/>
              <w:keepLines/>
              <w:tabs>
                <w:tab w:val="left" w:pos="567"/>
              </w:tabs>
              <w:spacing w:before="200"/>
              <w:jc w:val="both"/>
              <w:outlineLvl w:val="2"/>
            </w:pPr>
          </w:p>
        </w:tc>
        <w:tc>
          <w:tcPr>
            <w:tcW w:w="1289" w:type="dxa"/>
          </w:tcPr>
          <w:p w14:paraId="4F168DE8" w14:textId="77777777" w:rsidR="00AA1372" w:rsidRPr="00FF430B" w:rsidRDefault="00AA1372" w:rsidP="00196AB4">
            <w:pPr>
              <w:keepNext/>
              <w:keepLines/>
              <w:tabs>
                <w:tab w:val="left" w:pos="567"/>
              </w:tabs>
              <w:spacing w:before="200"/>
              <w:jc w:val="both"/>
              <w:outlineLvl w:val="2"/>
            </w:pPr>
          </w:p>
        </w:tc>
        <w:tc>
          <w:tcPr>
            <w:tcW w:w="1544" w:type="dxa"/>
          </w:tcPr>
          <w:p w14:paraId="2F4ECCDB" w14:textId="77777777" w:rsidR="00AA1372" w:rsidRPr="00FF430B" w:rsidRDefault="00AA1372" w:rsidP="00196AB4">
            <w:pPr>
              <w:keepNext/>
              <w:keepLines/>
              <w:tabs>
                <w:tab w:val="left" w:pos="567"/>
              </w:tabs>
              <w:spacing w:before="200"/>
              <w:jc w:val="both"/>
              <w:outlineLvl w:val="2"/>
            </w:pPr>
          </w:p>
        </w:tc>
      </w:tr>
      <w:tr w:rsidR="00AA1372" w:rsidRPr="00EC30C2" w14:paraId="6AE6D97B" w14:textId="77777777" w:rsidTr="00233538">
        <w:trPr>
          <w:trHeight w:val="240"/>
        </w:trPr>
        <w:tc>
          <w:tcPr>
            <w:tcW w:w="720" w:type="dxa"/>
          </w:tcPr>
          <w:p w14:paraId="46FFAC31" w14:textId="77777777" w:rsidR="00AA1372" w:rsidRPr="00FF430B" w:rsidRDefault="00AA1372" w:rsidP="00196AB4">
            <w:pPr>
              <w:keepNext/>
              <w:keepLines/>
              <w:tabs>
                <w:tab w:val="left" w:pos="567"/>
              </w:tabs>
              <w:spacing w:before="200"/>
              <w:jc w:val="both"/>
              <w:outlineLvl w:val="2"/>
            </w:pPr>
          </w:p>
        </w:tc>
        <w:tc>
          <w:tcPr>
            <w:tcW w:w="4680" w:type="dxa"/>
          </w:tcPr>
          <w:p w14:paraId="597DBB6D" w14:textId="77777777" w:rsidR="00AA1372" w:rsidRPr="00FF430B" w:rsidRDefault="00AA1372" w:rsidP="00196AB4">
            <w:pPr>
              <w:keepNext/>
              <w:keepLines/>
              <w:tabs>
                <w:tab w:val="left" w:pos="567"/>
              </w:tabs>
              <w:spacing w:before="200"/>
              <w:jc w:val="both"/>
              <w:outlineLvl w:val="2"/>
            </w:pPr>
          </w:p>
        </w:tc>
        <w:tc>
          <w:tcPr>
            <w:tcW w:w="1260" w:type="dxa"/>
          </w:tcPr>
          <w:p w14:paraId="478C2674" w14:textId="77777777" w:rsidR="00AA1372" w:rsidRPr="00FF430B" w:rsidRDefault="00AA1372" w:rsidP="00196AB4">
            <w:pPr>
              <w:keepNext/>
              <w:keepLines/>
              <w:tabs>
                <w:tab w:val="left" w:pos="567"/>
              </w:tabs>
              <w:spacing w:before="200"/>
              <w:jc w:val="both"/>
              <w:outlineLvl w:val="2"/>
            </w:pPr>
          </w:p>
        </w:tc>
        <w:tc>
          <w:tcPr>
            <w:tcW w:w="1289" w:type="dxa"/>
          </w:tcPr>
          <w:p w14:paraId="66AC1285" w14:textId="77777777" w:rsidR="00AA1372" w:rsidRPr="00FF430B" w:rsidRDefault="00AA1372" w:rsidP="00196AB4">
            <w:pPr>
              <w:keepNext/>
              <w:keepLines/>
              <w:tabs>
                <w:tab w:val="left" w:pos="567"/>
              </w:tabs>
              <w:spacing w:before="200"/>
              <w:jc w:val="both"/>
              <w:outlineLvl w:val="2"/>
            </w:pPr>
          </w:p>
        </w:tc>
        <w:tc>
          <w:tcPr>
            <w:tcW w:w="1544" w:type="dxa"/>
          </w:tcPr>
          <w:p w14:paraId="724F651C" w14:textId="77777777" w:rsidR="00AA1372" w:rsidRPr="00FF430B" w:rsidRDefault="00AA1372" w:rsidP="00196AB4">
            <w:pPr>
              <w:keepNext/>
              <w:keepLines/>
              <w:tabs>
                <w:tab w:val="left" w:pos="567"/>
              </w:tabs>
              <w:spacing w:before="200"/>
              <w:jc w:val="both"/>
              <w:outlineLvl w:val="2"/>
            </w:pPr>
          </w:p>
        </w:tc>
      </w:tr>
      <w:tr w:rsidR="00AA1372" w:rsidRPr="00EC30C2" w14:paraId="2E542274" w14:textId="77777777" w:rsidTr="00233538">
        <w:trPr>
          <w:trHeight w:val="240"/>
        </w:trPr>
        <w:tc>
          <w:tcPr>
            <w:tcW w:w="720" w:type="dxa"/>
          </w:tcPr>
          <w:p w14:paraId="35323CB2" w14:textId="77777777" w:rsidR="00AA1372" w:rsidRPr="00FF430B" w:rsidRDefault="0003591A" w:rsidP="00196AB4">
            <w:pPr>
              <w:tabs>
                <w:tab w:val="left" w:pos="567"/>
              </w:tabs>
              <w:jc w:val="both"/>
            </w:pPr>
            <w:r w:rsidRPr="00FF430B">
              <w:t>n</w:t>
            </w:r>
          </w:p>
        </w:tc>
        <w:tc>
          <w:tcPr>
            <w:tcW w:w="4680" w:type="dxa"/>
          </w:tcPr>
          <w:p w14:paraId="634F39A0" w14:textId="77777777" w:rsidR="00AA1372" w:rsidRPr="00FF430B" w:rsidRDefault="00AA1372" w:rsidP="00196AB4">
            <w:pPr>
              <w:keepNext/>
              <w:keepLines/>
              <w:tabs>
                <w:tab w:val="left" w:pos="567"/>
              </w:tabs>
              <w:spacing w:before="200"/>
              <w:jc w:val="both"/>
              <w:outlineLvl w:val="2"/>
            </w:pPr>
          </w:p>
        </w:tc>
        <w:tc>
          <w:tcPr>
            <w:tcW w:w="1260" w:type="dxa"/>
          </w:tcPr>
          <w:p w14:paraId="71629B78" w14:textId="77777777" w:rsidR="00AA1372" w:rsidRPr="00FF430B" w:rsidRDefault="00AA1372" w:rsidP="00196AB4">
            <w:pPr>
              <w:keepNext/>
              <w:keepLines/>
              <w:tabs>
                <w:tab w:val="left" w:pos="567"/>
              </w:tabs>
              <w:spacing w:before="200"/>
              <w:jc w:val="both"/>
              <w:outlineLvl w:val="2"/>
            </w:pPr>
          </w:p>
        </w:tc>
        <w:tc>
          <w:tcPr>
            <w:tcW w:w="1289" w:type="dxa"/>
          </w:tcPr>
          <w:p w14:paraId="6EF33D75" w14:textId="77777777" w:rsidR="00AA1372" w:rsidRPr="00FF430B" w:rsidRDefault="00AA1372" w:rsidP="00196AB4">
            <w:pPr>
              <w:keepNext/>
              <w:keepLines/>
              <w:tabs>
                <w:tab w:val="left" w:pos="567"/>
              </w:tabs>
              <w:spacing w:before="200"/>
              <w:jc w:val="both"/>
              <w:outlineLvl w:val="2"/>
            </w:pPr>
          </w:p>
        </w:tc>
        <w:tc>
          <w:tcPr>
            <w:tcW w:w="1544" w:type="dxa"/>
          </w:tcPr>
          <w:p w14:paraId="04899CE1" w14:textId="77777777" w:rsidR="00AA1372" w:rsidRPr="00FF430B" w:rsidRDefault="00AA1372" w:rsidP="00196AB4">
            <w:pPr>
              <w:keepNext/>
              <w:keepLines/>
              <w:tabs>
                <w:tab w:val="left" w:pos="567"/>
              </w:tabs>
              <w:spacing w:before="200"/>
              <w:jc w:val="both"/>
              <w:outlineLvl w:val="2"/>
            </w:pPr>
          </w:p>
        </w:tc>
      </w:tr>
    </w:tbl>
    <w:p w14:paraId="6CBA9740" w14:textId="77777777" w:rsidR="008A6911" w:rsidRPr="00FF430B" w:rsidRDefault="008A6911" w:rsidP="00196AB4">
      <w:pPr>
        <w:jc w:val="both"/>
        <w:rPr>
          <w:rFonts w:eastAsia="PMingLiU"/>
          <w:lang w:eastAsia="zh-CN"/>
        </w:rPr>
      </w:pPr>
    </w:p>
    <w:p w14:paraId="4D496DA8" w14:textId="77777777" w:rsidR="0019071C" w:rsidRPr="00FF430B" w:rsidRDefault="0019071C" w:rsidP="00196AB4">
      <w:pPr>
        <w:jc w:val="both"/>
        <w:rPr>
          <w:rFonts w:eastAsia="PMingLiU"/>
          <w:lang w:eastAsia="zh-CN"/>
        </w:rPr>
      </w:pPr>
    </w:p>
    <w:p w14:paraId="1500A62B"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4F374D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AD574C8"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9EDE3F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065037C2" w14:textId="77777777" w:rsidR="00B322B4" w:rsidRPr="00FF430B" w:rsidRDefault="00B322B4" w:rsidP="00B322B4">
      <w:pPr>
        <w:spacing w:after="200" w:line="276" w:lineRule="auto"/>
        <w:jc w:val="center"/>
        <w:rPr>
          <w:rFonts w:eastAsia="PMingLiU"/>
          <w:lang w:eastAsia="zh-CN"/>
        </w:rPr>
      </w:pPr>
      <w:bookmarkStart w:id="61" w:name="_Toc449692113"/>
    </w:p>
    <w:p w14:paraId="4E77AE98" w14:textId="77777777" w:rsidR="002D6E71" w:rsidRPr="00FF430B" w:rsidRDefault="002D6E71" w:rsidP="00B322B4">
      <w:pPr>
        <w:spacing w:line="276" w:lineRule="auto"/>
        <w:jc w:val="center"/>
        <w:rPr>
          <w:rFonts w:eastAsia="PMingLiU"/>
          <w:b/>
          <w:lang w:eastAsia="zh-CN"/>
        </w:rPr>
      </w:pPr>
    </w:p>
    <w:p w14:paraId="6071E1FF" w14:textId="77777777" w:rsidR="002D6E71" w:rsidRPr="00FF430B" w:rsidRDefault="002D6E71" w:rsidP="00B322B4">
      <w:pPr>
        <w:spacing w:line="276" w:lineRule="auto"/>
        <w:jc w:val="center"/>
        <w:rPr>
          <w:rFonts w:eastAsia="PMingLiU"/>
          <w:b/>
          <w:lang w:eastAsia="zh-CN"/>
        </w:rPr>
      </w:pPr>
    </w:p>
    <w:p w14:paraId="0BF7D93E" w14:textId="77777777" w:rsidR="002D6E71" w:rsidRPr="00FF430B" w:rsidRDefault="002D6E71" w:rsidP="00B322B4">
      <w:pPr>
        <w:spacing w:line="276" w:lineRule="auto"/>
        <w:jc w:val="center"/>
        <w:rPr>
          <w:rFonts w:eastAsia="PMingLiU"/>
          <w:b/>
          <w:lang w:eastAsia="zh-CN"/>
        </w:rPr>
      </w:pPr>
    </w:p>
    <w:p w14:paraId="3E55DEB0" w14:textId="77777777" w:rsidR="002D6E71" w:rsidRPr="00FF430B" w:rsidRDefault="002D6E71" w:rsidP="00B322B4">
      <w:pPr>
        <w:spacing w:line="276" w:lineRule="auto"/>
        <w:jc w:val="center"/>
        <w:rPr>
          <w:rFonts w:eastAsia="PMingLiU"/>
          <w:b/>
          <w:lang w:eastAsia="zh-CN"/>
        </w:rPr>
      </w:pPr>
    </w:p>
    <w:p w14:paraId="7F4CE47E" w14:textId="77777777" w:rsidR="002D6E71" w:rsidRPr="00FF430B" w:rsidRDefault="002D6E71" w:rsidP="00B322B4">
      <w:pPr>
        <w:spacing w:line="276" w:lineRule="auto"/>
        <w:jc w:val="center"/>
        <w:rPr>
          <w:rFonts w:eastAsia="PMingLiU"/>
          <w:b/>
          <w:lang w:eastAsia="zh-CN"/>
        </w:rPr>
      </w:pPr>
    </w:p>
    <w:p w14:paraId="43E6BED1" w14:textId="77777777" w:rsidR="002D6E71" w:rsidRPr="00FF430B" w:rsidRDefault="002D6E71" w:rsidP="00B322B4">
      <w:pPr>
        <w:spacing w:line="276" w:lineRule="auto"/>
        <w:jc w:val="center"/>
        <w:rPr>
          <w:rFonts w:eastAsia="PMingLiU"/>
          <w:b/>
          <w:lang w:eastAsia="zh-CN"/>
        </w:rPr>
      </w:pPr>
    </w:p>
    <w:p w14:paraId="06333A4F" w14:textId="77777777" w:rsidR="002D6E71" w:rsidRPr="00FF430B" w:rsidRDefault="002D6E71" w:rsidP="00B322B4">
      <w:pPr>
        <w:spacing w:line="276" w:lineRule="auto"/>
        <w:jc w:val="center"/>
        <w:rPr>
          <w:rFonts w:eastAsia="PMingLiU"/>
          <w:b/>
          <w:lang w:eastAsia="zh-CN"/>
        </w:rPr>
      </w:pPr>
    </w:p>
    <w:p w14:paraId="7650AF21" w14:textId="77777777" w:rsidR="002D6E71" w:rsidRPr="00FF430B" w:rsidRDefault="002D6E71" w:rsidP="00B322B4">
      <w:pPr>
        <w:spacing w:line="276" w:lineRule="auto"/>
        <w:jc w:val="center"/>
        <w:rPr>
          <w:rFonts w:eastAsia="PMingLiU"/>
          <w:b/>
          <w:lang w:eastAsia="zh-CN"/>
        </w:rPr>
      </w:pPr>
    </w:p>
    <w:p w14:paraId="105B7B4E" w14:textId="77777777" w:rsidR="002D6E71" w:rsidRPr="00FF430B" w:rsidRDefault="002D6E71" w:rsidP="00B322B4">
      <w:pPr>
        <w:spacing w:line="276" w:lineRule="auto"/>
        <w:jc w:val="center"/>
        <w:rPr>
          <w:rFonts w:eastAsia="PMingLiU"/>
          <w:b/>
          <w:lang w:eastAsia="zh-CN"/>
        </w:rPr>
      </w:pPr>
    </w:p>
    <w:p w14:paraId="20960B9F" w14:textId="77777777" w:rsidR="002D6E71" w:rsidRPr="00FF430B" w:rsidRDefault="002D6E71" w:rsidP="00B322B4">
      <w:pPr>
        <w:spacing w:line="276" w:lineRule="auto"/>
        <w:jc w:val="center"/>
        <w:rPr>
          <w:rFonts w:eastAsia="PMingLiU"/>
          <w:b/>
          <w:lang w:eastAsia="zh-CN"/>
        </w:rPr>
      </w:pPr>
    </w:p>
    <w:p w14:paraId="374893A7" w14:textId="77777777" w:rsidR="002D6E71" w:rsidRPr="00FF430B" w:rsidRDefault="002D6E71" w:rsidP="00B322B4">
      <w:pPr>
        <w:spacing w:line="276" w:lineRule="auto"/>
        <w:jc w:val="center"/>
        <w:rPr>
          <w:rFonts w:eastAsia="PMingLiU"/>
          <w:b/>
          <w:lang w:eastAsia="zh-CN"/>
        </w:rPr>
      </w:pPr>
    </w:p>
    <w:p w14:paraId="76552CAE" w14:textId="77777777" w:rsidR="002D6E71" w:rsidRPr="00FF430B" w:rsidRDefault="002D6E71" w:rsidP="00B322B4">
      <w:pPr>
        <w:spacing w:line="276" w:lineRule="auto"/>
        <w:jc w:val="center"/>
        <w:rPr>
          <w:rFonts w:eastAsia="PMingLiU"/>
          <w:b/>
          <w:lang w:eastAsia="zh-CN"/>
        </w:rPr>
      </w:pPr>
    </w:p>
    <w:p w14:paraId="3CA00633" w14:textId="77777777" w:rsidR="002D6E71" w:rsidRPr="00FF430B" w:rsidRDefault="002D6E71" w:rsidP="00B322B4">
      <w:pPr>
        <w:spacing w:line="276" w:lineRule="auto"/>
        <w:jc w:val="center"/>
        <w:rPr>
          <w:rFonts w:eastAsia="PMingLiU"/>
          <w:b/>
          <w:lang w:eastAsia="zh-CN"/>
        </w:rPr>
      </w:pPr>
    </w:p>
    <w:p w14:paraId="621A9716" w14:textId="77777777" w:rsidR="002D6E71" w:rsidRPr="00FF430B" w:rsidRDefault="002D6E71" w:rsidP="00B322B4">
      <w:pPr>
        <w:spacing w:line="276" w:lineRule="auto"/>
        <w:jc w:val="center"/>
        <w:rPr>
          <w:rFonts w:eastAsia="PMingLiU"/>
          <w:b/>
          <w:lang w:eastAsia="zh-CN"/>
        </w:rPr>
      </w:pPr>
    </w:p>
    <w:p w14:paraId="3123088D" w14:textId="77777777" w:rsidR="000E4D7D" w:rsidRPr="00FF430B" w:rsidRDefault="000E4D7D" w:rsidP="00B322B4">
      <w:pPr>
        <w:spacing w:line="276" w:lineRule="auto"/>
        <w:jc w:val="center"/>
        <w:rPr>
          <w:rFonts w:eastAsia="PMingLiU"/>
          <w:b/>
          <w:lang w:eastAsia="zh-CN"/>
        </w:rPr>
      </w:pPr>
    </w:p>
    <w:p w14:paraId="280BCFBB" w14:textId="77777777" w:rsidR="000E4D7D" w:rsidRPr="00FF430B" w:rsidRDefault="000E4D7D" w:rsidP="00B322B4">
      <w:pPr>
        <w:spacing w:line="276" w:lineRule="auto"/>
        <w:jc w:val="center"/>
        <w:rPr>
          <w:rFonts w:eastAsia="PMingLiU"/>
          <w:b/>
          <w:lang w:eastAsia="zh-CN"/>
        </w:rPr>
      </w:pPr>
    </w:p>
    <w:p w14:paraId="682D0FD9"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23C5ECA6" w14:textId="77777777" w:rsidR="003A39FA" w:rsidRPr="00FF430B" w:rsidRDefault="003A39FA" w:rsidP="003A39FA">
      <w:pPr>
        <w:jc w:val="right"/>
        <w:rPr>
          <w:noProof w:val="0"/>
        </w:rPr>
      </w:pPr>
      <w:r w:rsidRPr="00FF430B">
        <w:rPr>
          <w:noProof w:val="0"/>
        </w:rPr>
        <w:t>la Documentația standard nr.</w:t>
      </w:r>
      <w:r>
        <w:rPr>
          <w:noProof w:val="0"/>
        </w:rPr>
        <w:t>69</w:t>
      </w:r>
    </w:p>
    <w:p w14:paraId="7B145698"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64B118F" w14:textId="77777777" w:rsidR="002D6E71" w:rsidRPr="00FF430B" w:rsidRDefault="002D6E71" w:rsidP="00B322B4">
      <w:pPr>
        <w:spacing w:line="276" w:lineRule="auto"/>
        <w:jc w:val="center"/>
        <w:rPr>
          <w:rFonts w:eastAsia="PMingLiU"/>
          <w:b/>
          <w:lang w:eastAsia="zh-CN"/>
        </w:rPr>
      </w:pPr>
    </w:p>
    <w:p w14:paraId="18ED7D08" w14:textId="77777777" w:rsidR="002D6E71" w:rsidRPr="00FF430B" w:rsidRDefault="002D6E71" w:rsidP="00B322B4">
      <w:pPr>
        <w:spacing w:line="276" w:lineRule="auto"/>
        <w:jc w:val="center"/>
        <w:rPr>
          <w:rFonts w:eastAsia="PMingLiU"/>
          <w:b/>
          <w:lang w:eastAsia="zh-CN"/>
        </w:rPr>
      </w:pPr>
    </w:p>
    <w:bookmarkEnd w:id="61"/>
    <w:p w14:paraId="69E26CD4" w14:textId="77777777" w:rsidR="00316C81" w:rsidRPr="00FF430B" w:rsidRDefault="00316C81" w:rsidP="00B322B4">
      <w:pPr>
        <w:spacing w:line="276" w:lineRule="auto"/>
        <w:jc w:val="center"/>
        <w:rPr>
          <w:rFonts w:eastAsia="PMingLiU"/>
          <w:b/>
          <w:noProof w:val="0"/>
          <w:lang w:eastAsia="zh-CN"/>
        </w:rPr>
      </w:pPr>
    </w:p>
    <w:p w14:paraId="2E75E173"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7B56C9D9"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4B8A7833"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495"/>
        <w:gridCol w:w="2056"/>
        <w:gridCol w:w="2130"/>
        <w:gridCol w:w="2171"/>
        <w:gridCol w:w="1867"/>
      </w:tblGrid>
      <w:tr w:rsidR="00AA1372" w:rsidRPr="00EC30C2" w14:paraId="2C1C6C24" w14:textId="77777777" w:rsidTr="00233538">
        <w:trPr>
          <w:cantSplit/>
          <w:trHeight w:val="1942"/>
        </w:trPr>
        <w:tc>
          <w:tcPr>
            <w:tcW w:w="273" w:type="pct"/>
            <w:vAlign w:val="center"/>
          </w:tcPr>
          <w:p w14:paraId="1A322BCC" w14:textId="77777777" w:rsidR="00AA1372" w:rsidRPr="00FF430B" w:rsidRDefault="00AA1372" w:rsidP="00196AB4">
            <w:pPr>
              <w:tabs>
                <w:tab w:val="left" w:pos="567"/>
              </w:tabs>
              <w:jc w:val="center"/>
              <w:rPr>
                <w:b/>
                <w:bCs/>
              </w:rPr>
            </w:pPr>
          </w:p>
          <w:p w14:paraId="11C700D6" w14:textId="77777777" w:rsidR="00AA1372" w:rsidRPr="00FF430B" w:rsidRDefault="0003591A" w:rsidP="00196AB4">
            <w:pPr>
              <w:tabs>
                <w:tab w:val="left" w:pos="567"/>
              </w:tabs>
              <w:jc w:val="center"/>
              <w:rPr>
                <w:b/>
                <w:bCs/>
              </w:rPr>
            </w:pPr>
            <w:r w:rsidRPr="00FF430B">
              <w:rPr>
                <w:b/>
                <w:bCs/>
              </w:rPr>
              <w:t>Nr.</w:t>
            </w:r>
          </w:p>
          <w:p w14:paraId="1A77CF69"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015CB56E" w14:textId="77777777" w:rsidR="00AA1372" w:rsidRPr="00FF430B" w:rsidRDefault="00AA1372" w:rsidP="008A6911">
            <w:pPr>
              <w:tabs>
                <w:tab w:val="left" w:pos="567"/>
                <w:tab w:val="left" w:pos="1134"/>
              </w:tabs>
              <w:ind w:left="360"/>
              <w:jc w:val="center"/>
              <w:outlineLvl w:val="0"/>
              <w:rPr>
                <w:b/>
                <w:bCs/>
              </w:rPr>
            </w:pPr>
          </w:p>
          <w:p w14:paraId="5CA8FEF9"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5A4A7145" w14:textId="77777777" w:rsidR="00AA1372" w:rsidRPr="00FF430B" w:rsidRDefault="00AA1372" w:rsidP="008A6911">
            <w:pPr>
              <w:tabs>
                <w:tab w:val="left" w:pos="567"/>
                <w:tab w:val="left" w:pos="1134"/>
              </w:tabs>
              <w:ind w:left="360"/>
              <w:jc w:val="center"/>
              <w:outlineLvl w:val="0"/>
              <w:rPr>
                <w:b/>
                <w:bCs/>
              </w:rPr>
            </w:pPr>
          </w:p>
          <w:p w14:paraId="74E84F10"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0F2E0157"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72F62910"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68924F6F" w14:textId="77777777" w:rsidR="00AA1372" w:rsidRPr="00FF430B" w:rsidRDefault="0003591A" w:rsidP="00196AB4">
            <w:pPr>
              <w:tabs>
                <w:tab w:val="left" w:pos="567"/>
              </w:tabs>
              <w:jc w:val="center"/>
              <w:rPr>
                <w:b/>
                <w:bCs/>
              </w:rPr>
            </w:pPr>
            <w:r w:rsidRPr="00FF430B">
              <w:rPr>
                <w:b/>
                <w:bCs/>
              </w:rPr>
              <w:t>Numărul certificatului de atestare</w:t>
            </w:r>
          </w:p>
          <w:p w14:paraId="4FFE42A5"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684F8E4E" w14:textId="77777777" w:rsidR="00AA1372" w:rsidRPr="00FF430B" w:rsidRDefault="00AA1372" w:rsidP="008A6911">
            <w:pPr>
              <w:tabs>
                <w:tab w:val="left" w:pos="567"/>
                <w:tab w:val="left" w:pos="1134"/>
              </w:tabs>
              <w:ind w:left="360"/>
              <w:jc w:val="center"/>
              <w:outlineLvl w:val="0"/>
              <w:rPr>
                <w:b/>
                <w:bCs/>
              </w:rPr>
            </w:pPr>
          </w:p>
          <w:p w14:paraId="4F13226C" w14:textId="77777777" w:rsidR="00AA1372" w:rsidRPr="00FF430B" w:rsidRDefault="00AA1372" w:rsidP="008A6911">
            <w:pPr>
              <w:tabs>
                <w:tab w:val="left" w:pos="567"/>
                <w:tab w:val="left" w:pos="1134"/>
              </w:tabs>
              <w:ind w:left="360"/>
              <w:jc w:val="center"/>
              <w:outlineLvl w:val="0"/>
              <w:rPr>
                <w:b/>
                <w:bCs/>
              </w:rPr>
            </w:pPr>
          </w:p>
        </w:tc>
      </w:tr>
      <w:tr w:rsidR="00AA1372" w:rsidRPr="00EC30C2" w14:paraId="49BFE6CF" w14:textId="77777777" w:rsidTr="00233538">
        <w:trPr>
          <w:cantSplit/>
          <w:trHeight w:val="320"/>
        </w:trPr>
        <w:tc>
          <w:tcPr>
            <w:tcW w:w="273" w:type="pct"/>
          </w:tcPr>
          <w:p w14:paraId="596D71ED" w14:textId="77777777" w:rsidR="00AA1372" w:rsidRPr="00FF430B" w:rsidRDefault="00AA1372" w:rsidP="008A6911">
            <w:pPr>
              <w:tabs>
                <w:tab w:val="left" w:pos="567"/>
                <w:tab w:val="left" w:pos="1134"/>
              </w:tabs>
              <w:ind w:left="360"/>
              <w:jc w:val="both"/>
              <w:outlineLvl w:val="0"/>
              <w:rPr>
                <w:b/>
                <w:bCs/>
              </w:rPr>
            </w:pPr>
          </w:p>
        </w:tc>
        <w:tc>
          <w:tcPr>
            <w:tcW w:w="727" w:type="pct"/>
          </w:tcPr>
          <w:p w14:paraId="56B86A90" w14:textId="77777777" w:rsidR="00AA1372" w:rsidRPr="00FF430B" w:rsidRDefault="0003591A" w:rsidP="00196AB4">
            <w:pPr>
              <w:tabs>
                <w:tab w:val="left" w:pos="567"/>
              </w:tabs>
              <w:jc w:val="both"/>
              <w:rPr>
                <w:b/>
                <w:bCs/>
              </w:rPr>
            </w:pPr>
            <w:r w:rsidRPr="00FF430B">
              <w:rPr>
                <w:b/>
                <w:bCs/>
              </w:rPr>
              <w:t>1</w:t>
            </w:r>
          </w:p>
        </w:tc>
        <w:tc>
          <w:tcPr>
            <w:tcW w:w="1000" w:type="pct"/>
          </w:tcPr>
          <w:p w14:paraId="7BDCEB81" w14:textId="77777777" w:rsidR="00AA1372" w:rsidRPr="00FF430B" w:rsidRDefault="0003591A" w:rsidP="00196AB4">
            <w:pPr>
              <w:tabs>
                <w:tab w:val="left" w:pos="567"/>
              </w:tabs>
              <w:jc w:val="both"/>
              <w:rPr>
                <w:b/>
                <w:bCs/>
              </w:rPr>
            </w:pPr>
            <w:r w:rsidRPr="00FF430B">
              <w:rPr>
                <w:b/>
                <w:bCs/>
              </w:rPr>
              <w:t>2</w:t>
            </w:r>
          </w:p>
        </w:tc>
        <w:tc>
          <w:tcPr>
            <w:tcW w:w="1036" w:type="pct"/>
          </w:tcPr>
          <w:p w14:paraId="6543A1DB" w14:textId="77777777" w:rsidR="00AA1372" w:rsidRPr="00FF430B" w:rsidRDefault="0003591A" w:rsidP="00196AB4">
            <w:pPr>
              <w:tabs>
                <w:tab w:val="left" w:pos="567"/>
              </w:tabs>
              <w:jc w:val="both"/>
              <w:rPr>
                <w:b/>
                <w:bCs/>
              </w:rPr>
            </w:pPr>
            <w:r w:rsidRPr="00FF430B">
              <w:rPr>
                <w:b/>
                <w:bCs/>
              </w:rPr>
              <w:t>3</w:t>
            </w:r>
          </w:p>
        </w:tc>
        <w:tc>
          <w:tcPr>
            <w:tcW w:w="1056" w:type="pct"/>
          </w:tcPr>
          <w:p w14:paraId="6EA54145" w14:textId="77777777" w:rsidR="00AA1372" w:rsidRPr="00FF430B" w:rsidRDefault="0003591A" w:rsidP="00196AB4">
            <w:pPr>
              <w:tabs>
                <w:tab w:val="left" w:pos="567"/>
              </w:tabs>
              <w:jc w:val="both"/>
              <w:rPr>
                <w:b/>
                <w:bCs/>
              </w:rPr>
            </w:pPr>
            <w:r w:rsidRPr="00FF430B">
              <w:rPr>
                <w:b/>
                <w:bCs/>
              </w:rPr>
              <w:t>4</w:t>
            </w:r>
          </w:p>
        </w:tc>
        <w:tc>
          <w:tcPr>
            <w:tcW w:w="908" w:type="pct"/>
          </w:tcPr>
          <w:p w14:paraId="54C5F7CA" w14:textId="77777777" w:rsidR="00AA1372" w:rsidRPr="00FF430B" w:rsidRDefault="008A6911" w:rsidP="008A6911">
            <w:pPr>
              <w:tabs>
                <w:tab w:val="left" w:pos="567"/>
              </w:tabs>
              <w:jc w:val="both"/>
              <w:rPr>
                <w:b/>
                <w:bCs/>
              </w:rPr>
            </w:pPr>
            <w:r w:rsidRPr="00FF430B">
              <w:rPr>
                <w:b/>
                <w:bCs/>
              </w:rPr>
              <w:t>5</w:t>
            </w:r>
          </w:p>
        </w:tc>
      </w:tr>
      <w:tr w:rsidR="00AA1372" w:rsidRPr="00EC30C2" w14:paraId="1ACE262A" w14:textId="77777777" w:rsidTr="00233538">
        <w:trPr>
          <w:cantSplit/>
          <w:trHeight w:val="140"/>
        </w:trPr>
        <w:tc>
          <w:tcPr>
            <w:tcW w:w="273" w:type="pct"/>
          </w:tcPr>
          <w:p w14:paraId="620678A6" w14:textId="77777777" w:rsidR="00AA1372" w:rsidRPr="00FF430B" w:rsidRDefault="00AA1372" w:rsidP="00196AB4">
            <w:pPr>
              <w:keepNext/>
              <w:keepLines/>
              <w:tabs>
                <w:tab w:val="left" w:pos="567"/>
              </w:tabs>
              <w:spacing w:before="200"/>
              <w:jc w:val="both"/>
              <w:outlineLvl w:val="2"/>
              <w:rPr>
                <w:bCs/>
              </w:rPr>
            </w:pPr>
          </w:p>
        </w:tc>
        <w:tc>
          <w:tcPr>
            <w:tcW w:w="727" w:type="pct"/>
          </w:tcPr>
          <w:p w14:paraId="2D4F764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C78A8C7" w14:textId="77777777" w:rsidR="00AA1372" w:rsidRPr="00FF430B" w:rsidRDefault="00AA1372" w:rsidP="00196AB4">
            <w:pPr>
              <w:keepNext/>
              <w:keepLines/>
              <w:tabs>
                <w:tab w:val="left" w:pos="567"/>
              </w:tabs>
              <w:spacing w:before="200"/>
              <w:jc w:val="both"/>
              <w:outlineLvl w:val="2"/>
              <w:rPr>
                <w:bCs/>
              </w:rPr>
            </w:pPr>
          </w:p>
        </w:tc>
        <w:tc>
          <w:tcPr>
            <w:tcW w:w="1036" w:type="pct"/>
          </w:tcPr>
          <w:p w14:paraId="1BEFBC3A" w14:textId="77777777" w:rsidR="00AA1372" w:rsidRPr="00FF430B" w:rsidRDefault="00AA1372" w:rsidP="00196AB4">
            <w:pPr>
              <w:keepNext/>
              <w:keepLines/>
              <w:tabs>
                <w:tab w:val="left" w:pos="567"/>
              </w:tabs>
              <w:spacing w:before="200"/>
              <w:jc w:val="both"/>
              <w:outlineLvl w:val="2"/>
              <w:rPr>
                <w:bCs/>
              </w:rPr>
            </w:pPr>
          </w:p>
        </w:tc>
        <w:tc>
          <w:tcPr>
            <w:tcW w:w="1056" w:type="pct"/>
          </w:tcPr>
          <w:p w14:paraId="5714C00E" w14:textId="77777777" w:rsidR="00AA1372" w:rsidRPr="00FF430B" w:rsidRDefault="00AA1372" w:rsidP="00196AB4">
            <w:pPr>
              <w:keepNext/>
              <w:keepLines/>
              <w:tabs>
                <w:tab w:val="left" w:pos="567"/>
              </w:tabs>
              <w:spacing w:before="200"/>
              <w:jc w:val="both"/>
              <w:outlineLvl w:val="2"/>
              <w:rPr>
                <w:bCs/>
              </w:rPr>
            </w:pPr>
          </w:p>
        </w:tc>
        <w:tc>
          <w:tcPr>
            <w:tcW w:w="908" w:type="pct"/>
          </w:tcPr>
          <w:p w14:paraId="5218C1C3" w14:textId="77777777" w:rsidR="00AA1372" w:rsidRPr="00FF430B" w:rsidRDefault="00AA1372" w:rsidP="00196AB4">
            <w:pPr>
              <w:keepNext/>
              <w:keepLines/>
              <w:tabs>
                <w:tab w:val="left" w:pos="567"/>
              </w:tabs>
              <w:spacing w:before="200"/>
              <w:jc w:val="both"/>
              <w:outlineLvl w:val="2"/>
              <w:rPr>
                <w:bCs/>
              </w:rPr>
            </w:pPr>
          </w:p>
        </w:tc>
      </w:tr>
      <w:tr w:rsidR="009451E2" w:rsidRPr="00EC30C2" w14:paraId="330BAE2F" w14:textId="77777777" w:rsidTr="00233538">
        <w:trPr>
          <w:cantSplit/>
          <w:trHeight w:val="140"/>
        </w:trPr>
        <w:tc>
          <w:tcPr>
            <w:tcW w:w="273" w:type="pct"/>
          </w:tcPr>
          <w:p w14:paraId="719AE84E" w14:textId="77777777" w:rsidR="009451E2" w:rsidRPr="00FF430B" w:rsidRDefault="009451E2" w:rsidP="00196AB4">
            <w:pPr>
              <w:keepNext/>
              <w:keepLines/>
              <w:tabs>
                <w:tab w:val="left" w:pos="567"/>
              </w:tabs>
              <w:spacing w:before="200"/>
              <w:jc w:val="both"/>
              <w:outlineLvl w:val="2"/>
              <w:rPr>
                <w:bCs/>
              </w:rPr>
            </w:pPr>
          </w:p>
        </w:tc>
        <w:tc>
          <w:tcPr>
            <w:tcW w:w="727" w:type="pct"/>
          </w:tcPr>
          <w:p w14:paraId="5ECEEA60"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43025066" w14:textId="77777777" w:rsidR="009451E2" w:rsidRPr="00FF430B" w:rsidRDefault="009451E2" w:rsidP="00196AB4">
            <w:pPr>
              <w:keepNext/>
              <w:keepLines/>
              <w:tabs>
                <w:tab w:val="left" w:pos="567"/>
              </w:tabs>
              <w:spacing w:before="200"/>
              <w:jc w:val="both"/>
              <w:outlineLvl w:val="2"/>
              <w:rPr>
                <w:bCs/>
              </w:rPr>
            </w:pPr>
          </w:p>
        </w:tc>
        <w:tc>
          <w:tcPr>
            <w:tcW w:w="1036" w:type="pct"/>
          </w:tcPr>
          <w:p w14:paraId="4AD325A2" w14:textId="77777777" w:rsidR="009451E2" w:rsidRPr="00FF430B" w:rsidRDefault="009451E2" w:rsidP="00196AB4">
            <w:pPr>
              <w:keepNext/>
              <w:keepLines/>
              <w:tabs>
                <w:tab w:val="left" w:pos="567"/>
              </w:tabs>
              <w:spacing w:before="200"/>
              <w:jc w:val="both"/>
              <w:outlineLvl w:val="2"/>
              <w:rPr>
                <w:bCs/>
              </w:rPr>
            </w:pPr>
          </w:p>
        </w:tc>
        <w:tc>
          <w:tcPr>
            <w:tcW w:w="1056" w:type="pct"/>
          </w:tcPr>
          <w:p w14:paraId="215783C2" w14:textId="77777777" w:rsidR="009451E2" w:rsidRPr="00FF430B" w:rsidRDefault="009451E2" w:rsidP="00196AB4">
            <w:pPr>
              <w:keepNext/>
              <w:keepLines/>
              <w:tabs>
                <w:tab w:val="left" w:pos="567"/>
              </w:tabs>
              <w:spacing w:before="200"/>
              <w:jc w:val="both"/>
              <w:outlineLvl w:val="2"/>
              <w:rPr>
                <w:bCs/>
              </w:rPr>
            </w:pPr>
          </w:p>
        </w:tc>
        <w:tc>
          <w:tcPr>
            <w:tcW w:w="908" w:type="pct"/>
          </w:tcPr>
          <w:p w14:paraId="35665D07" w14:textId="77777777" w:rsidR="009451E2" w:rsidRPr="00FF430B" w:rsidRDefault="009451E2" w:rsidP="00196AB4">
            <w:pPr>
              <w:keepNext/>
              <w:keepLines/>
              <w:tabs>
                <w:tab w:val="left" w:pos="567"/>
              </w:tabs>
              <w:spacing w:before="200"/>
              <w:jc w:val="both"/>
              <w:outlineLvl w:val="2"/>
              <w:rPr>
                <w:bCs/>
              </w:rPr>
            </w:pPr>
          </w:p>
        </w:tc>
      </w:tr>
      <w:tr w:rsidR="009451E2" w:rsidRPr="00EC30C2" w14:paraId="5709FFAD" w14:textId="77777777" w:rsidTr="00233538">
        <w:trPr>
          <w:cantSplit/>
          <w:trHeight w:val="140"/>
        </w:trPr>
        <w:tc>
          <w:tcPr>
            <w:tcW w:w="273" w:type="pct"/>
          </w:tcPr>
          <w:p w14:paraId="62261657" w14:textId="77777777" w:rsidR="009451E2" w:rsidRPr="00FF430B" w:rsidRDefault="009451E2" w:rsidP="00196AB4">
            <w:pPr>
              <w:keepNext/>
              <w:keepLines/>
              <w:tabs>
                <w:tab w:val="left" w:pos="567"/>
              </w:tabs>
              <w:spacing w:before="200"/>
              <w:jc w:val="both"/>
              <w:outlineLvl w:val="2"/>
              <w:rPr>
                <w:bCs/>
              </w:rPr>
            </w:pPr>
          </w:p>
        </w:tc>
        <w:tc>
          <w:tcPr>
            <w:tcW w:w="727" w:type="pct"/>
          </w:tcPr>
          <w:p w14:paraId="6A33FC91"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76D3545" w14:textId="77777777" w:rsidR="009451E2" w:rsidRPr="00FF430B" w:rsidRDefault="009451E2" w:rsidP="00196AB4">
            <w:pPr>
              <w:keepNext/>
              <w:keepLines/>
              <w:tabs>
                <w:tab w:val="left" w:pos="567"/>
              </w:tabs>
              <w:spacing w:before="200"/>
              <w:jc w:val="both"/>
              <w:outlineLvl w:val="2"/>
              <w:rPr>
                <w:bCs/>
              </w:rPr>
            </w:pPr>
          </w:p>
        </w:tc>
        <w:tc>
          <w:tcPr>
            <w:tcW w:w="1036" w:type="pct"/>
          </w:tcPr>
          <w:p w14:paraId="63A175CD" w14:textId="77777777" w:rsidR="009451E2" w:rsidRPr="00FF430B" w:rsidRDefault="009451E2" w:rsidP="00196AB4">
            <w:pPr>
              <w:keepNext/>
              <w:keepLines/>
              <w:tabs>
                <w:tab w:val="left" w:pos="567"/>
              </w:tabs>
              <w:spacing w:before="200"/>
              <w:jc w:val="both"/>
              <w:outlineLvl w:val="2"/>
              <w:rPr>
                <w:bCs/>
              </w:rPr>
            </w:pPr>
          </w:p>
        </w:tc>
        <w:tc>
          <w:tcPr>
            <w:tcW w:w="1056" w:type="pct"/>
          </w:tcPr>
          <w:p w14:paraId="44311C3A" w14:textId="77777777" w:rsidR="009451E2" w:rsidRPr="00FF430B" w:rsidRDefault="009451E2" w:rsidP="00196AB4">
            <w:pPr>
              <w:keepNext/>
              <w:keepLines/>
              <w:tabs>
                <w:tab w:val="left" w:pos="567"/>
              </w:tabs>
              <w:spacing w:before="200"/>
              <w:jc w:val="both"/>
              <w:outlineLvl w:val="2"/>
              <w:rPr>
                <w:bCs/>
              </w:rPr>
            </w:pPr>
          </w:p>
        </w:tc>
        <w:tc>
          <w:tcPr>
            <w:tcW w:w="908" w:type="pct"/>
          </w:tcPr>
          <w:p w14:paraId="2B14C659" w14:textId="77777777" w:rsidR="009451E2" w:rsidRPr="00FF430B" w:rsidRDefault="009451E2" w:rsidP="00196AB4">
            <w:pPr>
              <w:keepNext/>
              <w:keepLines/>
              <w:tabs>
                <w:tab w:val="left" w:pos="567"/>
              </w:tabs>
              <w:spacing w:before="200"/>
              <w:jc w:val="both"/>
              <w:outlineLvl w:val="2"/>
              <w:rPr>
                <w:bCs/>
              </w:rPr>
            </w:pPr>
          </w:p>
        </w:tc>
      </w:tr>
      <w:tr w:rsidR="00AA1372" w:rsidRPr="00EC30C2" w14:paraId="69284F76" w14:textId="77777777" w:rsidTr="00233538">
        <w:trPr>
          <w:cantSplit/>
          <w:trHeight w:val="140"/>
        </w:trPr>
        <w:tc>
          <w:tcPr>
            <w:tcW w:w="273" w:type="pct"/>
          </w:tcPr>
          <w:p w14:paraId="35A2644B" w14:textId="77777777" w:rsidR="00AA1372" w:rsidRPr="00FF430B" w:rsidRDefault="00AA1372" w:rsidP="00196AB4">
            <w:pPr>
              <w:keepNext/>
              <w:keepLines/>
              <w:tabs>
                <w:tab w:val="left" w:pos="567"/>
              </w:tabs>
              <w:spacing w:before="200"/>
              <w:jc w:val="both"/>
              <w:outlineLvl w:val="2"/>
              <w:rPr>
                <w:bCs/>
              </w:rPr>
            </w:pPr>
          </w:p>
        </w:tc>
        <w:tc>
          <w:tcPr>
            <w:tcW w:w="727" w:type="pct"/>
          </w:tcPr>
          <w:p w14:paraId="31EE5FEC" w14:textId="77777777" w:rsidR="00AA1372" w:rsidRPr="00FF430B" w:rsidRDefault="0003591A" w:rsidP="00196AB4">
            <w:pPr>
              <w:tabs>
                <w:tab w:val="left" w:pos="567"/>
              </w:tabs>
              <w:jc w:val="both"/>
              <w:rPr>
                <w:bCs/>
              </w:rPr>
            </w:pPr>
            <w:r w:rsidRPr="00FF430B">
              <w:rPr>
                <w:bCs/>
              </w:rPr>
              <w:t>Maiştri</w:t>
            </w:r>
          </w:p>
        </w:tc>
        <w:tc>
          <w:tcPr>
            <w:tcW w:w="1000" w:type="pct"/>
          </w:tcPr>
          <w:p w14:paraId="20E2AFF0" w14:textId="77777777" w:rsidR="00AA1372" w:rsidRPr="00FF430B" w:rsidRDefault="00AA1372" w:rsidP="00196AB4">
            <w:pPr>
              <w:keepNext/>
              <w:keepLines/>
              <w:tabs>
                <w:tab w:val="left" w:pos="567"/>
              </w:tabs>
              <w:spacing w:before="200"/>
              <w:jc w:val="both"/>
              <w:outlineLvl w:val="2"/>
              <w:rPr>
                <w:bCs/>
              </w:rPr>
            </w:pPr>
          </w:p>
        </w:tc>
        <w:tc>
          <w:tcPr>
            <w:tcW w:w="1036" w:type="pct"/>
          </w:tcPr>
          <w:p w14:paraId="33843D71" w14:textId="77777777" w:rsidR="00AA1372" w:rsidRPr="00FF430B" w:rsidRDefault="00AA1372" w:rsidP="00196AB4">
            <w:pPr>
              <w:keepNext/>
              <w:keepLines/>
              <w:tabs>
                <w:tab w:val="left" w:pos="567"/>
              </w:tabs>
              <w:spacing w:before="200"/>
              <w:jc w:val="both"/>
              <w:outlineLvl w:val="2"/>
              <w:rPr>
                <w:bCs/>
              </w:rPr>
            </w:pPr>
          </w:p>
        </w:tc>
        <w:tc>
          <w:tcPr>
            <w:tcW w:w="1056" w:type="pct"/>
          </w:tcPr>
          <w:p w14:paraId="7335D4D1" w14:textId="77777777" w:rsidR="00AA1372" w:rsidRPr="00FF430B" w:rsidRDefault="00AA1372" w:rsidP="00196AB4">
            <w:pPr>
              <w:keepNext/>
              <w:keepLines/>
              <w:tabs>
                <w:tab w:val="left" w:pos="567"/>
              </w:tabs>
              <w:spacing w:before="200"/>
              <w:jc w:val="both"/>
              <w:outlineLvl w:val="2"/>
              <w:rPr>
                <w:bCs/>
              </w:rPr>
            </w:pPr>
          </w:p>
        </w:tc>
        <w:tc>
          <w:tcPr>
            <w:tcW w:w="908" w:type="pct"/>
          </w:tcPr>
          <w:p w14:paraId="73323BAD" w14:textId="77777777" w:rsidR="00AA1372" w:rsidRPr="00FF430B" w:rsidRDefault="00AA1372" w:rsidP="00196AB4">
            <w:pPr>
              <w:keepNext/>
              <w:keepLines/>
              <w:tabs>
                <w:tab w:val="left" w:pos="567"/>
              </w:tabs>
              <w:spacing w:before="200"/>
              <w:jc w:val="both"/>
              <w:outlineLvl w:val="2"/>
              <w:rPr>
                <w:bCs/>
              </w:rPr>
            </w:pPr>
          </w:p>
        </w:tc>
      </w:tr>
      <w:tr w:rsidR="00AA1372" w:rsidRPr="00EC30C2" w14:paraId="18B93081" w14:textId="77777777" w:rsidTr="00233538">
        <w:trPr>
          <w:cantSplit/>
          <w:trHeight w:val="1270"/>
        </w:trPr>
        <w:tc>
          <w:tcPr>
            <w:tcW w:w="273" w:type="pct"/>
          </w:tcPr>
          <w:p w14:paraId="4A7D4632" w14:textId="77777777" w:rsidR="00AA1372" w:rsidRPr="00FF430B" w:rsidRDefault="00AA1372" w:rsidP="00196AB4">
            <w:pPr>
              <w:keepNext/>
              <w:keepLines/>
              <w:tabs>
                <w:tab w:val="left" w:pos="567"/>
              </w:tabs>
              <w:spacing w:before="200"/>
              <w:jc w:val="both"/>
              <w:outlineLvl w:val="2"/>
              <w:rPr>
                <w:bCs/>
              </w:rPr>
            </w:pPr>
          </w:p>
        </w:tc>
        <w:tc>
          <w:tcPr>
            <w:tcW w:w="727" w:type="pct"/>
          </w:tcPr>
          <w:p w14:paraId="42FACE52" w14:textId="77777777" w:rsidR="00AA1372" w:rsidRPr="00FF430B" w:rsidRDefault="0003591A" w:rsidP="00196AB4">
            <w:pPr>
              <w:tabs>
                <w:tab w:val="left" w:pos="567"/>
              </w:tabs>
              <w:jc w:val="both"/>
              <w:rPr>
                <w:bCs/>
              </w:rPr>
            </w:pPr>
            <w:r w:rsidRPr="00FF430B">
              <w:rPr>
                <w:bCs/>
              </w:rPr>
              <w:t>Specialişti</w:t>
            </w:r>
          </w:p>
          <w:p w14:paraId="2AC9F7AE" w14:textId="77777777" w:rsidR="00AA1372" w:rsidRPr="00FF430B" w:rsidRDefault="0003591A" w:rsidP="00196AB4">
            <w:pPr>
              <w:tabs>
                <w:tab w:val="left" w:pos="567"/>
              </w:tabs>
              <w:jc w:val="both"/>
              <w:rPr>
                <w:bCs/>
              </w:rPr>
            </w:pPr>
            <w:r w:rsidRPr="00FF430B">
              <w:rPr>
                <w:bCs/>
              </w:rPr>
              <w:t>……………</w:t>
            </w:r>
          </w:p>
          <w:p w14:paraId="212FAA86" w14:textId="77777777" w:rsidR="00AA1372" w:rsidRPr="00FF430B" w:rsidRDefault="0003591A" w:rsidP="00196AB4">
            <w:pPr>
              <w:tabs>
                <w:tab w:val="left" w:pos="567"/>
              </w:tabs>
              <w:jc w:val="both"/>
              <w:rPr>
                <w:bCs/>
              </w:rPr>
            </w:pPr>
            <w:r w:rsidRPr="00FF430B">
              <w:rPr>
                <w:bCs/>
              </w:rPr>
              <w:t>……………</w:t>
            </w:r>
          </w:p>
          <w:p w14:paraId="3CADA821" w14:textId="77777777" w:rsidR="00AA1372" w:rsidRPr="00FF430B" w:rsidRDefault="0003591A" w:rsidP="00196AB4">
            <w:pPr>
              <w:tabs>
                <w:tab w:val="left" w:pos="567"/>
              </w:tabs>
              <w:jc w:val="both"/>
              <w:rPr>
                <w:bCs/>
              </w:rPr>
            </w:pPr>
            <w:r w:rsidRPr="00FF430B">
              <w:rPr>
                <w:bCs/>
              </w:rPr>
              <w:t>…………….</w:t>
            </w:r>
          </w:p>
        </w:tc>
        <w:tc>
          <w:tcPr>
            <w:tcW w:w="1000" w:type="pct"/>
          </w:tcPr>
          <w:p w14:paraId="6D17BE78" w14:textId="77777777" w:rsidR="00AA1372" w:rsidRPr="00FF430B" w:rsidRDefault="00AA1372" w:rsidP="00196AB4">
            <w:pPr>
              <w:keepNext/>
              <w:keepLines/>
              <w:tabs>
                <w:tab w:val="left" w:pos="567"/>
              </w:tabs>
              <w:spacing w:before="200"/>
              <w:jc w:val="both"/>
              <w:outlineLvl w:val="2"/>
              <w:rPr>
                <w:bCs/>
              </w:rPr>
            </w:pPr>
          </w:p>
        </w:tc>
        <w:tc>
          <w:tcPr>
            <w:tcW w:w="1036" w:type="pct"/>
          </w:tcPr>
          <w:p w14:paraId="42F3028C" w14:textId="77777777" w:rsidR="00AA1372" w:rsidRPr="00FF430B" w:rsidRDefault="00AA1372" w:rsidP="00196AB4">
            <w:pPr>
              <w:keepNext/>
              <w:keepLines/>
              <w:tabs>
                <w:tab w:val="left" w:pos="567"/>
              </w:tabs>
              <w:spacing w:before="200"/>
              <w:jc w:val="both"/>
              <w:outlineLvl w:val="2"/>
              <w:rPr>
                <w:bCs/>
              </w:rPr>
            </w:pPr>
          </w:p>
        </w:tc>
        <w:tc>
          <w:tcPr>
            <w:tcW w:w="1056" w:type="pct"/>
          </w:tcPr>
          <w:p w14:paraId="7FB57F8F" w14:textId="77777777" w:rsidR="00AA1372" w:rsidRPr="00FF430B" w:rsidRDefault="00AA1372" w:rsidP="00196AB4">
            <w:pPr>
              <w:keepNext/>
              <w:keepLines/>
              <w:tabs>
                <w:tab w:val="left" w:pos="567"/>
              </w:tabs>
              <w:spacing w:before="200"/>
              <w:jc w:val="both"/>
              <w:outlineLvl w:val="2"/>
              <w:rPr>
                <w:bCs/>
              </w:rPr>
            </w:pPr>
          </w:p>
        </w:tc>
        <w:tc>
          <w:tcPr>
            <w:tcW w:w="908" w:type="pct"/>
          </w:tcPr>
          <w:p w14:paraId="70EB94D2" w14:textId="77777777" w:rsidR="00AA1372" w:rsidRPr="00FF430B" w:rsidRDefault="00AA1372" w:rsidP="00196AB4">
            <w:pPr>
              <w:keepNext/>
              <w:keepLines/>
              <w:tabs>
                <w:tab w:val="left" w:pos="567"/>
              </w:tabs>
              <w:spacing w:before="200"/>
              <w:jc w:val="both"/>
              <w:outlineLvl w:val="2"/>
              <w:rPr>
                <w:bCs/>
              </w:rPr>
            </w:pPr>
          </w:p>
        </w:tc>
      </w:tr>
    </w:tbl>
    <w:p w14:paraId="13869437" w14:textId="77777777" w:rsidR="008A6911" w:rsidRPr="00FF430B" w:rsidRDefault="008A6911" w:rsidP="00196AB4">
      <w:pPr>
        <w:jc w:val="both"/>
        <w:rPr>
          <w:rFonts w:eastAsia="PMingLiU"/>
          <w:lang w:eastAsia="zh-CN"/>
        </w:rPr>
      </w:pPr>
    </w:p>
    <w:p w14:paraId="2CF0C32B"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2B7C238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546B18BA"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2BA083F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7F47ABE" w14:textId="77777777" w:rsidR="004F77F1" w:rsidRPr="00FF430B" w:rsidRDefault="004F77F1" w:rsidP="004F77F1">
      <w:pPr>
        <w:spacing w:after="200" w:line="276" w:lineRule="auto"/>
        <w:rPr>
          <w:rFonts w:eastAsia="PMingLiU"/>
          <w:lang w:eastAsia="zh-CN"/>
        </w:rPr>
      </w:pPr>
      <w:bookmarkStart w:id="62" w:name="_Toc449692114"/>
    </w:p>
    <w:p w14:paraId="0915B234" w14:textId="77777777" w:rsidR="002D6E71" w:rsidRPr="00FF430B" w:rsidRDefault="002D6E71" w:rsidP="004F77F1">
      <w:pPr>
        <w:spacing w:line="276" w:lineRule="auto"/>
        <w:jc w:val="center"/>
        <w:rPr>
          <w:rFonts w:eastAsia="PMingLiU"/>
          <w:b/>
          <w:lang w:eastAsia="zh-CN"/>
        </w:rPr>
      </w:pPr>
    </w:p>
    <w:p w14:paraId="20622CF0" w14:textId="77777777" w:rsidR="002D6E71" w:rsidRPr="00FF430B" w:rsidRDefault="002D6E71" w:rsidP="004F77F1">
      <w:pPr>
        <w:spacing w:line="276" w:lineRule="auto"/>
        <w:jc w:val="center"/>
        <w:rPr>
          <w:rFonts w:eastAsia="PMingLiU"/>
          <w:b/>
          <w:lang w:eastAsia="zh-CN"/>
        </w:rPr>
      </w:pPr>
    </w:p>
    <w:p w14:paraId="7162C7EE" w14:textId="77777777" w:rsidR="002D6E71" w:rsidRPr="00FF430B" w:rsidRDefault="002D6E71" w:rsidP="004F77F1">
      <w:pPr>
        <w:spacing w:line="276" w:lineRule="auto"/>
        <w:jc w:val="center"/>
        <w:rPr>
          <w:rFonts w:eastAsia="PMingLiU"/>
          <w:b/>
          <w:lang w:eastAsia="zh-CN"/>
        </w:rPr>
      </w:pPr>
    </w:p>
    <w:p w14:paraId="759CE002" w14:textId="77777777" w:rsidR="002D6E71" w:rsidRPr="00FF430B" w:rsidRDefault="002D6E71" w:rsidP="004F77F1">
      <w:pPr>
        <w:spacing w:line="276" w:lineRule="auto"/>
        <w:jc w:val="center"/>
        <w:rPr>
          <w:rFonts w:eastAsia="PMingLiU"/>
          <w:b/>
          <w:lang w:eastAsia="zh-CN"/>
        </w:rPr>
      </w:pPr>
    </w:p>
    <w:p w14:paraId="1E4A91F5" w14:textId="77777777" w:rsidR="002D6E71" w:rsidRPr="00FF430B" w:rsidRDefault="002D6E71" w:rsidP="004F77F1">
      <w:pPr>
        <w:spacing w:line="276" w:lineRule="auto"/>
        <w:jc w:val="center"/>
        <w:rPr>
          <w:rFonts w:eastAsia="PMingLiU"/>
          <w:b/>
          <w:lang w:eastAsia="zh-CN"/>
        </w:rPr>
      </w:pPr>
    </w:p>
    <w:p w14:paraId="2DCE26C4" w14:textId="77777777" w:rsidR="002D6E71" w:rsidRPr="00FF430B" w:rsidRDefault="002D6E71" w:rsidP="004F77F1">
      <w:pPr>
        <w:spacing w:line="276" w:lineRule="auto"/>
        <w:jc w:val="center"/>
        <w:rPr>
          <w:rFonts w:eastAsia="PMingLiU"/>
          <w:b/>
          <w:lang w:eastAsia="zh-CN"/>
        </w:rPr>
      </w:pPr>
    </w:p>
    <w:p w14:paraId="58B200F9" w14:textId="77777777" w:rsidR="002D6E71" w:rsidRPr="00FF430B" w:rsidRDefault="002D6E71" w:rsidP="004F77F1">
      <w:pPr>
        <w:spacing w:line="276" w:lineRule="auto"/>
        <w:jc w:val="center"/>
        <w:rPr>
          <w:rFonts w:eastAsia="PMingLiU"/>
          <w:b/>
          <w:lang w:eastAsia="zh-CN"/>
        </w:rPr>
      </w:pPr>
    </w:p>
    <w:p w14:paraId="3FDC2D25" w14:textId="77777777" w:rsidR="002D6E71" w:rsidRPr="00FF430B" w:rsidRDefault="002D6E71" w:rsidP="004F77F1">
      <w:pPr>
        <w:spacing w:line="276" w:lineRule="auto"/>
        <w:jc w:val="center"/>
        <w:rPr>
          <w:rFonts w:eastAsia="PMingLiU"/>
          <w:b/>
          <w:lang w:eastAsia="zh-CN"/>
        </w:rPr>
      </w:pPr>
    </w:p>
    <w:p w14:paraId="7CBCB25D" w14:textId="77777777" w:rsidR="002D6E71" w:rsidRPr="00FF430B" w:rsidRDefault="002D6E71" w:rsidP="004F77F1">
      <w:pPr>
        <w:spacing w:line="276" w:lineRule="auto"/>
        <w:jc w:val="center"/>
        <w:rPr>
          <w:rFonts w:eastAsia="PMingLiU"/>
          <w:b/>
          <w:lang w:eastAsia="zh-CN"/>
        </w:rPr>
      </w:pPr>
    </w:p>
    <w:p w14:paraId="6E139663" w14:textId="77777777" w:rsidR="002D6E71" w:rsidRPr="00FF430B" w:rsidRDefault="002D6E71" w:rsidP="004F77F1">
      <w:pPr>
        <w:spacing w:line="276" w:lineRule="auto"/>
        <w:jc w:val="center"/>
        <w:rPr>
          <w:rFonts w:eastAsia="PMingLiU"/>
          <w:b/>
          <w:lang w:eastAsia="zh-CN"/>
        </w:rPr>
      </w:pPr>
    </w:p>
    <w:p w14:paraId="007D56DE" w14:textId="77777777" w:rsidR="002D6E71" w:rsidRPr="00FF430B" w:rsidRDefault="002D6E71" w:rsidP="004F77F1">
      <w:pPr>
        <w:spacing w:line="276" w:lineRule="auto"/>
        <w:jc w:val="center"/>
        <w:rPr>
          <w:rFonts w:eastAsia="PMingLiU"/>
          <w:b/>
          <w:lang w:eastAsia="zh-CN"/>
        </w:rPr>
      </w:pPr>
    </w:p>
    <w:p w14:paraId="637A42B6" w14:textId="77777777" w:rsidR="000E4D7D" w:rsidRPr="00FF430B" w:rsidRDefault="000E4D7D" w:rsidP="004F77F1">
      <w:pPr>
        <w:spacing w:line="276" w:lineRule="auto"/>
        <w:jc w:val="center"/>
        <w:rPr>
          <w:rFonts w:eastAsia="PMingLiU"/>
          <w:b/>
          <w:lang w:eastAsia="zh-CN"/>
        </w:rPr>
      </w:pPr>
    </w:p>
    <w:p w14:paraId="645E2592" w14:textId="77777777" w:rsidR="000E4D7D" w:rsidRPr="00FF430B" w:rsidRDefault="000E4D7D" w:rsidP="004F77F1">
      <w:pPr>
        <w:spacing w:line="276" w:lineRule="auto"/>
        <w:jc w:val="center"/>
        <w:rPr>
          <w:rFonts w:eastAsia="PMingLiU"/>
          <w:b/>
          <w:lang w:eastAsia="zh-CN"/>
        </w:rPr>
      </w:pPr>
    </w:p>
    <w:p w14:paraId="0AD43519" w14:textId="77777777" w:rsidR="000E4D7D" w:rsidRPr="00FF430B" w:rsidRDefault="000E4D7D" w:rsidP="004F77F1">
      <w:pPr>
        <w:spacing w:line="276" w:lineRule="auto"/>
        <w:jc w:val="center"/>
        <w:rPr>
          <w:rFonts w:eastAsia="PMingLiU"/>
          <w:b/>
          <w:lang w:eastAsia="zh-CN"/>
        </w:rPr>
      </w:pPr>
    </w:p>
    <w:p w14:paraId="0A05B882" w14:textId="77777777" w:rsidR="000E4D7D" w:rsidRPr="00FF430B" w:rsidRDefault="000E4D7D" w:rsidP="004F77F1">
      <w:pPr>
        <w:spacing w:line="276" w:lineRule="auto"/>
        <w:jc w:val="center"/>
        <w:rPr>
          <w:rFonts w:eastAsia="PMingLiU"/>
          <w:b/>
          <w:lang w:eastAsia="zh-CN"/>
        </w:rPr>
      </w:pPr>
    </w:p>
    <w:p w14:paraId="1883FE17" w14:textId="77777777" w:rsidR="000E4D7D" w:rsidRPr="00FF430B" w:rsidRDefault="000E4D7D" w:rsidP="004F77F1">
      <w:pPr>
        <w:spacing w:line="276" w:lineRule="auto"/>
        <w:jc w:val="center"/>
        <w:rPr>
          <w:rFonts w:eastAsia="PMingLiU"/>
          <w:b/>
          <w:lang w:eastAsia="zh-CN"/>
        </w:rPr>
      </w:pPr>
    </w:p>
    <w:p w14:paraId="1AB767F0" w14:textId="77777777" w:rsidR="00211C74" w:rsidRPr="00FF430B" w:rsidRDefault="00211C74" w:rsidP="00BA7FF4">
      <w:pPr>
        <w:jc w:val="right"/>
        <w:rPr>
          <w:noProof w:val="0"/>
        </w:rPr>
      </w:pPr>
    </w:p>
    <w:p w14:paraId="091B22C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7111F5CC" w14:textId="77777777" w:rsidR="003A39FA" w:rsidRPr="00FF430B" w:rsidRDefault="003A39FA" w:rsidP="003A39FA">
      <w:pPr>
        <w:jc w:val="right"/>
        <w:rPr>
          <w:noProof w:val="0"/>
        </w:rPr>
      </w:pPr>
      <w:r w:rsidRPr="00FF430B">
        <w:rPr>
          <w:noProof w:val="0"/>
        </w:rPr>
        <w:t>la Documentația standard nr.</w:t>
      </w:r>
      <w:r>
        <w:rPr>
          <w:noProof w:val="0"/>
        </w:rPr>
        <w:t>69</w:t>
      </w:r>
    </w:p>
    <w:p w14:paraId="590F743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40EA4B68" w14:textId="77777777" w:rsidR="002D6E71" w:rsidRPr="00FF430B" w:rsidRDefault="002D6E71" w:rsidP="004F77F1">
      <w:pPr>
        <w:spacing w:line="276" w:lineRule="auto"/>
        <w:jc w:val="center"/>
        <w:rPr>
          <w:rFonts w:eastAsia="PMingLiU"/>
          <w:b/>
          <w:lang w:eastAsia="zh-CN"/>
        </w:rPr>
      </w:pPr>
    </w:p>
    <w:p w14:paraId="775B9E0F" w14:textId="77777777" w:rsidR="002D6E71" w:rsidRPr="00FF430B" w:rsidRDefault="002D6E71" w:rsidP="004F77F1">
      <w:pPr>
        <w:spacing w:line="276" w:lineRule="auto"/>
        <w:jc w:val="center"/>
        <w:rPr>
          <w:rFonts w:eastAsia="PMingLiU"/>
          <w:b/>
          <w:lang w:eastAsia="zh-CN"/>
        </w:rPr>
      </w:pPr>
    </w:p>
    <w:p w14:paraId="10CB9805" w14:textId="77777777" w:rsidR="002D6E71" w:rsidRPr="00FF430B" w:rsidRDefault="002D6E71" w:rsidP="004F77F1">
      <w:pPr>
        <w:spacing w:line="276" w:lineRule="auto"/>
        <w:jc w:val="center"/>
        <w:rPr>
          <w:rFonts w:eastAsia="PMingLiU"/>
          <w:b/>
          <w:lang w:eastAsia="zh-CN"/>
        </w:rPr>
      </w:pPr>
    </w:p>
    <w:bookmarkEnd w:id="62"/>
    <w:p w14:paraId="6D93A0F3" w14:textId="77777777" w:rsidR="00316C81" w:rsidRPr="00FF430B" w:rsidRDefault="00316C81" w:rsidP="004F77F1">
      <w:pPr>
        <w:spacing w:line="276" w:lineRule="auto"/>
        <w:jc w:val="center"/>
        <w:rPr>
          <w:rFonts w:eastAsia="PMingLiU"/>
          <w:b/>
          <w:noProof w:val="0"/>
          <w:lang w:eastAsia="zh-CN"/>
        </w:rPr>
      </w:pPr>
    </w:p>
    <w:p w14:paraId="53927FC4"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363C54DA"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38FF015"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03FA3B03"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3126"/>
        <w:gridCol w:w="1984"/>
        <w:gridCol w:w="1590"/>
        <w:gridCol w:w="2731"/>
      </w:tblGrid>
      <w:tr w:rsidR="00AA1372" w:rsidRPr="00EC30C2" w14:paraId="29A6C2C1" w14:textId="77777777" w:rsidTr="00233538">
        <w:trPr>
          <w:cantSplit/>
          <w:trHeight w:val="920"/>
        </w:trPr>
        <w:tc>
          <w:tcPr>
            <w:tcW w:w="0" w:type="auto"/>
            <w:vAlign w:val="center"/>
          </w:tcPr>
          <w:p w14:paraId="31B68C5A" w14:textId="77777777" w:rsidR="00AA1372" w:rsidRPr="00FF430B" w:rsidRDefault="0003591A" w:rsidP="00196AB4">
            <w:pPr>
              <w:tabs>
                <w:tab w:val="left" w:pos="567"/>
              </w:tabs>
              <w:jc w:val="both"/>
              <w:rPr>
                <w:b/>
              </w:rPr>
            </w:pPr>
            <w:r w:rsidRPr="00FF430B">
              <w:rPr>
                <w:b/>
              </w:rPr>
              <w:t>Nr. d/o</w:t>
            </w:r>
          </w:p>
        </w:tc>
        <w:tc>
          <w:tcPr>
            <w:tcW w:w="3126" w:type="dxa"/>
            <w:vAlign w:val="center"/>
          </w:tcPr>
          <w:p w14:paraId="43331D41" w14:textId="77777777" w:rsidR="00AA1372" w:rsidRPr="00FF430B" w:rsidRDefault="0003591A" w:rsidP="00196AB4">
            <w:pPr>
              <w:jc w:val="center"/>
              <w:rPr>
                <w:b/>
              </w:rPr>
            </w:pPr>
            <w:r w:rsidRPr="00FF430B">
              <w:rPr>
                <w:b/>
              </w:rPr>
              <w:t>Numele şi adresa subantreprenorilor</w:t>
            </w:r>
          </w:p>
        </w:tc>
        <w:tc>
          <w:tcPr>
            <w:tcW w:w="1984" w:type="dxa"/>
            <w:vAlign w:val="center"/>
          </w:tcPr>
          <w:p w14:paraId="1AF6282C"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706FE67D"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0FEA46B2"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C48A27C" w14:textId="77777777" w:rsidTr="00233538">
        <w:trPr>
          <w:trHeight w:val="175"/>
        </w:trPr>
        <w:tc>
          <w:tcPr>
            <w:tcW w:w="0" w:type="auto"/>
          </w:tcPr>
          <w:p w14:paraId="7D8A2067" w14:textId="77777777" w:rsidR="00AA1372" w:rsidRPr="00FF430B" w:rsidRDefault="0003591A" w:rsidP="00196AB4">
            <w:pPr>
              <w:tabs>
                <w:tab w:val="left" w:pos="567"/>
              </w:tabs>
              <w:jc w:val="both"/>
            </w:pPr>
            <w:r w:rsidRPr="00FF430B">
              <w:t>1.</w:t>
            </w:r>
          </w:p>
        </w:tc>
        <w:tc>
          <w:tcPr>
            <w:tcW w:w="3126" w:type="dxa"/>
          </w:tcPr>
          <w:p w14:paraId="370A1BC2" w14:textId="77777777" w:rsidR="00AA1372" w:rsidRPr="00FF430B" w:rsidRDefault="00AA1372" w:rsidP="00196AB4">
            <w:pPr>
              <w:keepNext/>
              <w:keepLines/>
              <w:tabs>
                <w:tab w:val="left" w:pos="567"/>
              </w:tabs>
              <w:spacing w:before="200"/>
              <w:jc w:val="both"/>
              <w:outlineLvl w:val="2"/>
            </w:pPr>
          </w:p>
        </w:tc>
        <w:tc>
          <w:tcPr>
            <w:tcW w:w="1984" w:type="dxa"/>
          </w:tcPr>
          <w:p w14:paraId="19D7C38F" w14:textId="77777777" w:rsidR="00AA1372" w:rsidRPr="00FF430B" w:rsidRDefault="00AA1372" w:rsidP="00196AB4">
            <w:pPr>
              <w:keepNext/>
              <w:keepLines/>
              <w:tabs>
                <w:tab w:val="left" w:pos="567"/>
              </w:tabs>
              <w:spacing w:before="200"/>
              <w:jc w:val="both"/>
              <w:outlineLvl w:val="2"/>
            </w:pPr>
          </w:p>
        </w:tc>
        <w:tc>
          <w:tcPr>
            <w:tcW w:w="1443" w:type="dxa"/>
          </w:tcPr>
          <w:p w14:paraId="057615E0" w14:textId="77777777" w:rsidR="00AA1372" w:rsidRPr="00FF430B" w:rsidRDefault="00AA1372" w:rsidP="00196AB4">
            <w:pPr>
              <w:keepNext/>
              <w:keepLines/>
              <w:tabs>
                <w:tab w:val="left" w:pos="567"/>
              </w:tabs>
              <w:spacing w:before="200"/>
              <w:jc w:val="both"/>
              <w:outlineLvl w:val="2"/>
            </w:pPr>
          </w:p>
        </w:tc>
        <w:tc>
          <w:tcPr>
            <w:tcW w:w="0" w:type="auto"/>
          </w:tcPr>
          <w:p w14:paraId="1E31EC72" w14:textId="77777777" w:rsidR="00AA1372" w:rsidRPr="00FF430B" w:rsidRDefault="00AA1372" w:rsidP="00196AB4">
            <w:pPr>
              <w:keepNext/>
              <w:keepLines/>
              <w:tabs>
                <w:tab w:val="left" w:pos="567"/>
              </w:tabs>
              <w:spacing w:before="200"/>
              <w:jc w:val="both"/>
              <w:outlineLvl w:val="2"/>
            </w:pPr>
          </w:p>
        </w:tc>
      </w:tr>
      <w:tr w:rsidR="00AA1372" w:rsidRPr="00EC30C2" w14:paraId="64FA96E4" w14:textId="77777777" w:rsidTr="00233538">
        <w:trPr>
          <w:trHeight w:val="337"/>
        </w:trPr>
        <w:tc>
          <w:tcPr>
            <w:tcW w:w="0" w:type="auto"/>
          </w:tcPr>
          <w:p w14:paraId="098E5D6B" w14:textId="77777777" w:rsidR="00AA1372" w:rsidRPr="00FF430B" w:rsidRDefault="0003591A" w:rsidP="00196AB4">
            <w:pPr>
              <w:tabs>
                <w:tab w:val="left" w:pos="567"/>
              </w:tabs>
              <w:jc w:val="both"/>
            </w:pPr>
            <w:r w:rsidRPr="00FF430B">
              <w:t>2.</w:t>
            </w:r>
          </w:p>
        </w:tc>
        <w:tc>
          <w:tcPr>
            <w:tcW w:w="3126" w:type="dxa"/>
          </w:tcPr>
          <w:p w14:paraId="35A29AC7" w14:textId="77777777" w:rsidR="00AA1372" w:rsidRPr="00FF430B" w:rsidRDefault="00AA1372" w:rsidP="00196AB4">
            <w:pPr>
              <w:keepNext/>
              <w:keepLines/>
              <w:tabs>
                <w:tab w:val="left" w:pos="567"/>
              </w:tabs>
              <w:spacing w:before="200"/>
              <w:jc w:val="both"/>
              <w:outlineLvl w:val="2"/>
            </w:pPr>
          </w:p>
        </w:tc>
        <w:tc>
          <w:tcPr>
            <w:tcW w:w="1984" w:type="dxa"/>
          </w:tcPr>
          <w:p w14:paraId="3A189404" w14:textId="77777777" w:rsidR="00AA1372" w:rsidRPr="00FF430B" w:rsidRDefault="00AA1372" w:rsidP="00196AB4">
            <w:pPr>
              <w:keepNext/>
              <w:keepLines/>
              <w:tabs>
                <w:tab w:val="left" w:pos="567"/>
              </w:tabs>
              <w:spacing w:before="200"/>
              <w:jc w:val="both"/>
              <w:outlineLvl w:val="2"/>
            </w:pPr>
          </w:p>
        </w:tc>
        <w:tc>
          <w:tcPr>
            <w:tcW w:w="1443" w:type="dxa"/>
          </w:tcPr>
          <w:p w14:paraId="5BF3417B" w14:textId="77777777" w:rsidR="00AA1372" w:rsidRPr="00FF430B" w:rsidRDefault="00AA1372" w:rsidP="00196AB4">
            <w:pPr>
              <w:keepNext/>
              <w:keepLines/>
              <w:tabs>
                <w:tab w:val="left" w:pos="567"/>
              </w:tabs>
              <w:spacing w:before="200"/>
              <w:jc w:val="both"/>
              <w:outlineLvl w:val="2"/>
            </w:pPr>
          </w:p>
        </w:tc>
        <w:tc>
          <w:tcPr>
            <w:tcW w:w="0" w:type="auto"/>
          </w:tcPr>
          <w:p w14:paraId="1E23F855" w14:textId="77777777" w:rsidR="00AA1372" w:rsidRPr="00FF430B" w:rsidRDefault="00AA1372" w:rsidP="00196AB4">
            <w:pPr>
              <w:keepNext/>
              <w:keepLines/>
              <w:tabs>
                <w:tab w:val="left" w:pos="567"/>
              </w:tabs>
              <w:spacing w:before="200"/>
              <w:jc w:val="both"/>
              <w:outlineLvl w:val="2"/>
            </w:pPr>
          </w:p>
        </w:tc>
      </w:tr>
      <w:tr w:rsidR="00AA1372" w:rsidRPr="00EC30C2" w14:paraId="3B61374D" w14:textId="77777777" w:rsidTr="00233538">
        <w:trPr>
          <w:trHeight w:val="181"/>
        </w:trPr>
        <w:tc>
          <w:tcPr>
            <w:tcW w:w="0" w:type="auto"/>
          </w:tcPr>
          <w:p w14:paraId="7C7B83A3" w14:textId="77777777" w:rsidR="00AA1372" w:rsidRPr="00FF430B" w:rsidRDefault="0003591A" w:rsidP="00196AB4">
            <w:pPr>
              <w:tabs>
                <w:tab w:val="left" w:pos="567"/>
              </w:tabs>
              <w:jc w:val="both"/>
            </w:pPr>
            <w:r w:rsidRPr="00FF430B">
              <w:t>3.</w:t>
            </w:r>
          </w:p>
        </w:tc>
        <w:tc>
          <w:tcPr>
            <w:tcW w:w="3126" w:type="dxa"/>
          </w:tcPr>
          <w:p w14:paraId="29760A1D" w14:textId="77777777" w:rsidR="00AA1372" w:rsidRPr="00FF430B" w:rsidRDefault="00AA1372" w:rsidP="00196AB4">
            <w:pPr>
              <w:keepNext/>
              <w:keepLines/>
              <w:tabs>
                <w:tab w:val="left" w:pos="567"/>
              </w:tabs>
              <w:spacing w:before="200"/>
              <w:jc w:val="both"/>
              <w:outlineLvl w:val="2"/>
            </w:pPr>
          </w:p>
        </w:tc>
        <w:tc>
          <w:tcPr>
            <w:tcW w:w="1984" w:type="dxa"/>
          </w:tcPr>
          <w:p w14:paraId="306EC4CA" w14:textId="77777777" w:rsidR="00AA1372" w:rsidRPr="00FF430B" w:rsidRDefault="00AA1372" w:rsidP="00196AB4">
            <w:pPr>
              <w:keepNext/>
              <w:keepLines/>
              <w:tabs>
                <w:tab w:val="left" w:pos="567"/>
              </w:tabs>
              <w:spacing w:before="200"/>
              <w:jc w:val="both"/>
              <w:outlineLvl w:val="2"/>
            </w:pPr>
          </w:p>
        </w:tc>
        <w:tc>
          <w:tcPr>
            <w:tcW w:w="1443" w:type="dxa"/>
          </w:tcPr>
          <w:p w14:paraId="24805373" w14:textId="77777777" w:rsidR="00AA1372" w:rsidRPr="00FF430B" w:rsidRDefault="00AA1372" w:rsidP="00196AB4">
            <w:pPr>
              <w:keepNext/>
              <w:keepLines/>
              <w:tabs>
                <w:tab w:val="left" w:pos="567"/>
              </w:tabs>
              <w:spacing w:before="200"/>
              <w:jc w:val="both"/>
              <w:outlineLvl w:val="2"/>
            </w:pPr>
          </w:p>
        </w:tc>
        <w:tc>
          <w:tcPr>
            <w:tcW w:w="0" w:type="auto"/>
          </w:tcPr>
          <w:p w14:paraId="6A0E22FD" w14:textId="77777777" w:rsidR="00AA1372" w:rsidRPr="00FF430B" w:rsidRDefault="00AA1372" w:rsidP="00196AB4">
            <w:pPr>
              <w:keepNext/>
              <w:keepLines/>
              <w:tabs>
                <w:tab w:val="left" w:pos="567"/>
              </w:tabs>
              <w:spacing w:before="200"/>
              <w:jc w:val="both"/>
              <w:outlineLvl w:val="2"/>
            </w:pPr>
          </w:p>
        </w:tc>
      </w:tr>
      <w:tr w:rsidR="00AA1372" w:rsidRPr="00EC30C2" w14:paraId="36254E8F" w14:textId="77777777" w:rsidTr="00233538">
        <w:trPr>
          <w:trHeight w:val="181"/>
        </w:trPr>
        <w:tc>
          <w:tcPr>
            <w:tcW w:w="0" w:type="auto"/>
          </w:tcPr>
          <w:p w14:paraId="1B935453" w14:textId="77777777" w:rsidR="00AA1372" w:rsidRPr="00FF430B" w:rsidRDefault="0003591A" w:rsidP="00196AB4">
            <w:pPr>
              <w:tabs>
                <w:tab w:val="left" w:pos="567"/>
              </w:tabs>
              <w:jc w:val="both"/>
            </w:pPr>
            <w:r w:rsidRPr="00FF430B">
              <w:t>4.</w:t>
            </w:r>
          </w:p>
        </w:tc>
        <w:tc>
          <w:tcPr>
            <w:tcW w:w="3126" w:type="dxa"/>
          </w:tcPr>
          <w:p w14:paraId="7E16B556" w14:textId="77777777" w:rsidR="00AA1372" w:rsidRPr="00FF430B" w:rsidRDefault="00AA1372" w:rsidP="00196AB4">
            <w:pPr>
              <w:keepNext/>
              <w:keepLines/>
              <w:tabs>
                <w:tab w:val="left" w:pos="567"/>
              </w:tabs>
              <w:spacing w:before="200"/>
              <w:jc w:val="both"/>
              <w:outlineLvl w:val="2"/>
            </w:pPr>
          </w:p>
        </w:tc>
        <w:tc>
          <w:tcPr>
            <w:tcW w:w="1984" w:type="dxa"/>
          </w:tcPr>
          <w:p w14:paraId="4837A57E" w14:textId="77777777" w:rsidR="00AA1372" w:rsidRPr="00FF430B" w:rsidRDefault="00AA1372" w:rsidP="00196AB4">
            <w:pPr>
              <w:keepNext/>
              <w:keepLines/>
              <w:tabs>
                <w:tab w:val="left" w:pos="567"/>
              </w:tabs>
              <w:spacing w:before="200"/>
              <w:jc w:val="both"/>
              <w:outlineLvl w:val="2"/>
            </w:pPr>
          </w:p>
        </w:tc>
        <w:tc>
          <w:tcPr>
            <w:tcW w:w="1443" w:type="dxa"/>
          </w:tcPr>
          <w:p w14:paraId="19D4B95A" w14:textId="77777777" w:rsidR="00AA1372" w:rsidRPr="00FF430B" w:rsidRDefault="00AA1372" w:rsidP="00196AB4">
            <w:pPr>
              <w:keepNext/>
              <w:keepLines/>
              <w:tabs>
                <w:tab w:val="left" w:pos="567"/>
              </w:tabs>
              <w:spacing w:before="200"/>
              <w:jc w:val="both"/>
              <w:outlineLvl w:val="2"/>
            </w:pPr>
          </w:p>
        </w:tc>
        <w:tc>
          <w:tcPr>
            <w:tcW w:w="0" w:type="auto"/>
          </w:tcPr>
          <w:p w14:paraId="10D77EBA" w14:textId="77777777" w:rsidR="00AA1372" w:rsidRPr="00FF430B" w:rsidRDefault="00AA1372" w:rsidP="00196AB4">
            <w:pPr>
              <w:keepNext/>
              <w:keepLines/>
              <w:tabs>
                <w:tab w:val="left" w:pos="567"/>
              </w:tabs>
              <w:spacing w:before="200"/>
              <w:jc w:val="both"/>
              <w:outlineLvl w:val="2"/>
            </w:pPr>
          </w:p>
        </w:tc>
      </w:tr>
      <w:tr w:rsidR="00AA1372" w:rsidRPr="00EC30C2" w14:paraId="51B564CC" w14:textId="77777777" w:rsidTr="00233538">
        <w:trPr>
          <w:trHeight w:val="181"/>
        </w:trPr>
        <w:tc>
          <w:tcPr>
            <w:tcW w:w="0" w:type="auto"/>
          </w:tcPr>
          <w:p w14:paraId="50438523" w14:textId="77777777" w:rsidR="00AA1372" w:rsidRPr="00FF430B" w:rsidRDefault="00AA1372" w:rsidP="00196AB4">
            <w:pPr>
              <w:keepNext/>
              <w:keepLines/>
              <w:tabs>
                <w:tab w:val="left" w:pos="567"/>
              </w:tabs>
              <w:spacing w:before="200"/>
              <w:jc w:val="both"/>
              <w:outlineLvl w:val="2"/>
            </w:pPr>
          </w:p>
        </w:tc>
        <w:tc>
          <w:tcPr>
            <w:tcW w:w="3126" w:type="dxa"/>
          </w:tcPr>
          <w:p w14:paraId="49576A9A" w14:textId="77777777" w:rsidR="00AA1372" w:rsidRPr="00FF430B" w:rsidRDefault="00AA1372" w:rsidP="00196AB4">
            <w:pPr>
              <w:keepNext/>
              <w:keepLines/>
              <w:tabs>
                <w:tab w:val="left" w:pos="567"/>
              </w:tabs>
              <w:spacing w:before="200"/>
              <w:jc w:val="both"/>
              <w:outlineLvl w:val="2"/>
            </w:pPr>
          </w:p>
        </w:tc>
        <w:tc>
          <w:tcPr>
            <w:tcW w:w="1984" w:type="dxa"/>
          </w:tcPr>
          <w:p w14:paraId="39A17C73" w14:textId="77777777" w:rsidR="00AA1372" w:rsidRPr="00FF430B" w:rsidRDefault="00AA1372" w:rsidP="00196AB4">
            <w:pPr>
              <w:keepNext/>
              <w:keepLines/>
              <w:tabs>
                <w:tab w:val="left" w:pos="567"/>
              </w:tabs>
              <w:spacing w:before="200"/>
              <w:jc w:val="both"/>
              <w:outlineLvl w:val="2"/>
            </w:pPr>
          </w:p>
        </w:tc>
        <w:tc>
          <w:tcPr>
            <w:tcW w:w="1443" w:type="dxa"/>
          </w:tcPr>
          <w:p w14:paraId="03300DD7" w14:textId="77777777" w:rsidR="00AA1372" w:rsidRPr="00FF430B" w:rsidRDefault="00AA1372" w:rsidP="00196AB4">
            <w:pPr>
              <w:keepNext/>
              <w:keepLines/>
              <w:tabs>
                <w:tab w:val="left" w:pos="567"/>
              </w:tabs>
              <w:spacing w:before="200"/>
              <w:jc w:val="both"/>
              <w:outlineLvl w:val="2"/>
            </w:pPr>
          </w:p>
        </w:tc>
        <w:tc>
          <w:tcPr>
            <w:tcW w:w="0" w:type="auto"/>
          </w:tcPr>
          <w:p w14:paraId="658F9E36" w14:textId="77777777" w:rsidR="00AA1372" w:rsidRPr="00FF430B" w:rsidRDefault="00AA1372" w:rsidP="00196AB4">
            <w:pPr>
              <w:keepNext/>
              <w:keepLines/>
              <w:tabs>
                <w:tab w:val="left" w:pos="567"/>
              </w:tabs>
              <w:spacing w:before="200"/>
              <w:jc w:val="both"/>
              <w:outlineLvl w:val="2"/>
            </w:pPr>
          </w:p>
        </w:tc>
      </w:tr>
    </w:tbl>
    <w:p w14:paraId="36E8B529" w14:textId="77777777" w:rsidR="00B27D8B" w:rsidRPr="00FF430B" w:rsidRDefault="00B27D8B" w:rsidP="00196AB4">
      <w:pPr>
        <w:jc w:val="both"/>
        <w:rPr>
          <w:rFonts w:eastAsia="PMingLiU"/>
          <w:lang w:eastAsia="zh-CN"/>
        </w:rPr>
      </w:pPr>
    </w:p>
    <w:p w14:paraId="187AB193"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5FB196A"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7D0AB625"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1EFAA3F4"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10707A85" w14:textId="77777777" w:rsidR="00AA1372" w:rsidRPr="00FF430B" w:rsidRDefault="00AA1372" w:rsidP="00196AB4">
      <w:pPr>
        <w:rPr>
          <w:rFonts w:eastAsia="PMingLiU"/>
          <w:lang w:eastAsia="zh-CN"/>
        </w:rPr>
      </w:pPr>
    </w:p>
    <w:p w14:paraId="4619009B" w14:textId="77777777" w:rsidR="00316C81" w:rsidRPr="00FF430B" w:rsidRDefault="00316C81" w:rsidP="00316C81">
      <w:pPr>
        <w:spacing w:after="200" w:line="276" w:lineRule="auto"/>
        <w:jc w:val="center"/>
        <w:rPr>
          <w:rFonts w:eastAsia="PMingLiU"/>
          <w:lang w:eastAsia="zh-CN"/>
        </w:rPr>
      </w:pPr>
      <w:bookmarkStart w:id="63" w:name="_Toc449692115"/>
    </w:p>
    <w:p w14:paraId="48390E4E" w14:textId="77777777" w:rsidR="002D6E71" w:rsidRPr="00FF430B" w:rsidRDefault="002D6E71" w:rsidP="00316C81">
      <w:pPr>
        <w:spacing w:after="200" w:line="276" w:lineRule="auto"/>
        <w:jc w:val="center"/>
        <w:rPr>
          <w:rFonts w:eastAsia="PMingLiU"/>
          <w:b/>
          <w:lang w:eastAsia="zh-CN"/>
        </w:rPr>
      </w:pPr>
    </w:p>
    <w:p w14:paraId="4FE69190" w14:textId="77777777" w:rsidR="002D6E71" w:rsidRPr="00FF430B" w:rsidRDefault="002D6E71" w:rsidP="00316C81">
      <w:pPr>
        <w:spacing w:after="200" w:line="276" w:lineRule="auto"/>
        <w:jc w:val="center"/>
        <w:rPr>
          <w:rFonts w:eastAsia="PMingLiU"/>
          <w:b/>
          <w:lang w:eastAsia="zh-CN"/>
        </w:rPr>
      </w:pPr>
    </w:p>
    <w:p w14:paraId="5B6B293D" w14:textId="77777777" w:rsidR="002D6E71" w:rsidRPr="00FF430B" w:rsidRDefault="002D6E71" w:rsidP="00316C81">
      <w:pPr>
        <w:spacing w:after="200" w:line="276" w:lineRule="auto"/>
        <w:jc w:val="center"/>
        <w:rPr>
          <w:rFonts w:eastAsia="PMingLiU"/>
          <w:b/>
          <w:lang w:eastAsia="zh-CN"/>
        </w:rPr>
      </w:pPr>
    </w:p>
    <w:p w14:paraId="3919E087" w14:textId="77777777" w:rsidR="002D6E71" w:rsidRPr="00FF430B" w:rsidRDefault="002D6E71" w:rsidP="00316C81">
      <w:pPr>
        <w:spacing w:after="200" w:line="276" w:lineRule="auto"/>
        <w:jc w:val="center"/>
        <w:rPr>
          <w:rFonts w:eastAsia="PMingLiU"/>
          <w:b/>
          <w:lang w:eastAsia="zh-CN"/>
        </w:rPr>
      </w:pPr>
    </w:p>
    <w:p w14:paraId="30C76CF1" w14:textId="77777777" w:rsidR="002D6E71" w:rsidRPr="00FF430B" w:rsidRDefault="002D6E71" w:rsidP="00316C81">
      <w:pPr>
        <w:spacing w:after="200" w:line="276" w:lineRule="auto"/>
        <w:jc w:val="center"/>
        <w:rPr>
          <w:rFonts w:eastAsia="PMingLiU"/>
          <w:b/>
          <w:lang w:eastAsia="zh-CN"/>
        </w:rPr>
      </w:pPr>
    </w:p>
    <w:p w14:paraId="6DAB217B" w14:textId="77777777" w:rsidR="002D6E71" w:rsidRPr="00FF430B" w:rsidRDefault="002D6E71" w:rsidP="00316C81">
      <w:pPr>
        <w:spacing w:after="200" w:line="276" w:lineRule="auto"/>
        <w:jc w:val="center"/>
        <w:rPr>
          <w:rFonts w:eastAsia="PMingLiU"/>
          <w:b/>
          <w:lang w:eastAsia="zh-CN"/>
        </w:rPr>
      </w:pPr>
    </w:p>
    <w:p w14:paraId="593053E8" w14:textId="77777777" w:rsidR="002D6E71" w:rsidRPr="00FF430B" w:rsidRDefault="002D6E71" w:rsidP="00316C81">
      <w:pPr>
        <w:spacing w:after="200" w:line="276" w:lineRule="auto"/>
        <w:jc w:val="center"/>
        <w:rPr>
          <w:rFonts w:eastAsia="PMingLiU"/>
          <w:b/>
          <w:lang w:eastAsia="zh-CN"/>
        </w:rPr>
      </w:pPr>
    </w:p>
    <w:p w14:paraId="2E0FDE99" w14:textId="77777777" w:rsidR="002D6E71" w:rsidRPr="00FF430B" w:rsidRDefault="002D6E71" w:rsidP="00316C81">
      <w:pPr>
        <w:spacing w:after="200" w:line="276" w:lineRule="auto"/>
        <w:jc w:val="center"/>
        <w:rPr>
          <w:rFonts w:eastAsia="PMingLiU"/>
          <w:b/>
          <w:lang w:eastAsia="zh-CN"/>
        </w:rPr>
      </w:pPr>
    </w:p>
    <w:p w14:paraId="31DB5BF7" w14:textId="77777777" w:rsidR="002D6E71" w:rsidRPr="00FF430B" w:rsidRDefault="002D6E71" w:rsidP="00316C81">
      <w:pPr>
        <w:spacing w:after="200" w:line="276" w:lineRule="auto"/>
        <w:jc w:val="center"/>
        <w:rPr>
          <w:rFonts w:eastAsia="PMingLiU"/>
          <w:b/>
          <w:lang w:eastAsia="zh-CN"/>
        </w:rPr>
      </w:pPr>
    </w:p>
    <w:p w14:paraId="4763D80A" w14:textId="77777777" w:rsidR="00BD3432" w:rsidRDefault="00BD3432" w:rsidP="00BA7FF4">
      <w:pPr>
        <w:jc w:val="right"/>
        <w:rPr>
          <w:noProof w:val="0"/>
        </w:rPr>
      </w:pPr>
    </w:p>
    <w:p w14:paraId="5C63D225" w14:textId="77777777" w:rsidR="00BD3432" w:rsidRDefault="00BD3432" w:rsidP="00BA7FF4">
      <w:pPr>
        <w:jc w:val="right"/>
        <w:rPr>
          <w:noProof w:val="0"/>
        </w:rPr>
      </w:pPr>
    </w:p>
    <w:p w14:paraId="7C81BF76" w14:textId="77777777" w:rsidR="00BD3432" w:rsidRDefault="00BD3432" w:rsidP="00BA7FF4">
      <w:pPr>
        <w:jc w:val="right"/>
        <w:rPr>
          <w:noProof w:val="0"/>
        </w:rPr>
      </w:pPr>
    </w:p>
    <w:p w14:paraId="189B12E5" w14:textId="77777777" w:rsidR="00BD3432" w:rsidRDefault="00BD3432" w:rsidP="00BA7FF4">
      <w:pPr>
        <w:jc w:val="right"/>
        <w:rPr>
          <w:noProof w:val="0"/>
        </w:rPr>
      </w:pPr>
    </w:p>
    <w:p w14:paraId="1030ACF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3667538C" w14:textId="77777777" w:rsidR="003A39FA" w:rsidRPr="00FF430B" w:rsidRDefault="003A39FA" w:rsidP="003A39FA">
      <w:pPr>
        <w:jc w:val="right"/>
        <w:rPr>
          <w:noProof w:val="0"/>
        </w:rPr>
      </w:pPr>
      <w:r w:rsidRPr="00FF430B">
        <w:rPr>
          <w:noProof w:val="0"/>
        </w:rPr>
        <w:t>la Documentația standard nr.</w:t>
      </w:r>
      <w:r>
        <w:rPr>
          <w:noProof w:val="0"/>
        </w:rPr>
        <w:t>69</w:t>
      </w:r>
    </w:p>
    <w:p w14:paraId="34FCEBF7"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65F52EDB" w14:textId="77777777" w:rsidR="002D6E71" w:rsidRPr="00FF430B" w:rsidRDefault="002D6E71" w:rsidP="00316C81">
      <w:pPr>
        <w:spacing w:after="200" w:line="276" w:lineRule="auto"/>
        <w:jc w:val="center"/>
        <w:rPr>
          <w:rFonts w:eastAsia="PMingLiU"/>
          <w:b/>
          <w:lang w:eastAsia="zh-CN"/>
        </w:rPr>
      </w:pPr>
    </w:p>
    <w:p w14:paraId="0A137662" w14:textId="77777777" w:rsidR="002D6E71" w:rsidRPr="00FF430B" w:rsidRDefault="002D6E71" w:rsidP="00316C81">
      <w:pPr>
        <w:spacing w:after="200" w:line="276" w:lineRule="auto"/>
        <w:jc w:val="center"/>
        <w:rPr>
          <w:rFonts w:eastAsia="PMingLiU"/>
          <w:b/>
          <w:lang w:eastAsia="zh-CN"/>
        </w:rPr>
      </w:pPr>
    </w:p>
    <w:bookmarkEnd w:id="63"/>
    <w:p w14:paraId="27B13384"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54122558"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572F8B5E" w14:textId="77777777" w:rsidR="00AA1372" w:rsidRPr="00FF430B" w:rsidRDefault="0003591A" w:rsidP="008C0290">
      <w:pPr>
        <w:tabs>
          <w:tab w:val="left" w:pos="567"/>
        </w:tabs>
        <w:jc w:val="both"/>
      </w:pPr>
      <w:r w:rsidRPr="00FF430B">
        <w:t>____________________________________________________________________________</w:t>
      </w:r>
    </w:p>
    <w:p w14:paraId="56026C4A" w14:textId="77777777" w:rsidR="00AA1372" w:rsidRPr="00FF430B" w:rsidRDefault="0003591A" w:rsidP="008C0290">
      <w:pPr>
        <w:tabs>
          <w:tab w:val="left" w:pos="567"/>
        </w:tabs>
        <w:jc w:val="center"/>
        <w:rPr>
          <w:b/>
        </w:rPr>
      </w:pPr>
      <w:r w:rsidRPr="00FF430B">
        <w:rPr>
          <w:b/>
        </w:rPr>
        <w:t>(denumirea)</w:t>
      </w:r>
    </w:p>
    <w:p w14:paraId="3601363D"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678A9674" w14:textId="77777777" w:rsidR="00AA1372" w:rsidRPr="00FF430B" w:rsidRDefault="0003591A">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4ABAC73E" w14:textId="77777777" w:rsidR="00AA1372" w:rsidRPr="00FF430B" w:rsidRDefault="0003591A">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7A7A6CF6" w14:textId="77777777" w:rsidR="00AA1372" w:rsidRPr="00FF430B" w:rsidRDefault="0003591A">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45B31898"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02C3698C" w14:textId="77777777" w:rsidR="00AA1372" w:rsidRPr="00FF430B" w:rsidRDefault="0003591A">
      <w:pPr>
        <w:pStyle w:val="a"/>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1DB4C9AC" w14:textId="77777777" w:rsidR="00AA1372" w:rsidRPr="00FF430B" w:rsidRDefault="0003591A">
      <w:pPr>
        <w:pStyle w:val="a"/>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3BA98C9A" w14:textId="77777777" w:rsidR="00AA1372" w:rsidRPr="00FF430B" w:rsidRDefault="00A227F2">
      <w:pPr>
        <w:pStyle w:val="a"/>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7283B480" w14:textId="77777777" w:rsidR="00AA1372" w:rsidRPr="00FF430B" w:rsidRDefault="00A227F2" w:rsidP="008C0290">
      <w:pPr>
        <w:tabs>
          <w:tab w:val="left" w:pos="567"/>
        </w:tabs>
        <w:jc w:val="both"/>
      </w:pPr>
      <w:r w:rsidRPr="00FF430B">
        <w:rPr>
          <w:b/>
        </w:rPr>
        <w:t>3. Informaţii privind modul de asociere:</w:t>
      </w:r>
    </w:p>
    <w:p w14:paraId="41B09A6C"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2F20E7E5" w14:textId="77777777" w:rsidR="00AA1372" w:rsidRPr="00FF430B" w:rsidRDefault="00A227F2" w:rsidP="008C0290">
      <w:pPr>
        <w:tabs>
          <w:tab w:val="left" w:pos="567"/>
        </w:tabs>
        <w:jc w:val="both"/>
      </w:pPr>
      <w:r w:rsidRPr="00FF430B">
        <w:t>b) Locul şi data înregistrării asociaţiei______________________________________________</w:t>
      </w:r>
    </w:p>
    <w:p w14:paraId="1C6CFAAF"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1BD9D1C9" w14:textId="77777777" w:rsidR="00AA1372" w:rsidRPr="00FF430B" w:rsidRDefault="00A227F2" w:rsidP="008C0290">
      <w:pPr>
        <w:tabs>
          <w:tab w:val="left" w:pos="567"/>
        </w:tabs>
        <w:jc w:val="both"/>
      </w:pPr>
      <w:r w:rsidRPr="00FF430B">
        <w:t>_____________________________________________________________________________</w:t>
      </w:r>
    </w:p>
    <w:p w14:paraId="0E51C71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24E8FBE"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4AED718C" w14:textId="77777777" w:rsidR="00355106" w:rsidRPr="00FF430B" w:rsidRDefault="00A227F2" w:rsidP="008C0290">
      <w:pPr>
        <w:tabs>
          <w:tab w:val="left" w:pos="567"/>
        </w:tabs>
        <w:jc w:val="both"/>
      </w:pPr>
      <w:r w:rsidRPr="00FF430B">
        <w:t>_____________________________________________________________________________</w:t>
      </w:r>
    </w:p>
    <w:p w14:paraId="1229D5B7" w14:textId="77777777" w:rsidR="00355106" w:rsidRPr="00FF430B" w:rsidRDefault="00A227F2" w:rsidP="008C0290">
      <w:pPr>
        <w:tabs>
          <w:tab w:val="left" w:pos="567"/>
        </w:tabs>
        <w:jc w:val="both"/>
      </w:pPr>
      <w:r w:rsidRPr="00FF430B">
        <w:t>f) Condiţii de administrare a asociaţiei______________________________________________</w:t>
      </w:r>
    </w:p>
    <w:p w14:paraId="69F87664"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7BE2BAE8"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44295BA7"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1ADFBCD" w14:textId="77777777" w:rsidR="00AA1372" w:rsidRPr="00FF430B" w:rsidRDefault="00A227F2" w:rsidP="008C0290">
      <w:pPr>
        <w:tabs>
          <w:tab w:val="left" w:pos="567"/>
        </w:tabs>
        <w:jc w:val="both"/>
      </w:pPr>
      <w:r w:rsidRPr="00FF430B">
        <w:t>j) Alte cauze__________________________________________________________________</w:t>
      </w:r>
    </w:p>
    <w:p w14:paraId="0AA18AB1" w14:textId="77777777" w:rsidR="008C0290" w:rsidRPr="00FF430B" w:rsidRDefault="008C0290" w:rsidP="008C0290">
      <w:pPr>
        <w:jc w:val="both"/>
        <w:rPr>
          <w:rFonts w:eastAsia="PMingLiU"/>
          <w:lang w:eastAsia="zh-CN"/>
        </w:rPr>
      </w:pPr>
    </w:p>
    <w:p w14:paraId="72526A03" w14:textId="77777777" w:rsidR="00B27D8B" w:rsidRPr="00FF430B" w:rsidRDefault="00B27D8B" w:rsidP="008C0290">
      <w:pPr>
        <w:jc w:val="both"/>
        <w:rPr>
          <w:rFonts w:eastAsia="PMingLiU"/>
          <w:lang w:eastAsia="zh-CN"/>
        </w:rPr>
      </w:pPr>
    </w:p>
    <w:p w14:paraId="5EB9F163"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1E6E3AB5"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5CF002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144CBA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74695F1"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9F3468B" w14:textId="77777777" w:rsidR="00AA1372" w:rsidRPr="00FF430B" w:rsidRDefault="00AA1372" w:rsidP="008C0290">
      <w:pPr>
        <w:jc w:val="both"/>
        <w:rPr>
          <w:rFonts w:eastAsia="PMingLiU"/>
          <w:lang w:eastAsia="zh-CN"/>
        </w:rPr>
      </w:pPr>
    </w:p>
    <w:p w14:paraId="34E6366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7EC233E8"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B4E3C58"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36DFFEC"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2DFFAF44" w14:textId="77777777" w:rsidR="00A1178E" w:rsidRPr="00FF430B" w:rsidRDefault="00A1178E" w:rsidP="00A1178E">
      <w:pPr>
        <w:tabs>
          <w:tab w:val="left" w:pos="567"/>
        </w:tabs>
        <w:jc w:val="both"/>
        <w:rPr>
          <w:rFonts w:eastAsia="PMingLiU"/>
          <w:lang w:eastAsia="zh-CN"/>
        </w:rPr>
      </w:pPr>
    </w:p>
    <w:p w14:paraId="44F395D3" w14:textId="77777777" w:rsidR="00FF430B" w:rsidRDefault="00FF430B" w:rsidP="00A1178E">
      <w:pPr>
        <w:tabs>
          <w:tab w:val="left" w:pos="567"/>
        </w:tabs>
        <w:jc w:val="center"/>
        <w:rPr>
          <w:b/>
          <w:color w:val="000000"/>
          <w:w w:val="90"/>
        </w:rPr>
      </w:pPr>
    </w:p>
    <w:p w14:paraId="4FC79C7D" w14:textId="77777777" w:rsidR="00FF430B" w:rsidRPr="00FF430B" w:rsidRDefault="00FF430B" w:rsidP="00A1178E">
      <w:pPr>
        <w:tabs>
          <w:tab w:val="left" w:pos="567"/>
        </w:tabs>
        <w:jc w:val="center"/>
        <w:rPr>
          <w:b/>
          <w:color w:val="000000"/>
          <w:w w:val="90"/>
        </w:rPr>
      </w:pPr>
    </w:p>
    <w:p w14:paraId="37CB4346"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0BE0A26F" w14:textId="77777777" w:rsidR="003A39FA" w:rsidRPr="00FF430B" w:rsidRDefault="003A39FA" w:rsidP="003A39FA">
      <w:pPr>
        <w:jc w:val="right"/>
        <w:rPr>
          <w:noProof w:val="0"/>
        </w:rPr>
      </w:pPr>
      <w:r w:rsidRPr="00FF430B">
        <w:rPr>
          <w:noProof w:val="0"/>
        </w:rPr>
        <w:t>la Documentația standard nr.</w:t>
      </w:r>
      <w:r>
        <w:rPr>
          <w:noProof w:val="0"/>
        </w:rPr>
        <w:t>69</w:t>
      </w:r>
    </w:p>
    <w:p w14:paraId="43C4332C"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8EBF753" w14:textId="77777777" w:rsidR="00B27D8B" w:rsidRPr="00FF430B" w:rsidRDefault="00B27D8B" w:rsidP="00A1178E">
      <w:pPr>
        <w:tabs>
          <w:tab w:val="left" w:pos="567"/>
        </w:tabs>
        <w:jc w:val="center"/>
        <w:rPr>
          <w:b/>
          <w:color w:val="000000"/>
          <w:w w:val="90"/>
        </w:rPr>
      </w:pPr>
    </w:p>
    <w:p w14:paraId="6F7C0AE8" w14:textId="77777777" w:rsidR="00B27D8B" w:rsidRPr="00FF430B" w:rsidRDefault="00B27D8B" w:rsidP="00A1178E">
      <w:pPr>
        <w:tabs>
          <w:tab w:val="left" w:pos="567"/>
        </w:tabs>
        <w:jc w:val="center"/>
        <w:rPr>
          <w:b/>
          <w:color w:val="000000"/>
          <w:w w:val="90"/>
        </w:rPr>
      </w:pPr>
    </w:p>
    <w:p w14:paraId="04BB6BBC" w14:textId="77777777" w:rsidR="00653E70" w:rsidRPr="00FF430B" w:rsidRDefault="00653E70" w:rsidP="00B27D8B">
      <w:pPr>
        <w:tabs>
          <w:tab w:val="left" w:pos="567"/>
        </w:tabs>
        <w:jc w:val="center"/>
        <w:rPr>
          <w:b/>
          <w:color w:val="000000"/>
          <w:w w:val="90"/>
        </w:rPr>
      </w:pPr>
    </w:p>
    <w:p w14:paraId="2520ABBE" w14:textId="77777777" w:rsidR="00653E70" w:rsidRPr="00FF430B" w:rsidRDefault="00A13EAE" w:rsidP="00B27D8B">
      <w:pPr>
        <w:pStyle w:val="1"/>
        <w:numPr>
          <w:ilvl w:val="0"/>
          <w:numId w:val="0"/>
        </w:numPr>
        <w:ind w:left="720"/>
      </w:pPr>
      <w:r w:rsidRPr="00FF430B">
        <w:t>ANGAJAMENT TERŢ SUSŢINĂTOR FINANCIAR</w:t>
      </w:r>
    </w:p>
    <w:p w14:paraId="71696473" w14:textId="77777777" w:rsidR="002D6E71" w:rsidRPr="00FF430B" w:rsidRDefault="002D6E71" w:rsidP="00B27D8B">
      <w:pPr>
        <w:tabs>
          <w:tab w:val="left" w:pos="567"/>
        </w:tabs>
        <w:jc w:val="center"/>
        <w:rPr>
          <w:b/>
          <w:color w:val="000000"/>
          <w:w w:val="90"/>
        </w:rPr>
      </w:pPr>
    </w:p>
    <w:p w14:paraId="733F741B" w14:textId="77777777" w:rsidR="00AC7DAC" w:rsidRPr="00FF430B" w:rsidRDefault="00AC7DAC" w:rsidP="00AC7DAC">
      <w:pPr>
        <w:shd w:val="clear" w:color="auto" w:fill="FFFFFF"/>
        <w:jc w:val="both"/>
        <w:rPr>
          <w:b/>
          <w:spacing w:val="-2"/>
        </w:rPr>
      </w:pPr>
      <w:r w:rsidRPr="00FF430B">
        <w:rPr>
          <w:b/>
          <w:spacing w:val="-2"/>
        </w:rPr>
        <w:t>Terţ susţinător financiar</w:t>
      </w:r>
    </w:p>
    <w:p w14:paraId="6456120A" w14:textId="77777777" w:rsidR="00AC7DAC" w:rsidRPr="00FF430B" w:rsidRDefault="00AC7DAC" w:rsidP="00AC7DAC">
      <w:pPr>
        <w:shd w:val="clear" w:color="auto" w:fill="FFFFFF"/>
        <w:jc w:val="both"/>
      </w:pPr>
      <w:r w:rsidRPr="00FF430B">
        <w:rPr>
          <w:b/>
          <w:spacing w:val="-2"/>
        </w:rPr>
        <w:t>..........................</w:t>
      </w:r>
      <w:r w:rsidRPr="00FF430B">
        <w:t xml:space="preserve">(denumirea)  </w:t>
      </w:r>
    </w:p>
    <w:p w14:paraId="54FEE891" w14:textId="77777777" w:rsidR="00AC7DAC" w:rsidRPr="00FF430B" w:rsidRDefault="00AC7DAC" w:rsidP="00AC7DAC">
      <w:pPr>
        <w:shd w:val="clear" w:color="auto" w:fill="FFFFFF"/>
        <w:jc w:val="center"/>
        <w:rPr>
          <w:b/>
        </w:rPr>
      </w:pPr>
      <w:r w:rsidRPr="00FF430B">
        <w:rPr>
          <w:b/>
        </w:rPr>
        <w:t>ANGAJAMENT</w:t>
      </w:r>
    </w:p>
    <w:p w14:paraId="522CE1D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1EE09C72"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29DE82C1"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584AE893"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4CC92DA9"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CE99990"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08B51C1B"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2703F5C7"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5DF88F16"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39616E3"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4FF8B86A"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13C78BF5" w14:textId="77777777" w:rsidR="00AC7DAC" w:rsidRPr="00FF430B" w:rsidRDefault="00AC7DAC" w:rsidP="00AC7DAC">
      <w:pPr>
        <w:shd w:val="clear" w:color="auto" w:fill="FFFFFF"/>
        <w:jc w:val="both"/>
        <w:rPr>
          <w:spacing w:val="-1"/>
        </w:rPr>
      </w:pPr>
    </w:p>
    <w:p w14:paraId="6950FA7C" w14:textId="77777777" w:rsidR="00B27D8B" w:rsidRPr="00FF430B" w:rsidRDefault="00B27D8B" w:rsidP="00AC7DAC">
      <w:pPr>
        <w:shd w:val="clear" w:color="auto" w:fill="FFFFFF"/>
        <w:jc w:val="both"/>
        <w:rPr>
          <w:spacing w:val="-1"/>
        </w:rPr>
      </w:pPr>
    </w:p>
    <w:p w14:paraId="62A667FF" w14:textId="77777777" w:rsidR="00B27D8B" w:rsidRPr="00FF430B" w:rsidRDefault="00B27D8B" w:rsidP="00AC7DAC">
      <w:pPr>
        <w:shd w:val="clear" w:color="auto" w:fill="FFFFFF"/>
        <w:jc w:val="both"/>
        <w:rPr>
          <w:spacing w:val="-1"/>
        </w:rPr>
      </w:pPr>
    </w:p>
    <w:p w14:paraId="24F092A1" w14:textId="77777777" w:rsidR="00AC7DAC" w:rsidRPr="00FF430B" w:rsidRDefault="00AC7DAC" w:rsidP="00AC7DAC">
      <w:pPr>
        <w:shd w:val="clear" w:color="auto" w:fill="FFFFFF"/>
        <w:jc w:val="both"/>
        <w:rPr>
          <w:spacing w:val="-1"/>
        </w:rPr>
      </w:pPr>
    </w:p>
    <w:p w14:paraId="3C360108" w14:textId="77777777" w:rsidR="00AC7DAC" w:rsidRPr="00FF430B" w:rsidRDefault="00AC7DAC" w:rsidP="00AC7DAC">
      <w:pPr>
        <w:shd w:val="clear" w:color="auto" w:fill="FFFFFF"/>
        <w:jc w:val="both"/>
        <w:rPr>
          <w:spacing w:val="-1"/>
        </w:rPr>
      </w:pPr>
    </w:p>
    <w:p w14:paraId="7ED261E0" w14:textId="77777777" w:rsidR="00AC7DAC" w:rsidRPr="00FF430B" w:rsidRDefault="00AC7DAC" w:rsidP="009E719D">
      <w:pPr>
        <w:shd w:val="clear" w:color="auto" w:fill="FFFFFF"/>
        <w:jc w:val="right"/>
        <w:rPr>
          <w:spacing w:val="-1"/>
        </w:rPr>
      </w:pPr>
      <w:r w:rsidRPr="00FF430B">
        <w:rPr>
          <w:spacing w:val="-1"/>
        </w:rPr>
        <w:lastRenderedPageBreak/>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6801C3A3" w14:textId="77777777" w:rsidR="00231812" w:rsidRDefault="00231812" w:rsidP="00BA7FF4">
      <w:pPr>
        <w:jc w:val="right"/>
        <w:rPr>
          <w:noProof w:val="0"/>
        </w:rPr>
      </w:pPr>
    </w:p>
    <w:p w14:paraId="526BFC21" w14:textId="77777777" w:rsidR="00E25C7B" w:rsidRDefault="00E25C7B" w:rsidP="00BA7FF4">
      <w:pPr>
        <w:jc w:val="right"/>
        <w:rPr>
          <w:noProof w:val="0"/>
        </w:rPr>
      </w:pPr>
    </w:p>
    <w:p w14:paraId="07FC18CE" w14:textId="77777777" w:rsidR="00E25C7B" w:rsidRDefault="00E25C7B" w:rsidP="00BA7FF4">
      <w:pPr>
        <w:jc w:val="right"/>
        <w:rPr>
          <w:noProof w:val="0"/>
        </w:rPr>
      </w:pPr>
    </w:p>
    <w:p w14:paraId="26BB2865" w14:textId="13B453B6"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75097EE8" w14:textId="77777777" w:rsidR="003A39FA" w:rsidRPr="00FF430B" w:rsidRDefault="003A39FA" w:rsidP="003A39FA">
      <w:pPr>
        <w:jc w:val="right"/>
        <w:rPr>
          <w:noProof w:val="0"/>
        </w:rPr>
      </w:pPr>
      <w:r w:rsidRPr="00FF430B">
        <w:rPr>
          <w:noProof w:val="0"/>
        </w:rPr>
        <w:t>la Documentația standard nr.</w:t>
      </w:r>
      <w:r>
        <w:rPr>
          <w:noProof w:val="0"/>
        </w:rPr>
        <w:t>69</w:t>
      </w:r>
    </w:p>
    <w:p w14:paraId="085690C8"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7BFCFDED" w14:textId="77777777" w:rsidR="00B27D8B" w:rsidRPr="00FF430B" w:rsidRDefault="00B27D8B" w:rsidP="000D4488">
      <w:pPr>
        <w:tabs>
          <w:tab w:val="left" w:pos="567"/>
        </w:tabs>
        <w:jc w:val="center"/>
        <w:rPr>
          <w:b/>
          <w:color w:val="000000"/>
          <w:w w:val="90"/>
        </w:rPr>
      </w:pPr>
    </w:p>
    <w:p w14:paraId="33A672EC" w14:textId="77777777" w:rsidR="00653E70" w:rsidRPr="00FF430B" w:rsidRDefault="00653E70" w:rsidP="00653E70">
      <w:pPr>
        <w:pStyle w:val="1"/>
        <w:numPr>
          <w:ilvl w:val="0"/>
          <w:numId w:val="0"/>
        </w:numPr>
        <w:ind w:left="720"/>
        <w:rPr>
          <w:sz w:val="22"/>
          <w:szCs w:val="22"/>
        </w:rPr>
      </w:pPr>
    </w:p>
    <w:p w14:paraId="13938B19"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1E4BFCE0" w14:textId="77777777" w:rsidR="00AC7DAC" w:rsidRPr="00FF430B" w:rsidRDefault="00AC7DAC" w:rsidP="00AC7DAC">
      <w:pPr>
        <w:ind w:left="5040" w:firstLine="720"/>
        <w:jc w:val="both"/>
        <w:rPr>
          <w:rStyle w:val="tax1"/>
          <w:rFonts w:eastAsiaTheme="majorEastAsia"/>
          <w:sz w:val="24"/>
          <w:szCs w:val="24"/>
        </w:rPr>
      </w:pPr>
    </w:p>
    <w:p w14:paraId="6430D917" w14:textId="77777777" w:rsidR="006A6FDA" w:rsidRPr="00FF430B" w:rsidRDefault="006A6FDA" w:rsidP="006A6FDA">
      <w:pPr>
        <w:shd w:val="clear" w:color="auto" w:fill="FFFFFF"/>
        <w:rPr>
          <w:b/>
        </w:rPr>
      </w:pPr>
      <w:r w:rsidRPr="00FF430B">
        <w:rPr>
          <w:b/>
          <w:spacing w:val="-2"/>
        </w:rPr>
        <w:t>..........................</w:t>
      </w:r>
    </w:p>
    <w:p w14:paraId="41053EA4" w14:textId="77777777" w:rsidR="006A6FDA" w:rsidRPr="00FF430B" w:rsidRDefault="006A6FDA" w:rsidP="006A6FDA">
      <w:pPr>
        <w:shd w:val="clear" w:color="auto" w:fill="FFFFFF"/>
      </w:pPr>
      <w:r w:rsidRPr="00FF430B">
        <w:t>(denumirea)</w:t>
      </w:r>
    </w:p>
    <w:p w14:paraId="0140FA04" w14:textId="77777777" w:rsidR="006A6FDA" w:rsidRPr="00FF430B" w:rsidRDefault="006A6FDA" w:rsidP="006A6FDA">
      <w:pPr>
        <w:shd w:val="clear" w:color="auto" w:fill="FFFFFF"/>
        <w:jc w:val="center"/>
        <w:rPr>
          <w:b/>
        </w:rPr>
      </w:pPr>
      <w:r w:rsidRPr="00FF430B">
        <w:rPr>
          <w:b/>
        </w:rPr>
        <w:t>ANGAJAMENT</w:t>
      </w:r>
    </w:p>
    <w:p w14:paraId="34C4162A"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61931143" w14:textId="77777777" w:rsidR="006A6FDA" w:rsidRPr="00FF430B" w:rsidRDefault="006A6FDA" w:rsidP="006A6FDA">
      <w:pPr>
        <w:shd w:val="clear" w:color="auto" w:fill="FFFFFF"/>
        <w:jc w:val="center"/>
        <w:rPr>
          <w:b/>
        </w:rPr>
      </w:pPr>
      <w:r w:rsidRPr="00FF430B">
        <w:rPr>
          <w:b/>
        </w:rPr>
        <w:t>a ofertantului/candidatului</w:t>
      </w:r>
    </w:p>
    <w:p w14:paraId="620A3208" w14:textId="77777777" w:rsidR="00FB2FFC" w:rsidRPr="00FF430B" w:rsidRDefault="00FB2FFC" w:rsidP="006A6FDA">
      <w:pPr>
        <w:shd w:val="clear" w:color="auto" w:fill="FFFFFF"/>
        <w:jc w:val="center"/>
      </w:pPr>
    </w:p>
    <w:p w14:paraId="3C2E5AA3"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957F11C"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DC9AD78"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D109674"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6068D361"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0821804"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09E01AE3"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75742A3D"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048553B6"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9E90FD0" w14:textId="77777777" w:rsidR="006A6FDA" w:rsidRPr="00FF430B" w:rsidRDefault="006A6FDA" w:rsidP="006A6FDA">
      <w:pPr>
        <w:shd w:val="clear" w:color="auto" w:fill="FFFFFF"/>
        <w:rPr>
          <w:spacing w:val="-1"/>
        </w:rPr>
      </w:pPr>
    </w:p>
    <w:p w14:paraId="4D1055DC" w14:textId="77777777" w:rsidR="006A6FDA" w:rsidRPr="00FF430B" w:rsidRDefault="006A6FDA" w:rsidP="006A6FDA">
      <w:pPr>
        <w:shd w:val="clear" w:color="auto" w:fill="FFFFFF"/>
        <w:rPr>
          <w:spacing w:val="-1"/>
        </w:rPr>
      </w:pPr>
    </w:p>
    <w:p w14:paraId="06BAB4B6" w14:textId="77777777" w:rsidR="006A6FDA" w:rsidRPr="00FF430B" w:rsidRDefault="006A6FDA" w:rsidP="006A6FDA">
      <w:pPr>
        <w:shd w:val="clear" w:color="auto" w:fill="FFFFFF"/>
        <w:rPr>
          <w:spacing w:val="-1"/>
        </w:rPr>
      </w:pPr>
      <w:r w:rsidRPr="00FF430B">
        <w:rPr>
          <w:spacing w:val="-1"/>
        </w:rPr>
        <w:lastRenderedPageBreak/>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3B37126"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5608A023" w14:textId="77777777" w:rsidR="006A6FDA" w:rsidRPr="00FF430B" w:rsidRDefault="006A6FDA" w:rsidP="009E719D">
      <w:pPr>
        <w:shd w:val="clear" w:color="auto" w:fill="FFFFFF"/>
        <w:jc w:val="right"/>
        <w:rPr>
          <w:i/>
          <w:spacing w:val="-1"/>
        </w:rPr>
      </w:pPr>
      <w:r w:rsidRPr="00FF430B">
        <w:rPr>
          <w:i/>
          <w:spacing w:val="-1"/>
        </w:rPr>
        <w:t>(semnătură autorizată)</w:t>
      </w:r>
    </w:p>
    <w:p w14:paraId="23F436AF" w14:textId="77777777" w:rsidR="00F85D58" w:rsidRPr="00FF430B" w:rsidRDefault="00F85D58" w:rsidP="00A1178E">
      <w:pPr>
        <w:tabs>
          <w:tab w:val="left" w:pos="567"/>
        </w:tabs>
        <w:jc w:val="center"/>
        <w:rPr>
          <w:b/>
          <w:color w:val="000000"/>
          <w:w w:val="90"/>
        </w:rPr>
      </w:pPr>
    </w:p>
    <w:p w14:paraId="6AE2947D" w14:textId="77777777" w:rsidR="00BD3432" w:rsidRDefault="00BD3432" w:rsidP="00BA7FF4">
      <w:pPr>
        <w:jc w:val="right"/>
        <w:rPr>
          <w:noProof w:val="0"/>
        </w:rPr>
      </w:pPr>
    </w:p>
    <w:p w14:paraId="1167731A" w14:textId="77777777" w:rsidR="00BD3432" w:rsidRDefault="00BD3432" w:rsidP="00BA7FF4">
      <w:pPr>
        <w:jc w:val="right"/>
        <w:rPr>
          <w:noProof w:val="0"/>
        </w:rPr>
      </w:pPr>
    </w:p>
    <w:p w14:paraId="48B7714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40829467" w14:textId="77777777" w:rsidR="003A39FA" w:rsidRPr="00FF430B" w:rsidRDefault="003A39FA" w:rsidP="003A39FA">
      <w:pPr>
        <w:jc w:val="right"/>
        <w:rPr>
          <w:noProof w:val="0"/>
        </w:rPr>
      </w:pPr>
      <w:r w:rsidRPr="00FF430B">
        <w:rPr>
          <w:noProof w:val="0"/>
        </w:rPr>
        <w:t>la Documentația standard nr.</w:t>
      </w:r>
      <w:r>
        <w:rPr>
          <w:noProof w:val="0"/>
        </w:rPr>
        <w:t>69</w:t>
      </w:r>
    </w:p>
    <w:p w14:paraId="6C840FCD"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215F2A41" w14:textId="77777777" w:rsidR="00B27D8B" w:rsidRPr="00FF430B" w:rsidRDefault="00B27D8B" w:rsidP="000D4488">
      <w:pPr>
        <w:tabs>
          <w:tab w:val="left" w:pos="567"/>
        </w:tabs>
        <w:jc w:val="center"/>
        <w:rPr>
          <w:b/>
          <w:color w:val="000000"/>
          <w:w w:val="90"/>
        </w:rPr>
      </w:pPr>
    </w:p>
    <w:p w14:paraId="5AE4BFFA" w14:textId="77777777" w:rsidR="00B27D8B" w:rsidRPr="00FF430B" w:rsidRDefault="00B27D8B" w:rsidP="000D4488">
      <w:pPr>
        <w:tabs>
          <w:tab w:val="left" w:pos="567"/>
        </w:tabs>
        <w:jc w:val="center"/>
        <w:rPr>
          <w:b/>
          <w:color w:val="000000"/>
          <w:w w:val="90"/>
        </w:rPr>
      </w:pPr>
    </w:p>
    <w:p w14:paraId="14A5B4C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34154A21" w14:textId="77777777" w:rsidR="005C6BF4" w:rsidRPr="00FF430B" w:rsidRDefault="005C6BF4" w:rsidP="005C6BF4">
      <w:pPr>
        <w:shd w:val="clear" w:color="auto" w:fill="FFFFFF"/>
        <w:spacing w:after="200"/>
        <w:rPr>
          <w:rFonts w:eastAsia="Calibri"/>
          <w:b/>
          <w:i/>
        </w:rPr>
      </w:pPr>
    </w:p>
    <w:p w14:paraId="2FC995ED"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638978F1" w14:textId="77777777" w:rsidR="005C6BF4" w:rsidRPr="00FF430B" w:rsidRDefault="005C6BF4" w:rsidP="005C6BF4">
      <w:pPr>
        <w:shd w:val="clear" w:color="auto" w:fill="FFFFFF"/>
        <w:rPr>
          <w:rFonts w:eastAsia="Calibri"/>
          <w:b/>
        </w:rPr>
      </w:pPr>
      <w:r w:rsidRPr="00FF430B">
        <w:rPr>
          <w:rFonts w:eastAsia="Calibri"/>
          <w:b/>
          <w:spacing w:val="-2"/>
        </w:rPr>
        <w:t>..........................</w:t>
      </w:r>
    </w:p>
    <w:p w14:paraId="2BF19935" w14:textId="77777777" w:rsidR="005C6BF4" w:rsidRPr="00FF430B" w:rsidRDefault="005C6BF4" w:rsidP="005C6BF4">
      <w:pPr>
        <w:shd w:val="clear" w:color="auto" w:fill="FFFFFF"/>
        <w:rPr>
          <w:rFonts w:eastAsia="Calibri"/>
        </w:rPr>
      </w:pPr>
      <w:r w:rsidRPr="00FF430B">
        <w:rPr>
          <w:rFonts w:eastAsia="Calibri"/>
        </w:rPr>
        <w:t>(denumirea)</w:t>
      </w:r>
    </w:p>
    <w:p w14:paraId="6E8F500E" w14:textId="77777777" w:rsidR="005C6BF4" w:rsidRPr="00FF430B" w:rsidRDefault="005C6BF4" w:rsidP="005C6BF4">
      <w:pPr>
        <w:shd w:val="clear" w:color="auto" w:fill="FFFFFF"/>
        <w:rPr>
          <w:rFonts w:eastAsia="Calibri"/>
        </w:rPr>
      </w:pPr>
    </w:p>
    <w:p w14:paraId="0AFF2612" w14:textId="77777777" w:rsidR="005C6BF4" w:rsidRPr="00FF430B" w:rsidRDefault="005C6BF4" w:rsidP="005C6BF4">
      <w:pPr>
        <w:spacing w:after="200"/>
        <w:jc w:val="center"/>
        <w:rPr>
          <w:rFonts w:eastAsia="Calibri"/>
          <w:b/>
        </w:rPr>
      </w:pPr>
      <w:r w:rsidRPr="00FF430B">
        <w:rPr>
          <w:rFonts w:eastAsia="Calibri"/>
          <w:b/>
        </w:rPr>
        <w:t>Declaraţie</w:t>
      </w:r>
    </w:p>
    <w:p w14:paraId="7964331D"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409D0A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5797617A" w14:textId="77777777" w:rsidR="005C6BF4" w:rsidRPr="00FF430B" w:rsidRDefault="005C6BF4" w:rsidP="005C6BF4">
      <w:pPr>
        <w:shd w:val="clear" w:color="auto" w:fill="FFFFFF"/>
        <w:spacing w:after="200"/>
        <w:rPr>
          <w:rFonts w:eastAsia="Calibri"/>
        </w:rPr>
      </w:pPr>
    </w:p>
    <w:p w14:paraId="65835CF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7B931D5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395DBFA7" w14:textId="77777777" w:rsidTr="008A2F19">
        <w:tc>
          <w:tcPr>
            <w:tcW w:w="609" w:type="dxa"/>
          </w:tcPr>
          <w:p w14:paraId="55D88A3C"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6F3C0985"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6D461878"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352595D3"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7DF19E95"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2B161B67" w14:textId="77777777" w:rsidTr="008A2F19">
        <w:tc>
          <w:tcPr>
            <w:tcW w:w="609" w:type="dxa"/>
          </w:tcPr>
          <w:p w14:paraId="5C8E3784" w14:textId="77777777" w:rsidR="005C6BF4" w:rsidRPr="00FF430B" w:rsidRDefault="005C6BF4" w:rsidP="008A2F19">
            <w:pPr>
              <w:jc w:val="center"/>
              <w:rPr>
                <w:rFonts w:eastAsia="Calibri"/>
                <w:lang w:eastAsia="ro-RO"/>
              </w:rPr>
            </w:pPr>
          </w:p>
        </w:tc>
        <w:tc>
          <w:tcPr>
            <w:tcW w:w="3477" w:type="dxa"/>
          </w:tcPr>
          <w:p w14:paraId="56F4B897" w14:textId="77777777" w:rsidR="005C6BF4" w:rsidRPr="00FF430B" w:rsidRDefault="005C6BF4" w:rsidP="008A2F19">
            <w:pPr>
              <w:jc w:val="center"/>
              <w:rPr>
                <w:rFonts w:eastAsia="Calibri"/>
                <w:lang w:eastAsia="ro-RO"/>
              </w:rPr>
            </w:pPr>
          </w:p>
        </w:tc>
        <w:tc>
          <w:tcPr>
            <w:tcW w:w="1293" w:type="dxa"/>
          </w:tcPr>
          <w:p w14:paraId="055A5971" w14:textId="77777777" w:rsidR="005C6BF4" w:rsidRPr="00FF430B" w:rsidRDefault="005C6BF4" w:rsidP="008A2F19">
            <w:pPr>
              <w:jc w:val="center"/>
              <w:rPr>
                <w:rFonts w:eastAsia="Calibri"/>
                <w:lang w:eastAsia="ro-RO"/>
              </w:rPr>
            </w:pPr>
          </w:p>
        </w:tc>
        <w:tc>
          <w:tcPr>
            <w:tcW w:w="1608" w:type="dxa"/>
          </w:tcPr>
          <w:p w14:paraId="7625FCB2"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2A5C1ECB"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7D308AF" w14:textId="77777777" w:rsidTr="008A2F19">
        <w:tc>
          <w:tcPr>
            <w:tcW w:w="609" w:type="dxa"/>
          </w:tcPr>
          <w:p w14:paraId="0A26071A" w14:textId="77777777" w:rsidR="005C6BF4" w:rsidRPr="00FF430B" w:rsidRDefault="005C6BF4" w:rsidP="008A2F19">
            <w:pPr>
              <w:jc w:val="center"/>
              <w:rPr>
                <w:rFonts w:eastAsia="Calibri"/>
                <w:lang w:eastAsia="ro-RO"/>
              </w:rPr>
            </w:pPr>
          </w:p>
        </w:tc>
        <w:tc>
          <w:tcPr>
            <w:tcW w:w="3477" w:type="dxa"/>
          </w:tcPr>
          <w:p w14:paraId="6FEB2B43" w14:textId="77777777" w:rsidR="005C6BF4" w:rsidRPr="00FF430B" w:rsidRDefault="005C6BF4" w:rsidP="008A2F19">
            <w:pPr>
              <w:jc w:val="center"/>
              <w:rPr>
                <w:rFonts w:eastAsia="Calibri"/>
                <w:lang w:eastAsia="ro-RO"/>
              </w:rPr>
            </w:pPr>
          </w:p>
        </w:tc>
        <w:tc>
          <w:tcPr>
            <w:tcW w:w="1293" w:type="dxa"/>
          </w:tcPr>
          <w:p w14:paraId="2BE799BC" w14:textId="77777777" w:rsidR="005C6BF4" w:rsidRPr="00FF430B" w:rsidRDefault="005C6BF4" w:rsidP="008A2F19">
            <w:pPr>
              <w:jc w:val="center"/>
              <w:rPr>
                <w:rFonts w:eastAsia="Calibri"/>
                <w:lang w:eastAsia="ro-RO"/>
              </w:rPr>
            </w:pPr>
          </w:p>
        </w:tc>
        <w:tc>
          <w:tcPr>
            <w:tcW w:w="1608" w:type="dxa"/>
          </w:tcPr>
          <w:p w14:paraId="6F018674" w14:textId="77777777" w:rsidR="005C6BF4" w:rsidRPr="00FF430B" w:rsidRDefault="005C6BF4" w:rsidP="008A2F19">
            <w:pPr>
              <w:jc w:val="center"/>
              <w:rPr>
                <w:rFonts w:eastAsia="Calibri"/>
                <w:lang w:eastAsia="ro-RO"/>
              </w:rPr>
            </w:pPr>
          </w:p>
        </w:tc>
        <w:tc>
          <w:tcPr>
            <w:tcW w:w="1323" w:type="dxa"/>
          </w:tcPr>
          <w:p w14:paraId="28900315" w14:textId="77777777" w:rsidR="005C6BF4" w:rsidRPr="00FF430B" w:rsidRDefault="005C6BF4" w:rsidP="008A2F19">
            <w:pPr>
              <w:jc w:val="center"/>
              <w:rPr>
                <w:rFonts w:eastAsia="Calibri"/>
                <w:lang w:eastAsia="ro-RO"/>
              </w:rPr>
            </w:pPr>
          </w:p>
        </w:tc>
      </w:tr>
      <w:tr w:rsidR="005C6BF4" w:rsidRPr="00EC30C2" w14:paraId="771F9D8B" w14:textId="77777777" w:rsidTr="008A2F19">
        <w:tc>
          <w:tcPr>
            <w:tcW w:w="609" w:type="dxa"/>
          </w:tcPr>
          <w:p w14:paraId="3600E310" w14:textId="77777777" w:rsidR="005C6BF4" w:rsidRPr="00FF430B" w:rsidRDefault="005C6BF4" w:rsidP="008A2F19">
            <w:pPr>
              <w:jc w:val="center"/>
              <w:rPr>
                <w:rFonts w:eastAsia="Calibri"/>
                <w:lang w:eastAsia="ro-RO"/>
              </w:rPr>
            </w:pPr>
          </w:p>
        </w:tc>
        <w:tc>
          <w:tcPr>
            <w:tcW w:w="3477" w:type="dxa"/>
          </w:tcPr>
          <w:p w14:paraId="5B13AD36" w14:textId="77777777" w:rsidR="005C6BF4" w:rsidRPr="00FF430B" w:rsidRDefault="005C6BF4" w:rsidP="008A2F19">
            <w:pPr>
              <w:jc w:val="center"/>
              <w:rPr>
                <w:rFonts w:eastAsia="Calibri"/>
                <w:lang w:eastAsia="ro-RO"/>
              </w:rPr>
            </w:pPr>
          </w:p>
        </w:tc>
        <w:tc>
          <w:tcPr>
            <w:tcW w:w="1293" w:type="dxa"/>
          </w:tcPr>
          <w:p w14:paraId="1CE8C6A3" w14:textId="77777777" w:rsidR="005C6BF4" w:rsidRPr="00FF430B" w:rsidRDefault="005C6BF4" w:rsidP="008A2F19">
            <w:pPr>
              <w:jc w:val="center"/>
              <w:rPr>
                <w:rFonts w:eastAsia="Calibri"/>
                <w:lang w:eastAsia="ro-RO"/>
              </w:rPr>
            </w:pPr>
          </w:p>
        </w:tc>
        <w:tc>
          <w:tcPr>
            <w:tcW w:w="1608" w:type="dxa"/>
          </w:tcPr>
          <w:p w14:paraId="291922C6" w14:textId="77777777" w:rsidR="005C6BF4" w:rsidRPr="00FF430B" w:rsidRDefault="005C6BF4" w:rsidP="008A2F19">
            <w:pPr>
              <w:jc w:val="center"/>
              <w:rPr>
                <w:rFonts w:eastAsia="Calibri"/>
                <w:lang w:eastAsia="ro-RO"/>
              </w:rPr>
            </w:pPr>
          </w:p>
        </w:tc>
        <w:tc>
          <w:tcPr>
            <w:tcW w:w="1323" w:type="dxa"/>
          </w:tcPr>
          <w:p w14:paraId="4457CB50" w14:textId="77777777" w:rsidR="005C6BF4" w:rsidRPr="00FF430B" w:rsidRDefault="005C6BF4" w:rsidP="008A2F19">
            <w:pPr>
              <w:jc w:val="center"/>
              <w:rPr>
                <w:rFonts w:eastAsia="Calibri"/>
                <w:lang w:eastAsia="ro-RO"/>
              </w:rPr>
            </w:pPr>
          </w:p>
        </w:tc>
      </w:tr>
      <w:tr w:rsidR="005C6BF4" w:rsidRPr="00EC30C2" w14:paraId="5388BF57" w14:textId="77777777" w:rsidTr="008A2F19">
        <w:tc>
          <w:tcPr>
            <w:tcW w:w="609" w:type="dxa"/>
          </w:tcPr>
          <w:p w14:paraId="12EBC367" w14:textId="77777777" w:rsidR="005C6BF4" w:rsidRPr="00FF430B" w:rsidRDefault="005C6BF4" w:rsidP="008A2F19">
            <w:pPr>
              <w:jc w:val="center"/>
              <w:rPr>
                <w:rFonts w:eastAsia="Calibri"/>
                <w:lang w:eastAsia="ro-RO"/>
              </w:rPr>
            </w:pPr>
          </w:p>
        </w:tc>
        <w:tc>
          <w:tcPr>
            <w:tcW w:w="3477" w:type="dxa"/>
          </w:tcPr>
          <w:p w14:paraId="79B3FB17" w14:textId="77777777" w:rsidR="005C6BF4" w:rsidRPr="00FF430B" w:rsidRDefault="005C6BF4" w:rsidP="008A2F19">
            <w:pPr>
              <w:jc w:val="center"/>
              <w:rPr>
                <w:rFonts w:eastAsia="Calibri"/>
                <w:lang w:eastAsia="ro-RO"/>
              </w:rPr>
            </w:pPr>
          </w:p>
        </w:tc>
        <w:tc>
          <w:tcPr>
            <w:tcW w:w="1293" w:type="dxa"/>
          </w:tcPr>
          <w:p w14:paraId="08B495CC" w14:textId="77777777" w:rsidR="005C6BF4" w:rsidRPr="00FF430B" w:rsidRDefault="005C6BF4" w:rsidP="008A2F19">
            <w:pPr>
              <w:jc w:val="center"/>
              <w:rPr>
                <w:rFonts w:eastAsia="Calibri"/>
                <w:lang w:eastAsia="ro-RO"/>
              </w:rPr>
            </w:pPr>
          </w:p>
        </w:tc>
        <w:tc>
          <w:tcPr>
            <w:tcW w:w="1608" w:type="dxa"/>
          </w:tcPr>
          <w:p w14:paraId="12E37114" w14:textId="77777777" w:rsidR="005C6BF4" w:rsidRPr="00FF430B" w:rsidRDefault="005C6BF4" w:rsidP="008A2F19">
            <w:pPr>
              <w:jc w:val="center"/>
              <w:rPr>
                <w:rFonts w:eastAsia="Calibri"/>
                <w:lang w:eastAsia="ro-RO"/>
              </w:rPr>
            </w:pPr>
          </w:p>
        </w:tc>
        <w:tc>
          <w:tcPr>
            <w:tcW w:w="1323" w:type="dxa"/>
          </w:tcPr>
          <w:p w14:paraId="3A75C80F" w14:textId="77777777" w:rsidR="005C6BF4" w:rsidRPr="00FF430B" w:rsidRDefault="005C6BF4" w:rsidP="008A2F19">
            <w:pPr>
              <w:jc w:val="center"/>
              <w:rPr>
                <w:rFonts w:eastAsia="Calibri"/>
                <w:lang w:eastAsia="ro-RO"/>
              </w:rPr>
            </w:pPr>
          </w:p>
        </w:tc>
      </w:tr>
    </w:tbl>
    <w:p w14:paraId="402148EB" w14:textId="77777777" w:rsidR="005C6BF4" w:rsidRPr="00FF430B" w:rsidRDefault="005C6BF4" w:rsidP="005C6BF4">
      <w:pPr>
        <w:spacing w:after="200"/>
        <w:ind w:left="28"/>
        <w:rPr>
          <w:rFonts w:eastAsia="Calibri"/>
        </w:rPr>
      </w:pPr>
    </w:p>
    <w:p w14:paraId="57F730D1"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4118ACC6"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6AA90284" w14:textId="77777777" w:rsidR="00B27D8B" w:rsidRPr="00FF430B" w:rsidRDefault="00B27D8B" w:rsidP="005C6BF4">
      <w:pPr>
        <w:shd w:val="clear" w:color="auto" w:fill="FFFFFF"/>
        <w:spacing w:after="200"/>
        <w:ind w:firstLine="993"/>
        <w:rPr>
          <w:rFonts w:eastAsia="Calibri"/>
          <w:spacing w:val="-1"/>
        </w:rPr>
      </w:pPr>
    </w:p>
    <w:p w14:paraId="70D272F1" w14:textId="77777777" w:rsidR="00B27D8B" w:rsidRPr="00FF430B" w:rsidRDefault="00B27D8B" w:rsidP="005C6BF4">
      <w:pPr>
        <w:shd w:val="clear" w:color="auto" w:fill="FFFFFF"/>
        <w:spacing w:after="200"/>
        <w:ind w:firstLine="993"/>
        <w:rPr>
          <w:rFonts w:eastAsia="Calibri"/>
          <w:spacing w:val="-1"/>
        </w:rPr>
      </w:pPr>
    </w:p>
    <w:p w14:paraId="54908475" w14:textId="77777777" w:rsidR="00B27D8B" w:rsidRPr="00FF430B" w:rsidRDefault="00B27D8B" w:rsidP="005C6BF4">
      <w:pPr>
        <w:shd w:val="clear" w:color="auto" w:fill="FFFFFF"/>
        <w:spacing w:after="200"/>
        <w:ind w:firstLine="993"/>
        <w:rPr>
          <w:rFonts w:eastAsia="Calibri"/>
          <w:spacing w:val="-1"/>
        </w:rPr>
      </w:pPr>
    </w:p>
    <w:p w14:paraId="47364E8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09704D18"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2616B62B" w14:textId="77777777" w:rsidR="00B27D8B" w:rsidRPr="00FF430B" w:rsidRDefault="00B27D8B" w:rsidP="000D4488">
      <w:pPr>
        <w:tabs>
          <w:tab w:val="left" w:pos="567"/>
        </w:tabs>
        <w:jc w:val="center"/>
        <w:rPr>
          <w:b/>
          <w:color w:val="000000"/>
          <w:w w:val="90"/>
        </w:rPr>
      </w:pPr>
    </w:p>
    <w:p w14:paraId="5057563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4192E6C7" w14:textId="77777777" w:rsidR="003A39FA" w:rsidRPr="00FF430B" w:rsidRDefault="003A39FA" w:rsidP="003A39FA">
      <w:pPr>
        <w:jc w:val="right"/>
        <w:rPr>
          <w:noProof w:val="0"/>
        </w:rPr>
      </w:pPr>
      <w:r w:rsidRPr="00FF430B">
        <w:rPr>
          <w:noProof w:val="0"/>
        </w:rPr>
        <w:t>la Documentația standard nr.</w:t>
      </w:r>
      <w:r>
        <w:rPr>
          <w:noProof w:val="0"/>
        </w:rPr>
        <w:t>69</w:t>
      </w:r>
    </w:p>
    <w:p w14:paraId="3BAC2A9F"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56EBF6CB" w14:textId="77777777" w:rsidR="00B27D8B" w:rsidRPr="00FF430B" w:rsidRDefault="00B27D8B" w:rsidP="000D4488">
      <w:pPr>
        <w:tabs>
          <w:tab w:val="left" w:pos="567"/>
        </w:tabs>
        <w:jc w:val="center"/>
        <w:rPr>
          <w:b/>
          <w:color w:val="000000"/>
          <w:w w:val="90"/>
        </w:rPr>
      </w:pPr>
    </w:p>
    <w:p w14:paraId="3567AC34"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6546144A" w14:textId="77777777" w:rsidR="005C6BF4" w:rsidRPr="00FF430B" w:rsidRDefault="005C6BF4" w:rsidP="005C6BF4">
      <w:pPr>
        <w:spacing w:line="276" w:lineRule="auto"/>
        <w:rPr>
          <w:rFonts w:eastAsia="Calibri"/>
        </w:rPr>
      </w:pPr>
    </w:p>
    <w:p w14:paraId="4C854D13"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30EAA4D9"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34C2F598"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36549D1D"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671C33A8"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3FF690DE"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71207082"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04891F98"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1B8DC125"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1A45103C" w14:textId="77777777" w:rsidTr="008A2F19">
        <w:trPr>
          <w:jc w:val="center"/>
        </w:trPr>
        <w:tc>
          <w:tcPr>
            <w:tcW w:w="3023" w:type="dxa"/>
          </w:tcPr>
          <w:p w14:paraId="28376164" w14:textId="77777777" w:rsidR="005C6BF4" w:rsidRPr="00FF430B" w:rsidRDefault="005C6BF4" w:rsidP="008A2F19">
            <w:pPr>
              <w:rPr>
                <w:rFonts w:eastAsia="Calibri"/>
                <w:lang w:eastAsia="ro-RO"/>
              </w:rPr>
            </w:pPr>
          </w:p>
        </w:tc>
        <w:tc>
          <w:tcPr>
            <w:tcW w:w="1757" w:type="dxa"/>
          </w:tcPr>
          <w:p w14:paraId="6F9FEE99"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65916967"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16857E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15E98D70" w14:textId="77777777" w:rsidTr="008A2F19">
        <w:trPr>
          <w:jc w:val="center"/>
        </w:trPr>
        <w:tc>
          <w:tcPr>
            <w:tcW w:w="3023" w:type="dxa"/>
          </w:tcPr>
          <w:p w14:paraId="668C8983"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8845DE0" w14:textId="77777777" w:rsidR="005C6BF4" w:rsidRPr="00FF430B" w:rsidRDefault="005C6BF4" w:rsidP="008A2F19">
            <w:pPr>
              <w:rPr>
                <w:rFonts w:eastAsia="Calibri"/>
                <w:lang w:eastAsia="ro-RO"/>
              </w:rPr>
            </w:pPr>
          </w:p>
        </w:tc>
        <w:tc>
          <w:tcPr>
            <w:tcW w:w="1845" w:type="dxa"/>
          </w:tcPr>
          <w:p w14:paraId="49123ACF" w14:textId="77777777" w:rsidR="005C6BF4" w:rsidRPr="00FF430B" w:rsidRDefault="005C6BF4" w:rsidP="008A2F19">
            <w:pPr>
              <w:rPr>
                <w:rFonts w:eastAsia="Calibri"/>
                <w:lang w:eastAsia="ro-RO"/>
              </w:rPr>
            </w:pPr>
          </w:p>
        </w:tc>
        <w:tc>
          <w:tcPr>
            <w:tcW w:w="1757" w:type="dxa"/>
          </w:tcPr>
          <w:p w14:paraId="5B66E845" w14:textId="77777777" w:rsidR="005C6BF4" w:rsidRPr="00FF430B" w:rsidRDefault="005C6BF4" w:rsidP="008A2F19">
            <w:pPr>
              <w:rPr>
                <w:rFonts w:eastAsia="Calibri"/>
                <w:lang w:eastAsia="ro-RO"/>
              </w:rPr>
            </w:pPr>
          </w:p>
        </w:tc>
      </w:tr>
      <w:tr w:rsidR="005C6BF4" w:rsidRPr="00EC30C2" w14:paraId="2E6EE027" w14:textId="77777777" w:rsidTr="008A2F19">
        <w:trPr>
          <w:jc w:val="center"/>
        </w:trPr>
        <w:tc>
          <w:tcPr>
            <w:tcW w:w="3023" w:type="dxa"/>
          </w:tcPr>
          <w:p w14:paraId="3BE3CA85"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2CDD1913" w14:textId="77777777" w:rsidR="005C6BF4" w:rsidRPr="00FF430B" w:rsidRDefault="005C6BF4" w:rsidP="008A2F19">
            <w:pPr>
              <w:rPr>
                <w:rFonts w:eastAsia="Calibri"/>
                <w:lang w:eastAsia="ro-RO"/>
              </w:rPr>
            </w:pPr>
          </w:p>
        </w:tc>
        <w:tc>
          <w:tcPr>
            <w:tcW w:w="1845" w:type="dxa"/>
          </w:tcPr>
          <w:p w14:paraId="3917AFB1" w14:textId="77777777" w:rsidR="005C6BF4" w:rsidRPr="00FF430B" w:rsidRDefault="005C6BF4" w:rsidP="008A2F19">
            <w:pPr>
              <w:rPr>
                <w:rFonts w:eastAsia="Calibri"/>
                <w:lang w:eastAsia="ro-RO"/>
              </w:rPr>
            </w:pPr>
          </w:p>
        </w:tc>
        <w:tc>
          <w:tcPr>
            <w:tcW w:w="1757" w:type="dxa"/>
          </w:tcPr>
          <w:p w14:paraId="5CBBDF35" w14:textId="77777777" w:rsidR="005C6BF4" w:rsidRPr="00FF430B" w:rsidRDefault="005C6BF4" w:rsidP="008A2F19">
            <w:pPr>
              <w:rPr>
                <w:rFonts w:eastAsia="Calibri"/>
                <w:lang w:eastAsia="ro-RO"/>
              </w:rPr>
            </w:pPr>
          </w:p>
        </w:tc>
      </w:tr>
      <w:tr w:rsidR="005C6BF4" w:rsidRPr="00EC30C2" w14:paraId="6A6C3174" w14:textId="77777777" w:rsidTr="008A2F19">
        <w:trPr>
          <w:jc w:val="center"/>
        </w:trPr>
        <w:tc>
          <w:tcPr>
            <w:tcW w:w="3023" w:type="dxa"/>
          </w:tcPr>
          <w:p w14:paraId="6E9A013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252DC55F" w14:textId="77777777" w:rsidR="005C6BF4" w:rsidRPr="00FF430B" w:rsidRDefault="005C6BF4" w:rsidP="008A2F19">
            <w:pPr>
              <w:rPr>
                <w:rFonts w:eastAsia="Calibri"/>
                <w:lang w:eastAsia="ro-RO"/>
              </w:rPr>
            </w:pPr>
          </w:p>
        </w:tc>
        <w:tc>
          <w:tcPr>
            <w:tcW w:w="1845" w:type="dxa"/>
          </w:tcPr>
          <w:p w14:paraId="67F98315" w14:textId="77777777" w:rsidR="005C6BF4" w:rsidRPr="00FF430B" w:rsidRDefault="005C6BF4" w:rsidP="008A2F19">
            <w:pPr>
              <w:rPr>
                <w:rFonts w:eastAsia="Calibri"/>
                <w:lang w:eastAsia="ro-RO"/>
              </w:rPr>
            </w:pPr>
          </w:p>
        </w:tc>
        <w:tc>
          <w:tcPr>
            <w:tcW w:w="1757" w:type="dxa"/>
          </w:tcPr>
          <w:p w14:paraId="6A26B7F5" w14:textId="77777777" w:rsidR="005C6BF4" w:rsidRPr="00FF430B" w:rsidRDefault="005C6BF4" w:rsidP="008A2F19">
            <w:pPr>
              <w:rPr>
                <w:rFonts w:eastAsia="Calibri"/>
                <w:lang w:eastAsia="ro-RO"/>
              </w:rPr>
            </w:pPr>
          </w:p>
        </w:tc>
      </w:tr>
      <w:tr w:rsidR="005C6BF4" w:rsidRPr="00EC30C2" w14:paraId="19727EC0" w14:textId="77777777" w:rsidTr="008A2F19">
        <w:trPr>
          <w:jc w:val="center"/>
        </w:trPr>
        <w:tc>
          <w:tcPr>
            <w:tcW w:w="3023" w:type="dxa"/>
          </w:tcPr>
          <w:p w14:paraId="53B22E3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75A3F694" w14:textId="77777777" w:rsidR="005C6BF4" w:rsidRPr="00FF430B" w:rsidRDefault="005C6BF4" w:rsidP="008A2F19">
            <w:pPr>
              <w:rPr>
                <w:rFonts w:eastAsia="Calibri"/>
                <w:lang w:eastAsia="ro-RO"/>
              </w:rPr>
            </w:pPr>
          </w:p>
        </w:tc>
        <w:tc>
          <w:tcPr>
            <w:tcW w:w="1845" w:type="dxa"/>
          </w:tcPr>
          <w:p w14:paraId="2E377C9C" w14:textId="77777777" w:rsidR="005C6BF4" w:rsidRPr="00FF430B" w:rsidRDefault="005C6BF4" w:rsidP="008A2F19">
            <w:pPr>
              <w:rPr>
                <w:rFonts w:eastAsia="Calibri"/>
                <w:lang w:eastAsia="ro-RO"/>
              </w:rPr>
            </w:pPr>
          </w:p>
        </w:tc>
        <w:tc>
          <w:tcPr>
            <w:tcW w:w="1757" w:type="dxa"/>
          </w:tcPr>
          <w:p w14:paraId="21B4356E" w14:textId="77777777" w:rsidR="005C6BF4" w:rsidRPr="00FF430B" w:rsidRDefault="005C6BF4" w:rsidP="008A2F19">
            <w:pPr>
              <w:rPr>
                <w:rFonts w:eastAsia="Calibri"/>
                <w:lang w:eastAsia="ro-RO"/>
              </w:rPr>
            </w:pPr>
          </w:p>
        </w:tc>
      </w:tr>
    </w:tbl>
    <w:p w14:paraId="587551A8" w14:textId="77777777" w:rsidR="00653E70" w:rsidRPr="00FF430B" w:rsidRDefault="00653E70" w:rsidP="005C6BF4">
      <w:pPr>
        <w:shd w:val="clear" w:color="auto" w:fill="FFFFFF"/>
        <w:spacing w:line="276" w:lineRule="auto"/>
        <w:ind w:firstLine="1080"/>
        <w:jc w:val="both"/>
        <w:rPr>
          <w:rFonts w:eastAsia="Calibri"/>
        </w:rPr>
      </w:pPr>
    </w:p>
    <w:p w14:paraId="27CA85EE"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1F80C485"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9FFD99D"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574C37D2"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220660B0"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69B7FAE7" w14:textId="77777777" w:rsidR="00E26A0E" w:rsidRPr="00FF430B" w:rsidRDefault="00E26A0E" w:rsidP="005C6BF4">
      <w:pPr>
        <w:shd w:val="clear" w:color="auto" w:fill="FFFFFF"/>
        <w:spacing w:after="200" w:line="276" w:lineRule="auto"/>
        <w:ind w:firstLine="720"/>
        <w:rPr>
          <w:rFonts w:eastAsia="Calibri"/>
          <w:spacing w:val="-1"/>
        </w:rPr>
      </w:pPr>
    </w:p>
    <w:p w14:paraId="52216E3F" w14:textId="77777777" w:rsidR="002927B7" w:rsidRPr="00FF430B" w:rsidRDefault="002927B7" w:rsidP="005C6BF4">
      <w:pPr>
        <w:shd w:val="clear" w:color="auto" w:fill="FFFFFF"/>
        <w:spacing w:after="200" w:line="276" w:lineRule="auto"/>
        <w:ind w:firstLine="720"/>
        <w:rPr>
          <w:rFonts w:eastAsia="Calibri"/>
          <w:spacing w:val="-1"/>
        </w:rPr>
      </w:pPr>
    </w:p>
    <w:p w14:paraId="678F4A2A"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7F1D20F2"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1B85CF24" w14:textId="77777777" w:rsidR="00BD3432" w:rsidRDefault="00BD3432" w:rsidP="00BA7FF4">
      <w:pPr>
        <w:jc w:val="right"/>
        <w:rPr>
          <w:noProof w:val="0"/>
        </w:rPr>
      </w:pPr>
    </w:p>
    <w:p w14:paraId="776848DA" w14:textId="77777777" w:rsidR="00BD3432" w:rsidRDefault="00BD3432" w:rsidP="00BA7FF4">
      <w:pPr>
        <w:jc w:val="right"/>
        <w:rPr>
          <w:noProof w:val="0"/>
        </w:rPr>
      </w:pPr>
    </w:p>
    <w:p w14:paraId="76BFDCE9"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398AD174" w14:textId="77777777" w:rsidR="003A39FA" w:rsidRPr="00FF430B" w:rsidRDefault="003A39FA" w:rsidP="003A39FA">
      <w:pPr>
        <w:jc w:val="right"/>
        <w:rPr>
          <w:noProof w:val="0"/>
        </w:rPr>
      </w:pPr>
      <w:r w:rsidRPr="00FF430B">
        <w:rPr>
          <w:noProof w:val="0"/>
        </w:rPr>
        <w:t>la Documentația standard nr.</w:t>
      </w:r>
      <w:r>
        <w:rPr>
          <w:noProof w:val="0"/>
        </w:rPr>
        <w:t>69</w:t>
      </w:r>
    </w:p>
    <w:p w14:paraId="1D921DE5" w14:textId="77777777" w:rsidR="003A39FA" w:rsidRPr="00FF430B" w:rsidRDefault="003A39FA" w:rsidP="003A39FA">
      <w:pPr>
        <w:jc w:val="right"/>
        <w:rPr>
          <w:noProof w:val="0"/>
        </w:rPr>
      </w:pPr>
      <w:r w:rsidRPr="00FF430B">
        <w:rPr>
          <w:noProof w:val="0"/>
          <w:lang w:eastAsia="ru-RU"/>
        </w:rPr>
        <w:t xml:space="preserve">din </w:t>
      </w:r>
      <w:r>
        <w:rPr>
          <w:noProof w:val="0"/>
          <w:lang w:eastAsia="ru-RU"/>
        </w:rPr>
        <w:t xml:space="preserve">07 mai </w:t>
      </w:r>
      <w:r w:rsidRPr="00FF430B">
        <w:rPr>
          <w:noProof w:val="0"/>
          <w:lang w:eastAsia="ru-RU"/>
        </w:rPr>
        <w:t>2021</w:t>
      </w:r>
    </w:p>
    <w:p w14:paraId="09918A00" w14:textId="77777777" w:rsidR="00B27D8B" w:rsidRPr="00FF430B" w:rsidRDefault="00B27D8B" w:rsidP="00A1178E">
      <w:pPr>
        <w:tabs>
          <w:tab w:val="left" w:pos="567"/>
        </w:tabs>
        <w:jc w:val="center"/>
        <w:rPr>
          <w:b/>
          <w:color w:val="000000"/>
          <w:w w:val="90"/>
        </w:rPr>
      </w:pPr>
    </w:p>
    <w:p w14:paraId="2F67D122"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3CCEC27E"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63083E01"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E3F8B39"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76CCE1E5"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2D030661"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68187833"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0DC828E1"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52D4E5E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4C83ADA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72AA7D84"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4AFB820" w14:textId="77777777" w:rsidTr="00413218">
        <w:tc>
          <w:tcPr>
            <w:tcW w:w="471" w:type="dxa"/>
          </w:tcPr>
          <w:p w14:paraId="119E2F9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7C94401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5E6ABD5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FEDB10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1CAE3DC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6383DC8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067CEAAF" w14:textId="77777777" w:rsidTr="00413218">
        <w:trPr>
          <w:trHeight w:val="540"/>
        </w:trPr>
        <w:tc>
          <w:tcPr>
            <w:tcW w:w="471" w:type="dxa"/>
            <w:vMerge w:val="restart"/>
          </w:tcPr>
          <w:p w14:paraId="74378D5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1236747D"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4E1F9B47"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2D94D1A7"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413BCB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2E0888B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1872C85A"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0DAC8B5A" w14:textId="77777777" w:rsidTr="00413218">
        <w:trPr>
          <w:trHeight w:val="1380"/>
        </w:trPr>
        <w:tc>
          <w:tcPr>
            <w:tcW w:w="471" w:type="dxa"/>
            <w:vMerge/>
          </w:tcPr>
          <w:p w14:paraId="0143E1B8"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2436EE6B"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6A65368B"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7EA5643"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03FC2FB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CC058F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A22373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95101F7" w14:textId="77777777" w:rsidTr="00413218">
        <w:trPr>
          <w:trHeight w:val="420"/>
        </w:trPr>
        <w:tc>
          <w:tcPr>
            <w:tcW w:w="471" w:type="dxa"/>
            <w:vMerge w:val="restart"/>
          </w:tcPr>
          <w:p w14:paraId="2F6ABDD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2D02634F"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FA8A4FD"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13CE6F3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18CE9F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5F7AA6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75E8B1C9" w14:textId="77777777" w:rsidTr="00413218">
        <w:trPr>
          <w:trHeight w:val="535"/>
        </w:trPr>
        <w:tc>
          <w:tcPr>
            <w:tcW w:w="471" w:type="dxa"/>
            <w:vMerge/>
          </w:tcPr>
          <w:p w14:paraId="43C544A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1E8D342"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BFD2ABF"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1A5DBBD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8FB87B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49226D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A09DB5" w14:textId="77777777" w:rsidTr="00DA5198">
        <w:trPr>
          <w:trHeight w:val="1770"/>
        </w:trPr>
        <w:tc>
          <w:tcPr>
            <w:tcW w:w="471" w:type="dxa"/>
            <w:vMerge w:val="restart"/>
          </w:tcPr>
          <w:p w14:paraId="7AF9683F"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4D213F62"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F896E3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656F99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1B30BF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DF26A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7DB7EC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A9C9B7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50452D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1EB91B8"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55422AD7" w14:textId="77777777" w:rsidR="00F366C7" w:rsidRPr="00FF430B" w:rsidRDefault="000F650B" w:rsidP="00F366C7">
            <w:pPr>
              <w:tabs>
                <w:tab w:val="left" w:pos="567"/>
              </w:tabs>
            </w:pPr>
            <w:r w:rsidRPr="00FF430B">
              <w:t>A.Terasamente, lucrări la structura clădirilor;</w:t>
            </w:r>
          </w:p>
          <w:p w14:paraId="667262A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4D3EA33D"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7709327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6E1571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D6199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CDCDF2" w14:textId="77777777" w:rsidTr="00F40A1C">
        <w:trPr>
          <w:trHeight w:val="1260"/>
        </w:trPr>
        <w:tc>
          <w:tcPr>
            <w:tcW w:w="471" w:type="dxa"/>
            <w:vMerge/>
          </w:tcPr>
          <w:p w14:paraId="41CEF94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C3EE2E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39483C6"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3902F6E"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4D784309" w14:textId="77777777" w:rsidR="0079357E" w:rsidRPr="00FF430B" w:rsidRDefault="00FD2140" w:rsidP="00DA5198">
            <w:pPr>
              <w:tabs>
                <w:tab w:val="left" w:leader="underscore" w:pos="6465"/>
                <w:tab w:val="right" w:leader="underscore" w:pos="9777"/>
              </w:tabs>
              <w:jc w:val="both"/>
            </w:pPr>
            <w:r w:rsidRPr="00FF430B">
              <w:t xml:space="preserve">B.poduri; </w:t>
            </w:r>
          </w:p>
          <w:p w14:paraId="19B09354"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610B5F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A20896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44571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2774198B" w14:textId="77777777" w:rsidTr="00F40A1C">
        <w:trPr>
          <w:trHeight w:val="1260"/>
        </w:trPr>
        <w:tc>
          <w:tcPr>
            <w:tcW w:w="471" w:type="dxa"/>
            <w:vMerge/>
          </w:tcPr>
          <w:p w14:paraId="0F62869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1D157B8"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1F0F06" w14:textId="77777777" w:rsidR="00F366C7" w:rsidRPr="00FF430B" w:rsidRDefault="00F366C7" w:rsidP="00F366C7">
            <w:pPr>
              <w:tabs>
                <w:tab w:val="left" w:pos="567"/>
              </w:tabs>
              <w:spacing w:line="276" w:lineRule="auto"/>
            </w:pPr>
            <w:r w:rsidRPr="00FF430B">
              <w:t>Construcții speciale:</w:t>
            </w:r>
          </w:p>
          <w:p w14:paraId="2D904993" w14:textId="77777777" w:rsidR="00F366C7" w:rsidRPr="00FF430B" w:rsidRDefault="00F366C7" w:rsidP="00F366C7">
            <w:pPr>
              <w:tabs>
                <w:tab w:val="left" w:pos="567"/>
              </w:tabs>
              <w:spacing w:line="276" w:lineRule="auto"/>
            </w:pPr>
            <w:r w:rsidRPr="00FF430B">
              <w:t>A. hidrotehnice și pentru îmbunătățiri funciare;</w:t>
            </w:r>
          </w:p>
          <w:p w14:paraId="13635190"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643CCDE3" w14:textId="77777777" w:rsidR="00F366C7" w:rsidRPr="00FF430B" w:rsidRDefault="00F366C7" w:rsidP="00F366C7">
            <w:pPr>
              <w:tabs>
                <w:tab w:val="left" w:pos="567"/>
              </w:tabs>
              <w:spacing w:line="276" w:lineRule="auto"/>
            </w:pPr>
            <w:r w:rsidRPr="00FF430B">
              <w:t>C. porturi și debarcadere;</w:t>
            </w:r>
          </w:p>
          <w:p w14:paraId="0BB36FBC"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7DD232D8"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3F5877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D5B024C"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CA5E8EA" w14:textId="77777777" w:rsidTr="00F40A1C">
        <w:trPr>
          <w:trHeight w:val="2055"/>
        </w:trPr>
        <w:tc>
          <w:tcPr>
            <w:tcW w:w="471" w:type="dxa"/>
            <w:vMerge/>
          </w:tcPr>
          <w:p w14:paraId="2C04ADC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A8AB12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5BB48E3"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3CE801E2" w14:textId="77777777" w:rsidR="00F366C7" w:rsidRPr="00FF430B" w:rsidRDefault="00F366C7" w:rsidP="00F366C7">
            <w:pPr>
              <w:tabs>
                <w:tab w:val="left" w:pos="567"/>
              </w:tabs>
              <w:spacing w:line="276" w:lineRule="auto"/>
            </w:pPr>
            <w:r w:rsidRPr="00FF430B">
              <w:t>A.de alimentare cu apă și canalizare;</w:t>
            </w:r>
          </w:p>
          <w:p w14:paraId="2B9D17A4" w14:textId="77777777" w:rsidR="0079357E" w:rsidRPr="00FF430B" w:rsidRDefault="00F366C7" w:rsidP="00F366C7">
            <w:pPr>
              <w:tabs>
                <w:tab w:val="left" w:pos="567"/>
              </w:tabs>
              <w:spacing w:line="276" w:lineRule="auto"/>
            </w:pPr>
            <w:r w:rsidRPr="00FF430B">
              <w:t xml:space="preserve">B.de încălzire; </w:t>
            </w:r>
          </w:p>
          <w:p w14:paraId="44A0AE91"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6355CF29"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6DF9339B"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0C3DA7BD"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3458BCD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B50C93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543FF4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1BF1C5E" w14:textId="77777777" w:rsidTr="00413218">
        <w:trPr>
          <w:trHeight w:val="945"/>
        </w:trPr>
        <w:tc>
          <w:tcPr>
            <w:tcW w:w="471" w:type="dxa"/>
            <w:vMerge/>
          </w:tcPr>
          <w:p w14:paraId="13E53ED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CA86BC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43CDCC2"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6DEDE247" w14:textId="77777777" w:rsidR="00F366C7" w:rsidRPr="00FF430B" w:rsidRDefault="00F366C7" w:rsidP="00F366C7">
            <w:pPr>
              <w:tabs>
                <w:tab w:val="left" w:pos="567"/>
              </w:tabs>
              <w:spacing w:line="276" w:lineRule="auto"/>
            </w:pPr>
            <w:r w:rsidRPr="00FF430B">
              <w:t>A. sub presiune, mecanisme de ridicat, cazane;</w:t>
            </w:r>
          </w:p>
          <w:p w14:paraId="5A0EBBE5" w14:textId="77777777" w:rsidR="00F366C7" w:rsidRPr="00FF430B" w:rsidRDefault="00F366C7" w:rsidP="00F366C7">
            <w:pPr>
              <w:tabs>
                <w:tab w:val="left" w:pos="567"/>
              </w:tabs>
              <w:spacing w:line="276" w:lineRule="auto"/>
            </w:pPr>
            <w:r w:rsidRPr="00FF430B">
              <w:t>B. chimico-tehnologice; C. gazoducte magistrale;</w:t>
            </w:r>
          </w:p>
          <w:p w14:paraId="024B3502" w14:textId="77777777" w:rsidR="006C4C0E" w:rsidRPr="00FF430B" w:rsidRDefault="00F366C7">
            <w:pPr>
              <w:pStyle w:val="a"/>
              <w:numPr>
                <w:ilvl w:val="0"/>
                <w:numId w:val="12"/>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1A3D480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C00CDC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5E3DDC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6BB00129"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5A2978E1"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040F3AAA"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574A46F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790C52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7E819B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E2F9CA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1399B9B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0B757AEB"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34F94504"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59D97468"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6539E57"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50EE19F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965FE1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8D122B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A2D1A46"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F55C2D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81FF8DC"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C4B763F" w14:textId="77777777" w:rsidR="00400FD5" w:rsidRPr="00FF430B" w:rsidRDefault="00400FD5" w:rsidP="006C4C0E">
      <w:pPr>
        <w:tabs>
          <w:tab w:val="left" w:leader="underscore" w:pos="6465"/>
          <w:tab w:val="right" w:leader="underscore" w:pos="9777"/>
        </w:tabs>
        <w:spacing w:line="302" w:lineRule="auto"/>
        <w:rPr>
          <w:rFonts w:eastAsia="PMingLiU"/>
          <w:lang w:eastAsia="zh-CN"/>
        </w:rPr>
      </w:pPr>
    </w:p>
    <w:p w14:paraId="5D9AF27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C54208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270094B"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lastRenderedPageBreak/>
        <w:t>~~~~~~~~~~~~~~~~~~~~~~~~~~~~~~~~~~~~~~~~~~~~~~~~</w:t>
      </w:r>
      <w:r w:rsidR="00BE73CA" w:rsidRPr="00FF430B">
        <w:rPr>
          <w:b/>
        </w:rPr>
        <w:t>~~~~~~~~~~~~~~~~~~~~~~~~~~</w:t>
      </w:r>
      <w:r w:rsidRPr="00FF430B">
        <w:rPr>
          <w:b/>
        </w:rPr>
        <w:t xml:space="preserve"> (Antetul instituției)</w:t>
      </w:r>
    </w:p>
    <w:p w14:paraId="0177BF54" w14:textId="77777777" w:rsidR="00E25C7B" w:rsidRDefault="00E25C7B" w:rsidP="005236E7">
      <w:pPr>
        <w:pStyle w:val="a7"/>
        <w:tabs>
          <w:tab w:val="left" w:pos="567"/>
        </w:tabs>
        <w:rPr>
          <w:rFonts w:ascii="Times New Roman" w:hAnsi="Times New Roman"/>
          <w:i/>
          <w:szCs w:val="24"/>
        </w:rPr>
      </w:pPr>
    </w:p>
    <w:p w14:paraId="3FC8CB0B" w14:textId="77777777" w:rsidR="00646B94" w:rsidRPr="00646B94" w:rsidRDefault="00646B94" w:rsidP="00646B94">
      <w:pPr>
        <w:jc w:val="right"/>
        <w:rPr>
          <w:noProof w:val="0"/>
          <w:sz w:val="20"/>
          <w:szCs w:val="20"/>
        </w:rPr>
      </w:pPr>
      <w:r w:rsidRPr="00646B94">
        <w:rPr>
          <w:noProof w:val="0"/>
          <w:sz w:val="20"/>
          <w:szCs w:val="20"/>
        </w:rPr>
        <w:t>Anexa nr.23</w:t>
      </w:r>
    </w:p>
    <w:p w14:paraId="15224415" w14:textId="77777777" w:rsidR="00646B94" w:rsidRPr="00646B94" w:rsidRDefault="00646B94" w:rsidP="00646B94">
      <w:pPr>
        <w:jc w:val="right"/>
        <w:rPr>
          <w:noProof w:val="0"/>
          <w:sz w:val="20"/>
          <w:szCs w:val="20"/>
        </w:rPr>
      </w:pPr>
      <w:r w:rsidRPr="00646B94">
        <w:rPr>
          <w:noProof w:val="0"/>
          <w:sz w:val="20"/>
          <w:szCs w:val="20"/>
        </w:rPr>
        <w:t>la Documentația standard nr.69</w:t>
      </w:r>
    </w:p>
    <w:p w14:paraId="5E9AA05C" w14:textId="77777777" w:rsidR="00646B94" w:rsidRPr="00646B94" w:rsidRDefault="00646B94" w:rsidP="00646B94">
      <w:pPr>
        <w:jc w:val="right"/>
        <w:rPr>
          <w:noProof w:val="0"/>
          <w:sz w:val="20"/>
          <w:szCs w:val="20"/>
        </w:rPr>
      </w:pPr>
      <w:r w:rsidRPr="00646B94">
        <w:rPr>
          <w:noProof w:val="0"/>
          <w:sz w:val="20"/>
          <w:szCs w:val="20"/>
        </w:rPr>
        <w:t>din 7 mai 2021</w:t>
      </w:r>
    </w:p>
    <w:p w14:paraId="6D06D53E" w14:textId="77777777" w:rsidR="00646B94" w:rsidRPr="00646B94" w:rsidRDefault="00646B94" w:rsidP="00646B94">
      <w:pPr>
        <w:keepNext/>
        <w:keepLines/>
        <w:jc w:val="center"/>
        <w:outlineLvl w:val="1"/>
        <w:rPr>
          <w:b/>
          <w:sz w:val="22"/>
          <w:szCs w:val="22"/>
        </w:rPr>
      </w:pPr>
      <w:bookmarkStart w:id="64" w:name="_Toc449692118"/>
      <w:bookmarkStart w:id="65" w:name="_Toc390252621"/>
      <w:r w:rsidRPr="00646B94">
        <w:rPr>
          <w:b/>
          <w:sz w:val="22"/>
          <w:szCs w:val="22"/>
        </w:rPr>
        <w:t>CAIET DE SARCINI</w:t>
      </w:r>
      <w:bookmarkEnd w:id="64"/>
    </w:p>
    <w:p w14:paraId="3A2F93F9" w14:textId="77777777" w:rsidR="00646B94" w:rsidRPr="00646B94" w:rsidRDefault="00646B94" w:rsidP="00646B94">
      <w:pPr>
        <w:keepNext/>
        <w:keepLines/>
        <w:jc w:val="center"/>
        <w:outlineLvl w:val="1"/>
        <w:rPr>
          <w:b/>
          <w:sz w:val="22"/>
          <w:szCs w:val="22"/>
        </w:rPr>
      </w:pPr>
      <w:r w:rsidRPr="00646B94">
        <w:rPr>
          <w:b/>
          <w:bCs/>
          <w:sz w:val="22"/>
          <w:szCs w:val="22"/>
        </w:rPr>
        <w:t>FORMULARUL DE DEVIZ NR.1 – LISTA CU CANTITĂȚILE DE LUCRĂRI</w:t>
      </w:r>
      <w:bookmarkEnd w:id="65"/>
    </w:p>
    <w:p w14:paraId="4E4C9963" w14:textId="77777777" w:rsidR="00646B94" w:rsidRPr="00646B94" w:rsidRDefault="00646B94" w:rsidP="00646B94">
      <w:pPr>
        <w:keepNext/>
        <w:keepLines/>
        <w:jc w:val="center"/>
        <w:outlineLvl w:val="1"/>
        <w:rPr>
          <w:b/>
          <w:sz w:val="22"/>
          <w:szCs w:val="22"/>
        </w:rPr>
      </w:pPr>
      <w:r w:rsidRPr="00646B94">
        <w:rPr>
          <w:b/>
          <w:sz w:val="22"/>
          <w:szCs w:val="22"/>
        </w:rPr>
        <w:t>LUCRĂRI</w:t>
      </w:r>
    </w:p>
    <w:p w14:paraId="6BA55450" w14:textId="77777777" w:rsidR="00646B94" w:rsidRPr="00646B94" w:rsidRDefault="00646B94" w:rsidP="00646B94">
      <w:pPr>
        <w:ind w:firstLine="709"/>
        <w:jc w:val="both"/>
        <w:rPr>
          <w:b/>
          <w:bCs/>
        </w:rPr>
      </w:pPr>
      <w:r w:rsidRPr="00646B94">
        <w:t xml:space="preserve">Obiectul: </w:t>
      </w:r>
      <w:r w:rsidRPr="00646B94">
        <w:rPr>
          <w:b/>
          <w:u w:val="single"/>
        </w:rPr>
        <w:t>Lucrări de reparație a drumurilor locale din UAT Rezina (etapa II)</w:t>
      </w:r>
    </w:p>
    <w:p w14:paraId="40A069BD" w14:textId="77777777" w:rsidR="00646B94" w:rsidRPr="00646B94" w:rsidRDefault="00646B94" w:rsidP="00646B94">
      <w:pPr>
        <w:ind w:firstLine="709"/>
        <w:jc w:val="both"/>
        <w:rPr>
          <w:u w:val="single"/>
        </w:rPr>
      </w:pPr>
      <w:r w:rsidRPr="00646B94">
        <w:t xml:space="preserve">Autoritatea contractantă: </w:t>
      </w:r>
      <w:r w:rsidRPr="00646B94">
        <w:rPr>
          <w:b/>
          <w:u w:val="single"/>
        </w:rPr>
        <w:t>Primăria or. Rezina, str. 27 August, nr. 1</w:t>
      </w:r>
      <w:r w:rsidRPr="00646B94">
        <w:rPr>
          <w:u w:val="single"/>
        </w:rPr>
        <w:t xml:space="preserve">. </w:t>
      </w:r>
    </w:p>
    <w:p w14:paraId="6505480E" w14:textId="77777777" w:rsidR="00646B94" w:rsidRPr="00646B94" w:rsidRDefault="00646B94" w:rsidP="00646B94">
      <w:pPr>
        <w:numPr>
          <w:ilvl w:val="0"/>
          <w:numId w:val="33"/>
        </w:numPr>
        <w:tabs>
          <w:tab w:val="left" w:pos="1134"/>
        </w:tabs>
        <w:spacing w:after="160" w:line="278" w:lineRule="auto"/>
        <w:jc w:val="both"/>
        <w:rPr>
          <w:b/>
          <w:noProof w:val="0"/>
          <w:lang w:val="en-US"/>
        </w:rPr>
      </w:pPr>
      <w:proofErr w:type="spellStart"/>
      <w:r w:rsidRPr="00646B94">
        <w:rPr>
          <w:b/>
          <w:noProof w:val="0"/>
          <w:lang w:val="en-US"/>
        </w:rPr>
        <w:t>Descriere</w:t>
      </w:r>
      <w:proofErr w:type="spellEnd"/>
      <w:r w:rsidRPr="00646B94">
        <w:rPr>
          <w:b/>
          <w:noProof w:val="0"/>
          <w:lang w:val="en-US"/>
        </w:rPr>
        <w:t xml:space="preserve"> general</w:t>
      </w:r>
    </w:p>
    <w:p w14:paraId="16AA3D78" w14:textId="77777777" w:rsidR="00646B94" w:rsidRPr="00646B94" w:rsidRDefault="00646B94" w:rsidP="00646B94">
      <w:pPr>
        <w:tabs>
          <w:tab w:val="left" w:pos="1134"/>
        </w:tabs>
        <w:jc w:val="both"/>
        <w:rPr>
          <w:bCs/>
          <w:noProof w:val="0"/>
          <w:lang w:val="en-US"/>
        </w:rPr>
      </w:pPr>
      <w:r w:rsidRPr="00646B94">
        <w:rPr>
          <w:b/>
          <w:noProof w:val="0"/>
          <w:lang w:val="nl-NL"/>
        </w:rPr>
        <w:tab/>
        <w:t xml:space="preserve">- Lotul I. Lucrări de reparație a drumului din str. Serghei Lazo și Mihail Lomonosov, or. Rezina (zgura de furnal): </w:t>
      </w:r>
      <w:proofErr w:type="spellStart"/>
      <w:r w:rsidRPr="00646B94">
        <w:rPr>
          <w:bCs/>
          <w:noProof w:val="0"/>
          <w:lang w:val="en-US"/>
        </w:rPr>
        <w:t>prevede</w:t>
      </w:r>
      <w:proofErr w:type="spellEnd"/>
      <w:r w:rsidRPr="00646B94">
        <w:rPr>
          <w:bCs/>
          <w:noProof w:val="0"/>
          <w:lang w:val="en-US"/>
        </w:rPr>
        <w:t xml:space="preserve"> </w:t>
      </w:r>
      <w:proofErr w:type="spellStart"/>
      <w:r w:rsidRPr="00646B94">
        <w:rPr>
          <w:bCs/>
          <w:noProof w:val="0"/>
          <w:lang w:val="en-US"/>
        </w:rPr>
        <w:t>lucrări</w:t>
      </w:r>
      <w:proofErr w:type="spellEnd"/>
      <w:r w:rsidRPr="00646B94">
        <w:rPr>
          <w:bCs/>
          <w:noProof w:val="0"/>
          <w:lang w:val="en-US"/>
        </w:rPr>
        <w:t xml:space="preserve"> de </w:t>
      </w:r>
      <w:proofErr w:type="spellStart"/>
      <w:r w:rsidRPr="00646B94">
        <w:rPr>
          <w:bCs/>
          <w:noProof w:val="0"/>
          <w:lang w:val="en-US"/>
        </w:rPr>
        <w:t>scarificare</w:t>
      </w:r>
      <w:proofErr w:type="spellEnd"/>
      <w:r w:rsidRPr="00646B94">
        <w:rPr>
          <w:bCs/>
          <w:noProof w:val="0"/>
          <w:lang w:val="en-US"/>
        </w:rPr>
        <w:t xml:space="preserve"> </w:t>
      </w:r>
      <w:proofErr w:type="spellStart"/>
      <w:r w:rsidRPr="00646B94">
        <w:rPr>
          <w:bCs/>
          <w:noProof w:val="0"/>
          <w:lang w:val="en-US"/>
        </w:rPr>
        <w:t>și</w:t>
      </w:r>
      <w:proofErr w:type="spellEnd"/>
      <w:r w:rsidRPr="00646B94">
        <w:rPr>
          <w:bCs/>
          <w:noProof w:val="0"/>
          <w:lang w:val="en-US"/>
        </w:rPr>
        <w:t xml:space="preserve"> </w:t>
      </w:r>
      <w:proofErr w:type="spellStart"/>
      <w:r w:rsidRPr="00646B94">
        <w:rPr>
          <w:bCs/>
          <w:noProof w:val="0"/>
          <w:lang w:val="en-US"/>
        </w:rPr>
        <w:t>reprofilare</w:t>
      </w:r>
      <w:proofErr w:type="spellEnd"/>
      <w:r w:rsidRPr="00646B94">
        <w:rPr>
          <w:bCs/>
          <w:noProof w:val="0"/>
          <w:lang w:val="en-US"/>
        </w:rPr>
        <w:t xml:space="preserve">, </w:t>
      </w:r>
      <w:proofErr w:type="spellStart"/>
      <w:r w:rsidRPr="00646B94">
        <w:rPr>
          <w:bCs/>
          <w:noProof w:val="0"/>
          <w:lang w:val="en-US"/>
        </w:rPr>
        <w:t>amenajarea</w:t>
      </w:r>
      <w:proofErr w:type="spellEnd"/>
      <w:r w:rsidRPr="00646B94">
        <w:rPr>
          <w:bCs/>
          <w:noProof w:val="0"/>
          <w:lang w:val="en-US"/>
        </w:rPr>
        <w:t xml:space="preserve"> </w:t>
      </w:r>
      <w:proofErr w:type="spellStart"/>
      <w:r w:rsidRPr="00646B94">
        <w:rPr>
          <w:bCs/>
          <w:noProof w:val="0"/>
          <w:lang w:val="en-US"/>
        </w:rPr>
        <w:t>mecanizata</w:t>
      </w:r>
      <w:proofErr w:type="spellEnd"/>
      <w:r w:rsidRPr="00646B94">
        <w:rPr>
          <w:bCs/>
          <w:noProof w:val="0"/>
          <w:lang w:val="en-US"/>
        </w:rPr>
        <w:t xml:space="preserve"> a </w:t>
      </w:r>
      <w:proofErr w:type="spellStart"/>
      <w:r w:rsidRPr="00646B94">
        <w:rPr>
          <w:bCs/>
          <w:noProof w:val="0"/>
          <w:lang w:val="en-US"/>
        </w:rPr>
        <w:t>imbracamintei</w:t>
      </w:r>
      <w:proofErr w:type="spellEnd"/>
      <w:r w:rsidRPr="00646B94">
        <w:rPr>
          <w:bCs/>
          <w:noProof w:val="0"/>
          <w:lang w:val="en-US"/>
        </w:rPr>
        <w:t xml:space="preserve"> </w:t>
      </w:r>
      <w:proofErr w:type="spellStart"/>
      <w:r w:rsidRPr="00646B94">
        <w:rPr>
          <w:bCs/>
          <w:noProof w:val="0"/>
          <w:lang w:val="en-US"/>
        </w:rPr>
        <w:t>rutiere</w:t>
      </w:r>
      <w:proofErr w:type="spellEnd"/>
      <w:r w:rsidRPr="00646B94">
        <w:rPr>
          <w:bCs/>
          <w:noProof w:val="0"/>
          <w:lang w:val="en-US"/>
        </w:rPr>
        <w:t xml:space="preserve"> </w:t>
      </w:r>
      <w:r w:rsidRPr="00646B94">
        <w:rPr>
          <w:noProof w:val="0"/>
          <w:lang w:val="en-US" w:eastAsia="ru-RU"/>
        </w:rPr>
        <w:t xml:space="preserve">din  material </w:t>
      </w:r>
      <w:proofErr w:type="spellStart"/>
      <w:r w:rsidRPr="00646B94">
        <w:rPr>
          <w:noProof w:val="0"/>
          <w:lang w:val="en-US" w:eastAsia="ru-RU"/>
        </w:rPr>
        <w:t>granulare</w:t>
      </w:r>
      <w:proofErr w:type="spellEnd"/>
      <w:r w:rsidRPr="00646B94">
        <w:rPr>
          <w:rFonts w:ascii="Calibri" w:eastAsia="Calibri" w:hAnsi="Calibri"/>
          <w:noProof w:val="0"/>
          <w:kern w:val="2"/>
          <w:lang w:val="en-US"/>
        </w:rPr>
        <w:t xml:space="preserve"> </w:t>
      </w:r>
      <w:proofErr w:type="spellStart"/>
      <w:r w:rsidRPr="00646B94">
        <w:rPr>
          <w:rFonts w:eastAsia="Calibri"/>
          <w:noProof w:val="0"/>
          <w:kern w:val="2"/>
          <w:lang w:val="en-US"/>
        </w:rPr>
        <w:t>marunte</w:t>
      </w:r>
      <w:proofErr w:type="spellEnd"/>
      <w:r w:rsidRPr="00646B94">
        <w:rPr>
          <w:bCs/>
          <w:noProof w:val="0"/>
          <w:lang w:val="en-US"/>
        </w:rPr>
        <w:t>.</w:t>
      </w:r>
      <w:r w:rsidRPr="00646B94">
        <w:rPr>
          <w:rFonts w:ascii="Calibri" w:eastAsia="Calibri" w:hAnsi="Calibri"/>
          <w:noProof w:val="0"/>
          <w:kern w:val="2"/>
          <w:lang w:val="en-US"/>
        </w:rPr>
        <w:t xml:space="preserve"> </w:t>
      </w:r>
      <w:proofErr w:type="spellStart"/>
      <w:r w:rsidRPr="00646B94">
        <w:rPr>
          <w:bCs/>
          <w:noProof w:val="0"/>
          <w:lang w:val="en-US"/>
        </w:rPr>
        <w:t>Materialul</w:t>
      </w:r>
      <w:proofErr w:type="spellEnd"/>
      <w:r w:rsidRPr="00646B94">
        <w:rPr>
          <w:bCs/>
          <w:noProof w:val="0"/>
          <w:lang w:val="en-US"/>
        </w:rPr>
        <w:t xml:space="preserve"> </w:t>
      </w:r>
      <w:proofErr w:type="spellStart"/>
      <w:r w:rsidRPr="00646B94">
        <w:rPr>
          <w:bCs/>
          <w:noProof w:val="0"/>
          <w:lang w:val="en-US"/>
        </w:rPr>
        <w:t>va</w:t>
      </w:r>
      <w:proofErr w:type="spellEnd"/>
      <w:r w:rsidRPr="00646B94">
        <w:rPr>
          <w:bCs/>
          <w:noProof w:val="0"/>
          <w:lang w:val="en-US"/>
        </w:rPr>
        <w:t xml:space="preserve"> </w:t>
      </w:r>
      <w:proofErr w:type="spellStart"/>
      <w:r w:rsidRPr="00646B94">
        <w:rPr>
          <w:bCs/>
          <w:noProof w:val="0"/>
          <w:lang w:val="en-US"/>
        </w:rPr>
        <w:t>avea</w:t>
      </w:r>
      <w:proofErr w:type="spellEnd"/>
      <w:r w:rsidRPr="00646B94">
        <w:rPr>
          <w:bCs/>
          <w:noProof w:val="0"/>
          <w:lang w:val="en-US"/>
        </w:rPr>
        <w:t xml:space="preserve"> </w:t>
      </w:r>
      <w:proofErr w:type="spellStart"/>
      <w:r w:rsidRPr="00646B94">
        <w:rPr>
          <w:bCs/>
          <w:noProof w:val="0"/>
          <w:lang w:val="en-US"/>
        </w:rPr>
        <w:t>granulația</w:t>
      </w:r>
      <w:proofErr w:type="spellEnd"/>
      <w:r w:rsidRPr="00646B94">
        <w:rPr>
          <w:bCs/>
          <w:noProof w:val="0"/>
          <w:lang w:val="en-US"/>
        </w:rPr>
        <w:t xml:space="preserve"> 0-10mm </w:t>
      </w:r>
      <w:proofErr w:type="spellStart"/>
      <w:r w:rsidRPr="00646B94">
        <w:rPr>
          <w:bCs/>
          <w:noProof w:val="0"/>
          <w:lang w:val="en-US"/>
        </w:rPr>
        <w:t>și</w:t>
      </w:r>
      <w:proofErr w:type="spellEnd"/>
      <w:r w:rsidRPr="00646B94">
        <w:rPr>
          <w:bCs/>
          <w:noProof w:val="0"/>
          <w:lang w:val="en-US"/>
        </w:rPr>
        <w:t xml:space="preserve"> </w:t>
      </w:r>
      <w:proofErr w:type="spellStart"/>
      <w:r w:rsidRPr="00646B94">
        <w:rPr>
          <w:bCs/>
          <w:noProof w:val="0"/>
          <w:lang w:val="en-US"/>
        </w:rPr>
        <w:t>va</w:t>
      </w:r>
      <w:proofErr w:type="spellEnd"/>
      <w:r w:rsidRPr="00646B94">
        <w:rPr>
          <w:bCs/>
          <w:noProof w:val="0"/>
          <w:lang w:val="en-US"/>
        </w:rPr>
        <w:t xml:space="preserve"> </w:t>
      </w:r>
      <w:proofErr w:type="spellStart"/>
      <w:r w:rsidRPr="00646B94">
        <w:rPr>
          <w:bCs/>
          <w:noProof w:val="0"/>
          <w:lang w:val="en-US"/>
        </w:rPr>
        <w:t>îndeplini</w:t>
      </w:r>
      <w:proofErr w:type="spellEnd"/>
      <w:r w:rsidRPr="00646B94">
        <w:rPr>
          <w:bCs/>
          <w:noProof w:val="0"/>
          <w:lang w:val="en-US"/>
        </w:rPr>
        <w:t xml:space="preserve"> </w:t>
      </w:r>
      <w:proofErr w:type="spellStart"/>
      <w:r w:rsidRPr="00646B94">
        <w:rPr>
          <w:bCs/>
          <w:noProof w:val="0"/>
          <w:lang w:val="en-US"/>
        </w:rPr>
        <w:t>cerințele</w:t>
      </w:r>
      <w:proofErr w:type="spellEnd"/>
      <w:r w:rsidRPr="00646B94">
        <w:rPr>
          <w:bCs/>
          <w:noProof w:val="0"/>
          <w:lang w:val="en-US"/>
        </w:rPr>
        <w:t xml:space="preserve"> </w:t>
      </w:r>
      <w:proofErr w:type="spellStart"/>
      <w:r w:rsidRPr="00646B94">
        <w:rPr>
          <w:bCs/>
          <w:noProof w:val="0"/>
          <w:lang w:val="en-US"/>
        </w:rPr>
        <w:t>tehnice</w:t>
      </w:r>
      <w:proofErr w:type="spellEnd"/>
      <w:r w:rsidRPr="00646B94">
        <w:rPr>
          <w:bCs/>
          <w:noProof w:val="0"/>
          <w:lang w:val="en-US"/>
        </w:rPr>
        <w:t xml:space="preserve"> </w:t>
      </w:r>
      <w:proofErr w:type="spellStart"/>
      <w:r w:rsidRPr="00646B94">
        <w:rPr>
          <w:bCs/>
          <w:noProof w:val="0"/>
          <w:lang w:val="en-US"/>
        </w:rPr>
        <w:t>aplicabile</w:t>
      </w:r>
      <w:proofErr w:type="spellEnd"/>
      <w:r w:rsidRPr="00646B94">
        <w:rPr>
          <w:bCs/>
          <w:noProof w:val="0"/>
          <w:lang w:val="en-US"/>
        </w:rPr>
        <w:t xml:space="preserve"> </w:t>
      </w:r>
      <w:proofErr w:type="spellStart"/>
      <w:r w:rsidRPr="00646B94">
        <w:rPr>
          <w:bCs/>
          <w:noProof w:val="0"/>
          <w:lang w:val="en-US"/>
        </w:rPr>
        <w:t>agregatelor</w:t>
      </w:r>
      <w:proofErr w:type="spellEnd"/>
      <w:r w:rsidRPr="00646B94">
        <w:rPr>
          <w:bCs/>
          <w:noProof w:val="0"/>
          <w:lang w:val="en-US"/>
        </w:rPr>
        <w:t xml:space="preserve"> </w:t>
      </w:r>
      <w:proofErr w:type="spellStart"/>
      <w:r w:rsidRPr="00646B94">
        <w:rPr>
          <w:bCs/>
          <w:noProof w:val="0"/>
          <w:lang w:val="en-US"/>
        </w:rPr>
        <w:t>pentru</w:t>
      </w:r>
      <w:proofErr w:type="spellEnd"/>
      <w:r w:rsidRPr="00646B94">
        <w:rPr>
          <w:bCs/>
          <w:noProof w:val="0"/>
          <w:lang w:val="en-US"/>
        </w:rPr>
        <w:t xml:space="preserve"> </w:t>
      </w:r>
      <w:proofErr w:type="spellStart"/>
      <w:r w:rsidRPr="00646B94">
        <w:rPr>
          <w:bCs/>
          <w:noProof w:val="0"/>
          <w:lang w:val="en-US"/>
        </w:rPr>
        <w:t>utilizare</w:t>
      </w:r>
      <w:proofErr w:type="spellEnd"/>
      <w:r w:rsidRPr="00646B94">
        <w:rPr>
          <w:bCs/>
          <w:noProof w:val="0"/>
          <w:lang w:val="en-US"/>
        </w:rPr>
        <w:t xml:space="preserve"> </w:t>
      </w:r>
      <w:proofErr w:type="spellStart"/>
      <w:r w:rsidRPr="00646B94">
        <w:rPr>
          <w:bCs/>
          <w:noProof w:val="0"/>
          <w:lang w:val="en-US"/>
        </w:rPr>
        <w:t>în</w:t>
      </w:r>
      <w:proofErr w:type="spellEnd"/>
      <w:r w:rsidRPr="00646B94">
        <w:rPr>
          <w:bCs/>
          <w:noProof w:val="0"/>
          <w:lang w:val="en-US"/>
        </w:rPr>
        <w:t xml:space="preserve"> </w:t>
      </w:r>
      <w:proofErr w:type="spellStart"/>
      <w:r w:rsidRPr="00646B94">
        <w:rPr>
          <w:bCs/>
          <w:noProof w:val="0"/>
          <w:lang w:val="en-US"/>
        </w:rPr>
        <w:t>construcția</w:t>
      </w:r>
      <w:proofErr w:type="spellEnd"/>
      <w:r w:rsidRPr="00646B94">
        <w:rPr>
          <w:bCs/>
          <w:noProof w:val="0"/>
          <w:lang w:val="en-US"/>
        </w:rPr>
        <w:t xml:space="preserve"> </w:t>
      </w:r>
      <w:proofErr w:type="spellStart"/>
      <w:r w:rsidRPr="00646B94">
        <w:rPr>
          <w:bCs/>
          <w:noProof w:val="0"/>
          <w:lang w:val="en-US"/>
        </w:rPr>
        <w:t>drumurilor</w:t>
      </w:r>
      <w:proofErr w:type="spellEnd"/>
      <w:r w:rsidRPr="00646B94">
        <w:rPr>
          <w:bCs/>
          <w:noProof w:val="0"/>
          <w:lang w:val="en-US"/>
        </w:rPr>
        <w:t xml:space="preserve">, </w:t>
      </w:r>
      <w:proofErr w:type="spellStart"/>
      <w:r w:rsidRPr="00646B94">
        <w:rPr>
          <w:bCs/>
          <w:noProof w:val="0"/>
          <w:lang w:val="en-US"/>
        </w:rPr>
        <w:t>inclusiv</w:t>
      </w:r>
      <w:proofErr w:type="spellEnd"/>
      <w:r w:rsidRPr="00646B94">
        <w:rPr>
          <w:bCs/>
          <w:noProof w:val="0"/>
          <w:lang w:val="en-US"/>
        </w:rPr>
        <w:t xml:space="preserve"> </w:t>
      </w:r>
      <w:proofErr w:type="spellStart"/>
      <w:r w:rsidRPr="00646B94">
        <w:rPr>
          <w:bCs/>
          <w:noProof w:val="0"/>
          <w:lang w:val="en-US"/>
        </w:rPr>
        <w:t>cerințele</w:t>
      </w:r>
      <w:proofErr w:type="spellEnd"/>
      <w:r w:rsidRPr="00646B94">
        <w:rPr>
          <w:bCs/>
          <w:noProof w:val="0"/>
          <w:lang w:val="en-US"/>
        </w:rPr>
        <w:t xml:space="preserve"> </w:t>
      </w:r>
      <w:proofErr w:type="spellStart"/>
      <w:r w:rsidRPr="00646B94">
        <w:rPr>
          <w:bCs/>
          <w:noProof w:val="0"/>
          <w:lang w:val="en-US"/>
        </w:rPr>
        <w:t>relevante</w:t>
      </w:r>
      <w:proofErr w:type="spellEnd"/>
      <w:r w:rsidRPr="00646B94">
        <w:rPr>
          <w:bCs/>
          <w:noProof w:val="0"/>
          <w:lang w:val="en-US"/>
        </w:rPr>
        <w:t xml:space="preserve"> ale SM SR EN 13242+A1:2010/C91:2022. </w:t>
      </w:r>
      <w:proofErr w:type="spellStart"/>
      <w:r w:rsidRPr="00646B94">
        <w:rPr>
          <w:bCs/>
          <w:noProof w:val="0"/>
          <w:lang w:val="en-US"/>
        </w:rPr>
        <w:t>Materialul</w:t>
      </w:r>
      <w:proofErr w:type="spellEnd"/>
      <w:r w:rsidRPr="00646B94">
        <w:rPr>
          <w:bCs/>
          <w:noProof w:val="0"/>
          <w:lang w:val="en-US"/>
        </w:rPr>
        <w:t xml:space="preserve"> </w:t>
      </w:r>
      <w:proofErr w:type="spellStart"/>
      <w:r w:rsidRPr="00646B94">
        <w:rPr>
          <w:bCs/>
          <w:noProof w:val="0"/>
          <w:lang w:val="en-US"/>
        </w:rPr>
        <w:t>va</w:t>
      </w:r>
      <w:proofErr w:type="spellEnd"/>
      <w:r w:rsidRPr="00646B94">
        <w:rPr>
          <w:bCs/>
          <w:noProof w:val="0"/>
          <w:lang w:val="en-US"/>
        </w:rPr>
        <w:t xml:space="preserve"> fi </w:t>
      </w:r>
      <w:proofErr w:type="spellStart"/>
      <w:r w:rsidRPr="00646B94">
        <w:rPr>
          <w:bCs/>
          <w:noProof w:val="0"/>
          <w:lang w:val="en-US"/>
        </w:rPr>
        <w:t>curat</w:t>
      </w:r>
      <w:proofErr w:type="spellEnd"/>
      <w:r w:rsidRPr="00646B94">
        <w:rPr>
          <w:bCs/>
          <w:noProof w:val="0"/>
          <w:lang w:val="en-US"/>
        </w:rPr>
        <w:t xml:space="preserve">, </w:t>
      </w:r>
      <w:proofErr w:type="spellStart"/>
      <w:r w:rsidRPr="00646B94">
        <w:rPr>
          <w:bCs/>
          <w:noProof w:val="0"/>
          <w:lang w:val="en-US"/>
        </w:rPr>
        <w:t>fără</w:t>
      </w:r>
      <w:proofErr w:type="spellEnd"/>
      <w:r w:rsidRPr="00646B94">
        <w:rPr>
          <w:bCs/>
          <w:noProof w:val="0"/>
          <w:lang w:val="en-US"/>
        </w:rPr>
        <w:t xml:space="preserve"> </w:t>
      </w:r>
      <w:proofErr w:type="spellStart"/>
      <w:r w:rsidRPr="00646B94">
        <w:rPr>
          <w:bCs/>
          <w:noProof w:val="0"/>
          <w:lang w:val="en-US"/>
        </w:rPr>
        <w:t>incluziuni</w:t>
      </w:r>
      <w:proofErr w:type="spellEnd"/>
      <w:r w:rsidRPr="00646B94">
        <w:rPr>
          <w:bCs/>
          <w:noProof w:val="0"/>
          <w:lang w:val="en-US"/>
        </w:rPr>
        <w:t xml:space="preserve"> de </w:t>
      </w:r>
      <w:proofErr w:type="spellStart"/>
      <w:r w:rsidRPr="00646B94">
        <w:rPr>
          <w:bCs/>
          <w:noProof w:val="0"/>
          <w:lang w:val="en-US"/>
        </w:rPr>
        <w:t>materii</w:t>
      </w:r>
      <w:proofErr w:type="spellEnd"/>
      <w:r w:rsidRPr="00646B94">
        <w:rPr>
          <w:bCs/>
          <w:noProof w:val="0"/>
          <w:lang w:val="en-US"/>
        </w:rPr>
        <w:t xml:space="preserve"> </w:t>
      </w:r>
      <w:proofErr w:type="spellStart"/>
      <w:r w:rsidRPr="00646B94">
        <w:rPr>
          <w:bCs/>
          <w:noProof w:val="0"/>
          <w:lang w:val="en-US"/>
        </w:rPr>
        <w:t>organice</w:t>
      </w:r>
      <w:proofErr w:type="spellEnd"/>
      <w:r w:rsidRPr="00646B94">
        <w:rPr>
          <w:bCs/>
          <w:noProof w:val="0"/>
          <w:lang w:val="en-US"/>
        </w:rPr>
        <w:t xml:space="preserve"> </w:t>
      </w:r>
      <w:proofErr w:type="spellStart"/>
      <w:r w:rsidRPr="00646B94">
        <w:rPr>
          <w:bCs/>
          <w:noProof w:val="0"/>
          <w:lang w:val="en-US"/>
        </w:rPr>
        <w:t>și</w:t>
      </w:r>
      <w:proofErr w:type="spellEnd"/>
      <w:r w:rsidRPr="00646B94">
        <w:rPr>
          <w:bCs/>
          <w:noProof w:val="0"/>
          <w:lang w:val="en-US"/>
        </w:rPr>
        <w:t xml:space="preserve"> </w:t>
      </w:r>
      <w:proofErr w:type="spellStart"/>
      <w:r w:rsidRPr="00646B94">
        <w:rPr>
          <w:bCs/>
          <w:noProof w:val="0"/>
          <w:lang w:val="en-US"/>
        </w:rPr>
        <w:t>alte</w:t>
      </w:r>
      <w:proofErr w:type="spellEnd"/>
      <w:r w:rsidRPr="00646B94">
        <w:rPr>
          <w:bCs/>
          <w:noProof w:val="0"/>
          <w:lang w:val="en-US"/>
        </w:rPr>
        <w:t xml:space="preserve"> </w:t>
      </w:r>
      <w:proofErr w:type="spellStart"/>
      <w:r w:rsidRPr="00646B94">
        <w:rPr>
          <w:bCs/>
          <w:noProof w:val="0"/>
          <w:lang w:val="en-US"/>
        </w:rPr>
        <w:t>impurități</w:t>
      </w:r>
      <w:proofErr w:type="spellEnd"/>
      <w:r w:rsidRPr="00646B94">
        <w:rPr>
          <w:bCs/>
          <w:noProof w:val="0"/>
          <w:lang w:val="en-US"/>
        </w:rPr>
        <w:t xml:space="preserve"> </w:t>
      </w:r>
      <w:proofErr w:type="spellStart"/>
      <w:r w:rsidRPr="00646B94">
        <w:rPr>
          <w:bCs/>
          <w:noProof w:val="0"/>
          <w:lang w:val="en-US"/>
        </w:rPr>
        <w:t>și</w:t>
      </w:r>
      <w:proofErr w:type="spellEnd"/>
      <w:r w:rsidRPr="00646B94">
        <w:rPr>
          <w:bCs/>
          <w:noProof w:val="0"/>
          <w:lang w:val="en-US"/>
        </w:rPr>
        <w:t xml:space="preserve"> </w:t>
      </w:r>
      <w:proofErr w:type="spellStart"/>
      <w:r w:rsidRPr="00646B94">
        <w:rPr>
          <w:bCs/>
          <w:noProof w:val="0"/>
          <w:lang w:val="en-US"/>
        </w:rPr>
        <w:t>va</w:t>
      </w:r>
      <w:proofErr w:type="spellEnd"/>
      <w:r w:rsidRPr="00646B94">
        <w:rPr>
          <w:bCs/>
          <w:noProof w:val="0"/>
          <w:lang w:val="en-US"/>
        </w:rPr>
        <w:t xml:space="preserve"> fi </w:t>
      </w:r>
      <w:proofErr w:type="spellStart"/>
      <w:r w:rsidRPr="00646B94">
        <w:rPr>
          <w:bCs/>
          <w:noProof w:val="0"/>
          <w:lang w:val="en-US"/>
        </w:rPr>
        <w:t>însoțit</w:t>
      </w:r>
      <w:proofErr w:type="spellEnd"/>
      <w:r w:rsidRPr="00646B94">
        <w:rPr>
          <w:bCs/>
          <w:noProof w:val="0"/>
          <w:lang w:val="en-US"/>
        </w:rPr>
        <w:t xml:space="preserve"> de </w:t>
      </w:r>
      <w:proofErr w:type="spellStart"/>
      <w:r w:rsidRPr="00646B94">
        <w:rPr>
          <w:bCs/>
          <w:noProof w:val="0"/>
          <w:lang w:val="en-US"/>
        </w:rPr>
        <w:t>documente</w:t>
      </w:r>
      <w:proofErr w:type="spellEnd"/>
      <w:r w:rsidRPr="00646B94">
        <w:rPr>
          <w:bCs/>
          <w:noProof w:val="0"/>
          <w:lang w:val="en-US"/>
        </w:rPr>
        <w:t xml:space="preserve"> de </w:t>
      </w:r>
      <w:proofErr w:type="spellStart"/>
      <w:r w:rsidRPr="00646B94">
        <w:rPr>
          <w:bCs/>
          <w:noProof w:val="0"/>
          <w:lang w:val="en-US"/>
        </w:rPr>
        <w:t>calitate</w:t>
      </w:r>
      <w:proofErr w:type="spellEnd"/>
      <w:r w:rsidRPr="00646B94">
        <w:rPr>
          <w:bCs/>
          <w:noProof w:val="0"/>
          <w:lang w:val="en-US"/>
        </w:rPr>
        <w:t xml:space="preserve"> </w:t>
      </w:r>
      <w:proofErr w:type="spellStart"/>
      <w:r w:rsidRPr="00646B94">
        <w:rPr>
          <w:bCs/>
          <w:noProof w:val="0"/>
          <w:lang w:val="en-US"/>
        </w:rPr>
        <w:t>și</w:t>
      </w:r>
      <w:proofErr w:type="spellEnd"/>
      <w:r w:rsidRPr="00646B94">
        <w:rPr>
          <w:bCs/>
          <w:noProof w:val="0"/>
          <w:lang w:val="en-US"/>
        </w:rPr>
        <w:t xml:space="preserve"> </w:t>
      </w:r>
      <w:proofErr w:type="spellStart"/>
      <w:r w:rsidRPr="00646B94">
        <w:rPr>
          <w:bCs/>
          <w:noProof w:val="0"/>
          <w:lang w:val="en-US"/>
        </w:rPr>
        <w:t>conformitate</w:t>
      </w:r>
      <w:proofErr w:type="spellEnd"/>
      <w:r w:rsidRPr="00646B94">
        <w:rPr>
          <w:bCs/>
          <w:noProof w:val="0"/>
          <w:lang w:val="en-US"/>
        </w:rPr>
        <w:t>.</w:t>
      </w:r>
    </w:p>
    <w:p w14:paraId="1C04EC27" w14:textId="77777777" w:rsidR="00646B94" w:rsidRPr="00646B94" w:rsidRDefault="00646B94" w:rsidP="00646B94">
      <w:pPr>
        <w:tabs>
          <w:tab w:val="left" w:pos="1134"/>
        </w:tabs>
        <w:jc w:val="both"/>
        <w:rPr>
          <w:noProof w:val="0"/>
          <w:lang w:val="en-US"/>
        </w:rPr>
      </w:pPr>
      <w:r w:rsidRPr="00646B94">
        <w:rPr>
          <w:b/>
          <w:noProof w:val="0"/>
          <w:lang w:val="en-US"/>
        </w:rPr>
        <w:tab/>
        <w:t xml:space="preserve">- </w:t>
      </w:r>
      <w:proofErr w:type="spellStart"/>
      <w:r w:rsidRPr="00646B94">
        <w:rPr>
          <w:b/>
          <w:noProof w:val="0"/>
          <w:lang w:val="en-US"/>
        </w:rPr>
        <w:t>Lotul</w:t>
      </w:r>
      <w:proofErr w:type="spellEnd"/>
      <w:r w:rsidRPr="00646B94">
        <w:rPr>
          <w:b/>
          <w:noProof w:val="0"/>
          <w:lang w:val="en-US"/>
        </w:rPr>
        <w:t xml:space="preserve"> II. </w:t>
      </w:r>
      <w:proofErr w:type="spellStart"/>
      <w:r w:rsidRPr="00646B94">
        <w:rPr>
          <w:b/>
          <w:noProof w:val="0"/>
          <w:lang w:val="en-US"/>
        </w:rPr>
        <w:t>Lucrări</w:t>
      </w:r>
      <w:proofErr w:type="spellEnd"/>
      <w:r w:rsidRPr="00646B94">
        <w:rPr>
          <w:b/>
          <w:noProof w:val="0"/>
          <w:lang w:val="en-US"/>
        </w:rPr>
        <w:t xml:space="preserve"> de </w:t>
      </w:r>
      <w:proofErr w:type="spellStart"/>
      <w:r w:rsidRPr="00646B94">
        <w:rPr>
          <w:b/>
          <w:noProof w:val="0"/>
          <w:lang w:val="en-US"/>
        </w:rPr>
        <w:t>reparație</w:t>
      </w:r>
      <w:proofErr w:type="spellEnd"/>
      <w:r w:rsidRPr="00646B94">
        <w:rPr>
          <w:b/>
          <w:noProof w:val="0"/>
          <w:lang w:val="en-US"/>
        </w:rPr>
        <w:t xml:space="preserve"> a </w:t>
      </w:r>
      <w:proofErr w:type="spellStart"/>
      <w:r w:rsidRPr="00646B94">
        <w:rPr>
          <w:b/>
          <w:noProof w:val="0"/>
          <w:lang w:val="en-US"/>
        </w:rPr>
        <w:t>suprafeței</w:t>
      </w:r>
      <w:proofErr w:type="spellEnd"/>
      <w:r w:rsidRPr="00646B94">
        <w:rPr>
          <w:b/>
          <w:noProof w:val="0"/>
          <w:lang w:val="en-US"/>
        </w:rPr>
        <w:t xml:space="preserve"> din </w:t>
      </w:r>
      <w:proofErr w:type="spellStart"/>
      <w:r w:rsidRPr="00646B94">
        <w:rPr>
          <w:b/>
          <w:noProof w:val="0"/>
          <w:lang w:val="en-US"/>
        </w:rPr>
        <w:t>centru</w:t>
      </w:r>
      <w:proofErr w:type="spellEnd"/>
      <w:r w:rsidRPr="00646B94">
        <w:rPr>
          <w:b/>
          <w:noProof w:val="0"/>
          <w:lang w:val="en-US"/>
        </w:rPr>
        <w:t xml:space="preserve"> </w:t>
      </w:r>
      <w:proofErr w:type="spellStart"/>
      <w:r w:rsidRPr="00646B94">
        <w:rPr>
          <w:b/>
          <w:noProof w:val="0"/>
          <w:lang w:val="en-US"/>
        </w:rPr>
        <w:t>satului</w:t>
      </w:r>
      <w:proofErr w:type="spellEnd"/>
      <w:r w:rsidRPr="00646B94">
        <w:rPr>
          <w:b/>
          <w:noProof w:val="0"/>
          <w:lang w:val="en-US"/>
        </w:rPr>
        <w:t xml:space="preserve"> </w:t>
      </w:r>
      <w:proofErr w:type="spellStart"/>
      <w:r w:rsidRPr="00646B94">
        <w:rPr>
          <w:b/>
          <w:noProof w:val="0"/>
          <w:lang w:val="en-US"/>
        </w:rPr>
        <w:t>Ciorna</w:t>
      </w:r>
      <w:proofErr w:type="spellEnd"/>
      <w:r w:rsidRPr="00646B94">
        <w:rPr>
          <w:b/>
          <w:noProof w:val="0"/>
          <w:lang w:val="en-US"/>
        </w:rPr>
        <w:t>, or. Rezina</w:t>
      </w:r>
      <w:r w:rsidRPr="00646B94">
        <w:rPr>
          <w:bCs/>
          <w:noProof w:val="0"/>
          <w:lang w:val="en-US"/>
        </w:rPr>
        <w:t xml:space="preserve">: </w:t>
      </w:r>
      <w:proofErr w:type="spellStart"/>
      <w:r w:rsidRPr="00646B94">
        <w:rPr>
          <w:noProof w:val="0"/>
          <w:lang w:val="en-US" w:eastAsia="ru-RU"/>
        </w:rPr>
        <w:t>curatirea</w:t>
      </w:r>
      <w:proofErr w:type="spellEnd"/>
      <w:r w:rsidRPr="00646B94">
        <w:rPr>
          <w:noProof w:val="0"/>
          <w:lang w:val="en-US" w:eastAsia="ru-RU"/>
        </w:rPr>
        <w:t xml:space="preserve"> </w:t>
      </w:r>
      <w:proofErr w:type="spellStart"/>
      <w:r w:rsidRPr="00646B94">
        <w:rPr>
          <w:noProof w:val="0"/>
          <w:lang w:val="en-US" w:eastAsia="ru-RU"/>
        </w:rPr>
        <w:t>macanica</w:t>
      </w:r>
      <w:proofErr w:type="spellEnd"/>
      <w:r w:rsidRPr="00646B94">
        <w:rPr>
          <w:noProof w:val="0"/>
          <w:lang w:val="en-US" w:eastAsia="ru-RU"/>
        </w:rPr>
        <w:t xml:space="preserve"> a </w:t>
      </w:r>
      <w:proofErr w:type="spellStart"/>
      <w:r w:rsidRPr="00646B94">
        <w:rPr>
          <w:noProof w:val="0"/>
          <w:lang w:val="en-US" w:eastAsia="ru-RU"/>
        </w:rPr>
        <w:t>straturilor</w:t>
      </w:r>
      <w:proofErr w:type="spellEnd"/>
      <w:r w:rsidRPr="00646B94">
        <w:rPr>
          <w:noProof w:val="0"/>
          <w:lang w:val="en-US" w:eastAsia="ru-RU"/>
        </w:rPr>
        <w:t xml:space="preserve"> support, </w:t>
      </w:r>
      <w:proofErr w:type="spellStart"/>
      <w:r w:rsidRPr="00646B94">
        <w:rPr>
          <w:noProof w:val="0"/>
          <w:lang w:val="en-US" w:eastAsia="ru-RU"/>
        </w:rPr>
        <w:t>frezarea</w:t>
      </w:r>
      <w:proofErr w:type="spellEnd"/>
      <w:r w:rsidRPr="00646B94">
        <w:rPr>
          <w:noProof w:val="0"/>
          <w:lang w:val="en-US" w:eastAsia="ru-RU"/>
        </w:rPr>
        <w:t xml:space="preserve">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plombarea</w:t>
      </w:r>
      <w:proofErr w:type="spellEnd"/>
      <w:r w:rsidRPr="00646B94">
        <w:rPr>
          <w:noProof w:val="0"/>
          <w:lang w:val="en-US" w:eastAsia="ru-RU"/>
        </w:rPr>
        <w:t xml:space="preserve"> </w:t>
      </w:r>
      <w:proofErr w:type="spellStart"/>
      <w:proofErr w:type="gramStart"/>
      <w:r w:rsidRPr="00646B94">
        <w:rPr>
          <w:noProof w:val="0"/>
          <w:lang w:val="en-US" w:eastAsia="ru-RU"/>
        </w:rPr>
        <w:t>gropilor</w:t>
      </w:r>
      <w:proofErr w:type="spellEnd"/>
      <w:r w:rsidRPr="00646B94">
        <w:rPr>
          <w:noProof w:val="0"/>
          <w:lang w:val="en-US" w:eastAsia="ru-RU"/>
        </w:rPr>
        <w:t xml:space="preserve">, </w:t>
      </w:r>
      <w:r w:rsidRPr="00646B94">
        <w:rPr>
          <w:bCs/>
          <w:noProof w:val="0"/>
          <w:lang w:val="en-US"/>
        </w:rPr>
        <w:t xml:space="preserve"> </w:t>
      </w:r>
      <w:proofErr w:type="spellStart"/>
      <w:r w:rsidRPr="00646B94">
        <w:rPr>
          <w:bCs/>
          <w:noProof w:val="0"/>
          <w:lang w:val="en-US"/>
        </w:rPr>
        <w:t>amorsarea</w:t>
      </w:r>
      <w:proofErr w:type="spellEnd"/>
      <w:proofErr w:type="gramEnd"/>
      <w:r w:rsidRPr="00646B94">
        <w:rPr>
          <w:bCs/>
          <w:noProof w:val="0"/>
          <w:lang w:val="en-US"/>
        </w:rPr>
        <w:t xml:space="preserve"> </w:t>
      </w:r>
      <w:proofErr w:type="spellStart"/>
      <w:r w:rsidRPr="00646B94">
        <w:rPr>
          <w:bCs/>
          <w:noProof w:val="0"/>
          <w:lang w:val="en-US"/>
        </w:rPr>
        <w:t>suprafețelor</w:t>
      </w:r>
      <w:proofErr w:type="spellEnd"/>
      <w:r w:rsidRPr="00646B94">
        <w:rPr>
          <w:bCs/>
          <w:noProof w:val="0"/>
          <w:lang w:val="en-US"/>
        </w:rPr>
        <w:t xml:space="preserve"> cu </w:t>
      </w:r>
      <w:proofErr w:type="spellStart"/>
      <w:r w:rsidRPr="00646B94">
        <w:rPr>
          <w:bCs/>
          <w:noProof w:val="0"/>
          <w:lang w:val="en-US"/>
        </w:rPr>
        <w:t>bitum</w:t>
      </w:r>
      <w:proofErr w:type="spellEnd"/>
      <w:r w:rsidRPr="00646B94">
        <w:rPr>
          <w:bCs/>
          <w:noProof w:val="0"/>
          <w:lang w:val="en-US"/>
        </w:rPr>
        <w:t xml:space="preserve">; </w:t>
      </w:r>
      <w:proofErr w:type="spellStart"/>
      <w:r w:rsidRPr="00646B94">
        <w:rPr>
          <w:bCs/>
          <w:noProof w:val="0"/>
          <w:lang w:val="en-US"/>
        </w:rPr>
        <w:t>execuția</w:t>
      </w:r>
      <w:proofErr w:type="spellEnd"/>
      <w:r w:rsidRPr="00646B94">
        <w:rPr>
          <w:bCs/>
          <w:noProof w:val="0"/>
          <w:lang w:val="en-US"/>
        </w:rPr>
        <w:t xml:space="preserve"> </w:t>
      </w:r>
      <w:proofErr w:type="spellStart"/>
      <w:r w:rsidRPr="00646B94">
        <w:rPr>
          <w:bCs/>
          <w:noProof w:val="0"/>
          <w:lang w:val="en-US"/>
        </w:rPr>
        <w:t>îmbrăcămintei</w:t>
      </w:r>
      <w:proofErr w:type="spellEnd"/>
      <w:r w:rsidRPr="00646B94">
        <w:rPr>
          <w:bCs/>
          <w:noProof w:val="0"/>
          <w:lang w:val="en-US"/>
        </w:rPr>
        <w:t xml:space="preserve"> </w:t>
      </w:r>
      <w:proofErr w:type="spellStart"/>
      <w:r w:rsidRPr="00646B94">
        <w:rPr>
          <w:bCs/>
          <w:noProof w:val="0"/>
          <w:lang w:val="en-US"/>
        </w:rPr>
        <w:t>rutiere</w:t>
      </w:r>
      <w:proofErr w:type="spellEnd"/>
      <w:r w:rsidRPr="00646B94">
        <w:rPr>
          <w:bCs/>
          <w:noProof w:val="0"/>
          <w:lang w:val="en-US"/>
        </w:rPr>
        <w:t xml:space="preserve"> din </w:t>
      </w:r>
      <w:proofErr w:type="spellStart"/>
      <w:r w:rsidRPr="00646B94">
        <w:rPr>
          <w:bCs/>
          <w:noProof w:val="0"/>
          <w:lang w:val="en-US"/>
        </w:rPr>
        <w:t>beton</w:t>
      </w:r>
      <w:proofErr w:type="spellEnd"/>
      <w:r w:rsidRPr="00646B94">
        <w:rPr>
          <w:bCs/>
          <w:noProof w:val="0"/>
          <w:lang w:val="en-US"/>
        </w:rPr>
        <w:t xml:space="preserve"> </w:t>
      </w:r>
      <w:proofErr w:type="spellStart"/>
      <w:r w:rsidRPr="00646B94">
        <w:rPr>
          <w:bCs/>
          <w:noProof w:val="0"/>
          <w:lang w:val="en-US"/>
        </w:rPr>
        <w:t>asfaltic</w:t>
      </w:r>
      <w:proofErr w:type="spellEnd"/>
      <w:r w:rsidRPr="00646B94">
        <w:rPr>
          <w:bCs/>
          <w:noProof w:val="0"/>
          <w:lang w:val="en-US"/>
        </w:rPr>
        <w:t xml:space="preserve"> cu </w:t>
      </w:r>
      <w:proofErr w:type="spellStart"/>
      <w:r w:rsidRPr="00646B94">
        <w:rPr>
          <w:bCs/>
          <w:noProof w:val="0"/>
          <w:lang w:val="en-US"/>
        </w:rPr>
        <w:t>agregate</w:t>
      </w:r>
      <w:proofErr w:type="spellEnd"/>
      <w:r w:rsidRPr="00646B94">
        <w:rPr>
          <w:bCs/>
          <w:noProof w:val="0"/>
          <w:lang w:val="en-US"/>
        </w:rPr>
        <w:t xml:space="preserve"> </w:t>
      </w:r>
      <w:proofErr w:type="spellStart"/>
      <w:r w:rsidRPr="00646B94">
        <w:rPr>
          <w:bCs/>
          <w:noProof w:val="0"/>
          <w:lang w:val="en-US"/>
        </w:rPr>
        <w:t>mari</w:t>
      </w:r>
      <w:proofErr w:type="spellEnd"/>
      <w:r w:rsidRPr="00646B94">
        <w:rPr>
          <w:bCs/>
          <w:noProof w:val="0"/>
          <w:lang w:val="en-US"/>
        </w:rPr>
        <w:t xml:space="preserve"> </w:t>
      </w:r>
      <w:proofErr w:type="spellStart"/>
      <w:r w:rsidRPr="00646B94">
        <w:rPr>
          <w:bCs/>
          <w:noProof w:val="0"/>
          <w:lang w:val="en-US"/>
        </w:rPr>
        <w:t>și</w:t>
      </w:r>
      <w:proofErr w:type="spellEnd"/>
      <w:r w:rsidRPr="00646B94">
        <w:rPr>
          <w:bCs/>
          <w:noProof w:val="0"/>
          <w:lang w:val="en-US"/>
        </w:rPr>
        <w:t xml:space="preserve"> </w:t>
      </w:r>
      <w:proofErr w:type="spellStart"/>
      <w:r w:rsidRPr="00646B94">
        <w:rPr>
          <w:bCs/>
          <w:noProof w:val="0"/>
          <w:lang w:val="en-US"/>
        </w:rPr>
        <w:t>mărunte</w:t>
      </w:r>
      <w:proofErr w:type="spellEnd"/>
      <w:r w:rsidRPr="00646B94">
        <w:rPr>
          <w:bCs/>
          <w:noProof w:val="0"/>
          <w:lang w:val="en-US"/>
        </w:rPr>
        <w:t xml:space="preserve">, </w:t>
      </w:r>
      <w:proofErr w:type="spellStart"/>
      <w:r w:rsidRPr="00646B94">
        <w:rPr>
          <w:bCs/>
          <w:noProof w:val="0"/>
          <w:lang w:val="en-US"/>
        </w:rPr>
        <w:t>instalarea</w:t>
      </w:r>
      <w:proofErr w:type="spellEnd"/>
      <w:r w:rsidRPr="00646B94">
        <w:rPr>
          <w:bCs/>
          <w:noProof w:val="0"/>
          <w:lang w:val="en-US"/>
        </w:rPr>
        <w:t xml:space="preserve"> </w:t>
      </w:r>
      <w:proofErr w:type="spellStart"/>
      <w:r w:rsidRPr="00646B94">
        <w:rPr>
          <w:bCs/>
          <w:noProof w:val="0"/>
          <w:lang w:val="en-US"/>
        </w:rPr>
        <w:t>stîlpilor</w:t>
      </w:r>
      <w:proofErr w:type="spellEnd"/>
      <w:r w:rsidRPr="00646B94">
        <w:rPr>
          <w:bCs/>
          <w:noProof w:val="0"/>
          <w:lang w:val="en-US"/>
        </w:rPr>
        <w:t xml:space="preserve"> din metal </w:t>
      </w:r>
      <w:proofErr w:type="spellStart"/>
      <w:r w:rsidRPr="00646B94">
        <w:rPr>
          <w:bCs/>
          <w:noProof w:val="0"/>
          <w:lang w:val="en-US"/>
        </w:rPr>
        <w:t>și</w:t>
      </w:r>
      <w:proofErr w:type="spellEnd"/>
      <w:r w:rsidRPr="00646B94">
        <w:rPr>
          <w:bCs/>
          <w:noProof w:val="0"/>
          <w:lang w:val="en-US"/>
        </w:rPr>
        <w:t xml:space="preserve"> </w:t>
      </w:r>
      <w:proofErr w:type="spellStart"/>
      <w:r w:rsidRPr="00646B94">
        <w:rPr>
          <w:bCs/>
          <w:noProof w:val="0"/>
          <w:lang w:val="en-US"/>
        </w:rPr>
        <w:t>indicatoarelor</w:t>
      </w:r>
      <w:proofErr w:type="spellEnd"/>
      <w:r w:rsidRPr="00646B94">
        <w:rPr>
          <w:bCs/>
          <w:noProof w:val="0"/>
          <w:lang w:val="en-US"/>
        </w:rPr>
        <w:t xml:space="preserve"> </w:t>
      </w:r>
      <w:proofErr w:type="spellStart"/>
      <w:r w:rsidRPr="00646B94">
        <w:rPr>
          <w:bCs/>
          <w:noProof w:val="0"/>
          <w:lang w:val="en-US"/>
        </w:rPr>
        <w:t>rutiere</w:t>
      </w:r>
      <w:proofErr w:type="spellEnd"/>
      <w:r w:rsidRPr="00646B94">
        <w:rPr>
          <w:bCs/>
          <w:noProof w:val="0"/>
          <w:lang w:val="en-US"/>
        </w:rPr>
        <w:t>.</w:t>
      </w:r>
      <w:r w:rsidRPr="00646B94">
        <w:rPr>
          <w:rFonts w:ascii="Calibri" w:eastAsia="Calibri" w:hAnsi="Calibri"/>
          <w:noProof w:val="0"/>
          <w:kern w:val="2"/>
          <w:lang w:val="en-US"/>
        </w:rPr>
        <w:t xml:space="preserve"> </w:t>
      </w:r>
    </w:p>
    <w:p w14:paraId="03E4598E" w14:textId="77777777" w:rsidR="00646B94" w:rsidRPr="00646B94" w:rsidRDefault="00646B94" w:rsidP="00646B94">
      <w:pPr>
        <w:tabs>
          <w:tab w:val="left" w:pos="1560"/>
        </w:tabs>
        <w:jc w:val="both"/>
        <w:rPr>
          <w:noProof w:val="0"/>
          <w:lang w:val="nl-NL"/>
        </w:rPr>
      </w:pPr>
      <w:r w:rsidRPr="00646B94">
        <w:rPr>
          <w:b/>
          <w:noProof w:val="0"/>
          <w:lang w:val="en-US"/>
        </w:rPr>
        <w:tab/>
      </w:r>
      <w:r w:rsidRPr="00646B94">
        <w:rPr>
          <w:b/>
          <w:noProof w:val="0"/>
          <w:lang w:val="nl-NL"/>
        </w:rPr>
        <w:t>- Lotul III. Lucrări de reparație a intersecției dintre str. Gh. Malarciuc și str. Iu. Gagarin, satul Ciorna, orașul Rezina:</w:t>
      </w:r>
      <w:r w:rsidRPr="00646B94">
        <w:rPr>
          <w:noProof w:val="0"/>
          <w:lang w:val="nl-NL" w:eastAsia="ru-RU"/>
        </w:rPr>
        <w:t xml:space="preserve"> curatirea macanica a straturilor support, frezarea si plombarea gropilor, </w:t>
      </w:r>
      <w:r w:rsidRPr="00646B94">
        <w:rPr>
          <w:bCs/>
          <w:noProof w:val="0"/>
          <w:lang w:val="nl-NL"/>
        </w:rPr>
        <w:t xml:space="preserve"> amorsarea suprafețelor cu bitum; execuția îmbrăcămintei rutiere din beton asfaltic cu agregate mari și mărunte, inclusive încarcarea și transportarea deseurilor.</w:t>
      </w:r>
    </w:p>
    <w:p w14:paraId="6A4C57B4" w14:textId="77777777" w:rsidR="00646B94" w:rsidRPr="00646B94" w:rsidRDefault="00646B94" w:rsidP="00646B94">
      <w:pPr>
        <w:tabs>
          <w:tab w:val="left" w:pos="1134"/>
        </w:tabs>
        <w:jc w:val="both"/>
        <w:rPr>
          <w:noProof w:val="0"/>
          <w:lang w:val="en-US"/>
        </w:rPr>
      </w:pPr>
      <w:r w:rsidRPr="00646B94">
        <w:rPr>
          <w:b/>
          <w:noProof w:val="0"/>
          <w:lang w:val="nl-NL"/>
        </w:rPr>
        <w:tab/>
        <w:t xml:space="preserve">- </w:t>
      </w:r>
      <w:r w:rsidRPr="00646B94">
        <w:rPr>
          <w:b/>
          <w:bCs/>
          <w:noProof w:val="0"/>
          <w:lang w:val="nl-NL" w:eastAsia="ru-RU"/>
        </w:rPr>
        <w:t xml:space="preserve">Lotul IV: Lucrari de reparatie a drumului din str. </w:t>
      </w:r>
      <w:r w:rsidRPr="00646B94">
        <w:rPr>
          <w:b/>
          <w:bCs/>
          <w:noProof w:val="0"/>
          <w:lang w:val="en-US" w:eastAsia="ru-RU"/>
        </w:rPr>
        <w:t>Mihail Lomonosov, or Rezina (</w:t>
      </w:r>
      <w:proofErr w:type="spellStart"/>
      <w:r w:rsidRPr="00646B94">
        <w:rPr>
          <w:b/>
          <w:bCs/>
          <w:noProof w:val="0"/>
          <w:lang w:val="en-US" w:eastAsia="ru-RU"/>
        </w:rPr>
        <w:t>beton</w:t>
      </w:r>
      <w:proofErr w:type="spellEnd"/>
      <w:r w:rsidRPr="00646B94">
        <w:rPr>
          <w:b/>
          <w:bCs/>
          <w:noProof w:val="0"/>
          <w:lang w:val="en-US" w:eastAsia="ru-RU"/>
        </w:rPr>
        <w:t xml:space="preserve"> </w:t>
      </w:r>
      <w:proofErr w:type="spellStart"/>
      <w:r w:rsidRPr="00646B94">
        <w:rPr>
          <w:b/>
          <w:bCs/>
          <w:noProof w:val="0"/>
          <w:lang w:val="en-US" w:eastAsia="ru-RU"/>
        </w:rPr>
        <w:t>asfaltic</w:t>
      </w:r>
      <w:proofErr w:type="spellEnd"/>
      <w:r w:rsidRPr="00646B94">
        <w:rPr>
          <w:b/>
          <w:bCs/>
          <w:noProof w:val="0"/>
          <w:lang w:val="en-US" w:eastAsia="ru-RU"/>
        </w:rPr>
        <w:t xml:space="preserve">): </w:t>
      </w:r>
      <w:proofErr w:type="spellStart"/>
      <w:r w:rsidRPr="00646B94">
        <w:rPr>
          <w:noProof w:val="0"/>
          <w:lang w:val="en-US" w:eastAsia="ru-RU"/>
        </w:rPr>
        <w:t>curatirea</w:t>
      </w:r>
      <w:proofErr w:type="spellEnd"/>
      <w:r w:rsidRPr="00646B94">
        <w:rPr>
          <w:noProof w:val="0"/>
          <w:lang w:val="en-US" w:eastAsia="ru-RU"/>
        </w:rPr>
        <w:t xml:space="preserve"> </w:t>
      </w:r>
      <w:proofErr w:type="spellStart"/>
      <w:r w:rsidRPr="00646B94">
        <w:rPr>
          <w:noProof w:val="0"/>
          <w:lang w:val="en-US" w:eastAsia="ru-RU"/>
        </w:rPr>
        <w:t>macanica</w:t>
      </w:r>
      <w:proofErr w:type="spellEnd"/>
      <w:r w:rsidRPr="00646B94">
        <w:rPr>
          <w:noProof w:val="0"/>
          <w:lang w:val="en-US" w:eastAsia="ru-RU"/>
        </w:rPr>
        <w:t xml:space="preserve"> a </w:t>
      </w:r>
      <w:proofErr w:type="spellStart"/>
      <w:r w:rsidRPr="00646B94">
        <w:rPr>
          <w:noProof w:val="0"/>
          <w:lang w:val="en-US" w:eastAsia="ru-RU"/>
        </w:rPr>
        <w:t>straturilor</w:t>
      </w:r>
      <w:proofErr w:type="spellEnd"/>
      <w:r w:rsidRPr="00646B94">
        <w:rPr>
          <w:noProof w:val="0"/>
          <w:lang w:val="en-US" w:eastAsia="ru-RU"/>
        </w:rPr>
        <w:t xml:space="preserve"> support, </w:t>
      </w:r>
      <w:proofErr w:type="spellStart"/>
      <w:r w:rsidRPr="00646B94">
        <w:rPr>
          <w:noProof w:val="0"/>
          <w:lang w:val="en-US" w:eastAsia="ru-RU"/>
        </w:rPr>
        <w:t>frezarea</w:t>
      </w:r>
      <w:proofErr w:type="spellEnd"/>
      <w:r w:rsidRPr="00646B94">
        <w:rPr>
          <w:noProof w:val="0"/>
          <w:lang w:val="en-US" w:eastAsia="ru-RU"/>
        </w:rPr>
        <w:t xml:space="preserve">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plombarea</w:t>
      </w:r>
      <w:proofErr w:type="spellEnd"/>
      <w:r w:rsidRPr="00646B94">
        <w:rPr>
          <w:noProof w:val="0"/>
          <w:lang w:val="en-US" w:eastAsia="ru-RU"/>
        </w:rPr>
        <w:t xml:space="preserve"> </w:t>
      </w:r>
      <w:proofErr w:type="spellStart"/>
      <w:proofErr w:type="gramStart"/>
      <w:r w:rsidRPr="00646B94">
        <w:rPr>
          <w:noProof w:val="0"/>
          <w:lang w:val="en-US" w:eastAsia="ru-RU"/>
        </w:rPr>
        <w:t>gropilor</w:t>
      </w:r>
      <w:proofErr w:type="spellEnd"/>
      <w:r w:rsidRPr="00646B94">
        <w:rPr>
          <w:noProof w:val="0"/>
          <w:lang w:val="en-US" w:eastAsia="ru-RU"/>
        </w:rPr>
        <w:t xml:space="preserve">, </w:t>
      </w:r>
      <w:r w:rsidRPr="00646B94">
        <w:rPr>
          <w:bCs/>
          <w:noProof w:val="0"/>
          <w:lang w:val="en-US"/>
        </w:rPr>
        <w:t xml:space="preserve"> </w:t>
      </w:r>
      <w:proofErr w:type="spellStart"/>
      <w:r w:rsidRPr="00646B94">
        <w:rPr>
          <w:bCs/>
          <w:noProof w:val="0"/>
          <w:lang w:val="en-US"/>
        </w:rPr>
        <w:t>amorsarea</w:t>
      </w:r>
      <w:proofErr w:type="spellEnd"/>
      <w:proofErr w:type="gramEnd"/>
      <w:r w:rsidRPr="00646B94">
        <w:rPr>
          <w:bCs/>
          <w:noProof w:val="0"/>
          <w:lang w:val="en-US"/>
        </w:rPr>
        <w:t xml:space="preserve"> </w:t>
      </w:r>
      <w:proofErr w:type="spellStart"/>
      <w:r w:rsidRPr="00646B94">
        <w:rPr>
          <w:bCs/>
          <w:noProof w:val="0"/>
          <w:lang w:val="en-US"/>
        </w:rPr>
        <w:t>suprafețelor</w:t>
      </w:r>
      <w:proofErr w:type="spellEnd"/>
      <w:r w:rsidRPr="00646B94">
        <w:rPr>
          <w:bCs/>
          <w:noProof w:val="0"/>
          <w:lang w:val="en-US"/>
        </w:rPr>
        <w:t xml:space="preserve"> cu </w:t>
      </w:r>
      <w:proofErr w:type="spellStart"/>
      <w:r w:rsidRPr="00646B94">
        <w:rPr>
          <w:bCs/>
          <w:noProof w:val="0"/>
          <w:lang w:val="en-US"/>
        </w:rPr>
        <w:t>bitum</w:t>
      </w:r>
      <w:proofErr w:type="spellEnd"/>
      <w:r w:rsidRPr="00646B94">
        <w:rPr>
          <w:bCs/>
          <w:noProof w:val="0"/>
          <w:lang w:val="en-US"/>
        </w:rPr>
        <w:t xml:space="preserve">; </w:t>
      </w:r>
      <w:proofErr w:type="spellStart"/>
      <w:r w:rsidRPr="00646B94">
        <w:rPr>
          <w:bCs/>
          <w:noProof w:val="0"/>
          <w:lang w:val="en-US"/>
        </w:rPr>
        <w:t>execuția</w:t>
      </w:r>
      <w:proofErr w:type="spellEnd"/>
      <w:r w:rsidRPr="00646B94">
        <w:rPr>
          <w:bCs/>
          <w:noProof w:val="0"/>
          <w:lang w:val="en-US"/>
        </w:rPr>
        <w:t xml:space="preserve"> </w:t>
      </w:r>
      <w:proofErr w:type="spellStart"/>
      <w:r w:rsidRPr="00646B94">
        <w:rPr>
          <w:bCs/>
          <w:noProof w:val="0"/>
          <w:lang w:val="en-US"/>
        </w:rPr>
        <w:t>îmbrăcămintei</w:t>
      </w:r>
      <w:proofErr w:type="spellEnd"/>
      <w:r w:rsidRPr="00646B94">
        <w:rPr>
          <w:bCs/>
          <w:noProof w:val="0"/>
          <w:lang w:val="en-US"/>
        </w:rPr>
        <w:t xml:space="preserve"> </w:t>
      </w:r>
      <w:proofErr w:type="spellStart"/>
      <w:r w:rsidRPr="00646B94">
        <w:rPr>
          <w:bCs/>
          <w:noProof w:val="0"/>
          <w:lang w:val="en-US"/>
        </w:rPr>
        <w:t>rutiere</w:t>
      </w:r>
      <w:proofErr w:type="spellEnd"/>
      <w:r w:rsidRPr="00646B94">
        <w:rPr>
          <w:bCs/>
          <w:noProof w:val="0"/>
          <w:lang w:val="en-US"/>
        </w:rPr>
        <w:t xml:space="preserve"> din </w:t>
      </w:r>
      <w:proofErr w:type="spellStart"/>
      <w:r w:rsidRPr="00646B94">
        <w:rPr>
          <w:bCs/>
          <w:noProof w:val="0"/>
          <w:lang w:val="en-US"/>
        </w:rPr>
        <w:t>beton</w:t>
      </w:r>
      <w:proofErr w:type="spellEnd"/>
      <w:r w:rsidRPr="00646B94">
        <w:rPr>
          <w:bCs/>
          <w:noProof w:val="0"/>
          <w:lang w:val="en-US"/>
        </w:rPr>
        <w:t xml:space="preserve"> </w:t>
      </w:r>
      <w:proofErr w:type="spellStart"/>
      <w:r w:rsidRPr="00646B94">
        <w:rPr>
          <w:bCs/>
          <w:noProof w:val="0"/>
          <w:lang w:val="en-US"/>
        </w:rPr>
        <w:t>asfaltic</w:t>
      </w:r>
      <w:proofErr w:type="spellEnd"/>
      <w:r w:rsidRPr="00646B94">
        <w:rPr>
          <w:bCs/>
          <w:noProof w:val="0"/>
          <w:lang w:val="en-US"/>
        </w:rPr>
        <w:t xml:space="preserve"> cu </w:t>
      </w:r>
      <w:proofErr w:type="spellStart"/>
      <w:r w:rsidRPr="00646B94">
        <w:rPr>
          <w:bCs/>
          <w:noProof w:val="0"/>
          <w:lang w:val="en-US"/>
        </w:rPr>
        <w:t>agregate</w:t>
      </w:r>
      <w:proofErr w:type="spellEnd"/>
      <w:r w:rsidRPr="00646B94">
        <w:rPr>
          <w:bCs/>
          <w:noProof w:val="0"/>
          <w:lang w:val="en-US"/>
        </w:rPr>
        <w:t xml:space="preserve"> </w:t>
      </w:r>
      <w:proofErr w:type="spellStart"/>
      <w:r w:rsidRPr="00646B94">
        <w:rPr>
          <w:bCs/>
          <w:noProof w:val="0"/>
          <w:lang w:val="en-US"/>
        </w:rPr>
        <w:t>mari</w:t>
      </w:r>
      <w:proofErr w:type="spellEnd"/>
      <w:r w:rsidRPr="00646B94">
        <w:rPr>
          <w:bCs/>
          <w:noProof w:val="0"/>
          <w:lang w:val="en-US"/>
        </w:rPr>
        <w:t xml:space="preserve"> </w:t>
      </w:r>
      <w:proofErr w:type="spellStart"/>
      <w:r w:rsidRPr="00646B94">
        <w:rPr>
          <w:bCs/>
          <w:noProof w:val="0"/>
          <w:lang w:val="en-US"/>
        </w:rPr>
        <w:t>și</w:t>
      </w:r>
      <w:proofErr w:type="spellEnd"/>
      <w:r w:rsidRPr="00646B94">
        <w:rPr>
          <w:bCs/>
          <w:noProof w:val="0"/>
          <w:lang w:val="en-US"/>
        </w:rPr>
        <w:t xml:space="preserve"> </w:t>
      </w:r>
      <w:proofErr w:type="spellStart"/>
      <w:r w:rsidRPr="00646B94">
        <w:rPr>
          <w:bCs/>
          <w:noProof w:val="0"/>
          <w:lang w:val="en-US"/>
        </w:rPr>
        <w:t>mărunte</w:t>
      </w:r>
      <w:proofErr w:type="spellEnd"/>
      <w:r w:rsidRPr="00646B94">
        <w:rPr>
          <w:bCs/>
          <w:noProof w:val="0"/>
          <w:lang w:val="en-US"/>
        </w:rPr>
        <w:t xml:space="preserve">, inclusive </w:t>
      </w:r>
      <w:proofErr w:type="spellStart"/>
      <w:r w:rsidRPr="00646B94">
        <w:rPr>
          <w:bCs/>
          <w:noProof w:val="0"/>
          <w:lang w:val="en-US"/>
        </w:rPr>
        <w:t>încarcarea</w:t>
      </w:r>
      <w:proofErr w:type="spellEnd"/>
      <w:r w:rsidRPr="00646B94">
        <w:rPr>
          <w:bCs/>
          <w:noProof w:val="0"/>
          <w:lang w:val="en-US"/>
        </w:rPr>
        <w:t xml:space="preserve"> </w:t>
      </w:r>
      <w:proofErr w:type="spellStart"/>
      <w:r w:rsidRPr="00646B94">
        <w:rPr>
          <w:bCs/>
          <w:noProof w:val="0"/>
          <w:lang w:val="en-US"/>
        </w:rPr>
        <w:t>și</w:t>
      </w:r>
      <w:proofErr w:type="spellEnd"/>
      <w:r w:rsidRPr="00646B94">
        <w:rPr>
          <w:bCs/>
          <w:noProof w:val="0"/>
          <w:lang w:val="en-US"/>
        </w:rPr>
        <w:t xml:space="preserve"> </w:t>
      </w:r>
      <w:proofErr w:type="spellStart"/>
      <w:r w:rsidRPr="00646B94">
        <w:rPr>
          <w:bCs/>
          <w:noProof w:val="0"/>
          <w:lang w:val="en-US"/>
        </w:rPr>
        <w:t>transportarea</w:t>
      </w:r>
      <w:proofErr w:type="spellEnd"/>
      <w:r w:rsidRPr="00646B94">
        <w:rPr>
          <w:bCs/>
          <w:noProof w:val="0"/>
          <w:lang w:val="en-US"/>
        </w:rPr>
        <w:t xml:space="preserve"> </w:t>
      </w:r>
      <w:proofErr w:type="spellStart"/>
      <w:r w:rsidRPr="00646B94">
        <w:rPr>
          <w:bCs/>
          <w:noProof w:val="0"/>
          <w:lang w:val="en-US"/>
        </w:rPr>
        <w:t>deseurilor</w:t>
      </w:r>
      <w:proofErr w:type="spellEnd"/>
      <w:r w:rsidRPr="00646B94">
        <w:rPr>
          <w:bCs/>
          <w:noProof w:val="0"/>
          <w:lang w:val="en-US"/>
        </w:rPr>
        <w:t>.</w:t>
      </w:r>
    </w:p>
    <w:p w14:paraId="0DCD7A4C" w14:textId="77777777" w:rsidR="00646B94" w:rsidRPr="00646B94" w:rsidRDefault="00646B94" w:rsidP="00646B94">
      <w:pPr>
        <w:autoSpaceDE w:val="0"/>
        <w:autoSpaceDN w:val="0"/>
        <w:ind w:right="-46"/>
        <w:rPr>
          <w:b/>
          <w:bCs/>
          <w:noProof w:val="0"/>
          <w:lang w:val="nl-NL" w:eastAsia="ru-RU"/>
        </w:rPr>
      </w:pPr>
      <w:r w:rsidRPr="00646B94">
        <w:rPr>
          <w:b/>
          <w:noProof w:val="0"/>
          <w:lang w:val="en-US"/>
        </w:rPr>
        <w:t xml:space="preserve"> </w:t>
      </w:r>
      <w:r w:rsidRPr="00646B94">
        <w:rPr>
          <w:b/>
          <w:noProof w:val="0"/>
          <w:lang w:val="en-US"/>
        </w:rPr>
        <w:tab/>
        <w:t xml:space="preserve"> </w:t>
      </w:r>
      <w:r w:rsidRPr="00646B94">
        <w:rPr>
          <w:b/>
          <w:noProof w:val="0"/>
          <w:lang w:val="nl-NL"/>
        </w:rPr>
        <w:t xml:space="preserve">- </w:t>
      </w:r>
      <w:r w:rsidRPr="00646B94">
        <w:rPr>
          <w:b/>
        </w:rPr>
        <w:t xml:space="preserve">Lotul V. </w:t>
      </w:r>
      <w:r w:rsidRPr="00646B94">
        <w:rPr>
          <w:b/>
          <w:bCs/>
          <w:noProof w:val="0"/>
          <w:lang w:val="nl-NL" w:eastAsia="ru-RU"/>
        </w:rPr>
        <w:t xml:space="preserve">Lucrări de reparație a drumului local din str. Miorița și str. Gorki, orașul Rezina: </w:t>
      </w:r>
      <w:r w:rsidRPr="00646B94">
        <w:rPr>
          <w:noProof w:val="0"/>
          <w:lang w:val="nl-NL"/>
        </w:rPr>
        <w:t>reparația</w:t>
      </w:r>
      <w:r w:rsidRPr="00646B94">
        <w:rPr>
          <w:b/>
          <w:bCs/>
          <w:noProof w:val="0"/>
          <w:lang w:val="nl-NL"/>
        </w:rPr>
        <w:t xml:space="preserve"> </w:t>
      </w:r>
      <w:r w:rsidRPr="00646B94">
        <w:rPr>
          <w:noProof w:val="0"/>
          <w:lang w:val="nl-NL"/>
        </w:rPr>
        <w:t>drumurilor și amenajarea acostamentelor, scarificarea a impietruiri; reparație cu</w:t>
      </w:r>
      <w:r w:rsidRPr="00646B94">
        <w:rPr>
          <w:bCs/>
          <w:noProof w:val="0"/>
          <w:lang w:val="nl-NL"/>
        </w:rPr>
        <w:t xml:space="preserve"> piatră spartă; </w:t>
      </w:r>
      <w:r w:rsidRPr="00646B94">
        <w:rPr>
          <w:noProof w:val="0"/>
          <w:lang w:val="nl-NL"/>
        </w:rPr>
        <w:t>cofraje din scinduri de rasinoase; montare plase sudate;</w:t>
      </w:r>
      <w:r w:rsidRPr="00646B94">
        <w:rPr>
          <w:bCs/>
          <w:noProof w:val="0"/>
          <w:lang w:val="nl-NL"/>
        </w:rPr>
        <w:t xml:space="preserve"> execuția îmbrăcămintei rutiere din beton cu ciment marca C20/25 (beton zgâriat).</w:t>
      </w:r>
    </w:p>
    <w:p w14:paraId="1ED96A49" w14:textId="77777777" w:rsidR="00646B94" w:rsidRPr="00646B94" w:rsidRDefault="00646B94" w:rsidP="00646B94">
      <w:pPr>
        <w:ind w:firstLine="709"/>
        <w:jc w:val="both"/>
        <w:rPr>
          <w:b/>
        </w:rPr>
      </w:pPr>
      <w:r w:rsidRPr="00646B94">
        <w:rPr>
          <w:b/>
        </w:rPr>
        <w:t>2. Informaţii şi proiectare</w:t>
      </w:r>
    </w:p>
    <w:p w14:paraId="15CF4099" w14:textId="77777777" w:rsidR="00646B94" w:rsidRPr="00646B94" w:rsidRDefault="00646B94" w:rsidP="00646B94">
      <w:pPr>
        <w:ind w:firstLine="709"/>
        <w:jc w:val="both"/>
      </w:pPr>
      <w:r w:rsidRPr="00646B94">
        <w:t xml:space="preserve">Devizul este calculat prin metoda  de resurse în corespundere cu instrucţiunile din СР L.01.01-2012, aprobat de Ministerul Dezvoltării Regionale și Construcțiilor prin ordinul nr.6 din 23.01.2013. </w:t>
      </w:r>
    </w:p>
    <w:p w14:paraId="4AEDEB66" w14:textId="77777777" w:rsidR="00646B94" w:rsidRPr="00646B94" w:rsidRDefault="00646B94" w:rsidP="00646B94">
      <w:pPr>
        <w:ind w:firstLine="709"/>
        <w:jc w:val="both"/>
        <w:rPr>
          <w:b/>
        </w:rPr>
      </w:pPr>
      <w:r w:rsidRPr="00646B94">
        <w:t xml:space="preserve">Termenii și condițiile de executare a lucrărilor este </w:t>
      </w:r>
      <w:r w:rsidRPr="00646B94">
        <w:rPr>
          <w:b/>
          <w:bCs/>
          <w:i/>
          <w:iCs/>
        </w:rPr>
        <w:t>3</w:t>
      </w:r>
      <w:r w:rsidRPr="00646B94">
        <w:rPr>
          <w:b/>
          <w:i/>
        </w:rPr>
        <w:t xml:space="preserve"> luni calendaristice</w:t>
      </w:r>
      <w:r w:rsidRPr="00646B94">
        <w:t xml:space="preserve"> </w:t>
      </w:r>
      <w:r w:rsidRPr="00646B94">
        <w:rPr>
          <w:b/>
          <w:i/>
        </w:rPr>
        <w:t>după 10 zile de la    data    înregistrării contractului la Trezoreria Regională</w:t>
      </w:r>
      <w:r w:rsidRPr="00646B94">
        <w:rPr>
          <w:b/>
        </w:rPr>
        <w:t xml:space="preserve"> </w:t>
      </w:r>
    </w:p>
    <w:p w14:paraId="246C7C47" w14:textId="77777777" w:rsidR="00646B94" w:rsidRPr="00646B94" w:rsidRDefault="00646B94" w:rsidP="00646B94">
      <w:pPr>
        <w:ind w:firstLine="709"/>
        <w:jc w:val="both"/>
        <w:rPr>
          <w:b/>
        </w:rPr>
      </w:pPr>
      <w:r w:rsidRPr="00646B94">
        <w:rPr>
          <w:b/>
        </w:rPr>
        <w:t>3. Materiale, compatibilităţi, reglementări tehnice şi standarde utilizate</w:t>
      </w:r>
    </w:p>
    <w:p w14:paraId="70E8698F" w14:textId="77777777" w:rsidR="00646B94" w:rsidRPr="00646B94" w:rsidRDefault="00646B94" w:rsidP="00646B94">
      <w:pPr>
        <w:ind w:firstLine="709"/>
        <w:jc w:val="both"/>
      </w:pPr>
      <w:r w:rsidRPr="00646B94">
        <w:t>Materialele utilizate urmează să corespundă cerințelor asigurării conformității calității conform legislației în vigoare din Republica Moldova cu prezentarea certificatelor de conformitate a calității materialelor folosite la executarea lucrărilor.</w:t>
      </w:r>
    </w:p>
    <w:p w14:paraId="1F2694E1" w14:textId="77777777" w:rsidR="00646B94" w:rsidRPr="00646B94" w:rsidRDefault="00646B94" w:rsidP="00646B94">
      <w:pPr>
        <w:ind w:firstLine="709"/>
        <w:jc w:val="both"/>
      </w:pPr>
      <w:r w:rsidRPr="00646B94">
        <w:rPr>
          <w:b/>
        </w:rPr>
        <w:t>3.1.Mostre</w:t>
      </w:r>
      <w:r w:rsidRPr="00646B94">
        <w:t>.</w:t>
      </w:r>
    </w:p>
    <w:p w14:paraId="262A2E04" w14:textId="77777777" w:rsidR="00646B94" w:rsidRPr="00646B94" w:rsidRDefault="00646B94" w:rsidP="00646B94">
      <w:pPr>
        <w:ind w:firstLine="709"/>
        <w:jc w:val="both"/>
      </w:pPr>
      <w:r w:rsidRPr="00646B94">
        <w:t>Antreprenorul v-a prezenta rezultatele încercărilor de laborator la betonul asfaltic,probele fiind prelevate zilnic.</w:t>
      </w:r>
    </w:p>
    <w:p w14:paraId="3B3424B9" w14:textId="77777777" w:rsidR="00646B94" w:rsidRPr="00646B94" w:rsidRDefault="00646B94" w:rsidP="00646B94">
      <w:pPr>
        <w:jc w:val="both"/>
        <w:rPr>
          <w:b/>
          <w:u w:val="single"/>
        </w:rPr>
      </w:pPr>
      <w:r w:rsidRPr="00646B94">
        <w:rPr>
          <w:b/>
        </w:rPr>
        <w:t>4. Documente obligatorii la depunerea ofertei.</w:t>
      </w:r>
    </w:p>
    <w:p w14:paraId="5A719BCE" w14:textId="77777777" w:rsidR="00646B94" w:rsidRPr="00646B94" w:rsidRDefault="00646B94" w:rsidP="00646B94">
      <w:pPr>
        <w:numPr>
          <w:ilvl w:val="0"/>
          <w:numId w:val="19"/>
        </w:numPr>
        <w:spacing w:after="160" w:line="278" w:lineRule="auto"/>
        <w:ind w:left="284" w:hanging="284"/>
        <w:jc w:val="both"/>
        <w:rPr>
          <w:b/>
          <w:sz w:val="22"/>
          <w:szCs w:val="22"/>
          <w:u w:val="single"/>
        </w:rPr>
      </w:pPr>
      <w:r w:rsidRPr="00646B94">
        <w:rPr>
          <w:b/>
          <w:sz w:val="22"/>
          <w:szCs w:val="22"/>
          <w:u w:val="single"/>
        </w:rPr>
        <w:t>DUAE</w:t>
      </w:r>
    </w:p>
    <w:p w14:paraId="53731C6E" w14:textId="77777777" w:rsidR="00646B94" w:rsidRPr="00646B94" w:rsidRDefault="00646B94" w:rsidP="00646B94">
      <w:pPr>
        <w:numPr>
          <w:ilvl w:val="0"/>
          <w:numId w:val="19"/>
        </w:numPr>
        <w:tabs>
          <w:tab w:val="left" w:pos="-284"/>
          <w:tab w:val="left" w:pos="-142"/>
          <w:tab w:val="left" w:pos="1134"/>
        </w:tabs>
        <w:spacing w:after="160" w:line="278" w:lineRule="auto"/>
        <w:ind w:left="284" w:hanging="284"/>
        <w:jc w:val="both"/>
        <w:rPr>
          <w:b/>
          <w:noProof w:val="0"/>
          <w:sz w:val="22"/>
          <w:szCs w:val="22"/>
          <w:lang w:val="en-US"/>
        </w:rPr>
      </w:pPr>
      <w:r w:rsidRPr="00646B94">
        <w:rPr>
          <w:b/>
          <w:noProof w:val="0"/>
          <w:sz w:val="22"/>
          <w:szCs w:val="22"/>
          <w:u w:val="single"/>
          <w:lang w:val="en-US"/>
        </w:rPr>
        <w:t xml:space="preserve">Cerere de </w:t>
      </w:r>
      <w:proofErr w:type="spellStart"/>
      <w:r w:rsidRPr="00646B94">
        <w:rPr>
          <w:b/>
          <w:noProof w:val="0"/>
          <w:sz w:val="22"/>
          <w:szCs w:val="22"/>
          <w:u w:val="single"/>
          <w:lang w:val="en-US"/>
        </w:rPr>
        <w:t>participare</w:t>
      </w:r>
      <w:proofErr w:type="spellEnd"/>
      <w:r w:rsidRPr="00646B94">
        <w:rPr>
          <w:b/>
          <w:noProof w:val="0"/>
          <w:sz w:val="22"/>
          <w:szCs w:val="22"/>
          <w:lang w:val="en-US"/>
        </w:rPr>
        <w:t xml:space="preserve"> (</w:t>
      </w:r>
      <w:proofErr w:type="spellStart"/>
      <w:r w:rsidRPr="00646B94">
        <w:rPr>
          <w:b/>
          <w:i/>
          <w:noProof w:val="0"/>
          <w:sz w:val="22"/>
          <w:szCs w:val="22"/>
          <w:lang w:val="en-US"/>
        </w:rPr>
        <w:t>anexa</w:t>
      </w:r>
      <w:proofErr w:type="spellEnd"/>
      <w:r w:rsidRPr="00646B94">
        <w:rPr>
          <w:b/>
          <w:i/>
          <w:noProof w:val="0"/>
          <w:sz w:val="22"/>
          <w:szCs w:val="22"/>
          <w:lang w:val="en-US"/>
        </w:rPr>
        <w:t xml:space="preserve"> nr. 7</w:t>
      </w:r>
      <w:r w:rsidRPr="00646B94">
        <w:rPr>
          <w:b/>
          <w:noProof w:val="0"/>
          <w:sz w:val="22"/>
          <w:szCs w:val="22"/>
          <w:lang w:val="en-US"/>
        </w:rPr>
        <w:t>).</w:t>
      </w:r>
    </w:p>
    <w:p w14:paraId="021685B3" w14:textId="77777777" w:rsidR="00646B94" w:rsidRPr="00646B94" w:rsidRDefault="00646B94" w:rsidP="00646B94">
      <w:pPr>
        <w:numPr>
          <w:ilvl w:val="0"/>
          <w:numId w:val="19"/>
        </w:numPr>
        <w:tabs>
          <w:tab w:val="left" w:pos="0"/>
          <w:tab w:val="left" w:pos="1134"/>
        </w:tabs>
        <w:spacing w:after="160" w:line="278" w:lineRule="auto"/>
        <w:ind w:left="284" w:hanging="284"/>
        <w:jc w:val="both"/>
        <w:rPr>
          <w:b/>
          <w:noProof w:val="0"/>
          <w:sz w:val="22"/>
          <w:szCs w:val="22"/>
          <w:lang w:val="en-US"/>
        </w:rPr>
      </w:pPr>
      <w:proofErr w:type="spellStart"/>
      <w:r w:rsidRPr="00646B94">
        <w:rPr>
          <w:b/>
          <w:noProof w:val="0"/>
          <w:sz w:val="22"/>
          <w:szCs w:val="22"/>
          <w:u w:val="single"/>
          <w:lang w:val="en-US"/>
        </w:rPr>
        <w:t>Declaraţie</w:t>
      </w:r>
      <w:proofErr w:type="spellEnd"/>
      <w:r w:rsidRPr="00646B94">
        <w:rPr>
          <w:b/>
          <w:noProof w:val="0"/>
          <w:sz w:val="22"/>
          <w:szCs w:val="22"/>
          <w:u w:val="single"/>
          <w:lang w:val="en-US"/>
        </w:rPr>
        <w:t xml:space="preserve"> </w:t>
      </w:r>
      <w:proofErr w:type="spellStart"/>
      <w:r w:rsidRPr="00646B94">
        <w:rPr>
          <w:b/>
          <w:noProof w:val="0"/>
          <w:sz w:val="22"/>
          <w:szCs w:val="22"/>
          <w:u w:val="single"/>
          <w:lang w:val="en-US"/>
        </w:rPr>
        <w:t>privind</w:t>
      </w:r>
      <w:proofErr w:type="spellEnd"/>
      <w:r w:rsidRPr="00646B94">
        <w:rPr>
          <w:b/>
          <w:noProof w:val="0"/>
          <w:sz w:val="22"/>
          <w:szCs w:val="22"/>
          <w:u w:val="single"/>
          <w:lang w:val="en-US"/>
        </w:rPr>
        <w:t xml:space="preserve"> </w:t>
      </w:r>
      <w:proofErr w:type="spellStart"/>
      <w:r w:rsidRPr="00646B94">
        <w:rPr>
          <w:b/>
          <w:noProof w:val="0"/>
          <w:sz w:val="22"/>
          <w:szCs w:val="22"/>
          <w:u w:val="single"/>
          <w:lang w:val="en-US"/>
        </w:rPr>
        <w:t>valabilitatea</w:t>
      </w:r>
      <w:proofErr w:type="spellEnd"/>
      <w:r w:rsidRPr="00646B94">
        <w:rPr>
          <w:b/>
          <w:noProof w:val="0"/>
          <w:sz w:val="22"/>
          <w:szCs w:val="22"/>
          <w:u w:val="single"/>
          <w:lang w:val="en-US"/>
        </w:rPr>
        <w:t xml:space="preserve"> </w:t>
      </w:r>
      <w:proofErr w:type="spellStart"/>
      <w:proofErr w:type="gramStart"/>
      <w:r w:rsidRPr="00646B94">
        <w:rPr>
          <w:b/>
          <w:noProof w:val="0"/>
          <w:sz w:val="22"/>
          <w:szCs w:val="22"/>
          <w:u w:val="single"/>
          <w:lang w:val="en-US"/>
        </w:rPr>
        <w:t>ofertei</w:t>
      </w:r>
      <w:proofErr w:type="spellEnd"/>
      <w:r w:rsidRPr="00646B94">
        <w:rPr>
          <w:b/>
          <w:noProof w:val="0"/>
          <w:sz w:val="22"/>
          <w:szCs w:val="22"/>
          <w:lang w:val="en-US"/>
        </w:rPr>
        <w:t>(</w:t>
      </w:r>
      <w:proofErr w:type="spellStart"/>
      <w:proofErr w:type="gramEnd"/>
      <w:r w:rsidRPr="00646B94">
        <w:rPr>
          <w:b/>
          <w:i/>
          <w:noProof w:val="0"/>
          <w:sz w:val="22"/>
          <w:szCs w:val="22"/>
          <w:lang w:val="en-US"/>
        </w:rPr>
        <w:t>anexa</w:t>
      </w:r>
      <w:proofErr w:type="spellEnd"/>
      <w:r w:rsidRPr="00646B94">
        <w:rPr>
          <w:b/>
          <w:i/>
          <w:noProof w:val="0"/>
          <w:sz w:val="22"/>
          <w:szCs w:val="22"/>
          <w:lang w:val="en-US"/>
        </w:rPr>
        <w:t xml:space="preserve"> nr. 8</w:t>
      </w:r>
      <w:r w:rsidRPr="00646B94">
        <w:rPr>
          <w:b/>
          <w:noProof w:val="0"/>
          <w:sz w:val="22"/>
          <w:szCs w:val="22"/>
          <w:lang w:val="en-US"/>
        </w:rPr>
        <w:t>);</w:t>
      </w:r>
    </w:p>
    <w:p w14:paraId="3513E06C" w14:textId="77777777" w:rsidR="00646B94" w:rsidRPr="00646B94" w:rsidRDefault="00646B94" w:rsidP="00646B94">
      <w:pPr>
        <w:numPr>
          <w:ilvl w:val="0"/>
          <w:numId w:val="19"/>
        </w:numPr>
        <w:tabs>
          <w:tab w:val="left" w:pos="0"/>
          <w:tab w:val="left" w:pos="1134"/>
        </w:tabs>
        <w:spacing w:after="160" w:line="278" w:lineRule="auto"/>
        <w:ind w:left="284" w:hanging="284"/>
        <w:jc w:val="both"/>
        <w:rPr>
          <w:b/>
          <w:noProof w:val="0"/>
          <w:sz w:val="22"/>
          <w:szCs w:val="22"/>
          <w:u w:val="single"/>
          <w:lang w:val="en-US"/>
        </w:rPr>
      </w:pPr>
      <w:proofErr w:type="spellStart"/>
      <w:r w:rsidRPr="00646B94">
        <w:rPr>
          <w:b/>
          <w:noProof w:val="0"/>
          <w:sz w:val="22"/>
          <w:szCs w:val="22"/>
          <w:u w:val="single"/>
          <w:lang w:val="en-US"/>
        </w:rPr>
        <w:t>Garanția</w:t>
      </w:r>
      <w:proofErr w:type="spellEnd"/>
      <w:r w:rsidRPr="00646B94">
        <w:rPr>
          <w:b/>
          <w:noProof w:val="0"/>
          <w:sz w:val="22"/>
          <w:szCs w:val="22"/>
          <w:u w:val="single"/>
          <w:lang w:val="en-US"/>
        </w:rPr>
        <w:t xml:space="preserve"> </w:t>
      </w:r>
      <w:proofErr w:type="spellStart"/>
      <w:r w:rsidRPr="00646B94">
        <w:rPr>
          <w:b/>
          <w:noProof w:val="0"/>
          <w:sz w:val="22"/>
          <w:szCs w:val="22"/>
          <w:u w:val="single"/>
          <w:lang w:val="en-US"/>
        </w:rPr>
        <w:t>pentru</w:t>
      </w:r>
      <w:proofErr w:type="spellEnd"/>
      <w:r w:rsidRPr="00646B94">
        <w:rPr>
          <w:b/>
          <w:noProof w:val="0"/>
          <w:sz w:val="22"/>
          <w:szCs w:val="22"/>
          <w:u w:val="single"/>
          <w:lang w:val="en-US"/>
        </w:rPr>
        <w:t xml:space="preserve"> </w:t>
      </w:r>
      <w:proofErr w:type="spellStart"/>
      <w:r w:rsidRPr="00646B94">
        <w:rPr>
          <w:b/>
          <w:noProof w:val="0"/>
          <w:sz w:val="22"/>
          <w:szCs w:val="22"/>
          <w:u w:val="single"/>
          <w:lang w:val="en-US"/>
        </w:rPr>
        <w:t>ofertă</w:t>
      </w:r>
      <w:proofErr w:type="spellEnd"/>
      <w:r w:rsidRPr="00646B94">
        <w:rPr>
          <w:b/>
          <w:noProof w:val="0"/>
          <w:sz w:val="22"/>
          <w:szCs w:val="22"/>
          <w:lang w:val="en-US"/>
        </w:rPr>
        <w:t xml:space="preserve">- </w:t>
      </w:r>
      <w:r w:rsidRPr="00646B94">
        <w:rPr>
          <w:b/>
          <w:i/>
          <w:sz w:val="22"/>
          <w:szCs w:val="22"/>
          <w:lang w:val="en-US"/>
        </w:rPr>
        <w:t>1 %</w:t>
      </w:r>
      <w:r w:rsidRPr="00646B94">
        <w:rPr>
          <w:i/>
          <w:sz w:val="22"/>
          <w:szCs w:val="22"/>
          <w:lang w:val="en-US"/>
        </w:rPr>
        <w:t xml:space="preserve"> din valoarea ofertei fără TVA</w:t>
      </w:r>
      <w:r w:rsidRPr="00646B94">
        <w:rPr>
          <w:b/>
          <w:noProof w:val="0"/>
          <w:sz w:val="22"/>
          <w:szCs w:val="22"/>
          <w:lang w:val="en-US"/>
        </w:rPr>
        <w:t xml:space="preserve"> (</w:t>
      </w:r>
      <w:proofErr w:type="spellStart"/>
      <w:r w:rsidRPr="00646B94">
        <w:rPr>
          <w:b/>
          <w:i/>
          <w:noProof w:val="0"/>
          <w:sz w:val="22"/>
          <w:szCs w:val="22"/>
          <w:lang w:val="en-US"/>
        </w:rPr>
        <w:t>anexa</w:t>
      </w:r>
      <w:proofErr w:type="spellEnd"/>
      <w:r w:rsidRPr="00646B94">
        <w:rPr>
          <w:b/>
          <w:i/>
          <w:noProof w:val="0"/>
          <w:sz w:val="22"/>
          <w:szCs w:val="22"/>
          <w:lang w:val="en-US"/>
        </w:rPr>
        <w:t xml:space="preserve"> nr. 9</w:t>
      </w:r>
      <w:r w:rsidRPr="00646B94">
        <w:rPr>
          <w:b/>
          <w:noProof w:val="0"/>
          <w:sz w:val="22"/>
          <w:szCs w:val="22"/>
          <w:lang w:val="en-US"/>
        </w:rPr>
        <w:t xml:space="preserve">), </w:t>
      </w:r>
      <w:proofErr w:type="spellStart"/>
      <w:r w:rsidRPr="00646B94">
        <w:rPr>
          <w:b/>
          <w:i/>
          <w:noProof w:val="0"/>
          <w:sz w:val="22"/>
          <w:szCs w:val="22"/>
          <w:lang w:val="en-US"/>
        </w:rPr>
        <w:t>sau</w:t>
      </w:r>
      <w:proofErr w:type="spellEnd"/>
      <w:r w:rsidRPr="00646B94">
        <w:rPr>
          <w:b/>
          <w:i/>
          <w:noProof w:val="0"/>
          <w:sz w:val="22"/>
          <w:szCs w:val="22"/>
          <w:lang w:val="en-US"/>
        </w:rPr>
        <w:t xml:space="preserve"> </w:t>
      </w:r>
      <w:r w:rsidRPr="00646B94">
        <w:rPr>
          <w:i/>
          <w:sz w:val="22"/>
          <w:szCs w:val="22"/>
        </w:rPr>
        <w:t>transfer la contul autorităţii contractante</w:t>
      </w:r>
      <w:r w:rsidRPr="00646B94">
        <w:rPr>
          <w:b/>
          <w:noProof w:val="0"/>
          <w:sz w:val="22"/>
          <w:szCs w:val="22"/>
          <w:lang w:val="en-US"/>
        </w:rPr>
        <w:t>;</w:t>
      </w:r>
    </w:p>
    <w:p w14:paraId="56955226" w14:textId="77777777" w:rsidR="00646B94" w:rsidRPr="00646B94" w:rsidRDefault="00646B94" w:rsidP="00646B94">
      <w:pPr>
        <w:jc w:val="both"/>
        <w:rPr>
          <w:b/>
          <w:sz w:val="22"/>
          <w:szCs w:val="22"/>
          <w:u w:val="single"/>
        </w:rPr>
      </w:pPr>
      <w:r w:rsidRPr="00646B94">
        <w:rPr>
          <w:b/>
        </w:rPr>
        <w:lastRenderedPageBreak/>
        <w:t xml:space="preserve">5.  </w:t>
      </w:r>
      <w:r w:rsidRPr="00646B94">
        <w:rPr>
          <w:b/>
          <w:sz w:val="22"/>
          <w:szCs w:val="22"/>
          <w:u w:val="single"/>
        </w:rPr>
        <w:t>Propunerea financiară:</w:t>
      </w:r>
    </w:p>
    <w:p w14:paraId="397D4E27" w14:textId="77777777" w:rsidR="00646B94" w:rsidRPr="00646B94" w:rsidRDefault="00646B94" w:rsidP="00646B94">
      <w:pPr>
        <w:ind w:left="720"/>
        <w:jc w:val="both"/>
      </w:pPr>
      <w:r w:rsidRPr="00646B94">
        <w:t>5.1 Informații/documente privind capacitatea economică și/sau financiară – Cifra</w:t>
      </w:r>
    </w:p>
    <w:p w14:paraId="172BF98C" w14:textId="77777777" w:rsidR="00646B94" w:rsidRPr="00646B94" w:rsidRDefault="00646B94" w:rsidP="00646B94">
      <w:pPr>
        <w:ind w:left="720"/>
        <w:jc w:val="both"/>
      </w:pPr>
      <w:r w:rsidRPr="00646B94">
        <w:t>medie de afaceri pentru ultimii 3 ani, nu mai mic de:</w:t>
      </w:r>
    </w:p>
    <w:p w14:paraId="0D113F5D" w14:textId="77777777" w:rsidR="00646B94" w:rsidRPr="00646B94" w:rsidRDefault="00646B94" w:rsidP="00646B94">
      <w:pPr>
        <w:ind w:left="720"/>
        <w:jc w:val="both"/>
      </w:pPr>
      <w:r w:rsidRPr="00646B94">
        <w:t xml:space="preserve"> Lotul I –     420 000,00 lei, </w:t>
      </w:r>
    </w:p>
    <w:p w14:paraId="69B87B8B" w14:textId="77777777" w:rsidR="00646B94" w:rsidRPr="00646B94" w:rsidRDefault="00646B94" w:rsidP="00646B94">
      <w:pPr>
        <w:ind w:left="720"/>
        <w:jc w:val="both"/>
      </w:pPr>
      <w:r w:rsidRPr="00646B94">
        <w:t xml:space="preserve">  Lotul II - 2 600 000,00 lei;</w:t>
      </w:r>
    </w:p>
    <w:p w14:paraId="65687C81" w14:textId="77777777" w:rsidR="00646B94" w:rsidRPr="00646B94" w:rsidRDefault="00646B94" w:rsidP="00646B94">
      <w:pPr>
        <w:ind w:left="720"/>
        <w:jc w:val="both"/>
      </w:pPr>
      <w:r w:rsidRPr="00646B94">
        <w:t xml:space="preserve">  Lotul III -   560 000,00 lei;</w:t>
      </w:r>
    </w:p>
    <w:p w14:paraId="747D481D" w14:textId="77777777" w:rsidR="00646B94" w:rsidRPr="00646B94" w:rsidRDefault="00646B94" w:rsidP="00646B94">
      <w:pPr>
        <w:ind w:left="720"/>
        <w:jc w:val="both"/>
      </w:pPr>
      <w:r w:rsidRPr="00646B94">
        <w:t xml:space="preserve">  Lotul IV - 1 500 000,00 lei;</w:t>
      </w:r>
    </w:p>
    <w:p w14:paraId="054465EB" w14:textId="77777777" w:rsidR="00646B94" w:rsidRPr="00646B94" w:rsidRDefault="00646B94" w:rsidP="00646B94">
      <w:pPr>
        <w:ind w:left="720"/>
        <w:jc w:val="both"/>
      </w:pPr>
      <w:r w:rsidRPr="00646B94">
        <w:t xml:space="preserve">  Lotul V -     960 000,00 lei;</w:t>
      </w:r>
    </w:p>
    <w:p w14:paraId="2C0692B5" w14:textId="77777777" w:rsidR="00646B94" w:rsidRPr="00646B94" w:rsidRDefault="00646B94" w:rsidP="00646B94">
      <w:pPr>
        <w:ind w:left="720"/>
        <w:jc w:val="both"/>
      </w:pPr>
      <w:r w:rsidRPr="00646B94">
        <w:t xml:space="preserve">5.2 </w:t>
      </w:r>
      <w:r w:rsidRPr="00646B94">
        <w:rPr>
          <w:rFonts w:eastAsia="PMingLiU"/>
        </w:rPr>
        <w:t xml:space="preserve">Declarație privind </w:t>
      </w:r>
      <w:r w:rsidRPr="00646B94">
        <w:t xml:space="preserve">situația financiară pentru perioada de gestiune anterioară - </w:t>
      </w:r>
      <w:r w:rsidRPr="00646B94">
        <w:rPr>
          <w:b/>
          <w:i/>
          <w:sz w:val="22"/>
          <w:szCs w:val="22"/>
          <w:lang w:eastAsia="ro-RO" w:bidi="ro-RO"/>
        </w:rPr>
        <w:t>Disponibilitatea de bani lichizi – minim de 30% din valoarea ofertei prezentate</w:t>
      </w:r>
    </w:p>
    <w:p w14:paraId="1336F549" w14:textId="77777777" w:rsidR="00646B94" w:rsidRPr="00646B94" w:rsidRDefault="00646B94" w:rsidP="00646B94">
      <w:pPr>
        <w:ind w:left="720"/>
        <w:jc w:val="both"/>
      </w:pPr>
      <w:r w:rsidRPr="00646B94">
        <w:rPr>
          <w:lang w:val="nl-NL"/>
        </w:rPr>
        <w:t xml:space="preserve">5.3 </w:t>
      </w:r>
      <w:r w:rsidRPr="00646B94">
        <w:t xml:space="preserve">Lichiditate generala </w:t>
      </w:r>
      <w:r w:rsidRPr="00646B94">
        <w:rPr>
          <w:b/>
          <w:i/>
        </w:rPr>
        <w:t xml:space="preserve">(nu mai puțin de </w:t>
      </w:r>
      <w:r w:rsidRPr="00646B94">
        <w:rPr>
          <w:b/>
          <w:bCs/>
          <w:i/>
        </w:rPr>
        <w:t>100%)</w:t>
      </w:r>
      <w:r w:rsidRPr="00646B94">
        <w:rPr>
          <w:b/>
          <w:bCs/>
        </w:rPr>
        <w:t>;</w:t>
      </w:r>
    </w:p>
    <w:p w14:paraId="3E6CA898" w14:textId="77777777" w:rsidR="00646B94" w:rsidRPr="00646B94" w:rsidRDefault="00646B94" w:rsidP="00646B94">
      <w:pPr>
        <w:tabs>
          <w:tab w:val="left" w:pos="-284"/>
          <w:tab w:val="left" w:pos="426"/>
        </w:tabs>
        <w:ind w:left="360" w:firstLine="349"/>
      </w:pPr>
      <w:r w:rsidRPr="00646B94">
        <w:t>5.4 Ultimul raport financiar;</w:t>
      </w:r>
    </w:p>
    <w:p w14:paraId="698C9619" w14:textId="77777777" w:rsidR="00646B94" w:rsidRPr="00646B94" w:rsidRDefault="00646B94" w:rsidP="00646B94">
      <w:pPr>
        <w:jc w:val="both"/>
        <w:rPr>
          <w:b/>
          <w:sz w:val="22"/>
          <w:szCs w:val="22"/>
          <w:u w:val="single"/>
        </w:rPr>
      </w:pPr>
      <w:r w:rsidRPr="00646B94">
        <w:rPr>
          <w:b/>
        </w:rPr>
        <w:t xml:space="preserve">6.  </w:t>
      </w:r>
      <w:r w:rsidRPr="00646B94">
        <w:rPr>
          <w:b/>
          <w:sz w:val="22"/>
          <w:szCs w:val="22"/>
          <w:u w:val="single"/>
        </w:rPr>
        <w:t>Propunerea tehnică:</w:t>
      </w:r>
    </w:p>
    <w:p w14:paraId="516736D7" w14:textId="77777777" w:rsidR="00646B94" w:rsidRPr="00646B94" w:rsidRDefault="00646B94" w:rsidP="00646B94">
      <w:pPr>
        <w:numPr>
          <w:ilvl w:val="1"/>
          <w:numId w:val="20"/>
        </w:numPr>
        <w:spacing w:after="160" w:line="278" w:lineRule="auto"/>
        <w:ind w:left="1134" w:hanging="425"/>
        <w:jc w:val="both"/>
        <w:rPr>
          <w:sz w:val="22"/>
          <w:szCs w:val="22"/>
        </w:rPr>
      </w:pPr>
      <w:r w:rsidRPr="00646B94">
        <w:rPr>
          <w:lang w:val="en-US"/>
        </w:rPr>
        <w:t>Documentația de deviz</w:t>
      </w:r>
      <w:r w:rsidRPr="00646B94">
        <w:rPr>
          <w:sz w:val="22"/>
          <w:szCs w:val="22"/>
          <w:lang w:val="en-US"/>
        </w:rPr>
        <w:t xml:space="preserve"> - </w:t>
      </w:r>
      <w:r w:rsidRPr="00646B94">
        <w:t xml:space="preserve">Formulare </w:t>
      </w:r>
      <w:r w:rsidRPr="00646B94">
        <w:rPr>
          <w:b/>
          <w:i/>
        </w:rPr>
        <w:t>Devizelor: 3, 5 și 7</w:t>
      </w:r>
      <w:r w:rsidRPr="00646B94">
        <w:t xml:space="preserve">, conform Formularului de deviz nr. 1, din </w:t>
      </w:r>
      <w:r w:rsidRPr="00646B94">
        <w:rPr>
          <w:b/>
          <w:i/>
        </w:rPr>
        <w:t>anexa nr. 23</w:t>
      </w:r>
      <w:r w:rsidRPr="00646B94">
        <w:t>, lista cu cantitățile de lucrări;</w:t>
      </w:r>
    </w:p>
    <w:p w14:paraId="7FAFB64F" w14:textId="77777777" w:rsidR="00646B94" w:rsidRPr="00646B94" w:rsidRDefault="00646B94" w:rsidP="00646B94">
      <w:pPr>
        <w:numPr>
          <w:ilvl w:val="1"/>
          <w:numId w:val="20"/>
        </w:numPr>
        <w:spacing w:after="160" w:line="278" w:lineRule="auto"/>
        <w:ind w:left="1134" w:hanging="425"/>
        <w:jc w:val="both"/>
        <w:rPr>
          <w:sz w:val="22"/>
          <w:szCs w:val="22"/>
        </w:rPr>
      </w:pPr>
      <w:r w:rsidRPr="00646B94">
        <w:rPr>
          <w:lang w:val="en-US"/>
        </w:rPr>
        <w:t>Grafic de executare a lucrărilor</w:t>
      </w:r>
      <w:r w:rsidRPr="00646B94">
        <w:rPr>
          <w:sz w:val="22"/>
          <w:szCs w:val="22"/>
          <w:lang w:val="en-US"/>
        </w:rPr>
        <w:t xml:space="preserve"> - </w:t>
      </w:r>
      <w:r w:rsidRPr="00646B94">
        <w:t>(</w:t>
      </w:r>
      <w:r w:rsidRPr="00646B94">
        <w:rPr>
          <w:b/>
          <w:i/>
        </w:rPr>
        <w:t>anexa nr. 10</w:t>
      </w:r>
      <w:r w:rsidRPr="00646B94">
        <w:t>);</w:t>
      </w:r>
    </w:p>
    <w:p w14:paraId="12F1FD99" w14:textId="77777777" w:rsidR="00646B94" w:rsidRPr="00646B94" w:rsidRDefault="00646B94" w:rsidP="00646B94">
      <w:pPr>
        <w:numPr>
          <w:ilvl w:val="1"/>
          <w:numId w:val="20"/>
        </w:numPr>
        <w:spacing w:after="160" w:line="278" w:lineRule="auto"/>
        <w:ind w:left="1134" w:hanging="425"/>
        <w:jc w:val="both"/>
        <w:rPr>
          <w:sz w:val="22"/>
          <w:szCs w:val="22"/>
        </w:rPr>
      </w:pPr>
      <w:r w:rsidRPr="00646B94">
        <w:t xml:space="preserve">Declarație privind experienţa similară </w:t>
      </w:r>
      <w:r w:rsidRPr="00646B94">
        <w:rPr>
          <w:rFonts w:eastAsia="PMingLiU"/>
          <w:lang w:val="en-US"/>
        </w:rPr>
        <w:t xml:space="preserve">în ultimii  5 ani - </w:t>
      </w:r>
      <w:r w:rsidRPr="00646B94">
        <w:t>(</w:t>
      </w:r>
      <w:r w:rsidRPr="00646B94">
        <w:rPr>
          <w:b/>
          <w:i/>
        </w:rPr>
        <w:t>anexa nr. 12</w:t>
      </w:r>
      <w:r w:rsidRPr="00646B94">
        <w:t xml:space="preserve">); </w:t>
      </w:r>
    </w:p>
    <w:p w14:paraId="689A84A9" w14:textId="77777777" w:rsidR="00646B94" w:rsidRPr="00646B94" w:rsidRDefault="00646B94" w:rsidP="00646B94">
      <w:pPr>
        <w:numPr>
          <w:ilvl w:val="1"/>
          <w:numId w:val="20"/>
        </w:numPr>
        <w:spacing w:after="160" w:line="278" w:lineRule="auto"/>
        <w:ind w:left="1134" w:hanging="425"/>
        <w:jc w:val="both"/>
        <w:rPr>
          <w:sz w:val="22"/>
          <w:szCs w:val="22"/>
        </w:rPr>
      </w:pPr>
      <w:r w:rsidRPr="00646B94">
        <w:t>Declarație privind lista principalelor lucrări executate în ultimul an de activitate - (</w:t>
      </w:r>
      <w:r w:rsidRPr="00646B94">
        <w:rPr>
          <w:b/>
          <w:i/>
        </w:rPr>
        <w:t>anexa nr. 13</w:t>
      </w:r>
      <w:r w:rsidRPr="00646B94">
        <w:t>);</w:t>
      </w:r>
    </w:p>
    <w:p w14:paraId="0AE03C70" w14:textId="77777777" w:rsidR="00646B94" w:rsidRPr="00646B94" w:rsidRDefault="00646B94" w:rsidP="00646B94">
      <w:pPr>
        <w:numPr>
          <w:ilvl w:val="1"/>
          <w:numId w:val="20"/>
        </w:numPr>
        <w:spacing w:after="160" w:line="278" w:lineRule="auto"/>
        <w:ind w:left="1134" w:hanging="425"/>
        <w:jc w:val="both"/>
        <w:rPr>
          <w:sz w:val="22"/>
          <w:szCs w:val="22"/>
        </w:rPr>
      </w:pPr>
      <w:r w:rsidRPr="00646B94">
        <w:rPr>
          <w:rFonts w:eastAsia="PMingLiU"/>
          <w:lang w:val="en-US"/>
        </w:rPr>
        <w:t xml:space="preserve">Declarație privind dotările specifice, utilajul şi echipamentul necesar </w:t>
      </w:r>
      <w:r w:rsidRPr="00646B94">
        <w:rPr>
          <w:rFonts w:eastAsia="PMingLiU"/>
          <w:bCs/>
          <w:spacing w:val="-2"/>
          <w:lang w:val="en-US"/>
        </w:rPr>
        <w:t xml:space="preserve">pentru </w:t>
      </w:r>
      <w:r w:rsidRPr="00646B94">
        <w:rPr>
          <w:rFonts w:eastAsia="PMingLiU"/>
          <w:lang w:val="en-US"/>
        </w:rPr>
        <w:t xml:space="preserve">îndeplinirea corespunzătoare a contractului - </w:t>
      </w:r>
      <w:r w:rsidRPr="00646B94">
        <w:t>(</w:t>
      </w:r>
      <w:r w:rsidRPr="00646B94">
        <w:rPr>
          <w:b/>
          <w:i/>
        </w:rPr>
        <w:t>anexa nr. 14</w:t>
      </w:r>
      <w:r w:rsidRPr="00646B94">
        <w:t>);</w:t>
      </w:r>
    </w:p>
    <w:p w14:paraId="577B3D86" w14:textId="77777777" w:rsidR="00646B94" w:rsidRPr="00646B94" w:rsidRDefault="00646B94" w:rsidP="00646B94">
      <w:pPr>
        <w:numPr>
          <w:ilvl w:val="1"/>
          <w:numId w:val="20"/>
        </w:numPr>
        <w:spacing w:after="160" w:line="278" w:lineRule="auto"/>
        <w:ind w:left="1134" w:hanging="425"/>
        <w:jc w:val="both"/>
        <w:rPr>
          <w:sz w:val="22"/>
          <w:szCs w:val="22"/>
        </w:rPr>
      </w:pPr>
      <w:r w:rsidRPr="00646B94">
        <w:rPr>
          <w:rFonts w:eastAsia="PMingLiU"/>
          <w:lang w:val="en-US"/>
        </w:rPr>
        <w:t xml:space="preserve">Declarație privind personalul de specialitate propus pentru implementarea contractului - </w:t>
      </w:r>
      <w:r w:rsidRPr="00646B94">
        <w:t>(</w:t>
      </w:r>
      <w:r w:rsidRPr="00646B94">
        <w:rPr>
          <w:b/>
          <w:i/>
        </w:rPr>
        <w:t>anexa nr. 15</w:t>
      </w:r>
      <w:r w:rsidRPr="00646B94">
        <w:t>);</w:t>
      </w:r>
    </w:p>
    <w:p w14:paraId="2DF4174C" w14:textId="77777777" w:rsidR="00646B94" w:rsidRPr="00646B94" w:rsidRDefault="00646B94" w:rsidP="00646B94">
      <w:pPr>
        <w:numPr>
          <w:ilvl w:val="1"/>
          <w:numId w:val="20"/>
        </w:numPr>
        <w:tabs>
          <w:tab w:val="left" w:pos="1134"/>
        </w:tabs>
        <w:spacing w:after="160" w:line="278" w:lineRule="auto"/>
        <w:ind w:left="1134" w:hanging="425"/>
        <w:jc w:val="both"/>
      </w:pPr>
      <w:r w:rsidRPr="00646B94">
        <w:t xml:space="preserve">Aviz pentru participare la licitațiile publice de lucrări din domeniul construcțiilor și instalațiilor </w:t>
      </w:r>
      <w:r w:rsidRPr="00646B94">
        <w:rPr>
          <w:b/>
          <w:i/>
        </w:rPr>
        <w:t>(anexa nr. 22</w:t>
      </w:r>
      <w:r w:rsidRPr="00646B94">
        <w:t>);</w:t>
      </w:r>
    </w:p>
    <w:p w14:paraId="082E7B61" w14:textId="77777777" w:rsidR="00646B94" w:rsidRPr="00646B94" w:rsidRDefault="00646B94" w:rsidP="00646B94">
      <w:pPr>
        <w:numPr>
          <w:ilvl w:val="1"/>
          <w:numId w:val="20"/>
        </w:numPr>
        <w:spacing w:after="160" w:line="278" w:lineRule="auto"/>
        <w:ind w:left="1134" w:hanging="425"/>
        <w:jc w:val="both"/>
      </w:pPr>
      <w:r w:rsidRPr="00646B94">
        <w:t>Declarație cu privire la specialiștii atestați în construcții, care activează în cadrul întreprinderii -</w:t>
      </w:r>
      <w:r w:rsidRPr="00646B94">
        <w:rPr>
          <w:rFonts w:ascii="TimesNewRomanPSMT" w:hAnsi="TimesNewRomanPSMT"/>
        </w:rPr>
        <w:t xml:space="preserve">Certificatul de atestare tehnico-profesională a </w:t>
      </w:r>
      <w:r w:rsidRPr="00646B94">
        <w:rPr>
          <w:rFonts w:ascii="TimesNewRomanPSMT" w:hAnsi="TimesNewRomanPSMT"/>
          <w:b/>
          <w:bCs/>
          <w:sz w:val="22"/>
          <w:szCs w:val="22"/>
          <w:u w:val="single"/>
          <w:lang w:val="ro-MD"/>
        </w:rPr>
        <w:t>Responsabilului tehnic</w:t>
      </w:r>
      <w:r w:rsidRPr="00646B94">
        <w:rPr>
          <w:rFonts w:ascii="TimesNewRomanPSMT" w:hAnsi="TimesNewRomanPSMT"/>
          <w:b/>
          <w:bCs/>
          <w:sz w:val="20"/>
          <w:szCs w:val="20"/>
          <w:u w:val="single"/>
          <w:lang w:val="ro-MD"/>
        </w:rPr>
        <w:t xml:space="preserve"> </w:t>
      </w:r>
      <w:r w:rsidRPr="00646B94">
        <w:rPr>
          <w:rFonts w:ascii="TimesNewRomanPSMT" w:hAnsi="TimesNewRomanPSMT"/>
        </w:rPr>
        <w:t>în domeniile:</w:t>
      </w:r>
    </w:p>
    <w:p w14:paraId="7A3FF7A0" w14:textId="77777777" w:rsidR="00646B94" w:rsidRPr="00646B94" w:rsidRDefault="00646B94" w:rsidP="00646B94">
      <w:pPr>
        <w:ind w:left="851"/>
        <w:jc w:val="both"/>
      </w:pPr>
      <w:r w:rsidRPr="00646B94">
        <w:rPr>
          <w:b/>
          <w:i/>
          <w:lang w:val="en-US"/>
        </w:rPr>
        <w:t>Construcții civile, industriale și agrozootehnice:</w:t>
      </w:r>
    </w:p>
    <w:p w14:paraId="030BA898" w14:textId="77777777" w:rsidR="00646B94" w:rsidRPr="00646B94" w:rsidRDefault="00646B94" w:rsidP="00646B94">
      <w:pPr>
        <w:numPr>
          <w:ilvl w:val="0"/>
          <w:numId w:val="30"/>
        </w:numPr>
        <w:tabs>
          <w:tab w:val="left" w:pos="1134"/>
        </w:tabs>
        <w:spacing w:after="160" w:line="278" w:lineRule="auto"/>
        <w:jc w:val="both"/>
        <w:rPr>
          <w:bCs/>
          <w:noProof w:val="0"/>
          <w:lang w:val="en-US"/>
        </w:rPr>
      </w:pPr>
      <w:proofErr w:type="spellStart"/>
      <w:r w:rsidRPr="00646B94">
        <w:rPr>
          <w:bCs/>
          <w:i/>
          <w:noProof w:val="0"/>
          <w:lang w:val="en-US"/>
        </w:rPr>
        <w:t>Terasamente</w:t>
      </w:r>
      <w:proofErr w:type="spellEnd"/>
      <w:r w:rsidRPr="00646B94">
        <w:rPr>
          <w:bCs/>
          <w:i/>
          <w:noProof w:val="0"/>
          <w:lang w:val="en-US"/>
        </w:rPr>
        <w:t xml:space="preserve"> </w:t>
      </w:r>
      <w:proofErr w:type="spellStart"/>
      <w:r w:rsidRPr="00646B94">
        <w:rPr>
          <w:bCs/>
          <w:i/>
          <w:noProof w:val="0"/>
          <w:lang w:val="en-US"/>
        </w:rPr>
        <w:t>și</w:t>
      </w:r>
      <w:proofErr w:type="spellEnd"/>
      <w:r w:rsidRPr="00646B94">
        <w:rPr>
          <w:bCs/>
          <w:i/>
          <w:noProof w:val="0"/>
          <w:lang w:val="en-US"/>
        </w:rPr>
        <w:t xml:space="preserve"> </w:t>
      </w:r>
      <w:proofErr w:type="spellStart"/>
      <w:r w:rsidRPr="00646B94">
        <w:rPr>
          <w:bCs/>
          <w:i/>
          <w:noProof w:val="0"/>
          <w:lang w:val="en-US"/>
        </w:rPr>
        <w:t>lucrări</w:t>
      </w:r>
      <w:proofErr w:type="spellEnd"/>
      <w:r w:rsidRPr="00646B94">
        <w:rPr>
          <w:bCs/>
          <w:i/>
          <w:noProof w:val="0"/>
          <w:lang w:val="en-US"/>
        </w:rPr>
        <w:t xml:space="preserve"> de </w:t>
      </w:r>
      <w:proofErr w:type="spellStart"/>
      <w:r w:rsidRPr="00646B94">
        <w:rPr>
          <w:bCs/>
          <w:i/>
          <w:noProof w:val="0"/>
          <w:lang w:val="en-US"/>
        </w:rPr>
        <w:t>teren</w:t>
      </w:r>
      <w:proofErr w:type="spellEnd"/>
      <w:r w:rsidRPr="00646B94">
        <w:rPr>
          <w:bCs/>
          <w:noProof w:val="0"/>
          <w:lang w:val="en-US"/>
        </w:rPr>
        <w:t>;</w:t>
      </w:r>
    </w:p>
    <w:p w14:paraId="714F7F3F" w14:textId="77777777" w:rsidR="00646B94" w:rsidRPr="00646B94" w:rsidRDefault="00646B94" w:rsidP="00646B94">
      <w:pPr>
        <w:numPr>
          <w:ilvl w:val="0"/>
          <w:numId w:val="31"/>
        </w:numPr>
        <w:tabs>
          <w:tab w:val="left" w:pos="1134"/>
        </w:tabs>
        <w:spacing w:after="160" w:line="278" w:lineRule="auto"/>
        <w:jc w:val="both"/>
        <w:rPr>
          <w:bCs/>
          <w:noProof w:val="0"/>
          <w:lang w:val="en-US"/>
        </w:rPr>
      </w:pPr>
      <w:proofErr w:type="spellStart"/>
      <w:r w:rsidRPr="00646B94">
        <w:rPr>
          <w:bCs/>
          <w:noProof w:val="0"/>
          <w:lang w:val="en-US"/>
        </w:rPr>
        <w:t>lucrări</w:t>
      </w:r>
      <w:proofErr w:type="spellEnd"/>
      <w:r w:rsidRPr="00646B94">
        <w:rPr>
          <w:bCs/>
          <w:noProof w:val="0"/>
          <w:lang w:val="en-US"/>
        </w:rPr>
        <w:t xml:space="preserve"> de </w:t>
      </w:r>
      <w:proofErr w:type="spellStart"/>
      <w:r w:rsidRPr="00646B94">
        <w:rPr>
          <w:bCs/>
          <w:noProof w:val="0"/>
          <w:lang w:val="en-US"/>
        </w:rPr>
        <w:t>terasiere</w:t>
      </w:r>
      <w:proofErr w:type="spellEnd"/>
      <w:r w:rsidRPr="00646B94">
        <w:rPr>
          <w:bCs/>
          <w:noProof w:val="0"/>
          <w:lang w:val="en-US"/>
        </w:rPr>
        <w:t>;</w:t>
      </w:r>
    </w:p>
    <w:p w14:paraId="11D17E4A" w14:textId="77777777" w:rsidR="00646B94" w:rsidRPr="00646B94" w:rsidRDefault="00646B94" w:rsidP="00646B94">
      <w:pPr>
        <w:numPr>
          <w:ilvl w:val="0"/>
          <w:numId w:val="31"/>
        </w:numPr>
        <w:tabs>
          <w:tab w:val="left" w:pos="1134"/>
        </w:tabs>
        <w:spacing w:after="160" w:line="278" w:lineRule="auto"/>
        <w:jc w:val="both"/>
        <w:rPr>
          <w:bCs/>
          <w:noProof w:val="0"/>
          <w:lang w:val="en-US"/>
        </w:rPr>
      </w:pPr>
      <w:proofErr w:type="spellStart"/>
      <w:r w:rsidRPr="00646B94">
        <w:rPr>
          <w:bCs/>
          <w:noProof w:val="0"/>
          <w:lang w:val="en-US"/>
        </w:rPr>
        <w:t>lucrări</w:t>
      </w:r>
      <w:proofErr w:type="spellEnd"/>
      <w:r w:rsidRPr="00646B94">
        <w:rPr>
          <w:bCs/>
          <w:noProof w:val="0"/>
          <w:lang w:val="en-US"/>
        </w:rPr>
        <w:t xml:space="preserve"> de </w:t>
      </w:r>
      <w:proofErr w:type="spellStart"/>
      <w:r w:rsidRPr="00646B94">
        <w:rPr>
          <w:bCs/>
          <w:noProof w:val="0"/>
          <w:lang w:val="en-US"/>
        </w:rPr>
        <w:t>consolidare</w:t>
      </w:r>
      <w:proofErr w:type="spellEnd"/>
      <w:r w:rsidRPr="00646B94">
        <w:rPr>
          <w:bCs/>
          <w:noProof w:val="0"/>
          <w:lang w:val="en-US"/>
        </w:rPr>
        <w:t xml:space="preserve"> </w:t>
      </w:r>
      <w:proofErr w:type="spellStart"/>
      <w:r w:rsidRPr="00646B94">
        <w:rPr>
          <w:bCs/>
          <w:noProof w:val="0"/>
          <w:lang w:val="en-US"/>
        </w:rPr>
        <w:t>și</w:t>
      </w:r>
      <w:proofErr w:type="spellEnd"/>
      <w:r w:rsidRPr="00646B94">
        <w:rPr>
          <w:bCs/>
          <w:noProof w:val="0"/>
          <w:lang w:val="en-US"/>
        </w:rPr>
        <w:t xml:space="preserve"> </w:t>
      </w:r>
      <w:proofErr w:type="spellStart"/>
      <w:r w:rsidRPr="00646B94">
        <w:rPr>
          <w:bCs/>
          <w:noProof w:val="0"/>
          <w:lang w:val="en-US"/>
        </w:rPr>
        <w:t>compactare</w:t>
      </w:r>
      <w:proofErr w:type="spellEnd"/>
      <w:r w:rsidRPr="00646B94">
        <w:rPr>
          <w:bCs/>
          <w:noProof w:val="0"/>
          <w:lang w:val="en-US"/>
        </w:rPr>
        <w:t xml:space="preserve"> a </w:t>
      </w:r>
      <w:proofErr w:type="spellStart"/>
      <w:r w:rsidRPr="00646B94">
        <w:rPr>
          <w:bCs/>
          <w:noProof w:val="0"/>
          <w:lang w:val="en-US"/>
        </w:rPr>
        <w:t>terenurilor</w:t>
      </w:r>
      <w:proofErr w:type="spellEnd"/>
      <w:r w:rsidRPr="00646B94">
        <w:rPr>
          <w:bCs/>
          <w:noProof w:val="0"/>
          <w:lang w:val="en-US"/>
        </w:rPr>
        <w:t>;</w:t>
      </w:r>
    </w:p>
    <w:p w14:paraId="2CE6A4BE" w14:textId="77777777" w:rsidR="00646B94" w:rsidRPr="00646B94" w:rsidRDefault="00646B94" w:rsidP="00646B94">
      <w:pPr>
        <w:numPr>
          <w:ilvl w:val="0"/>
          <w:numId w:val="31"/>
        </w:numPr>
        <w:tabs>
          <w:tab w:val="left" w:pos="1134"/>
        </w:tabs>
        <w:spacing w:after="160" w:line="278" w:lineRule="auto"/>
        <w:jc w:val="both"/>
        <w:rPr>
          <w:bCs/>
          <w:noProof w:val="0"/>
          <w:lang w:val="en-US"/>
        </w:rPr>
      </w:pPr>
      <w:proofErr w:type="spellStart"/>
      <w:r w:rsidRPr="00646B94">
        <w:rPr>
          <w:bCs/>
          <w:noProof w:val="0"/>
          <w:lang w:val="en-US"/>
        </w:rPr>
        <w:t>lucrări</w:t>
      </w:r>
      <w:proofErr w:type="spellEnd"/>
      <w:r w:rsidRPr="00646B94">
        <w:rPr>
          <w:bCs/>
          <w:noProof w:val="0"/>
          <w:lang w:val="en-US"/>
        </w:rPr>
        <w:t xml:space="preserve"> de </w:t>
      </w:r>
      <w:proofErr w:type="spellStart"/>
      <w:r w:rsidRPr="00646B94">
        <w:rPr>
          <w:bCs/>
          <w:noProof w:val="0"/>
          <w:lang w:val="en-US"/>
        </w:rPr>
        <w:t>drenaj</w:t>
      </w:r>
      <w:proofErr w:type="spellEnd"/>
      <w:r w:rsidRPr="00646B94">
        <w:rPr>
          <w:bCs/>
          <w:noProof w:val="0"/>
          <w:lang w:val="en-US"/>
        </w:rPr>
        <w:t>;</w:t>
      </w:r>
    </w:p>
    <w:p w14:paraId="274AC7EB" w14:textId="77777777" w:rsidR="00646B94" w:rsidRPr="00646B94" w:rsidRDefault="00646B94" w:rsidP="00646B94">
      <w:pPr>
        <w:ind w:left="851"/>
        <w:jc w:val="both"/>
        <w:rPr>
          <w:b/>
          <w:bCs/>
          <w:i/>
          <w:iCs/>
          <w:color w:val="000000"/>
          <w:lang w:eastAsia="ro-RO" w:bidi="ro-RO"/>
        </w:rPr>
      </w:pPr>
      <w:r w:rsidRPr="00646B94">
        <w:rPr>
          <w:b/>
          <w:bCs/>
          <w:i/>
          <w:iCs/>
          <w:color w:val="000000"/>
          <w:lang w:eastAsia="ro-RO" w:bidi="ro-RO"/>
        </w:rPr>
        <w:t>Construcții rutiere:</w:t>
      </w:r>
    </w:p>
    <w:p w14:paraId="7AE4535E" w14:textId="77777777" w:rsidR="00646B94" w:rsidRPr="00646B94" w:rsidRDefault="00646B94" w:rsidP="00646B94">
      <w:pPr>
        <w:numPr>
          <w:ilvl w:val="0"/>
          <w:numId w:val="30"/>
        </w:numPr>
        <w:tabs>
          <w:tab w:val="left" w:pos="1134"/>
        </w:tabs>
        <w:spacing w:after="160" w:line="278" w:lineRule="auto"/>
        <w:jc w:val="both"/>
        <w:rPr>
          <w:i/>
          <w:iCs/>
          <w:noProof w:val="0"/>
          <w:color w:val="000000"/>
          <w:lang w:val="en-US" w:eastAsia="ro-RO" w:bidi="ro-RO"/>
        </w:rPr>
      </w:pPr>
      <w:proofErr w:type="spellStart"/>
      <w:r w:rsidRPr="00646B94">
        <w:rPr>
          <w:i/>
          <w:iCs/>
          <w:noProof w:val="0"/>
          <w:color w:val="000000"/>
          <w:lang w:val="en-US" w:eastAsia="ro-RO" w:bidi="ro-RO"/>
        </w:rPr>
        <w:t>Executarea</w:t>
      </w:r>
      <w:proofErr w:type="spellEnd"/>
      <w:r w:rsidRPr="00646B94">
        <w:rPr>
          <w:i/>
          <w:iCs/>
          <w:noProof w:val="0"/>
          <w:color w:val="000000"/>
          <w:lang w:val="en-US" w:eastAsia="ro-RO" w:bidi="ro-RO"/>
        </w:rPr>
        <w:t>/</w:t>
      </w:r>
      <w:proofErr w:type="spellStart"/>
      <w:r w:rsidRPr="00646B94">
        <w:rPr>
          <w:i/>
          <w:iCs/>
          <w:noProof w:val="0"/>
          <w:color w:val="000000"/>
          <w:lang w:val="en-US" w:eastAsia="ro-RO" w:bidi="ro-RO"/>
        </w:rPr>
        <w:t>desființare</w:t>
      </w:r>
      <w:proofErr w:type="spellEnd"/>
      <w:r w:rsidRPr="00646B94">
        <w:rPr>
          <w:i/>
          <w:iCs/>
          <w:noProof w:val="0"/>
          <w:color w:val="000000"/>
          <w:lang w:val="en-US" w:eastAsia="ro-RO" w:bidi="ro-RO"/>
        </w:rPr>
        <w:t xml:space="preserve"> a </w:t>
      </w:r>
      <w:proofErr w:type="spellStart"/>
      <w:r w:rsidRPr="00646B94">
        <w:rPr>
          <w:i/>
          <w:iCs/>
          <w:noProof w:val="0"/>
          <w:color w:val="000000"/>
          <w:lang w:val="en-US" w:eastAsia="ro-RO" w:bidi="ro-RO"/>
        </w:rPr>
        <w:t>construcțiilor</w:t>
      </w:r>
      <w:proofErr w:type="spellEnd"/>
      <w:r w:rsidRPr="00646B94">
        <w:rPr>
          <w:i/>
          <w:iCs/>
          <w:noProof w:val="0"/>
          <w:color w:val="000000"/>
          <w:lang w:val="en-US" w:eastAsia="ro-RO" w:bidi="ro-RO"/>
        </w:rPr>
        <w:t>;</w:t>
      </w:r>
    </w:p>
    <w:p w14:paraId="245F248D" w14:textId="77777777" w:rsidR="00646B94" w:rsidRPr="00646B94" w:rsidRDefault="00646B94" w:rsidP="00646B94">
      <w:pPr>
        <w:numPr>
          <w:ilvl w:val="0"/>
          <w:numId w:val="32"/>
        </w:numPr>
        <w:tabs>
          <w:tab w:val="left" w:pos="1134"/>
        </w:tabs>
        <w:spacing w:after="160" w:line="278" w:lineRule="auto"/>
        <w:ind w:hanging="219"/>
        <w:jc w:val="both"/>
        <w:rPr>
          <w:noProof w:val="0"/>
          <w:color w:val="000000"/>
          <w:lang w:val="nl-NL" w:eastAsia="ro-RO" w:bidi="ro-RO"/>
        </w:rPr>
      </w:pPr>
      <w:r w:rsidRPr="00646B94">
        <w:rPr>
          <w:noProof w:val="0"/>
          <w:color w:val="000000"/>
          <w:lang w:val="nl-NL" w:eastAsia="ro-RO" w:bidi="ro-RO"/>
        </w:rPr>
        <w:t>lucrări de amenajare a teritoriului;</w:t>
      </w:r>
    </w:p>
    <w:p w14:paraId="710A022C" w14:textId="77777777" w:rsidR="00646B94" w:rsidRPr="00646B94" w:rsidRDefault="00646B94" w:rsidP="00646B94">
      <w:pPr>
        <w:numPr>
          <w:ilvl w:val="0"/>
          <w:numId w:val="32"/>
        </w:numPr>
        <w:tabs>
          <w:tab w:val="left" w:pos="1134"/>
        </w:tabs>
        <w:spacing w:after="160" w:line="278" w:lineRule="auto"/>
        <w:ind w:hanging="219"/>
        <w:jc w:val="both"/>
        <w:rPr>
          <w:noProof w:val="0"/>
          <w:color w:val="000000"/>
          <w:lang w:val="en-US" w:eastAsia="ro-RO" w:bidi="ro-RO"/>
        </w:rPr>
      </w:pPr>
      <w:proofErr w:type="spellStart"/>
      <w:r w:rsidRPr="00646B94">
        <w:rPr>
          <w:noProof w:val="0"/>
          <w:color w:val="000000"/>
          <w:lang w:val="en-US" w:eastAsia="ro-RO" w:bidi="ro-RO"/>
        </w:rPr>
        <w:t>construcții</w:t>
      </w:r>
      <w:proofErr w:type="spellEnd"/>
      <w:r w:rsidRPr="00646B94">
        <w:rPr>
          <w:noProof w:val="0"/>
          <w:color w:val="000000"/>
          <w:lang w:val="en-US" w:eastAsia="ro-RO" w:bidi="ro-RO"/>
        </w:rPr>
        <w:t xml:space="preserve"> </w:t>
      </w:r>
      <w:proofErr w:type="spellStart"/>
      <w:r w:rsidRPr="00646B94">
        <w:rPr>
          <w:noProof w:val="0"/>
          <w:color w:val="000000"/>
          <w:lang w:val="en-US" w:eastAsia="ro-RO" w:bidi="ro-RO"/>
        </w:rPr>
        <w:t>rutiere</w:t>
      </w:r>
      <w:proofErr w:type="spellEnd"/>
      <w:r w:rsidRPr="00646B94">
        <w:rPr>
          <w:noProof w:val="0"/>
          <w:color w:val="000000"/>
          <w:lang w:val="en-US" w:eastAsia="ro-RO" w:bidi="ro-RO"/>
        </w:rPr>
        <w:t xml:space="preserve"> de </w:t>
      </w:r>
      <w:proofErr w:type="spellStart"/>
      <w:r w:rsidRPr="00646B94">
        <w:rPr>
          <w:noProof w:val="0"/>
          <w:color w:val="000000"/>
          <w:lang w:val="en-US" w:eastAsia="ro-RO" w:bidi="ro-RO"/>
        </w:rPr>
        <w:t>categoriile</w:t>
      </w:r>
      <w:proofErr w:type="spellEnd"/>
      <w:r w:rsidRPr="00646B94">
        <w:rPr>
          <w:noProof w:val="0"/>
          <w:color w:val="000000"/>
          <w:lang w:val="en-US" w:eastAsia="ro-RO" w:bidi="ro-RO"/>
        </w:rPr>
        <w:t xml:space="preserve"> I-V, </w:t>
      </w:r>
      <w:proofErr w:type="spellStart"/>
      <w:r w:rsidRPr="00646B94">
        <w:rPr>
          <w:noProof w:val="0"/>
          <w:color w:val="000000"/>
          <w:lang w:val="en-US" w:eastAsia="ro-RO" w:bidi="ro-RO"/>
        </w:rPr>
        <w:t>piste</w:t>
      </w:r>
      <w:proofErr w:type="spellEnd"/>
      <w:r w:rsidRPr="00646B94">
        <w:rPr>
          <w:noProof w:val="0"/>
          <w:color w:val="000000"/>
          <w:lang w:val="en-US" w:eastAsia="ro-RO" w:bidi="ro-RO"/>
        </w:rPr>
        <w:t xml:space="preserve"> de </w:t>
      </w:r>
      <w:proofErr w:type="spellStart"/>
      <w:r w:rsidRPr="00646B94">
        <w:rPr>
          <w:noProof w:val="0"/>
          <w:color w:val="000000"/>
          <w:lang w:val="en-US" w:eastAsia="ro-RO" w:bidi="ro-RO"/>
        </w:rPr>
        <w:t>decolare</w:t>
      </w:r>
      <w:proofErr w:type="spellEnd"/>
      <w:r w:rsidRPr="00646B94">
        <w:rPr>
          <w:noProof w:val="0"/>
          <w:color w:val="000000"/>
          <w:lang w:val="en-US" w:eastAsia="ro-RO" w:bidi="ro-RO"/>
        </w:rPr>
        <w:t xml:space="preserve"> </w:t>
      </w:r>
      <w:proofErr w:type="spellStart"/>
      <w:r w:rsidRPr="00646B94">
        <w:rPr>
          <w:noProof w:val="0"/>
          <w:color w:val="000000"/>
          <w:lang w:val="en-US" w:eastAsia="ro-RO" w:bidi="ro-RO"/>
        </w:rPr>
        <w:t>și</w:t>
      </w:r>
      <w:proofErr w:type="spellEnd"/>
      <w:r w:rsidRPr="00646B94">
        <w:rPr>
          <w:noProof w:val="0"/>
          <w:color w:val="000000"/>
          <w:lang w:val="en-US" w:eastAsia="ro-RO" w:bidi="ro-RO"/>
        </w:rPr>
        <w:t xml:space="preserve"> </w:t>
      </w:r>
      <w:proofErr w:type="spellStart"/>
      <w:r w:rsidRPr="00646B94">
        <w:rPr>
          <w:noProof w:val="0"/>
          <w:color w:val="000000"/>
          <w:lang w:val="en-US" w:eastAsia="ro-RO" w:bidi="ro-RO"/>
        </w:rPr>
        <w:t>aterizare</w:t>
      </w:r>
      <w:proofErr w:type="spellEnd"/>
      <w:r w:rsidRPr="00646B94">
        <w:rPr>
          <w:noProof w:val="0"/>
          <w:color w:val="000000"/>
          <w:lang w:val="en-US" w:eastAsia="ro-RO" w:bidi="ro-RO"/>
        </w:rPr>
        <w:t>.</w:t>
      </w:r>
    </w:p>
    <w:p w14:paraId="280240BB" w14:textId="77777777" w:rsidR="00646B94" w:rsidRPr="00646B94" w:rsidRDefault="00646B94" w:rsidP="00646B94">
      <w:pPr>
        <w:numPr>
          <w:ilvl w:val="1"/>
          <w:numId w:val="20"/>
        </w:numPr>
        <w:tabs>
          <w:tab w:val="left" w:pos="993"/>
        </w:tabs>
        <w:spacing w:after="160" w:line="278" w:lineRule="auto"/>
        <w:ind w:left="1211" w:hanging="502"/>
        <w:jc w:val="both"/>
        <w:rPr>
          <w:noProof w:val="0"/>
          <w:color w:val="000000"/>
          <w:lang w:val="en-US" w:eastAsia="ro-RO" w:bidi="ro-RO"/>
        </w:rPr>
      </w:pPr>
      <w:proofErr w:type="spellStart"/>
      <w:r w:rsidRPr="00646B94">
        <w:rPr>
          <w:noProof w:val="0"/>
          <w:lang w:val="en-US"/>
        </w:rPr>
        <w:t>Informaţii</w:t>
      </w:r>
      <w:proofErr w:type="spellEnd"/>
      <w:r w:rsidRPr="00646B94">
        <w:rPr>
          <w:noProof w:val="0"/>
          <w:lang w:val="en-US"/>
        </w:rPr>
        <w:t xml:space="preserve"> </w:t>
      </w:r>
      <w:proofErr w:type="spellStart"/>
      <w:r w:rsidRPr="00646B94">
        <w:rPr>
          <w:noProof w:val="0"/>
          <w:lang w:val="en-US"/>
        </w:rPr>
        <w:t>privind</w:t>
      </w:r>
      <w:proofErr w:type="spellEnd"/>
      <w:r w:rsidRPr="00646B94">
        <w:rPr>
          <w:noProof w:val="0"/>
          <w:lang w:val="en-US"/>
        </w:rPr>
        <w:t xml:space="preserve"> </w:t>
      </w:r>
      <w:proofErr w:type="spellStart"/>
      <w:r w:rsidRPr="00646B94">
        <w:rPr>
          <w:noProof w:val="0"/>
          <w:lang w:val="en-US"/>
        </w:rPr>
        <w:t>deţinerea</w:t>
      </w:r>
      <w:proofErr w:type="spellEnd"/>
      <w:r w:rsidRPr="00646B94">
        <w:rPr>
          <w:noProof w:val="0"/>
          <w:lang w:val="en-US"/>
        </w:rPr>
        <w:t xml:space="preserve"> </w:t>
      </w:r>
      <w:proofErr w:type="spellStart"/>
      <w:r w:rsidRPr="00646B94">
        <w:rPr>
          <w:b/>
          <w:i/>
          <w:noProof w:val="0"/>
          <w:lang w:val="en-US"/>
        </w:rPr>
        <w:t>fabricii</w:t>
      </w:r>
      <w:proofErr w:type="spellEnd"/>
      <w:r w:rsidRPr="00646B94">
        <w:rPr>
          <w:b/>
          <w:i/>
          <w:noProof w:val="0"/>
          <w:lang w:val="en-US"/>
        </w:rPr>
        <w:t xml:space="preserve"> de </w:t>
      </w:r>
      <w:proofErr w:type="spellStart"/>
      <w:r w:rsidRPr="00646B94">
        <w:rPr>
          <w:b/>
          <w:i/>
          <w:noProof w:val="0"/>
          <w:lang w:val="en-US"/>
        </w:rPr>
        <w:t>producere</w:t>
      </w:r>
      <w:proofErr w:type="spellEnd"/>
      <w:r w:rsidRPr="00646B94">
        <w:rPr>
          <w:b/>
          <w:i/>
          <w:noProof w:val="0"/>
          <w:lang w:val="en-US"/>
        </w:rPr>
        <w:t xml:space="preserve"> a </w:t>
      </w:r>
      <w:proofErr w:type="spellStart"/>
      <w:r w:rsidRPr="00646B94">
        <w:rPr>
          <w:b/>
          <w:i/>
          <w:noProof w:val="0"/>
          <w:lang w:val="en-US"/>
        </w:rPr>
        <w:t>betonului</w:t>
      </w:r>
      <w:proofErr w:type="spellEnd"/>
      <w:r w:rsidRPr="00646B94">
        <w:rPr>
          <w:b/>
          <w:i/>
          <w:noProof w:val="0"/>
          <w:lang w:val="en-US"/>
        </w:rPr>
        <w:t xml:space="preserve"> </w:t>
      </w:r>
      <w:proofErr w:type="spellStart"/>
      <w:r w:rsidRPr="00646B94">
        <w:rPr>
          <w:b/>
          <w:i/>
          <w:noProof w:val="0"/>
          <w:lang w:val="en-US"/>
        </w:rPr>
        <w:t>asfaltic</w:t>
      </w:r>
      <w:proofErr w:type="spellEnd"/>
      <w:r w:rsidRPr="00646B94">
        <w:rPr>
          <w:b/>
          <w:i/>
          <w:noProof w:val="0"/>
          <w:lang w:val="en-US"/>
        </w:rPr>
        <w:t xml:space="preserve">/ </w:t>
      </w:r>
      <w:proofErr w:type="spellStart"/>
      <w:r w:rsidRPr="00646B94">
        <w:rPr>
          <w:b/>
          <w:i/>
          <w:noProof w:val="0"/>
          <w:lang w:val="en-US"/>
        </w:rPr>
        <w:t>beton</w:t>
      </w:r>
      <w:proofErr w:type="spellEnd"/>
      <w:r w:rsidRPr="00646B94">
        <w:rPr>
          <w:b/>
          <w:i/>
          <w:noProof w:val="0"/>
          <w:lang w:val="en-US"/>
        </w:rPr>
        <w:t xml:space="preserve"> cu </w:t>
      </w:r>
      <w:proofErr w:type="spellStart"/>
      <w:r w:rsidRPr="00646B94">
        <w:rPr>
          <w:b/>
          <w:i/>
          <w:noProof w:val="0"/>
          <w:lang w:val="en-US"/>
        </w:rPr>
        <w:t>ciment</w:t>
      </w:r>
      <w:proofErr w:type="spellEnd"/>
      <w:r w:rsidRPr="00646B94">
        <w:rPr>
          <w:b/>
          <w:i/>
          <w:noProof w:val="0"/>
          <w:lang w:val="en-US"/>
        </w:rPr>
        <w:t xml:space="preserve"> </w:t>
      </w:r>
      <w:proofErr w:type="spellStart"/>
      <w:r w:rsidRPr="00646B94">
        <w:rPr>
          <w:noProof w:val="0"/>
          <w:lang w:val="en-US"/>
        </w:rPr>
        <w:t>propriu</w:t>
      </w:r>
      <w:proofErr w:type="spellEnd"/>
      <w:r w:rsidRPr="00646B94">
        <w:rPr>
          <w:noProof w:val="0"/>
          <w:lang w:val="en-US"/>
        </w:rPr>
        <w:t xml:space="preserve"> </w:t>
      </w:r>
      <w:proofErr w:type="spellStart"/>
      <w:r w:rsidRPr="00646B94">
        <w:rPr>
          <w:noProof w:val="0"/>
          <w:lang w:val="en-US"/>
        </w:rPr>
        <w:t>autorizat</w:t>
      </w:r>
      <w:proofErr w:type="spellEnd"/>
      <w:r w:rsidRPr="00646B94">
        <w:rPr>
          <w:noProof w:val="0"/>
          <w:lang w:val="en-US"/>
        </w:rPr>
        <w:t xml:space="preserve"> </w:t>
      </w:r>
      <w:proofErr w:type="spellStart"/>
      <w:r w:rsidRPr="00646B94">
        <w:rPr>
          <w:noProof w:val="0"/>
          <w:lang w:val="en-US"/>
        </w:rPr>
        <w:t>şi</w:t>
      </w:r>
      <w:proofErr w:type="spellEnd"/>
      <w:r w:rsidRPr="00646B94">
        <w:rPr>
          <w:noProof w:val="0"/>
          <w:lang w:val="en-US"/>
        </w:rPr>
        <w:t xml:space="preserve"> </w:t>
      </w:r>
      <w:proofErr w:type="spellStart"/>
      <w:r w:rsidRPr="00646B94">
        <w:rPr>
          <w:noProof w:val="0"/>
          <w:lang w:val="en-US"/>
        </w:rPr>
        <w:t>acreditat</w:t>
      </w:r>
      <w:proofErr w:type="spellEnd"/>
      <w:r w:rsidRPr="00646B94">
        <w:rPr>
          <w:noProof w:val="0"/>
          <w:lang w:val="en-US"/>
        </w:rPr>
        <w:t xml:space="preserve"> </w:t>
      </w:r>
      <w:proofErr w:type="spellStart"/>
      <w:r w:rsidRPr="00646B94">
        <w:rPr>
          <w:noProof w:val="0"/>
          <w:lang w:val="en-US"/>
        </w:rPr>
        <w:t>în</w:t>
      </w:r>
      <w:proofErr w:type="spellEnd"/>
      <w:r w:rsidRPr="00646B94">
        <w:rPr>
          <w:noProof w:val="0"/>
          <w:lang w:val="en-US"/>
        </w:rPr>
        <w:t xml:space="preserve"> </w:t>
      </w:r>
      <w:proofErr w:type="spellStart"/>
      <w:r w:rsidRPr="00646B94">
        <w:rPr>
          <w:noProof w:val="0"/>
          <w:lang w:val="en-US"/>
        </w:rPr>
        <w:t>modul</w:t>
      </w:r>
      <w:proofErr w:type="spellEnd"/>
      <w:r w:rsidRPr="00646B94">
        <w:rPr>
          <w:noProof w:val="0"/>
          <w:lang w:val="en-US"/>
        </w:rPr>
        <w:t xml:space="preserve"> </w:t>
      </w:r>
      <w:proofErr w:type="spellStart"/>
      <w:r w:rsidRPr="00646B94">
        <w:rPr>
          <w:noProof w:val="0"/>
          <w:lang w:val="en-US"/>
        </w:rPr>
        <w:t>stabilit</w:t>
      </w:r>
      <w:proofErr w:type="spellEnd"/>
      <w:r w:rsidRPr="00646B94">
        <w:rPr>
          <w:noProof w:val="0"/>
          <w:lang w:val="en-US"/>
        </w:rPr>
        <w:t xml:space="preserve">, </w:t>
      </w:r>
      <w:proofErr w:type="spellStart"/>
      <w:r w:rsidRPr="00646B94">
        <w:rPr>
          <w:noProof w:val="0"/>
          <w:lang w:val="en-US"/>
        </w:rPr>
        <w:t>sau</w:t>
      </w:r>
      <w:proofErr w:type="spellEnd"/>
      <w:r w:rsidRPr="00646B94">
        <w:rPr>
          <w:noProof w:val="0"/>
          <w:lang w:val="en-US"/>
        </w:rPr>
        <w:t xml:space="preserve"> a </w:t>
      </w:r>
      <w:proofErr w:type="spellStart"/>
      <w:r w:rsidRPr="00646B94">
        <w:rPr>
          <w:noProof w:val="0"/>
          <w:lang w:val="en-US"/>
        </w:rPr>
        <w:t>contractelor</w:t>
      </w:r>
      <w:proofErr w:type="spellEnd"/>
      <w:r w:rsidRPr="00646B94">
        <w:rPr>
          <w:noProof w:val="0"/>
          <w:lang w:val="en-US"/>
        </w:rPr>
        <w:t xml:space="preserve"> cu </w:t>
      </w:r>
      <w:proofErr w:type="spellStart"/>
      <w:r w:rsidRPr="00646B94">
        <w:rPr>
          <w:noProof w:val="0"/>
          <w:lang w:val="en-US"/>
        </w:rPr>
        <w:t>aceste</w:t>
      </w:r>
      <w:proofErr w:type="spellEnd"/>
      <w:r w:rsidRPr="00646B94">
        <w:rPr>
          <w:noProof w:val="0"/>
          <w:lang w:val="en-US"/>
        </w:rPr>
        <w:t xml:space="preserve"> fabric </w:t>
      </w:r>
      <w:proofErr w:type="spellStart"/>
      <w:r w:rsidRPr="00646B94">
        <w:rPr>
          <w:noProof w:val="0"/>
          <w:lang w:val="en-US"/>
        </w:rPr>
        <w:t>pentru</w:t>
      </w:r>
      <w:proofErr w:type="spellEnd"/>
      <w:r w:rsidRPr="00646B94">
        <w:rPr>
          <w:noProof w:val="0"/>
          <w:lang w:val="en-US"/>
        </w:rPr>
        <w:t xml:space="preserve"> </w:t>
      </w:r>
      <w:proofErr w:type="spellStart"/>
      <w:r w:rsidRPr="00646B94">
        <w:rPr>
          <w:noProof w:val="0"/>
          <w:lang w:val="en-US"/>
        </w:rPr>
        <w:t>procurare</w:t>
      </w:r>
      <w:proofErr w:type="spellEnd"/>
      <w:r w:rsidRPr="00646B94">
        <w:rPr>
          <w:noProof w:val="0"/>
          <w:lang w:val="en-US"/>
        </w:rPr>
        <w:t xml:space="preserve"> </w:t>
      </w:r>
      <w:proofErr w:type="gramStart"/>
      <w:r w:rsidRPr="00646B94">
        <w:rPr>
          <w:noProof w:val="0"/>
          <w:lang w:val="en-US"/>
        </w:rPr>
        <w:t xml:space="preserve">de  </w:t>
      </w:r>
      <w:proofErr w:type="spellStart"/>
      <w:r w:rsidRPr="00646B94">
        <w:rPr>
          <w:noProof w:val="0"/>
          <w:lang w:val="en-US"/>
        </w:rPr>
        <w:t>asfalt</w:t>
      </w:r>
      <w:proofErr w:type="spellEnd"/>
      <w:proofErr w:type="gramEnd"/>
      <w:r w:rsidRPr="00646B94">
        <w:rPr>
          <w:noProof w:val="0"/>
          <w:lang w:val="en-US"/>
        </w:rPr>
        <w:t>;</w:t>
      </w:r>
    </w:p>
    <w:p w14:paraId="797A0B64" w14:textId="77777777" w:rsidR="00646B94" w:rsidRPr="00646B94" w:rsidRDefault="00646B94" w:rsidP="00646B94">
      <w:pPr>
        <w:numPr>
          <w:ilvl w:val="1"/>
          <w:numId w:val="20"/>
        </w:numPr>
        <w:spacing w:after="160" w:line="278" w:lineRule="auto"/>
        <w:ind w:left="1134" w:hanging="425"/>
        <w:jc w:val="both"/>
        <w:rPr>
          <w:color w:val="000000"/>
          <w:sz w:val="22"/>
          <w:szCs w:val="22"/>
          <w:lang w:eastAsia="ro-RO" w:bidi="ro-RO"/>
        </w:rPr>
      </w:pPr>
      <w:r w:rsidRPr="00646B94">
        <w:rPr>
          <w:lang w:val="en-US"/>
        </w:rPr>
        <w:lastRenderedPageBreak/>
        <w:t xml:space="preserve"> Informaţii privind deţinerea </w:t>
      </w:r>
      <w:r w:rsidRPr="00646B94">
        <w:rPr>
          <w:b/>
          <w:i/>
          <w:lang w:val="en-US"/>
        </w:rPr>
        <w:t>de laborator</w:t>
      </w:r>
      <w:r w:rsidRPr="00646B94">
        <w:rPr>
          <w:lang w:val="en-US"/>
        </w:rPr>
        <w:t xml:space="preserve"> propriu autorizat şi acreditat în modul stabilit, sau a contractului cu un laborator acreditat, pentru efectuarea </w:t>
      </w:r>
      <w:r w:rsidRPr="00646B94">
        <w:rPr>
          <w:rFonts w:eastAsia="Calibri"/>
          <w:color w:val="000000"/>
          <w:sz w:val="22"/>
          <w:szCs w:val="22"/>
          <w:lang w:eastAsia="ro-RO" w:bidi="ro-RO"/>
        </w:rPr>
        <w:t>încercărilor și  testelor  materialelor de construcție utilizate;</w:t>
      </w:r>
    </w:p>
    <w:p w14:paraId="5A13E3C7" w14:textId="77777777" w:rsidR="00646B94" w:rsidRPr="00646B94" w:rsidRDefault="00646B94" w:rsidP="00646B94">
      <w:pPr>
        <w:numPr>
          <w:ilvl w:val="1"/>
          <w:numId w:val="20"/>
        </w:numPr>
        <w:spacing w:after="160" w:line="278" w:lineRule="auto"/>
        <w:ind w:left="1134" w:hanging="425"/>
        <w:jc w:val="both"/>
        <w:rPr>
          <w:color w:val="000000"/>
          <w:sz w:val="22"/>
          <w:szCs w:val="22"/>
          <w:lang w:eastAsia="ro-RO" w:bidi="ro-RO"/>
        </w:rPr>
      </w:pPr>
      <w:r w:rsidRPr="00646B94">
        <w:t xml:space="preserve"> Certificate de conformitate și calitate la principalele materiale utilizate</w:t>
      </w:r>
    </w:p>
    <w:p w14:paraId="48162B39" w14:textId="77777777" w:rsidR="00646B94" w:rsidRPr="00646B94" w:rsidRDefault="00646B94" w:rsidP="00646B94">
      <w:pPr>
        <w:jc w:val="both"/>
        <w:rPr>
          <w:sz w:val="22"/>
          <w:szCs w:val="22"/>
        </w:rPr>
      </w:pPr>
      <w:r w:rsidRPr="00646B94">
        <w:rPr>
          <w:b/>
        </w:rPr>
        <w:t xml:space="preserve">7. </w:t>
      </w:r>
      <w:r w:rsidRPr="00646B94">
        <w:rPr>
          <w:b/>
          <w:sz w:val="22"/>
          <w:szCs w:val="22"/>
          <w:u w:val="single"/>
        </w:rPr>
        <w:t>Documente obligatorii la evaluarea ofertelor:</w:t>
      </w:r>
    </w:p>
    <w:p w14:paraId="1585130F" w14:textId="77777777" w:rsidR="00646B94" w:rsidRPr="00646B94" w:rsidRDefault="00646B94" w:rsidP="00646B94">
      <w:pPr>
        <w:numPr>
          <w:ilvl w:val="1"/>
          <w:numId w:val="29"/>
        </w:numPr>
        <w:tabs>
          <w:tab w:val="left" w:pos="0"/>
          <w:tab w:val="left" w:pos="426"/>
          <w:tab w:val="left" w:pos="1134"/>
        </w:tabs>
        <w:spacing w:after="160" w:line="278" w:lineRule="auto"/>
        <w:ind w:left="1134" w:hanging="425"/>
        <w:jc w:val="both"/>
        <w:rPr>
          <w:noProof w:val="0"/>
          <w:sz w:val="22"/>
          <w:szCs w:val="22"/>
          <w:lang w:val="en-US"/>
        </w:rPr>
      </w:pPr>
      <w:r w:rsidRPr="00646B94">
        <w:rPr>
          <w:noProof w:val="0"/>
          <w:lang w:val="en-US"/>
        </w:rPr>
        <w:t xml:space="preserve">Lista </w:t>
      </w:r>
      <w:proofErr w:type="spellStart"/>
      <w:r w:rsidRPr="00646B94">
        <w:rPr>
          <w:noProof w:val="0"/>
          <w:lang w:val="en-US"/>
        </w:rPr>
        <w:t>subcontractanțilorşipartea</w:t>
      </w:r>
      <w:proofErr w:type="spellEnd"/>
      <w:r w:rsidRPr="00646B94">
        <w:rPr>
          <w:noProof w:val="0"/>
          <w:lang w:val="en-US"/>
        </w:rPr>
        <w:t>/</w:t>
      </w:r>
      <w:proofErr w:type="spellStart"/>
      <w:r w:rsidRPr="00646B94">
        <w:rPr>
          <w:noProof w:val="0"/>
          <w:lang w:val="en-US"/>
        </w:rPr>
        <w:t>părţile</w:t>
      </w:r>
      <w:proofErr w:type="spellEnd"/>
      <w:r w:rsidRPr="00646B94">
        <w:rPr>
          <w:noProof w:val="0"/>
          <w:lang w:val="en-US"/>
        </w:rPr>
        <w:t xml:space="preserve"> din contract care sunt </w:t>
      </w:r>
      <w:proofErr w:type="spellStart"/>
      <w:r w:rsidRPr="00646B94">
        <w:rPr>
          <w:noProof w:val="0"/>
          <w:lang w:val="en-US"/>
        </w:rPr>
        <w:t>îndeplinite</w:t>
      </w:r>
      <w:proofErr w:type="spellEnd"/>
      <w:r w:rsidRPr="00646B94">
        <w:rPr>
          <w:noProof w:val="0"/>
          <w:lang w:val="en-US"/>
        </w:rPr>
        <w:t xml:space="preserve"> de </w:t>
      </w:r>
      <w:proofErr w:type="spellStart"/>
      <w:r w:rsidRPr="00646B94">
        <w:rPr>
          <w:noProof w:val="0"/>
          <w:lang w:val="en-US"/>
        </w:rPr>
        <w:t>aceştia</w:t>
      </w:r>
      <w:proofErr w:type="spellEnd"/>
      <w:r w:rsidRPr="00646B94">
        <w:rPr>
          <w:noProof w:val="0"/>
          <w:lang w:val="en-US"/>
        </w:rPr>
        <w:t xml:space="preserve"> (</w:t>
      </w:r>
      <w:proofErr w:type="spellStart"/>
      <w:r w:rsidRPr="00646B94">
        <w:rPr>
          <w:b/>
          <w:i/>
          <w:noProof w:val="0"/>
          <w:lang w:val="en-US"/>
        </w:rPr>
        <w:t>anexa</w:t>
      </w:r>
      <w:proofErr w:type="spellEnd"/>
      <w:r w:rsidRPr="00646B94">
        <w:rPr>
          <w:b/>
          <w:i/>
          <w:noProof w:val="0"/>
          <w:lang w:val="en-US"/>
        </w:rPr>
        <w:t xml:space="preserve"> nr. 16</w:t>
      </w:r>
      <w:r w:rsidRPr="00646B94">
        <w:rPr>
          <w:noProof w:val="0"/>
          <w:lang w:val="en-US"/>
        </w:rPr>
        <w:t xml:space="preserve">) - </w:t>
      </w:r>
      <w:proofErr w:type="spellStart"/>
      <w:r w:rsidRPr="00646B94">
        <w:rPr>
          <w:noProof w:val="0"/>
          <w:lang w:val="en-US"/>
        </w:rPr>
        <w:t>dupăcaz</w:t>
      </w:r>
      <w:proofErr w:type="spellEnd"/>
      <w:r w:rsidRPr="00646B94">
        <w:rPr>
          <w:noProof w:val="0"/>
          <w:lang w:val="en-US"/>
        </w:rPr>
        <w:t>;</w:t>
      </w:r>
    </w:p>
    <w:p w14:paraId="2D38E8C3" w14:textId="77777777" w:rsidR="00646B94" w:rsidRPr="00646B94" w:rsidRDefault="00646B94" w:rsidP="00646B94">
      <w:pPr>
        <w:numPr>
          <w:ilvl w:val="1"/>
          <w:numId w:val="29"/>
        </w:numPr>
        <w:tabs>
          <w:tab w:val="left" w:pos="0"/>
          <w:tab w:val="left" w:pos="426"/>
          <w:tab w:val="left" w:pos="1134"/>
        </w:tabs>
        <w:spacing w:after="160" w:line="278" w:lineRule="auto"/>
        <w:ind w:left="1134" w:hanging="425"/>
        <w:jc w:val="both"/>
        <w:rPr>
          <w:noProof w:val="0"/>
          <w:lang w:val="en-US"/>
        </w:rPr>
      </w:pPr>
      <w:proofErr w:type="spellStart"/>
      <w:r w:rsidRPr="00646B94">
        <w:rPr>
          <w:noProof w:val="0"/>
          <w:lang w:val="en-US"/>
        </w:rPr>
        <w:t>Informaţiiprivindasocierea</w:t>
      </w:r>
      <w:proofErr w:type="spellEnd"/>
      <w:r w:rsidRPr="00646B94">
        <w:rPr>
          <w:noProof w:val="0"/>
          <w:lang w:val="en-US"/>
        </w:rPr>
        <w:t xml:space="preserve"> (</w:t>
      </w:r>
      <w:proofErr w:type="spellStart"/>
      <w:r w:rsidRPr="00646B94">
        <w:rPr>
          <w:b/>
          <w:i/>
          <w:noProof w:val="0"/>
          <w:lang w:val="en-US"/>
        </w:rPr>
        <w:t>anexa</w:t>
      </w:r>
      <w:proofErr w:type="spellEnd"/>
      <w:r w:rsidRPr="00646B94">
        <w:rPr>
          <w:b/>
          <w:i/>
          <w:noProof w:val="0"/>
          <w:lang w:val="en-US"/>
        </w:rPr>
        <w:t xml:space="preserve"> nr. 17</w:t>
      </w:r>
      <w:r w:rsidRPr="00646B94">
        <w:rPr>
          <w:noProof w:val="0"/>
          <w:lang w:val="en-US"/>
        </w:rPr>
        <w:t xml:space="preserve">) - </w:t>
      </w:r>
      <w:proofErr w:type="spellStart"/>
      <w:r w:rsidRPr="00646B94">
        <w:rPr>
          <w:noProof w:val="0"/>
          <w:lang w:val="en-US"/>
        </w:rPr>
        <w:t>dupăcaz</w:t>
      </w:r>
      <w:proofErr w:type="spellEnd"/>
      <w:r w:rsidRPr="00646B94">
        <w:rPr>
          <w:noProof w:val="0"/>
          <w:lang w:val="en-US"/>
        </w:rPr>
        <w:t>;</w:t>
      </w:r>
    </w:p>
    <w:p w14:paraId="7B465129" w14:textId="77777777" w:rsidR="00646B94" w:rsidRPr="00646B94" w:rsidRDefault="00646B94" w:rsidP="00646B94">
      <w:pPr>
        <w:numPr>
          <w:ilvl w:val="1"/>
          <w:numId w:val="29"/>
        </w:numPr>
        <w:tabs>
          <w:tab w:val="left" w:pos="0"/>
          <w:tab w:val="left" w:pos="426"/>
          <w:tab w:val="left" w:pos="1134"/>
        </w:tabs>
        <w:spacing w:after="160" w:line="278" w:lineRule="auto"/>
        <w:ind w:left="1134" w:hanging="425"/>
        <w:jc w:val="both"/>
        <w:rPr>
          <w:noProof w:val="0"/>
          <w:lang w:val="en-US"/>
        </w:rPr>
      </w:pPr>
      <w:proofErr w:type="spellStart"/>
      <w:r w:rsidRPr="00646B94">
        <w:rPr>
          <w:noProof w:val="0"/>
          <w:lang w:val="en-US"/>
        </w:rPr>
        <w:t>Angajamentterţsusţinătorfinanciar</w:t>
      </w:r>
      <w:proofErr w:type="spellEnd"/>
      <w:r w:rsidRPr="00646B94">
        <w:rPr>
          <w:noProof w:val="0"/>
          <w:lang w:val="en-US"/>
        </w:rPr>
        <w:t xml:space="preserve"> (</w:t>
      </w:r>
      <w:proofErr w:type="spellStart"/>
      <w:r w:rsidRPr="00646B94">
        <w:rPr>
          <w:b/>
          <w:i/>
          <w:noProof w:val="0"/>
          <w:lang w:val="en-US"/>
        </w:rPr>
        <w:t>anexa</w:t>
      </w:r>
      <w:proofErr w:type="spellEnd"/>
      <w:r w:rsidRPr="00646B94">
        <w:rPr>
          <w:b/>
          <w:i/>
          <w:noProof w:val="0"/>
          <w:lang w:val="en-US"/>
        </w:rPr>
        <w:t xml:space="preserve"> nr. 18</w:t>
      </w:r>
      <w:r w:rsidRPr="00646B94">
        <w:rPr>
          <w:noProof w:val="0"/>
          <w:lang w:val="en-US"/>
        </w:rPr>
        <w:t xml:space="preserve">) - </w:t>
      </w:r>
      <w:proofErr w:type="spellStart"/>
      <w:r w:rsidRPr="00646B94">
        <w:rPr>
          <w:noProof w:val="0"/>
          <w:lang w:val="en-US"/>
        </w:rPr>
        <w:t>dupăcaz</w:t>
      </w:r>
      <w:proofErr w:type="spellEnd"/>
      <w:r w:rsidRPr="00646B94">
        <w:rPr>
          <w:noProof w:val="0"/>
          <w:lang w:val="en-US"/>
        </w:rPr>
        <w:t>;</w:t>
      </w:r>
    </w:p>
    <w:p w14:paraId="53A4874E" w14:textId="77777777" w:rsidR="00646B94" w:rsidRPr="00646B94" w:rsidRDefault="00646B94" w:rsidP="00646B94">
      <w:pPr>
        <w:numPr>
          <w:ilvl w:val="1"/>
          <w:numId w:val="29"/>
        </w:numPr>
        <w:tabs>
          <w:tab w:val="left" w:pos="0"/>
          <w:tab w:val="left" w:pos="426"/>
          <w:tab w:val="left" w:pos="1134"/>
        </w:tabs>
        <w:spacing w:after="160" w:line="278" w:lineRule="auto"/>
        <w:ind w:left="1134" w:hanging="425"/>
        <w:jc w:val="both"/>
        <w:rPr>
          <w:noProof w:val="0"/>
          <w:lang w:val="en-US"/>
        </w:rPr>
      </w:pPr>
      <w:proofErr w:type="spellStart"/>
      <w:r w:rsidRPr="00646B94">
        <w:rPr>
          <w:noProof w:val="0"/>
          <w:lang w:val="en-US"/>
        </w:rPr>
        <w:t>Angajamentprivindsusţinereatehnicășiprofesională</w:t>
      </w:r>
      <w:proofErr w:type="spellEnd"/>
      <w:r w:rsidRPr="00646B94">
        <w:rPr>
          <w:noProof w:val="0"/>
          <w:lang w:val="en-US"/>
        </w:rPr>
        <w:t xml:space="preserve"> </w:t>
      </w:r>
      <w:proofErr w:type="gramStart"/>
      <w:r w:rsidRPr="00646B94">
        <w:rPr>
          <w:noProof w:val="0"/>
          <w:lang w:val="en-US"/>
        </w:rPr>
        <w:t>a</w:t>
      </w:r>
      <w:proofErr w:type="gramEnd"/>
      <w:r w:rsidRPr="00646B94">
        <w:rPr>
          <w:noProof w:val="0"/>
          <w:lang w:val="en-US"/>
        </w:rPr>
        <w:t xml:space="preserve"> </w:t>
      </w:r>
      <w:proofErr w:type="spellStart"/>
      <w:r w:rsidRPr="00646B94">
        <w:rPr>
          <w:noProof w:val="0"/>
          <w:lang w:val="en-US"/>
        </w:rPr>
        <w:t>ofertantului</w:t>
      </w:r>
      <w:proofErr w:type="spellEnd"/>
      <w:r w:rsidRPr="00646B94">
        <w:rPr>
          <w:noProof w:val="0"/>
          <w:lang w:val="en-US"/>
        </w:rPr>
        <w:t>/</w:t>
      </w:r>
      <w:proofErr w:type="spellStart"/>
      <w:r w:rsidRPr="00646B94">
        <w:rPr>
          <w:noProof w:val="0"/>
          <w:lang w:val="en-US"/>
        </w:rPr>
        <w:t>grupului</w:t>
      </w:r>
      <w:proofErr w:type="spellEnd"/>
      <w:r w:rsidRPr="00646B94">
        <w:rPr>
          <w:noProof w:val="0"/>
          <w:lang w:val="en-US"/>
        </w:rPr>
        <w:t xml:space="preserve"> de </w:t>
      </w:r>
      <w:proofErr w:type="spellStart"/>
      <w:r w:rsidRPr="00646B94">
        <w:rPr>
          <w:noProof w:val="0"/>
          <w:lang w:val="en-US"/>
        </w:rPr>
        <w:t>operatori</w:t>
      </w:r>
      <w:proofErr w:type="spellEnd"/>
      <w:r w:rsidRPr="00646B94">
        <w:rPr>
          <w:noProof w:val="0"/>
          <w:lang w:val="en-US"/>
        </w:rPr>
        <w:t xml:space="preserve"> economici (</w:t>
      </w:r>
      <w:proofErr w:type="spellStart"/>
      <w:r w:rsidRPr="00646B94">
        <w:rPr>
          <w:b/>
          <w:i/>
          <w:noProof w:val="0"/>
          <w:lang w:val="en-US"/>
        </w:rPr>
        <w:t>anexa</w:t>
      </w:r>
      <w:proofErr w:type="spellEnd"/>
      <w:r w:rsidRPr="00646B94">
        <w:rPr>
          <w:b/>
          <w:i/>
          <w:noProof w:val="0"/>
          <w:lang w:val="en-US"/>
        </w:rPr>
        <w:t xml:space="preserve"> nr. 19</w:t>
      </w:r>
      <w:r w:rsidRPr="00646B94">
        <w:rPr>
          <w:noProof w:val="0"/>
          <w:lang w:val="en-US"/>
        </w:rPr>
        <w:t xml:space="preserve">) - </w:t>
      </w:r>
      <w:proofErr w:type="spellStart"/>
      <w:r w:rsidRPr="00646B94">
        <w:rPr>
          <w:noProof w:val="0"/>
          <w:lang w:val="en-US"/>
        </w:rPr>
        <w:t>dupăcaz</w:t>
      </w:r>
      <w:proofErr w:type="spellEnd"/>
      <w:r w:rsidRPr="00646B94">
        <w:rPr>
          <w:noProof w:val="0"/>
          <w:lang w:val="en-US"/>
        </w:rPr>
        <w:t>;</w:t>
      </w:r>
    </w:p>
    <w:p w14:paraId="69E7AD73" w14:textId="77777777" w:rsidR="00646B94" w:rsidRPr="00646B94" w:rsidRDefault="00646B94" w:rsidP="00646B94">
      <w:pPr>
        <w:numPr>
          <w:ilvl w:val="1"/>
          <w:numId w:val="29"/>
        </w:numPr>
        <w:tabs>
          <w:tab w:val="left" w:pos="0"/>
          <w:tab w:val="left" w:pos="426"/>
          <w:tab w:val="left" w:pos="1134"/>
        </w:tabs>
        <w:spacing w:after="160" w:line="278" w:lineRule="auto"/>
        <w:ind w:left="1134" w:hanging="425"/>
        <w:jc w:val="both"/>
        <w:rPr>
          <w:noProof w:val="0"/>
          <w:lang w:val="en-US"/>
        </w:rPr>
      </w:pPr>
      <w:proofErr w:type="spellStart"/>
      <w:r w:rsidRPr="00646B94">
        <w:rPr>
          <w:noProof w:val="0"/>
          <w:lang w:val="en-US"/>
        </w:rPr>
        <w:t>Declaraţieterţsusţinătortehnic</w:t>
      </w:r>
      <w:proofErr w:type="spellEnd"/>
      <w:r w:rsidRPr="00646B94">
        <w:rPr>
          <w:noProof w:val="0"/>
          <w:lang w:val="en-US"/>
        </w:rPr>
        <w:t xml:space="preserve"> (</w:t>
      </w:r>
      <w:proofErr w:type="spellStart"/>
      <w:r w:rsidRPr="00646B94">
        <w:rPr>
          <w:b/>
          <w:i/>
          <w:noProof w:val="0"/>
          <w:lang w:val="en-US"/>
        </w:rPr>
        <w:t>anexa</w:t>
      </w:r>
      <w:proofErr w:type="spellEnd"/>
      <w:r w:rsidRPr="00646B94">
        <w:rPr>
          <w:b/>
          <w:i/>
          <w:noProof w:val="0"/>
          <w:lang w:val="en-US"/>
        </w:rPr>
        <w:t xml:space="preserve"> nr. 20</w:t>
      </w:r>
      <w:r w:rsidRPr="00646B94">
        <w:rPr>
          <w:noProof w:val="0"/>
          <w:lang w:val="en-US"/>
        </w:rPr>
        <w:t xml:space="preserve">) - </w:t>
      </w:r>
      <w:proofErr w:type="spellStart"/>
      <w:r w:rsidRPr="00646B94">
        <w:rPr>
          <w:noProof w:val="0"/>
          <w:lang w:val="en-US"/>
        </w:rPr>
        <w:t>dupăcaz</w:t>
      </w:r>
      <w:proofErr w:type="spellEnd"/>
      <w:r w:rsidRPr="00646B94">
        <w:rPr>
          <w:noProof w:val="0"/>
          <w:lang w:val="en-US"/>
        </w:rPr>
        <w:t>;</w:t>
      </w:r>
    </w:p>
    <w:p w14:paraId="77F6071D" w14:textId="77777777" w:rsidR="00646B94" w:rsidRPr="00646B94" w:rsidRDefault="00646B94" w:rsidP="00646B94">
      <w:pPr>
        <w:numPr>
          <w:ilvl w:val="1"/>
          <w:numId w:val="29"/>
        </w:numPr>
        <w:tabs>
          <w:tab w:val="left" w:pos="0"/>
          <w:tab w:val="left" w:pos="426"/>
          <w:tab w:val="left" w:pos="1134"/>
        </w:tabs>
        <w:spacing w:after="160" w:line="278" w:lineRule="auto"/>
        <w:ind w:left="1134" w:hanging="425"/>
        <w:jc w:val="both"/>
        <w:rPr>
          <w:noProof w:val="0"/>
          <w:lang w:val="en-US"/>
        </w:rPr>
      </w:pPr>
      <w:proofErr w:type="spellStart"/>
      <w:r w:rsidRPr="00646B94">
        <w:rPr>
          <w:noProof w:val="0"/>
          <w:lang w:val="en-US"/>
        </w:rPr>
        <w:t>Declaraţieterţsusţinătorprofesional</w:t>
      </w:r>
      <w:proofErr w:type="spellEnd"/>
      <w:r w:rsidRPr="00646B94">
        <w:rPr>
          <w:noProof w:val="0"/>
          <w:lang w:val="en-US"/>
        </w:rPr>
        <w:t xml:space="preserve"> (</w:t>
      </w:r>
      <w:proofErr w:type="spellStart"/>
      <w:r w:rsidRPr="00646B94">
        <w:rPr>
          <w:b/>
          <w:i/>
          <w:noProof w:val="0"/>
          <w:lang w:val="en-US"/>
        </w:rPr>
        <w:t>anexa</w:t>
      </w:r>
      <w:proofErr w:type="spellEnd"/>
      <w:r w:rsidRPr="00646B94">
        <w:rPr>
          <w:b/>
          <w:i/>
          <w:noProof w:val="0"/>
          <w:lang w:val="en-US"/>
        </w:rPr>
        <w:t xml:space="preserve"> nr. 21</w:t>
      </w:r>
      <w:r w:rsidRPr="00646B94">
        <w:rPr>
          <w:noProof w:val="0"/>
          <w:lang w:val="en-US"/>
        </w:rPr>
        <w:t xml:space="preserve">) - </w:t>
      </w:r>
      <w:proofErr w:type="spellStart"/>
      <w:r w:rsidRPr="00646B94">
        <w:rPr>
          <w:noProof w:val="0"/>
          <w:lang w:val="en-US"/>
        </w:rPr>
        <w:t>dupăcaz</w:t>
      </w:r>
      <w:proofErr w:type="spellEnd"/>
      <w:r w:rsidRPr="00646B94">
        <w:rPr>
          <w:noProof w:val="0"/>
          <w:lang w:val="en-US"/>
        </w:rPr>
        <w:t>;</w:t>
      </w:r>
    </w:p>
    <w:p w14:paraId="347BEAC8" w14:textId="77777777" w:rsidR="00646B94" w:rsidRPr="00646B94" w:rsidRDefault="00646B94" w:rsidP="00646B94">
      <w:pPr>
        <w:numPr>
          <w:ilvl w:val="1"/>
          <w:numId w:val="29"/>
        </w:numPr>
        <w:tabs>
          <w:tab w:val="left" w:pos="0"/>
          <w:tab w:val="left" w:pos="426"/>
          <w:tab w:val="left" w:pos="1134"/>
        </w:tabs>
        <w:spacing w:after="160" w:line="278" w:lineRule="auto"/>
        <w:ind w:left="1134" w:hanging="425"/>
        <w:jc w:val="both"/>
        <w:rPr>
          <w:noProof w:val="0"/>
          <w:lang w:val="en-US"/>
        </w:rPr>
      </w:pPr>
      <w:proofErr w:type="spellStart"/>
      <w:r w:rsidRPr="00646B94">
        <w:rPr>
          <w:noProof w:val="0"/>
          <w:lang w:val="en-US"/>
        </w:rPr>
        <w:t>Certificat</w:t>
      </w:r>
      <w:proofErr w:type="spellEnd"/>
      <w:r w:rsidRPr="00646B94">
        <w:rPr>
          <w:noProof w:val="0"/>
          <w:lang w:val="en-US"/>
        </w:rPr>
        <w:t xml:space="preserve">/ </w:t>
      </w:r>
      <w:proofErr w:type="spellStart"/>
      <w:r w:rsidRPr="00646B94">
        <w:rPr>
          <w:noProof w:val="0"/>
          <w:lang w:val="en-US"/>
        </w:rPr>
        <w:t>decizie</w:t>
      </w:r>
      <w:proofErr w:type="spellEnd"/>
      <w:r w:rsidRPr="00646B94">
        <w:rPr>
          <w:noProof w:val="0"/>
          <w:lang w:val="en-US"/>
        </w:rPr>
        <w:t xml:space="preserve"> de </w:t>
      </w:r>
      <w:proofErr w:type="spellStart"/>
      <w:r w:rsidRPr="00646B94">
        <w:rPr>
          <w:noProof w:val="0"/>
          <w:lang w:val="en-US"/>
        </w:rPr>
        <w:t>înregistrare</w:t>
      </w:r>
      <w:proofErr w:type="spellEnd"/>
      <w:r w:rsidRPr="00646B94">
        <w:rPr>
          <w:noProof w:val="0"/>
          <w:lang w:val="en-US"/>
        </w:rPr>
        <w:t xml:space="preserve"> </w:t>
      </w:r>
      <w:proofErr w:type="gramStart"/>
      <w:r w:rsidRPr="00646B94">
        <w:rPr>
          <w:noProof w:val="0"/>
          <w:lang w:val="en-US"/>
        </w:rPr>
        <w:t>a</w:t>
      </w:r>
      <w:proofErr w:type="gramEnd"/>
      <w:r w:rsidRPr="00646B94">
        <w:rPr>
          <w:noProof w:val="0"/>
          <w:lang w:val="en-US"/>
        </w:rPr>
        <w:t xml:space="preserve"> </w:t>
      </w:r>
      <w:proofErr w:type="spellStart"/>
      <w:r w:rsidRPr="00646B94">
        <w:rPr>
          <w:noProof w:val="0"/>
          <w:lang w:val="en-US"/>
        </w:rPr>
        <w:t>intreprinderii</w:t>
      </w:r>
      <w:proofErr w:type="spellEnd"/>
      <w:r w:rsidRPr="00646B94">
        <w:rPr>
          <w:noProof w:val="0"/>
          <w:lang w:val="en-US"/>
        </w:rPr>
        <w:t xml:space="preserve">/Extras din </w:t>
      </w:r>
      <w:proofErr w:type="spellStart"/>
      <w:r w:rsidRPr="00646B94">
        <w:rPr>
          <w:noProof w:val="0"/>
          <w:lang w:val="en-US"/>
        </w:rPr>
        <w:t>Registrul</w:t>
      </w:r>
      <w:proofErr w:type="spellEnd"/>
      <w:r w:rsidRPr="00646B94">
        <w:rPr>
          <w:noProof w:val="0"/>
          <w:lang w:val="en-US"/>
        </w:rPr>
        <w:t xml:space="preserve"> de Stat al </w:t>
      </w:r>
      <w:proofErr w:type="spellStart"/>
      <w:r w:rsidRPr="00646B94">
        <w:rPr>
          <w:noProof w:val="0"/>
          <w:lang w:val="en-US"/>
        </w:rPr>
        <w:t>persoanelorjuridice</w:t>
      </w:r>
      <w:proofErr w:type="spellEnd"/>
      <w:r w:rsidRPr="00646B94">
        <w:rPr>
          <w:noProof w:val="0"/>
          <w:lang w:val="en-US"/>
        </w:rPr>
        <w:t>;</w:t>
      </w:r>
    </w:p>
    <w:p w14:paraId="10EACF41" w14:textId="77777777" w:rsidR="00646B94" w:rsidRPr="00646B94" w:rsidRDefault="00646B94" w:rsidP="00646B94">
      <w:pPr>
        <w:numPr>
          <w:ilvl w:val="1"/>
          <w:numId w:val="29"/>
        </w:numPr>
        <w:tabs>
          <w:tab w:val="left" w:pos="0"/>
          <w:tab w:val="left" w:pos="426"/>
          <w:tab w:val="left" w:pos="1134"/>
        </w:tabs>
        <w:spacing w:after="160" w:line="278" w:lineRule="auto"/>
        <w:ind w:left="1134" w:hanging="425"/>
        <w:jc w:val="both"/>
        <w:rPr>
          <w:noProof w:val="0"/>
          <w:lang w:val="en-US"/>
        </w:rPr>
      </w:pPr>
      <w:proofErr w:type="spellStart"/>
      <w:r w:rsidRPr="00646B94">
        <w:rPr>
          <w:iCs/>
          <w:noProof w:val="0"/>
          <w:lang w:val="en-US"/>
        </w:rPr>
        <w:t>Certificatprivindlipsasauexistențadatoriilor</w:t>
      </w:r>
      <w:proofErr w:type="spellEnd"/>
      <w:r w:rsidRPr="00646B94">
        <w:rPr>
          <w:iCs/>
          <w:noProof w:val="0"/>
          <w:lang w:val="en-US"/>
        </w:rPr>
        <w:t xml:space="preserve"> la </w:t>
      </w:r>
      <w:proofErr w:type="spellStart"/>
      <w:r w:rsidRPr="00646B94">
        <w:rPr>
          <w:iCs/>
          <w:noProof w:val="0"/>
          <w:lang w:val="en-US"/>
        </w:rPr>
        <w:t>Bugetul</w:t>
      </w:r>
      <w:proofErr w:type="spellEnd"/>
      <w:r w:rsidRPr="00646B94">
        <w:rPr>
          <w:iCs/>
          <w:noProof w:val="0"/>
          <w:lang w:val="en-US"/>
        </w:rPr>
        <w:t xml:space="preserve"> Public </w:t>
      </w:r>
      <w:proofErr w:type="spellStart"/>
      <w:r w:rsidRPr="00646B94">
        <w:rPr>
          <w:iCs/>
          <w:noProof w:val="0"/>
          <w:lang w:val="en-US"/>
        </w:rPr>
        <w:t>Național</w:t>
      </w:r>
      <w:proofErr w:type="spellEnd"/>
      <w:r w:rsidRPr="00646B94">
        <w:rPr>
          <w:iCs/>
          <w:noProof w:val="0"/>
          <w:lang w:val="en-US"/>
        </w:rPr>
        <w:t xml:space="preserve">, </w:t>
      </w:r>
      <w:proofErr w:type="spellStart"/>
      <w:r w:rsidRPr="00646B94">
        <w:rPr>
          <w:iCs/>
          <w:noProof w:val="0"/>
          <w:lang w:val="en-US"/>
        </w:rPr>
        <w:t>eliberat</w:t>
      </w:r>
      <w:proofErr w:type="spellEnd"/>
      <w:r w:rsidRPr="00646B94">
        <w:rPr>
          <w:iCs/>
          <w:noProof w:val="0"/>
          <w:lang w:val="en-US"/>
        </w:rPr>
        <w:t xml:space="preserve"> de </w:t>
      </w:r>
      <w:proofErr w:type="spellStart"/>
      <w:r w:rsidRPr="00646B94">
        <w:rPr>
          <w:iCs/>
          <w:noProof w:val="0"/>
          <w:lang w:val="en-US"/>
        </w:rPr>
        <w:t>Inspectoratul</w:t>
      </w:r>
      <w:proofErr w:type="spellEnd"/>
      <w:r w:rsidRPr="00646B94">
        <w:rPr>
          <w:iCs/>
          <w:noProof w:val="0"/>
          <w:lang w:val="en-US"/>
        </w:rPr>
        <w:t xml:space="preserve"> </w:t>
      </w:r>
      <w:proofErr w:type="spellStart"/>
      <w:r w:rsidRPr="00646B94">
        <w:rPr>
          <w:iCs/>
          <w:noProof w:val="0"/>
          <w:lang w:val="en-US"/>
        </w:rPr>
        <w:t>Fiscalsau</w:t>
      </w:r>
      <w:r w:rsidRPr="00646B94">
        <w:rPr>
          <w:i/>
          <w:noProof w:val="0"/>
          <w:lang w:val="en-US"/>
        </w:rPr>
        <w:t>altedocumenteechivalente</w:t>
      </w:r>
      <w:proofErr w:type="spellEnd"/>
      <w:r w:rsidRPr="00646B94">
        <w:rPr>
          <w:i/>
          <w:noProof w:val="0"/>
          <w:lang w:val="en-US"/>
        </w:rPr>
        <w:t xml:space="preserve">, </w:t>
      </w:r>
      <w:proofErr w:type="spellStart"/>
      <w:r w:rsidRPr="00646B94">
        <w:rPr>
          <w:i/>
          <w:noProof w:val="0"/>
          <w:lang w:val="en-US"/>
        </w:rPr>
        <w:t>emise</w:t>
      </w:r>
      <w:proofErr w:type="spellEnd"/>
      <w:r w:rsidRPr="00646B94">
        <w:rPr>
          <w:i/>
          <w:noProof w:val="0"/>
          <w:lang w:val="en-US"/>
        </w:rPr>
        <w:t xml:space="preserve"> de </w:t>
      </w:r>
      <w:proofErr w:type="spellStart"/>
      <w:r w:rsidRPr="00646B94">
        <w:rPr>
          <w:i/>
          <w:noProof w:val="0"/>
          <w:lang w:val="en-US"/>
        </w:rPr>
        <w:t>autorităţicompetente</w:t>
      </w:r>
      <w:proofErr w:type="spellEnd"/>
      <w:r w:rsidRPr="00646B94">
        <w:rPr>
          <w:i/>
          <w:noProof w:val="0"/>
          <w:lang w:val="en-US"/>
        </w:rPr>
        <w:t xml:space="preserve"> din </w:t>
      </w:r>
      <w:proofErr w:type="spellStart"/>
      <w:r w:rsidRPr="00646B94">
        <w:rPr>
          <w:i/>
          <w:noProof w:val="0"/>
          <w:lang w:val="en-US"/>
        </w:rPr>
        <w:t>ţararespectivă</w:t>
      </w:r>
      <w:proofErr w:type="spellEnd"/>
      <w:r w:rsidRPr="00646B94">
        <w:rPr>
          <w:iCs/>
          <w:noProof w:val="0"/>
          <w:lang w:val="en-US"/>
        </w:rPr>
        <w:t>;</w:t>
      </w:r>
    </w:p>
    <w:p w14:paraId="1B1DA6DD" w14:textId="77777777" w:rsidR="00646B94" w:rsidRPr="00646B94" w:rsidRDefault="00646B94" w:rsidP="00646B94">
      <w:pPr>
        <w:numPr>
          <w:ilvl w:val="1"/>
          <w:numId w:val="29"/>
        </w:numPr>
        <w:tabs>
          <w:tab w:val="left" w:pos="0"/>
          <w:tab w:val="left" w:pos="426"/>
          <w:tab w:val="left" w:pos="1134"/>
        </w:tabs>
        <w:spacing w:after="160" w:line="278" w:lineRule="auto"/>
        <w:ind w:left="1134" w:hanging="425"/>
        <w:jc w:val="both"/>
        <w:rPr>
          <w:noProof w:val="0"/>
          <w:lang w:val="en-US"/>
        </w:rPr>
      </w:pPr>
      <w:proofErr w:type="spellStart"/>
      <w:r w:rsidRPr="00646B94">
        <w:rPr>
          <w:noProof w:val="0"/>
          <w:lang w:val="en-US"/>
        </w:rPr>
        <w:t>Certificat</w:t>
      </w:r>
      <w:proofErr w:type="spellEnd"/>
      <w:r w:rsidRPr="00646B94">
        <w:rPr>
          <w:noProof w:val="0"/>
          <w:lang w:val="en-US"/>
        </w:rPr>
        <w:t xml:space="preserve"> de </w:t>
      </w:r>
      <w:proofErr w:type="spellStart"/>
      <w:r w:rsidRPr="00646B94">
        <w:rPr>
          <w:noProof w:val="0"/>
          <w:lang w:val="en-US"/>
        </w:rPr>
        <w:t>atribuirea</w:t>
      </w:r>
      <w:proofErr w:type="spellEnd"/>
      <w:r w:rsidRPr="00646B94">
        <w:rPr>
          <w:noProof w:val="0"/>
          <w:lang w:val="en-US"/>
        </w:rPr>
        <w:t xml:space="preserve"> a </w:t>
      </w:r>
      <w:proofErr w:type="spellStart"/>
      <w:r w:rsidRPr="00646B94">
        <w:rPr>
          <w:noProof w:val="0"/>
          <w:lang w:val="en-US"/>
        </w:rPr>
        <w:t>contuluibancar</w:t>
      </w:r>
      <w:proofErr w:type="spellEnd"/>
      <w:r w:rsidRPr="00646B94">
        <w:rPr>
          <w:noProof w:val="0"/>
          <w:lang w:val="en-US"/>
        </w:rPr>
        <w:t xml:space="preserve">, </w:t>
      </w:r>
      <w:proofErr w:type="spellStart"/>
      <w:r w:rsidRPr="00646B94">
        <w:rPr>
          <w:noProof w:val="0"/>
          <w:lang w:val="en-US"/>
        </w:rPr>
        <w:t>eliberat</w:t>
      </w:r>
      <w:proofErr w:type="spellEnd"/>
      <w:r w:rsidRPr="00646B94">
        <w:rPr>
          <w:noProof w:val="0"/>
          <w:lang w:val="en-US"/>
        </w:rPr>
        <w:t xml:space="preserve"> de </w:t>
      </w:r>
      <w:proofErr w:type="spellStart"/>
      <w:r w:rsidRPr="00646B94">
        <w:rPr>
          <w:noProof w:val="0"/>
          <w:lang w:val="en-US"/>
        </w:rPr>
        <w:t>bancădeținătoare</w:t>
      </w:r>
      <w:proofErr w:type="spellEnd"/>
      <w:r w:rsidRPr="00646B94">
        <w:rPr>
          <w:noProof w:val="0"/>
          <w:lang w:val="en-US"/>
        </w:rPr>
        <w:t xml:space="preserve"> de </w:t>
      </w:r>
      <w:proofErr w:type="spellStart"/>
      <w:r w:rsidRPr="00646B94">
        <w:rPr>
          <w:noProof w:val="0"/>
          <w:lang w:val="en-US"/>
        </w:rPr>
        <w:t>cont</w:t>
      </w:r>
      <w:proofErr w:type="spellEnd"/>
      <w:r w:rsidRPr="00646B94">
        <w:rPr>
          <w:noProof w:val="0"/>
          <w:lang w:val="en-US"/>
        </w:rPr>
        <w:t>;</w:t>
      </w:r>
    </w:p>
    <w:p w14:paraId="5B97333E" w14:textId="77777777" w:rsidR="00646B94" w:rsidRPr="00646B94" w:rsidRDefault="00646B94" w:rsidP="00646B94">
      <w:pPr>
        <w:numPr>
          <w:ilvl w:val="1"/>
          <w:numId w:val="29"/>
        </w:numPr>
        <w:tabs>
          <w:tab w:val="left" w:pos="0"/>
          <w:tab w:val="left" w:pos="426"/>
          <w:tab w:val="left" w:pos="1134"/>
        </w:tabs>
        <w:spacing w:after="160" w:line="278" w:lineRule="auto"/>
        <w:ind w:hanging="502"/>
        <w:jc w:val="both"/>
        <w:rPr>
          <w:b/>
          <w:bCs/>
          <w:i/>
          <w:iCs/>
          <w:noProof w:val="0"/>
          <w:lang w:val="nl-NL"/>
        </w:rPr>
      </w:pPr>
      <w:r w:rsidRPr="00646B94">
        <w:rPr>
          <w:rFonts w:eastAsia="PMingLiU"/>
          <w:noProof w:val="0"/>
          <w:lang w:val="nl-NL"/>
        </w:rPr>
        <w:t>Declarațieprivind</w:t>
      </w:r>
      <w:r w:rsidRPr="00646B94">
        <w:rPr>
          <w:noProof w:val="0"/>
          <w:lang w:val="nl-NL"/>
        </w:rPr>
        <w:t xml:space="preserve">Perioada de garanțieasupralucrărilor de construcție - </w:t>
      </w:r>
      <w:r w:rsidRPr="00646B94">
        <w:rPr>
          <w:b/>
          <w:bCs/>
          <w:i/>
          <w:iCs/>
          <w:noProof w:val="0"/>
          <w:lang w:val="nl-NL"/>
        </w:rPr>
        <w:t xml:space="preserve">Perioada de garanție pentru lucrările prevăzute este de 3 ani. </w:t>
      </w:r>
    </w:p>
    <w:p w14:paraId="5295ABE3" w14:textId="77777777" w:rsidR="00646B94" w:rsidRPr="00646B94" w:rsidRDefault="00646B94" w:rsidP="00646B94">
      <w:pPr>
        <w:jc w:val="both"/>
        <w:rPr>
          <w:b/>
          <w:bCs/>
          <w:color w:val="333333"/>
          <w:sz w:val="22"/>
          <w:szCs w:val="22"/>
          <w:u w:val="single"/>
          <w:lang w:val="en-US"/>
        </w:rPr>
      </w:pPr>
      <w:r w:rsidRPr="00646B94">
        <w:rPr>
          <w:b/>
        </w:rPr>
        <w:t xml:space="preserve">8. </w:t>
      </w:r>
      <w:r w:rsidRPr="00646B94">
        <w:rPr>
          <w:b/>
          <w:sz w:val="22"/>
          <w:szCs w:val="22"/>
          <w:u w:val="single"/>
        </w:rPr>
        <w:t xml:space="preserve">Pentru </w:t>
      </w:r>
      <w:r w:rsidRPr="00646B94">
        <w:rPr>
          <w:b/>
          <w:bCs/>
          <w:color w:val="333333"/>
          <w:sz w:val="22"/>
          <w:szCs w:val="22"/>
          <w:u w:val="single"/>
          <w:lang w:val="en-US"/>
        </w:rPr>
        <w:t xml:space="preserve">Ofertantul desemnat câștigător: </w:t>
      </w:r>
    </w:p>
    <w:p w14:paraId="52EFFF8D" w14:textId="40BE76BD" w:rsidR="00646B94" w:rsidRPr="00646B94" w:rsidRDefault="00646B94" w:rsidP="00646B94">
      <w:pPr>
        <w:shd w:val="clear" w:color="auto" w:fill="FFFFFF"/>
        <w:tabs>
          <w:tab w:val="right" w:pos="426"/>
        </w:tabs>
        <w:spacing w:before="120" w:after="160"/>
        <w:contextualSpacing/>
        <w:jc w:val="both"/>
        <w:rPr>
          <w:bCs/>
          <w:i/>
          <w:iCs/>
          <w:noProof w:val="0"/>
          <w:lang w:eastAsia="ru-RU"/>
        </w:rPr>
      </w:pPr>
      <w:r w:rsidRPr="00646B94">
        <w:rPr>
          <w:sz w:val="22"/>
          <w:szCs w:val="22"/>
        </w:rPr>
        <w:t xml:space="preserve">Garanţie de bună execuţie a contractului - </w:t>
      </w:r>
      <w:r w:rsidRPr="00646B94">
        <w:rPr>
          <w:b/>
          <w:noProof w:val="0"/>
          <w:lang w:eastAsia="ru-RU"/>
        </w:rPr>
        <w:t>în cuantum</w:t>
      </w:r>
      <w:r w:rsidRPr="00646B94">
        <w:rPr>
          <w:b/>
          <w:i/>
          <w:noProof w:val="0"/>
          <w:u w:val="single"/>
          <w:lang w:eastAsia="ru-RU"/>
        </w:rPr>
        <w:t xml:space="preserve"> de 10% din valoarea contractului</w:t>
      </w:r>
      <w:r w:rsidRPr="00646B94">
        <w:rPr>
          <w:b/>
          <w:noProof w:val="0"/>
          <w:lang w:eastAsia="ru-RU"/>
        </w:rPr>
        <w:t xml:space="preserve">, </w:t>
      </w:r>
      <w:r w:rsidRPr="00646B94">
        <w:rPr>
          <w:bCs/>
          <w:i/>
          <w:iCs/>
          <w:noProof w:val="0"/>
          <w:lang w:eastAsia="ru-RU"/>
        </w:rPr>
        <w:t>aceasta se constituie din:</w:t>
      </w:r>
    </w:p>
    <w:p w14:paraId="5C2BA720" w14:textId="77777777" w:rsidR="00646B94" w:rsidRPr="00646B94" w:rsidRDefault="00646B94" w:rsidP="00646B94">
      <w:pPr>
        <w:shd w:val="clear" w:color="auto" w:fill="FFFFFF"/>
        <w:tabs>
          <w:tab w:val="right" w:pos="426"/>
        </w:tabs>
        <w:spacing w:before="120"/>
        <w:ind w:left="360"/>
        <w:contextualSpacing/>
        <w:jc w:val="both"/>
        <w:rPr>
          <w:bCs/>
          <w:i/>
          <w:iCs/>
          <w:noProof w:val="0"/>
          <w:lang w:eastAsia="ru-RU"/>
        </w:rPr>
      </w:pPr>
      <w:r w:rsidRPr="00646B94">
        <w:rPr>
          <w:bCs/>
          <w:i/>
          <w:iCs/>
          <w:noProof w:val="0"/>
          <w:lang w:eastAsia="ru-RU"/>
        </w:rPr>
        <w:t>-</w:t>
      </w:r>
      <w:r w:rsidRPr="00646B94">
        <w:rPr>
          <w:bCs/>
          <w:i/>
          <w:iCs/>
        </w:rPr>
        <w:t xml:space="preserve"> </w:t>
      </w:r>
      <w:r w:rsidRPr="00646B94">
        <w:rPr>
          <w:bCs/>
          <w:i/>
          <w:iCs/>
          <w:noProof w:val="0"/>
          <w:lang w:eastAsia="ru-RU"/>
        </w:rPr>
        <w:t xml:space="preserve">rețineri succesive directe din plata cuvenită pentru facturile înaintate </w:t>
      </w:r>
      <w:r w:rsidRPr="00646B94">
        <w:rPr>
          <w:b/>
          <w:i/>
          <w:iCs/>
          <w:noProof w:val="0"/>
          <w:u w:val="single"/>
          <w:lang w:eastAsia="ru-RU"/>
        </w:rPr>
        <w:t>10 %</w:t>
      </w:r>
      <w:r w:rsidRPr="00646B94">
        <w:rPr>
          <w:bCs/>
          <w:i/>
          <w:iCs/>
          <w:noProof w:val="0"/>
          <w:u w:val="single"/>
          <w:lang w:eastAsia="ru-RU"/>
        </w:rPr>
        <w:t>,</w:t>
      </w:r>
      <w:r w:rsidRPr="00646B94">
        <w:rPr>
          <w:bCs/>
          <w:i/>
          <w:iCs/>
          <w:noProof w:val="0"/>
          <w:lang w:eastAsia="ru-RU"/>
        </w:rPr>
        <w:t xml:space="preserve"> </w:t>
      </w:r>
    </w:p>
    <w:p w14:paraId="11B76DD7" w14:textId="77777777" w:rsidR="00646B94" w:rsidRPr="00646B94" w:rsidRDefault="00646B94" w:rsidP="00646B94">
      <w:pPr>
        <w:shd w:val="clear" w:color="auto" w:fill="FFFFFF"/>
        <w:tabs>
          <w:tab w:val="right" w:pos="426"/>
        </w:tabs>
        <w:spacing w:before="120"/>
        <w:ind w:left="360"/>
        <w:contextualSpacing/>
        <w:jc w:val="both"/>
        <w:rPr>
          <w:bCs/>
          <w:i/>
          <w:iCs/>
          <w:noProof w:val="0"/>
          <w:lang w:eastAsia="ru-RU"/>
        </w:rPr>
      </w:pPr>
      <w:r w:rsidRPr="00646B94">
        <w:rPr>
          <w:bCs/>
          <w:i/>
          <w:iCs/>
          <w:noProof w:val="0"/>
          <w:lang w:eastAsia="ru-RU"/>
        </w:rPr>
        <w:t>sau,</w:t>
      </w:r>
    </w:p>
    <w:p w14:paraId="44FD8435" w14:textId="65125258" w:rsidR="00646B94" w:rsidRPr="00646B94" w:rsidRDefault="00646B94" w:rsidP="00646B94">
      <w:pPr>
        <w:shd w:val="clear" w:color="auto" w:fill="FFFFFF"/>
        <w:tabs>
          <w:tab w:val="right" w:pos="426"/>
        </w:tabs>
        <w:spacing w:before="120"/>
        <w:ind w:left="360"/>
        <w:contextualSpacing/>
        <w:jc w:val="both"/>
        <w:rPr>
          <w:bCs/>
          <w:i/>
          <w:iCs/>
          <w:noProof w:val="0"/>
          <w:lang w:eastAsia="ru-RU"/>
        </w:rPr>
      </w:pPr>
      <w:r w:rsidRPr="00646B94">
        <w:rPr>
          <w:bCs/>
          <w:i/>
          <w:iCs/>
          <w:noProof w:val="0"/>
          <w:lang w:eastAsia="ru-RU"/>
        </w:rPr>
        <w:t xml:space="preserve">- transfer pe contul autorității contractate </w:t>
      </w:r>
      <w:r w:rsidR="00D04556">
        <w:rPr>
          <w:b/>
          <w:i/>
          <w:iCs/>
          <w:noProof w:val="0"/>
          <w:u w:val="single"/>
          <w:lang w:eastAsia="ru-RU"/>
        </w:rPr>
        <w:t>10</w:t>
      </w:r>
      <w:r w:rsidRPr="00646B94">
        <w:rPr>
          <w:b/>
          <w:i/>
          <w:iCs/>
          <w:noProof w:val="0"/>
          <w:u w:val="single"/>
          <w:lang w:eastAsia="ru-RU"/>
        </w:rPr>
        <w:t>%</w:t>
      </w:r>
      <w:r w:rsidRPr="00646B94">
        <w:rPr>
          <w:bCs/>
          <w:i/>
          <w:iCs/>
          <w:noProof w:val="0"/>
          <w:lang w:eastAsia="ru-RU"/>
        </w:rPr>
        <w:t xml:space="preserve"> - IBAN: MD03TRPCDZ518440A00839AA.</w:t>
      </w:r>
    </w:p>
    <w:p w14:paraId="4CC5BA72" w14:textId="77777777" w:rsidR="00646B94" w:rsidRPr="00646B94" w:rsidRDefault="00646B94" w:rsidP="00646B94">
      <w:pPr>
        <w:jc w:val="both"/>
        <w:rPr>
          <w:b/>
        </w:rPr>
      </w:pPr>
    </w:p>
    <w:p w14:paraId="588E9568" w14:textId="77777777" w:rsidR="00646B94" w:rsidRPr="00646B94" w:rsidRDefault="00646B94" w:rsidP="00646B94">
      <w:pPr>
        <w:jc w:val="both"/>
        <w:rPr>
          <w:b/>
        </w:rPr>
      </w:pPr>
    </w:p>
    <w:p w14:paraId="7106A97E" w14:textId="77777777" w:rsidR="00646B94" w:rsidRPr="00646B94" w:rsidRDefault="00646B94" w:rsidP="00646B94">
      <w:pPr>
        <w:jc w:val="both"/>
        <w:rPr>
          <w:b/>
        </w:rPr>
      </w:pPr>
    </w:p>
    <w:p w14:paraId="27A14A80" w14:textId="77777777" w:rsidR="00646B94" w:rsidRPr="00646B94" w:rsidRDefault="00646B94" w:rsidP="00646B94">
      <w:pPr>
        <w:jc w:val="center"/>
        <w:rPr>
          <w:b/>
        </w:rPr>
      </w:pPr>
      <w:r w:rsidRPr="00646B94">
        <w:rPr>
          <w:b/>
          <w:bCs/>
        </w:rPr>
        <w:t>Președintele grupului de lucru____________</w:t>
      </w:r>
      <w:r w:rsidRPr="00646B94">
        <w:rPr>
          <w:b/>
        </w:rPr>
        <w:t>___________Simion Tatarov</w:t>
      </w:r>
    </w:p>
    <w:p w14:paraId="71B3D090" w14:textId="77777777" w:rsidR="00646B94" w:rsidRPr="00646B94" w:rsidRDefault="00646B94" w:rsidP="00646B94">
      <w:pPr>
        <w:ind w:firstLine="709"/>
        <w:jc w:val="both"/>
        <w:rPr>
          <w:b/>
        </w:rPr>
      </w:pPr>
    </w:p>
    <w:p w14:paraId="1A5509C5" w14:textId="77777777" w:rsidR="00646B94" w:rsidRPr="00646B94" w:rsidRDefault="00646B94" w:rsidP="00646B94">
      <w:pPr>
        <w:jc w:val="both"/>
        <w:rPr>
          <w:bCs/>
          <w:sz w:val="22"/>
          <w:szCs w:val="22"/>
        </w:rPr>
      </w:pPr>
    </w:p>
    <w:p w14:paraId="4B647BF2" w14:textId="77777777" w:rsidR="00646B94" w:rsidRPr="00646B94" w:rsidRDefault="00646B94" w:rsidP="00646B94">
      <w:pPr>
        <w:jc w:val="both"/>
        <w:rPr>
          <w:bCs/>
          <w:sz w:val="22"/>
          <w:szCs w:val="22"/>
        </w:rPr>
      </w:pPr>
    </w:p>
    <w:p w14:paraId="68F3C149" w14:textId="77777777" w:rsidR="00646B94" w:rsidRPr="00646B94" w:rsidRDefault="00646B94" w:rsidP="00646B94">
      <w:pPr>
        <w:jc w:val="both"/>
        <w:rPr>
          <w:bCs/>
          <w:sz w:val="22"/>
          <w:szCs w:val="22"/>
        </w:rPr>
      </w:pPr>
    </w:p>
    <w:p w14:paraId="6A4B0D92" w14:textId="77777777" w:rsidR="00646B94" w:rsidRPr="00646B94" w:rsidRDefault="00646B94" w:rsidP="00646B94">
      <w:pPr>
        <w:jc w:val="both"/>
        <w:rPr>
          <w:bCs/>
          <w:sz w:val="22"/>
          <w:szCs w:val="22"/>
        </w:rPr>
      </w:pPr>
    </w:p>
    <w:p w14:paraId="5C548423" w14:textId="77777777" w:rsidR="00646B94" w:rsidRPr="00646B94" w:rsidRDefault="00646B94" w:rsidP="00646B94">
      <w:pPr>
        <w:jc w:val="both"/>
        <w:rPr>
          <w:sz w:val="22"/>
          <w:szCs w:val="22"/>
        </w:rPr>
      </w:pPr>
      <w:r w:rsidRPr="00646B94">
        <w:rPr>
          <w:bCs/>
          <w:sz w:val="22"/>
          <w:szCs w:val="22"/>
        </w:rPr>
        <w:t>Data</w:t>
      </w:r>
      <w:r w:rsidRPr="00646B94">
        <w:rPr>
          <w:sz w:val="22"/>
          <w:szCs w:val="22"/>
        </w:rPr>
        <w:t xml:space="preserve">  </w:t>
      </w:r>
      <w:r w:rsidRPr="00646B94">
        <w:rPr>
          <w:sz w:val="22"/>
          <w:szCs w:val="22"/>
          <w:u w:val="single"/>
        </w:rPr>
        <w:t>"23"  iulie_ 2026</w:t>
      </w:r>
    </w:p>
    <w:p w14:paraId="315E1459" w14:textId="77777777" w:rsidR="00646B94" w:rsidRPr="00646B94" w:rsidRDefault="00646B94" w:rsidP="00646B94">
      <w:pPr>
        <w:tabs>
          <w:tab w:val="left" w:pos="567"/>
        </w:tabs>
        <w:rPr>
          <w:rFonts w:ascii="Baltica RR" w:hAnsi="Baltica RR"/>
          <w:noProof w:val="0"/>
          <w:sz w:val="20"/>
          <w:szCs w:val="20"/>
        </w:rPr>
      </w:pPr>
    </w:p>
    <w:p w14:paraId="013F67D0" w14:textId="77777777" w:rsidR="00646B94" w:rsidRPr="00646B94" w:rsidRDefault="00646B94" w:rsidP="00646B94">
      <w:pPr>
        <w:tabs>
          <w:tab w:val="left" w:pos="567"/>
        </w:tabs>
        <w:rPr>
          <w:rFonts w:ascii="Baltica RR" w:hAnsi="Baltica RR"/>
          <w:noProof w:val="0"/>
          <w:sz w:val="20"/>
          <w:szCs w:val="20"/>
        </w:rPr>
      </w:pPr>
    </w:p>
    <w:p w14:paraId="787E42FE" w14:textId="77777777" w:rsidR="00646B94" w:rsidRPr="00646B94" w:rsidRDefault="00646B94" w:rsidP="00646B94">
      <w:pPr>
        <w:tabs>
          <w:tab w:val="left" w:pos="567"/>
        </w:tabs>
        <w:rPr>
          <w:rFonts w:ascii="Baltica RR" w:hAnsi="Baltica RR"/>
          <w:noProof w:val="0"/>
          <w:sz w:val="20"/>
          <w:szCs w:val="20"/>
        </w:rPr>
      </w:pPr>
    </w:p>
    <w:p w14:paraId="1EDCFF77" w14:textId="77777777" w:rsidR="00646B94" w:rsidRPr="00646B94" w:rsidRDefault="00646B94" w:rsidP="00646B94">
      <w:pPr>
        <w:tabs>
          <w:tab w:val="left" w:pos="567"/>
        </w:tabs>
        <w:rPr>
          <w:rFonts w:ascii="Baltica RR" w:hAnsi="Baltica RR"/>
          <w:noProof w:val="0"/>
          <w:sz w:val="20"/>
          <w:szCs w:val="20"/>
        </w:rPr>
      </w:pPr>
    </w:p>
    <w:p w14:paraId="1F413A8B" w14:textId="77777777" w:rsidR="00646B94" w:rsidRPr="00646B94" w:rsidRDefault="00646B94" w:rsidP="00646B94">
      <w:pPr>
        <w:tabs>
          <w:tab w:val="left" w:pos="567"/>
        </w:tabs>
        <w:rPr>
          <w:rFonts w:ascii="Baltica RR" w:hAnsi="Baltica RR"/>
          <w:noProof w:val="0"/>
          <w:sz w:val="20"/>
          <w:szCs w:val="20"/>
        </w:rPr>
      </w:pPr>
    </w:p>
    <w:p w14:paraId="246FB6D2" w14:textId="77777777" w:rsidR="00646B94" w:rsidRPr="00646B94" w:rsidRDefault="00646B94" w:rsidP="00646B94">
      <w:pPr>
        <w:tabs>
          <w:tab w:val="left" w:pos="567"/>
        </w:tabs>
        <w:rPr>
          <w:rFonts w:ascii="Baltica RR" w:hAnsi="Baltica RR"/>
          <w:noProof w:val="0"/>
          <w:sz w:val="20"/>
          <w:szCs w:val="20"/>
        </w:rPr>
      </w:pPr>
    </w:p>
    <w:p w14:paraId="6CC56556" w14:textId="77777777" w:rsidR="00646B94" w:rsidRPr="00646B94" w:rsidRDefault="00646B94" w:rsidP="00646B94">
      <w:pPr>
        <w:tabs>
          <w:tab w:val="left" w:pos="567"/>
        </w:tabs>
        <w:rPr>
          <w:rFonts w:ascii="Baltica RR" w:hAnsi="Baltica RR"/>
          <w:noProof w:val="0"/>
          <w:sz w:val="20"/>
          <w:szCs w:val="20"/>
        </w:rPr>
      </w:pPr>
    </w:p>
    <w:p w14:paraId="6BCD8648" w14:textId="77777777" w:rsidR="00646B94" w:rsidRPr="00646B94" w:rsidRDefault="00646B94" w:rsidP="00646B94">
      <w:pPr>
        <w:rPr>
          <w:rFonts w:ascii="Baltica RR" w:hAnsi="Baltica RR"/>
          <w:noProof w:val="0"/>
          <w:sz w:val="20"/>
          <w:szCs w:val="20"/>
        </w:rPr>
      </w:pPr>
    </w:p>
    <w:p w14:paraId="46A563AE" w14:textId="77777777" w:rsidR="00646B94" w:rsidRPr="00646B94" w:rsidRDefault="00646B94" w:rsidP="00646B94">
      <w:pPr>
        <w:rPr>
          <w:rFonts w:ascii="Baltica RR" w:hAnsi="Baltica RR"/>
          <w:noProof w:val="0"/>
          <w:sz w:val="20"/>
          <w:szCs w:val="20"/>
        </w:rPr>
      </w:pPr>
    </w:p>
    <w:p w14:paraId="09D1E259" w14:textId="77777777" w:rsidR="00646B94" w:rsidRPr="00646B94" w:rsidRDefault="00646B94" w:rsidP="00646B94">
      <w:pPr>
        <w:tabs>
          <w:tab w:val="left" w:pos="360"/>
          <w:tab w:val="left" w:pos="1134"/>
        </w:tabs>
        <w:spacing w:after="120"/>
        <w:outlineLvl w:val="2"/>
        <w:rPr>
          <w:b/>
          <w:bCs/>
        </w:rPr>
      </w:pPr>
      <w:r w:rsidRPr="00646B94">
        <w:rPr>
          <w:b/>
          <w:bCs/>
        </w:rPr>
        <w:lastRenderedPageBreak/>
        <w:t>1.Formularul de deviz nr.1 – Lista cu cantitățile de lucrări</w:t>
      </w:r>
    </w:p>
    <w:p w14:paraId="53E52229" w14:textId="77777777" w:rsidR="00646B94" w:rsidRPr="00646B94" w:rsidRDefault="00646B94" w:rsidP="00646B94">
      <w:pPr>
        <w:ind w:firstLine="708"/>
        <w:jc w:val="both"/>
        <w:rPr>
          <w:b/>
          <w:bCs/>
        </w:rPr>
      </w:pPr>
      <w:r w:rsidRPr="00646B94">
        <w:t>Obiectul:</w:t>
      </w:r>
      <w:r w:rsidRPr="00646B94">
        <w:rPr>
          <w:b/>
          <w:u w:val="single"/>
        </w:rPr>
        <w:t>Lucrări de reparație a drumurilor locale din UAT Rezina (etapa II)</w:t>
      </w:r>
      <w:r w:rsidRPr="00646B94">
        <w:rPr>
          <w:b/>
          <w:bCs/>
        </w:rPr>
        <w:t>___</w:t>
      </w:r>
    </w:p>
    <w:p w14:paraId="185C50B8" w14:textId="77777777" w:rsidR="00646B94" w:rsidRPr="00646B94" w:rsidRDefault="00646B94" w:rsidP="00646B94">
      <w:pPr>
        <w:ind w:firstLine="708"/>
        <w:jc w:val="both"/>
        <w:rPr>
          <w:b/>
          <w:u w:val="single"/>
        </w:rPr>
      </w:pPr>
      <w:r w:rsidRPr="00646B94">
        <w:t xml:space="preserve">Autoritatea contractantă: </w:t>
      </w:r>
      <w:r w:rsidRPr="00646B94">
        <w:rPr>
          <w:b/>
          <w:u w:val="single"/>
        </w:rPr>
        <w:t>Primăria or. Rezina</w:t>
      </w:r>
    </w:p>
    <w:p w14:paraId="289163CF" w14:textId="77777777" w:rsidR="00646B94" w:rsidRPr="00646B94" w:rsidRDefault="00646B94" w:rsidP="00646B94">
      <w:pPr>
        <w:ind w:firstLine="708"/>
        <w:jc w:val="both"/>
        <w:rPr>
          <w:b/>
        </w:rPr>
      </w:pPr>
    </w:p>
    <w:p w14:paraId="6CAEC22E" w14:textId="77777777" w:rsidR="00646B94" w:rsidRPr="00646B94" w:rsidRDefault="00646B94" w:rsidP="00646B94">
      <w:pPr>
        <w:jc w:val="both"/>
        <w:rPr>
          <w:b/>
        </w:rPr>
      </w:pPr>
      <w:r w:rsidRPr="00646B94">
        <w:rPr>
          <w:b/>
          <w:u w:val="single"/>
        </w:rPr>
        <w:t>Lotul I.</w:t>
      </w:r>
      <w:r w:rsidRPr="00646B94">
        <w:rPr>
          <w:b/>
        </w:rPr>
        <w:t xml:space="preserve"> Lucrări de reparație a drumului din str. Serghei Lazo și Mihail Lomonosov, or. Rezina (zgura de furnal)</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6B94" w:rsidRPr="00646B94" w14:paraId="0B8C6419" w14:textId="77777777" w:rsidTr="009B6217">
        <w:trPr>
          <w:cantSplit/>
          <w:trHeight w:val="592"/>
        </w:trPr>
        <w:tc>
          <w:tcPr>
            <w:tcW w:w="709" w:type="dxa"/>
            <w:tcBorders>
              <w:top w:val="single" w:sz="6" w:space="0" w:color="auto"/>
              <w:left w:val="single" w:sz="6" w:space="0" w:color="auto"/>
              <w:bottom w:val="nil"/>
              <w:right w:val="nil"/>
            </w:tcBorders>
            <w:shd w:val="pct5" w:color="auto" w:fill="auto"/>
          </w:tcPr>
          <w:p w14:paraId="075C5194" w14:textId="77777777" w:rsidR="00646B94" w:rsidRPr="00646B94" w:rsidRDefault="00646B94" w:rsidP="00646B94">
            <w:pPr>
              <w:autoSpaceDE w:val="0"/>
              <w:autoSpaceDN w:val="0"/>
              <w:ind w:right="-108"/>
              <w:jc w:val="center"/>
              <w:rPr>
                <w:noProof w:val="0"/>
                <w:lang w:val="en-US" w:eastAsia="ru-RU"/>
              </w:rPr>
            </w:pPr>
            <w:r w:rsidRPr="00646B94">
              <w:rPr>
                <w:noProof w:val="0"/>
                <w:sz w:val="16"/>
                <w:szCs w:val="16"/>
                <w:lang w:val="en-US" w:eastAsia="ru-RU"/>
              </w:rPr>
              <w:t xml:space="preserve">   </w:t>
            </w:r>
            <w:r w:rsidRPr="00646B94">
              <w:rPr>
                <w:noProof w:val="0"/>
                <w:sz w:val="22"/>
                <w:szCs w:val="22"/>
                <w:lang w:val="en-US" w:eastAsia="ru-RU"/>
              </w:rPr>
              <w:t>№</w:t>
            </w:r>
          </w:p>
          <w:p w14:paraId="7BB25FC5" w14:textId="77777777" w:rsidR="00646B94" w:rsidRPr="00646B94" w:rsidRDefault="00646B94" w:rsidP="00646B94">
            <w:pPr>
              <w:autoSpaceDE w:val="0"/>
              <w:autoSpaceDN w:val="0"/>
              <w:ind w:right="-108"/>
              <w:jc w:val="center"/>
              <w:rPr>
                <w:noProof w:val="0"/>
                <w:lang w:val="en-US" w:eastAsia="ru-RU"/>
              </w:rPr>
            </w:pPr>
            <w:r w:rsidRPr="00646B94">
              <w:rPr>
                <w:noProof w:val="0"/>
                <w:sz w:val="22"/>
                <w:szCs w:val="22"/>
                <w:lang w:val="en-US" w:eastAsia="ru-RU"/>
              </w:rPr>
              <w:t xml:space="preserve"> </w:t>
            </w:r>
            <w:proofErr w:type="spellStart"/>
            <w:r w:rsidRPr="00646B94">
              <w:rPr>
                <w:noProof w:val="0"/>
                <w:sz w:val="22"/>
                <w:szCs w:val="22"/>
                <w:lang w:val="en-US" w:eastAsia="ru-RU"/>
              </w:rPr>
              <w:t>crt</w:t>
            </w:r>
            <w:proofErr w:type="spellEnd"/>
            <w:r w:rsidRPr="00646B94">
              <w:rPr>
                <w:noProof w:val="0"/>
                <w:sz w:val="22"/>
                <w:szCs w:val="22"/>
                <w:lang w:val="en-US" w:eastAsia="ru-RU"/>
              </w:rPr>
              <w:t>.</w:t>
            </w:r>
          </w:p>
        </w:tc>
        <w:tc>
          <w:tcPr>
            <w:tcW w:w="1559" w:type="dxa"/>
            <w:tcBorders>
              <w:top w:val="single" w:sz="6" w:space="0" w:color="auto"/>
              <w:left w:val="single" w:sz="6" w:space="0" w:color="auto"/>
              <w:bottom w:val="nil"/>
              <w:right w:val="nil"/>
            </w:tcBorders>
            <w:shd w:val="pct5" w:color="auto" w:fill="auto"/>
          </w:tcPr>
          <w:p w14:paraId="051113F0" w14:textId="77777777" w:rsidR="00646B94" w:rsidRPr="00646B94" w:rsidRDefault="00646B94" w:rsidP="00646B94">
            <w:pPr>
              <w:autoSpaceDE w:val="0"/>
              <w:autoSpaceDN w:val="0"/>
              <w:ind w:left="-120" w:right="-108"/>
              <w:jc w:val="center"/>
              <w:rPr>
                <w:noProof w:val="0"/>
                <w:lang w:val="en-US" w:eastAsia="ru-RU"/>
              </w:rPr>
            </w:pPr>
            <w:r w:rsidRPr="00646B94">
              <w:rPr>
                <w:noProof w:val="0"/>
                <w:sz w:val="22"/>
                <w:szCs w:val="22"/>
                <w:lang w:eastAsia="ru-RU"/>
              </w:rPr>
              <w:t>Simbol</w:t>
            </w:r>
            <w:r w:rsidRPr="00646B94">
              <w:rPr>
                <w:noProof w:val="0"/>
                <w:sz w:val="22"/>
                <w:szCs w:val="22"/>
                <w:lang w:val="en-US" w:eastAsia="ru-RU"/>
              </w:rPr>
              <w:t xml:space="preserve"> </w:t>
            </w:r>
            <w:r w:rsidRPr="00646B94">
              <w:rPr>
                <w:noProof w:val="0"/>
                <w:sz w:val="22"/>
                <w:szCs w:val="22"/>
                <w:lang w:eastAsia="ru-RU"/>
              </w:rPr>
              <w:t>norme</w:t>
            </w:r>
            <w:r w:rsidRPr="00646B94">
              <w:rPr>
                <w:noProof w:val="0"/>
                <w:sz w:val="22"/>
                <w:szCs w:val="22"/>
                <w:lang w:val="en-US" w:eastAsia="ru-RU"/>
              </w:rPr>
              <w:t xml:space="preserve"> </w:t>
            </w:r>
            <w:proofErr w:type="spellStart"/>
            <w:r w:rsidRPr="00646B94">
              <w:rPr>
                <w:noProof w:val="0"/>
                <w:sz w:val="22"/>
                <w:szCs w:val="22"/>
                <w:lang w:eastAsia="ru-RU"/>
              </w:rPr>
              <w:t>şi</w:t>
            </w:r>
            <w:proofErr w:type="spellEnd"/>
            <w:r w:rsidRPr="00646B94">
              <w:rPr>
                <w:noProof w:val="0"/>
                <w:sz w:val="22"/>
                <w:szCs w:val="22"/>
                <w:lang w:eastAsia="ru-RU"/>
              </w:rPr>
              <w:t xml:space="preserve"> Cod </w:t>
            </w:r>
            <w:r w:rsidRPr="00646B94">
              <w:rPr>
                <w:noProof w:val="0"/>
                <w:sz w:val="22"/>
                <w:szCs w:val="22"/>
                <w:lang w:val="en-US" w:eastAsia="ru-RU"/>
              </w:rPr>
              <w:t xml:space="preserve"> </w:t>
            </w:r>
            <w:r w:rsidRPr="00646B94">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7B368BF7" w14:textId="77777777" w:rsidR="00646B94" w:rsidRPr="00646B94" w:rsidRDefault="00646B94" w:rsidP="00646B94">
            <w:pPr>
              <w:autoSpaceDE w:val="0"/>
              <w:autoSpaceDN w:val="0"/>
              <w:jc w:val="center"/>
              <w:rPr>
                <w:noProof w:val="0"/>
                <w:lang w:eastAsia="ru-RU"/>
              </w:rPr>
            </w:pPr>
          </w:p>
          <w:p w14:paraId="76A48241" w14:textId="77777777" w:rsidR="00646B94" w:rsidRPr="00646B94" w:rsidRDefault="00646B94" w:rsidP="00646B94">
            <w:pPr>
              <w:autoSpaceDE w:val="0"/>
              <w:autoSpaceDN w:val="0"/>
              <w:jc w:val="center"/>
              <w:rPr>
                <w:noProof w:val="0"/>
                <w:lang w:val="en-US" w:eastAsia="ru-RU"/>
              </w:rPr>
            </w:pPr>
            <w:r w:rsidRPr="00646B94">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2025FDD0" w14:textId="77777777" w:rsidR="00646B94" w:rsidRPr="00646B94" w:rsidRDefault="00646B94" w:rsidP="00646B94">
            <w:pPr>
              <w:autoSpaceDE w:val="0"/>
              <w:autoSpaceDN w:val="0"/>
              <w:ind w:left="-108" w:right="-108"/>
              <w:jc w:val="center"/>
              <w:rPr>
                <w:noProof w:val="0"/>
                <w:lang w:val="en-US" w:eastAsia="ru-RU"/>
              </w:rPr>
            </w:pPr>
            <w:r w:rsidRPr="00646B94">
              <w:rPr>
                <w:noProof w:val="0"/>
                <w:sz w:val="22"/>
                <w:szCs w:val="22"/>
                <w:lang w:eastAsia="ru-RU"/>
              </w:rPr>
              <w:t xml:space="preserve">Unitatea de </w:t>
            </w:r>
            <w:proofErr w:type="spellStart"/>
            <w:r w:rsidRPr="00646B94">
              <w:rPr>
                <w:noProof w:val="0"/>
                <w:sz w:val="22"/>
                <w:szCs w:val="22"/>
                <w:lang w:eastAsia="ru-RU"/>
              </w:rPr>
              <w:t>masura</w:t>
            </w:r>
            <w:proofErr w:type="spellEnd"/>
            <w:r w:rsidRPr="00646B94">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6C86D453" w14:textId="77777777" w:rsidR="00646B94" w:rsidRPr="00646B94" w:rsidRDefault="00646B94" w:rsidP="00646B94">
            <w:pPr>
              <w:autoSpaceDE w:val="0"/>
              <w:autoSpaceDN w:val="0"/>
              <w:jc w:val="center"/>
              <w:rPr>
                <w:noProof w:val="0"/>
                <w:lang w:val="en-US" w:eastAsia="ru-RU"/>
              </w:rPr>
            </w:pPr>
            <w:proofErr w:type="spellStart"/>
            <w:r w:rsidRPr="00646B94">
              <w:rPr>
                <w:noProof w:val="0"/>
                <w:sz w:val="22"/>
                <w:szCs w:val="22"/>
                <w:lang w:val="en-US" w:eastAsia="ru-RU"/>
              </w:rPr>
              <w:t>Volum</w:t>
            </w:r>
            <w:proofErr w:type="spellEnd"/>
          </w:p>
        </w:tc>
      </w:tr>
    </w:tbl>
    <w:p w14:paraId="23E8D4F2" w14:textId="77777777" w:rsidR="00646B94" w:rsidRPr="00646B94" w:rsidRDefault="00646B94" w:rsidP="00646B94">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6B94" w:rsidRPr="00646B94" w14:paraId="3ABDB9DE" w14:textId="77777777" w:rsidTr="009B621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63E14CB" w14:textId="77777777" w:rsidR="00646B94" w:rsidRPr="00646B94" w:rsidRDefault="00646B94" w:rsidP="00646B94">
            <w:pPr>
              <w:autoSpaceDE w:val="0"/>
              <w:autoSpaceDN w:val="0"/>
              <w:ind w:right="-108"/>
              <w:jc w:val="center"/>
              <w:rPr>
                <w:noProof w:val="0"/>
                <w:lang w:val="en-US" w:eastAsia="ru-RU"/>
              </w:rPr>
            </w:pPr>
            <w:r w:rsidRPr="00646B94">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06B0712A" w14:textId="77777777" w:rsidR="00646B94" w:rsidRPr="00646B94" w:rsidRDefault="00646B94" w:rsidP="00646B94">
            <w:pPr>
              <w:autoSpaceDE w:val="0"/>
              <w:autoSpaceDN w:val="0"/>
              <w:ind w:left="-120" w:right="-108"/>
              <w:jc w:val="center"/>
              <w:rPr>
                <w:noProof w:val="0"/>
                <w:lang w:val="en-US" w:eastAsia="ru-RU"/>
              </w:rPr>
            </w:pPr>
            <w:r w:rsidRPr="00646B94">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39F1FB53"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1343794B" w14:textId="77777777" w:rsidR="00646B94" w:rsidRPr="00646B94" w:rsidRDefault="00646B94" w:rsidP="00646B94">
            <w:pPr>
              <w:autoSpaceDE w:val="0"/>
              <w:autoSpaceDN w:val="0"/>
              <w:ind w:left="-108" w:right="-108"/>
              <w:jc w:val="center"/>
              <w:rPr>
                <w:noProof w:val="0"/>
                <w:lang w:val="en-US" w:eastAsia="ru-RU"/>
              </w:rPr>
            </w:pPr>
            <w:r w:rsidRPr="00646B94">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E90F96E"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5</w:t>
            </w:r>
          </w:p>
        </w:tc>
      </w:tr>
      <w:tr w:rsidR="00646B94" w:rsidRPr="00646B94" w14:paraId="1A0E2FF0" w14:textId="77777777" w:rsidTr="009B6217">
        <w:tc>
          <w:tcPr>
            <w:tcW w:w="709" w:type="dxa"/>
            <w:tcBorders>
              <w:top w:val="nil"/>
              <w:left w:val="single" w:sz="6" w:space="0" w:color="auto"/>
              <w:bottom w:val="nil"/>
              <w:right w:val="nil"/>
            </w:tcBorders>
          </w:tcPr>
          <w:p w14:paraId="1B904960" w14:textId="77777777" w:rsidR="00646B94" w:rsidRPr="00646B94" w:rsidRDefault="00646B94" w:rsidP="00646B94">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095BA58B" w14:textId="77777777" w:rsidR="00646B94" w:rsidRPr="00646B94" w:rsidRDefault="00646B94" w:rsidP="00646B9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1BEA8BC8" w14:textId="77777777" w:rsidR="00646B94" w:rsidRPr="00646B94" w:rsidRDefault="00646B94" w:rsidP="00646B94">
            <w:pPr>
              <w:autoSpaceDE w:val="0"/>
              <w:autoSpaceDN w:val="0"/>
              <w:rPr>
                <w:b/>
                <w:bCs/>
                <w:noProof w:val="0"/>
                <w:lang w:val="en-US" w:eastAsia="ru-RU"/>
              </w:rPr>
            </w:pPr>
            <w:r w:rsidRPr="00646B94">
              <w:rPr>
                <w:b/>
                <w:bCs/>
                <w:noProof w:val="0"/>
                <w:sz w:val="22"/>
                <w:szCs w:val="22"/>
                <w:lang w:val="en-US" w:eastAsia="ru-RU"/>
              </w:rPr>
              <w:t>1. str. M. Lomonosov</w:t>
            </w:r>
          </w:p>
          <w:p w14:paraId="100139AC" w14:textId="77777777" w:rsidR="00646B94" w:rsidRPr="00646B94" w:rsidRDefault="00646B94" w:rsidP="00646B94">
            <w:pPr>
              <w:autoSpaceDE w:val="0"/>
              <w:autoSpaceDN w:val="0"/>
              <w:rPr>
                <w:noProof w:val="0"/>
                <w:lang w:val="en-US" w:eastAsia="ru-RU"/>
              </w:rPr>
            </w:pPr>
          </w:p>
        </w:tc>
      </w:tr>
      <w:tr w:rsidR="00646B94" w:rsidRPr="00646B94" w14:paraId="04B868A1"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51C35C"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1</w:t>
            </w:r>
          </w:p>
        </w:tc>
        <w:tc>
          <w:tcPr>
            <w:tcW w:w="1559" w:type="dxa"/>
            <w:tcBorders>
              <w:top w:val="single" w:sz="4" w:space="0" w:color="auto"/>
              <w:bottom w:val="single" w:sz="4" w:space="0" w:color="auto"/>
            </w:tcBorders>
          </w:tcPr>
          <w:p w14:paraId="34C06A9A"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DH02B</w:t>
            </w:r>
          </w:p>
          <w:p w14:paraId="54C6690A"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AB88F54"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Scarificarea</w:t>
            </w:r>
            <w:proofErr w:type="spellEnd"/>
            <w:r w:rsidRPr="00646B94">
              <w:rPr>
                <w:noProof w:val="0"/>
                <w:lang w:val="en-US" w:eastAsia="ru-RU"/>
              </w:rPr>
              <w:t xml:space="preserve"> </w:t>
            </w:r>
            <w:proofErr w:type="spellStart"/>
            <w:r w:rsidRPr="00646B94">
              <w:rPr>
                <w:noProof w:val="0"/>
                <w:lang w:val="en-US" w:eastAsia="ru-RU"/>
              </w:rPr>
              <w:t>usoara</w:t>
            </w:r>
            <w:proofErr w:type="spellEnd"/>
            <w:r w:rsidRPr="00646B94">
              <w:rPr>
                <w:noProof w:val="0"/>
                <w:lang w:val="en-US" w:eastAsia="ru-RU"/>
              </w:rPr>
              <w:t xml:space="preserve"> </w:t>
            </w:r>
            <w:proofErr w:type="gramStart"/>
            <w:r w:rsidRPr="00646B94">
              <w:rPr>
                <w:noProof w:val="0"/>
                <w:lang w:val="en-US" w:eastAsia="ru-RU"/>
              </w:rPr>
              <w:t>a</w:t>
            </w:r>
            <w:proofErr w:type="gramEnd"/>
            <w:r w:rsidRPr="00646B94">
              <w:rPr>
                <w:noProof w:val="0"/>
                <w:lang w:val="en-US" w:eastAsia="ru-RU"/>
              </w:rPr>
              <w:t xml:space="preserve"> </w:t>
            </w:r>
            <w:proofErr w:type="spellStart"/>
            <w:r w:rsidRPr="00646B94">
              <w:rPr>
                <w:noProof w:val="0"/>
                <w:lang w:val="en-US" w:eastAsia="ru-RU"/>
              </w:rPr>
              <w:t>impietruirii</w:t>
            </w:r>
            <w:proofErr w:type="spellEnd"/>
            <w:r w:rsidRPr="00646B94">
              <w:rPr>
                <w:noProof w:val="0"/>
                <w:lang w:val="en-US" w:eastAsia="ru-RU"/>
              </w:rPr>
              <w:t xml:space="preserve"> cu </w:t>
            </w:r>
            <w:proofErr w:type="spellStart"/>
            <w:r w:rsidRPr="00646B94">
              <w:rPr>
                <w:noProof w:val="0"/>
                <w:lang w:val="en-US" w:eastAsia="ru-RU"/>
              </w:rPr>
              <w:t>autogreder</w:t>
            </w:r>
            <w:proofErr w:type="spellEnd"/>
            <w:r w:rsidRPr="00646B94">
              <w:rPr>
                <w:noProof w:val="0"/>
                <w:lang w:val="en-US" w:eastAsia="ru-RU"/>
              </w:rPr>
              <w:t xml:space="preserve">, </w:t>
            </w:r>
            <w:proofErr w:type="spellStart"/>
            <w:r w:rsidRPr="00646B94">
              <w:rPr>
                <w:noProof w:val="0"/>
                <w:lang w:val="en-US" w:eastAsia="ru-RU"/>
              </w:rPr>
              <w:t>inclusin</w:t>
            </w:r>
            <w:proofErr w:type="spellEnd"/>
            <w:r w:rsidRPr="00646B94">
              <w:rPr>
                <w:noProof w:val="0"/>
                <w:lang w:val="en-US" w:eastAsia="ru-RU"/>
              </w:rPr>
              <w:t xml:space="preserve"> </w:t>
            </w:r>
            <w:proofErr w:type="spellStart"/>
            <w:r w:rsidRPr="00646B94">
              <w:rPr>
                <w:noProof w:val="0"/>
                <w:lang w:val="en-US" w:eastAsia="ru-RU"/>
              </w:rPr>
              <w:t>reprofilarea</w:t>
            </w:r>
            <w:proofErr w:type="spellEnd"/>
          </w:p>
          <w:p w14:paraId="755F7C87"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B394046"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100m2</w:t>
            </w:r>
          </w:p>
        </w:tc>
        <w:tc>
          <w:tcPr>
            <w:tcW w:w="1843" w:type="dxa"/>
            <w:tcBorders>
              <w:top w:val="single" w:sz="4" w:space="0" w:color="auto"/>
              <w:bottom w:val="single" w:sz="4" w:space="0" w:color="auto"/>
            </w:tcBorders>
            <w:vAlign w:val="center"/>
          </w:tcPr>
          <w:p w14:paraId="0E63B9BD"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15,8300</w:t>
            </w:r>
          </w:p>
          <w:p w14:paraId="22D94853" w14:textId="77777777" w:rsidR="00646B94" w:rsidRPr="00646B94" w:rsidRDefault="00646B94" w:rsidP="00646B94">
            <w:pPr>
              <w:autoSpaceDE w:val="0"/>
              <w:autoSpaceDN w:val="0"/>
              <w:jc w:val="center"/>
              <w:rPr>
                <w:noProof w:val="0"/>
                <w:lang w:val="en-US" w:eastAsia="ru-RU"/>
              </w:rPr>
            </w:pPr>
          </w:p>
        </w:tc>
      </w:tr>
      <w:tr w:rsidR="00646B94" w:rsidRPr="00646B94" w14:paraId="2E64F2B5"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929F1D"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2</w:t>
            </w:r>
          </w:p>
        </w:tc>
        <w:tc>
          <w:tcPr>
            <w:tcW w:w="1559" w:type="dxa"/>
            <w:tcBorders>
              <w:top w:val="single" w:sz="4" w:space="0" w:color="auto"/>
              <w:bottom w:val="single" w:sz="4" w:space="0" w:color="auto"/>
            </w:tcBorders>
          </w:tcPr>
          <w:p w14:paraId="60EEDEF8"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DA10B</w:t>
            </w:r>
          </w:p>
          <w:p w14:paraId="46ECBC37"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2FD67F2" w14:textId="77777777" w:rsidR="00646B94" w:rsidRPr="00646B94" w:rsidRDefault="00646B94" w:rsidP="00646B94">
            <w:pPr>
              <w:autoSpaceDE w:val="0"/>
              <w:autoSpaceDN w:val="0"/>
              <w:rPr>
                <w:noProof w:val="0"/>
                <w:lang w:val="en-US" w:eastAsia="ru-RU"/>
              </w:rPr>
            </w:pPr>
            <w:r w:rsidRPr="00646B94">
              <w:rPr>
                <w:noProof w:val="0"/>
                <w:lang w:val="en-US" w:eastAsia="ru-RU"/>
              </w:rPr>
              <w:t xml:space="preserve">Strat </w:t>
            </w:r>
            <w:proofErr w:type="spellStart"/>
            <w:r w:rsidRPr="00646B94">
              <w:rPr>
                <w:noProof w:val="0"/>
                <w:lang w:val="en-US" w:eastAsia="ru-RU"/>
              </w:rPr>
              <w:t>rutier</w:t>
            </w:r>
            <w:proofErr w:type="spellEnd"/>
            <w:r w:rsidRPr="00646B94">
              <w:rPr>
                <w:noProof w:val="0"/>
                <w:lang w:val="en-US" w:eastAsia="ru-RU"/>
              </w:rPr>
              <w:t xml:space="preserve"> </w:t>
            </w:r>
            <w:proofErr w:type="gramStart"/>
            <w:r w:rsidRPr="00646B94">
              <w:rPr>
                <w:noProof w:val="0"/>
                <w:lang w:val="en-US" w:eastAsia="ru-RU"/>
              </w:rPr>
              <w:t>din  material</w:t>
            </w:r>
            <w:proofErr w:type="gramEnd"/>
            <w:r w:rsidRPr="00646B94">
              <w:rPr>
                <w:noProof w:val="0"/>
                <w:lang w:val="en-US" w:eastAsia="ru-RU"/>
              </w:rPr>
              <w:t xml:space="preserve"> </w:t>
            </w:r>
            <w:proofErr w:type="spellStart"/>
            <w:r w:rsidRPr="00646B94">
              <w:rPr>
                <w:noProof w:val="0"/>
                <w:lang w:val="en-US" w:eastAsia="ru-RU"/>
              </w:rPr>
              <w:t>granulare</w:t>
            </w:r>
            <w:proofErr w:type="spellEnd"/>
            <w:r w:rsidRPr="00646B94">
              <w:rPr>
                <w:rFonts w:ascii="Calibri" w:eastAsia="Calibri" w:hAnsi="Calibri"/>
                <w:noProof w:val="0"/>
                <w:kern w:val="2"/>
                <w:lang w:val="en-US"/>
              </w:rPr>
              <w:t xml:space="preserve"> </w:t>
            </w:r>
            <w:proofErr w:type="spellStart"/>
            <w:r w:rsidRPr="00646B94">
              <w:rPr>
                <w:rFonts w:eastAsia="Calibri"/>
                <w:noProof w:val="0"/>
                <w:kern w:val="2"/>
                <w:lang w:val="en-US"/>
              </w:rPr>
              <w:t>marunte</w:t>
            </w:r>
            <w:proofErr w:type="spellEnd"/>
            <w:r w:rsidRPr="00646B94">
              <w:rPr>
                <w:rFonts w:eastAsia="Calibri"/>
                <w:noProof w:val="0"/>
                <w:kern w:val="2"/>
              </w:rPr>
              <w:t>(</w:t>
            </w:r>
            <w:r w:rsidRPr="00646B94">
              <w:rPr>
                <w:rFonts w:eastAsia="Calibri"/>
                <w:noProof w:val="0"/>
                <w:kern w:val="2"/>
                <w:lang w:val="en-US"/>
              </w:rPr>
              <w:t>0–10mm</w:t>
            </w:r>
            <w:proofErr w:type="gramStart"/>
            <w:r w:rsidRPr="00646B94">
              <w:rPr>
                <w:rFonts w:eastAsia="Calibri"/>
                <w:noProof w:val="0"/>
                <w:kern w:val="2"/>
                <w:lang w:val="en-US"/>
              </w:rPr>
              <w:t>)</w:t>
            </w:r>
            <w:r w:rsidRPr="00646B94">
              <w:rPr>
                <w:noProof w:val="0"/>
                <w:lang w:val="en-US" w:eastAsia="ru-RU"/>
              </w:rPr>
              <w:t>,</w:t>
            </w:r>
            <w:proofErr w:type="spellStart"/>
            <w:r w:rsidRPr="00646B94">
              <w:rPr>
                <w:noProof w:val="0"/>
                <w:lang w:val="en-US" w:eastAsia="ru-RU"/>
              </w:rPr>
              <w:t>stabilizate</w:t>
            </w:r>
            <w:proofErr w:type="spellEnd"/>
            <w:proofErr w:type="gramEnd"/>
            <w:r w:rsidRPr="00646B94">
              <w:rPr>
                <w:noProof w:val="0"/>
                <w:lang w:val="en-US" w:eastAsia="ru-RU"/>
              </w:rPr>
              <w:t xml:space="preserve"> cu </w:t>
            </w:r>
            <w:proofErr w:type="spellStart"/>
            <w:r w:rsidRPr="00646B94">
              <w:rPr>
                <w:noProof w:val="0"/>
                <w:lang w:val="en-US" w:eastAsia="ru-RU"/>
              </w:rPr>
              <w:t>ciment</w:t>
            </w:r>
            <w:proofErr w:type="spellEnd"/>
            <w:r w:rsidRPr="00646B94">
              <w:rPr>
                <w:noProof w:val="0"/>
                <w:lang w:val="en-US" w:eastAsia="ru-RU"/>
              </w:rPr>
              <w:t xml:space="preserve"> </w:t>
            </w:r>
            <w:proofErr w:type="spellStart"/>
            <w:r w:rsidRPr="00646B94">
              <w:rPr>
                <w:noProof w:val="0"/>
                <w:lang w:val="en-US" w:eastAsia="ru-RU"/>
              </w:rPr>
              <w:t>sau</w:t>
            </w:r>
            <w:proofErr w:type="spellEnd"/>
            <w:r w:rsidRPr="00646B94">
              <w:rPr>
                <w:noProof w:val="0"/>
                <w:lang w:val="en-US" w:eastAsia="ru-RU"/>
              </w:rPr>
              <w:t xml:space="preserve"> var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zgura</w:t>
            </w:r>
            <w:proofErr w:type="spellEnd"/>
            <w:r w:rsidRPr="00646B94">
              <w:rPr>
                <w:noProof w:val="0"/>
                <w:lang w:val="en-US" w:eastAsia="ru-RU"/>
              </w:rPr>
              <w:t xml:space="preserve"> </w:t>
            </w:r>
            <w:proofErr w:type="spellStart"/>
            <w:r w:rsidRPr="00646B94">
              <w:rPr>
                <w:noProof w:val="0"/>
                <w:lang w:val="en-US" w:eastAsia="ru-RU"/>
              </w:rPr>
              <w:t>granulata</w:t>
            </w:r>
            <w:proofErr w:type="spellEnd"/>
            <w:r w:rsidRPr="00646B94">
              <w:rPr>
                <w:noProof w:val="0"/>
                <w:lang w:val="en-US" w:eastAsia="ru-RU"/>
              </w:rPr>
              <w:t xml:space="preserve"> </w:t>
            </w:r>
            <w:proofErr w:type="spellStart"/>
            <w:r w:rsidRPr="00646B94">
              <w:rPr>
                <w:noProof w:val="0"/>
                <w:lang w:val="en-US" w:eastAsia="ru-RU"/>
              </w:rPr>
              <w:t>prin</w:t>
            </w:r>
            <w:proofErr w:type="spellEnd"/>
            <w:r w:rsidRPr="00646B94">
              <w:rPr>
                <w:noProof w:val="0"/>
                <w:lang w:val="en-US" w:eastAsia="ru-RU"/>
              </w:rPr>
              <w:t xml:space="preserve"> </w:t>
            </w:r>
            <w:proofErr w:type="spellStart"/>
            <w:r w:rsidRPr="00646B94">
              <w:rPr>
                <w:noProof w:val="0"/>
                <w:lang w:val="en-US" w:eastAsia="ru-RU"/>
              </w:rPr>
              <w:t>metoda</w:t>
            </w:r>
            <w:proofErr w:type="spellEnd"/>
            <w:r w:rsidRPr="00646B94">
              <w:rPr>
                <w:noProof w:val="0"/>
                <w:lang w:val="en-US" w:eastAsia="ru-RU"/>
              </w:rPr>
              <w:t xml:space="preserve"> </w:t>
            </w:r>
            <w:proofErr w:type="spellStart"/>
            <w:r w:rsidRPr="00646B94">
              <w:rPr>
                <w:noProof w:val="0"/>
                <w:lang w:val="en-US" w:eastAsia="ru-RU"/>
              </w:rPr>
              <w:t>amestecarii</w:t>
            </w:r>
            <w:proofErr w:type="spellEnd"/>
            <w:r w:rsidRPr="00646B94">
              <w:rPr>
                <w:noProof w:val="0"/>
                <w:lang w:val="en-US" w:eastAsia="ru-RU"/>
              </w:rPr>
              <w:t xml:space="preserve"> in </w:t>
            </w:r>
            <w:proofErr w:type="spellStart"/>
            <w:r w:rsidRPr="00646B94">
              <w:rPr>
                <w:noProof w:val="0"/>
                <w:lang w:val="en-US" w:eastAsia="ru-RU"/>
              </w:rPr>
              <w:t>statii</w:t>
            </w:r>
            <w:proofErr w:type="spellEnd"/>
            <w:r w:rsidRPr="00646B94">
              <w:rPr>
                <w:noProof w:val="0"/>
                <w:lang w:val="en-US" w:eastAsia="ru-RU"/>
              </w:rPr>
              <w:t xml:space="preserve"> fixe, cu </w:t>
            </w:r>
            <w:proofErr w:type="spellStart"/>
            <w:r w:rsidRPr="00646B94">
              <w:rPr>
                <w:noProof w:val="0"/>
                <w:lang w:val="en-US" w:eastAsia="ru-RU"/>
              </w:rPr>
              <w:t>asternere</w:t>
            </w:r>
            <w:proofErr w:type="spellEnd"/>
            <w:r w:rsidRPr="00646B94">
              <w:rPr>
                <w:noProof w:val="0"/>
                <w:lang w:val="en-US" w:eastAsia="ru-RU"/>
              </w:rPr>
              <w:t xml:space="preserve"> </w:t>
            </w:r>
            <w:proofErr w:type="spellStart"/>
            <w:r w:rsidRPr="00646B94">
              <w:rPr>
                <w:noProof w:val="0"/>
                <w:lang w:val="en-US" w:eastAsia="ru-RU"/>
              </w:rPr>
              <w:t>mecanica</w:t>
            </w:r>
            <w:proofErr w:type="spellEnd"/>
            <w:r w:rsidRPr="00646B94">
              <w:rPr>
                <w:noProof w:val="0"/>
                <w:lang w:val="en-US" w:eastAsia="ru-RU"/>
              </w:rPr>
              <w:t xml:space="preserve"> (</w:t>
            </w:r>
            <w:proofErr w:type="spellStart"/>
            <w:r w:rsidRPr="00646B94">
              <w:rPr>
                <w:noProof w:val="0"/>
                <w:lang w:val="en-US" w:eastAsia="ru-RU"/>
              </w:rPr>
              <w:t>zgura</w:t>
            </w:r>
            <w:proofErr w:type="spellEnd"/>
            <w:r w:rsidRPr="00646B94">
              <w:rPr>
                <w:noProof w:val="0"/>
                <w:lang w:val="en-US" w:eastAsia="ru-RU"/>
              </w:rPr>
              <w:t xml:space="preserve"> de </w:t>
            </w:r>
            <w:proofErr w:type="spellStart"/>
            <w:r w:rsidRPr="00646B94">
              <w:rPr>
                <w:noProof w:val="0"/>
                <w:lang w:val="en-US" w:eastAsia="ru-RU"/>
              </w:rPr>
              <w:t>furnal</w:t>
            </w:r>
            <w:proofErr w:type="spellEnd"/>
            <w:r w:rsidRPr="00646B94">
              <w:rPr>
                <w:noProof w:val="0"/>
                <w:lang w:val="en-US" w:eastAsia="ru-RU"/>
              </w:rPr>
              <w:t>)</w:t>
            </w:r>
          </w:p>
          <w:p w14:paraId="4E8959D9"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648B6C0"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m3</w:t>
            </w:r>
          </w:p>
        </w:tc>
        <w:tc>
          <w:tcPr>
            <w:tcW w:w="1843" w:type="dxa"/>
            <w:tcBorders>
              <w:top w:val="single" w:sz="4" w:space="0" w:color="auto"/>
              <w:bottom w:val="single" w:sz="4" w:space="0" w:color="auto"/>
            </w:tcBorders>
            <w:vAlign w:val="center"/>
          </w:tcPr>
          <w:p w14:paraId="2E9790DC"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158,3000</w:t>
            </w:r>
          </w:p>
          <w:p w14:paraId="079D08BD" w14:textId="77777777" w:rsidR="00646B94" w:rsidRPr="00646B94" w:rsidRDefault="00646B94" w:rsidP="00646B94">
            <w:pPr>
              <w:autoSpaceDE w:val="0"/>
              <w:autoSpaceDN w:val="0"/>
              <w:jc w:val="center"/>
              <w:rPr>
                <w:noProof w:val="0"/>
                <w:lang w:val="en-US" w:eastAsia="ru-RU"/>
              </w:rPr>
            </w:pPr>
          </w:p>
        </w:tc>
      </w:tr>
      <w:tr w:rsidR="00646B94" w:rsidRPr="00646B94" w14:paraId="4B62E47B" w14:textId="77777777" w:rsidTr="009B6217">
        <w:tc>
          <w:tcPr>
            <w:tcW w:w="709" w:type="dxa"/>
            <w:tcBorders>
              <w:top w:val="nil"/>
              <w:left w:val="single" w:sz="6" w:space="0" w:color="auto"/>
              <w:bottom w:val="nil"/>
              <w:right w:val="nil"/>
            </w:tcBorders>
          </w:tcPr>
          <w:p w14:paraId="71BFDE7F" w14:textId="77777777" w:rsidR="00646B94" w:rsidRPr="00646B94" w:rsidRDefault="00646B94" w:rsidP="00646B94">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68C798AF" w14:textId="77777777" w:rsidR="00646B94" w:rsidRPr="00646B94" w:rsidRDefault="00646B94" w:rsidP="00646B9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4C3956CD" w14:textId="77777777" w:rsidR="00646B94" w:rsidRPr="00646B94" w:rsidRDefault="00646B94" w:rsidP="00646B94">
            <w:pPr>
              <w:autoSpaceDE w:val="0"/>
              <w:autoSpaceDN w:val="0"/>
              <w:rPr>
                <w:b/>
                <w:bCs/>
                <w:noProof w:val="0"/>
                <w:lang w:val="en-US" w:eastAsia="ru-RU"/>
              </w:rPr>
            </w:pPr>
            <w:r w:rsidRPr="00646B94">
              <w:rPr>
                <w:b/>
                <w:bCs/>
                <w:noProof w:val="0"/>
                <w:sz w:val="22"/>
                <w:szCs w:val="22"/>
                <w:lang w:val="en-US" w:eastAsia="ru-RU"/>
              </w:rPr>
              <w:t>2. str. S. Lazo</w:t>
            </w:r>
          </w:p>
          <w:p w14:paraId="4EC3DF86" w14:textId="77777777" w:rsidR="00646B94" w:rsidRPr="00646B94" w:rsidRDefault="00646B94" w:rsidP="00646B94">
            <w:pPr>
              <w:autoSpaceDE w:val="0"/>
              <w:autoSpaceDN w:val="0"/>
              <w:rPr>
                <w:noProof w:val="0"/>
                <w:lang w:val="en-US" w:eastAsia="ru-RU"/>
              </w:rPr>
            </w:pPr>
          </w:p>
        </w:tc>
      </w:tr>
      <w:tr w:rsidR="00646B94" w:rsidRPr="00646B94" w14:paraId="7EE73FE4"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E4237E"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3</w:t>
            </w:r>
          </w:p>
        </w:tc>
        <w:tc>
          <w:tcPr>
            <w:tcW w:w="1559" w:type="dxa"/>
            <w:tcBorders>
              <w:top w:val="single" w:sz="4" w:space="0" w:color="auto"/>
              <w:bottom w:val="single" w:sz="4" w:space="0" w:color="auto"/>
            </w:tcBorders>
          </w:tcPr>
          <w:p w14:paraId="6A326652"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DH02B</w:t>
            </w:r>
          </w:p>
          <w:p w14:paraId="2A8C57EB"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5159D13"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Scarificarea</w:t>
            </w:r>
            <w:proofErr w:type="spellEnd"/>
            <w:r w:rsidRPr="00646B94">
              <w:rPr>
                <w:noProof w:val="0"/>
                <w:lang w:val="en-US" w:eastAsia="ru-RU"/>
              </w:rPr>
              <w:t xml:space="preserve"> </w:t>
            </w:r>
            <w:proofErr w:type="spellStart"/>
            <w:r w:rsidRPr="00646B94">
              <w:rPr>
                <w:noProof w:val="0"/>
                <w:lang w:val="en-US" w:eastAsia="ru-RU"/>
              </w:rPr>
              <w:t>usoara</w:t>
            </w:r>
            <w:proofErr w:type="spellEnd"/>
            <w:r w:rsidRPr="00646B94">
              <w:rPr>
                <w:noProof w:val="0"/>
                <w:lang w:val="en-US" w:eastAsia="ru-RU"/>
              </w:rPr>
              <w:t xml:space="preserve"> </w:t>
            </w:r>
            <w:proofErr w:type="gramStart"/>
            <w:r w:rsidRPr="00646B94">
              <w:rPr>
                <w:noProof w:val="0"/>
                <w:lang w:val="en-US" w:eastAsia="ru-RU"/>
              </w:rPr>
              <w:t>a</w:t>
            </w:r>
            <w:proofErr w:type="gramEnd"/>
            <w:r w:rsidRPr="00646B94">
              <w:rPr>
                <w:noProof w:val="0"/>
                <w:lang w:val="en-US" w:eastAsia="ru-RU"/>
              </w:rPr>
              <w:t xml:space="preserve"> </w:t>
            </w:r>
            <w:proofErr w:type="spellStart"/>
            <w:r w:rsidRPr="00646B94">
              <w:rPr>
                <w:noProof w:val="0"/>
                <w:lang w:val="en-US" w:eastAsia="ru-RU"/>
              </w:rPr>
              <w:t>impietruirii</w:t>
            </w:r>
            <w:proofErr w:type="spellEnd"/>
            <w:r w:rsidRPr="00646B94">
              <w:rPr>
                <w:noProof w:val="0"/>
                <w:lang w:val="en-US" w:eastAsia="ru-RU"/>
              </w:rPr>
              <w:t xml:space="preserve"> cu </w:t>
            </w:r>
            <w:proofErr w:type="spellStart"/>
            <w:r w:rsidRPr="00646B94">
              <w:rPr>
                <w:noProof w:val="0"/>
                <w:lang w:val="en-US" w:eastAsia="ru-RU"/>
              </w:rPr>
              <w:t>autogreder</w:t>
            </w:r>
            <w:proofErr w:type="spellEnd"/>
            <w:r w:rsidRPr="00646B94">
              <w:rPr>
                <w:noProof w:val="0"/>
                <w:lang w:val="en-US" w:eastAsia="ru-RU"/>
              </w:rPr>
              <w:t xml:space="preserve">, </w:t>
            </w:r>
            <w:proofErr w:type="spellStart"/>
            <w:r w:rsidRPr="00646B94">
              <w:rPr>
                <w:noProof w:val="0"/>
                <w:lang w:val="en-US" w:eastAsia="ru-RU"/>
              </w:rPr>
              <w:t>inclusin</w:t>
            </w:r>
            <w:proofErr w:type="spellEnd"/>
            <w:r w:rsidRPr="00646B94">
              <w:rPr>
                <w:noProof w:val="0"/>
                <w:lang w:val="en-US" w:eastAsia="ru-RU"/>
              </w:rPr>
              <w:t xml:space="preserve"> </w:t>
            </w:r>
            <w:proofErr w:type="spellStart"/>
            <w:r w:rsidRPr="00646B94">
              <w:rPr>
                <w:noProof w:val="0"/>
                <w:lang w:val="en-US" w:eastAsia="ru-RU"/>
              </w:rPr>
              <w:t>reprofilarea</w:t>
            </w:r>
            <w:proofErr w:type="spellEnd"/>
          </w:p>
          <w:p w14:paraId="0937BF6B"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AB7135C"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100m2</w:t>
            </w:r>
          </w:p>
        </w:tc>
        <w:tc>
          <w:tcPr>
            <w:tcW w:w="1843" w:type="dxa"/>
            <w:tcBorders>
              <w:top w:val="single" w:sz="4" w:space="0" w:color="auto"/>
              <w:bottom w:val="single" w:sz="4" w:space="0" w:color="auto"/>
            </w:tcBorders>
            <w:vAlign w:val="center"/>
          </w:tcPr>
          <w:p w14:paraId="1C6E7FB3"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20,0000</w:t>
            </w:r>
          </w:p>
          <w:p w14:paraId="5625B03F" w14:textId="77777777" w:rsidR="00646B94" w:rsidRPr="00646B94" w:rsidRDefault="00646B94" w:rsidP="00646B94">
            <w:pPr>
              <w:autoSpaceDE w:val="0"/>
              <w:autoSpaceDN w:val="0"/>
              <w:jc w:val="center"/>
              <w:rPr>
                <w:noProof w:val="0"/>
                <w:lang w:val="en-US" w:eastAsia="ru-RU"/>
              </w:rPr>
            </w:pPr>
          </w:p>
        </w:tc>
      </w:tr>
      <w:tr w:rsidR="00646B94" w:rsidRPr="00646B94" w14:paraId="67511297"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8B1A53"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4</w:t>
            </w:r>
          </w:p>
        </w:tc>
        <w:tc>
          <w:tcPr>
            <w:tcW w:w="1559" w:type="dxa"/>
            <w:tcBorders>
              <w:top w:val="single" w:sz="4" w:space="0" w:color="auto"/>
              <w:bottom w:val="single" w:sz="4" w:space="0" w:color="auto"/>
            </w:tcBorders>
          </w:tcPr>
          <w:p w14:paraId="5B7D8571"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DA10B</w:t>
            </w:r>
          </w:p>
          <w:p w14:paraId="79752F17"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F9C8CE7" w14:textId="77777777" w:rsidR="00646B94" w:rsidRPr="00646B94" w:rsidRDefault="00646B94" w:rsidP="00646B94">
            <w:pPr>
              <w:autoSpaceDE w:val="0"/>
              <w:autoSpaceDN w:val="0"/>
              <w:rPr>
                <w:noProof w:val="0"/>
                <w:lang w:val="en-US" w:eastAsia="ru-RU"/>
              </w:rPr>
            </w:pPr>
            <w:r w:rsidRPr="00646B94">
              <w:rPr>
                <w:noProof w:val="0"/>
                <w:lang w:val="en-US" w:eastAsia="ru-RU"/>
              </w:rPr>
              <w:t xml:space="preserve">Strat </w:t>
            </w:r>
            <w:proofErr w:type="spellStart"/>
            <w:r w:rsidRPr="00646B94">
              <w:rPr>
                <w:noProof w:val="0"/>
                <w:lang w:val="en-US" w:eastAsia="ru-RU"/>
              </w:rPr>
              <w:t>rutier</w:t>
            </w:r>
            <w:proofErr w:type="spellEnd"/>
            <w:r w:rsidRPr="00646B94">
              <w:rPr>
                <w:noProof w:val="0"/>
                <w:lang w:val="en-US" w:eastAsia="ru-RU"/>
              </w:rPr>
              <w:t xml:space="preserve"> </w:t>
            </w:r>
            <w:proofErr w:type="gramStart"/>
            <w:r w:rsidRPr="00646B94">
              <w:rPr>
                <w:noProof w:val="0"/>
                <w:lang w:val="en-US" w:eastAsia="ru-RU"/>
              </w:rPr>
              <w:t>din  material</w:t>
            </w:r>
            <w:proofErr w:type="gramEnd"/>
            <w:r w:rsidRPr="00646B94">
              <w:rPr>
                <w:noProof w:val="0"/>
                <w:lang w:val="en-US" w:eastAsia="ru-RU"/>
              </w:rPr>
              <w:t xml:space="preserve"> </w:t>
            </w:r>
            <w:proofErr w:type="spellStart"/>
            <w:r w:rsidRPr="00646B94">
              <w:rPr>
                <w:noProof w:val="0"/>
                <w:lang w:val="en-US" w:eastAsia="ru-RU"/>
              </w:rPr>
              <w:t>granulare</w:t>
            </w:r>
            <w:proofErr w:type="spellEnd"/>
            <w:r w:rsidRPr="00646B94">
              <w:rPr>
                <w:rFonts w:ascii="Calibri" w:eastAsia="Calibri" w:hAnsi="Calibri"/>
                <w:noProof w:val="0"/>
                <w:kern w:val="2"/>
                <w:lang w:val="en-US"/>
              </w:rPr>
              <w:t xml:space="preserve"> </w:t>
            </w:r>
            <w:proofErr w:type="spellStart"/>
            <w:r w:rsidRPr="00646B94">
              <w:rPr>
                <w:rFonts w:eastAsia="Calibri"/>
                <w:noProof w:val="0"/>
                <w:kern w:val="2"/>
                <w:lang w:val="en-US"/>
              </w:rPr>
              <w:t>marunte</w:t>
            </w:r>
            <w:proofErr w:type="spellEnd"/>
            <w:r w:rsidRPr="00646B94">
              <w:rPr>
                <w:rFonts w:eastAsia="Calibri"/>
                <w:noProof w:val="0"/>
                <w:kern w:val="2"/>
              </w:rPr>
              <w:t>(</w:t>
            </w:r>
            <w:r w:rsidRPr="00646B94">
              <w:rPr>
                <w:rFonts w:eastAsia="Calibri"/>
                <w:noProof w:val="0"/>
                <w:kern w:val="2"/>
                <w:lang w:val="en-US"/>
              </w:rPr>
              <w:t>0–10mm)</w:t>
            </w:r>
            <w:r w:rsidRPr="00646B94">
              <w:rPr>
                <w:noProof w:val="0"/>
                <w:lang w:val="en-US" w:eastAsia="ru-RU"/>
              </w:rPr>
              <w:t xml:space="preserve">, </w:t>
            </w:r>
            <w:proofErr w:type="spellStart"/>
            <w:r w:rsidRPr="00646B94">
              <w:rPr>
                <w:noProof w:val="0"/>
                <w:lang w:val="en-US" w:eastAsia="ru-RU"/>
              </w:rPr>
              <w:t>stabilizate</w:t>
            </w:r>
            <w:proofErr w:type="spellEnd"/>
            <w:r w:rsidRPr="00646B94">
              <w:rPr>
                <w:noProof w:val="0"/>
                <w:lang w:val="en-US" w:eastAsia="ru-RU"/>
              </w:rPr>
              <w:t xml:space="preserve"> cu </w:t>
            </w:r>
            <w:proofErr w:type="spellStart"/>
            <w:r w:rsidRPr="00646B94">
              <w:rPr>
                <w:noProof w:val="0"/>
                <w:lang w:val="en-US" w:eastAsia="ru-RU"/>
              </w:rPr>
              <w:t>ciment</w:t>
            </w:r>
            <w:proofErr w:type="spellEnd"/>
            <w:r w:rsidRPr="00646B94">
              <w:rPr>
                <w:noProof w:val="0"/>
                <w:lang w:val="en-US" w:eastAsia="ru-RU"/>
              </w:rPr>
              <w:t xml:space="preserve"> </w:t>
            </w:r>
            <w:proofErr w:type="spellStart"/>
            <w:r w:rsidRPr="00646B94">
              <w:rPr>
                <w:noProof w:val="0"/>
                <w:lang w:val="en-US" w:eastAsia="ru-RU"/>
              </w:rPr>
              <w:t>sau</w:t>
            </w:r>
            <w:proofErr w:type="spellEnd"/>
            <w:r w:rsidRPr="00646B94">
              <w:rPr>
                <w:noProof w:val="0"/>
                <w:lang w:val="en-US" w:eastAsia="ru-RU"/>
              </w:rPr>
              <w:t xml:space="preserve"> var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zgura</w:t>
            </w:r>
            <w:proofErr w:type="spellEnd"/>
            <w:r w:rsidRPr="00646B94">
              <w:rPr>
                <w:noProof w:val="0"/>
                <w:lang w:val="en-US" w:eastAsia="ru-RU"/>
              </w:rPr>
              <w:t xml:space="preserve"> </w:t>
            </w:r>
            <w:proofErr w:type="spellStart"/>
            <w:r w:rsidRPr="00646B94">
              <w:rPr>
                <w:noProof w:val="0"/>
                <w:lang w:val="en-US" w:eastAsia="ru-RU"/>
              </w:rPr>
              <w:t>granulata</w:t>
            </w:r>
            <w:proofErr w:type="spellEnd"/>
            <w:r w:rsidRPr="00646B94">
              <w:rPr>
                <w:noProof w:val="0"/>
                <w:lang w:val="en-US" w:eastAsia="ru-RU"/>
              </w:rPr>
              <w:t xml:space="preserve"> </w:t>
            </w:r>
            <w:proofErr w:type="spellStart"/>
            <w:r w:rsidRPr="00646B94">
              <w:rPr>
                <w:noProof w:val="0"/>
                <w:lang w:val="en-US" w:eastAsia="ru-RU"/>
              </w:rPr>
              <w:t>prin</w:t>
            </w:r>
            <w:proofErr w:type="spellEnd"/>
            <w:r w:rsidRPr="00646B94">
              <w:rPr>
                <w:noProof w:val="0"/>
                <w:lang w:val="en-US" w:eastAsia="ru-RU"/>
              </w:rPr>
              <w:t xml:space="preserve"> </w:t>
            </w:r>
            <w:proofErr w:type="spellStart"/>
            <w:r w:rsidRPr="00646B94">
              <w:rPr>
                <w:noProof w:val="0"/>
                <w:lang w:val="en-US" w:eastAsia="ru-RU"/>
              </w:rPr>
              <w:t>metoda</w:t>
            </w:r>
            <w:proofErr w:type="spellEnd"/>
            <w:r w:rsidRPr="00646B94">
              <w:rPr>
                <w:noProof w:val="0"/>
                <w:lang w:val="en-US" w:eastAsia="ru-RU"/>
              </w:rPr>
              <w:t xml:space="preserve"> </w:t>
            </w:r>
            <w:proofErr w:type="spellStart"/>
            <w:r w:rsidRPr="00646B94">
              <w:rPr>
                <w:noProof w:val="0"/>
                <w:lang w:val="en-US" w:eastAsia="ru-RU"/>
              </w:rPr>
              <w:t>amestecarii</w:t>
            </w:r>
            <w:proofErr w:type="spellEnd"/>
            <w:r w:rsidRPr="00646B94">
              <w:rPr>
                <w:noProof w:val="0"/>
                <w:lang w:val="en-US" w:eastAsia="ru-RU"/>
              </w:rPr>
              <w:t xml:space="preserve"> in </w:t>
            </w:r>
            <w:proofErr w:type="spellStart"/>
            <w:r w:rsidRPr="00646B94">
              <w:rPr>
                <w:noProof w:val="0"/>
                <w:lang w:val="en-US" w:eastAsia="ru-RU"/>
              </w:rPr>
              <w:t>statii</w:t>
            </w:r>
            <w:proofErr w:type="spellEnd"/>
            <w:r w:rsidRPr="00646B94">
              <w:rPr>
                <w:noProof w:val="0"/>
                <w:lang w:val="en-US" w:eastAsia="ru-RU"/>
              </w:rPr>
              <w:t xml:space="preserve"> fixe, cu </w:t>
            </w:r>
            <w:proofErr w:type="spellStart"/>
            <w:r w:rsidRPr="00646B94">
              <w:rPr>
                <w:noProof w:val="0"/>
                <w:lang w:val="en-US" w:eastAsia="ru-RU"/>
              </w:rPr>
              <w:t>asternere</w:t>
            </w:r>
            <w:proofErr w:type="spellEnd"/>
            <w:r w:rsidRPr="00646B94">
              <w:rPr>
                <w:noProof w:val="0"/>
                <w:lang w:val="en-US" w:eastAsia="ru-RU"/>
              </w:rPr>
              <w:t xml:space="preserve"> </w:t>
            </w:r>
            <w:proofErr w:type="spellStart"/>
            <w:r w:rsidRPr="00646B94">
              <w:rPr>
                <w:noProof w:val="0"/>
                <w:lang w:val="en-US" w:eastAsia="ru-RU"/>
              </w:rPr>
              <w:t>mecanica</w:t>
            </w:r>
            <w:proofErr w:type="spellEnd"/>
            <w:r w:rsidRPr="00646B94">
              <w:rPr>
                <w:noProof w:val="0"/>
                <w:lang w:val="en-US" w:eastAsia="ru-RU"/>
              </w:rPr>
              <w:t xml:space="preserve"> (</w:t>
            </w:r>
            <w:proofErr w:type="spellStart"/>
            <w:r w:rsidRPr="00646B94">
              <w:rPr>
                <w:noProof w:val="0"/>
                <w:lang w:val="en-US" w:eastAsia="ru-RU"/>
              </w:rPr>
              <w:t>zgura</w:t>
            </w:r>
            <w:proofErr w:type="spellEnd"/>
            <w:r w:rsidRPr="00646B94">
              <w:rPr>
                <w:noProof w:val="0"/>
                <w:lang w:val="en-US" w:eastAsia="ru-RU"/>
              </w:rPr>
              <w:t xml:space="preserve"> de </w:t>
            </w:r>
            <w:proofErr w:type="spellStart"/>
            <w:r w:rsidRPr="00646B94">
              <w:rPr>
                <w:noProof w:val="0"/>
                <w:lang w:val="en-US" w:eastAsia="ru-RU"/>
              </w:rPr>
              <w:t>furnal</w:t>
            </w:r>
            <w:proofErr w:type="spellEnd"/>
            <w:r w:rsidRPr="00646B94">
              <w:rPr>
                <w:noProof w:val="0"/>
                <w:lang w:val="en-US" w:eastAsia="ru-RU"/>
              </w:rPr>
              <w:t>)</w:t>
            </w:r>
          </w:p>
          <w:p w14:paraId="53D64405"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DFC664E"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m3</w:t>
            </w:r>
          </w:p>
        </w:tc>
        <w:tc>
          <w:tcPr>
            <w:tcW w:w="1843" w:type="dxa"/>
            <w:tcBorders>
              <w:top w:val="single" w:sz="4" w:space="0" w:color="auto"/>
              <w:bottom w:val="single" w:sz="4" w:space="0" w:color="auto"/>
            </w:tcBorders>
            <w:vAlign w:val="center"/>
          </w:tcPr>
          <w:p w14:paraId="36EDAD28"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200,0000</w:t>
            </w:r>
          </w:p>
          <w:p w14:paraId="5718A3CF" w14:textId="77777777" w:rsidR="00646B94" w:rsidRPr="00646B94" w:rsidRDefault="00646B94" w:rsidP="00646B94">
            <w:pPr>
              <w:autoSpaceDE w:val="0"/>
              <w:autoSpaceDN w:val="0"/>
              <w:jc w:val="center"/>
              <w:rPr>
                <w:noProof w:val="0"/>
                <w:lang w:val="en-US" w:eastAsia="ru-RU"/>
              </w:rPr>
            </w:pPr>
          </w:p>
        </w:tc>
      </w:tr>
      <w:tr w:rsidR="00646B94" w:rsidRPr="00646B94" w14:paraId="08410982"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431541"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5</w:t>
            </w:r>
          </w:p>
        </w:tc>
        <w:tc>
          <w:tcPr>
            <w:tcW w:w="1559" w:type="dxa"/>
            <w:tcBorders>
              <w:top w:val="single" w:sz="4" w:space="0" w:color="auto"/>
              <w:bottom w:val="single" w:sz="4" w:space="0" w:color="auto"/>
            </w:tcBorders>
          </w:tcPr>
          <w:p w14:paraId="249335C2"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TsC03G1</w:t>
            </w:r>
          </w:p>
          <w:p w14:paraId="3E821078"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EBE9FE4"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Sapatura</w:t>
            </w:r>
            <w:proofErr w:type="spellEnd"/>
            <w:r w:rsidRPr="00646B94">
              <w:rPr>
                <w:noProof w:val="0"/>
                <w:lang w:val="en-US" w:eastAsia="ru-RU"/>
              </w:rPr>
              <w:t xml:space="preserve"> </w:t>
            </w:r>
            <w:proofErr w:type="spellStart"/>
            <w:r w:rsidRPr="00646B94">
              <w:rPr>
                <w:noProof w:val="0"/>
                <w:lang w:val="en-US" w:eastAsia="ru-RU"/>
              </w:rPr>
              <w:t>mecanica</w:t>
            </w:r>
            <w:proofErr w:type="spellEnd"/>
            <w:r w:rsidRPr="00646B94">
              <w:rPr>
                <w:noProof w:val="0"/>
                <w:lang w:val="en-US" w:eastAsia="ru-RU"/>
              </w:rPr>
              <w:t xml:space="preserve"> cu </w:t>
            </w:r>
            <w:proofErr w:type="spellStart"/>
            <w:r w:rsidRPr="00646B94">
              <w:rPr>
                <w:noProof w:val="0"/>
                <w:lang w:val="en-US" w:eastAsia="ru-RU"/>
              </w:rPr>
              <w:t>excavatorul</w:t>
            </w:r>
            <w:proofErr w:type="spellEnd"/>
            <w:r w:rsidRPr="00646B94">
              <w:rPr>
                <w:noProof w:val="0"/>
                <w:lang w:val="en-US" w:eastAsia="ru-RU"/>
              </w:rPr>
              <w:t xml:space="preserve"> de 0,40-0,70 mc, cu motor cu </w:t>
            </w:r>
            <w:proofErr w:type="spellStart"/>
            <w:r w:rsidRPr="00646B94">
              <w:rPr>
                <w:noProof w:val="0"/>
                <w:lang w:val="en-US" w:eastAsia="ru-RU"/>
              </w:rPr>
              <w:t>ardere</w:t>
            </w:r>
            <w:proofErr w:type="spellEnd"/>
            <w:r w:rsidRPr="00646B94">
              <w:rPr>
                <w:noProof w:val="0"/>
                <w:lang w:val="en-US" w:eastAsia="ru-RU"/>
              </w:rPr>
              <w:t xml:space="preserve"> interna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comanda</w:t>
            </w:r>
            <w:proofErr w:type="spellEnd"/>
            <w:r w:rsidRPr="00646B94">
              <w:rPr>
                <w:noProof w:val="0"/>
                <w:lang w:val="en-US" w:eastAsia="ru-RU"/>
              </w:rPr>
              <w:t xml:space="preserve"> </w:t>
            </w:r>
            <w:proofErr w:type="spellStart"/>
            <w:r w:rsidRPr="00646B94">
              <w:rPr>
                <w:noProof w:val="0"/>
                <w:lang w:val="en-US" w:eastAsia="ru-RU"/>
              </w:rPr>
              <w:t>hidraulica</w:t>
            </w:r>
            <w:proofErr w:type="spellEnd"/>
            <w:r w:rsidRPr="00646B94">
              <w:rPr>
                <w:noProof w:val="0"/>
                <w:lang w:val="en-US" w:eastAsia="ru-RU"/>
              </w:rPr>
              <w:t xml:space="preserve">, in </w:t>
            </w:r>
            <w:proofErr w:type="spellStart"/>
            <w:r w:rsidRPr="00646B94">
              <w:rPr>
                <w:noProof w:val="0"/>
                <w:lang w:val="en-US" w:eastAsia="ru-RU"/>
              </w:rPr>
              <w:t>pamint</w:t>
            </w:r>
            <w:proofErr w:type="spellEnd"/>
            <w:r w:rsidRPr="00646B94">
              <w:rPr>
                <w:noProof w:val="0"/>
                <w:lang w:val="en-US" w:eastAsia="ru-RU"/>
              </w:rPr>
              <w:t xml:space="preserve"> cu </w:t>
            </w:r>
            <w:proofErr w:type="spellStart"/>
            <w:r w:rsidRPr="00646B94">
              <w:rPr>
                <w:noProof w:val="0"/>
                <w:lang w:val="en-US" w:eastAsia="ru-RU"/>
              </w:rPr>
              <w:t>umiditate</w:t>
            </w:r>
            <w:proofErr w:type="spellEnd"/>
            <w:r w:rsidRPr="00646B94">
              <w:rPr>
                <w:noProof w:val="0"/>
                <w:lang w:val="en-US" w:eastAsia="ru-RU"/>
              </w:rPr>
              <w:t xml:space="preserve"> </w:t>
            </w:r>
            <w:proofErr w:type="spellStart"/>
            <w:r w:rsidRPr="00646B94">
              <w:rPr>
                <w:noProof w:val="0"/>
                <w:lang w:val="en-US" w:eastAsia="ru-RU"/>
              </w:rPr>
              <w:t>naturala</w:t>
            </w:r>
            <w:proofErr w:type="spellEnd"/>
            <w:r w:rsidRPr="00646B94">
              <w:rPr>
                <w:noProof w:val="0"/>
                <w:lang w:val="en-US" w:eastAsia="ru-RU"/>
              </w:rPr>
              <w:t xml:space="preserve">, </w:t>
            </w:r>
            <w:proofErr w:type="spellStart"/>
            <w:r w:rsidRPr="00646B94">
              <w:rPr>
                <w:noProof w:val="0"/>
                <w:lang w:val="en-US" w:eastAsia="ru-RU"/>
              </w:rPr>
              <w:t>descarcare</w:t>
            </w:r>
            <w:proofErr w:type="spellEnd"/>
            <w:r w:rsidRPr="00646B94">
              <w:rPr>
                <w:noProof w:val="0"/>
                <w:lang w:val="en-US" w:eastAsia="ru-RU"/>
              </w:rPr>
              <w:t xml:space="preserve"> in </w:t>
            </w:r>
            <w:proofErr w:type="spellStart"/>
            <w:r w:rsidRPr="00646B94">
              <w:rPr>
                <w:noProof w:val="0"/>
                <w:lang w:val="en-US" w:eastAsia="ru-RU"/>
              </w:rPr>
              <w:t>autovehicule</w:t>
            </w:r>
            <w:proofErr w:type="spellEnd"/>
            <w:r w:rsidRPr="00646B94">
              <w:rPr>
                <w:noProof w:val="0"/>
                <w:lang w:val="en-US" w:eastAsia="ru-RU"/>
              </w:rPr>
              <w:t xml:space="preserve"> </w:t>
            </w:r>
            <w:proofErr w:type="spellStart"/>
            <w:r w:rsidRPr="00646B94">
              <w:rPr>
                <w:noProof w:val="0"/>
                <w:lang w:val="en-US" w:eastAsia="ru-RU"/>
              </w:rPr>
              <w:t>teren</w:t>
            </w:r>
            <w:proofErr w:type="spellEnd"/>
            <w:r w:rsidRPr="00646B94">
              <w:rPr>
                <w:noProof w:val="0"/>
                <w:lang w:val="en-US" w:eastAsia="ru-RU"/>
              </w:rPr>
              <w:t xml:space="preserve"> </w:t>
            </w:r>
            <w:proofErr w:type="spellStart"/>
            <w:r w:rsidRPr="00646B94">
              <w:rPr>
                <w:noProof w:val="0"/>
                <w:lang w:val="en-US" w:eastAsia="ru-RU"/>
              </w:rPr>
              <w:t>catg</w:t>
            </w:r>
            <w:proofErr w:type="spellEnd"/>
            <w:r w:rsidRPr="00646B94">
              <w:rPr>
                <w:noProof w:val="0"/>
                <w:lang w:val="en-US" w:eastAsia="ru-RU"/>
              </w:rPr>
              <w:t>. III (</w:t>
            </w:r>
            <w:proofErr w:type="spellStart"/>
            <w:r w:rsidRPr="00646B94">
              <w:rPr>
                <w:noProof w:val="0"/>
                <w:lang w:val="en-US" w:eastAsia="ru-RU"/>
              </w:rPr>
              <w:t>Incarcarea</w:t>
            </w:r>
            <w:proofErr w:type="spellEnd"/>
            <w:r w:rsidRPr="00646B94">
              <w:rPr>
                <w:noProof w:val="0"/>
                <w:lang w:val="en-US" w:eastAsia="ru-RU"/>
              </w:rPr>
              <w:t>)</w:t>
            </w:r>
          </w:p>
          <w:p w14:paraId="1208AE92"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21DC81D"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100 m3</w:t>
            </w:r>
          </w:p>
        </w:tc>
        <w:tc>
          <w:tcPr>
            <w:tcW w:w="1843" w:type="dxa"/>
            <w:tcBorders>
              <w:top w:val="single" w:sz="4" w:space="0" w:color="auto"/>
              <w:bottom w:val="single" w:sz="4" w:space="0" w:color="auto"/>
            </w:tcBorders>
            <w:vAlign w:val="center"/>
          </w:tcPr>
          <w:p w14:paraId="7B92FFC3"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0,2000</w:t>
            </w:r>
          </w:p>
          <w:p w14:paraId="516AC62A" w14:textId="77777777" w:rsidR="00646B94" w:rsidRPr="00646B94" w:rsidRDefault="00646B94" w:rsidP="00646B94">
            <w:pPr>
              <w:autoSpaceDE w:val="0"/>
              <w:autoSpaceDN w:val="0"/>
              <w:jc w:val="center"/>
              <w:rPr>
                <w:noProof w:val="0"/>
                <w:lang w:val="en-US" w:eastAsia="ru-RU"/>
              </w:rPr>
            </w:pPr>
          </w:p>
        </w:tc>
      </w:tr>
      <w:tr w:rsidR="00646B94" w:rsidRPr="00646B94" w14:paraId="0F6EACED"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16884F"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6</w:t>
            </w:r>
          </w:p>
        </w:tc>
        <w:tc>
          <w:tcPr>
            <w:tcW w:w="1559" w:type="dxa"/>
            <w:tcBorders>
              <w:top w:val="single" w:sz="4" w:space="0" w:color="auto"/>
              <w:bottom w:val="single" w:sz="4" w:space="0" w:color="auto"/>
            </w:tcBorders>
          </w:tcPr>
          <w:p w14:paraId="75780E7F"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TsI51A5</w:t>
            </w:r>
          </w:p>
          <w:p w14:paraId="19D10923"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35845E1"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Transportarea</w:t>
            </w:r>
            <w:proofErr w:type="spellEnd"/>
            <w:r w:rsidRPr="00646B94">
              <w:rPr>
                <w:noProof w:val="0"/>
                <w:lang w:val="en-US" w:eastAsia="ru-RU"/>
              </w:rPr>
              <w:t xml:space="preserve"> </w:t>
            </w:r>
            <w:proofErr w:type="spellStart"/>
            <w:r w:rsidRPr="00646B94">
              <w:rPr>
                <w:noProof w:val="0"/>
                <w:lang w:val="en-US" w:eastAsia="ru-RU"/>
              </w:rPr>
              <w:t>pamintului</w:t>
            </w:r>
            <w:proofErr w:type="spellEnd"/>
            <w:r w:rsidRPr="00646B94">
              <w:rPr>
                <w:noProof w:val="0"/>
                <w:lang w:val="en-US" w:eastAsia="ru-RU"/>
              </w:rPr>
              <w:t xml:space="preserve"> cu </w:t>
            </w:r>
            <w:proofErr w:type="spellStart"/>
            <w:r w:rsidRPr="00646B94">
              <w:rPr>
                <w:noProof w:val="0"/>
                <w:lang w:val="en-US" w:eastAsia="ru-RU"/>
              </w:rPr>
              <w:t>autobasculanta</w:t>
            </w:r>
            <w:proofErr w:type="spellEnd"/>
            <w:r w:rsidRPr="00646B94">
              <w:rPr>
                <w:noProof w:val="0"/>
                <w:lang w:val="en-US" w:eastAsia="ru-RU"/>
              </w:rPr>
              <w:t xml:space="preserve"> de 10 t la </w:t>
            </w:r>
            <w:proofErr w:type="spellStart"/>
            <w:r w:rsidRPr="00646B94">
              <w:rPr>
                <w:noProof w:val="0"/>
                <w:lang w:val="en-US" w:eastAsia="ru-RU"/>
              </w:rPr>
              <w:t>distanta</w:t>
            </w:r>
            <w:proofErr w:type="spellEnd"/>
            <w:r w:rsidRPr="00646B94">
              <w:rPr>
                <w:noProof w:val="0"/>
                <w:lang w:val="en-US" w:eastAsia="ru-RU"/>
              </w:rPr>
              <w:t xml:space="preserve"> de: 5 km</w:t>
            </w:r>
          </w:p>
          <w:p w14:paraId="6C7D8B1F"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74F21EB"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t</w:t>
            </w:r>
          </w:p>
        </w:tc>
        <w:tc>
          <w:tcPr>
            <w:tcW w:w="1843" w:type="dxa"/>
            <w:tcBorders>
              <w:top w:val="single" w:sz="4" w:space="0" w:color="auto"/>
              <w:bottom w:val="single" w:sz="4" w:space="0" w:color="auto"/>
            </w:tcBorders>
            <w:vAlign w:val="center"/>
          </w:tcPr>
          <w:p w14:paraId="21D4FF60"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30,0000</w:t>
            </w:r>
          </w:p>
          <w:p w14:paraId="0355D8E6" w14:textId="77777777" w:rsidR="00646B94" w:rsidRPr="00646B94" w:rsidRDefault="00646B94" w:rsidP="00646B94">
            <w:pPr>
              <w:autoSpaceDE w:val="0"/>
              <w:autoSpaceDN w:val="0"/>
              <w:jc w:val="center"/>
              <w:rPr>
                <w:noProof w:val="0"/>
                <w:lang w:val="en-US" w:eastAsia="ru-RU"/>
              </w:rPr>
            </w:pPr>
          </w:p>
        </w:tc>
      </w:tr>
    </w:tbl>
    <w:p w14:paraId="23ECAA82" w14:textId="77777777" w:rsidR="00646B94" w:rsidRPr="00646B94" w:rsidRDefault="00646B94" w:rsidP="00646B94">
      <w:pPr>
        <w:rPr>
          <w:b/>
          <w:bCs/>
          <w:noProof w:val="0"/>
          <w:u w:val="single"/>
          <w:lang w:val="en-US" w:eastAsia="ru-RU"/>
        </w:rPr>
      </w:pPr>
      <w:r w:rsidRPr="00646B94">
        <w:rPr>
          <w:b/>
          <w:u w:val="single"/>
        </w:rPr>
        <w:t>Lotul II.</w:t>
      </w:r>
      <w:r w:rsidRPr="00646B94">
        <w:rPr>
          <w:b/>
        </w:rPr>
        <w:t xml:space="preserve"> </w:t>
      </w:r>
      <w:proofErr w:type="spellStart"/>
      <w:r w:rsidRPr="00646B94">
        <w:rPr>
          <w:b/>
          <w:bCs/>
          <w:noProof w:val="0"/>
          <w:lang w:val="en-US" w:eastAsia="ru-RU"/>
        </w:rPr>
        <w:t>Lucrări</w:t>
      </w:r>
      <w:proofErr w:type="spellEnd"/>
      <w:r w:rsidRPr="00646B94">
        <w:rPr>
          <w:b/>
          <w:bCs/>
          <w:noProof w:val="0"/>
          <w:lang w:val="en-US" w:eastAsia="ru-RU"/>
        </w:rPr>
        <w:t xml:space="preserve"> de </w:t>
      </w:r>
      <w:proofErr w:type="spellStart"/>
      <w:r w:rsidRPr="00646B94">
        <w:rPr>
          <w:b/>
          <w:bCs/>
          <w:noProof w:val="0"/>
          <w:lang w:val="en-US" w:eastAsia="ru-RU"/>
        </w:rPr>
        <w:t>reparație</w:t>
      </w:r>
      <w:proofErr w:type="spellEnd"/>
      <w:r w:rsidRPr="00646B94">
        <w:rPr>
          <w:b/>
          <w:bCs/>
          <w:noProof w:val="0"/>
          <w:lang w:val="en-US" w:eastAsia="ru-RU"/>
        </w:rPr>
        <w:t xml:space="preserve"> a </w:t>
      </w:r>
      <w:proofErr w:type="spellStart"/>
      <w:r w:rsidRPr="00646B94">
        <w:rPr>
          <w:b/>
          <w:bCs/>
          <w:noProof w:val="0"/>
          <w:lang w:val="en-US" w:eastAsia="ru-RU"/>
        </w:rPr>
        <w:t>suprafeței</w:t>
      </w:r>
      <w:proofErr w:type="spellEnd"/>
      <w:r w:rsidRPr="00646B94">
        <w:rPr>
          <w:b/>
          <w:bCs/>
          <w:noProof w:val="0"/>
          <w:lang w:val="en-US" w:eastAsia="ru-RU"/>
        </w:rPr>
        <w:t xml:space="preserve"> din </w:t>
      </w:r>
      <w:proofErr w:type="spellStart"/>
      <w:r w:rsidRPr="00646B94">
        <w:rPr>
          <w:b/>
          <w:bCs/>
          <w:noProof w:val="0"/>
          <w:lang w:val="en-US" w:eastAsia="ru-RU"/>
        </w:rPr>
        <w:t>centru</w:t>
      </w:r>
      <w:proofErr w:type="spellEnd"/>
      <w:r w:rsidRPr="00646B94">
        <w:rPr>
          <w:b/>
          <w:bCs/>
          <w:noProof w:val="0"/>
          <w:lang w:val="en-US" w:eastAsia="ru-RU"/>
        </w:rPr>
        <w:t xml:space="preserve"> </w:t>
      </w:r>
      <w:proofErr w:type="spellStart"/>
      <w:r w:rsidRPr="00646B94">
        <w:rPr>
          <w:b/>
          <w:bCs/>
          <w:noProof w:val="0"/>
          <w:lang w:val="en-US" w:eastAsia="ru-RU"/>
        </w:rPr>
        <w:t>satului</w:t>
      </w:r>
      <w:proofErr w:type="spellEnd"/>
      <w:r w:rsidRPr="00646B94">
        <w:rPr>
          <w:b/>
          <w:bCs/>
          <w:noProof w:val="0"/>
          <w:lang w:val="en-US" w:eastAsia="ru-RU"/>
        </w:rPr>
        <w:t xml:space="preserve"> </w:t>
      </w:r>
      <w:proofErr w:type="spellStart"/>
      <w:r w:rsidRPr="00646B94">
        <w:rPr>
          <w:b/>
          <w:bCs/>
          <w:noProof w:val="0"/>
          <w:lang w:val="en-US" w:eastAsia="ru-RU"/>
        </w:rPr>
        <w:t>Ciorna</w:t>
      </w:r>
      <w:proofErr w:type="spellEnd"/>
      <w:r w:rsidRPr="00646B94">
        <w:rPr>
          <w:b/>
          <w:bCs/>
          <w:noProof w:val="0"/>
          <w:lang w:val="en-US" w:eastAsia="ru-RU"/>
        </w:rPr>
        <w:t>, or. Rezina</w:t>
      </w:r>
    </w:p>
    <w:p w14:paraId="49560FB9" w14:textId="77777777" w:rsidR="00646B94" w:rsidRPr="00646B94" w:rsidRDefault="00646B94" w:rsidP="00646B94">
      <w:pPr>
        <w:rPr>
          <w:sz w:val="6"/>
          <w:szCs w:val="6"/>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6B94" w:rsidRPr="00646B94" w14:paraId="70FEA5ED" w14:textId="77777777" w:rsidTr="009B6217">
        <w:trPr>
          <w:cantSplit/>
          <w:trHeight w:val="592"/>
        </w:trPr>
        <w:tc>
          <w:tcPr>
            <w:tcW w:w="709" w:type="dxa"/>
            <w:tcBorders>
              <w:top w:val="single" w:sz="6" w:space="0" w:color="auto"/>
              <w:left w:val="single" w:sz="6" w:space="0" w:color="auto"/>
              <w:bottom w:val="nil"/>
              <w:right w:val="nil"/>
            </w:tcBorders>
            <w:shd w:val="pct5" w:color="auto" w:fill="auto"/>
          </w:tcPr>
          <w:p w14:paraId="05A60587" w14:textId="77777777" w:rsidR="00646B94" w:rsidRPr="00646B94" w:rsidRDefault="00646B94" w:rsidP="00646B94">
            <w:pPr>
              <w:autoSpaceDE w:val="0"/>
              <w:autoSpaceDN w:val="0"/>
              <w:ind w:right="-108"/>
              <w:jc w:val="center"/>
              <w:rPr>
                <w:noProof w:val="0"/>
                <w:lang w:val="en-US" w:eastAsia="ru-RU"/>
              </w:rPr>
            </w:pPr>
            <w:r w:rsidRPr="00646B94">
              <w:rPr>
                <w:noProof w:val="0"/>
                <w:sz w:val="16"/>
                <w:szCs w:val="16"/>
                <w:lang w:val="en-US" w:eastAsia="ru-RU"/>
              </w:rPr>
              <w:t xml:space="preserve">   </w:t>
            </w:r>
            <w:r w:rsidRPr="00646B94">
              <w:rPr>
                <w:noProof w:val="0"/>
                <w:sz w:val="22"/>
                <w:szCs w:val="22"/>
                <w:lang w:val="en-US" w:eastAsia="ru-RU"/>
              </w:rPr>
              <w:t>№</w:t>
            </w:r>
          </w:p>
          <w:p w14:paraId="4D2EACF0" w14:textId="77777777" w:rsidR="00646B94" w:rsidRPr="00646B94" w:rsidRDefault="00646B94" w:rsidP="00646B94">
            <w:pPr>
              <w:autoSpaceDE w:val="0"/>
              <w:autoSpaceDN w:val="0"/>
              <w:ind w:right="-108"/>
              <w:jc w:val="center"/>
              <w:rPr>
                <w:noProof w:val="0"/>
                <w:lang w:val="en-US" w:eastAsia="ru-RU"/>
              </w:rPr>
            </w:pPr>
            <w:r w:rsidRPr="00646B94">
              <w:rPr>
                <w:noProof w:val="0"/>
                <w:sz w:val="22"/>
                <w:szCs w:val="22"/>
                <w:lang w:val="en-US" w:eastAsia="ru-RU"/>
              </w:rPr>
              <w:t xml:space="preserve"> </w:t>
            </w:r>
            <w:proofErr w:type="spellStart"/>
            <w:r w:rsidRPr="00646B94">
              <w:rPr>
                <w:noProof w:val="0"/>
                <w:sz w:val="22"/>
                <w:szCs w:val="22"/>
                <w:lang w:val="en-US" w:eastAsia="ru-RU"/>
              </w:rPr>
              <w:t>crt</w:t>
            </w:r>
            <w:proofErr w:type="spellEnd"/>
            <w:r w:rsidRPr="00646B94">
              <w:rPr>
                <w:noProof w:val="0"/>
                <w:sz w:val="22"/>
                <w:szCs w:val="22"/>
                <w:lang w:val="en-US" w:eastAsia="ru-RU"/>
              </w:rPr>
              <w:t>.</w:t>
            </w:r>
          </w:p>
        </w:tc>
        <w:tc>
          <w:tcPr>
            <w:tcW w:w="1559" w:type="dxa"/>
            <w:tcBorders>
              <w:top w:val="single" w:sz="6" w:space="0" w:color="auto"/>
              <w:left w:val="single" w:sz="6" w:space="0" w:color="auto"/>
              <w:bottom w:val="nil"/>
              <w:right w:val="nil"/>
            </w:tcBorders>
            <w:shd w:val="pct5" w:color="auto" w:fill="auto"/>
          </w:tcPr>
          <w:p w14:paraId="12AD4310" w14:textId="77777777" w:rsidR="00646B94" w:rsidRPr="00646B94" w:rsidRDefault="00646B94" w:rsidP="00646B94">
            <w:pPr>
              <w:autoSpaceDE w:val="0"/>
              <w:autoSpaceDN w:val="0"/>
              <w:ind w:left="-120" w:right="-108"/>
              <w:jc w:val="center"/>
              <w:rPr>
                <w:noProof w:val="0"/>
                <w:lang w:val="en-US" w:eastAsia="ru-RU"/>
              </w:rPr>
            </w:pPr>
            <w:r w:rsidRPr="00646B94">
              <w:rPr>
                <w:noProof w:val="0"/>
                <w:sz w:val="22"/>
                <w:szCs w:val="22"/>
                <w:lang w:eastAsia="ru-RU"/>
              </w:rPr>
              <w:t>Simbol</w:t>
            </w:r>
            <w:r w:rsidRPr="00646B94">
              <w:rPr>
                <w:noProof w:val="0"/>
                <w:sz w:val="22"/>
                <w:szCs w:val="22"/>
                <w:lang w:val="en-US" w:eastAsia="ru-RU"/>
              </w:rPr>
              <w:t xml:space="preserve"> </w:t>
            </w:r>
            <w:r w:rsidRPr="00646B94">
              <w:rPr>
                <w:noProof w:val="0"/>
                <w:sz w:val="22"/>
                <w:szCs w:val="22"/>
                <w:lang w:eastAsia="ru-RU"/>
              </w:rPr>
              <w:t>norme</w:t>
            </w:r>
            <w:r w:rsidRPr="00646B94">
              <w:rPr>
                <w:noProof w:val="0"/>
                <w:sz w:val="22"/>
                <w:szCs w:val="22"/>
                <w:lang w:val="en-US" w:eastAsia="ru-RU"/>
              </w:rPr>
              <w:t xml:space="preserve"> </w:t>
            </w:r>
            <w:proofErr w:type="spellStart"/>
            <w:r w:rsidRPr="00646B94">
              <w:rPr>
                <w:noProof w:val="0"/>
                <w:sz w:val="22"/>
                <w:szCs w:val="22"/>
                <w:lang w:eastAsia="ru-RU"/>
              </w:rPr>
              <w:t>şi</w:t>
            </w:r>
            <w:proofErr w:type="spellEnd"/>
            <w:r w:rsidRPr="00646B94">
              <w:rPr>
                <w:noProof w:val="0"/>
                <w:sz w:val="22"/>
                <w:szCs w:val="22"/>
                <w:lang w:eastAsia="ru-RU"/>
              </w:rPr>
              <w:t xml:space="preserve"> Cod </w:t>
            </w:r>
            <w:r w:rsidRPr="00646B94">
              <w:rPr>
                <w:noProof w:val="0"/>
                <w:sz w:val="22"/>
                <w:szCs w:val="22"/>
                <w:lang w:val="en-US" w:eastAsia="ru-RU"/>
              </w:rPr>
              <w:t xml:space="preserve"> </w:t>
            </w:r>
            <w:r w:rsidRPr="00646B94">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1BF2886B" w14:textId="77777777" w:rsidR="00646B94" w:rsidRPr="00646B94" w:rsidRDefault="00646B94" w:rsidP="00646B94">
            <w:pPr>
              <w:autoSpaceDE w:val="0"/>
              <w:autoSpaceDN w:val="0"/>
              <w:jc w:val="center"/>
              <w:rPr>
                <w:noProof w:val="0"/>
                <w:lang w:eastAsia="ru-RU"/>
              </w:rPr>
            </w:pPr>
          </w:p>
          <w:p w14:paraId="42682EE9" w14:textId="77777777" w:rsidR="00646B94" w:rsidRPr="00646B94" w:rsidRDefault="00646B94" w:rsidP="00646B94">
            <w:pPr>
              <w:autoSpaceDE w:val="0"/>
              <w:autoSpaceDN w:val="0"/>
              <w:jc w:val="center"/>
              <w:rPr>
                <w:noProof w:val="0"/>
                <w:lang w:val="en-US" w:eastAsia="ru-RU"/>
              </w:rPr>
            </w:pPr>
            <w:r w:rsidRPr="00646B94">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31DC89C5" w14:textId="77777777" w:rsidR="00646B94" w:rsidRPr="00646B94" w:rsidRDefault="00646B94" w:rsidP="00646B94">
            <w:pPr>
              <w:autoSpaceDE w:val="0"/>
              <w:autoSpaceDN w:val="0"/>
              <w:ind w:left="-108" w:right="-108"/>
              <w:jc w:val="center"/>
              <w:rPr>
                <w:noProof w:val="0"/>
                <w:lang w:val="en-US" w:eastAsia="ru-RU"/>
              </w:rPr>
            </w:pPr>
            <w:r w:rsidRPr="00646B94">
              <w:rPr>
                <w:noProof w:val="0"/>
                <w:sz w:val="22"/>
                <w:szCs w:val="22"/>
                <w:lang w:eastAsia="ru-RU"/>
              </w:rPr>
              <w:t xml:space="preserve">Unitatea de </w:t>
            </w:r>
            <w:proofErr w:type="spellStart"/>
            <w:r w:rsidRPr="00646B94">
              <w:rPr>
                <w:noProof w:val="0"/>
                <w:sz w:val="22"/>
                <w:szCs w:val="22"/>
                <w:lang w:eastAsia="ru-RU"/>
              </w:rPr>
              <w:t>masura</w:t>
            </w:r>
            <w:proofErr w:type="spellEnd"/>
            <w:r w:rsidRPr="00646B94">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749E1E55" w14:textId="77777777" w:rsidR="00646B94" w:rsidRPr="00646B94" w:rsidRDefault="00646B94" w:rsidP="00646B94">
            <w:pPr>
              <w:autoSpaceDE w:val="0"/>
              <w:autoSpaceDN w:val="0"/>
              <w:jc w:val="center"/>
              <w:rPr>
                <w:noProof w:val="0"/>
                <w:lang w:val="en-US" w:eastAsia="ru-RU"/>
              </w:rPr>
            </w:pPr>
            <w:proofErr w:type="spellStart"/>
            <w:r w:rsidRPr="00646B94">
              <w:rPr>
                <w:noProof w:val="0"/>
                <w:sz w:val="22"/>
                <w:szCs w:val="22"/>
                <w:lang w:val="en-US" w:eastAsia="ru-RU"/>
              </w:rPr>
              <w:t>Volum</w:t>
            </w:r>
            <w:proofErr w:type="spellEnd"/>
          </w:p>
        </w:tc>
      </w:tr>
    </w:tbl>
    <w:p w14:paraId="74306975" w14:textId="77777777" w:rsidR="00646B94" w:rsidRPr="00646B94" w:rsidRDefault="00646B94" w:rsidP="00646B94">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6B94" w:rsidRPr="00646B94" w14:paraId="3DE5F9A5" w14:textId="77777777" w:rsidTr="009B621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04AB128" w14:textId="77777777" w:rsidR="00646B94" w:rsidRPr="00646B94" w:rsidRDefault="00646B94" w:rsidP="00646B94">
            <w:pPr>
              <w:autoSpaceDE w:val="0"/>
              <w:autoSpaceDN w:val="0"/>
              <w:ind w:right="-108"/>
              <w:jc w:val="center"/>
              <w:rPr>
                <w:noProof w:val="0"/>
                <w:lang w:val="en-US" w:eastAsia="ru-RU"/>
              </w:rPr>
            </w:pPr>
            <w:r w:rsidRPr="00646B94">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4C7B048D" w14:textId="77777777" w:rsidR="00646B94" w:rsidRPr="00646B94" w:rsidRDefault="00646B94" w:rsidP="00646B94">
            <w:pPr>
              <w:autoSpaceDE w:val="0"/>
              <w:autoSpaceDN w:val="0"/>
              <w:ind w:left="-120" w:right="-108"/>
              <w:jc w:val="center"/>
              <w:rPr>
                <w:noProof w:val="0"/>
                <w:lang w:val="en-US" w:eastAsia="ru-RU"/>
              </w:rPr>
            </w:pPr>
            <w:r w:rsidRPr="00646B94">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266A77D5"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5D83E9BD" w14:textId="77777777" w:rsidR="00646B94" w:rsidRPr="00646B94" w:rsidRDefault="00646B94" w:rsidP="00646B94">
            <w:pPr>
              <w:autoSpaceDE w:val="0"/>
              <w:autoSpaceDN w:val="0"/>
              <w:ind w:left="-108" w:right="-108"/>
              <w:jc w:val="center"/>
              <w:rPr>
                <w:noProof w:val="0"/>
                <w:lang w:val="en-US" w:eastAsia="ru-RU"/>
              </w:rPr>
            </w:pPr>
            <w:r w:rsidRPr="00646B94">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28AADCD1"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5</w:t>
            </w:r>
          </w:p>
        </w:tc>
      </w:tr>
      <w:tr w:rsidR="00646B94" w:rsidRPr="00646B94" w14:paraId="32DEF802"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A6FFDD"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1</w:t>
            </w:r>
          </w:p>
        </w:tc>
        <w:tc>
          <w:tcPr>
            <w:tcW w:w="1559" w:type="dxa"/>
            <w:tcBorders>
              <w:top w:val="single" w:sz="4" w:space="0" w:color="auto"/>
              <w:bottom w:val="single" w:sz="4" w:space="0" w:color="auto"/>
            </w:tcBorders>
          </w:tcPr>
          <w:p w14:paraId="33B2A1B8"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DB01A</w:t>
            </w:r>
          </w:p>
          <w:p w14:paraId="66F2E0EA"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EAB5F61"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Curatirea</w:t>
            </w:r>
            <w:proofErr w:type="spellEnd"/>
            <w:r w:rsidRPr="00646B94">
              <w:rPr>
                <w:noProof w:val="0"/>
                <w:lang w:val="en-US" w:eastAsia="ru-RU"/>
              </w:rPr>
              <w:t xml:space="preserve"> </w:t>
            </w:r>
            <w:proofErr w:type="spellStart"/>
            <w:r w:rsidRPr="00646B94">
              <w:rPr>
                <w:noProof w:val="0"/>
                <w:lang w:val="en-US" w:eastAsia="ru-RU"/>
              </w:rPr>
              <w:t>macanica</w:t>
            </w:r>
            <w:proofErr w:type="spellEnd"/>
            <w:r w:rsidRPr="00646B94">
              <w:rPr>
                <w:noProof w:val="0"/>
                <w:lang w:val="en-US" w:eastAsia="ru-RU"/>
              </w:rPr>
              <w:t xml:space="preserve"> a </w:t>
            </w:r>
            <w:proofErr w:type="spellStart"/>
            <w:r w:rsidRPr="00646B94">
              <w:rPr>
                <w:noProof w:val="0"/>
                <w:lang w:val="en-US" w:eastAsia="ru-RU"/>
              </w:rPr>
              <w:t>straturilor</w:t>
            </w:r>
            <w:proofErr w:type="spellEnd"/>
            <w:r w:rsidRPr="00646B94">
              <w:rPr>
                <w:noProof w:val="0"/>
                <w:lang w:val="en-US" w:eastAsia="ru-RU"/>
              </w:rPr>
              <w:t xml:space="preserve"> </w:t>
            </w:r>
            <w:proofErr w:type="spellStart"/>
            <w:r w:rsidRPr="00646B94">
              <w:rPr>
                <w:noProof w:val="0"/>
                <w:lang w:val="en-US" w:eastAsia="ru-RU"/>
              </w:rPr>
              <w:t>suport</w:t>
            </w:r>
            <w:proofErr w:type="spellEnd"/>
            <w:r w:rsidRPr="00646B94">
              <w:rPr>
                <w:noProof w:val="0"/>
                <w:lang w:val="en-US" w:eastAsia="ru-RU"/>
              </w:rPr>
              <w:t xml:space="preserve">, in </w:t>
            </w:r>
            <w:proofErr w:type="spellStart"/>
            <w:r w:rsidRPr="00646B94">
              <w:rPr>
                <w:noProof w:val="0"/>
                <w:lang w:val="en-US" w:eastAsia="ru-RU"/>
              </w:rPr>
              <w:t>vederea</w:t>
            </w:r>
            <w:proofErr w:type="spellEnd"/>
            <w:r w:rsidRPr="00646B94">
              <w:rPr>
                <w:noProof w:val="0"/>
                <w:lang w:val="en-US" w:eastAsia="ru-RU"/>
              </w:rPr>
              <w:t xml:space="preserve"> </w:t>
            </w:r>
            <w:proofErr w:type="spellStart"/>
            <w:r w:rsidRPr="00646B94">
              <w:rPr>
                <w:noProof w:val="0"/>
                <w:lang w:val="en-US" w:eastAsia="ru-RU"/>
              </w:rPr>
              <w:t>aplicarii</w:t>
            </w:r>
            <w:proofErr w:type="spellEnd"/>
            <w:r w:rsidRPr="00646B94">
              <w:rPr>
                <w:noProof w:val="0"/>
                <w:lang w:val="en-US" w:eastAsia="ru-RU"/>
              </w:rPr>
              <w:t xml:space="preserve"> </w:t>
            </w:r>
            <w:proofErr w:type="spellStart"/>
            <w:r w:rsidRPr="00646B94">
              <w:rPr>
                <w:noProof w:val="0"/>
                <w:lang w:val="en-US" w:eastAsia="ru-RU"/>
              </w:rPr>
              <w:t>imbracamintilor</w:t>
            </w:r>
            <w:proofErr w:type="spellEnd"/>
            <w:r w:rsidRPr="00646B94">
              <w:rPr>
                <w:noProof w:val="0"/>
                <w:lang w:val="en-US" w:eastAsia="ru-RU"/>
              </w:rPr>
              <w:t xml:space="preserve"> </w:t>
            </w:r>
            <w:proofErr w:type="spellStart"/>
            <w:r w:rsidRPr="00646B94">
              <w:rPr>
                <w:noProof w:val="0"/>
                <w:lang w:val="en-US" w:eastAsia="ru-RU"/>
              </w:rPr>
              <w:t>sau</w:t>
            </w:r>
            <w:proofErr w:type="spellEnd"/>
            <w:r w:rsidRPr="00646B94">
              <w:rPr>
                <w:noProof w:val="0"/>
                <w:lang w:val="en-US" w:eastAsia="ru-RU"/>
              </w:rPr>
              <w:t xml:space="preserve"> </w:t>
            </w:r>
            <w:proofErr w:type="spellStart"/>
            <w:r w:rsidRPr="00646B94">
              <w:rPr>
                <w:noProof w:val="0"/>
                <w:lang w:val="en-US" w:eastAsia="ru-RU"/>
              </w:rPr>
              <w:t>tratamentelor</w:t>
            </w:r>
            <w:proofErr w:type="spellEnd"/>
            <w:r w:rsidRPr="00646B94">
              <w:rPr>
                <w:noProof w:val="0"/>
                <w:lang w:val="en-US" w:eastAsia="ru-RU"/>
              </w:rPr>
              <w:t xml:space="preserve"> </w:t>
            </w:r>
            <w:proofErr w:type="spellStart"/>
            <w:r w:rsidRPr="00646B94">
              <w:rPr>
                <w:noProof w:val="0"/>
                <w:lang w:val="en-US" w:eastAsia="ru-RU"/>
              </w:rPr>
              <w:t>bituminoase</w:t>
            </w:r>
            <w:proofErr w:type="spellEnd"/>
            <w:r w:rsidRPr="00646B94">
              <w:rPr>
                <w:noProof w:val="0"/>
                <w:lang w:val="en-US" w:eastAsia="ru-RU"/>
              </w:rPr>
              <w:t xml:space="preserve">, </w:t>
            </w:r>
            <w:proofErr w:type="spellStart"/>
            <w:r w:rsidRPr="00646B94">
              <w:rPr>
                <w:noProof w:val="0"/>
                <w:lang w:val="en-US" w:eastAsia="ru-RU"/>
              </w:rPr>
              <w:t>suprafete</w:t>
            </w:r>
            <w:proofErr w:type="spellEnd"/>
            <w:r w:rsidRPr="00646B94">
              <w:rPr>
                <w:noProof w:val="0"/>
                <w:lang w:val="en-US" w:eastAsia="ru-RU"/>
              </w:rPr>
              <w:t xml:space="preserve"> </w:t>
            </w:r>
            <w:proofErr w:type="spellStart"/>
            <w:r w:rsidRPr="00646B94">
              <w:rPr>
                <w:noProof w:val="0"/>
                <w:lang w:val="en-US" w:eastAsia="ru-RU"/>
              </w:rPr>
              <w:t>bituminoase</w:t>
            </w:r>
            <w:proofErr w:type="spellEnd"/>
            <w:r w:rsidRPr="00646B94">
              <w:rPr>
                <w:noProof w:val="0"/>
                <w:lang w:val="en-US" w:eastAsia="ru-RU"/>
              </w:rPr>
              <w:t xml:space="preserve"> din </w:t>
            </w:r>
            <w:proofErr w:type="spellStart"/>
            <w:r w:rsidRPr="00646B94">
              <w:rPr>
                <w:noProof w:val="0"/>
                <w:lang w:val="en-US" w:eastAsia="ru-RU"/>
              </w:rPr>
              <w:t>beton</w:t>
            </w:r>
            <w:proofErr w:type="spellEnd"/>
            <w:r w:rsidRPr="00646B94">
              <w:rPr>
                <w:noProof w:val="0"/>
                <w:lang w:val="en-US" w:eastAsia="ru-RU"/>
              </w:rPr>
              <w:t xml:space="preserve"> de </w:t>
            </w:r>
            <w:proofErr w:type="spellStart"/>
            <w:r w:rsidRPr="00646B94">
              <w:rPr>
                <w:noProof w:val="0"/>
                <w:lang w:val="en-US" w:eastAsia="ru-RU"/>
              </w:rPr>
              <w:t>ciment</w:t>
            </w:r>
            <w:proofErr w:type="spellEnd"/>
            <w:r w:rsidRPr="00646B94">
              <w:rPr>
                <w:noProof w:val="0"/>
                <w:lang w:val="en-US" w:eastAsia="ru-RU"/>
              </w:rPr>
              <w:t xml:space="preserve"> </w:t>
            </w:r>
            <w:proofErr w:type="spellStart"/>
            <w:r w:rsidRPr="00646B94">
              <w:rPr>
                <w:noProof w:val="0"/>
                <w:lang w:val="en-US" w:eastAsia="ru-RU"/>
              </w:rPr>
              <w:t>sau</w:t>
            </w:r>
            <w:proofErr w:type="spellEnd"/>
            <w:r w:rsidRPr="00646B94">
              <w:rPr>
                <w:noProof w:val="0"/>
                <w:lang w:val="en-US" w:eastAsia="ru-RU"/>
              </w:rPr>
              <w:t xml:space="preserve"> </w:t>
            </w:r>
            <w:proofErr w:type="spellStart"/>
            <w:r w:rsidRPr="00646B94">
              <w:rPr>
                <w:noProof w:val="0"/>
                <w:lang w:val="en-US" w:eastAsia="ru-RU"/>
              </w:rPr>
              <w:t>pavaje</w:t>
            </w:r>
            <w:proofErr w:type="spellEnd"/>
            <w:r w:rsidRPr="00646B94">
              <w:rPr>
                <w:noProof w:val="0"/>
                <w:lang w:val="en-US" w:eastAsia="ru-RU"/>
              </w:rPr>
              <w:t xml:space="preserve"> din </w:t>
            </w:r>
            <w:proofErr w:type="spellStart"/>
            <w:r w:rsidRPr="00646B94">
              <w:rPr>
                <w:noProof w:val="0"/>
                <w:lang w:val="en-US" w:eastAsia="ru-RU"/>
              </w:rPr>
              <w:t>piatra</w:t>
            </w:r>
            <w:proofErr w:type="spellEnd"/>
            <w:r w:rsidRPr="00646B94">
              <w:rPr>
                <w:noProof w:val="0"/>
                <w:lang w:val="en-US" w:eastAsia="ru-RU"/>
              </w:rPr>
              <w:t xml:space="preserve"> </w:t>
            </w:r>
            <w:proofErr w:type="spellStart"/>
            <w:r w:rsidRPr="00646B94">
              <w:rPr>
                <w:noProof w:val="0"/>
                <w:lang w:val="en-US" w:eastAsia="ru-RU"/>
              </w:rPr>
              <w:t>bitumate</w:t>
            </w:r>
            <w:proofErr w:type="spellEnd"/>
            <w:r w:rsidRPr="00646B94">
              <w:rPr>
                <w:noProof w:val="0"/>
                <w:lang w:val="en-US" w:eastAsia="ru-RU"/>
              </w:rPr>
              <w:t xml:space="preserve">, </w:t>
            </w:r>
            <w:proofErr w:type="spellStart"/>
            <w:r w:rsidRPr="00646B94">
              <w:rPr>
                <w:noProof w:val="0"/>
                <w:lang w:val="en-US" w:eastAsia="ru-RU"/>
              </w:rPr>
              <w:t>executata</w:t>
            </w:r>
            <w:proofErr w:type="spellEnd"/>
            <w:r w:rsidRPr="00646B94">
              <w:rPr>
                <w:noProof w:val="0"/>
                <w:lang w:val="en-US" w:eastAsia="ru-RU"/>
              </w:rPr>
              <w:t xml:space="preserve"> cu </w:t>
            </w:r>
            <w:proofErr w:type="spellStart"/>
            <w:r w:rsidRPr="00646B94">
              <w:rPr>
                <w:noProof w:val="0"/>
                <w:lang w:val="en-US" w:eastAsia="ru-RU"/>
              </w:rPr>
              <w:t>peria</w:t>
            </w:r>
            <w:proofErr w:type="spellEnd"/>
            <w:r w:rsidRPr="00646B94">
              <w:rPr>
                <w:noProof w:val="0"/>
                <w:lang w:val="en-US" w:eastAsia="ru-RU"/>
              </w:rPr>
              <w:t xml:space="preserve"> </w:t>
            </w:r>
            <w:proofErr w:type="spellStart"/>
            <w:r w:rsidRPr="00646B94">
              <w:rPr>
                <w:noProof w:val="0"/>
                <w:lang w:val="en-US" w:eastAsia="ru-RU"/>
              </w:rPr>
              <w:t>mecanica</w:t>
            </w:r>
            <w:proofErr w:type="spellEnd"/>
          </w:p>
          <w:p w14:paraId="5F76D511"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CD8DC4B"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56881165"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2 182,0000</w:t>
            </w:r>
          </w:p>
          <w:p w14:paraId="3D103C1D" w14:textId="77777777" w:rsidR="00646B94" w:rsidRPr="00646B94" w:rsidRDefault="00646B94" w:rsidP="00646B94">
            <w:pPr>
              <w:autoSpaceDE w:val="0"/>
              <w:autoSpaceDN w:val="0"/>
              <w:jc w:val="center"/>
              <w:rPr>
                <w:noProof w:val="0"/>
                <w:lang w:val="en-US" w:eastAsia="ru-RU"/>
              </w:rPr>
            </w:pPr>
          </w:p>
        </w:tc>
      </w:tr>
      <w:tr w:rsidR="00646B94" w:rsidRPr="00646B94" w14:paraId="50DB51F0"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DD258A"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2</w:t>
            </w:r>
          </w:p>
        </w:tc>
        <w:tc>
          <w:tcPr>
            <w:tcW w:w="1559" w:type="dxa"/>
            <w:tcBorders>
              <w:top w:val="single" w:sz="4" w:space="0" w:color="auto"/>
              <w:bottom w:val="single" w:sz="4" w:space="0" w:color="auto"/>
            </w:tcBorders>
          </w:tcPr>
          <w:p w14:paraId="74F5FD8A"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DI158C</w:t>
            </w:r>
          </w:p>
          <w:p w14:paraId="1C0C923E"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95318C9"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Frezarea</w:t>
            </w:r>
            <w:proofErr w:type="spellEnd"/>
            <w:r w:rsidRPr="00646B94">
              <w:rPr>
                <w:noProof w:val="0"/>
                <w:lang w:val="en-US" w:eastAsia="ru-RU"/>
              </w:rPr>
              <w:t xml:space="preserve">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plombarea</w:t>
            </w:r>
            <w:proofErr w:type="spellEnd"/>
            <w:r w:rsidRPr="00646B94">
              <w:rPr>
                <w:noProof w:val="0"/>
                <w:lang w:val="en-US" w:eastAsia="ru-RU"/>
              </w:rPr>
              <w:t xml:space="preserve"> </w:t>
            </w:r>
            <w:proofErr w:type="spellStart"/>
            <w:r w:rsidRPr="00646B94">
              <w:rPr>
                <w:noProof w:val="0"/>
                <w:lang w:val="en-US" w:eastAsia="ru-RU"/>
              </w:rPr>
              <w:t>gropilor</w:t>
            </w:r>
            <w:proofErr w:type="spellEnd"/>
            <w:r w:rsidRPr="00646B94">
              <w:rPr>
                <w:noProof w:val="0"/>
                <w:lang w:val="en-US" w:eastAsia="ru-RU"/>
              </w:rPr>
              <w:t xml:space="preserve"> la </w:t>
            </w:r>
            <w:proofErr w:type="spellStart"/>
            <w:proofErr w:type="gramStart"/>
            <w:r w:rsidRPr="00646B94">
              <w:rPr>
                <w:noProof w:val="0"/>
                <w:lang w:val="en-US" w:eastAsia="ru-RU"/>
              </w:rPr>
              <w:t>imbracamintea</w:t>
            </w:r>
            <w:proofErr w:type="spellEnd"/>
            <w:r w:rsidRPr="00646B94">
              <w:rPr>
                <w:noProof w:val="0"/>
                <w:lang w:val="en-US" w:eastAsia="ru-RU"/>
              </w:rPr>
              <w:t xml:space="preserve">  </w:t>
            </w:r>
            <w:proofErr w:type="spellStart"/>
            <w:r w:rsidRPr="00646B94">
              <w:rPr>
                <w:noProof w:val="0"/>
                <w:lang w:val="en-US" w:eastAsia="ru-RU"/>
              </w:rPr>
              <w:t>degradata</w:t>
            </w:r>
            <w:proofErr w:type="spellEnd"/>
            <w:proofErr w:type="gramEnd"/>
            <w:r w:rsidRPr="00646B94">
              <w:rPr>
                <w:noProof w:val="0"/>
                <w:lang w:val="en-US" w:eastAsia="ru-RU"/>
              </w:rPr>
              <w:t xml:space="preserve">: </w:t>
            </w:r>
            <w:proofErr w:type="spellStart"/>
            <w:r w:rsidRPr="00646B94">
              <w:rPr>
                <w:noProof w:val="0"/>
                <w:lang w:val="en-US" w:eastAsia="ru-RU"/>
              </w:rPr>
              <w:t>grosime</w:t>
            </w:r>
            <w:proofErr w:type="spellEnd"/>
            <w:r w:rsidRPr="00646B94">
              <w:rPr>
                <w:noProof w:val="0"/>
                <w:lang w:val="en-US" w:eastAsia="ru-RU"/>
              </w:rPr>
              <w:t xml:space="preserve"> 5 cm</w:t>
            </w:r>
          </w:p>
          <w:p w14:paraId="73EA9CB3"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A8A7C63"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7DD29117"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435,0000</w:t>
            </w:r>
          </w:p>
          <w:p w14:paraId="1215293A" w14:textId="77777777" w:rsidR="00646B94" w:rsidRPr="00646B94" w:rsidRDefault="00646B94" w:rsidP="00646B94">
            <w:pPr>
              <w:autoSpaceDE w:val="0"/>
              <w:autoSpaceDN w:val="0"/>
              <w:jc w:val="center"/>
              <w:rPr>
                <w:noProof w:val="0"/>
                <w:lang w:val="en-US" w:eastAsia="ru-RU"/>
              </w:rPr>
            </w:pPr>
          </w:p>
        </w:tc>
      </w:tr>
      <w:tr w:rsidR="00646B94" w:rsidRPr="00646B94" w14:paraId="79503D2B"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E3430D"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3</w:t>
            </w:r>
          </w:p>
        </w:tc>
        <w:tc>
          <w:tcPr>
            <w:tcW w:w="1559" w:type="dxa"/>
            <w:tcBorders>
              <w:top w:val="single" w:sz="4" w:space="0" w:color="auto"/>
              <w:bottom w:val="single" w:sz="4" w:space="0" w:color="auto"/>
            </w:tcBorders>
          </w:tcPr>
          <w:p w14:paraId="118FFB8E"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DI107</w:t>
            </w:r>
          </w:p>
          <w:p w14:paraId="5BB2220B"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BD0E752"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lastRenderedPageBreak/>
              <w:t>Amorsarea</w:t>
            </w:r>
            <w:proofErr w:type="spellEnd"/>
            <w:r w:rsidRPr="00646B94">
              <w:rPr>
                <w:noProof w:val="0"/>
                <w:lang w:val="en-US" w:eastAsia="ru-RU"/>
              </w:rPr>
              <w:t xml:space="preserve"> </w:t>
            </w:r>
            <w:proofErr w:type="spellStart"/>
            <w:r w:rsidRPr="00646B94">
              <w:rPr>
                <w:noProof w:val="0"/>
                <w:lang w:val="en-US" w:eastAsia="ru-RU"/>
              </w:rPr>
              <w:t>suprafetelor</w:t>
            </w:r>
            <w:proofErr w:type="spellEnd"/>
            <w:r w:rsidRPr="00646B94">
              <w:rPr>
                <w:noProof w:val="0"/>
                <w:lang w:val="en-US" w:eastAsia="ru-RU"/>
              </w:rPr>
              <w:t xml:space="preserve"> </w:t>
            </w:r>
            <w:proofErr w:type="spellStart"/>
            <w:r w:rsidRPr="00646B94">
              <w:rPr>
                <w:noProof w:val="0"/>
                <w:lang w:val="en-US" w:eastAsia="ru-RU"/>
              </w:rPr>
              <w:t>straturilor</w:t>
            </w:r>
            <w:proofErr w:type="spellEnd"/>
            <w:r w:rsidRPr="00646B94">
              <w:rPr>
                <w:noProof w:val="0"/>
                <w:lang w:val="en-US" w:eastAsia="ru-RU"/>
              </w:rPr>
              <w:t xml:space="preserve"> de </w:t>
            </w:r>
            <w:proofErr w:type="spellStart"/>
            <w:r w:rsidRPr="00646B94">
              <w:rPr>
                <w:noProof w:val="0"/>
                <w:lang w:val="en-US" w:eastAsia="ru-RU"/>
              </w:rPr>
              <w:t>baza</w:t>
            </w:r>
            <w:proofErr w:type="spellEnd"/>
            <w:r w:rsidRPr="00646B94">
              <w:rPr>
                <w:noProof w:val="0"/>
                <w:lang w:val="en-US" w:eastAsia="ru-RU"/>
              </w:rPr>
              <w:t xml:space="preserve"> in </w:t>
            </w:r>
            <w:proofErr w:type="spellStart"/>
            <w:r w:rsidRPr="00646B94">
              <w:rPr>
                <w:noProof w:val="0"/>
                <w:lang w:val="en-US" w:eastAsia="ru-RU"/>
              </w:rPr>
              <w:lastRenderedPageBreak/>
              <w:t>vederea</w:t>
            </w:r>
            <w:proofErr w:type="spellEnd"/>
            <w:r w:rsidRPr="00646B94">
              <w:rPr>
                <w:noProof w:val="0"/>
                <w:lang w:val="en-US" w:eastAsia="ru-RU"/>
              </w:rPr>
              <w:t xml:space="preserve"> </w:t>
            </w:r>
            <w:proofErr w:type="spellStart"/>
            <w:r w:rsidRPr="00646B94">
              <w:rPr>
                <w:noProof w:val="0"/>
                <w:lang w:val="en-US" w:eastAsia="ru-RU"/>
              </w:rPr>
              <w:t>aplicarii</w:t>
            </w:r>
            <w:proofErr w:type="spellEnd"/>
            <w:r w:rsidRPr="00646B94">
              <w:rPr>
                <w:noProof w:val="0"/>
                <w:lang w:val="en-US" w:eastAsia="ru-RU"/>
              </w:rPr>
              <w:t xml:space="preserve"> </w:t>
            </w:r>
            <w:proofErr w:type="spellStart"/>
            <w:r w:rsidRPr="00646B94">
              <w:rPr>
                <w:noProof w:val="0"/>
                <w:lang w:val="en-US" w:eastAsia="ru-RU"/>
              </w:rPr>
              <w:t>unui</w:t>
            </w:r>
            <w:proofErr w:type="spellEnd"/>
            <w:r w:rsidRPr="00646B94">
              <w:rPr>
                <w:noProof w:val="0"/>
                <w:lang w:val="en-US" w:eastAsia="ru-RU"/>
              </w:rPr>
              <w:t xml:space="preserve"> </w:t>
            </w:r>
            <w:proofErr w:type="spellStart"/>
            <w:r w:rsidRPr="00646B94">
              <w:rPr>
                <w:noProof w:val="0"/>
                <w:lang w:val="en-US" w:eastAsia="ru-RU"/>
              </w:rPr>
              <w:t>strat</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0,65l/m2 50/70</w:t>
            </w:r>
          </w:p>
          <w:p w14:paraId="78472122"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BCF0837"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lastRenderedPageBreak/>
              <w:t>t</w:t>
            </w:r>
          </w:p>
        </w:tc>
        <w:tc>
          <w:tcPr>
            <w:tcW w:w="1843" w:type="dxa"/>
            <w:tcBorders>
              <w:top w:val="single" w:sz="4" w:space="0" w:color="auto"/>
              <w:bottom w:val="single" w:sz="4" w:space="0" w:color="auto"/>
            </w:tcBorders>
            <w:vAlign w:val="center"/>
          </w:tcPr>
          <w:p w14:paraId="307B115B"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1,4200</w:t>
            </w:r>
          </w:p>
          <w:p w14:paraId="7C558EB2" w14:textId="77777777" w:rsidR="00646B94" w:rsidRPr="00646B94" w:rsidRDefault="00646B94" w:rsidP="00646B94">
            <w:pPr>
              <w:autoSpaceDE w:val="0"/>
              <w:autoSpaceDN w:val="0"/>
              <w:jc w:val="center"/>
              <w:rPr>
                <w:noProof w:val="0"/>
                <w:lang w:val="en-US" w:eastAsia="ru-RU"/>
              </w:rPr>
            </w:pPr>
          </w:p>
        </w:tc>
      </w:tr>
      <w:tr w:rsidR="00646B94" w:rsidRPr="00646B94" w14:paraId="327F138E"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479A3A"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lastRenderedPageBreak/>
              <w:t>4</w:t>
            </w:r>
          </w:p>
        </w:tc>
        <w:tc>
          <w:tcPr>
            <w:tcW w:w="1559" w:type="dxa"/>
            <w:tcBorders>
              <w:top w:val="single" w:sz="4" w:space="0" w:color="auto"/>
              <w:bottom w:val="single" w:sz="4" w:space="0" w:color="auto"/>
            </w:tcBorders>
          </w:tcPr>
          <w:p w14:paraId="53F4636F"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DB19G</w:t>
            </w:r>
          </w:p>
          <w:p w14:paraId="61977449"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A5501FE"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Imbracaminte</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cu </w:t>
            </w:r>
            <w:proofErr w:type="spellStart"/>
            <w:r w:rsidRPr="00646B94">
              <w:rPr>
                <w:noProof w:val="0"/>
                <w:lang w:val="en-US" w:eastAsia="ru-RU"/>
              </w:rPr>
              <w:t>agregat</w:t>
            </w:r>
            <w:proofErr w:type="spellEnd"/>
            <w:r w:rsidRPr="00646B94">
              <w:rPr>
                <w:noProof w:val="0"/>
                <w:lang w:val="en-US" w:eastAsia="ru-RU"/>
              </w:rPr>
              <w:t xml:space="preserve"> mare, </w:t>
            </w:r>
            <w:proofErr w:type="spellStart"/>
            <w:r w:rsidRPr="00646B94">
              <w:rPr>
                <w:noProof w:val="0"/>
                <w:lang w:val="en-US" w:eastAsia="ru-RU"/>
              </w:rPr>
              <w:t>executata</w:t>
            </w:r>
            <w:proofErr w:type="spellEnd"/>
            <w:r w:rsidRPr="00646B94">
              <w:rPr>
                <w:noProof w:val="0"/>
                <w:lang w:val="en-US" w:eastAsia="ru-RU"/>
              </w:rPr>
              <w:t xml:space="preserve"> la </w:t>
            </w:r>
            <w:proofErr w:type="spellStart"/>
            <w:r w:rsidRPr="00646B94">
              <w:rPr>
                <w:noProof w:val="0"/>
                <w:lang w:val="en-US" w:eastAsia="ru-RU"/>
              </w:rPr>
              <w:t>cald</w:t>
            </w:r>
            <w:proofErr w:type="spellEnd"/>
            <w:r w:rsidRPr="00646B94">
              <w:rPr>
                <w:noProof w:val="0"/>
                <w:lang w:val="en-US" w:eastAsia="ru-RU"/>
              </w:rPr>
              <w:t xml:space="preserve">, in </w:t>
            </w:r>
            <w:proofErr w:type="spellStart"/>
            <w:r w:rsidRPr="00646B94">
              <w:rPr>
                <w:noProof w:val="0"/>
                <w:lang w:val="en-US" w:eastAsia="ru-RU"/>
              </w:rPr>
              <w:t>grosime</w:t>
            </w:r>
            <w:proofErr w:type="spellEnd"/>
            <w:r w:rsidRPr="00646B94">
              <w:rPr>
                <w:noProof w:val="0"/>
                <w:lang w:val="en-US" w:eastAsia="ru-RU"/>
              </w:rPr>
              <w:t xml:space="preserve"> de 6,0 cm, cu </w:t>
            </w:r>
            <w:proofErr w:type="spellStart"/>
            <w:r w:rsidRPr="00646B94">
              <w:rPr>
                <w:noProof w:val="0"/>
                <w:lang w:val="en-US" w:eastAsia="ru-RU"/>
              </w:rPr>
              <w:t>asternere</w:t>
            </w:r>
            <w:proofErr w:type="spellEnd"/>
            <w:r w:rsidRPr="00646B94">
              <w:rPr>
                <w:noProof w:val="0"/>
                <w:lang w:val="en-US" w:eastAsia="ru-RU"/>
              </w:rPr>
              <w:t xml:space="preserve"> </w:t>
            </w:r>
            <w:proofErr w:type="spellStart"/>
            <w:r w:rsidRPr="00646B94">
              <w:rPr>
                <w:noProof w:val="0"/>
                <w:lang w:val="en-US" w:eastAsia="ru-RU"/>
              </w:rPr>
              <w:t>mecanica</w:t>
            </w:r>
            <w:proofErr w:type="spellEnd"/>
            <w:r w:rsidRPr="00646B94">
              <w:rPr>
                <w:noProof w:val="0"/>
                <w:lang w:val="en-US" w:eastAsia="ru-RU"/>
              </w:rPr>
              <w:t xml:space="preserve"> (Strat de </w:t>
            </w:r>
            <w:proofErr w:type="spellStart"/>
            <w:r w:rsidRPr="00646B94">
              <w:rPr>
                <w:noProof w:val="0"/>
                <w:lang w:val="en-US" w:eastAsia="ru-RU"/>
              </w:rPr>
              <w:t>legatura</w:t>
            </w:r>
            <w:proofErr w:type="spellEnd"/>
            <w:r w:rsidRPr="00646B94">
              <w:rPr>
                <w:noProof w:val="0"/>
                <w:lang w:val="en-US" w:eastAsia="ru-RU"/>
              </w:rPr>
              <w:t xml:space="preserve"> din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w:t>
            </w:r>
            <w:proofErr w:type="spellStart"/>
            <w:r w:rsidRPr="00646B94">
              <w:rPr>
                <w:noProof w:val="0"/>
                <w:lang w:val="en-US" w:eastAsia="ru-RU"/>
              </w:rPr>
              <w:t>deschis</w:t>
            </w:r>
            <w:proofErr w:type="spellEnd"/>
            <w:r w:rsidRPr="00646B94">
              <w:rPr>
                <w:noProof w:val="0"/>
                <w:lang w:val="en-US" w:eastAsia="ru-RU"/>
              </w:rPr>
              <w:t xml:space="preserve"> cu </w:t>
            </w:r>
            <w:proofErr w:type="spellStart"/>
            <w:r w:rsidRPr="00646B94">
              <w:rPr>
                <w:noProof w:val="0"/>
                <w:lang w:val="en-US" w:eastAsia="ru-RU"/>
              </w:rPr>
              <w:t>cariblura</w:t>
            </w:r>
            <w:proofErr w:type="spellEnd"/>
            <w:r w:rsidRPr="00646B94">
              <w:rPr>
                <w:noProof w:val="0"/>
                <w:lang w:val="en-US" w:eastAsia="ru-RU"/>
              </w:rPr>
              <w:t xml:space="preserve"> BAD 22,4 cu </w:t>
            </w:r>
            <w:proofErr w:type="spellStart"/>
            <w:r w:rsidRPr="00646B94">
              <w:rPr>
                <w:noProof w:val="0"/>
                <w:lang w:val="en-US" w:eastAsia="ru-RU"/>
              </w:rPr>
              <w:t>bitum</w:t>
            </w:r>
            <w:proofErr w:type="spellEnd"/>
            <w:r w:rsidRPr="00646B94">
              <w:rPr>
                <w:noProof w:val="0"/>
                <w:lang w:val="en-US" w:eastAsia="ru-RU"/>
              </w:rPr>
              <w:t xml:space="preserve"> </w:t>
            </w:r>
            <w:proofErr w:type="spellStart"/>
            <w:r w:rsidRPr="00646B94">
              <w:rPr>
                <w:noProof w:val="0"/>
                <w:lang w:val="en-US" w:eastAsia="ru-RU"/>
              </w:rPr>
              <w:t>rutier</w:t>
            </w:r>
            <w:proofErr w:type="spellEnd"/>
            <w:r w:rsidRPr="00646B94">
              <w:rPr>
                <w:noProof w:val="0"/>
                <w:lang w:val="en-US" w:eastAsia="ru-RU"/>
              </w:rPr>
              <w:t xml:space="preserve"> 50/70 </w:t>
            </w:r>
            <w:proofErr w:type="spellStart"/>
            <w:r w:rsidRPr="00646B94">
              <w:rPr>
                <w:noProof w:val="0"/>
                <w:lang w:val="en-US" w:eastAsia="ru-RU"/>
              </w:rPr>
              <w:t>si</w:t>
            </w:r>
            <w:proofErr w:type="spellEnd"/>
            <w:r w:rsidRPr="00646B94">
              <w:rPr>
                <w:noProof w:val="0"/>
                <w:lang w:val="en-US" w:eastAsia="ru-RU"/>
              </w:rPr>
              <w:t xml:space="preserve"> cu </w:t>
            </w:r>
            <w:proofErr w:type="spellStart"/>
            <w:r w:rsidRPr="00646B94">
              <w:rPr>
                <w:noProof w:val="0"/>
                <w:lang w:val="en-US" w:eastAsia="ru-RU"/>
              </w:rPr>
              <w:t>adiativi</w:t>
            </w:r>
            <w:proofErr w:type="spellEnd"/>
            <w:r w:rsidRPr="00646B94">
              <w:rPr>
                <w:noProof w:val="0"/>
                <w:lang w:val="en-US" w:eastAsia="ru-RU"/>
              </w:rPr>
              <w:t xml:space="preserve"> </w:t>
            </w:r>
            <w:proofErr w:type="spellStart"/>
            <w:r w:rsidRPr="00646B94">
              <w:rPr>
                <w:noProof w:val="0"/>
                <w:lang w:val="en-US" w:eastAsia="ru-RU"/>
              </w:rPr>
              <w:t>pentru</w:t>
            </w:r>
            <w:proofErr w:type="spellEnd"/>
            <w:r w:rsidRPr="00646B94">
              <w:rPr>
                <w:noProof w:val="0"/>
                <w:lang w:val="en-US" w:eastAsia="ru-RU"/>
              </w:rPr>
              <w:t xml:space="preserve"> </w:t>
            </w:r>
            <w:proofErr w:type="spellStart"/>
            <w:r w:rsidRPr="00646B94">
              <w:rPr>
                <w:noProof w:val="0"/>
                <w:lang w:val="en-US" w:eastAsia="ru-RU"/>
              </w:rPr>
              <w:t>adezivitate</w:t>
            </w:r>
            <w:proofErr w:type="spellEnd"/>
            <w:r w:rsidRPr="00646B94">
              <w:rPr>
                <w:noProof w:val="0"/>
                <w:lang w:val="en-US" w:eastAsia="ru-RU"/>
              </w:rPr>
              <w:t xml:space="preserve"> conform CP. D.02.25:2021, H=6cm)</w:t>
            </w:r>
          </w:p>
          <w:p w14:paraId="7A3A2F35"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531FE77"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09FBD89A"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2 182,0000</w:t>
            </w:r>
          </w:p>
          <w:p w14:paraId="1DB1365B" w14:textId="77777777" w:rsidR="00646B94" w:rsidRPr="00646B94" w:rsidRDefault="00646B94" w:rsidP="00646B94">
            <w:pPr>
              <w:autoSpaceDE w:val="0"/>
              <w:autoSpaceDN w:val="0"/>
              <w:jc w:val="center"/>
              <w:rPr>
                <w:noProof w:val="0"/>
                <w:lang w:val="en-US" w:eastAsia="ru-RU"/>
              </w:rPr>
            </w:pPr>
          </w:p>
        </w:tc>
      </w:tr>
      <w:tr w:rsidR="00646B94" w:rsidRPr="00646B94" w14:paraId="0CAB2A49"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1E07E6"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5</w:t>
            </w:r>
          </w:p>
        </w:tc>
        <w:tc>
          <w:tcPr>
            <w:tcW w:w="1559" w:type="dxa"/>
            <w:tcBorders>
              <w:top w:val="single" w:sz="4" w:space="0" w:color="auto"/>
              <w:bottom w:val="single" w:sz="4" w:space="0" w:color="auto"/>
            </w:tcBorders>
          </w:tcPr>
          <w:p w14:paraId="2B21F02D"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DI107</w:t>
            </w:r>
          </w:p>
          <w:p w14:paraId="5007BE38"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4195C4F"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Amorsarea</w:t>
            </w:r>
            <w:proofErr w:type="spellEnd"/>
            <w:r w:rsidRPr="00646B94">
              <w:rPr>
                <w:noProof w:val="0"/>
                <w:lang w:val="en-US" w:eastAsia="ru-RU"/>
              </w:rPr>
              <w:t xml:space="preserve"> </w:t>
            </w:r>
            <w:proofErr w:type="spellStart"/>
            <w:r w:rsidRPr="00646B94">
              <w:rPr>
                <w:noProof w:val="0"/>
                <w:lang w:val="en-US" w:eastAsia="ru-RU"/>
              </w:rPr>
              <w:t>suprafetelor</w:t>
            </w:r>
            <w:proofErr w:type="spellEnd"/>
            <w:r w:rsidRPr="00646B94">
              <w:rPr>
                <w:noProof w:val="0"/>
                <w:lang w:val="en-US" w:eastAsia="ru-RU"/>
              </w:rPr>
              <w:t xml:space="preserve"> </w:t>
            </w:r>
            <w:proofErr w:type="spellStart"/>
            <w:r w:rsidRPr="00646B94">
              <w:rPr>
                <w:noProof w:val="0"/>
                <w:lang w:val="en-US" w:eastAsia="ru-RU"/>
              </w:rPr>
              <w:t>straturilor</w:t>
            </w:r>
            <w:proofErr w:type="spellEnd"/>
            <w:r w:rsidRPr="00646B94">
              <w:rPr>
                <w:noProof w:val="0"/>
                <w:lang w:val="en-US" w:eastAsia="ru-RU"/>
              </w:rPr>
              <w:t xml:space="preserve"> de </w:t>
            </w:r>
            <w:proofErr w:type="spellStart"/>
            <w:r w:rsidRPr="00646B94">
              <w:rPr>
                <w:noProof w:val="0"/>
                <w:lang w:val="en-US" w:eastAsia="ru-RU"/>
              </w:rPr>
              <w:t>baza</w:t>
            </w:r>
            <w:proofErr w:type="spellEnd"/>
            <w:r w:rsidRPr="00646B94">
              <w:rPr>
                <w:noProof w:val="0"/>
                <w:lang w:val="en-US" w:eastAsia="ru-RU"/>
              </w:rPr>
              <w:t xml:space="preserve"> in </w:t>
            </w:r>
            <w:proofErr w:type="spellStart"/>
            <w:r w:rsidRPr="00646B94">
              <w:rPr>
                <w:noProof w:val="0"/>
                <w:lang w:val="en-US" w:eastAsia="ru-RU"/>
              </w:rPr>
              <w:t>vederea</w:t>
            </w:r>
            <w:proofErr w:type="spellEnd"/>
            <w:r w:rsidRPr="00646B94">
              <w:rPr>
                <w:noProof w:val="0"/>
                <w:lang w:val="en-US" w:eastAsia="ru-RU"/>
              </w:rPr>
              <w:t xml:space="preserve"> </w:t>
            </w:r>
            <w:proofErr w:type="spellStart"/>
            <w:r w:rsidRPr="00646B94">
              <w:rPr>
                <w:noProof w:val="0"/>
                <w:lang w:val="en-US" w:eastAsia="ru-RU"/>
              </w:rPr>
              <w:t>aplicarii</w:t>
            </w:r>
            <w:proofErr w:type="spellEnd"/>
            <w:r w:rsidRPr="00646B94">
              <w:rPr>
                <w:noProof w:val="0"/>
                <w:lang w:val="en-US" w:eastAsia="ru-RU"/>
              </w:rPr>
              <w:t xml:space="preserve"> </w:t>
            </w:r>
            <w:proofErr w:type="spellStart"/>
            <w:r w:rsidRPr="00646B94">
              <w:rPr>
                <w:noProof w:val="0"/>
                <w:lang w:val="en-US" w:eastAsia="ru-RU"/>
              </w:rPr>
              <w:t>unui</w:t>
            </w:r>
            <w:proofErr w:type="spellEnd"/>
            <w:r w:rsidRPr="00646B94">
              <w:rPr>
                <w:noProof w:val="0"/>
                <w:lang w:val="en-US" w:eastAsia="ru-RU"/>
              </w:rPr>
              <w:t xml:space="preserve"> </w:t>
            </w:r>
            <w:proofErr w:type="spellStart"/>
            <w:r w:rsidRPr="00646B94">
              <w:rPr>
                <w:noProof w:val="0"/>
                <w:lang w:val="en-US" w:eastAsia="ru-RU"/>
              </w:rPr>
              <w:t>strat</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0,25l/m2 50/70</w:t>
            </w:r>
          </w:p>
          <w:p w14:paraId="6BF7271A"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3A3F993"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t</w:t>
            </w:r>
          </w:p>
        </w:tc>
        <w:tc>
          <w:tcPr>
            <w:tcW w:w="1843" w:type="dxa"/>
            <w:tcBorders>
              <w:top w:val="single" w:sz="4" w:space="0" w:color="auto"/>
              <w:bottom w:val="single" w:sz="4" w:space="0" w:color="auto"/>
            </w:tcBorders>
            <w:vAlign w:val="center"/>
          </w:tcPr>
          <w:p w14:paraId="44AA29E2"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0,5500</w:t>
            </w:r>
          </w:p>
          <w:p w14:paraId="4F15A6C1" w14:textId="77777777" w:rsidR="00646B94" w:rsidRPr="00646B94" w:rsidRDefault="00646B94" w:rsidP="00646B94">
            <w:pPr>
              <w:autoSpaceDE w:val="0"/>
              <w:autoSpaceDN w:val="0"/>
              <w:jc w:val="center"/>
              <w:rPr>
                <w:noProof w:val="0"/>
                <w:lang w:val="en-US" w:eastAsia="ru-RU"/>
              </w:rPr>
            </w:pPr>
          </w:p>
        </w:tc>
      </w:tr>
      <w:tr w:rsidR="00646B94" w:rsidRPr="00646B94" w14:paraId="5C7BAFBA"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81E2C7"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6</w:t>
            </w:r>
          </w:p>
        </w:tc>
        <w:tc>
          <w:tcPr>
            <w:tcW w:w="1559" w:type="dxa"/>
            <w:tcBorders>
              <w:top w:val="single" w:sz="4" w:space="0" w:color="auto"/>
              <w:bottom w:val="single" w:sz="4" w:space="0" w:color="auto"/>
            </w:tcBorders>
          </w:tcPr>
          <w:p w14:paraId="1AE59EDF"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DB16H</w:t>
            </w:r>
          </w:p>
          <w:p w14:paraId="760C9BCA"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CC178DC"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Imbracaminte</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cu </w:t>
            </w:r>
            <w:proofErr w:type="spellStart"/>
            <w:r w:rsidRPr="00646B94">
              <w:rPr>
                <w:noProof w:val="0"/>
                <w:lang w:val="en-US" w:eastAsia="ru-RU"/>
              </w:rPr>
              <w:t>agregate</w:t>
            </w:r>
            <w:proofErr w:type="spellEnd"/>
            <w:r w:rsidRPr="00646B94">
              <w:rPr>
                <w:noProof w:val="0"/>
                <w:lang w:val="en-US" w:eastAsia="ru-RU"/>
              </w:rPr>
              <w:t xml:space="preserve"> </w:t>
            </w:r>
            <w:proofErr w:type="spellStart"/>
            <w:r w:rsidRPr="00646B94">
              <w:rPr>
                <w:noProof w:val="0"/>
                <w:lang w:val="en-US" w:eastAsia="ru-RU"/>
              </w:rPr>
              <w:t>marunte</w:t>
            </w:r>
            <w:proofErr w:type="spellEnd"/>
            <w:r w:rsidRPr="00646B94">
              <w:rPr>
                <w:noProof w:val="0"/>
                <w:lang w:val="en-US" w:eastAsia="ru-RU"/>
              </w:rPr>
              <w:t xml:space="preserve">, </w:t>
            </w:r>
            <w:proofErr w:type="spellStart"/>
            <w:r w:rsidRPr="00646B94">
              <w:rPr>
                <w:noProof w:val="0"/>
                <w:lang w:val="en-US" w:eastAsia="ru-RU"/>
              </w:rPr>
              <w:t>executata</w:t>
            </w:r>
            <w:proofErr w:type="spellEnd"/>
            <w:r w:rsidRPr="00646B94">
              <w:rPr>
                <w:noProof w:val="0"/>
                <w:lang w:val="en-US" w:eastAsia="ru-RU"/>
              </w:rPr>
              <w:t xml:space="preserve"> la </w:t>
            </w:r>
            <w:proofErr w:type="spellStart"/>
            <w:r w:rsidRPr="00646B94">
              <w:rPr>
                <w:noProof w:val="0"/>
                <w:lang w:val="en-US" w:eastAsia="ru-RU"/>
              </w:rPr>
              <w:t>cald</w:t>
            </w:r>
            <w:proofErr w:type="spellEnd"/>
            <w:r w:rsidRPr="00646B94">
              <w:rPr>
                <w:noProof w:val="0"/>
                <w:lang w:val="en-US" w:eastAsia="ru-RU"/>
              </w:rPr>
              <w:t xml:space="preserve">, in </w:t>
            </w:r>
            <w:proofErr w:type="spellStart"/>
            <w:r w:rsidRPr="00646B94">
              <w:rPr>
                <w:noProof w:val="0"/>
                <w:lang w:val="en-US" w:eastAsia="ru-RU"/>
              </w:rPr>
              <w:t>grosime</w:t>
            </w:r>
            <w:proofErr w:type="spellEnd"/>
            <w:r w:rsidRPr="00646B94">
              <w:rPr>
                <w:noProof w:val="0"/>
                <w:lang w:val="en-US" w:eastAsia="ru-RU"/>
              </w:rPr>
              <w:t xml:space="preserve"> de 4,0 cm, cu </w:t>
            </w:r>
            <w:proofErr w:type="spellStart"/>
            <w:r w:rsidRPr="00646B94">
              <w:rPr>
                <w:noProof w:val="0"/>
                <w:lang w:val="en-US" w:eastAsia="ru-RU"/>
              </w:rPr>
              <w:t>asternere</w:t>
            </w:r>
            <w:proofErr w:type="spellEnd"/>
            <w:r w:rsidRPr="00646B94">
              <w:rPr>
                <w:noProof w:val="0"/>
                <w:lang w:val="en-US" w:eastAsia="ru-RU"/>
              </w:rPr>
              <w:t xml:space="preserve"> </w:t>
            </w:r>
            <w:proofErr w:type="spellStart"/>
            <w:proofErr w:type="gramStart"/>
            <w:r w:rsidRPr="00646B94">
              <w:rPr>
                <w:noProof w:val="0"/>
                <w:lang w:val="en-US" w:eastAsia="ru-RU"/>
              </w:rPr>
              <w:t>mecanica</w:t>
            </w:r>
            <w:proofErr w:type="spellEnd"/>
            <w:r w:rsidRPr="00646B94">
              <w:rPr>
                <w:noProof w:val="0"/>
                <w:lang w:val="en-US" w:eastAsia="ru-RU"/>
              </w:rPr>
              <w:t xml:space="preserve">  (</w:t>
            </w:r>
            <w:proofErr w:type="spellStart"/>
            <w:proofErr w:type="gramEnd"/>
            <w:r w:rsidRPr="00646B94">
              <w:rPr>
                <w:noProof w:val="0"/>
                <w:lang w:val="en-US" w:eastAsia="ru-RU"/>
              </w:rPr>
              <w:t>Amenajarea</w:t>
            </w:r>
            <w:proofErr w:type="spellEnd"/>
            <w:r w:rsidRPr="00646B94">
              <w:rPr>
                <w:noProof w:val="0"/>
                <w:lang w:val="en-US" w:eastAsia="ru-RU"/>
              </w:rPr>
              <w:t xml:space="preserve"> </w:t>
            </w:r>
            <w:proofErr w:type="spellStart"/>
            <w:r w:rsidRPr="00646B94">
              <w:rPr>
                <w:noProof w:val="0"/>
                <w:lang w:val="en-US" w:eastAsia="ru-RU"/>
              </w:rPr>
              <w:t>stratului</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cu </w:t>
            </w:r>
            <w:proofErr w:type="spellStart"/>
            <w:r w:rsidRPr="00646B94">
              <w:rPr>
                <w:noProof w:val="0"/>
                <w:lang w:val="en-US" w:eastAsia="ru-RU"/>
              </w:rPr>
              <w:t>cariblura</w:t>
            </w:r>
            <w:proofErr w:type="spellEnd"/>
            <w:r w:rsidRPr="00646B94">
              <w:rPr>
                <w:noProof w:val="0"/>
                <w:lang w:val="en-US" w:eastAsia="ru-RU"/>
              </w:rPr>
              <w:t xml:space="preserve"> BA 16 cu </w:t>
            </w:r>
            <w:proofErr w:type="spellStart"/>
            <w:r w:rsidRPr="00646B94">
              <w:rPr>
                <w:noProof w:val="0"/>
                <w:lang w:val="en-US" w:eastAsia="ru-RU"/>
              </w:rPr>
              <w:t>bitum</w:t>
            </w:r>
            <w:proofErr w:type="spellEnd"/>
            <w:r w:rsidRPr="00646B94">
              <w:rPr>
                <w:noProof w:val="0"/>
                <w:lang w:val="en-US" w:eastAsia="ru-RU"/>
              </w:rPr>
              <w:t xml:space="preserve"> </w:t>
            </w:r>
            <w:proofErr w:type="spellStart"/>
            <w:r w:rsidRPr="00646B94">
              <w:rPr>
                <w:noProof w:val="0"/>
                <w:lang w:val="en-US" w:eastAsia="ru-RU"/>
              </w:rPr>
              <w:t>rutier</w:t>
            </w:r>
            <w:proofErr w:type="spellEnd"/>
            <w:r w:rsidRPr="00646B94">
              <w:rPr>
                <w:noProof w:val="0"/>
                <w:lang w:val="en-US" w:eastAsia="ru-RU"/>
              </w:rPr>
              <w:t xml:space="preserve"> 50/70 conform CP. D.02.25:2021, H=4cm)</w:t>
            </w:r>
          </w:p>
          <w:p w14:paraId="05468018"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CACC8F8"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0BA6D167"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2 182,0000</w:t>
            </w:r>
          </w:p>
          <w:p w14:paraId="19BC00E9" w14:textId="77777777" w:rsidR="00646B94" w:rsidRPr="00646B94" w:rsidRDefault="00646B94" w:rsidP="00646B94">
            <w:pPr>
              <w:autoSpaceDE w:val="0"/>
              <w:autoSpaceDN w:val="0"/>
              <w:jc w:val="center"/>
              <w:rPr>
                <w:noProof w:val="0"/>
                <w:lang w:val="en-US" w:eastAsia="ru-RU"/>
              </w:rPr>
            </w:pPr>
          </w:p>
        </w:tc>
      </w:tr>
      <w:tr w:rsidR="00646B94" w:rsidRPr="00646B94" w14:paraId="70B98567"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115E8C"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7</w:t>
            </w:r>
          </w:p>
        </w:tc>
        <w:tc>
          <w:tcPr>
            <w:tcW w:w="1559" w:type="dxa"/>
            <w:tcBorders>
              <w:top w:val="single" w:sz="4" w:space="0" w:color="auto"/>
              <w:bottom w:val="single" w:sz="4" w:space="0" w:color="auto"/>
            </w:tcBorders>
          </w:tcPr>
          <w:p w14:paraId="0564CA86"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DE09A</w:t>
            </w:r>
          </w:p>
          <w:p w14:paraId="06BA29DC"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EE492B9" w14:textId="77777777" w:rsidR="00646B94" w:rsidRPr="00646B94" w:rsidRDefault="00646B94" w:rsidP="00646B94">
            <w:pPr>
              <w:autoSpaceDE w:val="0"/>
              <w:autoSpaceDN w:val="0"/>
              <w:rPr>
                <w:noProof w:val="0"/>
                <w:lang w:val="nl-NL" w:eastAsia="ru-RU"/>
              </w:rPr>
            </w:pPr>
            <w:r w:rsidRPr="00646B94">
              <w:rPr>
                <w:noProof w:val="0"/>
                <w:lang w:val="nl-NL" w:eastAsia="ru-RU"/>
              </w:rPr>
              <w:t>Borduri de piatra pentru trotuare, avind dimensiunile 30x25 cm, pe fundatie de beton 35x15 cm  (</w:t>
            </w:r>
            <w:r w:rsidRPr="00646B94">
              <w:rPr>
                <w:noProof w:val="0"/>
                <w:lang w:val="en-US" w:eastAsia="ru-RU"/>
              </w:rPr>
              <w:t>БР</w:t>
            </w:r>
            <w:r w:rsidRPr="00646B94">
              <w:rPr>
                <w:noProof w:val="0"/>
                <w:lang w:val="nl-NL" w:eastAsia="ru-RU"/>
              </w:rPr>
              <w:t xml:space="preserve"> 100.30.15)</w:t>
            </w:r>
          </w:p>
          <w:p w14:paraId="11DD86B8" w14:textId="77777777" w:rsidR="00646B94" w:rsidRPr="00646B94" w:rsidRDefault="00646B94" w:rsidP="00646B94">
            <w:pPr>
              <w:autoSpaceDE w:val="0"/>
              <w:autoSpaceDN w:val="0"/>
              <w:rPr>
                <w:noProof w:val="0"/>
                <w:lang w:val="nl-NL" w:eastAsia="ru-RU"/>
              </w:rPr>
            </w:pPr>
          </w:p>
        </w:tc>
        <w:tc>
          <w:tcPr>
            <w:tcW w:w="992" w:type="dxa"/>
            <w:tcBorders>
              <w:top w:val="single" w:sz="4" w:space="0" w:color="auto"/>
              <w:bottom w:val="single" w:sz="4" w:space="0" w:color="auto"/>
            </w:tcBorders>
            <w:vAlign w:val="center"/>
          </w:tcPr>
          <w:p w14:paraId="7A860D91"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m</w:t>
            </w:r>
          </w:p>
        </w:tc>
        <w:tc>
          <w:tcPr>
            <w:tcW w:w="1843" w:type="dxa"/>
            <w:tcBorders>
              <w:top w:val="single" w:sz="4" w:space="0" w:color="auto"/>
              <w:bottom w:val="single" w:sz="4" w:space="0" w:color="auto"/>
            </w:tcBorders>
            <w:vAlign w:val="center"/>
          </w:tcPr>
          <w:p w14:paraId="03C373E2"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15,0000</w:t>
            </w:r>
          </w:p>
          <w:p w14:paraId="7C41507B" w14:textId="77777777" w:rsidR="00646B94" w:rsidRPr="00646B94" w:rsidRDefault="00646B94" w:rsidP="00646B94">
            <w:pPr>
              <w:autoSpaceDE w:val="0"/>
              <w:autoSpaceDN w:val="0"/>
              <w:jc w:val="center"/>
              <w:rPr>
                <w:noProof w:val="0"/>
                <w:lang w:val="en-US" w:eastAsia="ru-RU"/>
              </w:rPr>
            </w:pPr>
          </w:p>
        </w:tc>
      </w:tr>
      <w:tr w:rsidR="00646B94" w:rsidRPr="00646B94" w14:paraId="1ECB714A"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3FB10A"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8</w:t>
            </w:r>
          </w:p>
        </w:tc>
        <w:tc>
          <w:tcPr>
            <w:tcW w:w="1559" w:type="dxa"/>
            <w:tcBorders>
              <w:top w:val="single" w:sz="4" w:space="0" w:color="auto"/>
              <w:bottom w:val="single" w:sz="4" w:space="0" w:color="auto"/>
            </w:tcBorders>
          </w:tcPr>
          <w:p w14:paraId="5E778068"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DF18A</w:t>
            </w:r>
          </w:p>
          <w:p w14:paraId="29860354"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53A766C"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Plantarea</w:t>
            </w:r>
            <w:proofErr w:type="spellEnd"/>
            <w:r w:rsidRPr="00646B94">
              <w:rPr>
                <w:noProof w:val="0"/>
                <w:lang w:val="en-US" w:eastAsia="ru-RU"/>
              </w:rPr>
              <w:t xml:space="preserve"> </w:t>
            </w:r>
            <w:proofErr w:type="spellStart"/>
            <w:r w:rsidRPr="00646B94">
              <w:rPr>
                <w:noProof w:val="0"/>
                <w:lang w:val="en-US" w:eastAsia="ru-RU"/>
              </w:rPr>
              <w:t>stilpilor</w:t>
            </w:r>
            <w:proofErr w:type="spellEnd"/>
            <w:r w:rsidRPr="00646B94">
              <w:rPr>
                <w:noProof w:val="0"/>
                <w:lang w:val="en-US" w:eastAsia="ru-RU"/>
              </w:rPr>
              <w:t xml:space="preserve"> </w:t>
            </w:r>
            <w:proofErr w:type="spellStart"/>
            <w:r w:rsidRPr="00646B94">
              <w:rPr>
                <w:noProof w:val="0"/>
                <w:lang w:val="en-US" w:eastAsia="ru-RU"/>
              </w:rPr>
              <w:t>pentru</w:t>
            </w:r>
            <w:proofErr w:type="spellEnd"/>
            <w:r w:rsidRPr="00646B94">
              <w:rPr>
                <w:noProof w:val="0"/>
                <w:lang w:val="en-US" w:eastAsia="ru-RU"/>
              </w:rPr>
              <w:t xml:space="preserve"> </w:t>
            </w:r>
            <w:proofErr w:type="spellStart"/>
            <w:r w:rsidRPr="00646B94">
              <w:rPr>
                <w:noProof w:val="0"/>
                <w:lang w:val="en-US" w:eastAsia="ru-RU"/>
              </w:rPr>
              <w:t>indicatoare</w:t>
            </w:r>
            <w:proofErr w:type="spellEnd"/>
            <w:r w:rsidRPr="00646B94">
              <w:rPr>
                <w:noProof w:val="0"/>
                <w:lang w:val="en-US" w:eastAsia="ru-RU"/>
              </w:rPr>
              <w:t xml:space="preserve"> </w:t>
            </w:r>
            <w:proofErr w:type="spellStart"/>
            <w:r w:rsidRPr="00646B94">
              <w:rPr>
                <w:noProof w:val="0"/>
                <w:lang w:val="en-US" w:eastAsia="ru-RU"/>
              </w:rPr>
              <w:t>pentru</w:t>
            </w:r>
            <w:proofErr w:type="spellEnd"/>
            <w:r w:rsidRPr="00646B94">
              <w:rPr>
                <w:noProof w:val="0"/>
                <w:lang w:val="en-US" w:eastAsia="ru-RU"/>
              </w:rPr>
              <w:t xml:space="preserve"> </w:t>
            </w:r>
            <w:proofErr w:type="spellStart"/>
            <w:r w:rsidRPr="00646B94">
              <w:rPr>
                <w:noProof w:val="0"/>
                <w:lang w:val="en-US" w:eastAsia="ru-RU"/>
              </w:rPr>
              <w:t>circulatie</w:t>
            </w:r>
            <w:proofErr w:type="spellEnd"/>
            <w:r w:rsidRPr="00646B94">
              <w:rPr>
                <w:noProof w:val="0"/>
                <w:lang w:val="en-US" w:eastAsia="ru-RU"/>
              </w:rPr>
              <w:t xml:space="preserve"> </w:t>
            </w:r>
            <w:proofErr w:type="spellStart"/>
            <w:r w:rsidRPr="00646B94">
              <w:rPr>
                <w:noProof w:val="0"/>
                <w:lang w:val="en-US" w:eastAsia="ru-RU"/>
              </w:rPr>
              <w:t>rutiera</w:t>
            </w:r>
            <w:proofErr w:type="spellEnd"/>
            <w:r w:rsidRPr="00646B94">
              <w:rPr>
                <w:noProof w:val="0"/>
                <w:lang w:val="en-US" w:eastAsia="ru-RU"/>
              </w:rPr>
              <w:t xml:space="preserve"> din metal, </w:t>
            </w:r>
            <w:proofErr w:type="spellStart"/>
            <w:r w:rsidRPr="00646B94">
              <w:rPr>
                <w:noProof w:val="0"/>
                <w:lang w:val="en-US" w:eastAsia="ru-RU"/>
              </w:rPr>
              <w:t>confectionati</w:t>
            </w:r>
            <w:proofErr w:type="spellEnd"/>
            <w:r w:rsidRPr="00646B94">
              <w:rPr>
                <w:noProof w:val="0"/>
                <w:lang w:val="en-US" w:eastAsia="ru-RU"/>
              </w:rPr>
              <w:t xml:space="preserve"> industrial (Stilp CKM 2-40)</w:t>
            </w:r>
          </w:p>
          <w:p w14:paraId="7EDDDCF4"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0728709" w14:textId="77777777" w:rsidR="00646B94" w:rsidRPr="00646B94" w:rsidRDefault="00646B94" w:rsidP="00646B94">
            <w:pPr>
              <w:autoSpaceDE w:val="0"/>
              <w:autoSpaceDN w:val="0"/>
              <w:jc w:val="center"/>
              <w:rPr>
                <w:noProof w:val="0"/>
                <w:lang w:val="en-US" w:eastAsia="ru-RU"/>
              </w:rPr>
            </w:pPr>
            <w:proofErr w:type="spellStart"/>
            <w:r w:rsidRPr="00646B94">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64B32AA0"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1,0000</w:t>
            </w:r>
          </w:p>
          <w:p w14:paraId="48772B78" w14:textId="77777777" w:rsidR="00646B94" w:rsidRPr="00646B94" w:rsidRDefault="00646B94" w:rsidP="00646B94">
            <w:pPr>
              <w:autoSpaceDE w:val="0"/>
              <w:autoSpaceDN w:val="0"/>
              <w:jc w:val="center"/>
              <w:rPr>
                <w:noProof w:val="0"/>
                <w:lang w:val="en-US" w:eastAsia="ru-RU"/>
              </w:rPr>
            </w:pPr>
          </w:p>
        </w:tc>
      </w:tr>
      <w:tr w:rsidR="00646B94" w:rsidRPr="00646B94" w14:paraId="28A24B10"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C5DD6D"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9</w:t>
            </w:r>
          </w:p>
        </w:tc>
        <w:tc>
          <w:tcPr>
            <w:tcW w:w="1559" w:type="dxa"/>
            <w:tcBorders>
              <w:top w:val="single" w:sz="4" w:space="0" w:color="auto"/>
              <w:bottom w:val="single" w:sz="4" w:space="0" w:color="auto"/>
            </w:tcBorders>
          </w:tcPr>
          <w:p w14:paraId="2ACC8B9F"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DF20B</w:t>
            </w:r>
          </w:p>
          <w:p w14:paraId="04151155"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74690B1"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Montarea</w:t>
            </w:r>
            <w:proofErr w:type="spellEnd"/>
            <w:r w:rsidRPr="00646B94">
              <w:rPr>
                <w:noProof w:val="0"/>
                <w:lang w:val="en-US" w:eastAsia="ru-RU"/>
              </w:rPr>
              <w:t xml:space="preserve"> in </w:t>
            </w:r>
            <w:proofErr w:type="spellStart"/>
            <w:r w:rsidRPr="00646B94">
              <w:rPr>
                <w:noProof w:val="0"/>
                <w:lang w:val="en-US" w:eastAsia="ru-RU"/>
              </w:rPr>
              <w:t>localitati</w:t>
            </w:r>
            <w:proofErr w:type="spellEnd"/>
            <w:r w:rsidRPr="00646B94">
              <w:rPr>
                <w:noProof w:val="0"/>
                <w:lang w:val="en-US" w:eastAsia="ru-RU"/>
              </w:rPr>
              <w:t xml:space="preserve"> </w:t>
            </w:r>
            <w:proofErr w:type="gramStart"/>
            <w:r w:rsidRPr="00646B94">
              <w:rPr>
                <w:noProof w:val="0"/>
                <w:lang w:val="en-US" w:eastAsia="ru-RU"/>
              </w:rPr>
              <w:t>a</w:t>
            </w:r>
            <w:proofErr w:type="gramEnd"/>
            <w:r w:rsidRPr="00646B94">
              <w:rPr>
                <w:noProof w:val="0"/>
                <w:lang w:val="en-US" w:eastAsia="ru-RU"/>
              </w:rPr>
              <w:t xml:space="preserve"> </w:t>
            </w:r>
            <w:proofErr w:type="spellStart"/>
            <w:r w:rsidRPr="00646B94">
              <w:rPr>
                <w:noProof w:val="0"/>
                <w:lang w:val="en-US" w:eastAsia="ru-RU"/>
              </w:rPr>
              <w:t>indicatoarelor</w:t>
            </w:r>
            <w:proofErr w:type="spellEnd"/>
            <w:r w:rsidRPr="00646B94">
              <w:rPr>
                <w:noProof w:val="0"/>
                <w:lang w:val="en-US" w:eastAsia="ru-RU"/>
              </w:rPr>
              <w:t xml:space="preserve"> din </w:t>
            </w:r>
            <w:proofErr w:type="spellStart"/>
            <w:r w:rsidRPr="00646B94">
              <w:rPr>
                <w:noProof w:val="0"/>
                <w:lang w:val="en-US" w:eastAsia="ru-RU"/>
              </w:rPr>
              <w:t>tabla</w:t>
            </w:r>
            <w:proofErr w:type="spellEnd"/>
            <w:r w:rsidRPr="00646B94">
              <w:rPr>
                <w:noProof w:val="0"/>
                <w:lang w:val="en-US" w:eastAsia="ru-RU"/>
              </w:rPr>
              <w:t xml:space="preserve"> de </w:t>
            </w:r>
            <w:proofErr w:type="spellStart"/>
            <w:r w:rsidRPr="00646B94">
              <w:rPr>
                <w:noProof w:val="0"/>
                <w:lang w:val="en-US" w:eastAsia="ru-RU"/>
              </w:rPr>
              <w:t>otel</w:t>
            </w:r>
            <w:proofErr w:type="spellEnd"/>
            <w:r w:rsidRPr="00646B94">
              <w:rPr>
                <w:noProof w:val="0"/>
                <w:lang w:val="en-US" w:eastAsia="ru-RU"/>
              </w:rPr>
              <w:t xml:space="preserve"> </w:t>
            </w:r>
            <w:proofErr w:type="spellStart"/>
            <w:r w:rsidRPr="00646B94">
              <w:rPr>
                <w:noProof w:val="0"/>
                <w:lang w:val="en-US" w:eastAsia="ru-RU"/>
              </w:rPr>
              <w:t>sau</w:t>
            </w:r>
            <w:proofErr w:type="spellEnd"/>
            <w:r w:rsidRPr="00646B94">
              <w:rPr>
                <w:noProof w:val="0"/>
                <w:lang w:val="en-US" w:eastAsia="ru-RU"/>
              </w:rPr>
              <w:t xml:space="preserve"> </w:t>
            </w:r>
            <w:proofErr w:type="spellStart"/>
            <w:r w:rsidRPr="00646B94">
              <w:rPr>
                <w:noProof w:val="0"/>
                <w:lang w:val="en-US" w:eastAsia="ru-RU"/>
              </w:rPr>
              <w:t>aluminiu</w:t>
            </w:r>
            <w:proofErr w:type="spellEnd"/>
            <w:r w:rsidRPr="00646B94">
              <w:rPr>
                <w:noProof w:val="0"/>
                <w:lang w:val="en-US" w:eastAsia="ru-RU"/>
              </w:rPr>
              <w:t xml:space="preserve"> </w:t>
            </w:r>
            <w:proofErr w:type="spellStart"/>
            <w:r w:rsidRPr="00646B94">
              <w:rPr>
                <w:noProof w:val="0"/>
                <w:lang w:val="en-US" w:eastAsia="ru-RU"/>
              </w:rPr>
              <w:t>pentru</w:t>
            </w:r>
            <w:proofErr w:type="spellEnd"/>
            <w:r w:rsidRPr="00646B94">
              <w:rPr>
                <w:noProof w:val="0"/>
                <w:lang w:val="en-US" w:eastAsia="ru-RU"/>
              </w:rPr>
              <w:t xml:space="preserve"> </w:t>
            </w:r>
            <w:proofErr w:type="spellStart"/>
            <w:r w:rsidRPr="00646B94">
              <w:rPr>
                <w:noProof w:val="0"/>
                <w:lang w:val="en-US" w:eastAsia="ru-RU"/>
              </w:rPr>
              <w:t>circulatie</w:t>
            </w:r>
            <w:proofErr w:type="spellEnd"/>
            <w:r w:rsidRPr="00646B94">
              <w:rPr>
                <w:noProof w:val="0"/>
                <w:lang w:val="en-US" w:eastAsia="ru-RU"/>
              </w:rPr>
              <w:t xml:space="preserve"> </w:t>
            </w:r>
            <w:proofErr w:type="spellStart"/>
            <w:r w:rsidRPr="00646B94">
              <w:rPr>
                <w:noProof w:val="0"/>
                <w:lang w:val="en-US" w:eastAsia="ru-RU"/>
              </w:rPr>
              <w:t>rutiera</w:t>
            </w:r>
            <w:proofErr w:type="spellEnd"/>
            <w:r w:rsidRPr="00646B94">
              <w:rPr>
                <w:noProof w:val="0"/>
                <w:lang w:val="en-US" w:eastAsia="ru-RU"/>
              </w:rPr>
              <w:t xml:space="preserve"> pe </w:t>
            </w:r>
            <w:proofErr w:type="spellStart"/>
            <w:r w:rsidRPr="00646B94">
              <w:rPr>
                <w:noProof w:val="0"/>
                <w:lang w:val="en-US" w:eastAsia="ru-RU"/>
              </w:rPr>
              <w:t>stilpi</w:t>
            </w:r>
            <w:proofErr w:type="spellEnd"/>
            <w:r w:rsidRPr="00646B94">
              <w:rPr>
                <w:noProof w:val="0"/>
                <w:lang w:val="en-US" w:eastAsia="ru-RU"/>
              </w:rPr>
              <w:t xml:space="preserve"> tip IDEB, ITB etc. (</w:t>
            </w:r>
            <w:proofErr w:type="spellStart"/>
            <w:r w:rsidRPr="00646B94">
              <w:rPr>
                <w:noProof w:val="0"/>
                <w:lang w:val="en-US" w:eastAsia="ru-RU"/>
              </w:rPr>
              <w:t>Amenajarea</w:t>
            </w:r>
            <w:proofErr w:type="spellEnd"/>
            <w:r w:rsidRPr="00646B94">
              <w:rPr>
                <w:noProof w:val="0"/>
                <w:lang w:val="en-US" w:eastAsia="ru-RU"/>
              </w:rPr>
              <w:t xml:space="preserve"> </w:t>
            </w:r>
            <w:proofErr w:type="spellStart"/>
            <w:r w:rsidRPr="00646B94">
              <w:rPr>
                <w:noProof w:val="0"/>
                <w:lang w:val="en-US" w:eastAsia="ru-RU"/>
              </w:rPr>
              <w:t>indicatoarelor</w:t>
            </w:r>
            <w:proofErr w:type="spellEnd"/>
            <w:r w:rsidRPr="00646B94">
              <w:rPr>
                <w:noProof w:val="0"/>
                <w:lang w:val="en-US" w:eastAsia="ru-RU"/>
              </w:rPr>
              <w:t xml:space="preserve"> </w:t>
            </w:r>
            <w:proofErr w:type="spellStart"/>
            <w:r w:rsidRPr="00646B94">
              <w:rPr>
                <w:noProof w:val="0"/>
                <w:lang w:val="en-US" w:eastAsia="ru-RU"/>
              </w:rPr>
              <w:t>rutiere</w:t>
            </w:r>
            <w:proofErr w:type="spellEnd"/>
            <w:r w:rsidRPr="00646B94">
              <w:rPr>
                <w:noProof w:val="0"/>
                <w:lang w:val="en-US" w:eastAsia="ru-RU"/>
              </w:rPr>
              <w:t>)</w:t>
            </w:r>
          </w:p>
          <w:p w14:paraId="2929B397"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FDB60CD" w14:textId="77777777" w:rsidR="00646B94" w:rsidRPr="00646B94" w:rsidRDefault="00646B94" w:rsidP="00646B94">
            <w:pPr>
              <w:autoSpaceDE w:val="0"/>
              <w:autoSpaceDN w:val="0"/>
              <w:jc w:val="center"/>
              <w:rPr>
                <w:noProof w:val="0"/>
                <w:lang w:val="en-US" w:eastAsia="ru-RU"/>
              </w:rPr>
            </w:pPr>
            <w:proofErr w:type="spellStart"/>
            <w:r w:rsidRPr="00646B94">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5E1D741C"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2,0000</w:t>
            </w:r>
          </w:p>
          <w:p w14:paraId="2AFC35A2" w14:textId="77777777" w:rsidR="00646B94" w:rsidRPr="00646B94" w:rsidRDefault="00646B94" w:rsidP="00646B94">
            <w:pPr>
              <w:autoSpaceDE w:val="0"/>
              <w:autoSpaceDN w:val="0"/>
              <w:jc w:val="center"/>
              <w:rPr>
                <w:noProof w:val="0"/>
                <w:lang w:val="en-US" w:eastAsia="ru-RU"/>
              </w:rPr>
            </w:pPr>
          </w:p>
        </w:tc>
      </w:tr>
    </w:tbl>
    <w:p w14:paraId="75267C07" w14:textId="77777777" w:rsidR="00646B94" w:rsidRPr="00646B94" w:rsidRDefault="00646B94" w:rsidP="00646B94">
      <w:pPr>
        <w:rPr>
          <w:b/>
        </w:rPr>
      </w:pPr>
      <w:r w:rsidRPr="00646B94">
        <w:rPr>
          <w:b/>
          <w:u w:val="single"/>
        </w:rPr>
        <w:t>Lotul III.</w:t>
      </w:r>
      <w:r w:rsidRPr="00646B94">
        <w:rPr>
          <w:b/>
        </w:rPr>
        <w:t xml:space="preserve">  </w:t>
      </w:r>
      <w:r w:rsidRPr="00646B94">
        <w:rPr>
          <w:b/>
          <w:bCs/>
          <w:noProof w:val="0"/>
          <w:lang w:val="nl-NL" w:eastAsia="ru-RU"/>
        </w:rPr>
        <w:t>Lucrări de reparație a intersecției dintre str. Gh. Malarciuc și str. Iu. Gagarin, satul Ciorna, orașul Rezina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6B94" w:rsidRPr="00646B94" w14:paraId="00D9F8F7" w14:textId="77777777" w:rsidTr="009B6217">
        <w:trPr>
          <w:cantSplit/>
          <w:trHeight w:val="592"/>
        </w:trPr>
        <w:tc>
          <w:tcPr>
            <w:tcW w:w="709" w:type="dxa"/>
            <w:tcBorders>
              <w:top w:val="single" w:sz="6" w:space="0" w:color="auto"/>
              <w:left w:val="single" w:sz="6" w:space="0" w:color="auto"/>
              <w:bottom w:val="nil"/>
              <w:right w:val="nil"/>
            </w:tcBorders>
            <w:shd w:val="pct5" w:color="auto" w:fill="auto"/>
          </w:tcPr>
          <w:p w14:paraId="607102DD" w14:textId="77777777" w:rsidR="00646B94" w:rsidRPr="00646B94" w:rsidRDefault="00646B94" w:rsidP="00646B94">
            <w:pPr>
              <w:autoSpaceDE w:val="0"/>
              <w:autoSpaceDN w:val="0"/>
              <w:ind w:right="-108"/>
              <w:jc w:val="center"/>
              <w:rPr>
                <w:noProof w:val="0"/>
                <w:lang w:val="en-US" w:eastAsia="ru-RU"/>
              </w:rPr>
            </w:pPr>
            <w:r w:rsidRPr="00646B94">
              <w:rPr>
                <w:noProof w:val="0"/>
                <w:sz w:val="16"/>
                <w:szCs w:val="16"/>
                <w:lang w:val="en-US" w:eastAsia="ru-RU"/>
              </w:rPr>
              <w:t xml:space="preserve">   </w:t>
            </w:r>
            <w:r w:rsidRPr="00646B94">
              <w:rPr>
                <w:noProof w:val="0"/>
                <w:sz w:val="22"/>
                <w:szCs w:val="22"/>
                <w:lang w:val="en-US" w:eastAsia="ru-RU"/>
              </w:rPr>
              <w:t>№</w:t>
            </w:r>
          </w:p>
          <w:p w14:paraId="6A87CEE5" w14:textId="77777777" w:rsidR="00646B94" w:rsidRPr="00646B94" w:rsidRDefault="00646B94" w:rsidP="00646B94">
            <w:pPr>
              <w:autoSpaceDE w:val="0"/>
              <w:autoSpaceDN w:val="0"/>
              <w:ind w:right="-108"/>
              <w:jc w:val="center"/>
              <w:rPr>
                <w:noProof w:val="0"/>
                <w:lang w:val="en-US" w:eastAsia="ru-RU"/>
              </w:rPr>
            </w:pPr>
            <w:r w:rsidRPr="00646B94">
              <w:rPr>
                <w:noProof w:val="0"/>
                <w:sz w:val="22"/>
                <w:szCs w:val="22"/>
                <w:lang w:val="en-US" w:eastAsia="ru-RU"/>
              </w:rPr>
              <w:t xml:space="preserve"> </w:t>
            </w:r>
            <w:proofErr w:type="spellStart"/>
            <w:r w:rsidRPr="00646B94">
              <w:rPr>
                <w:noProof w:val="0"/>
                <w:sz w:val="22"/>
                <w:szCs w:val="22"/>
                <w:lang w:val="en-US" w:eastAsia="ru-RU"/>
              </w:rPr>
              <w:t>crt</w:t>
            </w:r>
            <w:proofErr w:type="spellEnd"/>
            <w:r w:rsidRPr="00646B94">
              <w:rPr>
                <w:noProof w:val="0"/>
                <w:sz w:val="22"/>
                <w:szCs w:val="22"/>
                <w:lang w:val="en-US" w:eastAsia="ru-RU"/>
              </w:rPr>
              <w:t>.</w:t>
            </w:r>
          </w:p>
        </w:tc>
        <w:tc>
          <w:tcPr>
            <w:tcW w:w="1559" w:type="dxa"/>
            <w:tcBorders>
              <w:top w:val="single" w:sz="6" w:space="0" w:color="auto"/>
              <w:left w:val="single" w:sz="6" w:space="0" w:color="auto"/>
              <w:bottom w:val="nil"/>
              <w:right w:val="nil"/>
            </w:tcBorders>
            <w:shd w:val="pct5" w:color="auto" w:fill="auto"/>
          </w:tcPr>
          <w:p w14:paraId="771915A2" w14:textId="77777777" w:rsidR="00646B94" w:rsidRPr="00646B94" w:rsidRDefault="00646B94" w:rsidP="00646B94">
            <w:pPr>
              <w:autoSpaceDE w:val="0"/>
              <w:autoSpaceDN w:val="0"/>
              <w:ind w:left="-120" w:right="-108"/>
              <w:jc w:val="center"/>
              <w:rPr>
                <w:noProof w:val="0"/>
                <w:lang w:val="en-US" w:eastAsia="ru-RU"/>
              </w:rPr>
            </w:pPr>
            <w:r w:rsidRPr="00646B94">
              <w:rPr>
                <w:noProof w:val="0"/>
                <w:sz w:val="22"/>
                <w:szCs w:val="22"/>
                <w:lang w:eastAsia="ru-RU"/>
              </w:rPr>
              <w:t>Simbol</w:t>
            </w:r>
            <w:r w:rsidRPr="00646B94">
              <w:rPr>
                <w:noProof w:val="0"/>
                <w:sz w:val="22"/>
                <w:szCs w:val="22"/>
                <w:lang w:val="en-US" w:eastAsia="ru-RU"/>
              </w:rPr>
              <w:t xml:space="preserve"> </w:t>
            </w:r>
            <w:r w:rsidRPr="00646B94">
              <w:rPr>
                <w:noProof w:val="0"/>
                <w:sz w:val="22"/>
                <w:szCs w:val="22"/>
                <w:lang w:eastAsia="ru-RU"/>
              </w:rPr>
              <w:t>norme</w:t>
            </w:r>
            <w:r w:rsidRPr="00646B94">
              <w:rPr>
                <w:noProof w:val="0"/>
                <w:sz w:val="22"/>
                <w:szCs w:val="22"/>
                <w:lang w:val="en-US" w:eastAsia="ru-RU"/>
              </w:rPr>
              <w:t xml:space="preserve"> </w:t>
            </w:r>
            <w:proofErr w:type="spellStart"/>
            <w:r w:rsidRPr="00646B94">
              <w:rPr>
                <w:noProof w:val="0"/>
                <w:sz w:val="22"/>
                <w:szCs w:val="22"/>
                <w:lang w:eastAsia="ru-RU"/>
              </w:rPr>
              <w:t>şi</w:t>
            </w:r>
            <w:proofErr w:type="spellEnd"/>
            <w:r w:rsidRPr="00646B94">
              <w:rPr>
                <w:noProof w:val="0"/>
                <w:sz w:val="22"/>
                <w:szCs w:val="22"/>
                <w:lang w:eastAsia="ru-RU"/>
              </w:rPr>
              <w:t xml:space="preserve"> Cod </w:t>
            </w:r>
            <w:r w:rsidRPr="00646B94">
              <w:rPr>
                <w:noProof w:val="0"/>
                <w:sz w:val="22"/>
                <w:szCs w:val="22"/>
                <w:lang w:val="en-US" w:eastAsia="ru-RU"/>
              </w:rPr>
              <w:t xml:space="preserve"> </w:t>
            </w:r>
            <w:r w:rsidRPr="00646B94">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185FDE04" w14:textId="77777777" w:rsidR="00646B94" w:rsidRPr="00646B94" w:rsidRDefault="00646B94" w:rsidP="00646B94">
            <w:pPr>
              <w:autoSpaceDE w:val="0"/>
              <w:autoSpaceDN w:val="0"/>
              <w:jc w:val="center"/>
              <w:rPr>
                <w:noProof w:val="0"/>
                <w:lang w:eastAsia="ru-RU"/>
              </w:rPr>
            </w:pPr>
          </w:p>
          <w:p w14:paraId="30D5042A" w14:textId="77777777" w:rsidR="00646B94" w:rsidRPr="00646B94" w:rsidRDefault="00646B94" w:rsidP="00646B94">
            <w:pPr>
              <w:autoSpaceDE w:val="0"/>
              <w:autoSpaceDN w:val="0"/>
              <w:jc w:val="center"/>
              <w:rPr>
                <w:noProof w:val="0"/>
                <w:lang w:val="en-US" w:eastAsia="ru-RU"/>
              </w:rPr>
            </w:pPr>
            <w:r w:rsidRPr="00646B94">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770D8863" w14:textId="77777777" w:rsidR="00646B94" w:rsidRPr="00646B94" w:rsidRDefault="00646B94" w:rsidP="00646B94">
            <w:pPr>
              <w:autoSpaceDE w:val="0"/>
              <w:autoSpaceDN w:val="0"/>
              <w:ind w:left="-108" w:right="-108"/>
              <w:jc w:val="center"/>
              <w:rPr>
                <w:noProof w:val="0"/>
                <w:lang w:val="en-US" w:eastAsia="ru-RU"/>
              </w:rPr>
            </w:pPr>
            <w:r w:rsidRPr="00646B94">
              <w:rPr>
                <w:noProof w:val="0"/>
                <w:sz w:val="22"/>
                <w:szCs w:val="22"/>
                <w:lang w:eastAsia="ru-RU"/>
              </w:rPr>
              <w:t xml:space="preserve">Unitatea de </w:t>
            </w:r>
            <w:proofErr w:type="spellStart"/>
            <w:r w:rsidRPr="00646B94">
              <w:rPr>
                <w:noProof w:val="0"/>
                <w:sz w:val="22"/>
                <w:szCs w:val="22"/>
                <w:lang w:eastAsia="ru-RU"/>
              </w:rPr>
              <w:t>masura</w:t>
            </w:r>
            <w:proofErr w:type="spellEnd"/>
            <w:r w:rsidRPr="00646B94">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5D362298" w14:textId="77777777" w:rsidR="00646B94" w:rsidRPr="00646B94" w:rsidRDefault="00646B94" w:rsidP="00646B94">
            <w:pPr>
              <w:autoSpaceDE w:val="0"/>
              <w:autoSpaceDN w:val="0"/>
              <w:jc w:val="center"/>
              <w:rPr>
                <w:noProof w:val="0"/>
                <w:lang w:val="en-US" w:eastAsia="ru-RU"/>
              </w:rPr>
            </w:pPr>
            <w:proofErr w:type="spellStart"/>
            <w:r w:rsidRPr="00646B94">
              <w:rPr>
                <w:noProof w:val="0"/>
                <w:sz w:val="22"/>
                <w:szCs w:val="22"/>
                <w:lang w:val="en-US" w:eastAsia="ru-RU"/>
              </w:rPr>
              <w:t>Volum</w:t>
            </w:r>
            <w:proofErr w:type="spellEnd"/>
          </w:p>
        </w:tc>
      </w:tr>
    </w:tbl>
    <w:p w14:paraId="4530C3BE" w14:textId="77777777" w:rsidR="00646B94" w:rsidRPr="00646B94" w:rsidRDefault="00646B94" w:rsidP="00646B94">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6B94" w:rsidRPr="00646B94" w14:paraId="50C7EE57" w14:textId="77777777" w:rsidTr="009B621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AD229B6" w14:textId="77777777" w:rsidR="00646B94" w:rsidRPr="00646B94" w:rsidRDefault="00646B94" w:rsidP="00646B94">
            <w:pPr>
              <w:autoSpaceDE w:val="0"/>
              <w:autoSpaceDN w:val="0"/>
              <w:ind w:right="-108"/>
              <w:jc w:val="center"/>
              <w:rPr>
                <w:noProof w:val="0"/>
                <w:lang w:val="en-US" w:eastAsia="ru-RU"/>
              </w:rPr>
            </w:pPr>
            <w:r w:rsidRPr="00646B94">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6B9720AD" w14:textId="77777777" w:rsidR="00646B94" w:rsidRPr="00646B94" w:rsidRDefault="00646B94" w:rsidP="00646B94">
            <w:pPr>
              <w:autoSpaceDE w:val="0"/>
              <w:autoSpaceDN w:val="0"/>
              <w:ind w:left="-120" w:right="-108"/>
              <w:jc w:val="center"/>
              <w:rPr>
                <w:noProof w:val="0"/>
                <w:lang w:val="en-US" w:eastAsia="ru-RU"/>
              </w:rPr>
            </w:pPr>
            <w:r w:rsidRPr="00646B94">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1FCD8CE7"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2BA33DBB" w14:textId="77777777" w:rsidR="00646B94" w:rsidRPr="00646B94" w:rsidRDefault="00646B94" w:rsidP="00646B94">
            <w:pPr>
              <w:autoSpaceDE w:val="0"/>
              <w:autoSpaceDN w:val="0"/>
              <w:ind w:left="-108" w:right="-108"/>
              <w:jc w:val="center"/>
              <w:rPr>
                <w:noProof w:val="0"/>
                <w:lang w:val="en-US" w:eastAsia="ru-RU"/>
              </w:rPr>
            </w:pPr>
            <w:r w:rsidRPr="00646B94">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3083F12C"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5</w:t>
            </w:r>
          </w:p>
        </w:tc>
      </w:tr>
      <w:tr w:rsidR="00646B94" w:rsidRPr="00646B94" w14:paraId="1A80511E"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0F52C7"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1</w:t>
            </w:r>
          </w:p>
        </w:tc>
        <w:tc>
          <w:tcPr>
            <w:tcW w:w="1559" w:type="dxa"/>
            <w:tcBorders>
              <w:top w:val="single" w:sz="4" w:space="0" w:color="auto"/>
              <w:bottom w:val="single" w:sz="4" w:space="0" w:color="auto"/>
            </w:tcBorders>
          </w:tcPr>
          <w:p w14:paraId="63E76798"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DB01A</w:t>
            </w:r>
          </w:p>
          <w:p w14:paraId="3F7E211D"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4C928C7"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Curatirea</w:t>
            </w:r>
            <w:proofErr w:type="spellEnd"/>
            <w:r w:rsidRPr="00646B94">
              <w:rPr>
                <w:noProof w:val="0"/>
                <w:lang w:val="en-US" w:eastAsia="ru-RU"/>
              </w:rPr>
              <w:t xml:space="preserve"> </w:t>
            </w:r>
            <w:proofErr w:type="spellStart"/>
            <w:r w:rsidRPr="00646B94">
              <w:rPr>
                <w:noProof w:val="0"/>
                <w:lang w:val="en-US" w:eastAsia="ru-RU"/>
              </w:rPr>
              <w:t>macanica</w:t>
            </w:r>
            <w:proofErr w:type="spellEnd"/>
            <w:r w:rsidRPr="00646B94">
              <w:rPr>
                <w:noProof w:val="0"/>
                <w:lang w:val="en-US" w:eastAsia="ru-RU"/>
              </w:rPr>
              <w:t xml:space="preserve"> a </w:t>
            </w:r>
            <w:proofErr w:type="spellStart"/>
            <w:r w:rsidRPr="00646B94">
              <w:rPr>
                <w:noProof w:val="0"/>
                <w:lang w:val="en-US" w:eastAsia="ru-RU"/>
              </w:rPr>
              <w:t>straturilor</w:t>
            </w:r>
            <w:proofErr w:type="spellEnd"/>
            <w:r w:rsidRPr="00646B94">
              <w:rPr>
                <w:noProof w:val="0"/>
                <w:lang w:val="en-US" w:eastAsia="ru-RU"/>
              </w:rPr>
              <w:t xml:space="preserve"> </w:t>
            </w:r>
            <w:proofErr w:type="spellStart"/>
            <w:r w:rsidRPr="00646B94">
              <w:rPr>
                <w:noProof w:val="0"/>
                <w:lang w:val="en-US" w:eastAsia="ru-RU"/>
              </w:rPr>
              <w:t>suport</w:t>
            </w:r>
            <w:proofErr w:type="spellEnd"/>
            <w:r w:rsidRPr="00646B94">
              <w:rPr>
                <w:noProof w:val="0"/>
                <w:lang w:val="en-US" w:eastAsia="ru-RU"/>
              </w:rPr>
              <w:t xml:space="preserve">, in </w:t>
            </w:r>
            <w:proofErr w:type="spellStart"/>
            <w:r w:rsidRPr="00646B94">
              <w:rPr>
                <w:noProof w:val="0"/>
                <w:lang w:val="en-US" w:eastAsia="ru-RU"/>
              </w:rPr>
              <w:t>vederea</w:t>
            </w:r>
            <w:proofErr w:type="spellEnd"/>
            <w:r w:rsidRPr="00646B94">
              <w:rPr>
                <w:noProof w:val="0"/>
                <w:lang w:val="en-US" w:eastAsia="ru-RU"/>
              </w:rPr>
              <w:t xml:space="preserve"> </w:t>
            </w:r>
            <w:proofErr w:type="spellStart"/>
            <w:r w:rsidRPr="00646B94">
              <w:rPr>
                <w:noProof w:val="0"/>
                <w:lang w:val="en-US" w:eastAsia="ru-RU"/>
              </w:rPr>
              <w:t>aplicarii</w:t>
            </w:r>
            <w:proofErr w:type="spellEnd"/>
            <w:r w:rsidRPr="00646B94">
              <w:rPr>
                <w:noProof w:val="0"/>
                <w:lang w:val="en-US" w:eastAsia="ru-RU"/>
              </w:rPr>
              <w:t xml:space="preserve"> </w:t>
            </w:r>
            <w:proofErr w:type="spellStart"/>
            <w:r w:rsidRPr="00646B94">
              <w:rPr>
                <w:noProof w:val="0"/>
                <w:lang w:val="en-US" w:eastAsia="ru-RU"/>
              </w:rPr>
              <w:t>imbracamintilor</w:t>
            </w:r>
            <w:proofErr w:type="spellEnd"/>
            <w:r w:rsidRPr="00646B94">
              <w:rPr>
                <w:noProof w:val="0"/>
                <w:lang w:val="en-US" w:eastAsia="ru-RU"/>
              </w:rPr>
              <w:t xml:space="preserve"> </w:t>
            </w:r>
            <w:proofErr w:type="spellStart"/>
            <w:r w:rsidRPr="00646B94">
              <w:rPr>
                <w:noProof w:val="0"/>
                <w:lang w:val="en-US" w:eastAsia="ru-RU"/>
              </w:rPr>
              <w:t>sau</w:t>
            </w:r>
            <w:proofErr w:type="spellEnd"/>
            <w:r w:rsidRPr="00646B94">
              <w:rPr>
                <w:noProof w:val="0"/>
                <w:lang w:val="en-US" w:eastAsia="ru-RU"/>
              </w:rPr>
              <w:t xml:space="preserve"> </w:t>
            </w:r>
            <w:proofErr w:type="spellStart"/>
            <w:r w:rsidRPr="00646B94">
              <w:rPr>
                <w:noProof w:val="0"/>
                <w:lang w:val="en-US" w:eastAsia="ru-RU"/>
              </w:rPr>
              <w:t>tratamentelor</w:t>
            </w:r>
            <w:proofErr w:type="spellEnd"/>
            <w:r w:rsidRPr="00646B94">
              <w:rPr>
                <w:noProof w:val="0"/>
                <w:lang w:val="en-US" w:eastAsia="ru-RU"/>
              </w:rPr>
              <w:t xml:space="preserve"> </w:t>
            </w:r>
            <w:proofErr w:type="spellStart"/>
            <w:r w:rsidRPr="00646B94">
              <w:rPr>
                <w:noProof w:val="0"/>
                <w:lang w:val="en-US" w:eastAsia="ru-RU"/>
              </w:rPr>
              <w:t>bituminoase</w:t>
            </w:r>
            <w:proofErr w:type="spellEnd"/>
            <w:r w:rsidRPr="00646B94">
              <w:rPr>
                <w:noProof w:val="0"/>
                <w:lang w:val="en-US" w:eastAsia="ru-RU"/>
              </w:rPr>
              <w:t xml:space="preserve">, </w:t>
            </w:r>
            <w:proofErr w:type="spellStart"/>
            <w:r w:rsidRPr="00646B94">
              <w:rPr>
                <w:noProof w:val="0"/>
                <w:lang w:val="en-US" w:eastAsia="ru-RU"/>
              </w:rPr>
              <w:t>suprafete</w:t>
            </w:r>
            <w:proofErr w:type="spellEnd"/>
            <w:r w:rsidRPr="00646B94">
              <w:rPr>
                <w:noProof w:val="0"/>
                <w:lang w:val="en-US" w:eastAsia="ru-RU"/>
              </w:rPr>
              <w:t xml:space="preserve"> </w:t>
            </w:r>
            <w:proofErr w:type="spellStart"/>
            <w:r w:rsidRPr="00646B94">
              <w:rPr>
                <w:noProof w:val="0"/>
                <w:lang w:val="en-US" w:eastAsia="ru-RU"/>
              </w:rPr>
              <w:t>bituminoase</w:t>
            </w:r>
            <w:proofErr w:type="spellEnd"/>
            <w:r w:rsidRPr="00646B94">
              <w:rPr>
                <w:noProof w:val="0"/>
                <w:lang w:val="en-US" w:eastAsia="ru-RU"/>
              </w:rPr>
              <w:t xml:space="preserve"> din </w:t>
            </w:r>
            <w:proofErr w:type="spellStart"/>
            <w:r w:rsidRPr="00646B94">
              <w:rPr>
                <w:noProof w:val="0"/>
                <w:lang w:val="en-US" w:eastAsia="ru-RU"/>
              </w:rPr>
              <w:t>beton</w:t>
            </w:r>
            <w:proofErr w:type="spellEnd"/>
            <w:r w:rsidRPr="00646B94">
              <w:rPr>
                <w:noProof w:val="0"/>
                <w:lang w:val="en-US" w:eastAsia="ru-RU"/>
              </w:rPr>
              <w:t xml:space="preserve"> de </w:t>
            </w:r>
            <w:proofErr w:type="spellStart"/>
            <w:r w:rsidRPr="00646B94">
              <w:rPr>
                <w:noProof w:val="0"/>
                <w:lang w:val="en-US" w:eastAsia="ru-RU"/>
              </w:rPr>
              <w:t>ciment</w:t>
            </w:r>
            <w:proofErr w:type="spellEnd"/>
            <w:r w:rsidRPr="00646B94">
              <w:rPr>
                <w:noProof w:val="0"/>
                <w:lang w:val="en-US" w:eastAsia="ru-RU"/>
              </w:rPr>
              <w:t xml:space="preserve"> </w:t>
            </w:r>
            <w:proofErr w:type="spellStart"/>
            <w:r w:rsidRPr="00646B94">
              <w:rPr>
                <w:noProof w:val="0"/>
                <w:lang w:val="en-US" w:eastAsia="ru-RU"/>
              </w:rPr>
              <w:t>sau</w:t>
            </w:r>
            <w:proofErr w:type="spellEnd"/>
            <w:r w:rsidRPr="00646B94">
              <w:rPr>
                <w:noProof w:val="0"/>
                <w:lang w:val="en-US" w:eastAsia="ru-RU"/>
              </w:rPr>
              <w:t xml:space="preserve"> </w:t>
            </w:r>
            <w:proofErr w:type="spellStart"/>
            <w:r w:rsidRPr="00646B94">
              <w:rPr>
                <w:noProof w:val="0"/>
                <w:lang w:val="en-US" w:eastAsia="ru-RU"/>
              </w:rPr>
              <w:t>pavaje</w:t>
            </w:r>
            <w:proofErr w:type="spellEnd"/>
            <w:r w:rsidRPr="00646B94">
              <w:rPr>
                <w:noProof w:val="0"/>
                <w:lang w:val="en-US" w:eastAsia="ru-RU"/>
              </w:rPr>
              <w:t xml:space="preserve"> din </w:t>
            </w:r>
            <w:proofErr w:type="spellStart"/>
            <w:r w:rsidRPr="00646B94">
              <w:rPr>
                <w:noProof w:val="0"/>
                <w:lang w:val="en-US" w:eastAsia="ru-RU"/>
              </w:rPr>
              <w:t>piatra</w:t>
            </w:r>
            <w:proofErr w:type="spellEnd"/>
            <w:r w:rsidRPr="00646B94">
              <w:rPr>
                <w:noProof w:val="0"/>
                <w:lang w:val="en-US" w:eastAsia="ru-RU"/>
              </w:rPr>
              <w:t xml:space="preserve"> </w:t>
            </w:r>
            <w:proofErr w:type="spellStart"/>
            <w:r w:rsidRPr="00646B94">
              <w:rPr>
                <w:noProof w:val="0"/>
                <w:lang w:val="en-US" w:eastAsia="ru-RU"/>
              </w:rPr>
              <w:t>bitumate</w:t>
            </w:r>
            <w:proofErr w:type="spellEnd"/>
            <w:r w:rsidRPr="00646B94">
              <w:rPr>
                <w:noProof w:val="0"/>
                <w:lang w:val="en-US" w:eastAsia="ru-RU"/>
              </w:rPr>
              <w:t xml:space="preserve">, </w:t>
            </w:r>
            <w:proofErr w:type="spellStart"/>
            <w:r w:rsidRPr="00646B94">
              <w:rPr>
                <w:noProof w:val="0"/>
                <w:lang w:val="en-US" w:eastAsia="ru-RU"/>
              </w:rPr>
              <w:t>executata</w:t>
            </w:r>
            <w:proofErr w:type="spellEnd"/>
            <w:r w:rsidRPr="00646B94">
              <w:rPr>
                <w:noProof w:val="0"/>
                <w:lang w:val="en-US" w:eastAsia="ru-RU"/>
              </w:rPr>
              <w:t xml:space="preserve"> cu </w:t>
            </w:r>
            <w:proofErr w:type="spellStart"/>
            <w:r w:rsidRPr="00646B94">
              <w:rPr>
                <w:noProof w:val="0"/>
                <w:lang w:val="en-US" w:eastAsia="ru-RU"/>
              </w:rPr>
              <w:t>peria</w:t>
            </w:r>
            <w:proofErr w:type="spellEnd"/>
            <w:r w:rsidRPr="00646B94">
              <w:rPr>
                <w:noProof w:val="0"/>
                <w:lang w:val="en-US" w:eastAsia="ru-RU"/>
              </w:rPr>
              <w:t xml:space="preserve"> </w:t>
            </w:r>
            <w:proofErr w:type="spellStart"/>
            <w:r w:rsidRPr="00646B94">
              <w:rPr>
                <w:noProof w:val="0"/>
                <w:lang w:val="en-US" w:eastAsia="ru-RU"/>
              </w:rPr>
              <w:t>mecanica</w:t>
            </w:r>
            <w:proofErr w:type="spellEnd"/>
          </w:p>
          <w:p w14:paraId="142E52EE"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03038DF"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650296A1"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400,0000</w:t>
            </w:r>
          </w:p>
          <w:p w14:paraId="2F59939A" w14:textId="77777777" w:rsidR="00646B94" w:rsidRPr="00646B94" w:rsidRDefault="00646B94" w:rsidP="00646B94">
            <w:pPr>
              <w:autoSpaceDE w:val="0"/>
              <w:autoSpaceDN w:val="0"/>
              <w:jc w:val="center"/>
              <w:rPr>
                <w:noProof w:val="0"/>
                <w:lang w:val="en-US" w:eastAsia="ru-RU"/>
              </w:rPr>
            </w:pPr>
          </w:p>
        </w:tc>
      </w:tr>
      <w:tr w:rsidR="00646B94" w:rsidRPr="00646B94" w14:paraId="2DB53CBB"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B49B07"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2</w:t>
            </w:r>
          </w:p>
        </w:tc>
        <w:tc>
          <w:tcPr>
            <w:tcW w:w="1559" w:type="dxa"/>
            <w:tcBorders>
              <w:top w:val="single" w:sz="4" w:space="0" w:color="auto"/>
              <w:bottom w:val="single" w:sz="4" w:space="0" w:color="auto"/>
            </w:tcBorders>
          </w:tcPr>
          <w:p w14:paraId="76AC3F0B"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DI158C</w:t>
            </w:r>
          </w:p>
          <w:p w14:paraId="48FB9197"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60D2CC9"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Frezarea</w:t>
            </w:r>
            <w:proofErr w:type="spellEnd"/>
            <w:r w:rsidRPr="00646B94">
              <w:rPr>
                <w:noProof w:val="0"/>
                <w:lang w:val="en-US" w:eastAsia="ru-RU"/>
              </w:rPr>
              <w:t xml:space="preserve">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plombarea</w:t>
            </w:r>
            <w:proofErr w:type="spellEnd"/>
            <w:r w:rsidRPr="00646B94">
              <w:rPr>
                <w:noProof w:val="0"/>
                <w:lang w:val="en-US" w:eastAsia="ru-RU"/>
              </w:rPr>
              <w:t xml:space="preserve"> </w:t>
            </w:r>
            <w:proofErr w:type="spellStart"/>
            <w:r w:rsidRPr="00646B94">
              <w:rPr>
                <w:noProof w:val="0"/>
                <w:lang w:val="en-US" w:eastAsia="ru-RU"/>
              </w:rPr>
              <w:t>gropilor</w:t>
            </w:r>
            <w:proofErr w:type="spellEnd"/>
            <w:r w:rsidRPr="00646B94">
              <w:rPr>
                <w:noProof w:val="0"/>
                <w:lang w:val="en-US" w:eastAsia="ru-RU"/>
              </w:rPr>
              <w:t xml:space="preserve"> la </w:t>
            </w:r>
            <w:proofErr w:type="spellStart"/>
            <w:proofErr w:type="gramStart"/>
            <w:r w:rsidRPr="00646B94">
              <w:rPr>
                <w:noProof w:val="0"/>
                <w:lang w:val="en-US" w:eastAsia="ru-RU"/>
              </w:rPr>
              <w:t>imbracamintea</w:t>
            </w:r>
            <w:proofErr w:type="spellEnd"/>
            <w:r w:rsidRPr="00646B94">
              <w:rPr>
                <w:noProof w:val="0"/>
                <w:lang w:val="en-US" w:eastAsia="ru-RU"/>
              </w:rPr>
              <w:t xml:space="preserve">  </w:t>
            </w:r>
            <w:proofErr w:type="spellStart"/>
            <w:r w:rsidRPr="00646B94">
              <w:rPr>
                <w:noProof w:val="0"/>
                <w:lang w:val="en-US" w:eastAsia="ru-RU"/>
              </w:rPr>
              <w:t>degradata</w:t>
            </w:r>
            <w:proofErr w:type="spellEnd"/>
            <w:proofErr w:type="gramEnd"/>
            <w:r w:rsidRPr="00646B94">
              <w:rPr>
                <w:noProof w:val="0"/>
                <w:lang w:val="en-US" w:eastAsia="ru-RU"/>
              </w:rPr>
              <w:t xml:space="preserve">: </w:t>
            </w:r>
            <w:proofErr w:type="spellStart"/>
            <w:r w:rsidRPr="00646B94">
              <w:rPr>
                <w:noProof w:val="0"/>
                <w:lang w:val="en-US" w:eastAsia="ru-RU"/>
              </w:rPr>
              <w:t>grosime</w:t>
            </w:r>
            <w:proofErr w:type="spellEnd"/>
            <w:r w:rsidRPr="00646B94">
              <w:rPr>
                <w:noProof w:val="0"/>
                <w:lang w:val="en-US" w:eastAsia="ru-RU"/>
              </w:rPr>
              <w:t xml:space="preserve"> 5 cm</w:t>
            </w:r>
          </w:p>
          <w:p w14:paraId="727C208A"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EF94259"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5B731FAE"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200,0000</w:t>
            </w:r>
          </w:p>
          <w:p w14:paraId="6A933DC2" w14:textId="77777777" w:rsidR="00646B94" w:rsidRPr="00646B94" w:rsidRDefault="00646B94" w:rsidP="00646B94">
            <w:pPr>
              <w:autoSpaceDE w:val="0"/>
              <w:autoSpaceDN w:val="0"/>
              <w:jc w:val="center"/>
              <w:rPr>
                <w:noProof w:val="0"/>
                <w:lang w:val="en-US" w:eastAsia="ru-RU"/>
              </w:rPr>
            </w:pPr>
          </w:p>
        </w:tc>
      </w:tr>
      <w:tr w:rsidR="00646B94" w:rsidRPr="00646B94" w14:paraId="211DE700"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E79213"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3</w:t>
            </w:r>
          </w:p>
        </w:tc>
        <w:tc>
          <w:tcPr>
            <w:tcW w:w="1559" w:type="dxa"/>
            <w:tcBorders>
              <w:top w:val="single" w:sz="4" w:space="0" w:color="auto"/>
              <w:bottom w:val="single" w:sz="4" w:space="0" w:color="auto"/>
            </w:tcBorders>
          </w:tcPr>
          <w:p w14:paraId="7ADBA8F5"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DI107</w:t>
            </w:r>
          </w:p>
          <w:p w14:paraId="57EDB8D6"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5D8D111"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Amorsarea</w:t>
            </w:r>
            <w:proofErr w:type="spellEnd"/>
            <w:r w:rsidRPr="00646B94">
              <w:rPr>
                <w:noProof w:val="0"/>
                <w:lang w:val="en-US" w:eastAsia="ru-RU"/>
              </w:rPr>
              <w:t xml:space="preserve"> </w:t>
            </w:r>
            <w:proofErr w:type="spellStart"/>
            <w:r w:rsidRPr="00646B94">
              <w:rPr>
                <w:noProof w:val="0"/>
                <w:lang w:val="en-US" w:eastAsia="ru-RU"/>
              </w:rPr>
              <w:t>suprafetelor</w:t>
            </w:r>
            <w:proofErr w:type="spellEnd"/>
            <w:r w:rsidRPr="00646B94">
              <w:rPr>
                <w:noProof w:val="0"/>
                <w:lang w:val="en-US" w:eastAsia="ru-RU"/>
              </w:rPr>
              <w:t xml:space="preserve"> </w:t>
            </w:r>
            <w:proofErr w:type="spellStart"/>
            <w:r w:rsidRPr="00646B94">
              <w:rPr>
                <w:noProof w:val="0"/>
                <w:lang w:val="en-US" w:eastAsia="ru-RU"/>
              </w:rPr>
              <w:t>straturilor</w:t>
            </w:r>
            <w:proofErr w:type="spellEnd"/>
            <w:r w:rsidRPr="00646B94">
              <w:rPr>
                <w:noProof w:val="0"/>
                <w:lang w:val="en-US" w:eastAsia="ru-RU"/>
              </w:rPr>
              <w:t xml:space="preserve"> de </w:t>
            </w:r>
            <w:proofErr w:type="spellStart"/>
            <w:r w:rsidRPr="00646B94">
              <w:rPr>
                <w:noProof w:val="0"/>
                <w:lang w:val="en-US" w:eastAsia="ru-RU"/>
              </w:rPr>
              <w:t>baza</w:t>
            </w:r>
            <w:proofErr w:type="spellEnd"/>
            <w:r w:rsidRPr="00646B94">
              <w:rPr>
                <w:noProof w:val="0"/>
                <w:lang w:val="en-US" w:eastAsia="ru-RU"/>
              </w:rPr>
              <w:t xml:space="preserve"> in </w:t>
            </w:r>
            <w:proofErr w:type="spellStart"/>
            <w:r w:rsidRPr="00646B94">
              <w:rPr>
                <w:noProof w:val="0"/>
                <w:lang w:val="en-US" w:eastAsia="ru-RU"/>
              </w:rPr>
              <w:t>vederea</w:t>
            </w:r>
            <w:proofErr w:type="spellEnd"/>
            <w:r w:rsidRPr="00646B94">
              <w:rPr>
                <w:noProof w:val="0"/>
                <w:lang w:val="en-US" w:eastAsia="ru-RU"/>
              </w:rPr>
              <w:t xml:space="preserve"> </w:t>
            </w:r>
            <w:proofErr w:type="spellStart"/>
            <w:r w:rsidRPr="00646B94">
              <w:rPr>
                <w:noProof w:val="0"/>
                <w:lang w:val="en-US" w:eastAsia="ru-RU"/>
              </w:rPr>
              <w:t>aplicarii</w:t>
            </w:r>
            <w:proofErr w:type="spellEnd"/>
            <w:r w:rsidRPr="00646B94">
              <w:rPr>
                <w:noProof w:val="0"/>
                <w:lang w:val="en-US" w:eastAsia="ru-RU"/>
              </w:rPr>
              <w:t xml:space="preserve"> </w:t>
            </w:r>
            <w:proofErr w:type="spellStart"/>
            <w:r w:rsidRPr="00646B94">
              <w:rPr>
                <w:noProof w:val="0"/>
                <w:lang w:val="en-US" w:eastAsia="ru-RU"/>
              </w:rPr>
              <w:t>unui</w:t>
            </w:r>
            <w:proofErr w:type="spellEnd"/>
            <w:r w:rsidRPr="00646B94">
              <w:rPr>
                <w:noProof w:val="0"/>
                <w:lang w:val="en-US" w:eastAsia="ru-RU"/>
              </w:rPr>
              <w:t xml:space="preserve"> </w:t>
            </w:r>
            <w:proofErr w:type="spellStart"/>
            <w:r w:rsidRPr="00646B94">
              <w:rPr>
                <w:noProof w:val="0"/>
                <w:lang w:val="en-US" w:eastAsia="ru-RU"/>
              </w:rPr>
              <w:t>strat</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w:t>
            </w:r>
            <w:r w:rsidRPr="00646B94">
              <w:rPr>
                <w:noProof w:val="0"/>
                <w:lang w:val="en-US" w:eastAsia="ru-RU"/>
              </w:rPr>
              <w:lastRenderedPageBreak/>
              <w:t>0,65l/m2 50/70</w:t>
            </w:r>
          </w:p>
          <w:p w14:paraId="79D96585"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418922F"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lastRenderedPageBreak/>
              <w:t>t</w:t>
            </w:r>
          </w:p>
        </w:tc>
        <w:tc>
          <w:tcPr>
            <w:tcW w:w="1843" w:type="dxa"/>
            <w:tcBorders>
              <w:top w:val="single" w:sz="4" w:space="0" w:color="auto"/>
              <w:bottom w:val="single" w:sz="4" w:space="0" w:color="auto"/>
            </w:tcBorders>
            <w:vAlign w:val="center"/>
          </w:tcPr>
          <w:p w14:paraId="5DACDA15"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0,2600</w:t>
            </w:r>
          </w:p>
          <w:p w14:paraId="4B373CA2" w14:textId="77777777" w:rsidR="00646B94" w:rsidRPr="00646B94" w:rsidRDefault="00646B94" w:rsidP="00646B94">
            <w:pPr>
              <w:autoSpaceDE w:val="0"/>
              <w:autoSpaceDN w:val="0"/>
              <w:jc w:val="center"/>
              <w:rPr>
                <w:noProof w:val="0"/>
                <w:lang w:val="en-US" w:eastAsia="ru-RU"/>
              </w:rPr>
            </w:pPr>
          </w:p>
        </w:tc>
      </w:tr>
      <w:tr w:rsidR="00646B94" w:rsidRPr="00646B94" w14:paraId="125E4AF9"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339DCE"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4</w:t>
            </w:r>
          </w:p>
        </w:tc>
        <w:tc>
          <w:tcPr>
            <w:tcW w:w="1559" w:type="dxa"/>
            <w:tcBorders>
              <w:top w:val="single" w:sz="4" w:space="0" w:color="auto"/>
              <w:bottom w:val="single" w:sz="4" w:space="0" w:color="auto"/>
            </w:tcBorders>
          </w:tcPr>
          <w:p w14:paraId="3E39A128"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DB19G</w:t>
            </w:r>
          </w:p>
          <w:p w14:paraId="43E853A6"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2DDD229"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Imbracaminte</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cu </w:t>
            </w:r>
            <w:proofErr w:type="spellStart"/>
            <w:r w:rsidRPr="00646B94">
              <w:rPr>
                <w:noProof w:val="0"/>
                <w:lang w:val="en-US" w:eastAsia="ru-RU"/>
              </w:rPr>
              <w:t>agregat</w:t>
            </w:r>
            <w:proofErr w:type="spellEnd"/>
            <w:r w:rsidRPr="00646B94">
              <w:rPr>
                <w:noProof w:val="0"/>
                <w:lang w:val="en-US" w:eastAsia="ru-RU"/>
              </w:rPr>
              <w:t xml:space="preserve"> mare, </w:t>
            </w:r>
            <w:proofErr w:type="spellStart"/>
            <w:r w:rsidRPr="00646B94">
              <w:rPr>
                <w:noProof w:val="0"/>
                <w:lang w:val="en-US" w:eastAsia="ru-RU"/>
              </w:rPr>
              <w:t>executata</w:t>
            </w:r>
            <w:proofErr w:type="spellEnd"/>
            <w:r w:rsidRPr="00646B94">
              <w:rPr>
                <w:noProof w:val="0"/>
                <w:lang w:val="en-US" w:eastAsia="ru-RU"/>
              </w:rPr>
              <w:t xml:space="preserve"> la </w:t>
            </w:r>
            <w:proofErr w:type="spellStart"/>
            <w:r w:rsidRPr="00646B94">
              <w:rPr>
                <w:noProof w:val="0"/>
                <w:lang w:val="en-US" w:eastAsia="ru-RU"/>
              </w:rPr>
              <w:t>cald</w:t>
            </w:r>
            <w:proofErr w:type="spellEnd"/>
            <w:r w:rsidRPr="00646B94">
              <w:rPr>
                <w:noProof w:val="0"/>
                <w:lang w:val="en-US" w:eastAsia="ru-RU"/>
              </w:rPr>
              <w:t xml:space="preserve">, in </w:t>
            </w:r>
            <w:proofErr w:type="spellStart"/>
            <w:r w:rsidRPr="00646B94">
              <w:rPr>
                <w:noProof w:val="0"/>
                <w:lang w:val="en-US" w:eastAsia="ru-RU"/>
              </w:rPr>
              <w:t>grosime</w:t>
            </w:r>
            <w:proofErr w:type="spellEnd"/>
            <w:r w:rsidRPr="00646B94">
              <w:rPr>
                <w:noProof w:val="0"/>
                <w:lang w:val="en-US" w:eastAsia="ru-RU"/>
              </w:rPr>
              <w:t xml:space="preserve"> de 6,0 cm, cu </w:t>
            </w:r>
            <w:proofErr w:type="spellStart"/>
            <w:r w:rsidRPr="00646B94">
              <w:rPr>
                <w:noProof w:val="0"/>
                <w:lang w:val="en-US" w:eastAsia="ru-RU"/>
              </w:rPr>
              <w:t>asternere</w:t>
            </w:r>
            <w:proofErr w:type="spellEnd"/>
            <w:r w:rsidRPr="00646B94">
              <w:rPr>
                <w:noProof w:val="0"/>
                <w:lang w:val="en-US" w:eastAsia="ru-RU"/>
              </w:rPr>
              <w:t xml:space="preserve"> </w:t>
            </w:r>
            <w:proofErr w:type="spellStart"/>
            <w:r w:rsidRPr="00646B94">
              <w:rPr>
                <w:noProof w:val="0"/>
                <w:lang w:val="en-US" w:eastAsia="ru-RU"/>
              </w:rPr>
              <w:t>mecanica</w:t>
            </w:r>
            <w:proofErr w:type="spellEnd"/>
            <w:r w:rsidRPr="00646B94">
              <w:rPr>
                <w:noProof w:val="0"/>
                <w:lang w:val="en-US" w:eastAsia="ru-RU"/>
              </w:rPr>
              <w:t xml:space="preserve"> (Strat de </w:t>
            </w:r>
            <w:proofErr w:type="spellStart"/>
            <w:r w:rsidRPr="00646B94">
              <w:rPr>
                <w:noProof w:val="0"/>
                <w:lang w:val="en-US" w:eastAsia="ru-RU"/>
              </w:rPr>
              <w:t>legatura</w:t>
            </w:r>
            <w:proofErr w:type="spellEnd"/>
            <w:r w:rsidRPr="00646B94">
              <w:rPr>
                <w:noProof w:val="0"/>
                <w:lang w:val="en-US" w:eastAsia="ru-RU"/>
              </w:rPr>
              <w:t xml:space="preserve"> din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w:t>
            </w:r>
            <w:proofErr w:type="spellStart"/>
            <w:r w:rsidRPr="00646B94">
              <w:rPr>
                <w:noProof w:val="0"/>
                <w:lang w:val="en-US" w:eastAsia="ru-RU"/>
              </w:rPr>
              <w:t>deschis</w:t>
            </w:r>
            <w:proofErr w:type="spellEnd"/>
            <w:r w:rsidRPr="00646B94">
              <w:rPr>
                <w:noProof w:val="0"/>
                <w:lang w:val="en-US" w:eastAsia="ru-RU"/>
              </w:rPr>
              <w:t xml:space="preserve"> cu </w:t>
            </w:r>
            <w:proofErr w:type="spellStart"/>
            <w:r w:rsidRPr="00646B94">
              <w:rPr>
                <w:noProof w:val="0"/>
                <w:lang w:val="en-US" w:eastAsia="ru-RU"/>
              </w:rPr>
              <w:t>cariblura</w:t>
            </w:r>
            <w:proofErr w:type="spellEnd"/>
            <w:r w:rsidRPr="00646B94">
              <w:rPr>
                <w:noProof w:val="0"/>
                <w:lang w:val="en-US" w:eastAsia="ru-RU"/>
              </w:rPr>
              <w:t xml:space="preserve"> BAD 22,4 cu </w:t>
            </w:r>
            <w:proofErr w:type="spellStart"/>
            <w:r w:rsidRPr="00646B94">
              <w:rPr>
                <w:noProof w:val="0"/>
                <w:lang w:val="en-US" w:eastAsia="ru-RU"/>
              </w:rPr>
              <w:t>bitum</w:t>
            </w:r>
            <w:proofErr w:type="spellEnd"/>
            <w:r w:rsidRPr="00646B94">
              <w:rPr>
                <w:noProof w:val="0"/>
                <w:lang w:val="en-US" w:eastAsia="ru-RU"/>
              </w:rPr>
              <w:t xml:space="preserve"> </w:t>
            </w:r>
            <w:proofErr w:type="spellStart"/>
            <w:r w:rsidRPr="00646B94">
              <w:rPr>
                <w:noProof w:val="0"/>
                <w:lang w:val="en-US" w:eastAsia="ru-RU"/>
              </w:rPr>
              <w:t>rutier</w:t>
            </w:r>
            <w:proofErr w:type="spellEnd"/>
            <w:r w:rsidRPr="00646B94">
              <w:rPr>
                <w:noProof w:val="0"/>
                <w:lang w:val="en-US" w:eastAsia="ru-RU"/>
              </w:rPr>
              <w:t xml:space="preserve"> 50/70 </w:t>
            </w:r>
            <w:proofErr w:type="spellStart"/>
            <w:r w:rsidRPr="00646B94">
              <w:rPr>
                <w:noProof w:val="0"/>
                <w:lang w:val="en-US" w:eastAsia="ru-RU"/>
              </w:rPr>
              <w:t>si</w:t>
            </w:r>
            <w:proofErr w:type="spellEnd"/>
            <w:r w:rsidRPr="00646B94">
              <w:rPr>
                <w:noProof w:val="0"/>
                <w:lang w:val="en-US" w:eastAsia="ru-RU"/>
              </w:rPr>
              <w:t xml:space="preserve"> cu </w:t>
            </w:r>
            <w:proofErr w:type="spellStart"/>
            <w:r w:rsidRPr="00646B94">
              <w:rPr>
                <w:noProof w:val="0"/>
                <w:lang w:val="en-US" w:eastAsia="ru-RU"/>
              </w:rPr>
              <w:t>adiativi</w:t>
            </w:r>
            <w:proofErr w:type="spellEnd"/>
            <w:r w:rsidRPr="00646B94">
              <w:rPr>
                <w:noProof w:val="0"/>
                <w:lang w:val="en-US" w:eastAsia="ru-RU"/>
              </w:rPr>
              <w:t xml:space="preserve"> </w:t>
            </w:r>
            <w:proofErr w:type="spellStart"/>
            <w:r w:rsidRPr="00646B94">
              <w:rPr>
                <w:noProof w:val="0"/>
                <w:lang w:val="en-US" w:eastAsia="ru-RU"/>
              </w:rPr>
              <w:t>pentru</w:t>
            </w:r>
            <w:proofErr w:type="spellEnd"/>
            <w:r w:rsidRPr="00646B94">
              <w:rPr>
                <w:noProof w:val="0"/>
                <w:lang w:val="en-US" w:eastAsia="ru-RU"/>
              </w:rPr>
              <w:t xml:space="preserve"> </w:t>
            </w:r>
            <w:proofErr w:type="spellStart"/>
            <w:r w:rsidRPr="00646B94">
              <w:rPr>
                <w:noProof w:val="0"/>
                <w:lang w:val="en-US" w:eastAsia="ru-RU"/>
              </w:rPr>
              <w:t>adezivitate</w:t>
            </w:r>
            <w:proofErr w:type="spellEnd"/>
            <w:r w:rsidRPr="00646B94">
              <w:rPr>
                <w:noProof w:val="0"/>
                <w:lang w:val="en-US" w:eastAsia="ru-RU"/>
              </w:rPr>
              <w:t xml:space="preserve"> conform CP. D.02.25:2021, H=6cm)</w:t>
            </w:r>
          </w:p>
          <w:p w14:paraId="52D433FA"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1DAE9CB"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3647E0C5"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400,0000</w:t>
            </w:r>
          </w:p>
          <w:p w14:paraId="7E86BF1A" w14:textId="77777777" w:rsidR="00646B94" w:rsidRPr="00646B94" w:rsidRDefault="00646B94" w:rsidP="00646B94">
            <w:pPr>
              <w:autoSpaceDE w:val="0"/>
              <w:autoSpaceDN w:val="0"/>
              <w:jc w:val="center"/>
              <w:rPr>
                <w:noProof w:val="0"/>
                <w:lang w:val="en-US" w:eastAsia="ru-RU"/>
              </w:rPr>
            </w:pPr>
          </w:p>
        </w:tc>
      </w:tr>
      <w:tr w:rsidR="00646B94" w:rsidRPr="00646B94" w14:paraId="17D0BFD9"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6EF61E"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5</w:t>
            </w:r>
          </w:p>
        </w:tc>
        <w:tc>
          <w:tcPr>
            <w:tcW w:w="1559" w:type="dxa"/>
            <w:tcBorders>
              <w:top w:val="single" w:sz="4" w:space="0" w:color="auto"/>
              <w:bottom w:val="single" w:sz="4" w:space="0" w:color="auto"/>
            </w:tcBorders>
          </w:tcPr>
          <w:p w14:paraId="29E4B790"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DI107</w:t>
            </w:r>
          </w:p>
          <w:p w14:paraId="4662E0E9"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A5B1D10"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Amorsarea</w:t>
            </w:r>
            <w:proofErr w:type="spellEnd"/>
            <w:r w:rsidRPr="00646B94">
              <w:rPr>
                <w:noProof w:val="0"/>
                <w:lang w:val="en-US" w:eastAsia="ru-RU"/>
              </w:rPr>
              <w:t xml:space="preserve"> </w:t>
            </w:r>
            <w:proofErr w:type="spellStart"/>
            <w:r w:rsidRPr="00646B94">
              <w:rPr>
                <w:noProof w:val="0"/>
                <w:lang w:val="en-US" w:eastAsia="ru-RU"/>
              </w:rPr>
              <w:t>suprafetelor</w:t>
            </w:r>
            <w:proofErr w:type="spellEnd"/>
            <w:r w:rsidRPr="00646B94">
              <w:rPr>
                <w:noProof w:val="0"/>
                <w:lang w:val="en-US" w:eastAsia="ru-RU"/>
              </w:rPr>
              <w:t xml:space="preserve"> </w:t>
            </w:r>
            <w:proofErr w:type="spellStart"/>
            <w:r w:rsidRPr="00646B94">
              <w:rPr>
                <w:noProof w:val="0"/>
                <w:lang w:val="en-US" w:eastAsia="ru-RU"/>
              </w:rPr>
              <w:t>straturilor</w:t>
            </w:r>
            <w:proofErr w:type="spellEnd"/>
            <w:r w:rsidRPr="00646B94">
              <w:rPr>
                <w:noProof w:val="0"/>
                <w:lang w:val="en-US" w:eastAsia="ru-RU"/>
              </w:rPr>
              <w:t xml:space="preserve"> de </w:t>
            </w:r>
            <w:proofErr w:type="spellStart"/>
            <w:r w:rsidRPr="00646B94">
              <w:rPr>
                <w:noProof w:val="0"/>
                <w:lang w:val="en-US" w:eastAsia="ru-RU"/>
              </w:rPr>
              <w:t>baza</w:t>
            </w:r>
            <w:proofErr w:type="spellEnd"/>
            <w:r w:rsidRPr="00646B94">
              <w:rPr>
                <w:noProof w:val="0"/>
                <w:lang w:val="en-US" w:eastAsia="ru-RU"/>
              </w:rPr>
              <w:t xml:space="preserve"> in </w:t>
            </w:r>
            <w:proofErr w:type="spellStart"/>
            <w:r w:rsidRPr="00646B94">
              <w:rPr>
                <w:noProof w:val="0"/>
                <w:lang w:val="en-US" w:eastAsia="ru-RU"/>
              </w:rPr>
              <w:t>vederea</w:t>
            </w:r>
            <w:proofErr w:type="spellEnd"/>
            <w:r w:rsidRPr="00646B94">
              <w:rPr>
                <w:noProof w:val="0"/>
                <w:lang w:val="en-US" w:eastAsia="ru-RU"/>
              </w:rPr>
              <w:t xml:space="preserve"> </w:t>
            </w:r>
            <w:proofErr w:type="spellStart"/>
            <w:r w:rsidRPr="00646B94">
              <w:rPr>
                <w:noProof w:val="0"/>
                <w:lang w:val="en-US" w:eastAsia="ru-RU"/>
              </w:rPr>
              <w:t>aplicarii</w:t>
            </w:r>
            <w:proofErr w:type="spellEnd"/>
            <w:r w:rsidRPr="00646B94">
              <w:rPr>
                <w:noProof w:val="0"/>
                <w:lang w:val="en-US" w:eastAsia="ru-RU"/>
              </w:rPr>
              <w:t xml:space="preserve"> </w:t>
            </w:r>
            <w:proofErr w:type="spellStart"/>
            <w:r w:rsidRPr="00646B94">
              <w:rPr>
                <w:noProof w:val="0"/>
                <w:lang w:val="en-US" w:eastAsia="ru-RU"/>
              </w:rPr>
              <w:t>unui</w:t>
            </w:r>
            <w:proofErr w:type="spellEnd"/>
            <w:r w:rsidRPr="00646B94">
              <w:rPr>
                <w:noProof w:val="0"/>
                <w:lang w:val="en-US" w:eastAsia="ru-RU"/>
              </w:rPr>
              <w:t xml:space="preserve"> </w:t>
            </w:r>
            <w:proofErr w:type="spellStart"/>
            <w:r w:rsidRPr="00646B94">
              <w:rPr>
                <w:noProof w:val="0"/>
                <w:lang w:val="en-US" w:eastAsia="ru-RU"/>
              </w:rPr>
              <w:t>strat</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0,25l/m2 50/70</w:t>
            </w:r>
          </w:p>
          <w:p w14:paraId="7476E785"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09CCB10"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t</w:t>
            </w:r>
          </w:p>
        </w:tc>
        <w:tc>
          <w:tcPr>
            <w:tcW w:w="1843" w:type="dxa"/>
            <w:tcBorders>
              <w:top w:val="single" w:sz="4" w:space="0" w:color="auto"/>
              <w:bottom w:val="single" w:sz="4" w:space="0" w:color="auto"/>
            </w:tcBorders>
            <w:vAlign w:val="center"/>
          </w:tcPr>
          <w:p w14:paraId="6A26CE19"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0,1000</w:t>
            </w:r>
          </w:p>
          <w:p w14:paraId="6DBD7224" w14:textId="77777777" w:rsidR="00646B94" w:rsidRPr="00646B94" w:rsidRDefault="00646B94" w:rsidP="00646B94">
            <w:pPr>
              <w:autoSpaceDE w:val="0"/>
              <w:autoSpaceDN w:val="0"/>
              <w:jc w:val="center"/>
              <w:rPr>
                <w:noProof w:val="0"/>
                <w:lang w:val="en-US" w:eastAsia="ru-RU"/>
              </w:rPr>
            </w:pPr>
          </w:p>
        </w:tc>
      </w:tr>
      <w:tr w:rsidR="00646B94" w:rsidRPr="00646B94" w14:paraId="7B01354D"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5CA98B"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6</w:t>
            </w:r>
          </w:p>
        </w:tc>
        <w:tc>
          <w:tcPr>
            <w:tcW w:w="1559" w:type="dxa"/>
            <w:tcBorders>
              <w:top w:val="single" w:sz="4" w:space="0" w:color="auto"/>
              <w:bottom w:val="single" w:sz="4" w:space="0" w:color="auto"/>
            </w:tcBorders>
          </w:tcPr>
          <w:p w14:paraId="03E11ECE"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DB16H</w:t>
            </w:r>
          </w:p>
          <w:p w14:paraId="6E676820"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01282AC"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Imbracaminte</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cu </w:t>
            </w:r>
            <w:proofErr w:type="spellStart"/>
            <w:r w:rsidRPr="00646B94">
              <w:rPr>
                <w:noProof w:val="0"/>
                <w:lang w:val="en-US" w:eastAsia="ru-RU"/>
              </w:rPr>
              <w:t>agregate</w:t>
            </w:r>
            <w:proofErr w:type="spellEnd"/>
            <w:r w:rsidRPr="00646B94">
              <w:rPr>
                <w:noProof w:val="0"/>
                <w:lang w:val="en-US" w:eastAsia="ru-RU"/>
              </w:rPr>
              <w:t xml:space="preserve"> </w:t>
            </w:r>
            <w:proofErr w:type="spellStart"/>
            <w:r w:rsidRPr="00646B94">
              <w:rPr>
                <w:noProof w:val="0"/>
                <w:lang w:val="en-US" w:eastAsia="ru-RU"/>
              </w:rPr>
              <w:t>marunte</w:t>
            </w:r>
            <w:proofErr w:type="spellEnd"/>
            <w:r w:rsidRPr="00646B94">
              <w:rPr>
                <w:noProof w:val="0"/>
                <w:lang w:val="en-US" w:eastAsia="ru-RU"/>
              </w:rPr>
              <w:t xml:space="preserve">, </w:t>
            </w:r>
            <w:proofErr w:type="spellStart"/>
            <w:r w:rsidRPr="00646B94">
              <w:rPr>
                <w:noProof w:val="0"/>
                <w:lang w:val="en-US" w:eastAsia="ru-RU"/>
              </w:rPr>
              <w:t>executata</w:t>
            </w:r>
            <w:proofErr w:type="spellEnd"/>
            <w:r w:rsidRPr="00646B94">
              <w:rPr>
                <w:noProof w:val="0"/>
                <w:lang w:val="en-US" w:eastAsia="ru-RU"/>
              </w:rPr>
              <w:t xml:space="preserve"> la </w:t>
            </w:r>
            <w:proofErr w:type="spellStart"/>
            <w:r w:rsidRPr="00646B94">
              <w:rPr>
                <w:noProof w:val="0"/>
                <w:lang w:val="en-US" w:eastAsia="ru-RU"/>
              </w:rPr>
              <w:t>cald</w:t>
            </w:r>
            <w:proofErr w:type="spellEnd"/>
            <w:r w:rsidRPr="00646B94">
              <w:rPr>
                <w:noProof w:val="0"/>
                <w:lang w:val="en-US" w:eastAsia="ru-RU"/>
              </w:rPr>
              <w:t xml:space="preserve">, in </w:t>
            </w:r>
            <w:proofErr w:type="spellStart"/>
            <w:r w:rsidRPr="00646B94">
              <w:rPr>
                <w:noProof w:val="0"/>
                <w:lang w:val="en-US" w:eastAsia="ru-RU"/>
              </w:rPr>
              <w:t>grosime</w:t>
            </w:r>
            <w:proofErr w:type="spellEnd"/>
            <w:r w:rsidRPr="00646B94">
              <w:rPr>
                <w:noProof w:val="0"/>
                <w:lang w:val="en-US" w:eastAsia="ru-RU"/>
              </w:rPr>
              <w:t xml:space="preserve"> de 4,0 cm, cu </w:t>
            </w:r>
            <w:proofErr w:type="spellStart"/>
            <w:r w:rsidRPr="00646B94">
              <w:rPr>
                <w:noProof w:val="0"/>
                <w:lang w:val="en-US" w:eastAsia="ru-RU"/>
              </w:rPr>
              <w:t>asternere</w:t>
            </w:r>
            <w:proofErr w:type="spellEnd"/>
            <w:r w:rsidRPr="00646B94">
              <w:rPr>
                <w:noProof w:val="0"/>
                <w:lang w:val="en-US" w:eastAsia="ru-RU"/>
              </w:rPr>
              <w:t xml:space="preserve"> </w:t>
            </w:r>
            <w:proofErr w:type="spellStart"/>
            <w:proofErr w:type="gramStart"/>
            <w:r w:rsidRPr="00646B94">
              <w:rPr>
                <w:noProof w:val="0"/>
                <w:lang w:val="en-US" w:eastAsia="ru-RU"/>
              </w:rPr>
              <w:t>mecanica</w:t>
            </w:r>
            <w:proofErr w:type="spellEnd"/>
            <w:r w:rsidRPr="00646B94">
              <w:rPr>
                <w:noProof w:val="0"/>
                <w:lang w:val="en-US" w:eastAsia="ru-RU"/>
              </w:rPr>
              <w:t xml:space="preserve">  (</w:t>
            </w:r>
            <w:proofErr w:type="spellStart"/>
            <w:proofErr w:type="gramEnd"/>
            <w:r w:rsidRPr="00646B94">
              <w:rPr>
                <w:noProof w:val="0"/>
                <w:lang w:val="en-US" w:eastAsia="ru-RU"/>
              </w:rPr>
              <w:t>Amenajarea</w:t>
            </w:r>
            <w:proofErr w:type="spellEnd"/>
            <w:r w:rsidRPr="00646B94">
              <w:rPr>
                <w:noProof w:val="0"/>
                <w:lang w:val="en-US" w:eastAsia="ru-RU"/>
              </w:rPr>
              <w:t xml:space="preserve"> </w:t>
            </w:r>
            <w:proofErr w:type="spellStart"/>
            <w:r w:rsidRPr="00646B94">
              <w:rPr>
                <w:noProof w:val="0"/>
                <w:lang w:val="en-US" w:eastAsia="ru-RU"/>
              </w:rPr>
              <w:t>stratului</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cu </w:t>
            </w:r>
            <w:proofErr w:type="spellStart"/>
            <w:r w:rsidRPr="00646B94">
              <w:rPr>
                <w:noProof w:val="0"/>
                <w:lang w:val="en-US" w:eastAsia="ru-RU"/>
              </w:rPr>
              <w:t>cariblura</w:t>
            </w:r>
            <w:proofErr w:type="spellEnd"/>
            <w:r w:rsidRPr="00646B94">
              <w:rPr>
                <w:noProof w:val="0"/>
                <w:lang w:val="en-US" w:eastAsia="ru-RU"/>
              </w:rPr>
              <w:t xml:space="preserve"> BA 16 cu </w:t>
            </w:r>
            <w:proofErr w:type="spellStart"/>
            <w:r w:rsidRPr="00646B94">
              <w:rPr>
                <w:noProof w:val="0"/>
                <w:lang w:val="en-US" w:eastAsia="ru-RU"/>
              </w:rPr>
              <w:t>bitum</w:t>
            </w:r>
            <w:proofErr w:type="spellEnd"/>
            <w:r w:rsidRPr="00646B94">
              <w:rPr>
                <w:noProof w:val="0"/>
                <w:lang w:val="en-US" w:eastAsia="ru-RU"/>
              </w:rPr>
              <w:t xml:space="preserve"> </w:t>
            </w:r>
            <w:proofErr w:type="spellStart"/>
            <w:r w:rsidRPr="00646B94">
              <w:rPr>
                <w:noProof w:val="0"/>
                <w:lang w:val="en-US" w:eastAsia="ru-RU"/>
              </w:rPr>
              <w:t>rutier</w:t>
            </w:r>
            <w:proofErr w:type="spellEnd"/>
            <w:r w:rsidRPr="00646B94">
              <w:rPr>
                <w:noProof w:val="0"/>
                <w:lang w:val="en-US" w:eastAsia="ru-RU"/>
              </w:rPr>
              <w:t xml:space="preserve"> 50/70 conform CP. D.02.25:2021, H=4cm)</w:t>
            </w:r>
          </w:p>
          <w:p w14:paraId="312BBB74"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5C3291A"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5B0CD416"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400,0000</w:t>
            </w:r>
          </w:p>
          <w:p w14:paraId="163143C2" w14:textId="77777777" w:rsidR="00646B94" w:rsidRPr="00646B94" w:rsidRDefault="00646B94" w:rsidP="00646B94">
            <w:pPr>
              <w:autoSpaceDE w:val="0"/>
              <w:autoSpaceDN w:val="0"/>
              <w:jc w:val="center"/>
              <w:rPr>
                <w:noProof w:val="0"/>
                <w:lang w:val="en-US" w:eastAsia="ru-RU"/>
              </w:rPr>
            </w:pPr>
          </w:p>
        </w:tc>
      </w:tr>
      <w:tr w:rsidR="00646B94" w:rsidRPr="00646B94" w14:paraId="7C855B8D"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66C447"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7</w:t>
            </w:r>
          </w:p>
        </w:tc>
        <w:tc>
          <w:tcPr>
            <w:tcW w:w="1559" w:type="dxa"/>
            <w:tcBorders>
              <w:top w:val="single" w:sz="4" w:space="0" w:color="auto"/>
              <w:bottom w:val="single" w:sz="4" w:space="0" w:color="auto"/>
            </w:tcBorders>
          </w:tcPr>
          <w:p w14:paraId="1984DAFF"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TsC03G1</w:t>
            </w:r>
          </w:p>
          <w:p w14:paraId="18D21E37"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FDDD296"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Sapatura</w:t>
            </w:r>
            <w:proofErr w:type="spellEnd"/>
            <w:r w:rsidRPr="00646B94">
              <w:rPr>
                <w:noProof w:val="0"/>
                <w:lang w:val="en-US" w:eastAsia="ru-RU"/>
              </w:rPr>
              <w:t xml:space="preserve"> </w:t>
            </w:r>
            <w:proofErr w:type="spellStart"/>
            <w:r w:rsidRPr="00646B94">
              <w:rPr>
                <w:noProof w:val="0"/>
                <w:lang w:val="en-US" w:eastAsia="ru-RU"/>
              </w:rPr>
              <w:t>mecanica</w:t>
            </w:r>
            <w:proofErr w:type="spellEnd"/>
            <w:r w:rsidRPr="00646B94">
              <w:rPr>
                <w:noProof w:val="0"/>
                <w:lang w:val="en-US" w:eastAsia="ru-RU"/>
              </w:rPr>
              <w:t xml:space="preserve"> cu </w:t>
            </w:r>
            <w:proofErr w:type="spellStart"/>
            <w:r w:rsidRPr="00646B94">
              <w:rPr>
                <w:noProof w:val="0"/>
                <w:lang w:val="en-US" w:eastAsia="ru-RU"/>
              </w:rPr>
              <w:t>excavatorul</w:t>
            </w:r>
            <w:proofErr w:type="spellEnd"/>
            <w:r w:rsidRPr="00646B94">
              <w:rPr>
                <w:noProof w:val="0"/>
                <w:lang w:val="en-US" w:eastAsia="ru-RU"/>
              </w:rPr>
              <w:t xml:space="preserve"> de 0,40-0,70 mc, cu motor cu </w:t>
            </w:r>
            <w:proofErr w:type="spellStart"/>
            <w:r w:rsidRPr="00646B94">
              <w:rPr>
                <w:noProof w:val="0"/>
                <w:lang w:val="en-US" w:eastAsia="ru-RU"/>
              </w:rPr>
              <w:t>ardere</w:t>
            </w:r>
            <w:proofErr w:type="spellEnd"/>
            <w:r w:rsidRPr="00646B94">
              <w:rPr>
                <w:noProof w:val="0"/>
                <w:lang w:val="en-US" w:eastAsia="ru-RU"/>
              </w:rPr>
              <w:t xml:space="preserve"> interna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comanda</w:t>
            </w:r>
            <w:proofErr w:type="spellEnd"/>
            <w:r w:rsidRPr="00646B94">
              <w:rPr>
                <w:noProof w:val="0"/>
                <w:lang w:val="en-US" w:eastAsia="ru-RU"/>
              </w:rPr>
              <w:t xml:space="preserve"> </w:t>
            </w:r>
            <w:proofErr w:type="spellStart"/>
            <w:r w:rsidRPr="00646B94">
              <w:rPr>
                <w:noProof w:val="0"/>
                <w:lang w:val="en-US" w:eastAsia="ru-RU"/>
              </w:rPr>
              <w:t>hidraulica</w:t>
            </w:r>
            <w:proofErr w:type="spellEnd"/>
            <w:r w:rsidRPr="00646B94">
              <w:rPr>
                <w:noProof w:val="0"/>
                <w:lang w:val="en-US" w:eastAsia="ru-RU"/>
              </w:rPr>
              <w:t xml:space="preserve">, in </w:t>
            </w:r>
            <w:proofErr w:type="spellStart"/>
            <w:r w:rsidRPr="00646B94">
              <w:rPr>
                <w:noProof w:val="0"/>
                <w:lang w:val="en-US" w:eastAsia="ru-RU"/>
              </w:rPr>
              <w:t>pamint</w:t>
            </w:r>
            <w:proofErr w:type="spellEnd"/>
            <w:r w:rsidRPr="00646B94">
              <w:rPr>
                <w:noProof w:val="0"/>
                <w:lang w:val="en-US" w:eastAsia="ru-RU"/>
              </w:rPr>
              <w:t xml:space="preserve"> cu </w:t>
            </w:r>
            <w:proofErr w:type="spellStart"/>
            <w:r w:rsidRPr="00646B94">
              <w:rPr>
                <w:noProof w:val="0"/>
                <w:lang w:val="en-US" w:eastAsia="ru-RU"/>
              </w:rPr>
              <w:t>umiditate</w:t>
            </w:r>
            <w:proofErr w:type="spellEnd"/>
            <w:r w:rsidRPr="00646B94">
              <w:rPr>
                <w:noProof w:val="0"/>
                <w:lang w:val="en-US" w:eastAsia="ru-RU"/>
              </w:rPr>
              <w:t xml:space="preserve"> </w:t>
            </w:r>
            <w:proofErr w:type="spellStart"/>
            <w:r w:rsidRPr="00646B94">
              <w:rPr>
                <w:noProof w:val="0"/>
                <w:lang w:val="en-US" w:eastAsia="ru-RU"/>
              </w:rPr>
              <w:t>naturala</w:t>
            </w:r>
            <w:proofErr w:type="spellEnd"/>
            <w:r w:rsidRPr="00646B94">
              <w:rPr>
                <w:noProof w:val="0"/>
                <w:lang w:val="en-US" w:eastAsia="ru-RU"/>
              </w:rPr>
              <w:t xml:space="preserve">, </w:t>
            </w:r>
            <w:proofErr w:type="spellStart"/>
            <w:r w:rsidRPr="00646B94">
              <w:rPr>
                <w:noProof w:val="0"/>
                <w:lang w:val="en-US" w:eastAsia="ru-RU"/>
              </w:rPr>
              <w:t>descarcare</w:t>
            </w:r>
            <w:proofErr w:type="spellEnd"/>
            <w:r w:rsidRPr="00646B94">
              <w:rPr>
                <w:noProof w:val="0"/>
                <w:lang w:val="en-US" w:eastAsia="ru-RU"/>
              </w:rPr>
              <w:t xml:space="preserve"> in </w:t>
            </w:r>
            <w:proofErr w:type="spellStart"/>
            <w:r w:rsidRPr="00646B94">
              <w:rPr>
                <w:noProof w:val="0"/>
                <w:lang w:val="en-US" w:eastAsia="ru-RU"/>
              </w:rPr>
              <w:t>autovehicule</w:t>
            </w:r>
            <w:proofErr w:type="spellEnd"/>
            <w:r w:rsidRPr="00646B94">
              <w:rPr>
                <w:noProof w:val="0"/>
                <w:lang w:val="en-US" w:eastAsia="ru-RU"/>
              </w:rPr>
              <w:t xml:space="preserve"> </w:t>
            </w:r>
            <w:proofErr w:type="spellStart"/>
            <w:r w:rsidRPr="00646B94">
              <w:rPr>
                <w:noProof w:val="0"/>
                <w:lang w:val="en-US" w:eastAsia="ru-RU"/>
              </w:rPr>
              <w:t>teren</w:t>
            </w:r>
            <w:proofErr w:type="spellEnd"/>
            <w:r w:rsidRPr="00646B94">
              <w:rPr>
                <w:noProof w:val="0"/>
                <w:lang w:val="en-US" w:eastAsia="ru-RU"/>
              </w:rPr>
              <w:t xml:space="preserve"> </w:t>
            </w:r>
            <w:proofErr w:type="spellStart"/>
            <w:r w:rsidRPr="00646B94">
              <w:rPr>
                <w:noProof w:val="0"/>
                <w:lang w:val="en-US" w:eastAsia="ru-RU"/>
              </w:rPr>
              <w:t>catg</w:t>
            </w:r>
            <w:proofErr w:type="spellEnd"/>
            <w:r w:rsidRPr="00646B94">
              <w:rPr>
                <w:noProof w:val="0"/>
                <w:lang w:val="en-US" w:eastAsia="ru-RU"/>
              </w:rPr>
              <w:t>. III (</w:t>
            </w:r>
            <w:proofErr w:type="spellStart"/>
            <w:r w:rsidRPr="00646B94">
              <w:rPr>
                <w:noProof w:val="0"/>
                <w:lang w:val="en-US" w:eastAsia="ru-RU"/>
              </w:rPr>
              <w:t>Incarcarea</w:t>
            </w:r>
            <w:proofErr w:type="spellEnd"/>
            <w:r w:rsidRPr="00646B94">
              <w:rPr>
                <w:noProof w:val="0"/>
                <w:lang w:val="en-US" w:eastAsia="ru-RU"/>
              </w:rPr>
              <w:t>)</w:t>
            </w:r>
          </w:p>
          <w:p w14:paraId="0BE49D96"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C7E35D8"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100 m3</w:t>
            </w:r>
          </w:p>
        </w:tc>
        <w:tc>
          <w:tcPr>
            <w:tcW w:w="1843" w:type="dxa"/>
            <w:tcBorders>
              <w:top w:val="single" w:sz="4" w:space="0" w:color="auto"/>
              <w:bottom w:val="single" w:sz="4" w:space="0" w:color="auto"/>
            </w:tcBorders>
            <w:vAlign w:val="center"/>
          </w:tcPr>
          <w:p w14:paraId="70E47BB4"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2,0000</w:t>
            </w:r>
          </w:p>
          <w:p w14:paraId="086A993D" w14:textId="77777777" w:rsidR="00646B94" w:rsidRPr="00646B94" w:rsidRDefault="00646B94" w:rsidP="00646B94">
            <w:pPr>
              <w:autoSpaceDE w:val="0"/>
              <w:autoSpaceDN w:val="0"/>
              <w:jc w:val="center"/>
              <w:rPr>
                <w:noProof w:val="0"/>
                <w:lang w:val="en-US" w:eastAsia="ru-RU"/>
              </w:rPr>
            </w:pPr>
          </w:p>
        </w:tc>
      </w:tr>
      <w:tr w:rsidR="00646B94" w:rsidRPr="00646B94" w14:paraId="4A63712F"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161860"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8</w:t>
            </w:r>
          </w:p>
        </w:tc>
        <w:tc>
          <w:tcPr>
            <w:tcW w:w="1559" w:type="dxa"/>
            <w:tcBorders>
              <w:top w:val="single" w:sz="4" w:space="0" w:color="auto"/>
              <w:bottom w:val="single" w:sz="4" w:space="0" w:color="auto"/>
            </w:tcBorders>
          </w:tcPr>
          <w:p w14:paraId="21B1E0EF"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TsI51A5</w:t>
            </w:r>
          </w:p>
          <w:p w14:paraId="400F044B"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1B24986D"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Transportarea</w:t>
            </w:r>
            <w:proofErr w:type="spellEnd"/>
            <w:r w:rsidRPr="00646B94">
              <w:rPr>
                <w:noProof w:val="0"/>
                <w:lang w:val="en-US" w:eastAsia="ru-RU"/>
              </w:rPr>
              <w:t xml:space="preserve"> </w:t>
            </w:r>
            <w:proofErr w:type="spellStart"/>
            <w:r w:rsidRPr="00646B94">
              <w:rPr>
                <w:noProof w:val="0"/>
                <w:lang w:val="en-US" w:eastAsia="ru-RU"/>
              </w:rPr>
              <w:t>pamintului</w:t>
            </w:r>
            <w:proofErr w:type="spellEnd"/>
            <w:r w:rsidRPr="00646B94">
              <w:rPr>
                <w:noProof w:val="0"/>
                <w:lang w:val="en-US" w:eastAsia="ru-RU"/>
              </w:rPr>
              <w:t xml:space="preserve"> cu </w:t>
            </w:r>
            <w:proofErr w:type="spellStart"/>
            <w:r w:rsidRPr="00646B94">
              <w:rPr>
                <w:noProof w:val="0"/>
                <w:lang w:val="en-US" w:eastAsia="ru-RU"/>
              </w:rPr>
              <w:t>autobasculanta</w:t>
            </w:r>
            <w:proofErr w:type="spellEnd"/>
            <w:r w:rsidRPr="00646B94">
              <w:rPr>
                <w:noProof w:val="0"/>
                <w:lang w:val="en-US" w:eastAsia="ru-RU"/>
              </w:rPr>
              <w:t xml:space="preserve"> de 10 t la </w:t>
            </w:r>
            <w:proofErr w:type="spellStart"/>
            <w:r w:rsidRPr="00646B94">
              <w:rPr>
                <w:noProof w:val="0"/>
                <w:lang w:val="en-US" w:eastAsia="ru-RU"/>
              </w:rPr>
              <w:t>distanta</w:t>
            </w:r>
            <w:proofErr w:type="spellEnd"/>
            <w:r w:rsidRPr="00646B94">
              <w:rPr>
                <w:noProof w:val="0"/>
                <w:lang w:val="en-US" w:eastAsia="ru-RU"/>
              </w:rPr>
              <w:t xml:space="preserve"> de: 5 km</w:t>
            </w:r>
          </w:p>
          <w:p w14:paraId="65F845A4"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0949FB1"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t</w:t>
            </w:r>
          </w:p>
        </w:tc>
        <w:tc>
          <w:tcPr>
            <w:tcW w:w="1843" w:type="dxa"/>
            <w:tcBorders>
              <w:top w:val="single" w:sz="4" w:space="0" w:color="auto"/>
              <w:bottom w:val="single" w:sz="4" w:space="0" w:color="auto"/>
            </w:tcBorders>
            <w:vAlign w:val="center"/>
          </w:tcPr>
          <w:p w14:paraId="60BEE71F"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2,8000</w:t>
            </w:r>
          </w:p>
          <w:p w14:paraId="16B57558" w14:textId="77777777" w:rsidR="00646B94" w:rsidRPr="00646B94" w:rsidRDefault="00646B94" w:rsidP="00646B94">
            <w:pPr>
              <w:autoSpaceDE w:val="0"/>
              <w:autoSpaceDN w:val="0"/>
              <w:jc w:val="center"/>
              <w:rPr>
                <w:noProof w:val="0"/>
                <w:lang w:val="en-US" w:eastAsia="ru-RU"/>
              </w:rPr>
            </w:pPr>
          </w:p>
        </w:tc>
      </w:tr>
    </w:tbl>
    <w:p w14:paraId="63F9E519" w14:textId="77777777" w:rsidR="00646B94" w:rsidRPr="00646B94" w:rsidRDefault="00646B94" w:rsidP="00646B94">
      <w:pPr>
        <w:autoSpaceDE w:val="0"/>
        <w:autoSpaceDN w:val="0"/>
        <w:ind w:right="-46"/>
        <w:rPr>
          <w:b/>
          <w:bCs/>
          <w:noProof w:val="0"/>
          <w:lang w:val="en-US" w:eastAsia="ru-RU"/>
        </w:rPr>
      </w:pPr>
      <w:r w:rsidRPr="00646B94">
        <w:rPr>
          <w:b/>
          <w:bCs/>
          <w:noProof w:val="0"/>
          <w:u w:val="single"/>
          <w:lang w:val="nl-NL" w:eastAsia="ru-RU"/>
        </w:rPr>
        <w:t>Lotul IV:</w:t>
      </w:r>
      <w:r w:rsidRPr="00646B94">
        <w:rPr>
          <w:b/>
          <w:bCs/>
          <w:noProof w:val="0"/>
          <w:lang w:val="nl-NL" w:eastAsia="ru-RU"/>
        </w:rPr>
        <w:t xml:space="preserve"> Lucrări de reparație a drumului din str. Mihail Lomonosov, orașul Rezina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6B94" w:rsidRPr="00646B94" w14:paraId="5CAB98F9" w14:textId="77777777" w:rsidTr="009B6217">
        <w:trPr>
          <w:cantSplit/>
          <w:trHeight w:val="592"/>
        </w:trPr>
        <w:tc>
          <w:tcPr>
            <w:tcW w:w="709" w:type="dxa"/>
            <w:tcBorders>
              <w:top w:val="single" w:sz="6" w:space="0" w:color="auto"/>
              <w:left w:val="single" w:sz="6" w:space="0" w:color="auto"/>
              <w:bottom w:val="nil"/>
              <w:right w:val="nil"/>
            </w:tcBorders>
            <w:shd w:val="pct5" w:color="auto" w:fill="auto"/>
          </w:tcPr>
          <w:p w14:paraId="04D6E5CC" w14:textId="77777777" w:rsidR="00646B94" w:rsidRPr="00646B94" w:rsidRDefault="00646B94" w:rsidP="00646B94">
            <w:pPr>
              <w:autoSpaceDE w:val="0"/>
              <w:autoSpaceDN w:val="0"/>
              <w:ind w:right="-108"/>
              <w:jc w:val="center"/>
              <w:rPr>
                <w:noProof w:val="0"/>
                <w:lang w:val="en-US" w:eastAsia="ru-RU"/>
              </w:rPr>
            </w:pPr>
            <w:r w:rsidRPr="00646B94">
              <w:rPr>
                <w:noProof w:val="0"/>
                <w:sz w:val="16"/>
                <w:szCs w:val="16"/>
                <w:lang w:val="en-US" w:eastAsia="ru-RU"/>
              </w:rPr>
              <w:t xml:space="preserve">   </w:t>
            </w:r>
            <w:r w:rsidRPr="00646B94">
              <w:rPr>
                <w:noProof w:val="0"/>
                <w:sz w:val="22"/>
                <w:szCs w:val="22"/>
                <w:lang w:val="en-US" w:eastAsia="ru-RU"/>
              </w:rPr>
              <w:t>№</w:t>
            </w:r>
          </w:p>
          <w:p w14:paraId="433A844C" w14:textId="77777777" w:rsidR="00646B94" w:rsidRPr="00646B94" w:rsidRDefault="00646B94" w:rsidP="00646B94">
            <w:pPr>
              <w:autoSpaceDE w:val="0"/>
              <w:autoSpaceDN w:val="0"/>
              <w:ind w:right="-108"/>
              <w:jc w:val="center"/>
              <w:rPr>
                <w:noProof w:val="0"/>
                <w:lang w:val="en-US" w:eastAsia="ru-RU"/>
              </w:rPr>
            </w:pPr>
            <w:r w:rsidRPr="00646B94">
              <w:rPr>
                <w:noProof w:val="0"/>
                <w:sz w:val="22"/>
                <w:szCs w:val="22"/>
                <w:lang w:val="en-US" w:eastAsia="ru-RU"/>
              </w:rPr>
              <w:t xml:space="preserve"> </w:t>
            </w:r>
            <w:proofErr w:type="spellStart"/>
            <w:r w:rsidRPr="00646B94">
              <w:rPr>
                <w:noProof w:val="0"/>
                <w:sz w:val="22"/>
                <w:szCs w:val="22"/>
                <w:lang w:val="en-US" w:eastAsia="ru-RU"/>
              </w:rPr>
              <w:t>crt</w:t>
            </w:r>
            <w:proofErr w:type="spellEnd"/>
            <w:r w:rsidRPr="00646B94">
              <w:rPr>
                <w:noProof w:val="0"/>
                <w:sz w:val="22"/>
                <w:szCs w:val="22"/>
                <w:lang w:val="en-US" w:eastAsia="ru-RU"/>
              </w:rPr>
              <w:t>.</w:t>
            </w:r>
          </w:p>
        </w:tc>
        <w:tc>
          <w:tcPr>
            <w:tcW w:w="1559" w:type="dxa"/>
            <w:tcBorders>
              <w:top w:val="single" w:sz="6" w:space="0" w:color="auto"/>
              <w:left w:val="single" w:sz="6" w:space="0" w:color="auto"/>
              <w:bottom w:val="nil"/>
              <w:right w:val="nil"/>
            </w:tcBorders>
            <w:shd w:val="pct5" w:color="auto" w:fill="auto"/>
          </w:tcPr>
          <w:p w14:paraId="36F23280" w14:textId="77777777" w:rsidR="00646B94" w:rsidRPr="00646B94" w:rsidRDefault="00646B94" w:rsidP="00646B94">
            <w:pPr>
              <w:autoSpaceDE w:val="0"/>
              <w:autoSpaceDN w:val="0"/>
              <w:ind w:left="-120" w:right="-108"/>
              <w:jc w:val="center"/>
              <w:rPr>
                <w:noProof w:val="0"/>
                <w:lang w:val="en-US" w:eastAsia="ru-RU"/>
              </w:rPr>
            </w:pPr>
            <w:r w:rsidRPr="00646B94">
              <w:rPr>
                <w:noProof w:val="0"/>
                <w:sz w:val="22"/>
                <w:szCs w:val="22"/>
                <w:lang w:eastAsia="ru-RU"/>
              </w:rPr>
              <w:t>Simbol</w:t>
            </w:r>
            <w:r w:rsidRPr="00646B94">
              <w:rPr>
                <w:noProof w:val="0"/>
                <w:sz w:val="22"/>
                <w:szCs w:val="22"/>
                <w:lang w:val="en-US" w:eastAsia="ru-RU"/>
              </w:rPr>
              <w:t xml:space="preserve"> </w:t>
            </w:r>
            <w:r w:rsidRPr="00646B94">
              <w:rPr>
                <w:noProof w:val="0"/>
                <w:sz w:val="22"/>
                <w:szCs w:val="22"/>
                <w:lang w:eastAsia="ru-RU"/>
              </w:rPr>
              <w:t>norme</w:t>
            </w:r>
            <w:r w:rsidRPr="00646B94">
              <w:rPr>
                <w:noProof w:val="0"/>
                <w:sz w:val="22"/>
                <w:szCs w:val="22"/>
                <w:lang w:val="en-US" w:eastAsia="ru-RU"/>
              </w:rPr>
              <w:t xml:space="preserve"> </w:t>
            </w:r>
            <w:proofErr w:type="spellStart"/>
            <w:r w:rsidRPr="00646B94">
              <w:rPr>
                <w:noProof w:val="0"/>
                <w:sz w:val="22"/>
                <w:szCs w:val="22"/>
                <w:lang w:eastAsia="ru-RU"/>
              </w:rPr>
              <w:t>şi</w:t>
            </w:r>
            <w:proofErr w:type="spellEnd"/>
            <w:r w:rsidRPr="00646B94">
              <w:rPr>
                <w:noProof w:val="0"/>
                <w:sz w:val="22"/>
                <w:szCs w:val="22"/>
                <w:lang w:eastAsia="ru-RU"/>
              </w:rPr>
              <w:t xml:space="preserve"> Cod </w:t>
            </w:r>
            <w:r w:rsidRPr="00646B94">
              <w:rPr>
                <w:noProof w:val="0"/>
                <w:sz w:val="22"/>
                <w:szCs w:val="22"/>
                <w:lang w:val="en-US" w:eastAsia="ru-RU"/>
              </w:rPr>
              <w:t xml:space="preserve"> </w:t>
            </w:r>
            <w:r w:rsidRPr="00646B94">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048818A4" w14:textId="77777777" w:rsidR="00646B94" w:rsidRPr="00646B94" w:rsidRDefault="00646B94" w:rsidP="00646B94">
            <w:pPr>
              <w:autoSpaceDE w:val="0"/>
              <w:autoSpaceDN w:val="0"/>
              <w:jc w:val="center"/>
              <w:rPr>
                <w:noProof w:val="0"/>
                <w:lang w:eastAsia="ru-RU"/>
              </w:rPr>
            </w:pPr>
          </w:p>
          <w:p w14:paraId="742611A2" w14:textId="77777777" w:rsidR="00646B94" w:rsidRPr="00646B94" w:rsidRDefault="00646B94" w:rsidP="00646B94">
            <w:pPr>
              <w:autoSpaceDE w:val="0"/>
              <w:autoSpaceDN w:val="0"/>
              <w:jc w:val="center"/>
              <w:rPr>
                <w:noProof w:val="0"/>
                <w:lang w:val="en-US" w:eastAsia="ru-RU"/>
              </w:rPr>
            </w:pPr>
            <w:r w:rsidRPr="00646B94">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737F6DAF" w14:textId="77777777" w:rsidR="00646B94" w:rsidRPr="00646B94" w:rsidRDefault="00646B94" w:rsidP="00646B94">
            <w:pPr>
              <w:autoSpaceDE w:val="0"/>
              <w:autoSpaceDN w:val="0"/>
              <w:ind w:left="-108" w:right="-108"/>
              <w:jc w:val="center"/>
              <w:rPr>
                <w:noProof w:val="0"/>
                <w:lang w:val="en-US" w:eastAsia="ru-RU"/>
              </w:rPr>
            </w:pPr>
            <w:r w:rsidRPr="00646B94">
              <w:rPr>
                <w:noProof w:val="0"/>
                <w:sz w:val="22"/>
                <w:szCs w:val="22"/>
                <w:lang w:eastAsia="ru-RU"/>
              </w:rPr>
              <w:t xml:space="preserve">Unitatea de </w:t>
            </w:r>
            <w:proofErr w:type="spellStart"/>
            <w:r w:rsidRPr="00646B94">
              <w:rPr>
                <w:noProof w:val="0"/>
                <w:sz w:val="22"/>
                <w:szCs w:val="22"/>
                <w:lang w:eastAsia="ru-RU"/>
              </w:rPr>
              <w:t>masura</w:t>
            </w:r>
            <w:proofErr w:type="spellEnd"/>
            <w:r w:rsidRPr="00646B94">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7A9FB9E6" w14:textId="77777777" w:rsidR="00646B94" w:rsidRPr="00646B94" w:rsidRDefault="00646B94" w:rsidP="00646B94">
            <w:pPr>
              <w:autoSpaceDE w:val="0"/>
              <w:autoSpaceDN w:val="0"/>
              <w:jc w:val="center"/>
              <w:rPr>
                <w:noProof w:val="0"/>
                <w:lang w:val="en-US" w:eastAsia="ru-RU"/>
              </w:rPr>
            </w:pPr>
            <w:proofErr w:type="spellStart"/>
            <w:r w:rsidRPr="00646B94">
              <w:rPr>
                <w:noProof w:val="0"/>
                <w:sz w:val="22"/>
                <w:szCs w:val="22"/>
                <w:lang w:val="en-US" w:eastAsia="ru-RU"/>
              </w:rPr>
              <w:t>Volum</w:t>
            </w:r>
            <w:proofErr w:type="spellEnd"/>
          </w:p>
        </w:tc>
      </w:tr>
    </w:tbl>
    <w:p w14:paraId="3E18825E" w14:textId="77777777" w:rsidR="00646B94" w:rsidRPr="00646B94" w:rsidRDefault="00646B94" w:rsidP="00646B94">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6B94" w:rsidRPr="00646B94" w14:paraId="743FA3C6" w14:textId="77777777" w:rsidTr="009B621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D4E17EE" w14:textId="77777777" w:rsidR="00646B94" w:rsidRPr="00646B94" w:rsidRDefault="00646B94" w:rsidP="00646B94">
            <w:pPr>
              <w:autoSpaceDE w:val="0"/>
              <w:autoSpaceDN w:val="0"/>
              <w:ind w:right="-108"/>
              <w:jc w:val="center"/>
              <w:rPr>
                <w:noProof w:val="0"/>
                <w:lang w:val="en-US" w:eastAsia="ru-RU"/>
              </w:rPr>
            </w:pPr>
            <w:r w:rsidRPr="00646B94">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47F8DFC0" w14:textId="77777777" w:rsidR="00646B94" w:rsidRPr="00646B94" w:rsidRDefault="00646B94" w:rsidP="00646B94">
            <w:pPr>
              <w:autoSpaceDE w:val="0"/>
              <w:autoSpaceDN w:val="0"/>
              <w:ind w:left="-120" w:right="-108"/>
              <w:jc w:val="center"/>
              <w:rPr>
                <w:noProof w:val="0"/>
                <w:lang w:val="en-US" w:eastAsia="ru-RU"/>
              </w:rPr>
            </w:pPr>
            <w:r w:rsidRPr="00646B94">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31AC9DDF"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463134AD" w14:textId="77777777" w:rsidR="00646B94" w:rsidRPr="00646B94" w:rsidRDefault="00646B94" w:rsidP="00646B94">
            <w:pPr>
              <w:autoSpaceDE w:val="0"/>
              <w:autoSpaceDN w:val="0"/>
              <w:ind w:left="-108" w:right="-108"/>
              <w:jc w:val="center"/>
              <w:rPr>
                <w:noProof w:val="0"/>
                <w:lang w:val="en-US" w:eastAsia="ru-RU"/>
              </w:rPr>
            </w:pPr>
            <w:r w:rsidRPr="00646B94">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68BEA152"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5</w:t>
            </w:r>
          </w:p>
        </w:tc>
      </w:tr>
      <w:tr w:rsidR="00646B94" w:rsidRPr="00646B94" w14:paraId="5349E755"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7ACCBA"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1</w:t>
            </w:r>
          </w:p>
        </w:tc>
        <w:tc>
          <w:tcPr>
            <w:tcW w:w="1559" w:type="dxa"/>
            <w:tcBorders>
              <w:top w:val="single" w:sz="4" w:space="0" w:color="auto"/>
              <w:bottom w:val="single" w:sz="4" w:space="0" w:color="auto"/>
            </w:tcBorders>
          </w:tcPr>
          <w:p w14:paraId="2A0CE7B2"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DB01A</w:t>
            </w:r>
          </w:p>
          <w:p w14:paraId="4C214F43"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4EA8EA3"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Curatirea</w:t>
            </w:r>
            <w:proofErr w:type="spellEnd"/>
            <w:r w:rsidRPr="00646B94">
              <w:rPr>
                <w:noProof w:val="0"/>
                <w:lang w:val="en-US" w:eastAsia="ru-RU"/>
              </w:rPr>
              <w:t xml:space="preserve"> </w:t>
            </w:r>
            <w:proofErr w:type="spellStart"/>
            <w:r w:rsidRPr="00646B94">
              <w:rPr>
                <w:noProof w:val="0"/>
                <w:lang w:val="en-US" w:eastAsia="ru-RU"/>
              </w:rPr>
              <w:t>macanica</w:t>
            </w:r>
            <w:proofErr w:type="spellEnd"/>
            <w:r w:rsidRPr="00646B94">
              <w:rPr>
                <w:noProof w:val="0"/>
                <w:lang w:val="en-US" w:eastAsia="ru-RU"/>
              </w:rPr>
              <w:t xml:space="preserve"> a </w:t>
            </w:r>
            <w:proofErr w:type="spellStart"/>
            <w:r w:rsidRPr="00646B94">
              <w:rPr>
                <w:noProof w:val="0"/>
                <w:lang w:val="en-US" w:eastAsia="ru-RU"/>
              </w:rPr>
              <w:t>straturilor</w:t>
            </w:r>
            <w:proofErr w:type="spellEnd"/>
            <w:r w:rsidRPr="00646B94">
              <w:rPr>
                <w:noProof w:val="0"/>
                <w:lang w:val="en-US" w:eastAsia="ru-RU"/>
              </w:rPr>
              <w:t xml:space="preserve"> </w:t>
            </w:r>
            <w:proofErr w:type="spellStart"/>
            <w:r w:rsidRPr="00646B94">
              <w:rPr>
                <w:noProof w:val="0"/>
                <w:lang w:val="en-US" w:eastAsia="ru-RU"/>
              </w:rPr>
              <w:t>suport</w:t>
            </w:r>
            <w:proofErr w:type="spellEnd"/>
            <w:r w:rsidRPr="00646B94">
              <w:rPr>
                <w:noProof w:val="0"/>
                <w:lang w:val="en-US" w:eastAsia="ru-RU"/>
              </w:rPr>
              <w:t xml:space="preserve">, in </w:t>
            </w:r>
            <w:proofErr w:type="spellStart"/>
            <w:r w:rsidRPr="00646B94">
              <w:rPr>
                <w:noProof w:val="0"/>
                <w:lang w:val="en-US" w:eastAsia="ru-RU"/>
              </w:rPr>
              <w:t>vederea</w:t>
            </w:r>
            <w:proofErr w:type="spellEnd"/>
            <w:r w:rsidRPr="00646B94">
              <w:rPr>
                <w:noProof w:val="0"/>
                <w:lang w:val="en-US" w:eastAsia="ru-RU"/>
              </w:rPr>
              <w:t xml:space="preserve"> </w:t>
            </w:r>
            <w:proofErr w:type="spellStart"/>
            <w:r w:rsidRPr="00646B94">
              <w:rPr>
                <w:noProof w:val="0"/>
                <w:lang w:val="en-US" w:eastAsia="ru-RU"/>
              </w:rPr>
              <w:t>aplicarii</w:t>
            </w:r>
            <w:proofErr w:type="spellEnd"/>
            <w:r w:rsidRPr="00646B94">
              <w:rPr>
                <w:noProof w:val="0"/>
                <w:lang w:val="en-US" w:eastAsia="ru-RU"/>
              </w:rPr>
              <w:t xml:space="preserve"> </w:t>
            </w:r>
            <w:proofErr w:type="spellStart"/>
            <w:r w:rsidRPr="00646B94">
              <w:rPr>
                <w:noProof w:val="0"/>
                <w:lang w:val="en-US" w:eastAsia="ru-RU"/>
              </w:rPr>
              <w:t>imbracamintilor</w:t>
            </w:r>
            <w:proofErr w:type="spellEnd"/>
            <w:r w:rsidRPr="00646B94">
              <w:rPr>
                <w:noProof w:val="0"/>
                <w:lang w:val="en-US" w:eastAsia="ru-RU"/>
              </w:rPr>
              <w:t xml:space="preserve"> </w:t>
            </w:r>
            <w:proofErr w:type="spellStart"/>
            <w:r w:rsidRPr="00646B94">
              <w:rPr>
                <w:noProof w:val="0"/>
                <w:lang w:val="en-US" w:eastAsia="ru-RU"/>
              </w:rPr>
              <w:t>sau</w:t>
            </w:r>
            <w:proofErr w:type="spellEnd"/>
            <w:r w:rsidRPr="00646B94">
              <w:rPr>
                <w:noProof w:val="0"/>
                <w:lang w:val="en-US" w:eastAsia="ru-RU"/>
              </w:rPr>
              <w:t xml:space="preserve"> </w:t>
            </w:r>
            <w:proofErr w:type="spellStart"/>
            <w:r w:rsidRPr="00646B94">
              <w:rPr>
                <w:noProof w:val="0"/>
                <w:lang w:val="en-US" w:eastAsia="ru-RU"/>
              </w:rPr>
              <w:t>tratamentelor</w:t>
            </w:r>
            <w:proofErr w:type="spellEnd"/>
            <w:r w:rsidRPr="00646B94">
              <w:rPr>
                <w:noProof w:val="0"/>
                <w:lang w:val="en-US" w:eastAsia="ru-RU"/>
              </w:rPr>
              <w:t xml:space="preserve"> </w:t>
            </w:r>
            <w:proofErr w:type="spellStart"/>
            <w:r w:rsidRPr="00646B94">
              <w:rPr>
                <w:noProof w:val="0"/>
                <w:lang w:val="en-US" w:eastAsia="ru-RU"/>
              </w:rPr>
              <w:t>bituminoase</w:t>
            </w:r>
            <w:proofErr w:type="spellEnd"/>
            <w:r w:rsidRPr="00646B94">
              <w:rPr>
                <w:noProof w:val="0"/>
                <w:lang w:val="en-US" w:eastAsia="ru-RU"/>
              </w:rPr>
              <w:t xml:space="preserve">, </w:t>
            </w:r>
            <w:proofErr w:type="spellStart"/>
            <w:r w:rsidRPr="00646B94">
              <w:rPr>
                <w:noProof w:val="0"/>
                <w:lang w:val="en-US" w:eastAsia="ru-RU"/>
              </w:rPr>
              <w:t>suprafete</w:t>
            </w:r>
            <w:proofErr w:type="spellEnd"/>
            <w:r w:rsidRPr="00646B94">
              <w:rPr>
                <w:noProof w:val="0"/>
                <w:lang w:val="en-US" w:eastAsia="ru-RU"/>
              </w:rPr>
              <w:t xml:space="preserve"> </w:t>
            </w:r>
            <w:proofErr w:type="spellStart"/>
            <w:r w:rsidRPr="00646B94">
              <w:rPr>
                <w:noProof w:val="0"/>
                <w:lang w:val="en-US" w:eastAsia="ru-RU"/>
              </w:rPr>
              <w:t>bituminoase</w:t>
            </w:r>
            <w:proofErr w:type="spellEnd"/>
            <w:r w:rsidRPr="00646B94">
              <w:rPr>
                <w:noProof w:val="0"/>
                <w:lang w:val="en-US" w:eastAsia="ru-RU"/>
              </w:rPr>
              <w:t xml:space="preserve"> din </w:t>
            </w:r>
            <w:proofErr w:type="spellStart"/>
            <w:r w:rsidRPr="00646B94">
              <w:rPr>
                <w:noProof w:val="0"/>
                <w:lang w:val="en-US" w:eastAsia="ru-RU"/>
              </w:rPr>
              <w:t>beton</w:t>
            </w:r>
            <w:proofErr w:type="spellEnd"/>
            <w:r w:rsidRPr="00646B94">
              <w:rPr>
                <w:noProof w:val="0"/>
                <w:lang w:val="en-US" w:eastAsia="ru-RU"/>
              </w:rPr>
              <w:t xml:space="preserve"> de </w:t>
            </w:r>
            <w:proofErr w:type="spellStart"/>
            <w:r w:rsidRPr="00646B94">
              <w:rPr>
                <w:noProof w:val="0"/>
                <w:lang w:val="en-US" w:eastAsia="ru-RU"/>
              </w:rPr>
              <w:t>ciment</w:t>
            </w:r>
            <w:proofErr w:type="spellEnd"/>
            <w:r w:rsidRPr="00646B94">
              <w:rPr>
                <w:noProof w:val="0"/>
                <w:lang w:val="en-US" w:eastAsia="ru-RU"/>
              </w:rPr>
              <w:t xml:space="preserve"> </w:t>
            </w:r>
            <w:proofErr w:type="spellStart"/>
            <w:r w:rsidRPr="00646B94">
              <w:rPr>
                <w:noProof w:val="0"/>
                <w:lang w:val="en-US" w:eastAsia="ru-RU"/>
              </w:rPr>
              <w:t>sau</w:t>
            </w:r>
            <w:proofErr w:type="spellEnd"/>
            <w:r w:rsidRPr="00646B94">
              <w:rPr>
                <w:noProof w:val="0"/>
                <w:lang w:val="en-US" w:eastAsia="ru-RU"/>
              </w:rPr>
              <w:t xml:space="preserve"> </w:t>
            </w:r>
            <w:proofErr w:type="spellStart"/>
            <w:r w:rsidRPr="00646B94">
              <w:rPr>
                <w:noProof w:val="0"/>
                <w:lang w:val="en-US" w:eastAsia="ru-RU"/>
              </w:rPr>
              <w:t>pavaje</w:t>
            </w:r>
            <w:proofErr w:type="spellEnd"/>
            <w:r w:rsidRPr="00646B94">
              <w:rPr>
                <w:noProof w:val="0"/>
                <w:lang w:val="en-US" w:eastAsia="ru-RU"/>
              </w:rPr>
              <w:t xml:space="preserve"> din </w:t>
            </w:r>
            <w:proofErr w:type="spellStart"/>
            <w:r w:rsidRPr="00646B94">
              <w:rPr>
                <w:noProof w:val="0"/>
                <w:lang w:val="en-US" w:eastAsia="ru-RU"/>
              </w:rPr>
              <w:t>piatra</w:t>
            </w:r>
            <w:proofErr w:type="spellEnd"/>
            <w:r w:rsidRPr="00646B94">
              <w:rPr>
                <w:noProof w:val="0"/>
                <w:lang w:val="en-US" w:eastAsia="ru-RU"/>
              </w:rPr>
              <w:t xml:space="preserve"> </w:t>
            </w:r>
            <w:proofErr w:type="spellStart"/>
            <w:r w:rsidRPr="00646B94">
              <w:rPr>
                <w:noProof w:val="0"/>
                <w:lang w:val="en-US" w:eastAsia="ru-RU"/>
              </w:rPr>
              <w:t>bitumate</w:t>
            </w:r>
            <w:proofErr w:type="spellEnd"/>
            <w:r w:rsidRPr="00646B94">
              <w:rPr>
                <w:noProof w:val="0"/>
                <w:lang w:val="en-US" w:eastAsia="ru-RU"/>
              </w:rPr>
              <w:t xml:space="preserve">, </w:t>
            </w:r>
            <w:proofErr w:type="spellStart"/>
            <w:r w:rsidRPr="00646B94">
              <w:rPr>
                <w:noProof w:val="0"/>
                <w:lang w:val="en-US" w:eastAsia="ru-RU"/>
              </w:rPr>
              <w:t>executata</w:t>
            </w:r>
            <w:proofErr w:type="spellEnd"/>
            <w:r w:rsidRPr="00646B94">
              <w:rPr>
                <w:noProof w:val="0"/>
                <w:lang w:val="en-US" w:eastAsia="ru-RU"/>
              </w:rPr>
              <w:t xml:space="preserve"> cu </w:t>
            </w:r>
            <w:proofErr w:type="spellStart"/>
            <w:r w:rsidRPr="00646B94">
              <w:rPr>
                <w:noProof w:val="0"/>
                <w:lang w:val="en-US" w:eastAsia="ru-RU"/>
              </w:rPr>
              <w:t>peria</w:t>
            </w:r>
            <w:proofErr w:type="spellEnd"/>
            <w:r w:rsidRPr="00646B94">
              <w:rPr>
                <w:noProof w:val="0"/>
                <w:lang w:val="en-US" w:eastAsia="ru-RU"/>
              </w:rPr>
              <w:t xml:space="preserve"> </w:t>
            </w:r>
            <w:proofErr w:type="spellStart"/>
            <w:r w:rsidRPr="00646B94">
              <w:rPr>
                <w:noProof w:val="0"/>
                <w:lang w:val="en-US" w:eastAsia="ru-RU"/>
              </w:rPr>
              <w:t>mecanica</w:t>
            </w:r>
            <w:proofErr w:type="spellEnd"/>
          </w:p>
          <w:p w14:paraId="256EE021"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9990E75"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6FCC6861"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1 232,0000</w:t>
            </w:r>
          </w:p>
          <w:p w14:paraId="0FCD5531" w14:textId="77777777" w:rsidR="00646B94" w:rsidRPr="00646B94" w:rsidRDefault="00646B94" w:rsidP="00646B94">
            <w:pPr>
              <w:autoSpaceDE w:val="0"/>
              <w:autoSpaceDN w:val="0"/>
              <w:jc w:val="center"/>
              <w:rPr>
                <w:noProof w:val="0"/>
                <w:lang w:val="en-US" w:eastAsia="ru-RU"/>
              </w:rPr>
            </w:pPr>
          </w:p>
        </w:tc>
      </w:tr>
      <w:tr w:rsidR="00646B94" w:rsidRPr="00646B94" w14:paraId="34104B8A"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3C7A00"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2</w:t>
            </w:r>
          </w:p>
        </w:tc>
        <w:tc>
          <w:tcPr>
            <w:tcW w:w="1559" w:type="dxa"/>
            <w:tcBorders>
              <w:top w:val="single" w:sz="4" w:space="0" w:color="auto"/>
              <w:bottom w:val="single" w:sz="4" w:space="0" w:color="auto"/>
            </w:tcBorders>
          </w:tcPr>
          <w:p w14:paraId="0C212ED7"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DI89B</w:t>
            </w:r>
          </w:p>
          <w:p w14:paraId="700EA39A"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CA73F4E"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Reparatia</w:t>
            </w:r>
            <w:proofErr w:type="spellEnd"/>
            <w:r w:rsidRPr="00646B94">
              <w:rPr>
                <w:noProof w:val="0"/>
                <w:lang w:val="en-US" w:eastAsia="ru-RU"/>
              </w:rPr>
              <w:t xml:space="preserve"> </w:t>
            </w:r>
            <w:proofErr w:type="spellStart"/>
            <w:r w:rsidRPr="00646B94">
              <w:rPr>
                <w:noProof w:val="0"/>
                <w:lang w:val="en-US" w:eastAsia="ru-RU"/>
              </w:rPr>
              <w:t>drumurilor</w:t>
            </w:r>
            <w:proofErr w:type="spellEnd"/>
            <w:r w:rsidRPr="00646B94">
              <w:rPr>
                <w:noProof w:val="0"/>
                <w:lang w:val="en-US" w:eastAsia="ru-RU"/>
              </w:rPr>
              <w:t xml:space="preserve"> </w:t>
            </w:r>
            <w:proofErr w:type="spellStart"/>
            <w:r w:rsidRPr="00646B94">
              <w:rPr>
                <w:noProof w:val="0"/>
                <w:lang w:val="en-US" w:eastAsia="ru-RU"/>
              </w:rPr>
              <w:t>impetruite:cu</w:t>
            </w:r>
            <w:proofErr w:type="spellEnd"/>
            <w:r w:rsidRPr="00646B94">
              <w:rPr>
                <w:noProof w:val="0"/>
                <w:lang w:val="en-US" w:eastAsia="ru-RU"/>
              </w:rPr>
              <w:t xml:space="preserve"> </w:t>
            </w:r>
            <w:proofErr w:type="spellStart"/>
            <w:r w:rsidRPr="00646B94">
              <w:rPr>
                <w:noProof w:val="0"/>
                <w:lang w:val="en-US" w:eastAsia="ru-RU"/>
              </w:rPr>
              <w:t>adaos</w:t>
            </w:r>
            <w:proofErr w:type="spellEnd"/>
            <w:r w:rsidRPr="00646B94">
              <w:rPr>
                <w:noProof w:val="0"/>
                <w:lang w:val="en-US" w:eastAsia="ru-RU"/>
              </w:rPr>
              <w:t xml:space="preserve"> de material</w:t>
            </w:r>
          </w:p>
          <w:p w14:paraId="373496FC"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79120ED"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100m2</w:t>
            </w:r>
          </w:p>
        </w:tc>
        <w:tc>
          <w:tcPr>
            <w:tcW w:w="1843" w:type="dxa"/>
            <w:tcBorders>
              <w:top w:val="single" w:sz="4" w:space="0" w:color="auto"/>
              <w:bottom w:val="single" w:sz="4" w:space="0" w:color="auto"/>
            </w:tcBorders>
            <w:vAlign w:val="center"/>
          </w:tcPr>
          <w:p w14:paraId="15A92D12"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12,3200</w:t>
            </w:r>
          </w:p>
          <w:p w14:paraId="1632C084" w14:textId="77777777" w:rsidR="00646B94" w:rsidRPr="00646B94" w:rsidRDefault="00646B94" w:rsidP="00646B94">
            <w:pPr>
              <w:autoSpaceDE w:val="0"/>
              <w:autoSpaceDN w:val="0"/>
              <w:jc w:val="center"/>
              <w:rPr>
                <w:noProof w:val="0"/>
                <w:lang w:val="en-US" w:eastAsia="ru-RU"/>
              </w:rPr>
            </w:pPr>
          </w:p>
        </w:tc>
      </w:tr>
      <w:tr w:rsidR="00646B94" w:rsidRPr="00646B94" w14:paraId="06691258"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2EC0D3"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3</w:t>
            </w:r>
          </w:p>
        </w:tc>
        <w:tc>
          <w:tcPr>
            <w:tcW w:w="1559" w:type="dxa"/>
            <w:tcBorders>
              <w:top w:val="single" w:sz="4" w:space="0" w:color="auto"/>
              <w:bottom w:val="single" w:sz="4" w:space="0" w:color="auto"/>
            </w:tcBorders>
          </w:tcPr>
          <w:p w14:paraId="4CA85ABC"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DI158C</w:t>
            </w:r>
          </w:p>
          <w:p w14:paraId="71ADB057"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F52F5D7"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Frezarea</w:t>
            </w:r>
            <w:proofErr w:type="spellEnd"/>
            <w:r w:rsidRPr="00646B94">
              <w:rPr>
                <w:noProof w:val="0"/>
                <w:lang w:val="en-US" w:eastAsia="ru-RU"/>
              </w:rPr>
              <w:t xml:space="preserve">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plombarea</w:t>
            </w:r>
            <w:proofErr w:type="spellEnd"/>
            <w:r w:rsidRPr="00646B94">
              <w:rPr>
                <w:noProof w:val="0"/>
                <w:lang w:val="en-US" w:eastAsia="ru-RU"/>
              </w:rPr>
              <w:t xml:space="preserve"> </w:t>
            </w:r>
            <w:proofErr w:type="spellStart"/>
            <w:r w:rsidRPr="00646B94">
              <w:rPr>
                <w:noProof w:val="0"/>
                <w:lang w:val="en-US" w:eastAsia="ru-RU"/>
              </w:rPr>
              <w:t>gropilor</w:t>
            </w:r>
            <w:proofErr w:type="spellEnd"/>
            <w:r w:rsidRPr="00646B94">
              <w:rPr>
                <w:noProof w:val="0"/>
                <w:lang w:val="en-US" w:eastAsia="ru-RU"/>
              </w:rPr>
              <w:t xml:space="preserve"> la </w:t>
            </w:r>
            <w:proofErr w:type="spellStart"/>
            <w:proofErr w:type="gramStart"/>
            <w:r w:rsidRPr="00646B94">
              <w:rPr>
                <w:noProof w:val="0"/>
                <w:lang w:val="en-US" w:eastAsia="ru-RU"/>
              </w:rPr>
              <w:t>imbracamintea</w:t>
            </w:r>
            <w:proofErr w:type="spellEnd"/>
            <w:r w:rsidRPr="00646B94">
              <w:rPr>
                <w:noProof w:val="0"/>
                <w:lang w:val="en-US" w:eastAsia="ru-RU"/>
              </w:rPr>
              <w:t xml:space="preserve">  </w:t>
            </w:r>
            <w:proofErr w:type="spellStart"/>
            <w:r w:rsidRPr="00646B94">
              <w:rPr>
                <w:noProof w:val="0"/>
                <w:lang w:val="en-US" w:eastAsia="ru-RU"/>
              </w:rPr>
              <w:t>degradata</w:t>
            </w:r>
            <w:proofErr w:type="spellEnd"/>
            <w:proofErr w:type="gramEnd"/>
            <w:r w:rsidRPr="00646B94">
              <w:rPr>
                <w:noProof w:val="0"/>
                <w:lang w:val="en-US" w:eastAsia="ru-RU"/>
              </w:rPr>
              <w:t xml:space="preserve">: </w:t>
            </w:r>
            <w:proofErr w:type="spellStart"/>
            <w:r w:rsidRPr="00646B94">
              <w:rPr>
                <w:noProof w:val="0"/>
                <w:lang w:val="en-US" w:eastAsia="ru-RU"/>
              </w:rPr>
              <w:t>grosime</w:t>
            </w:r>
            <w:proofErr w:type="spellEnd"/>
            <w:r w:rsidRPr="00646B94">
              <w:rPr>
                <w:noProof w:val="0"/>
                <w:lang w:val="en-US" w:eastAsia="ru-RU"/>
              </w:rPr>
              <w:t xml:space="preserve"> 5 cm</w:t>
            </w:r>
          </w:p>
          <w:p w14:paraId="1CADF2E1"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84B56F0"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5D530DAD"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123,2000</w:t>
            </w:r>
          </w:p>
          <w:p w14:paraId="5640938B" w14:textId="77777777" w:rsidR="00646B94" w:rsidRPr="00646B94" w:rsidRDefault="00646B94" w:rsidP="00646B94">
            <w:pPr>
              <w:autoSpaceDE w:val="0"/>
              <w:autoSpaceDN w:val="0"/>
              <w:jc w:val="center"/>
              <w:rPr>
                <w:noProof w:val="0"/>
                <w:lang w:val="en-US" w:eastAsia="ru-RU"/>
              </w:rPr>
            </w:pPr>
          </w:p>
        </w:tc>
      </w:tr>
      <w:tr w:rsidR="00646B94" w:rsidRPr="00646B94" w14:paraId="4E08B18D"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F15B17"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4</w:t>
            </w:r>
          </w:p>
        </w:tc>
        <w:tc>
          <w:tcPr>
            <w:tcW w:w="1559" w:type="dxa"/>
            <w:tcBorders>
              <w:top w:val="single" w:sz="4" w:space="0" w:color="auto"/>
              <w:bottom w:val="single" w:sz="4" w:space="0" w:color="auto"/>
            </w:tcBorders>
          </w:tcPr>
          <w:p w14:paraId="51403FC5"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DI107</w:t>
            </w:r>
          </w:p>
          <w:p w14:paraId="28DB4E2C"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052AD27"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Amorsarea</w:t>
            </w:r>
            <w:proofErr w:type="spellEnd"/>
            <w:r w:rsidRPr="00646B94">
              <w:rPr>
                <w:noProof w:val="0"/>
                <w:lang w:val="en-US" w:eastAsia="ru-RU"/>
              </w:rPr>
              <w:t xml:space="preserve"> </w:t>
            </w:r>
            <w:proofErr w:type="spellStart"/>
            <w:r w:rsidRPr="00646B94">
              <w:rPr>
                <w:noProof w:val="0"/>
                <w:lang w:val="en-US" w:eastAsia="ru-RU"/>
              </w:rPr>
              <w:t>suprafetelor</w:t>
            </w:r>
            <w:proofErr w:type="spellEnd"/>
            <w:r w:rsidRPr="00646B94">
              <w:rPr>
                <w:noProof w:val="0"/>
                <w:lang w:val="en-US" w:eastAsia="ru-RU"/>
              </w:rPr>
              <w:t xml:space="preserve"> </w:t>
            </w:r>
            <w:proofErr w:type="spellStart"/>
            <w:r w:rsidRPr="00646B94">
              <w:rPr>
                <w:noProof w:val="0"/>
                <w:lang w:val="en-US" w:eastAsia="ru-RU"/>
              </w:rPr>
              <w:t>straturilor</w:t>
            </w:r>
            <w:proofErr w:type="spellEnd"/>
            <w:r w:rsidRPr="00646B94">
              <w:rPr>
                <w:noProof w:val="0"/>
                <w:lang w:val="en-US" w:eastAsia="ru-RU"/>
              </w:rPr>
              <w:t xml:space="preserve"> de </w:t>
            </w:r>
            <w:proofErr w:type="spellStart"/>
            <w:r w:rsidRPr="00646B94">
              <w:rPr>
                <w:noProof w:val="0"/>
                <w:lang w:val="en-US" w:eastAsia="ru-RU"/>
              </w:rPr>
              <w:t>baza</w:t>
            </w:r>
            <w:proofErr w:type="spellEnd"/>
            <w:r w:rsidRPr="00646B94">
              <w:rPr>
                <w:noProof w:val="0"/>
                <w:lang w:val="en-US" w:eastAsia="ru-RU"/>
              </w:rPr>
              <w:t xml:space="preserve"> in </w:t>
            </w:r>
            <w:proofErr w:type="spellStart"/>
            <w:r w:rsidRPr="00646B94">
              <w:rPr>
                <w:noProof w:val="0"/>
                <w:lang w:val="en-US" w:eastAsia="ru-RU"/>
              </w:rPr>
              <w:t>vederea</w:t>
            </w:r>
            <w:proofErr w:type="spellEnd"/>
            <w:r w:rsidRPr="00646B94">
              <w:rPr>
                <w:noProof w:val="0"/>
                <w:lang w:val="en-US" w:eastAsia="ru-RU"/>
              </w:rPr>
              <w:t xml:space="preserve"> </w:t>
            </w:r>
            <w:proofErr w:type="spellStart"/>
            <w:r w:rsidRPr="00646B94">
              <w:rPr>
                <w:noProof w:val="0"/>
                <w:lang w:val="en-US" w:eastAsia="ru-RU"/>
              </w:rPr>
              <w:t>aplicarii</w:t>
            </w:r>
            <w:proofErr w:type="spellEnd"/>
            <w:r w:rsidRPr="00646B94">
              <w:rPr>
                <w:noProof w:val="0"/>
                <w:lang w:val="en-US" w:eastAsia="ru-RU"/>
              </w:rPr>
              <w:t xml:space="preserve"> </w:t>
            </w:r>
            <w:proofErr w:type="spellStart"/>
            <w:r w:rsidRPr="00646B94">
              <w:rPr>
                <w:noProof w:val="0"/>
                <w:lang w:val="en-US" w:eastAsia="ru-RU"/>
              </w:rPr>
              <w:t>unui</w:t>
            </w:r>
            <w:proofErr w:type="spellEnd"/>
            <w:r w:rsidRPr="00646B94">
              <w:rPr>
                <w:noProof w:val="0"/>
                <w:lang w:val="en-US" w:eastAsia="ru-RU"/>
              </w:rPr>
              <w:t xml:space="preserve"> </w:t>
            </w:r>
            <w:proofErr w:type="spellStart"/>
            <w:r w:rsidRPr="00646B94">
              <w:rPr>
                <w:noProof w:val="0"/>
                <w:lang w:val="en-US" w:eastAsia="ru-RU"/>
              </w:rPr>
              <w:t>strat</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0,65l/m2 50/70</w:t>
            </w:r>
          </w:p>
          <w:p w14:paraId="7EC9695C"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0FDBF778"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t</w:t>
            </w:r>
          </w:p>
        </w:tc>
        <w:tc>
          <w:tcPr>
            <w:tcW w:w="1843" w:type="dxa"/>
            <w:tcBorders>
              <w:top w:val="single" w:sz="4" w:space="0" w:color="auto"/>
              <w:bottom w:val="single" w:sz="4" w:space="0" w:color="auto"/>
            </w:tcBorders>
            <w:vAlign w:val="center"/>
          </w:tcPr>
          <w:p w14:paraId="04B18100"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0,8000</w:t>
            </w:r>
          </w:p>
          <w:p w14:paraId="28AE9EA4" w14:textId="77777777" w:rsidR="00646B94" w:rsidRPr="00646B94" w:rsidRDefault="00646B94" w:rsidP="00646B94">
            <w:pPr>
              <w:autoSpaceDE w:val="0"/>
              <w:autoSpaceDN w:val="0"/>
              <w:jc w:val="center"/>
              <w:rPr>
                <w:noProof w:val="0"/>
                <w:lang w:val="en-US" w:eastAsia="ru-RU"/>
              </w:rPr>
            </w:pPr>
          </w:p>
        </w:tc>
      </w:tr>
      <w:tr w:rsidR="00646B94" w:rsidRPr="00646B94" w14:paraId="2EB9110A"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903C00"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5</w:t>
            </w:r>
          </w:p>
        </w:tc>
        <w:tc>
          <w:tcPr>
            <w:tcW w:w="1559" w:type="dxa"/>
            <w:tcBorders>
              <w:top w:val="single" w:sz="4" w:space="0" w:color="auto"/>
              <w:bottom w:val="single" w:sz="4" w:space="0" w:color="auto"/>
            </w:tcBorders>
          </w:tcPr>
          <w:p w14:paraId="3E5A944E"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DB19G</w:t>
            </w:r>
          </w:p>
          <w:p w14:paraId="33F8590A"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97CB344"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lastRenderedPageBreak/>
              <w:t>Imbracaminte</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cu </w:t>
            </w:r>
            <w:proofErr w:type="spellStart"/>
            <w:r w:rsidRPr="00646B94">
              <w:rPr>
                <w:noProof w:val="0"/>
                <w:lang w:val="en-US" w:eastAsia="ru-RU"/>
              </w:rPr>
              <w:t>agregat</w:t>
            </w:r>
            <w:proofErr w:type="spellEnd"/>
            <w:r w:rsidRPr="00646B94">
              <w:rPr>
                <w:noProof w:val="0"/>
                <w:lang w:val="en-US" w:eastAsia="ru-RU"/>
              </w:rPr>
              <w:t xml:space="preserve"> </w:t>
            </w:r>
            <w:r w:rsidRPr="00646B94">
              <w:rPr>
                <w:noProof w:val="0"/>
                <w:lang w:val="en-US" w:eastAsia="ru-RU"/>
              </w:rPr>
              <w:lastRenderedPageBreak/>
              <w:t xml:space="preserve">mare, </w:t>
            </w:r>
            <w:proofErr w:type="spellStart"/>
            <w:r w:rsidRPr="00646B94">
              <w:rPr>
                <w:noProof w:val="0"/>
                <w:lang w:val="en-US" w:eastAsia="ru-RU"/>
              </w:rPr>
              <w:t>executata</w:t>
            </w:r>
            <w:proofErr w:type="spellEnd"/>
            <w:r w:rsidRPr="00646B94">
              <w:rPr>
                <w:noProof w:val="0"/>
                <w:lang w:val="en-US" w:eastAsia="ru-RU"/>
              </w:rPr>
              <w:t xml:space="preserve"> la </w:t>
            </w:r>
            <w:proofErr w:type="spellStart"/>
            <w:r w:rsidRPr="00646B94">
              <w:rPr>
                <w:noProof w:val="0"/>
                <w:lang w:val="en-US" w:eastAsia="ru-RU"/>
              </w:rPr>
              <w:t>cald</w:t>
            </w:r>
            <w:proofErr w:type="spellEnd"/>
            <w:r w:rsidRPr="00646B94">
              <w:rPr>
                <w:noProof w:val="0"/>
                <w:lang w:val="en-US" w:eastAsia="ru-RU"/>
              </w:rPr>
              <w:t xml:space="preserve">, in </w:t>
            </w:r>
            <w:proofErr w:type="spellStart"/>
            <w:r w:rsidRPr="00646B94">
              <w:rPr>
                <w:noProof w:val="0"/>
                <w:lang w:val="en-US" w:eastAsia="ru-RU"/>
              </w:rPr>
              <w:t>grosime</w:t>
            </w:r>
            <w:proofErr w:type="spellEnd"/>
            <w:r w:rsidRPr="00646B94">
              <w:rPr>
                <w:noProof w:val="0"/>
                <w:lang w:val="en-US" w:eastAsia="ru-RU"/>
              </w:rPr>
              <w:t xml:space="preserve"> de 6,0 cm, cu </w:t>
            </w:r>
            <w:proofErr w:type="spellStart"/>
            <w:r w:rsidRPr="00646B94">
              <w:rPr>
                <w:noProof w:val="0"/>
                <w:lang w:val="en-US" w:eastAsia="ru-RU"/>
              </w:rPr>
              <w:t>asternere</w:t>
            </w:r>
            <w:proofErr w:type="spellEnd"/>
            <w:r w:rsidRPr="00646B94">
              <w:rPr>
                <w:noProof w:val="0"/>
                <w:lang w:val="en-US" w:eastAsia="ru-RU"/>
              </w:rPr>
              <w:t xml:space="preserve"> </w:t>
            </w:r>
            <w:proofErr w:type="spellStart"/>
            <w:r w:rsidRPr="00646B94">
              <w:rPr>
                <w:noProof w:val="0"/>
                <w:lang w:val="en-US" w:eastAsia="ru-RU"/>
              </w:rPr>
              <w:t>mecanica</w:t>
            </w:r>
            <w:proofErr w:type="spellEnd"/>
            <w:r w:rsidRPr="00646B94">
              <w:rPr>
                <w:noProof w:val="0"/>
                <w:lang w:val="en-US" w:eastAsia="ru-RU"/>
              </w:rPr>
              <w:t xml:space="preserve"> (Strat de </w:t>
            </w:r>
            <w:proofErr w:type="spellStart"/>
            <w:r w:rsidRPr="00646B94">
              <w:rPr>
                <w:noProof w:val="0"/>
                <w:lang w:val="en-US" w:eastAsia="ru-RU"/>
              </w:rPr>
              <w:t>legatura</w:t>
            </w:r>
            <w:proofErr w:type="spellEnd"/>
            <w:r w:rsidRPr="00646B94">
              <w:rPr>
                <w:noProof w:val="0"/>
                <w:lang w:val="en-US" w:eastAsia="ru-RU"/>
              </w:rPr>
              <w:t xml:space="preserve"> din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w:t>
            </w:r>
            <w:proofErr w:type="spellStart"/>
            <w:r w:rsidRPr="00646B94">
              <w:rPr>
                <w:noProof w:val="0"/>
                <w:lang w:val="en-US" w:eastAsia="ru-RU"/>
              </w:rPr>
              <w:t>deschis</w:t>
            </w:r>
            <w:proofErr w:type="spellEnd"/>
            <w:r w:rsidRPr="00646B94">
              <w:rPr>
                <w:noProof w:val="0"/>
                <w:lang w:val="en-US" w:eastAsia="ru-RU"/>
              </w:rPr>
              <w:t xml:space="preserve"> cu </w:t>
            </w:r>
            <w:proofErr w:type="spellStart"/>
            <w:r w:rsidRPr="00646B94">
              <w:rPr>
                <w:noProof w:val="0"/>
                <w:lang w:val="en-US" w:eastAsia="ru-RU"/>
              </w:rPr>
              <w:t>cariblura</w:t>
            </w:r>
            <w:proofErr w:type="spellEnd"/>
            <w:r w:rsidRPr="00646B94">
              <w:rPr>
                <w:noProof w:val="0"/>
                <w:lang w:val="en-US" w:eastAsia="ru-RU"/>
              </w:rPr>
              <w:t xml:space="preserve"> BAD 22,4 cu </w:t>
            </w:r>
            <w:proofErr w:type="spellStart"/>
            <w:r w:rsidRPr="00646B94">
              <w:rPr>
                <w:noProof w:val="0"/>
                <w:lang w:val="en-US" w:eastAsia="ru-RU"/>
              </w:rPr>
              <w:t>bitum</w:t>
            </w:r>
            <w:proofErr w:type="spellEnd"/>
            <w:r w:rsidRPr="00646B94">
              <w:rPr>
                <w:noProof w:val="0"/>
                <w:lang w:val="en-US" w:eastAsia="ru-RU"/>
              </w:rPr>
              <w:t xml:space="preserve"> </w:t>
            </w:r>
            <w:proofErr w:type="spellStart"/>
            <w:r w:rsidRPr="00646B94">
              <w:rPr>
                <w:noProof w:val="0"/>
                <w:lang w:val="en-US" w:eastAsia="ru-RU"/>
              </w:rPr>
              <w:t>rutier</w:t>
            </w:r>
            <w:proofErr w:type="spellEnd"/>
            <w:r w:rsidRPr="00646B94">
              <w:rPr>
                <w:noProof w:val="0"/>
                <w:lang w:val="en-US" w:eastAsia="ru-RU"/>
              </w:rPr>
              <w:t xml:space="preserve"> 50/70 </w:t>
            </w:r>
            <w:proofErr w:type="spellStart"/>
            <w:r w:rsidRPr="00646B94">
              <w:rPr>
                <w:noProof w:val="0"/>
                <w:lang w:val="en-US" w:eastAsia="ru-RU"/>
              </w:rPr>
              <w:t>si</w:t>
            </w:r>
            <w:proofErr w:type="spellEnd"/>
            <w:r w:rsidRPr="00646B94">
              <w:rPr>
                <w:noProof w:val="0"/>
                <w:lang w:val="en-US" w:eastAsia="ru-RU"/>
              </w:rPr>
              <w:t xml:space="preserve"> cu </w:t>
            </w:r>
            <w:proofErr w:type="spellStart"/>
            <w:r w:rsidRPr="00646B94">
              <w:rPr>
                <w:noProof w:val="0"/>
                <w:lang w:val="en-US" w:eastAsia="ru-RU"/>
              </w:rPr>
              <w:t>adiativi</w:t>
            </w:r>
            <w:proofErr w:type="spellEnd"/>
            <w:r w:rsidRPr="00646B94">
              <w:rPr>
                <w:noProof w:val="0"/>
                <w:lang w:val="en-US" w:eastAsia="ru-RU"/>
              </w:rPr>
              <w:t xml:space="preserve"> </w:t>
            </w:r>
            <w:proofErr w:type="spellStart"/>
            <w:r w:rsidRPr="00646B94">
              <w:rPr>
                <w:noProof w:val="0"/>
                <w:lang w:val="en-US" w:eastAsia="ru-RU"/>
              </w:rPr>
              <w:t>pentru</w:t>
            </w:r>
            <w:proofErr w:type="spellEnd"/>
            <w:r w:rsidRPr="00646B94">
              <w:rPr>
                <w:noProof w:val="0"/>
                <w:lang w:val="en-US" w:eastAsia="ru-RU"/>
              </w:rPr>
              <w:t xml:space="preserve"> </w:t>
            </w:r>
            <w:proofErr w:type="spellStart"/>
            <w:r w:rsidRPr="00646B94">
              <w:rPr>
                <w:noProof w:val="0"/>
                <w:lang w:val="en-US" w:eastAsia="ru-RU"/>
              </w:rPr>
              <w:t>adezivitate</w:t>
            </w:r>
            <w:proofErr w:type="spellEnd"/>
            <w:r w:rsidRPr="00646B94">
              <w:rPr>
                <w:noProof w:val="0"/>
                <w:lang w:val="en-US" w:eastAsia="ru-RU"/>
              </w:rPr>
              <w:t xml:space="preserve"> conform CP. D.02.25:2021, H=6cm)</w:t>
            </w:r>
          </w:p>
          <w:p w14:paraId="1FF6215B"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06A57E1"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lastRenderedPageBreak/>
              <w:t>m2</w:t>
            </w:r>
          </w:p>
        </w:tc>
        <w:tc>
          <w:tcPr>
            <w:tcW w:w="1843" w:type="dxa"/>
            <w:tcBorders>
              <w:top w:val="single" w:sz="4" w:space="0" w:color="auto"/>
              <w:bottom w:val="single" w:sz="4" w:space="0" w:color="auto"/>
            </w:tcBorders>
            <w:vAlign w:val="center"/>
          </w:tcPr>
          <w:p w14:paraId="4ABA38F1"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1 232,0000</w:t>
            </w:r>
          </w:p>
          <w:p w14:paraId="65274619" w14:textId="77777777" w:rsidR="00646B94" w:rsidRPr="00646B94" w:rsidRDefault="00646B94" w:rsidP="00646B94">
            <w:pPr>
              <w:autoSpaceDE w:val="0"/>
              <w:autoSpaceDN w:val="0"/>
              <w:jc w:val="center"/>
              <w:rPr>
                <w:noProof w:val="0"/>
                <w:lang w:val="en-US" w:eastAsia="ru-RU"/>
              </w:rPr>
            </w:pPr>
          </w:p>
        </w:tc>
      </w:tr>
      <w:tr w:rsidR="00646B94" w:rsidRPr="00646B94" w14:paraId="4C9FAA17"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CF6BF3"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lastRenderedPageBreak/>
              <w:t>6</w:t>
            </w:r>
          </w:p>
        </w:tc>
        <w:tc>
          <w:tcPr>
            <w:tcW w:w="1559" w:type="dxa"/>
            <w:tcBorders>
              <w:top w:val="single" w:sz="4" w:space="0" w:color="auto"/>
              <w:bottom w:val="single" w:sz="4" w:space="0" w:color="auto"/>
            </w:tcBorders>
          </w:tcPr>
          <w:p w14:paraId="0C6D0F6A"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DI107</w:t>
            </w:r>
          </w:p>
          <w:p w14:paraId="4EF50995"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97D7C30"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Amorsarea</w:t>
            </w:r>
            <w:proofErr w:type="spellEnd"/>
            <w:r w:rsidRPr="00646B94">
              <w:rPr>
                <w:noProof w:val="0"/>
                <w:lang w:val="en-US" w:eastAsia="ru-RU"/>
              </w:rPr>
              <w:t xml:space="preserve"> </w:t>
            </w:r>
            <w:proofErr w:type="spellStart"/>
            <w:r w:rsidRPr="00646B94">
              <w:rPr>
                <w:noProof w:val="0"/>
                <w:lang w:val="en-US" w:eastAsia="ru-RU"/>
              </w:rPr>
              <w:t>suprafetelor</w:t>
            </w:r>
            <w:proofErr w:type="spellEnd"/>
            <w:r w:rsidRPr="00646B94">
              <w:rPr>
                <w:noProof w:val="0"/>
                <w:lang w:val="en-US" w:eastAsia="ru-RU"/>
              </w:rPr>
              <w:t xml:space="preserve"> </w:t>
            </w:r>
            <w:proofErr w:type="spellStart"/>
            <w:r w:rsidRPr="00646B94">
              <w:rPr>
                <w:noProof w:val="0"/>
                <w:lang w:val="en-US" w:eastAsia="ru-RU"/>
              </w:rPr>
              <w:t>straturilor</w:t>
            </w:r>
            <w:proofErr w:type="spellEnd"/>
            <w:r w:rsidRPr="00646B94">
              <w:rPr>
                <w:noProof w:val="0"/>
                <w:lang w:val="en-US" w:eastAsia="ru-RU"/>
              </w:rPr>
              <w:t xml:space="preserve"> de </w:t>
            </w:r>
            <w:proofErr w:type="spellStart"/>
            <w:r w:rsidRPr="00646B94">
              <w:rPr>
                <w:noProof w:val="0"/>
                <w:lang w:val="en-US" w:eastAsia="ru-RU"/>
              </w:rPr>
              <w:t>baza</w:t>
            </w:r>
            <w:proofErr w:type="spellEnd"/>
            <w:r w:rsidRPr="00646B94">
              <w:rPr>
                <w:noProof w:val="0"/>
                <w:lang w:val="en-US" w:eastAsia="ru-RU"/>
              </w:rPr>
              <w:t xml:space="preserve"> in </w:t>
            </w:r>
            <w:proofErr w:type="spellStart"/>
            <w:r w:rsidRPr="00646B94">
              <w:rPr>
                <w:noProof w:val="0"/>
                <w:lang w:val="en-US" w:eastAsia="ru-RU"/>
              </w:rPr>
              <w:t>vederea</w:t>
            </w:r>
            <w:proofErr w:type="spellEnd"/>
            <w:r w:rsidRPr="00646B94">
              <w:rPr>
                <w:noProof w:val="0"/>
                <w:lang w:val="en-US" w:eastAsia="ru-RU"/>
              </w:rPr>
              <w:t xml:space="preserve"> </w:t>
            </w:r>
            <w:proofErr w:type="spellStart"/>
            <w:r w:rsidRPr="00646B94">
              <w:rPr>
                <w:noProof w:val="0"/>
                <w:lang w:val="en-US" w:eastAsia="ru-RU"/>
              </w:rPr>
              <w:t>aplicarii</w:t>
            </w:r>
            <w:proofErr w:type="spellEnd"/>
            <w:r w:rsidRPr="00646B94">
              <w:rPr>
                <w:noProof w:val="0"/>
                <w:lang w:val="en-US" w:eastAsia="ru-RU"/>
              </w:rPr>
              <w:t xml:space="preserve"> </w:t>
            </w:r>
            <w:proofErr w:type="spellStart"/>
            <w:r w:rsidRPr="00646B94">
              <w:rPr>
                <w:noProof w:val="0"/>
                <w:lang w:val="en-US" w:eastAsia="ru-RU"/>
              </w:rPr>
              <w:t>unui</w:t>
            </w:r>
            <w:proofErr w:type="spellEnd"/>
            <w:r w:rsidRPr="00646B94">
              <w:rPr>
                <w:noProof w:val="0"/>
                <w:lang w:val="en-US" w:eastAsia="ru-RU"/>
              </w:rPr>
              <w:t xml:space="preserve"> </w:t>
            </w:r>
            <w:proofErr w:type="spellStart"/>
            <w:r w:rsidRPr="00646B94">
              <w:rPr>
                <w:noProof w:val="0"/>
                <w:lang w:val="en-US" w:eastAsia="ru-RU"/>
              </w:rPr>
              <w:t>strat</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0,25l/m2 50/70</w:t>
            </w:r>
          </w:p>
          <w:p w14:paraId="4E11F5DC"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211CA25"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t</w:t>
            </w:r>
          </w:p>
        </w:tc>
        <w:tc>
          <w:tcPr>
            <w:tcW w:w="1843" w:type="dxa"/>
            <w:tcBorders>
              <w:top w:val="single" w:sz="4" w:space="0" w:color="auto"/>
              <w:bottom w:val="single" w:sz="4" w:space="0" w:color="auto"/>
            </w:tcBorders>
            <w:vAlign w:val="center"/>
          </w:tcPr>
          <w:p w14:paraId="1F84C363"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0,3100</w:t>
            </w:r>
          </w:p>
          <w:p w14:paraId="43486D8E" w14:textId="77777777" w:rsidR="00646B94" w:rsidRPr="00646B94" w:rsidRDefault="00646B94" w:rsidP="00646B94">
            <w:pPr>
              <w:autoSpaceDE w:val="0"/>
              <w:autoSpaceDN w:val="0"/>
              <w:jc w:val="center"/>
              <w:rPr>
                <w:noProof w:val="0"/>
                <w:lang w:val="en-US" w:eastAsia="ru-RU"/>
              </w:rPr>
            </w:pPr>
          </w:p>
        </w:tc>
      </w:tr>
      <w:tr w:rsidR="00646B94" w:rsidRPr="00646B94" w14:paraId="7F0FF441"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4D1577"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7</w:t>
            </w:r>
          </w:p>
        </w:tc>
        <w:tc>
          <w:tcPr>
            <w:tcW w:w="1559" w:type="dxa"/>
            <w:tcBorders>
              <w:top w:val="single" w:sz="4" w:space="0" w:color="auto"/>
              <w:bottom w:val="single" w:sz="4" w:space="0" w:color="auto"/>
            </w:tcBorders>
          </w:tcPr>
          <w:p w14:paraId="3C3D394B"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DB16H</w:t>
            </w:r>
          </w:p>
          <w:p w14:paraId="13CBBB87"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09E5F640"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Imbracaminte</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cu </w:t>
            </w:r>
            <w:proofErr w:type="spellStart"/>
            <w:r w:rsidRPr="00646B94">
              <w:rPr>
                <w:noProof w:val="0"/>
                <w:lang w:val="en-US" w:eastAsia="ru-RU"/>
              </w:rPr>
              <w:t>agregate</w:t>
            </w:r>
            <w:proofErr w:type="spellEnd"/>
            <w:r w:rsidRPr="00646B94">
              <w:rPr>
                <w:noProof w:val="0"/>
                <w:lang w:val="en-US" w:eastAsia="ru-RU"/>
              </w:rPr>
              <w:t xml:space="preserve"> </w:t>
            </w:r>
            <w:proofErr w:type="spellStart"/>
            <w:r w:rsidRPr="00646B94">
              <w:rPr>
                <w:noProof w:val="0"/>
                <w:lang w:val="en-US" w:eastAsia="ru-RU"/>
              </w:rPr>
              <w:t>marunte</w:t>
            </w:r>
            <w:proofErr w:type="spellEnd"/>
            <w:r w:rsidRPr="00646B94">
              <w:rPr>
                <w:noProof w:val="0"/>
                <w:lang w:val="en-US" w:eastAsia="ru-RU"/>
              </w:rPr>
              <w:t xml:space="preserve">, </w:t>
            </w:r>
            <w:proofErr w:type="spellStart"/>
            <w:r w:rsidRPr="00646B94">
              <w:rPr>
                <w:noProof w:val="0"/>
                <w:lang w:val="en-US" w:eastAsia="ru-RU"/>
              </w:rPr>
              <w:t>executata</w:t>
            </w:r>
            <w:proofErr w:type="spellEnd"/>
            <w:r w:rsidRPr="00646B94">
              <w:rPr>
                <w:noProof w:val="0"/>
                <w:lang w:val="en-US" w:eastAsia="ru-RU"/>
              </w:rPr>
              <w:t xml:space="preserve"> la </w:t>
            </w:r>
            <w:proofErr w:type="spellStart"/>
            <w:r w:rsidRPr="00646B94">
              <w:rPr>
                <w:noProof w:val="0"/>
                <w:lang w:val="en-US" w:eastAsia="ru-RU"/>
              </w:rPr>
              <w:t>cald</w:t>
            </w:r>
            <w:proofErr w:type="spellEnd"/>
            <w:r w:rsidRPr="00646B94">
              <w:rPr>
                <w:noProof w:val="0"/>
                <w:lang w:val="en-US" w:eastAsia="ru-RU"/>
              </w:rPr>
              <w:t xml:space="preserve">, in </w:t>
            </w:r>
            <w:proofErr w:type="spellStart"/>
            <w:r w:rsidRPr="00646B94">
              <w:rPr>
                <w:noProof w:val="0"/>
                <w:lang w:val="en-US" w:eastAsia="ru-RU"/>
              </w:rPr>
              <w:t>grosime</w:t>
            </w:r>
            <w:proofErr w:type="spellEnd"/>
            <w:r w:rsidRPr="00646B94">
              <w:rPr>
                <w:noProof w:val="0"/>
                <w:lang w:val="en-US" w:eastAsia="ru-RU"/>
              </w:rPr>
              <w:t xml:space="preserve"> de 4,0 cm, cu </w:t>
            </w:r>
            <w:proofErr w:type="spellStart"/>
            <w:r w:rsidRPr="00646B94">
              <w:rPr>
                <w:noProof w:val="0"/>
                <w:lang w:val="en-US" w:eastAsia="ru-RU"/>
              </w:rPr>
              <w:t>asternere</w:t>
            </w:r>
            <w:proofErr w:type="spellEnd"/>
            <w:r w:rsidRPr="00646B94">
              <w:rPr>
                <w:noProof w:val="0"/>
                <w:lang w:val="en-US" w:eastAsia="ru-RU"/>
              </w:rPr>
              <w:t xml:space="preserve"> </w:t>
            </w:r>
            <w:proofErr w:type="spellStart"/>
            <w:proofErr w:type="gramStart"/>
            <w:r w:rsidRPr="00646B94">
              <w:rPr>
                <w:noProof w:val="0"/>
                <w:lang w:val="en-US" w:eastAsia="ru-RU"/>
              </w:rPr>
              <w:t>mecanica</w:t>
            </w:r>
            <w:proofErr w:type="spellEnd"/>
            <w:r w:rsidRPr="00646B94">
              <w:rPr>
                <w:noProof w:val="0"/>
                <w:lang w:val="en-US" w:eastAsia="ru-RU"/>
              </w:rPr>
              <w:t xml:space="preserve">  (</w:t>
            </w:r>
            <w:proofErr w:type="spellStart"/>
            <w:proofErr w:type="gramEnd"/>
            <w:r w:rsidRPr="00646B94">
              <w:rPr>
                <w:noProof w:val="0"/>
                <w:lang w:val="en-US" w:eastAsia="ru-RU"/>
              </w:rPr>
              <w:t>Amenajarea</w:t>
            </w:r>
            <w:proofErr w:type="spellEnd"/>
            <w:r w:rsidRPr="00646B94">
              <w:rPr>
                <w:noProof w:val="0"/>
                <w:lang w:val="en-US" w:eastAsia="ru-RU"/>
              </w:rPr>
              <w:t xml:space="preserve"> </w:t>
            </w:r>
            <w:proofErr w:type="spellStart"/>
            <w:r w:rsidRPr="00646B94">
              <w:rPr>
                <w:noProof w:val="0"/>
                <w:lang w:val="en-US" w:eastAsia="ru-RU"/>
              </w:rPr>
              <w:t>stratului</w:t>
            </w:r>
            <w:proofErr w:type="spellEnd"/>
            <w:r w:rsidRPr="00646B94">
              <w:rPr>
                <w:noProof w:val="0"/>
                <w:lang w:val="en-US" w:eastAsia="ru-RU"/>
              </w:rPr>
              <w:t xml:space="preserve"> de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asfaltic</w:t>
            </w:r>
            <w:proofErr w:type="spellEnd"/>
            <w:r w:rsidRPr="00646B94">
              <w:rPr>
                <w:noProof w:val="0"/>
                <w:lang w:val="en-US" w:eastAsia="ru-RU"/>
              </w:rPr>
              <w:t xml:space="preserve"> cu </w:t>
            </w:r>
            <w:proofErr w:type="spellStart"/>
            <w:r w:rsidRPr="00646B94">
              <w:rPr>
                <w:noProof w:val="0"/>
                <w:lang w:val="en-US" w:eastAsia="ru-RU"/>
              </w:rPr>
              <w:t>cariblura</w:t>
            </w:r>
            <w:proofErr w:type="spellEnd"/>
            <w:r w:rsidRPr="00646B94">
              <w:rPr>
                <w:noProof w:val="0"/>
                <w:lang w:val="en-US" w:eastAsia="ru-RU"/>
              </w:rPr>
              <w:t xml:space="preserve"> BA 16 cu </w:t>
            </w:r>
            <w:proofErr w:type="spellStart"/>
            <w:r w:rsidRPr="00646B94">
              <w:rPr>
                <w:noProof w:val="0"/>
                <w:lang w:val="en-US" w:eastAsia="ru-RU"/>
              </w:rPr>
              <w:t>bitum</w:t>
            </w:r>
            <w:proofErr w:type="spellEnd"/>
            <w:r w:rsidRPr="00646B94">
              <w:rPr>
                <w:noProof w:val="0"/>
                <w:lang w:val="en-US" w:eastAsia="ru-RU"/>
              </w:rPr>
              <w:t xml:space="preserve"> </w:t>
            </w:r>
            <w:proofErr w:type="spellStart"/>
            <w:r w:rsidRPr="00646B94">
              <w:rPr>
                <w:noProof w:val="0"/>
                <w:lang w:val="en-US" w:eastAsia="ru-RU"/>
              </w:rPr>
              <w:t>rutier</w:t>
            </w:r>
            <w:proofErr w:type="spellEnd"/>
            <w:r w:rsidRPr="00646B94">
              <w:rPr>
                <w:noProof w:val="0"/>
                <w:lang w:val="en-US" w:eastAsia="ru-RU"/>
              </w:rPr>
              <w:t xml:space="preserve"> 50/70 conform CP. D.02.25:2021, H=4cm)</w:t>
            </w:r>
          </w:p>
          <w:p w14:paraId="56249E4F"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5DA2B38"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2DB8DA1D"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1 232,0000</w:t>
            </w:r>
          </w:p>
          <w:p w14:paraId="27944B0D" w14:textId="77777777" w:rsidR="00646B94" w:rsidRPr="00646B94" w:rsidRDefault="00646B94" w:rsidP="00646B94">
            <w:pPr>
              <w:autoSpaceDE w:val="0"/>
              <w:autoSpaceDN w:val="0"/>
              <w:jc w:val="center"/>
              <w:rPr>
                <w:noProof w:val="0"/>
                <w:lang w:val="en-US" w:eastAsia="ru-RU"/>
              </w:rPr>
            </w:pPr>
          </w:p>
        </w:tc>
      </w:tr>
      <w:tr w:rsidR="00646B94" w:rsidRPr="00646B94" w14:paraId="4D70E547"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1A6D35"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8</w:t>
            </w:r>
          </w:p>
        </w:tc>
        <w:tc>
          <w:tcPr>
            <w:tcW w:w="1559" w:type="dxa"/>
            <w:tcBorders>
              <w:top w:val="single" w:sz="4" w:space="0" w:color="auto"/>
              <w:bottom w:val="single" w:sz="4" w:space="0" w:color="auto"/>
            </w:tcBorders>
          </w:tcPr>
          <w:p w14:paraId="6ADC4D03"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TsC03G1</w:t>
            </w:r>
          </w:p>
          <w:p w14:paraId="2083663A"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BF5758A"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Sapatura</w:t>
            </w:r>
            <w:proofErr w:type="spellEnd"/>
            <w:r w:rsidRPr="00646B94">
              <w:rPr>
                <w:noProof w:val="0"/>
                <w:lang w:val="en-US" w:eastAsia="ru-RU"/>
              </w:rPr>
              <w:t xml:space="preserve"> </w:t>
            </w:r>
            <w:proofErr w:type="spellStart"/>
            <w:r w:rsidRPr="00646B94">
              <w:rPr>
                <w:noProof w:val="0"/>
                <w:lang w:val="en-US" w:eastAsia="ru-RU"/>
              </w:rPr>
              <w:t>mecanica</w:t>
            </w:r>
            <w:proofErr w:type="spellEnd"/>
            <w:r w:rsidRPr="00646B94">
              <w:rPr>
                <w:noProof w:val="0"/>
                <w:lang w:val="en-US" w:eastAsia="ru-RU"/>
              </w:rPr>
              <w:t xml:space="preserve"> cu </w:t>
            </w:r>
            <w:proofErr w:type="spellStart"/>
            <w:r w:rsidRPr="00646B94">
              <w:rPr>
                <w:noProof w:val="0"/>
                <w:lang w:val="en-US" w:eastAsia="ru-RU"/>
              </w:rPr>
              <w:t>excavatorul</w:t>
            </w:r>
            <w:proofErr w:type="spellEnd"/>
            <w:r w:rsidRPr="00646B94">
              <w:rPr>
                <w:noProof w:val="0"/>
                <w:lang w:val="en-US" w:eastAsia="ru-RU"/>
              </w:rPr>
              <w:t xml:space="preserve"> de 0,40-0,70 mc, cu motor cu </w:t>
            </w:r>
            <w:proofErr w:type="spellStart"/>
            <w:r w:rsidRPr="00646B94">
              <w:rPr>
                <w:noProof w:val="0"/>
                <w:lang w:val="en-US" w:eastAsia="ru-RU"/>
              </w:rPr>
              <w:t>ardere</w:t>
            </w:r>
            <w:proofErr w:type="spellEnd"/>
            <w:r w:rsidRPr="00646B94">
              <w:rPr>
                <w:noProof w:val="0"/>
                <w:lang w:val="en-US" w:eastAsia="ru-RU"/>
              </w:rPr>
              <w:t xml:space="preserve"> interna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comanda</w:t>
            </w:r>
            <w:proofErr w:type="spellEnd"/>
            <w:r w:rsidRPr="00646B94">
              <w:rPr>
                <w:noProof w:val="0"/>
                <w:lang w:val="en-US" w:eastAsia="ru-RU"/>
              </w:rPr>
              <w:t xml:space="preserve"> </w:t>
            </w:r>
            <w:proofErr w:type="spellStart"/>
            <w:r w:rsidRPr="00646B94">
              <w:rPr>
                <w:noProof w:val="0"/>
                <w:lang w:val="en-US" w:eastAsia="ru-RU"/>
              </w:rPr>
              <w:t>hidraulica</w:t>
            </w:r>
            <w:proofErr w:type="spellEnd"/>
            <w:r w:rsidRPr="00646B94">
              <w:rPr>
                <w:noProof w:val="0"/>
                <w:lang w:val="en-US" w:eastAsia="ru-RU"/>
              </w:rPr>
              <w:t xml:space="preserve">, in </w:t>
            </w:r>
            <w:proofErr w:type="spellStart"/>
            <w:r w:rsidRPr="00646B94">
              <w:rPr>
                <w:noProof w:val="0"/>
                <w:lang w:val="en-US" w:eastAsia="ru-RU"/>
              </w:rPr>
              <w:t>pamint</w:t>
            </w:r>
            <w:proofErr w:type="spellEnd"/>
            <w:r w:rsidRPr="00646B94">
              <w:rPr>
                <w:noProof w:val="0"/>
                <w:lang w:val="en-US" w:eastAsia="ru-RU"/>
              </w:rPr>
              <w:t xml:space="preserve"> cu </w:t>
            </w:r>
            <w:proofErr w:type="spellStart"/>
            <w:r w:rsidRPr="00646B94">
              <w:rPr>
                <w:noProof w:val="0"/>
                <w:lang w:val="en-US" w:eastAsia="ru-RU"/>
              </w:rPr>
              <w:t>umiditate</w:t>
            </w:r>
            <w:proofErr w:type="spellEnd"/>
            <w:r w:rsidRPr="00646B94">
              <w:rPr>
                <w:noProof w:val="0"/>
                <w:lang w:val="en-US" w:eastAsia="ru-RU"/>
              </w:rPr>
              <w:t xml:space="preserve"> </w:t>
            </w:r>
            <w:proofErr w:type="spellStart"/>
            <w:r w:rsidRPr="00646B94">
              <w:rPr>
                <w:noProof w:val="0"/>
                <w:lang w:val="en-US" w:eastAsia="ru-RU"/>
              </w:rPr>
              <w:t>naturala</w:t>
            </w:r>
            <w:proofErr w:type="spellEnd"/>
            <w:r w:rsidRPr="00646B94">
              <w:rPr>
                <w:noProof w:val="0"/>
                <w:lang w:val="en-US" w:eastAsia="ru-RU"/>
              </w:rPr>
              <w:t xml:space="preserve">, </w:t>
            </w:r>
            <w:proofErr w:type="spellStart"/>
            <w:r w:rsidRPr="00646B94">
              <w:rPr>
                <w:noProof w:val="0"/>
                <w:lang w:val="en-US" w:eastAsia="ru-RU"/>
              </w:rPr>
              <w:t>descarcare</w:t>
            </w:r>
            <w:proofErr w:type="spellEnd"/>
            <w:r w:rsidRPr="00646B94">
              <w:rPr>
                <w:noProof w:val="0"/>
                <w:lang w:val="en-US" w:eastAsia="ru-RU"/>
              </w:rPr>
              <w:t xml:space="preserve"> in </w:t>
            </w:r>
            <w:proofErr w:type="spellStart"/>
            <w:r w:rsidRPr="00646B94">
              <w:rPr>
                <w:noProof w:val="0"/>
                <w:lang w:val="en-US" w:eastAsia="ru-RU"/>
              </w:rPr>
              <w:t>autovehicule</w:t>
            </w:r>
            <w:proofErr w:type="spellEnd"/>
            <w:r w:rsidRPr="00646B94">
              <w:rPr>
                <w:noProof w:val="0"/>
                <w:lang w:val="en-US" w:eastAsia="ru-RU"/>
              </w:rPr>
              <w:t xml:space="preserve"> </w:t>
            </w:r>
            <w:proofErr w:type="spellStart"/>
            <w:r w:rsidRPr="00646B94">
              <w:rPr>
                <w:noProof w:val="0"/>
                <w:lang w:val="en-US" w:eastAsia="ru-RU"/>
              </w:rPr>
              <w:t>teren</w:t>
            </w:r>
            <w:proofErr w:type="spellEnd"/>
            <w:r w:rsidRPr="00646B94">
              <w:rPr>
                <w:noProof w:val="0"/>
                <w:lang w:val="en-US" w:eastAsia="ru-RU"/>
              </w:rPr>
              <w:t xml:space="preserve"> </w:t>
            </w:r>
            <w:proofErr w:type="spellStart"/>
            <w:r w:rsidRPr="00646B94">
              <w:rPr>
                <w:noProof w:val="0"/>
                <w:lang w:val="en-US" w:eastAsia="ru-RU"/>
              </w:rPr>
              <w:t>catg</w:t>
            </w:r>
            <w:proofErr w:type="spellEnd"/>
            <w:r w:rsidRPr="00646B94">
              <w:rPr>
                <w:noProof w:val="0"/>
                <w:lang w:val="en-US" w:eastAsia="ru-RU"/>
              </w:rPr>
              <w:t>. III (</w:t>
            </w:r>
            <w:proofErr w:type="spellStart"/>
            <w:r w:rsidRPr="00646B94">
              <w:rPr>
                <w:noProof w:val="0"/>
                <w:lang w:val="en-US" w:eastAsia="ru-RU"/>
              </w:rPr>
              <w:t>Incarcarea</w:t>
            </w:r>
            <w:proofErr w:type="spellEnd"/>
            <w:r w:rsidRPr="00646B94">
              <w:rPr>
                <w:noProof w:val="0"/>
                <w:lang w:val="en-US" w:eastAsia="ru-RU"/>
              </w:rPr>
              <w:t>)</w:t>
            </w:r>
          </w:p>
          <w:p w14:paraId="42AB315C"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C916493"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100 m3</w:t>
            </w:r>
          </w:p>
        </w:tc>
        <w:tc>
          <w:tcPr>
            <w:tcW w:w="1843" w:type="dxa"/>
            <w:tcBorders>
              <w:top w:val="single" w:sz="4" w:space="0" w:color="auto"/>
              <w:bottom w:val="single" w:sz="4" w:space="0" w:color="auto"/>
            </w:tcBorders>
            <w:vAlign w:val="center"/>
          </w:tcPr>
          <w:p w14:paraId="30CC2030"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0,3000</w:t>
            </w:r>
          </w:p>
          <w:p w14:paraId="21FBA18A" w14:textId="77777777" w:rsidR="00646B94" w:rsidRPr="00646B94" w:rsidRDefault="00646B94" w:rsidP="00646B94">
            <w:pPr>
              <w:autoSpaceDE w:val="0"/>
              <w:autoSpaceDN w:val="0"/>
              <w:jc w:val="center"/>
              <w:rPr>
                <w:noProof w:val="0"/>
                <w:lang w:val="en-US" w:eastAsia="ru-RU"/>
              </w:rPr>
            </w:pPr>
          </w:p>
        </w:tc>
      </w:tr>
      <w:tr w:rsidR="00646B94" w:rsidRPr="00646B94" w14:paraId="00B657BF"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18ACD5"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9</w:t>
            </w:r>
          </w:p>
        </w:tc>
        <w:tc>
          <w:tcPr>
            <w:tcW w:w="1559" w:type="dxa"/>
            <w:tcBorders>
              <w:top w:val="single" w:sz="4" w:space="0" w:color="auto"/>
              <w:bottom w:val="single" w:sz="4" w:space="0" w:color="auto"/>
            </w:tcBorders>
          </w:tcPr>
          <w:p w14:paraId="70AB51A0"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TsI51A5</w:t>
            </w:r>
          </w:p>
          <w:p w14:paraId="776756D7"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27B6FB7"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Transportarea</w:t>
            </w:r>
            <w:proofErr w:type="spellEnd"/>
            <w:r w:rsidRPr="00646B94">
              <w:rPr>
                <w:noProof w:val="0"/>
                <w:lang w:val="en-US" w:eastAsia="ru-RU"/>
              </w:rPr>
              <w:t xml:space="preserve"> </w:t>
            </w:r>
            <w:proofErr w:type="spellStart"/>
            <w:r w:rsidRPr="00646B94">
              <w:rPr>
                <w:noProof w:val="0"/>
                <w:lang w:val="en-US" w:eastAsia="ru-RU"/>
              </w:rPr>
              <w:t>pamintului</w:t>
            </w:r>
            <w:proofErr w:type="spellEnd"/>
            <w:r w:rsidRPr="00646B94">
              <w:rPr>
                <w:noProof w:val="0"/>
                <w:lang w:val="en-US" w:eastAsia="ru-RU"/>
              </w:rPr>
              <w:t xml:space="preserve"> cu </w:t>
            </w:r>
            <w:proofErr w:type="spellStart"/>
            <w:r w:rsidRPr="00646B94">
              <w:rPr>
                <w:noProof w:val="0"/>
                <w:lang w:val="en-US" w:eastAsia="ru-RU"/>
              </w:rPr>
              <w:t>autobasculanta</w:t>
            </w:r>
            <w:proofErr w:type="spellEnd"/>
            <w:r w:rsidRPr="00646B94">
              <w:rPr>
                <w:noProof w:val="0"/>
                <w:lang w:val="en-US" w:eastAsia="ru-RU"/>
              </w:rPr>
              <w:t xml:space="preserve"> de 10 t la </w:t>
            </w:r>
            <w:proofErr w:type="spellStart"/>
            <w:r w:rsidRPr="00646B94">
              <w:rPr>
                <w:noProof w:val="0"/>
                <w:lang w:val="en-US" w:eastAsia="ru-RU"/>
              </w:rPr>
              <w:t>distanta</w:t>
            </w:r>
            <w:proofErr w:type="spellEnd"/>
            <w:r w:rsidRPr="00646B94">
              <w:rPr>
                <w:noProof w:val="0"/>
                <w:lang w:val="en-US" w:eastAsia="ru-RU"/>
              </w:rPr>
              <w:t xml:space="preserve"> de: 5 km</w:t>
            </w:r>
          </w:p>
          <w:p w14:paraId="647991D3"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6DC3D65"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t</w:t>
            </w:r>
          </w:p>
        </w:tc>
        <w:tc>
          <w:tcPr>
            <w:tcW w:w="1843" w:type="dxa"/>
            <w:tcBorders>
              <w:top w:val="single" w:sz="4" w:space="0" w:color="auto"/>
              <w:bottom w:val="single" w:sz="4" w:space="0" w:color="auto"/>
            </w:tcBorders>
            <w:vAlign w:val="center"/>
          </w:tcPr>
          <w:p w14:paraId="6A2C1B30"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43,2000</w:t>
            </w:r>
          </w:p>
          <w:p w14:paraId="391BF5ED" w14:textId="77777777" w:rsidR="00646B94" w:rsidRPr="00646B94" w:rsidRDefault="00646B94" w:rsidP="00646B94">
            <w:pPr>
              <w:autoSpaceDE w:val="0"/>
              <w:autoSpaceDN w:val="0"/>
              <w:jc w:val="center"/>
              <w:rPr>
                <w:noProof w:val="0"/>
                <w:lang w:val="en-US" w:eastAsia="ru-RU"/>
              </w:rPr>
            </w:pPr>
          </w:p>
        </w:tc>
      </w:tr>
    </w:tbl>
    <w:p w14:paraId="6E50FB46" w14:textId="77777777" w:rsidR="00646B94" w:rsidRPr="00646B94" w:rsidRDefault="00646B94" w:rsidP="00646B94">
      <w:pPr>
        <w:spacing w:after="160" w:line="278" w:lineRule="auto"/>
        <w:ind w:right="-330"/>
        <w:rPr>
          <w:b/>
          <w:bCs/>
          <w:noProof w:val="0"/>
          <w:sz w:val="28"/>
          <w:szCs w:val="28"/>
          <w:lang w:val="en-US" w:eastAsia="ru-RU"/>
        </w:rPr>
      </w:pPr>
      <w:r w:rsidRPr="00646B94">
        <w:rPr>
          <w:b/>
          <w:u w:val="single"/>
        </w:rPr>
        <w:t>Lotul V</w:t>
      </w:r>
      <w:r w:rsidRPr="00646B94">
        <w:rPr>
          <w:b/>
        </w:rPr>
        <w:t xml:space="preserve">. </w:t>
      </w:r>
      <w:r w:rsidRPr="00646B94">
        <w:rPr>
          <w:b/>
          <w:bCs/>
          <w:noProof w:val="0"/>
          <w:lang w:val="nl-NL" w:eastAsia="ru-RU"/>
        </w:rPr>
        <w:t>Lucrări de reparație a drumului local din str. Miorița și str. Gorki, orașul Rezina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6B94" w:rsidRPr="00646B94" w14:paraId="1E492A72" w14:textId="77777777" w:rsidTr="009B6217">
        <w:trPr>
          <w:cantSplit/>
          <w:trHeight w:val="592"/>
        </w:trPr>
        <w:tc>
          <w:tcPr>
            <w:tcW w:w="709" w:type="dxa"/>
            <w:tcBorders>
              <w:top w:val="single" w:sz="6" w:space="0" w:color="auto"/>
              <w:left w:val="single" w:sz="6" w:space="0" w:color="auto"/>
              <w:bottom w:val="nil"/>
              <w:right w:val="nil"/>
            </w:tcBorders>
            <w:shd w:val="pct5" w:color="auto" w:fill="auto"/>
          </w:tcPr>
          <w:p w14:paraId="33C491CF" w14:textId="77777777" w:rsidR="00646B94" w:rsidRPr="00646B94" w:rsidRDefault="00646B94" w:rsidP="00646B94">
            <w:pPr>
              <w:autoSpaceDE w:val="0"/>
              <w:autoSpaceDN w:val="0"/>
              <w:ind w:right="-108"/>
              <w:jc w:val="center"/>
              <w:rPr>
                <w:noProof w:val="0"/>
                <w:lang w:val="en-US" w:eastAsia="ru-RU"/>
              </w:rPr>
            </w:pPr>
            <w:r w:rsidRPr="00646B94">
              <w:rPr>
                <w:noProof w:val="0"/>
                <w:sz w:val="16"/>
                <w:szCs w:val="16"/>
                <w:lang w:val="en-US" w:eastAsia="ru-RU"/>
              </w:rPr>
              <w:t xml:space="preserve">   </w:t>
            </w:r>
            <w:r w:rsidRPr="00646B94">
              <w:rPr>
                <w:noProof w:val="0"/>
                <w:sz w:val="22"/>
                <w:szCs w:val="22"/>
                <w:lang w:val="en-US" w:eastAsia="ru-RU"/>
              </w:rPr>
              <w:t>№</w:t>
            </w:r>
          </w:p>
          <w:p w14:paraId="171A8E70" w14:textId="77777777" w:rsidR="00646B94" w:rsidRPr="00646B94" w:rsidRDefault="00646B94" w:rsidP="00646B94">
            <w:pPr>
              <w:autoSpaceDE w:val="0"/>
              <w:autoSpaceDN w:val="0"/>
              <w:ind w:right="-108"/>
              <w:jc w:val="center"/>
              <w:rPr>
                <w:noProof w:val="0"/>
                <w:lang w:val="en-US" w:eastAsia="ru-RU"/>
              </w:rPr>
            </w:pPr>
            <w:r w:rsidRPr="00646B94">
              <w:rPr>
                <w:noProof w:val="0"/>
                <w:sz w:val="22"/>
                <w:szCs w:val="22"/>
                <w:lang w:val="en-US" w:eastAsia="ru-RU"/>
              </w:rPr>
              <w:t xml:space="preserve"> </w:t>
            </w:r>
            <w:proofErr w:type="spellStart"/>
            <w:r w:rsidRPr="00646B94">
              <w:rPr>
                <w:noProof w:val="0"/>
                <w:sz w:val="22"/>
                <w:szCs w:val="22"/>
                <w:lang w:val="en-US" w:eastAsia="ru-RU"/>
              </w:rPr>
              <w:t>crt</w:t>
            </w:r>
            <w:proofErr w:type="spellEnd"/>
            <w:r w:rsidRPr="00646B94">
              <w:rPr>
                <w:noProof w:val="0"/>
                <w:sz w:val="22"/>
                <w:szCs w:val="22"/>
                <w:lang w:val="en-US" w:eastAsia="ru-RU"/>
              </w:rPr>
              <w:t>.</w:t>
            </w:r>
          </w:p>
        </w:tc>
        <w:tc>
          <w:tcPr>
            <w:tcW w:w="1559" w:type="dxa"/>
            <w:tcBorders>
              <w:top w:val="single" w:sz="6" w:space="0" w:color="auto"/>
              <w:left w:val="single" w:sz="6" w:space="0" w:color="auto"/>
              <w:bottom w:val="nil"/>
              <w:right w:val="nil"/>
            </w:tcBorders>
            <w:shd w:val="pct5" w:color="auto" w:fill="auto"/>
          </w:tcPr>
          <w:p w14:paraId="70D7292A" w14:textId="77777777" w:rsidR="00646B94" w:rsidRPr="00646B94" w:rsidRDefault="00646B94" w:rsidP="00646B94">
            <w:pPr>
              <w:autoSpaceDE w:val="0"/>
              <w:autoSpaceDN w:val="0"/>
              <w:ind w:left="-120" w:right="-108"/>
              <w:jc w:val="center"/>
              <w:rPr>
                <w:noProof w:val="0"/>
                <w:lang w:val="en-US" w:eastAsia="ru-RU"/>
              </w:rPr>
            </w:pPr>
            <w:r w:rsidRPr="00646B94">
              <w:rPr>
                <w:noProof w:val="0"/>
                <w:sz w:val="22"/>
                <w:szCs w:val="22"/>
                <w:lang w:eastAsia="ru-RU"/>
              </w:rPr>
              <w:t>Simbol</w:t>
            </w:r>
            <w:r w:rsidRPr="00646B94">
              <w:rPr>
                <w:noProof w:val="0"/>
                <w:sz w:val="22"/>
                <w:szCs w:val="22"/>
                <w:lang w:val="en-US" w:eastAsia="ru-RU"/>
              </w:rPr>
              <w:t xml:space="preserve"> </w:t>
            </w:r>
            <w:r w:rsidRPr="00646B94">
              <w:rPr>
                <w:noProof w:val="0"/>
                <w:sz w:val="22"/>
                <w:szCs w:val="22"/>
                <w:lang w:eastAsia="ru-RU"/>
              </w:rPr>
              <w:t>norme</w:t>
            </w:r>
            <w:r w:rsidRPr="00646B94">
              <w:rPr>
                <w:noProof w:val="0"/>
                <w:sz w:val="22"/>
                <w:szCs w:val="22"/>
                <w:lang w:val="en-US" w:eastAsia="ru-RU"/>
              </w:rPr>
              <w:t xml:space="preserve"> </w:t>
            </w:r>
            <w:proofErr w:type="spellStart"/>
            <w:r w:rsidRPr="00646B94">
              <w:rPr>
                <w:noProof w:val="0"/>
                <w:sz w:val="22"/>
                <w:szCs w:val="22"/>
                <w:lang w:eastAsia="ru-RU"/>
              </w:rPr>
              <w:t>şi</w:t>
            </w:r>
            <w:proofErr w:type="spellEnd"/>
            <w:r w:rsidRPr="00646B94">
              <w:rPr>
                <w:noProof w:val="0"/>
                <w:sz w:val="22"/>
                <w:szCs w:val="22"/>
                <w:lang w:eastAsia="ru-RU"/>
              </w:rPr>
              <w:t xml:space="preserve"> Cod </w:t>
            </w:r>
            <w:r w:rsidRPr="00646B94">
              <w:rPr>
                <w:noProof w:val="0"/>
                <w:sz w:val="22"/>
                <w:szCs w:val="22"/>
                <w:lang w:val="en-US" w:eastAsia="ru-RU"/>
              </w:rPr>
              <w:t xml:space="preserve"> </w:t>
            </w:r>
            <w:r w:rsidRPr="00646B94">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09531F3B" w14:textId="77777777" w:rsidR="00646B94" w:rsidRPr="00646B94" w:rsidRDefault="00646B94" w:rsidP="00646B94">
            <w:pPr>
              <w:autoSpaceDE w:val="0"/>
              <w:autoSpaceDN w:val="0"/>
              <w:jc w:val="center"/>
              <w:rPr>
                <w:noProof w:val="0"/>
                <w:lang w:eastAsia="ru-RU"/>
              </w:rPr>
            </w:pPr>
          </w:p>
          <w:p w14:paraId="54E1CE5C" w14:textId="77777777" w:rsidR="00646B94" w:rsidRPr="00646B94" w:rsidRDefault="00646B94" w:rsidP="00646B94">
            <w:pPr>
              <w:autoSpaceDE w:val="0"/>
              <w:autoSpaceDN w:val="0"/>
              <w:jc w:val="center"/>
              <w:rPr>
                <w:noProof w:val="0"/>
                <w:lang w:val="en-US" w:eastAsia="ru-RU"/>
              </w:rPr>
            </w:pPr>
            <w:r w:rsidRPr="00646B94">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75B6748A" w14:textId="77777777" w:rsidR="00646B94" w:rsidRPr="00646B94" w:rsidRDefault="00646B94" w:rsidP="00646B94">
            <w:pPr>
              <w:autoSpaceDE w:val="0"/>
              <w:autoSpaceDN w:val="0"/>
              <w:ind w:left="-108" w:right="-108"/>
              <w:jc w:val="center"/>
              <w:rPr>
                <w:noProof w:val="0"/>
                <w:lang w:val="en-US" w:eastAsia="ru-RU"/>
              </w:rPr>
            </w:pPr>
            <w:r w:rsidRPr="00646B94">
              <w:rPr>
                <w:noProof w:val="0"/>
                <w:sz w:val="22"/>
                <w:szCs w:val="22"/>
                <w:lang w:eastAsia="ru-RU"/>
              </w:rPr>
              <w:t xml:space="preserve">Unitatea de </w:t>
            </w:r>
            <w:proofErr w:type="spellStart"/>
            <w:r w:rsidRPr="00646B94">
              <w:rPr>
                <w:noProof w:val="0"/>
                <w:sz w:val="22"/>
                <w:szCs w:val="22"/>
                <w:lang w:eastAsia="ru-RU"/>
              </w:rPr>
              <w:t>masura</w:t>
            </w:r>
            <w:proofErr w:type="spellEnd"/>
            <w:r w:rsidRPr="00646B94">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73A1B928" w14:textId="77777777" w:rsidR="00646B94" w:rsidRPr="00646B94" w:rsidRDefault="00646B94" w:rsidP="00646B94">
            <w:pPr>
              <w:autoSpaceDE w:val="0"/>
              <w:autoSpaceDN w:val="0"/>
              <w:jc w:val="center"/>
              <w:rPr>
                <w:noProof w:val="0"/>
                <w:lang w:val="en-US" w:eastAsia="ru-RU"/>
              </w:rPr>
            </w:pPr>
            <w:proofErr w:type="spellStart"/>
            <w:r w:rsidRPr="00646B94">
              <w:rPr>
                <w:noProof w:val="0"/>
                <w:sz w:val="22"/>
                <w:szCs w:val="22"/>
                <w:lang w:val="en-US" w:eastAsia="ru-RU"/>
              </w:rPr>
              <w:t>Volum</w:t>
            </w:r>
            <w:proofErr w:type="spellEnd"/>
          </w:p>
        </w:tc>
      </w:tr>
    </w:tbl>
    <w:p w14:paraId="77EE1514" w14:textId="77777777" w:rsidR="00646B94" w:rsidRPr="00646B94" w:rsidRDefault="00646B94" w:rsidP="00646B94">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46B94" w:rsidRPr="00646B94" w14:paraId="13A71C42" w14:textId="77777777" w:rsidTr="009B621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3AB8CEA" w14:textId="77777777" w:rsidR="00646B94" w:rsidRPr="00646B94" w:rsidRDefault="00646B94" w:rsidP="00646B94">
            <w:pPr>
              <w:autoSpaceDE w:val="0"/>
              <w:autoSpaceDN w:val="0"/>
              <w:ind w:right="-108"/>
              <w:jc w:val="center"/>
              <w:rPr>
                <w:noProof w:val="0"/>
                <w:lang w:val="en-US" w:eastAsia="ru-RU"/>
              </w:rPr>
            </w:pPr>
            <w:r w:rsidRPr="00646B94">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6749AF2B" w14:textId="77777777" w:rsidR="00646B94" w:rsidRPr="00646B94" w:rsidRDefault="00646B94" w:rsidP="00646B94">
            <w:pPr>
              <w:autoSpaceDE w:val="0"/>
              <w:autoSpaceDN w:val="0"/>
              <w:ind w:left="-120" w:right="-108"/>
              <w:jc w:val="center"/>
              <w:rPr>
                <w:noProof w:val="0"/>
                <w:lang w:val="en-US" w:eastAsia="ru-RU"/>
              </w:rPr>
            </w:pPr>
            <w:r w:rsidRPr="00646B94">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10D1ED60"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608C2CCD" w14:textId="77777777" w:rsidR="00646B94" w:rsidRPr="00646B94" w:rsidRDefault="00646B94" w:rsidP="00646B94">
            <w:pPr>
              <w:autoSpaceDE w:val="0"/>
              <w:autoSpaceDN w:val="0"/>
              <w:ind w:left="-108" w:right="-108"/>
              <w:jc w:val="center"/>
              <w:rPr>
                <w:noProof w:val="0"/>
                <w:lang w:val="en-US" w:eastAsia="ru-RU"/>
              </w:rPr>
            </w:pPr>
            <w:r w:rsidRPr="00646B94">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7C9FA5C3"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5</w:t>
            </w:r>
          </w:p>
        </w:tc>
      </w:tr>
      <w:tr w:rsidR="00646B94" w:rsidRPr="00646B94" w14:paraId="2D98C146" w14:textId="77777777" w:rsidTr="009B6217">
        <w:tc>
          <w:tcPr>
            <w:tcW w:w="709" w:type="dxa"/>
            <w:tcBorders>
              <w:top w:val="nil"/>
              <w:left w:val="single" w:sz="6" w:space="0" w:color="auto"/>
              <w:bottom w:val="nil"/>
              <w:right w:val="nil"/>
            </w:tcBorders>
          </w:tcPr>
          <w:p w14:paraId="0CF3D18B" w14:textId="77777777" w:rsidR="00646B94" w:rsidRPr="00646B94" w:rsidRDefault="00646B94" w:rsidP="00646B94">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00BA7281" w14:textId="77777777" w:rsidR="00646B94" w:rsidRPr="00646B94" w:rsidRDefault="00646B94" w:rsidP="00646B9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0BC76A66" w14:textId="77777777" w:rsidR="00646B94" w:rsidRPr="00646B94" w:rsidRDefault="00646B94" w:rsidP="00646B94">
            <w:pPr>
              <w:autoSpaceDE w:val="0"/>
              <w:autoSpaceDN w:val="0"/>
              <w:rPr>
                <w:b/>
                <w:bCs/>
                <w:noProof w:val="0"/>
                <w:lang w:val="en-US" w:eastAsia="ru-RU"/>
              </w:rPr>
            </w:pPr>
            <w:r w:rsidRPr="00646B94">
              <w:rPr>
                <w:b/>
                <w:bCs/>
                <w:noProof w:val="0"/>
                <w:sz w:val="22"/>
                <w:szCs w:val="22"/>
                <w:lang w:val="en-US" w:eastAsia="ru-RU"/>
              </w:rPr>
              <w:t xml:space="preserve">1. str. </w:t>
            </w:r>
            <w:proofErr w:type="spellStart"/>
            <w:r w:rsidRPr="00646B94">
              <w:rPr>
                <w:b/>
                <w:bCs/>
                <w:noProof w:val="0"/>
                <w:sz w:val="22"/>
                <w:szCs w:val="22"/>
                <w:lang w:val="en-US" w:eastAsia="ru-RU"/>
              </w:rPr>
              <w:t>Miorita</w:t>
            </w:r>
            <w:proofErr w:type="spellEnd"/>
          </w:p>
          <w:p w14:paraId="7C4992FC" w14:textId="77777777" w:rsidR="00646B94" w:rsidRPr="00646B94" w:rsidRDefault="00646B94" w:rsidP="00646B94">
            <w:pPr>
              <w:autoSpaceDE w:val="0"/>
              <w:autoSpaceDN w:val="0"/>
              <w:rPr>
                <w:noProof w:val="0"/>
                <w:lang w:val="en-US" w:eastAsia="ru-RU"/>
              </w:rPr>
            </w:pPr>
          </w:p>
        </w:tc>
      </w:tr>
      <w:tr w:rsidR="00646B94" w:rsidRPr="00646B94" w14:paraId="7445A12F"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3B7611"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1</w:t>
            </w:r>
          </w:p>
        </w:tc>
        <w:tc>
          <w:tcPr>
            <w:tcW w:w="1559" w:type="dxa"/>
            <w:tcBorders>
              <w:top w:val="single" w:sz="4" w:space="0" w:color="auto"/>
              <w:bottom w:val="single" w:sz="4" w:space="0" w:color="auto"/>
            </w:tcBorders>
          </w:tcPr>
          <w:p w14:paraId="7C2D49A2"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DH02B</w:t>
            </w:r>
          </w:p>
          <w:p w14:paraId="706EB56C"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232EDE3"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Scarificarea</w:t>
            </w:r>
            <w:proofErr w:type="spellEnd"/>
            <w:r w:rsidRPr="00646B94">
              <w:rPr>
                <w:noProof w:val="0"/>
                <w:lang w:val="en-US" w:eastAsia="ru-RU"/>
              </w:rPr>
              <w:t xml:space="preserve"> </w:t>
            </w:r>
            <w:proofErr w:type="spellStart"/>
            <w:r w:rsidRPr="00646B94">
              <w:rPr>
                <w:noProof w:val="0"/>
                <w:lang w:val="en-US" w:eastAsia="ru-RU"/>
              </w:rPr>
              <w:t>usoara</w:t>
            </w:r>
            <w:proofErr w:type="spellEnd"/>
            <w:r w:rsidRPr="00646B94">
              <w:rPr>
                <w:noProof w:val="0"/>
                <w:lang w:val="en-US" w:eastAsia="ru-RU"/>
              </w:rPr>
              <w:t xml:space="preserve"> </w:t>
            </w:r>
            <w:proofErr w:type="gramStart"/>
            <w:r w:rsidRPr="00646B94">
              <w:rPr>
                <w:noProof w:val="0"/>
                <w:lang w:val="en-US" w:eastAsia="ru-RU"/>
              </w:rPr>
              <w:t>a</w:t>
            </w:r>
            <w:proofErr w:type="gramEnd"/>
            <w:r w:rsidRPr="00646B94">
              <w:rPr>
                <w:noProof w:val="0"/>
                <w:lang w:val="en-US" w:eastAsia="ru-RU"/>
              </w:rPr>
              <w:t xml:space="preserve"> </w:t>
            </w:r>
            <w:proofErr w:type="spellStart"/>
            <w:r w:rsidRPr="00646B94">
              <w:rPr>
                <w:noProof w:val="0"/>
                <w:lang w:val="en-US" w:eastAsia="ru-RU"/>
              </w:rPr>
              <w:t>impietruirii</w:t>
            </w:r>
            <w:proofErr w:type="spellEnd"/>
            <w:r w:rsidRPr="00646B94">
              <w:rPr>
                <w:noProof w:val="0"/>
                <w:lang w:val="en-US" w:eastAsia="ru-RU"/>
              </w:rPr>
              <w:t xml:space="preserve"> pina la 5 cm </w:t>
            </w:r>
            <w:proofErr w:type="spellStart"/>
            <w:r w:rsidRPr="00646B94">
              <w:rPr>
                <w:noProof w:val="0"/>
                <w:lang w:val="en-US" w:eastAsia="ru-RU"/>
              </w:rPr>
              <w:t>adincime</w:t>
            </w:r>
            <w:proofErr w:type="spellEnd"/>
            <w:r w:rsidRPr="00646B94">
              <w:rPr>
                <w:noProof w:val="0"/>
                <w:lang w:val="en-US" w:eastAsia="ru-RU"/>
              </w:rPr>
              <w:t xml:space="preserve"> cu </w:t>
            </w:r>
            <w:proofErr w:type="spellStart"/>
            <w:r w:rsidRPr="00646B94">
              <w:rPr>
                <w:noProof w:val="0"/>
                <w:lang w:val="en-US" w:eastAsia="ru-RU"/>
              </w:rPr>
              <w:t>autogreder</w:t>
            </w:r>
            <w:proofErr w:type="spellEnd"/>
            <w:r w:rsidRPr="00646B94">
              <w:rPr>
                <w:noProof w:val="0"/>
                <w:lang w:val="en-US" w:eastAsia="ru-RU"/>
              </w:rPr>
              <w:t xml:space="preserve">, </w:t>
            </w:r>
            <w:proofErr w:type="spellStart"/>
            <w:r w:rsidRPr="00646B94">
              <w:rPr>
                <w:noProof w:val="0"/>
                <w:lang w:val="en-US" w:eastAsia="ru-RU"/>
              </w:rPr>
              <w:t>inclusin</w:t>
            </w:r>
            <w:proofErr w:type="spellEnd"/>
            <w:r w:rsidRPr="00646B94">
              <w:rPr>
                <w:noProof w:val="0"/>
                <w:lang w:val="en-US" w:eastAsia="ru-RU"/>
              </w:rPr>
              <w:t xml:space="preserve"> </w:t>
            </w:r>
            <w:proofErr w:type="spellStart"/>
            <w:r w:rsidRPr="00646B94">
              <w:rPr>
                <w:noProof w:val="0"/>
                <w:lang w:val="en-US" w:eastAsia="ru-RU"/>
              </w:rPr>
              <w:t>reprofilarea</w:t>
            </w:r>
            <w:proofErr w:type="spellEnd"/>
          </w:p>
          <w:p w14:paraId="56DD0ED5"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98ED465"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100m2</w:t>
            </w:r>
          </w:p>
        </w:tc>
        <w:tc>
          <w:tcPr>
            <w:tcW w:w="1843" w:type="dxa"/>
            <w:tcBorders>
              <w:top w:val="single" w:sz="4" w:space="0" w:color="auto"/>
              <w:bottom w:val="single" w:sz="4" w:space="0" w:color="auto"/>
            </w:tcBorders>
            <w:vAlign w:val="center"/>
          </w:tcPr>
          <w:p w14:paraId="777730C8"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8,1100</w:t>
            </w:r>
          </w:p>
          <w:p w14:paraId="32975FDE" w14:textId="77777777" w:rsidR="00646B94" w:rsidRPr="00646B94" w:rsidRDefault="00646B94" w:rsidP="00646B94">
            <w:pPr>
              <w:autoSpaceDE w:val="0"/>
              <w:autoSpaceDN w:val="0"/>
              <w:jc w:val="center"/>
              <w:rPr>
                <w:noProof w:val="0"/>
                <w:lang w:val="en-US" w:eastAsia="ru-RU"/>
              </w:rPr>
            </w:pPr>
          </w:p>
        </w:tc>
      </w:tr>
      <w:tr w:rsidR="00646B94" w:rsidRPr="00646B94" w14:paraId="35CF8EA8"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458A9A"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2</w:t>
            </w:r>
          </w:p>
        </w:tc>
        <w:tc>
          <w:tcPr>
            <w:tcW w:w="1559" w:type="dxa"/>
            <w:tcBorders>
              <w:top w:val="single" w:sz="4" w:space="0" w:color="auto"/>
              <w:bottom w:val="single" w:sz="4" w:space="0" w:color="auto"/>
            </w:tcBorders>
          </w:tcPr>
          <w:p w14:paraId="3CE2F99B"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DI89B</w:t>
            </w:r>
          </w:p>
          <w:p w14:paraId="6A8E89F8"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794FE70D"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Reparatia</w:t>
            </w:r>
            <w:proofErr w:type="spellEnd"/>
            <w:r w:rsidRPr="00646B94">
              <w:rPr>
                <w:noProof w:val="0"/>
                <w:lang w:val="en-US" w:eastAsia="ru-RU"/>
              </w:rPr>
              <w:t xml:space="preserve"> </w:t>
            </w:r>
            <w:proofErr w:type="spellStart"/>
            <w:r w:rsidRPr="00646B94">
              <w:rPr>
                <w:noProof w:val="0"/>
                <w:lang w:val="en-US" w:eastAsia="ru-RU"/>
              </w:rPr>
              <w:t>drumurilor</w:t>
            </w:r>
            <w:proofErr w:type="spellEnd"/>
            <w:r w:rsidRPr="00646B94">
              <w:rPr>
                <w:noProof w:val="0"/>
                <w:lang w:val="en-US" w:eastAsia="ru-RU"/>
              </w:rPr>
              <w:t xml:space="preserve"> </w:t>
            </w:r>
            <w:proofErr w:type="spellStart"/>
            <w:r w:rsidRPr="00646B94">
              <w:rPr>
                <w:noProof w:val="0"/>
                <w:lang w:val="en-US" w:eastAsia="ru-RU"/>
              </w:rPr>
              <w:t>impetruite:cu</w:t>
            </w:r>
            <w:proofErr w:type="spellEnd"/>
            <w:r w:rsidRPr="00646B94">
              <w:rPr>
                <w:noProof w:val="0"/>
                <w:lang w:val="en-US" w:eastAsia="ru-RU"/>
              </w:rPr>
              <w:t xml:space="preserve"> </w:t>
            </w:r>
            <w:proofErr w:type="spellStart"/>
            <w:r w:rsidRPr="00646B94">
              <w:rPr>
                <w:noProof w:val="0"/>
                <w:lang w:val="en-US" w:eastAsia="ru-RU"/>
              </w:rPr>
              <w:t>adaos</w:t>
            </w:r>
            <w:proofErr w:type="spellEnd"/>
            <w:r w:rsidRPr="00646B94">
              <w:rPr>
                <w:noProof w:val="0"/>
                <w:lang w:val="en-US" w:eastAsia="ru-RU"/>
              </w:rPr>
              <w:t xml:space="preserve"> de material</w:t>
            </w:r>
          </w:p>
          <w:p w14:paraId="095FD683"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CB50B93"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100m2</w:t>
            </w:r>
          </w:p>
        </w:tc>
        <w:tc>
          <w:tcPr>
            <w:tcW w:w="1843" w:type="dxa"/>
            <w:tcBorders>
              <w:top w:val="single" w:sz="4" w:space="0" w:color="auto"/>
              <w:bottom w:val="single" w:sz="4" w:space="0" w:color="auto"/>
            </w:tcBorders>
            <w:vAlign w:val="center"/>
          </w:tcPr>
          <w:p w14:paraId="0889D1C9"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8,1100</w:t>
            </w:r>
          </w:p>
          <w:p w14:paraId="2A41B528" w14:textId="77777777" w:rsidR="00646B94" w:rsidRPr="00646B94" w:rsidRDefault="00646B94" w:rsidP="00646B94">
            <w:pPr>
              <w:autoSpaceDE w:val="0"/>
              <w:autoSpaceDN w:val="0"/>
              <w:jc w:val="center"/>
              <w:rPr>
                <w:noProof w:val="0"/>
                <w:lang w:val="en-US" w:eastAsia="ru-RU"/>
              </w:rPr>
            </w:pPr>
          </w:p>
        </w:tc>
      </w:tr>
      <w:tr w:rsidR="00646B94" w:rsidRPr="00646B94" w14:paraId="6B43E863"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A095AD"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3</w:t>
            </w:r>
          </w:p>
        </w:tc>
        <w:tc>
          <w:tcPr>
            <w:tcW w:w="1559" w:type="dxa"/>
            <w:tcBorders>
              <w:top w:val="single" w:sz="4" w:space="0" w:color="auto"/>
              <w:bottom w:val="single" w:sz="4" w:space="0" w:color="auto"/>
            </w:tcBorders>
          </w:tcPr>
          <w:p w14:paraId="099AF51A"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CB01A</w:t>
            </w:r>
          </w:p>
          <w:p w14:paraId="18B9A59D"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513303C"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Cofraje</w:t>
            </w:r>
            <w:proofErr w:type="spellEnd"/>
            <w:r w:rsidRPr="00646B94">
              <w:rPr>
                <w:noProof w:val="0"/>
                <w:lang w:val="en-US" w:eastAsia="ru-RU"/>
              </w:rPr>
              <w:t xml:space="preserve">, din </w:t>
            </w:r>
            <w:proofErr w:type="spellStart"/>
            <w:r w:rsidRPr="00646B94">
              <w:rPr>
                <w:noProof w:val="0"/>
                <w:lang w:val="en-US" w:eastAsia="ru-RU"/>
              </w:rPr>
              <w:t>scinduri</w:t>
            </w:r>
            <w:proofErr w:type="spellEnd"/>
            <w:r w:rsidRPr="00646B94">
              <w:rPr>
                <w:noProof w:val="0"/>
                <w:lang w:val="en-US" w:eastAsia="ru-RU"/>
              </w:rPr>
              <w:t xml:space="preserve"> de </w:t>
            </w:r>
            <w:proofErr w:type="spellStart"/>
            <w:r w:rsidRPr="00646B94">
              <w:rPr>
                <w:noProof w:val="0"/>
                <w:lang w:val="en-US" w:eastAsia="ru-RU"/>
              </w:rPr>
              <w:t>rasinoase</w:t>
            </w:r>
            <w:proofErr w:type="spellEnd"/>
            <w:r w:rsidRPr="00646B94">
              <w:rPr>
                <w:noProof w:val="0"/>
                <w:lang w:val="en-US" w:eastAsia="ru-RU"/>
              </w:rPr>
              <w:t xml:space="preserve">, </w:t>
            </w:r>
            <w:proofErr w:type="spellStart"/>
            <w:r w:rsidRPr="00646B94">
              <w:rPr>
                <w:noProof w:val="0"/>
                <w:lang w:val="en-US" w:eastAsia="ru-RU"/>
              </w:rPr>
              <w:t>pentru</w:t>
            </w:r>
            <w:proofErr w:type="spellEnd"/>
            <w:r w:rsidRPr="00646B94">
              <w:rPr>
                <w:noProof w:val="0"/>
                <w:lang w:val="en-US" w:eastAsia="ru-RU"/>
              </w:rPr>
              <w:t xml:space="preserve"> </w:t>
            </w:r>
            <w:proofErr w:type="spellStart"/>
            <w:r w:rsidRPr="00646B94">
              <w:rPr>
                <w:noProof w:val="0"/>
                <w:lang w:val="en-US" w:eastAsia="ru-RU"/>
              </w:rPr>
              <w:t>turnarea</w:t>
            </w:r>
            <w:proofErr w:type="spellEnd"/>
            <w:r w:rsidRPr="00646B94">
              <w:rPr>
                <w:noProof w:val="0"/>
                <w:lang w:val="en-US" w:eastAsia="ru-RU"/>
              </w:rPr>
              <w:t xml:space="preserve"> </w:t>
            </w:r>
            <w:proofErr w:type="spellStart"/>
            <w:r w:rsidRPr="00646B94">
              <w:rPr>
                <w:noProof w:val="0"/>
                <w:lang w:val="en-US" w:eastAsia="ru-RU"/>
              </w:rPr>
              <w:t>betonului</w:t>
            </w:r>
            <w:proofErr w:type="spellEnd"/>
            <w:r w:rsidRPr="00646B94">
              <w:rPr>
                <w:noProof w:val="0"/>
                <w:lang w:val="en-US" w:eastAsia="ru-RU"/>
              </w:rPr>
              <w:t xml:space="preserve"> de </w:t>
            </w:r>
            <w:proofErr w:type="spellStart"/>
            <w:r w:rsidRPr="00646B94">
              <w:rPr>
                <w:noProof w:val="0"/>
                <w:lang w:val="en-US" w:eastAsia="ru-RU"/>
              </w:rPr>
              <w:t>monolitizare</w:t>
            </w:r>
            <w:proofErr w:type="spellEnd"/>
            <w:r w:rsidRPr="00646B94">
              <w:rPr>
                <w:noProof w:val="0"/>
                <w:lang w:val="en-US" w:eastAsia="ru-RU"/>
              </w:rPr>
              <w:t xml:space="preserve"> </w:t>
            </w:r>
            <w:proofErr w:type="spellStart"/>
            <w:r w:rsidRPr="00646B94">
              <w:rPr>
                <w:noProof w:val="0"/>
                <w:lang w:val="en-US" w:eastAsia="ru-RU"/>
              </w:rPr>
              <w:t>intre</w:t>
            </w:r>
            <w:proofErr w:type="spellEnd"/>
            <w:r w:rsidRPr="00646B94">
              <w:rPr>
                <w:noProof w:val="0"/>
                <w:lang w:val="en-US" w:eastAsia="ru-RU"/>
              </w:rPr>
              <w:t xml:space="preserve"> </w:t>
            </w:r>
            <w:proofErr w:type="spellStart"/>
            <w:r w:rsidRPr="00646B94">
              <w:rPr>
                <w:noProof w:val="0"/>
                <w:lang w:val="en-US" w:eastAsia="ru-RU"/>
              </w:rPr>
              <w:t>elementele</w:t>
            </w:r>
            <w:proofErr w:type="spellEnd"/>
            <w:r w:rsidRPr="00646B94">
              <w:rPr>
                <w:noProof w:val="0"/>
                <w:lang w:val="en-US" w:eastAsia="ru-RU"/>
              </w:rPr>
              <w:t xml:space="preserve"> prefabricate (</w:t>
            </w:r>
            <w:proofErr w:type="spellStart"/>
            <w:r w:rsidRPr="00646B94">
              <w:rPr>
                <w:noProof w:val="0"/>
                <w:lang w:val="en-US" w:eastAsia="ru-RU"/>
              </w:rPr>
              <w:t>plansee</w:t>
            </w:r>
            <w:proofErr w:type="spellEnd"/>
            <w:r w:rsidRPr="00646B94">
              <w:rPr>
                <w:noProof w:val="0"/>
                <w:lang w:val="en-US" w:eastAsia="ru-RU"/>
              </w:rPr>
              <w:t xml:space="preserve">, </w:t>
            </w:r>
            <w:proofErr w:type="spellStart"/>
            <w:r w:rsidRPr="00646B94">
              <w:rPr>
                <w:noProof w:val="0"/>
                <w:lang w:val="en-US" w:eastAsia="ru-RU"/>
              </w:rPr>
              <w:t>grinzi</w:t>
            </w:r>
            <w:proofErr w:type="spellEnd"/>
            <w:r w:rsidRPr="00646B94">
              <w:rPr>
                <w:noProof w:val="0"/>
                <w:lang w:val="en-US" w:eastAsia="ru-RU"/>
              </w:rPr>
              <w:t xml:space="preserve">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diafragme</w:t>
            </w:r>
            <w:proofErr w:type="spellEnd"/>
            <w:r w:rsidRPr="00646B94">
              <w:rPr>
                <w:noProof w:val="0"/>
                <w:lang w:val="en-US" w:eastAsia="ru-RU"/>
              </w:rPr>
              <w:t xml:space="preserve">) </w:t>
            </w:r>
            <w:proofErr w:type="spellStart"/>
            <w:r w:rsidRPr="00646B94">
              <w:rPr>
                <w:noProof w:val="0"/>
                <w:lang w:val="en-US" w:eastAsia="ru-RU"/>
              </w:rPr>
              <w:t>inclusiv</w:t>
            </w:r>
            <w:proofErr w:type="spellEnd"/>
            <w:r w:rsidRPr="00646B94">
              <w:rPr>
                <w:noProof w:val="0"/>
                <w:lang w:val="en-US" w:eastAsia="ru-RU"/>
              </w:rPr>
              <w:t xml:space="preserve"> </w:t>
            </w:r>
            <w:proofErr w:type="spellStart"/>
            <w:r w:rsidRPr="00646B94">
              <w:rPr>
                <w:noProof w:val="0"/>
                <w:lang w:val="en-US" w:eastAsia="ru-RU"/>
              </w:rPr>
              <w:t>sprijinirile</w:t>
            </w:r>
            <w:proofErr w:type="spellEnd"/>
          </w:p>
          <w:p w14:paraId="6C2E2A1D"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42127CD7"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5A4C29EF"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21,3000</w:t>
            </w:r>
          </w:p>
          <w:p w14:paraId="36F189E5" w14:textId="77777777" w:rsidR="00646B94" w:rsidRPr="00646B94" w:rsidRDefault="00646B94" w:rsidP="00646B94">
            <w:pPr>
              <w:autoSpaceDE w:val="0"/>
              <w:autoSpaceDN w:val="0"/>
              <w:jc w:val="center"/>
              <w:rPr>
                <w:noProof w:val="0"/>
                <w:lang w:val="en-US" w:eastAsia="ru-RU"/>
              </w:rPr>
            </w:pPr>
          </w:p>
        </w:tc>
      </w:tr>
      <w:tr w:rsidR="00646B94" w:rsidRPr="00646B94" w14:paraId="3993D018"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3701C5"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4</w:t>
            </w:r>
          </w:p>
        </w:tc>
        <w:tc>
          <w:tcPr>
            <w:tcW w:w="1559" w:type="dxa"/>
            <w:tcBorders>
              <w:top w:val="single" w:sz="4" w:space="0" w:color="auto"/>
              <w:bottom w:val="single" w:sz="4" w:space="0" w:color="auto"/>
            </w:tcBorders>
          </w:tcPr>
          <w:p w14:paraId="044BBA50"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CC03A1</w:t>
            </w:r>
          </w:p>
          <w:p w14:paraId="68373712"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2948AD98"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Montare</w:t>
            </w:r>
            <w:proofErr w:type="spellEnd"/>
            <w:r w:rsidRPr="00646B94">
              <w:rPr>
                <w:noProof w:val="0"/>
                <w:lang w:val="en-US" w:eastAsia="ru-RU"/>
              </w:rPr>
              <w:t xml:space="preserve"> </w:t>
            </w:r>
            <w:proofErr w:type="spellStart"/>
            <w:r w:rsidRPr="00646B94">
              <w:rPr>
                <w:noProof w:val="0"/>
                <w:lang w:val="en-US" w:eastAsia="ru-RU"/>
              </w:rPr>
              <w:t>plase</w:t>
            </w:r>
            <w:proofErr w:type="spellEnd"/>
            <w:r w:rsidRPr="00646B94">
              <w:rPr>
                <w:noProof w:val="0"/>
                <w:lang w:val="en-US" w:eastAsia="ru-RU"/>
              </w:rPr>
              <w:t xml:space="preserve"> </w:t>
            </w:r>
            <w:proofErr w:type="spellStart"/>
            <w:r w:rsidRPr="00646B94">
              <w:rPr>
                <w:noProof w:val="0"/>
                <w:lang w:val="en-US" w:eastAsia="ru-RU"/>
              </w:rPr>
              <w:t>sudate</w:t>
            </w:r>
            <w:proofErr w:type="spellEnd"/>
            <w:r w:rsidRPr="00646B94">
              <w:rPr>
                <w:noProof w:val="0"/>
                <w:lang w:val="en-US" w:eastAsia="ru-RU"/>
              </w:rPr>
              <w:t xml:space="preserve"> la </w:t>
            </w:r>
            <w:proofErr w:type="spellStart"/>
            <w:r w:rsidRPr="00646B94">
              <w:rPr>
                <w:noProof w:val="0"/>
                <w:lang w:val="en-US" w:eastAsia="ru-RU"/>
              </w:rPr>
              <w:t>inaltimi</w:t>
            </w:r>
            <w:proofErr w:type="spellEnd"/>
            <w:r w:rsidRPr="00646B94">
              <w:rPr>
                <w:noProof w:val="0"/>
                <w:lang w:val="en-US" w:eastAsia="ru-RU"/>
              </w:rPr>
              <w:t xml:space="preserve"> </w:t>
            </w:r>
            <w:proofErr w:type="spellStart"/>
            <w:proofErr w:type="gramStart"/>
            <w:r w:rsidRPr="00646B94">
              <w:rPr>
                <w:noProof w:val="0"/>
                <w:lang w:val="en-US" w:eastAsia="ru-RU"/>
              </w:rPr>
              <w:t>peste</w:t>
            </w:r>
            <w:proofErr w:type="spellEnd"/>
            <w:r w:rsidRPr="00646B94">
              <w:rPr>
                <w:noProof w:val="0"/>
                <w:lang w:val="en-US" w:eastAsia="ru-RU"/>
              </w:rPr>
              <w:t xml:space="preserve">  35</w:t>
            </w:r>
            <w:proofErr w:type="gramEnd"/>
            <w:r w:rsidRPr="00646B94">
              <w:rPr>
                <w:noProof w:val="0"/>
                <w:lang w:val="en-US" w:eastAsia="ru-RU"/>
              </w:rPr>
              <w:t xml:space="preserve"> m, la </w:t>
            </w:r>
            <w:proofErr w:type="spellStart"/>
            <w:r w:rsidRPr="00646B94">
              <w:rPr>
                <w:noProof w:val="0"/>
                <w:lang w:val="en-US" w:eastAsia="ru-RU"/>
              </w:rPr>
              <w:t>pereti</w:t>
            </w:r>
            <w:proofErr w:type="spellEnd"/>
            <w:r w:rsidRPr="00646B94">
              <w:rPr>
                <w:noProof w:val="0"/>
                <w:lang w:val="en-US" w:eastAsia="ru-RU"/>
              </w:rPr>
              <w:t xml:space="preserve">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diafragme</w:t>
            </w:r>
            <w:proofErr w:type="spellEnd"/>
            <w:r w:rsidRPr="00646B94">
              <w:rPr>
                <w:noProof w:val="0"/>
                <w:lang w:val="en-US" w:eastAsia="ru-RU"/>
              </w:rPr>
              <w:t xml:space="preserve">, cu </w:t>
            </w:r>
            <w:proofErr w:type="spellStart"/>
            <w:r w:rsidRPr="00646B94">
              <w:rPr>
                <w:noProof w:val="0"/>
                <w:lang w:val="en-US" w:eastAsia="ru-RU"/>
              </w:rPr>
              <w:t>greutatea</w:t>
            </w:r>
            <w:proofErr w:type="spellEnd"/>
            <w:r w:rsidRPr="00646B94">
              <w:rPr>
                <w:noProof w:val="0"/>
                <w:lang w:val="en-US" w:eastAsia="ru-RU"/>
              </w:rPr>
              <w:t xml:space="preserve"> </w:t>
            </w:r>
            <w:proofErr w:type="spellStart"/>
            <w:r w:rsidRPr="00646B94">
              <w:rPr>
                <w:noProof w:val="0"/>
                <w:lang w:val="en-US" w:eastAsia="ru-RU"/>
              </w:rPr>
              <w:t>plaselor</w:t>
            </w:r>
            <w:proofErr w:type="spellEnd"/>
            <w:r w:rsidRPr="00646B94">
              <w:rPr>
                <w:noProof w:val="0"/>
                <w:lang w:val="en-US" w:eastAsia="ru-RU"/>
              </w:rPr>
              <w:t xml:space="preserve"> pina la 3 kg/</w:t>
            </w:r>
            <w:proofErr w:type="spellStart"/>
            <w:r w:rsidRPr="00646B94">
              <w:rPr>
                <w:noProof w:val="0"/>
                <w:lang w:val="en-US" w:eastAsia="ru-RU"/>
              </w:rPr>
              <w:t>mp</w:t>
            </w:r>
            <w:proofErr w:type="spellEnd"/>
          </w:p>
          <w:p w14:paraId="643863F4"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25F6945"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kg</w:t>
            </w:r>
          </w:p>
        </w:tc>
        <w:tc>
          <w:tcPr>
            <w:tcW w:w="1843" w:type="dxa"/>
            <w:tcBorders>
              <w:top w:val="single" w:sz="4" w:space="0" w:color="auto"/>
              <w:bottom w:val="single" w:sz="4" w:space="0" w:color="auto"/>
            </w:tcBorders>
            <w:vAlign w:val="center"/>
          </w:tcPr>
          <w:p w14:paraId="01566FE9"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2 433,0000</w:t>
            </w:r>
          </w:p>
          <w:p w14:paraId="6C0FEA13" w14:textId="77777777" w:rsidR="00646B94" w:rsidRPr="00646B94" w:rsidRDefault="00646B94" w:rsidP="00646B94">
            <w:pPr>
              <w:autoSpaceDE w:val="0"/>
              <w:autoSpaceDN w:val="0"/>
              <w:jc w:val="center"/>
              <w:rPr>
                <w:noProof w:val="0"/>
                <w:lang w:val="en-US" w:eastAsia="ru-RU"/>
              </w:rPr>
            </w:pPr>
          </w:p>
        </w:tc>
      </w:tr>
      <w:tr w:rsidR="00646B94" w:rsidRPr="00646B94" w14:paraId="677D2BD6"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A2EB07"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5</w:t>
            </w:r>
          </w:p>
        </w:tc>
        <w:tc>
          <w:tcPr>
            <w:tcW w:w="1559" w:type="dxa"/>
            <w:tcBorders>
              <w:top w:val="single" w:sz="4" w:space="0" w:color="auto"/>
              <w:bottom w:val="single" w:sz="4" w:space="0" w:color="auto"/>
            </w:tcBorders>
          </w:tcPr>
          <w:p w14:paraId="631F623A"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DC05A</w:t>
            </w:r>
          </w:p>
          <w:p w14:paraId="4608407C"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59EA0B9"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Imbracaminte</w:t>
            </w:r>
            <w:proofErr w:type="spellEnd"/>
            <w:r w:rsidRPr="00646B94">
              <w:rPr>
                <w:noProof w:val="0"/>
                <w:lang w:val="en-US" w:eastAsia="ru-RU"/>
              </w:rPr>
              <w:t xml:space="preserve"> din </w:t>
            </w:r>
            <w:proofErr w:type="spellStart"/>
            <w:r w:rsidRPr="00646B94">
              <w:rPr>
                <w:noProof w:val="0"/>
                <w:lang w:val="en-US" w:eastAsia="ru-RU"/>
              </w:rPr>
              <w:t>beton</w:t>
            </w:r>
            <w:proofErr w:type="spellEnd"/>
            <w:r w:rsidRPr="00646B94">
              <w:rPr>
                <w:noProof w:val="0"/>
                <w:lang w:val="en-US" w:eastAsia="ru-RU"/>
              </w:rPr>
              <w:t xml:space="preserve"> cu </w:t>
            </w:r>
            <w:proofErr w:type="spellStart"/>
            <w:r w:rsidRPr="00646B94">
              <w:rPr>
                <w:noProof w:val="0"/>
                <w:lang w:val="en-US" w:eastAsia="ru-RU"/>
              </w:rPr>
              <w:t>ciment</w:t>
            </w:r>
            <w:proofErr w:type="spellEnd"/>
            <w:r w:rsidRPr="00646B94">
              <w:rPr>
                <w:noProof w:val="0"/>
                <w:lang w:val="en-US" w:eastAsia="ru-RU"/>
              </w:rPr>
              <w:t xml:space="preserve"> (C20/25) la </w:t>
            </w:r>
            <w:proofErr w:type="spellStart"/>
            <w:r w:rsidRPr="00646B94">
              <w:rPr>
                <w:noProof w:val="0"/>
                <w:lang w:val="en-US" w:eastAsia="ru-RU"/>
              </w:rPr>
              <w:t>drumuri</w:t>
            </w:r>
            <w:proofErr w:type="spellEnd"/>
            <w:r w:rsidRPr="00646B94">
              <w:rPr>
                <w:noProof w:val="0"/>
                <w:lang w:val="en-US" w:eastAsia="ru-RU"/>
              </w:rPr>
              <w:t xml:space="preserve">, </w:t>
            </w:r>
            <w:proofErr w:type="spellStart"/>
            <w:r w:rsidRPr="00646B94">
              <w:rPr>
                <w:noProof w:val="0"/>
                <w:lang w:val="en-US" w:eastAsia="ru-RU"/>
              </w:rPr>
              <w:t>executata</w:t>
            </w:r>
            <w:proofErr w:type="spellEnd"/>
            <w:r w:rsidRPr="00646B94">
              <w:rPr>
                <w:noProof w:val="0"/>
                <w:lang w:val="en-US" w:eastAsia="ru-RU"/>
              </w:rPr>
              <w:t xml:space="preserve"> </w:t>
            </w:r>
            <w:proofErr w:type="spellStart"/>
            <w:r w:rsidRPr="00646B94">
              <w:rPr>
                <w:noProof w:val="0"/>
                <w:lang w:val="en-US" w:eastAsia="ru-RU"/>
              </w:rPr>
              <w:t>intr</w:t>
            </w:r>
            <w:proofErr w:type="spellEnd"/>
            <w:r w:rsidRPr="00646B94">
              <w:rPr>
                <w:noProof w:val="0"/>
                <w:lang w:val="en-US" w:eastAsia="ru-RU"/>
              </w:rPr>
              <w:t xml:space="preserve">-un </w:t>
            </w:r>
            <w:proofErr w:type="spellStart"/>
            <w:r w:rsidRPr="00646B94">
              <w:rPr>
                <w:noProof w:val="0"/>
                <w:lang w:val="en-US" w:eastAsia="ru-RU"/>
              </w:rPr>
              <w:t>singur</w:t>
            </w:r>
            <w:proofErr w:type="spellEnd"/>
            <w:r w:rsidRPr="00646B94">
              <w:rPr>
                <w:noProof w:val="0"/>
                <w:lang w:val="en-US" w:eastAsia="ru-RU"/>
              </w:rPr>
              <w:t xml:space="preserve"> </w:t>
            </w:r>
            <w:proofErr w:type="spellStart"/>
            <w:r w:rsidRPr="00646B94">
              <w:rPr>
                <w:noProof w:val="0"/>
                <w:lang w:val="en-US" w:eastAsia="ru-RU"/>
              </w:rPr>
              <w:t>strat</w:t>
            </w:r>
            <w:proofErr w:type="spellEnd"/>
            <w:r w:rsidRPr="00646B94">
              <w:rPr>
                <w:noProof w:val="0"/>
                <w:lang w:val="en-US" w:eastAsia="ru-RU"/>
              </w:rPr>
              <w:t xml:space="preserve">, cu </w:t>
            </w:r>
            <w:proofErr w:type="spellStart"/>
            <w:r w:rsidRPr="00646B94">
              <w:rPr>
                <w:noProof w:val="0"/>
                <w:lang w:val="en-US" w:eastAsia="ru-RU"/>
              </w:rPr>
              <w:t>grosimea</w:t>
            </w:r>
            <w:proofErr w:type="spellEnd"/>
            <w:r w:rsidRPr="00646B94">
              <w:rPr>
                <w:noProof w:val="0"/>
                <w:lang w:val="en-US" w:eastAsia="ru-RU"/>
              </w:rPr>
              <w:t xml:space="preserve"> de 10 cm (Beton </w:t>
            </w:r>
            <w:proofErr w:type="spellStart"/>
            <w:r w:rsidRPr="00646B94">
              <w:rPr>
                <w:noProof w:val="0"/>
                <w:lang w:val="en-US" w:eastAsia="ru-RU"/>
              </w:rPr>
              <w:t>zgariat</w:t>
            </w:r>
            <w:proofErr w:type="spellEnd"/>
            <w:r w:rsidRPr="00646B94">
              <w:rPr>
                <w:noProof w:val="0"/>
                <w:lang w:val="en-US" w:eastAsia="ru-RU"/>
              </w:rPr>
              <w:t>)</w:t>
            </w:r>
          </w:p>
          <w:p w14:paraId="7188C494"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26EA46C5"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04A9C7B7"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811,0000</w:t>
            </w:r>
          </w:p>
          <w:p w14:paraId="005F6A49" w14:textId="77777777" w:rsidR="00646B94" w:rsidRPr="00646B94" w:rsidRDefault="00646B94" w:rsidP="00646B94">
            <w:pPr>
              <w:autoSpaceDE w:val="0"/>
              <w:autoSpaceDN w:val="0"/>
              <w:jc w:val="center"/>
              <w:rPr>
                <w:noProof w:val="0"/>
                <w:lang w:val="en-US" w:eastAsia="ru-RU"/>
              </w:rPr>
            </w:pPr>
          </w:p>
        </w:tc>
      </w:tr>
      <w:tr w:rsidR="00646B94" w:rsidRPr="00646B94" w14:paraId="25B84895"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07AF39"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lastRenderedPageBreak/>
              <w:t>6</w:t>
            </w:r>
          </w:p>
        </w:tc>
        <w:tc>
          <w:tcPr>
            <w:tcW w:w="1559" w:type="dxa"/>
            <w:tcBorders>
              <w:top w:val="single" w:sz="4" w:space="0" w:color="auto"/>
              <w:bottom w:val="single" w:sz="4" w:space="0" w:color="auto"/>
            </w:tcBorders>
          </w:tcPr>
          <w:p w14:paraId="69D9F6F2"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TsC54A</w:t>
            </w:r>
          </w:p>
          <w:p w14:paraId="69E38890"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8FAF6AB" w14:textId="77777777" w:rsidR="00646B94" w:rsidRPr="00646B94" w:rsidRDefault="00646B94" w:rsidP="00646B94">
            <w:pPr>
              <w:autoSpaceDE w:val="0"/>
              <w:autoSpaceDN w:val="0"/>
              <w:rPr>
                <w:noProof w:val="0"/>
                <w:lang w:val="en-US" w:eastAsia="ru-RU"/>
              </w:rPr>
            </w:pPr>
            <w:r w:rsidRPr="00646B94">
              <w:rPr>
                <w:noProof w:val="0"/>
                <w:lang w:val="en-US" w:eastAsia="ru-RU"/>
              </w:rPr>
              <w:t xml:space="preserve">Strat de </w:t>
            </w:r>
            <w:proofErr w:type="spellStart"/>
            <w:r w:rsidRPr="00646B94">
              <w:rPr>
                <w:noProof w:val="0"/>
                <w:lang w:val="en-US" w:eastAsia="ru-RU"/>
              </w:rPr>
              <w:t>fundatie</w:t>
            </w:r>
            <w:proofErr w:type="spellEnd"/>
            <w:r w:rsidRPr="00646B94">
              <w:rPr>
                <w:noProof w:val="0"/>
                <w:lang w:val="en-US" w:eastAsia="ru-RU"/>
              </w:rPr>
              <w:t xml:space="preserve"> din </w:t>
            </w:r>
            <w:proofErr w:type="spellStart"/>
            <w:r w:rsidRPr="00646B94">
              <w:rPr>
                <w:noProof w:val="0"/>
                <w:lang w:val="en-US" w:eastAsia="ru-RU"/>
              </w:rPr>
              <w:t>nisip</w:t>
            </w:r>
            <w:proofErr w:type="spellEnd"/>
          </w:p>
          <w:p w14:paraId="2ED5EFB7"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605A010B"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m3</w:t>
            </w:r>
          </w:p>
        </w:tc>
        <w:tc>
          <w:tcPr>
            <w:tcW w:w="1843" w:type="dxa"/>
            <w:tcBorders>
              <w:top w:val="single" w:sz="4" w:space="0" w:color="auto"/>
              <w:bottom w:val="single" w:sz="4" w:space="0" w:color="auto"/>
            </w:tcBorders>
            <w:vAlign w:val="center"/>
          </w:tcPr>
          <w:p w14:paraId="77E6DA5C"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24,3300</w:t>
            </w:r>
          </w:p>
          <w:p w14:paraId="6E53F3AE" w14:textId="77777777" w:rsidR="00646B94" w:rsidRPr="00646B94" w:rsidRDefault="00646B94" w:rsidP="00646B94">
            <w:pPr>
              <w:autoSpaceDE w:val="0"/>
              <w:autoSpaceDN w:val="0"/>
              <w:jc w:val="center"/>
              <w:rPr>
                <w:noProof w:val="0"/>
                <w:lang w:val="en-US" w:eastAsia="ru-RU"/>
              </w:rPr>
            </w:pPr>
          </w:p>
        </w:tc>
      </w:tr>
      <w:tr w:rsidR="00646B94" w:rsidRPr="00646B94" w14:paraId="2A28C5B2"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C54509"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7</w:t>
            </w:r>
          </w:p>
        </w:tc>
        <w:tc>
          <w:tcPr>
            <w:tcW w:w="1559" w:type="dxa"/>
            <w:tcBorders>
              <w:top w:val="single" w:sz="4" w:space="0" w:color="auto"/>
              <w:bottom w:val="single" w:sz="4" w:space="0" w:color="auto"/>
            </w:tcBorders>
          </w:tcPr>
          <w:p w14:paraId="0FF639FF"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DC04B</w:t>
            </w:r>
          </w:p>
          <w:p w14:paraId="741BA94D"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43ADB9E"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Taierea</w:t>
            </w:r>
            <w:proofErr w:type="spellEnd"/>
            <w:r w:rsidRPr="00646B94">
              <w:rPr>
                <w:noProof w:val="0"/>
                <w:lang w:val="en-US" w:eastAsia="ru-RU"/>
              </w:rPr>
              <w:t xml:space="preserve"> cu </w:t>
            </w:r>
            <w:proofErr w:type="spellStart"/>
            <w:r w:rsidRPr="00646B94">
              <w:rPr>
                <w:noProof w:val="0"/>
                <w:lang w:val="en-US" w:eastAsia="ru-RU"/>
              </w:rPr>
              <w:t>masina</w:t>
            </w:r>
            <w:proofErr w:type="spellEnd"/>
            <w:r w:rsidRPr="00646B94">
              <w:rPr>
                <w:noProof w:val="0"/>
                <w:lang w:val="en-US" w:eastAsia="ru-RU"/>
              </w:rPr>
              <w:t xml:space="preserve"> cu </w:t>
            </w:r>
            <w:proofErr w:type="spellStart"/>
            <w:r w:rsidRPr="00646B94">
              <w:rPr>
                <w:noProof w:val="0"/>
                <w:lang w:val="en-US" w:eastAsia="ru-RU"/>
              </w:rPr>
              <w:t>discuri</w:t>
            </w:r>
            <w:proofErr w:type="spellEnd"/>
            <w:r w:rsidRPr="00646B94">
              <w:rPr>
                <w:noProof w:val="0"/>
                <w:lang w:val="en-US" w:eastAsia="ru-RU"/>
              </w:rPr>
              <w:t xml:space="preserve"> </w:t>
            </w:r>
            <w:proofErr w:type="spellStart"/>
            <w:r w:rsidRPr="00646B94">
              <w:rPr>
                <w:noProof w:val="0"/>
                <w:lang w:val="en-US" w:eastAsia="ru-RU"/>
              </w:rPr>
              <w:t>diamantate</w:t>
            </w:r>
            <w:proofErr w:type="spellEnd"/>
            <w:r w:rsidRPr="00646B94">
              <w:rPr>
                <w:noProof w:val="0"/>
                <w:lang w:val="en-US" w:eastAsia="ru-RU"/>
              </w:rPr>
              <w:t xml:space="preserve"> a </w:t>
            </w:r>
            <w:proofErr w:type="spellStart"/>
            <w:r w:rsidRPr="00646B94">
              <w:rPr>
                <w:noProof w:val="0"/>
                <w:lang w:val="en-US" w:eastAsia="ru-RU"/>
              </w:rPr>
              <w:t>rosturilor</w:t>
            </w:r>
            <w:proofErr w:type="spellEnd"/>
            <w:r w:rsidRPr="00646B94">
              <w:rPr>
                <w:noProof w:val="0"/>
                <w:lang w:val="en-US" w:eastAsia="ru-RU"/>
              </w:rPr>
              <w:t xml:space="preserve"> de </w:t>
            </w:r>
            <w:proofErr w:type="spellStart"/>
            <w:r w:rsidRPr="00646B94">
              <w:rPr>
                <w:noProof w:val="0"/>
                <w:lang w:val="en-US" w:eastAsia="ru-RU"/>
              </w:rPr>
              <w:t>contractie</w:t>
            </w:r>
            <w:proofErr w:type="spellEnd"/>
            <w:r w:rsidRPr="00646B94">
              <w:rPr>
                <w:noProof w:val="0"/>
                <w:lang w:val="en-US" w:eastAsia="ru-RU"/>
              </w:rPr>
              <w:t xml:space="preserve">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dilatatie</w:t>
            </w:r>
            <w:proofErr w:type="spellEnd"/>
            <w:r w:rsidRPr="00646B94">
              <w:rPr>
                <w:noProof w:val="0"/>
                <w:lang w:val="en-US" w:eastAsia="ru-RU"/>
              </w:rPr>
              <w:t xml:space="preserve"> in </w:t>
            </w:r>
            <w:proofErr w:type="spellStart"/>
            <w:r w:rsidRPr="00646B94">
              <w:rPr>
                <w:noProof w:val="0"/>
                <w:lang w:val="en-US" w:eastAsia="ru-RU"/>
              </w:rPr>
              <w:t>betonul</w:t>
            </w:r>
            <w:proofErr w:type="spellEnd"/>
            <w:r w:rsidRPr="00646B94">
              <w:rPr>
                <w:noProof w:val="0"/>
                <w:lang w:val="en-US" w:eastAsia="ru-RU"/>
              </w:rPr>
              <w:t xml:space="preserve"> de </w:t>
            </w:r>
            <w:proofErr w:type="spellStart"/>
            <w:r w:rsidRPr="00646B94">
              <w:rPr>
                <w:noProof w:val="0"/>
                <w:lang w:val="en-US" w:eastAsia="ru-RU"/>
              </w:rPr>
              <w:t>uzura</w:t>
            </w:r>
            <w:proofErr w:type="spellEnd"/>
            <w:r w:rsidRPr="00646B94">
              <w:rPr>
                <w:noProof w:val="0"/>
                <w:lang w:val="en-US" w:eastAsia="ru-RU"/>
              </w:rPr>
              <w:t xml:space="preserve"> la </w:t>
            </w:r>
            <w:proofErr w:type="spellStart"/>
            <w:r w:rsidRPr="00646B94">
              <w:rPr>
                <w:noProof w:val="0"/>
                <w:lang w:val="en-US" w:eastAsia="ru-RU"/>
              </w:rPr>
              <w:t>drumuri</w:t>
            </w:r>
            <w:proofErr w:type="spellEnd"/>
            <w:r w:rsidRPr="00646B94">
              <w:rPr>
                <w:noProof w:val="0"/>
                <w:lang w:val="en-US" w:eastAsia="ru-RU"/>
              </w:rPr>
              <w:t>. (</w:t>
            </w:r>
            <w:proofErr w:type="spellStart"/>
            <w:r w:rsidRPr="00646B94">
              <w:rPr>
                <w:noProof w:val="0"/>
                <w:lang w:val="en-US" w:eastAsia="ru-RU"/>
              </w:rPr>
              <w:t>Taierea</w:t>
            </w:r>
            <w:proofErr w:type="spellEnd"/>
            <w:r w:rsidRPr="00646B94">
              <w:rPr>
                <w:noProof w:val="0"/>
                <w:lang w:val="en-US" w:eastAsia="ru-RU"/>
              </w:rPr>
              <w:t xml:space="preserve"> in </w:t>
            </w:r>
            <w:proofErr w:type="spellStart"/>
            <w:r w:rsidRPr="00646B94">
              <w:rPr>
                <w:noProof w:val="0"/>
                <w:lang w:val="en-US" w:eastAsia="ru-RU"/>
              </w:rPr>
              <w:t>beton</w:t>
            </w:r>
            <w:proofErr w:type="spellEnd"/>
            <w:r w:rsidRPr="00646B94">
              <w:rPr>
                <w:noProof w:val="0"/>
                <w:lang w:val="en-US" w:eastAsia="ru-RU"/>
              </w:rPr>
              <w:t xml:space="preserve"> </w:t>
            </w:r>
            <w:proofErr w:type="spellStart"/>
            <w:r w:rsidRPr="00646B94">
              <w:rPr>
                <w:noProof w:val="0"/>
                <w:lang w:val="en-US" w:eastAsia="ru-RU"/>
              </w:rPr>
              <w:t>peste</w:t>
            </w:r>
            <w:proofErr w:type="spellEnd"/>
            <w:r w:rsidRPr="00646B94">
              <w:rPr>
                <w:noProof w:val="0"/>
                <w:lang w:val="en-US" w:eastAsia="ru-RU"/>
              </w:rPr>
              <w:t xml:space="preserve"> </w:t>
            </w:r>
            <w:proofErr w:type="spellStart"/>
            <w:r w:rsidRPr="00646B94">
              <w:rPr>
                <w:noProof w:val="0"/>
                <w:lang w:val="en-US" w:eastAsia="ru-RU"/>
              </w:rPr>
              <w:t>fiecare</w:t>
            </w:r>
            <w:proofErr w:type="spellEnd"/>
            <w:r w:rsidRPr="00646B94">
              <w:rPr>
                <w:noProof w:val="0"/>
                <w:lang w:val="en-US" w:eastAsia="ru-RU"/>
              </w:rPr>
              <w:t xml:space="preserve"> 6m)</w:t>
            </w:r>
          </w:p>
          <w:p w14:paraId="410824EC"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707D5A7B"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m</w:t>
            </w:r>
          </w:p>
        </w:tc>
        <w:tc>
          <w:tcPr>
            <w:tcW w:w="1843" w:type="dxa"/>
            <w:tcBorders>
              <w:top w:val="single" w:sz="4" w:space="0" w:color="auto"/>
              <w:bottom w:val="single" w:sz="4" w:space="0" w:color="auto"/>
            </w:tcBorders>
            <w:vAlign w:val="center"/>
          </w:tcPr>
          <w:p w14:paraId="14051E57"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134,0000</w:t>
            </w:r>
          </w:p>
          <w:p w14:paraId="2369BA9C" w14:textId="77777777" w:rsidR="00646B94" w:rsidRPr="00646B94" w:rsidRDefault="00646B94" w:rsidP="00646B94">
            <w:pPr>
              <w:autoSpaceDE w:val="0"/>
              <w:autoSpaceDN w:val="0"/>
              <w:jc w:val="center"/>
              <w:rPr>
                <w:noProof w:val="0"/>
                <w:lang w:val="en-US" w:eastAsia="ru-RU"/>
              </w:rPr>
            </w:pPr>
          </w:p>
        </w:tc>
      </w:tr>
      <w:tr w:rsidR="00646B94" w:rsidRPr="00646B94" w14:paraId="4DAEB7E2"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34FB07"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8</w:t>
            </w:r>
          </w:p>
        </w:tc>
        <w:tc>
          <w:tcPr>
            <w:tcW w:w="1559" w:type="dxa"/>
            <w:tcBorders>
              <w:top w:val="single" w:sz="4" w:space="0" w:color="auto"/>
              <w:bottom w:val="single" w:sz="4" w:space="0" w:color="auto"/>
            </w:tcBorders>
          </w:tcPr>
          <w:p w14:paraId="008F32AF"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DI115</w:t>
            </w:r>
          </w:p>
          <w:p w14:paraId="10980FDC"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4A52BD0" w14:textId="77777777" w:rsidR="00646B94" w:rsidRPr="00646B94" w:rsidRDefault="00646B94" w:rsidP="00646B94">
            <w:pPr>
              <w:autoSpaceDE w:val="0"/>
              <w:autoSpaceDN w:val="0"/>
              <w:rPr>
                <w:noProof w:val="0"/>
                <w:lang w:val="nl-NL" w:eastAsia="ru-RU"/>
              </w:rPr>
            </w:pPr>
            <w:r w:rsidRPr="00646B94">
              <w:rPr>
                <w:noProof w:val="0"/>
                <w:lang w:val="nl-NL" w:eastAsia="ru-RU"/>
              </w:rPr>
              <w:t>Consolidarea acostamentelor cu un strat de piatra sparta de 10 cm</w:t>
            </w:r>
          </w:p>
          <w:p w14:paraId="3F8E9514" w14:textId="77777777" w:rsidR="00646B94" w:rsidRPr="00646B94" w:rsidRDefault="00646B94" w:rsidP="00646B94">
            <w:pPr>
              <w:autoSpaceDE w:val="0"/>
              <w:autoSpaceDN w:val="0"/>
              <w:rPr>
                <w:noProof w:val="0"/>
                <w:lang w:val="nl-NL" w:eastAsia="ru-RU"/>
              </w:rPr>
            </w:pPr>
          </w:p>
        </w:tc>
        <w:tc>
          <w:tcPr>
            <w:tcW w:w="992" w:type="dxa"/>
            <w:tcBorders>
              <w:top w:val="single" w:sz="4" w:space="0" w:color="auto"/>
              <w:bottom w:val="single" w:sz="4" w:space="0" w:color="auto"/>
            </w:tcBorders>
            <w:vAlign w:val="center"/>
          </w:tcPr>
          <w:p w14:paraId="5BF9FF89"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20CD1612"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202,0000</w:t>
            </w:r>
          </w:p>
          <w:p w14:paraId="76D46835" w14:textId="77777777" w:rsidR="00646B94" w:rsidRPr="00646B94" w:rsidRDefault="00646B94" w:rsidP="00646B94">
            <w:pPr>
              <w:autoSpaceDE w:val="0"/>
              <w:autoSpaceDN w:val="0"/>
              <w:jc w:val="center"/>
              <w:rPr>
                <w:noProof w:val="0"/>
                <w:lang w:val="en-US" w:eastAsia="ru-RU"/>
              </w:rPr>
            </w:pPr>
          </w:p>
        </w:tc>
      </w:tr>
      <w:tr w:rsidR="00646B94" w:rsidRPr="00646B94" w14:paraId="77B6A3E4" w14:textId="77777777" w:rsidTr="009B6217">
        <w:tc>
          <w:tcPr>
            <w:tcW w:w="709" w:type="dxa"/>
            <w:tcBorders>
              <w:top w:val="nil"/>
              <w:left w:val="single" w:sz="6" w:space="0" w:color="auto"/>
              <w:bottom w:val="nil"/>
              <w:right w:val="nil"/>
            </w:tcBorders>
          </w:tcPr>
          <w:p w14:paraId="42D1320B" w14:textId="77777777" w:rsidR="00646B94" w:rsidRPr="00646B94" w:rsidRDefault="00646B94" w:rsidP="00646B94">
            <w:pPr>
              <w:autoSpaceDE w:val="0"/>
              <w:autoSpaceDN w:val="0"/>
              <w:jc w:val="center"/>
              <w:rPr>
                <w:noProof w:val="0"/>
                <w:lang w:val="en-US" w:eastAsia="ru-RU"/>
              </w:rPr>
            </w:pPr>
          </w:p>
        </w:tc>
        <w:tc>
          <w:tcPr>
            <w:tcW w:w="1559" w:type="dxa"/>
            <w:tcBorders>
              <w:top w:val="nil"/>
              <w:left w:val="single" w:sz="6" w:space="0" w:color="auto"/>
              <w:bottom w:val="nil"/>
              <w:right w:val="nil"/>
            </w:tcBorders>
          </w:tcPr>
          <w:p w14:paraId="6E799AC6" w14:textId="77777777" w:rsidR="00646B94" w:rsidRPr="00646B94" w:rsidRDefault="00646B94" w:rsidP="00646B94">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14:paraId="4A338269" w14:textId="77777777" w:rsidR="00646B94" w:rsidRPr="00646B94" w:rsidRDefault="00646B94" w:rsidP="00646B94">
            <w:pPr>
              <w:autoSpaceDE w:val="0"/>
              <w:autoSpaceDN w:val="0"/>
              <w:rPr>
                <w:b/>
                <w:bCs/>
                <w:noProof w:val="0"/>
                <w:lang w:val="en-US" w:eastAsia="ru-RU"/>
              </w:rPr>
            </w:pPr>
            <w:r w:rsidRPr="00646B94">
              <w:rPr>
                <w:b/>
                <w:bCs/>
                <w:noProof w:val="0"/>
                <w:sz w:val="22"/>
                <w:szCs w:val="22"/>
                <w:lang w:val="en-US" w:eastAsia="ru-RU"/>
              </w:rPr>
              <w:t xml:space="preserve">2. </w:t>
            </w:r>
            <w:proofErr w:type="spellStart"/>
            <w:r w:rsidRPr="00646B94">
              <w:rPr>
                <w:b/>
                <w:bCs/>
                <w:noProof w:val="0"/>
                <w:sz w:val="22"/>
                <w:szCs w:val="22"/>
                <w:lang w:val="en-US" w:eastAsia="ru-RU"/>
              </w:rPr>
              <w:t>Intersectia</w:t>
            </w:r>
            <w:proofErr w:type="spellEnd"/>
            <w:r w:rsidRPr="00646B94">
              <w:rPr>
                <w:b/>
                <w:bCs/>
                <w:noProof w:val="0"/>
                <w:sz w:val="22"/>
                <w:szCs w:val="22"/>
                <w:lang w:val="en-US" w:eastAsia="ru-RU"/>
              </w:rPr>
              <w:t xml:space="preserve"> str. </w:t>
            </w:r>
            <w:proofErr w:type="spellStart"/>
            <w:r w:rsidRPr="00646B94">
              <w:rPr>
                <w:b/>
                <w:bCs/>
                <w:noProof w:val="0"/>
                <w:sz w:val="22"/>
                <w:szCs w:val="22"/>
                <w:lang w:val="en-US" w:eastAsia="ru-RU"/>
              </w:rPr>
              <w:t>Lautarilor</w:t>
            </w:r>
            <w:proofErr w:type="spellEnd"/>
            <w:r w:rsidRPr="00646B94">
              <w:rPr>
                <w:b/>
                <w:bCs/>
                <w:noProof w:val="0"/>
                <w:sz w:val="22"/>
                <w:szCs w:val="22"/>
                <w:lang w:val="en-US" w:eastAsia="ru-RU"/>
              </w:rPr>
              <w:t xml:space="preserve"> - str. M. Gorki</w:t>
            </w:r>
          </w:p>
          <w:p w14:paraId="351EBFF3" w14:textId="77777777" w:rsidR="00646B94" w:rsidRPr="00646B94" w:rsidRDefault="00646B94" w:rsidP="00646B94">
            <w:pPr>
              <w:autoSpaceDE w:val="0"/>
              <w:autoSpaceDN w:val="0"/>
              <w:rPr>
                <w:noProof w:val="0"/>
                <w:lang w:val="en-US" w:eastAsia="ru-RU"/>
              </w:rPr>
            </w:pPr>
          </w:p>
        </w:tc>
      </w:tr>
      <w:tr w:rsidR="00646B94" w:rsidRPr="00646B94" w14:paraId="282FC031"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BA6122"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9</w:t>
            </w:r>
          </w:p>
        </w:tc>
        <w:tc>
          <w:tcPr>
            <w:tcW w:w="1559" w:type="dxa"/>
            <w:tcBorders>
              <w:top w:val="single" w:sz="4" w:space="0" w:color="auto"/>
              <w:bottom w:val="single" w:sz="4" w:space="0" w:color="auto"/>
            </w:tcBorders>
          </w:tcPr>
          <w:p w14:paraId="6D2D2034"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DI89B</w:t>
            </w:r>
          </w:p>
          <w:p w14:paraId="77395656"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6DB20D5C"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Reparatia</w:t>
            </w:r>
            <w:proofErr w:type="spellEnd"/>
            <w:r w:rsidRPr="00646B94">
              <w:rPr>
                <w:noProof w:val="0"/>
                <w:lang w:val="en-US" w:eastAsia="ru-RU"/>
              </w:rPr>
              <w:t xml:space="preserve"> </w:t>
            </w:r>
            <w:proofErr w:type="spellStart"/>
            <w:r w:rsidRPr="00646B94">
              <w:rPr>
                <w:noProof w:val="0"/>
                <w:lang w:val="en-US" w:eastAsia="ru-RU"/>
              </w:rPr>
              <w:t>drumurilor</w:t>
            </w:r>
            <w:proofErr w:type="spellEnd"/>
            <w:r w:rsidRPr="00646B94">
              <w:rPr>
                <w:noProof w:val="0"/>
                <w:lang w:val="en-US" w:eastAsia="ru-RU"/>
              </w:rPr>
              <w:t xml:space="preserve"> </w:t>
            </w:r>
            <w:proofErr w:type="spellStart"/>
            <w:r w:rsidRPr="00646B94">
              <w:rPr>
                <w:noProof w:val="0"/>
                <w:lang w:val="en-US" w:eastAsia="ru-RU"/>
              </w:rPr>
              <w:t>impetruite:cu</w:t>
            </w:r>
            <w:proofErr w:type="spellEnd"/>
            <w:r w:rsidRPr="00646B94">
              <w:rPr>
                <w:noProof w:val="0"/>
                <w:lang w:val="en-US" w:eastAsia="ru-RU"/>
              </w:rPr>
              <w:t xml:space="preserve"> </w:t>
            </w:r>
            <w:proofErr w:type="spellStart"/>
            <w:r w:rsidRPr="00646B94">
              <w:rPr>
                <w:noProof w:val="0"/>
                <w:lang w:val="en-US" w:eastAsia="ru-RU"/>
              </w:rPr>
              <w:t>adaos</w:t>
            </w:r>
            <w:proofErr w:type="spellEnd"/>
            <w:r w:rsidRPr="00646B94">
              <w:rPr>
                <w:noProof w:val="0"/>
                <w:lang w:val="en-US" w:eastAsia="ru-RU"/>
              </w:rPr>
              <w:t xml:space="preserve"> de material</w:t>
            </w:r>
          </w:p>
          <w:p w14:paraId="62B786D2"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35BBFEA1"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100m2</w:t>
            </w:r>
          </w:p>
        </w:tc>
        <w:tc>
          <w:tcPr>
            <w:tcW w:w="1843" w:type="dxa"/>
            <w:tcBorders>
              <w:top w:val="single" w:sz="4" w:space="0" w:color="auto"/>
              <w:bottom w:val="single" w:sz="4" w:space="0" w:color="auto"/>
            </w:tcBorders>
            <w:vAlign w:val="center"/>
          </w:tcPr>
          <w:p w14:paraId="08244640"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0,5000</w:t>
            </w:r>
          </w:p>
          <w:p w14:paraId="72A7BDF8" w14:textId="77777777" w:rsidR="00646B94" w:rsidRPr="00646B94" w:rsidRDefault="00646B94" w:rsidP="00646B94">
            <w:pPr>
              <w:autoSpaceDE w:val="0"/>
              <w:autoSpaceDN w:val="0"/>
              <w:jc w:val="center"/>
              <w:rPr>
                <w:noProof w:val="0"/>
                <w:lang w:val="en-US" w:eastAsia="ru-RU"/>
              </w:rPr>
            </w:pPr>
          </w:p>
        </w:tc>
      </w:tr>
      <w:tr w:rsidR="00646B94" w:rsidRPr="00646B94" w14:paraId="43480DD5"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ECDD42"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10</w:t>
            </w:r>
          </w:p>
        </w:tc>
        <w:tc>
          <w:tcPr>
            <w:tcW w:w="1559" w:type="dxa"/>
            <w:tcBorders>
              <w:top w:val="single" w:sz="4" w:space="0" w:color="auto"/>
              <w:bottom w:val="single" w:sz="4" w:space="0" w:color="auto"/>
            </w:tcBorders>
          </w:tcPr>
          <w:p w14:paraId="7BF1156C"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CB01A</w:t>
            </w:r>
          </w:p>
          <w:p w14:paraId="6ACFD860"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2ACDCBA"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Cofraje</w:t>
            </w:r>
            <w:proofErr w:type="spellEnd"/>
            <w:r w:rsidRPr="00646B94">
              <w:rPr>
                <w:noProof w:val="0"/>
                <w:lang w:val="en-US" w:eastAsia="ru-RU"/>
              </w:rPr>
              <w:t xml:space="preserve">, din </w:t>
            </w:r>
            <w:proofErr w:type="spellStart"/>
            <w:r w:rsidRPr="00646B94">
              <w:rPr>
                <w:noProof w:val="0"/>
                <w:lang w:val="en-US" w:eastAsia="ru-RU"/>
              </w:rPr>
              <w:t>scinduri</w:t>
            </w:r>
            <w:proofErr w:type="spellEnd"/>
            <w:r w:rsidRPr="00646B94">
              <w:rPr>
                <w:noProof w:val="0"/>
                <w:lang w:val="en-US" w:eastAsia="ru-RU"/>
              </w:rPr>
              <w:t xml:space="preserve"> de </w:t>
            </w:r>
            <w:proofErr w:type="spellStart"/>
            <w:r w:rsidRPr="00646B94">
              <w:rPr>
                <w:noProof w:val="0"/>
                <w:lang w:val="en-US" w:eastAsia="ru-RU"/>
              </w:rPr>
              <w:t>rasinoase</w:t>
            </w:r>
            <w:proofErr w:type="spellEnd"/>
            <w:r w:rsidRPr="00646B94">
              <w:rPr>
                <w:noProof w:val="0"/>
                <w:lang w:val="en-US" w:eastAsia="ru-RU"/>
              </w:rPr>
              <w:t xml:space="preserve">, </w:t>
            </w:r>
            <w:proofErr w:type="spellStart"/>
            <w:r w:rsidRPr="00646B94">
              <w:rPr>
                <w:noProof w:val="0"/>
                <w:lang w:val="en-US" w:eastAsia="ru-RU"/>
              </w:rPr>
              <w:t>pentru</w:t>
            </w:r>
            <w:proofErr w:type="spellEnd"/>
            <w:r w:rsidRPr="00646B94">
              <w:rPr>
                <w:noProof w:val="0"/>
                <w:lang w:val="en-US" w:eastAsia="ru-RU"/>
              </w:rPr>
              <w:t xml:space="preserve"> </w:t>
            </w:r>
            <w:proofErr w:type="spellStart"/>
            <w:r w:rsidRPr="00646B94">
              <w:rPr>
                <w:noProof w:val="0"/>
                <w:lang w:val="en-US" w:eastAsia="ru-RU"/>
              </w:rPr>
              <w:t>turnarea</w:t>
            </w:r>
            <w:proofErr w:type="spellEnd"/>
            <w:r w:rsidRPr="00646B94">
              <w:rPr>
                <w:noProof w:val="0"/>
                <w:lang w:val="en-US" w:eastAsia="ru-RU"/>
              </w:rPr>
              <w:t xml:space="preserve"> </w:t>
            </w:r>
            <w:proofErr w:type="spellStart"/>
            <w:r w:rsidRPr="00646B94">
              <w:rPr>
                <w:noProof w:val="0"/>
                <w:lang w:val="en-US" w:eastAsia="ru-RU"/>
              </w:rPr>
              <w:t>betonului</w:t>
            </w:r>
            <w:proofErr w:type="spellEnd"/>
            <w:r w:rsidRPr="00646B94">
              <w:rPr>
                <w:noProof w:val="0"/>
                <w:lang w:val="en-US" w:eastAsia="ru-RU"/>
              </w:rPr>
              <w:t xml:space="preserve"> de </w:t>
            </w:r>
            <w:proofErr w:type="spellStart"/>
            <w:r w:rsidRPr="00646B94">
              <w:rPr>
                <w:noProof w:val="0"/>
                <w:lang w:val="en-US" w:eastAsia="ru-RU"/>
              </w:rPr>
              <w:t>monolitizare</w:t>
            </w:r>
            <w:proofErr w:type="spellEnd"/>
            <w:r w:rsidRPr="00646B94">
              <w:rPr>
                <w:noProof w:val="0"/>
                <w:lang w:val="en-US" w:eastAsia="ru-RU"/>
              </w:rPr>
              <w:t xml:space="preserve"> </w:t>
            </w:r>
            <w:proofErr w:type="spellStart"/>
            <w:r w:rsidRPr="00646B94">
              <w:rPr>
                <w:noProof w:val="0"/>
                <w:lang w:val="en-US" w:eastAsia="ru-RU"/>
              </w:rPr>
              <w:t>intre</w:t>
            </w:r>
            <w:proofErr w:type="spellEnd"/>
            <w:r w:rsidRPr="00646B94">
              <w:rPr>
                <w:noProof w:val="0"/>
                <w:lang w:val="en-US" w:eastAsia="ru-RU"/>
              </w:rPr>
              <w:t xml:space="preserve"> </w:t>
            </w:r>
            <w:proofErr w:type="spellStart"/>
            <w:r w:rsidRPr="00646B94">
              <w:rPr>
                <w:noProof w:val="0"/>
                <w:lang w:val="en-US" w:eastAsia="ru-RU"/>
              </w:rPr>
              <w:t>elementele</w:t>
            </w:r>
            <w:proofErr w:type="spellEnd"/>
            <w:r w:rsidRPr="00646B94">
              <w:rPr>
                <w:noProof w:val="0"/>
                <w:lang w:val="en-US" w:eastAsia="ru-RU"/>
              </w:rPr>
              <w:t xml:space="preserve"> prefabricate (</w:t>
            </w:r>
            <w:proofErr w:type="spellStart"/>
            <w:r w:rsidRPr="00646B94">
              <w:rPr>
                <w:noProof w:val="0"/>
                <w:lang w:val="en-US" w:eastAsia="ru-RU"/>
              </w:rPr>
              <w:t>plansee</w:t>
            </w:r>
            <w:proofErr w:type="spellEnd"/>
            <w:r w:rsidRPr="00646B94">
              <w:rPr>
                <w:noProof w:val="0"/>
                <w:lang w:val="en-US" w:eastAsia="ru-RU"/>
              </w:rPr>
              <w:t xml:space="preserve">, </w:t>
            </w:r>
            <w:proofErr w:type="spellStart"/>
            <w:r w:rsidRPr="00646B94">
              <w:rPr>
                <w:noProof w:val="0"/>
                <w:lang w:val="en-US" w:eastAsia="ru-RU"/>
              </w:rPr>
              <w:t>grinzi</w:t>
            </w:r>
            <w:proofErr w:type="spellEnd"/>
            <w:r w:rsidRPr="00646B94">
              <w:rPr>
                <w:noProof w:val="0"/>
                <w:lang w:val="en-US" w:eastAsia="ru-RU"/>
              </w:rPr>
              <w:t xml:space="preserve">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diafragme</w:t>
            </w:r>
            <w:proofErr w:type="spellEnd"/>
            <w:r w:rsidRPr="00646B94">
              <w:rPr>
                <w:noProof w:val="0"/>
                <w:lang w:val="en-US" w:eastAsia="ru-RU"/>
              </w:rPr>
              <w:t xml:space="preserve">) </w:t>
            </w:r>
            <w:proofErr w:type="spellStart"/>
            <w:r w:rsidRPr="00646B94">
              <w:rPr>
                <w:noProof w:val="0"/>
                <w:lang w:val="en-US" w:eastAsia="ru-RU"/>
              </w:rPr>
              <w:t>inclusiv</w:t>
            </w:r>
            <w:proofErr w:type="spellEnd"/>
            <w:r w:rsidRPr="00646B94">
              <w:rPr>
                <w:noProof w:val="0"/>
                <w:lang w:val="en-US" w:eastAsia="ru-RU"/>
              </w:rPr>
              <w:t xml:space="preserve"> </w:t>
            </w:r>
            <w:proofErr w:type="spellStart"/>
            <w:r w:rsidRPr="00646B94">
              <w:rPr>
                <w:noProof w:val="0"/>
                <w:lang w:val="en-US" w:eastAsia="ru-RU"/>
              </w:rPr>
              <w:t>sprijinirile</w:t>
            </w:r>
            <w:proofErr w:type="spellEnd"/>
          </w:p>
          <w:p w14:paraId="7C9C9D2A"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F464D0B"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67067157"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10,0000</w:t>
            </w:r>
          </w:p>
          <w:p w14:paraId="7D370858" w14:textId="77777777" w:rsidR="00646B94" w:rsidRPr="00646B94" w:rsidRDefault="00646B94" w:rsidP="00646B94">
            <w:pPr>
              <w:autoSpaceDE w:val="0"/>
              <w:autoSpaceDN w:val="0"/>
              <w:jc w:val="center"/>
              <w:rPr>
                <w:noProof w:val="0"/>
                <w:lang w:val="en-US" w:eastAsia="ru-RU"/>
              </w:rPr>
            </w:pPr>
          </w:p>
        </w:tc>
      </w:tr>
      <w:tr w:rsidR="00646B94" w:rsidRPr="00646B94" w14:paraId="1170EE5B"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477394"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11</w:t>
            </w:r>
          </w:p>
        </w:tc>
        <w:tc>
          <w:tcPr>
            <w:tcW w:w="1559" w:type="dxa"/>
            <w:tcBorders>
              <w:top w:val="single" w:sz="4" w:space="0" w:color="auto"/>
              <w:bottom w:val="single" w:sz="4" w:space="0" w:color="auto"/>
            </w:tcBorders>
          </w:tcPr>
          <w:p w14:paraId="5629CE61"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CC03A1</w:t>
            </w:r>
          </w:p>
          <w:p w14:paraId="1CDF425F"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3C01F5E7"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Montare</w:t>
            </w:r>
            <w:proofErr w:type="spellEnd"/>
            <w:r w:rsidRPr="00646B94">
              <w:rPr>
                <w:noProof w:val="0"/>
                <w:lang w:val="en-US" w:eastAsia="ru-RU"/>
              </w:rPr>
              <w:t xml:space="preserve"> </w:t>
            </w:r>
            <w:proofErr w:type="spellStart"/>
            <w:r w:rsidRPr="00646B94">
              <w:rPr>
                <w:noProof w:val="0"/>
                <w:lang w:val="en-US" w:eastAsia="ru-RU"/>
              </w:rPr>
              <w:t>plase</w:t>
            </w:r>
            <w:proofErr w:type="spellEnd"/>
            <w:r w:rsidRPr="00646B94">
              <w:rPr>
                <w:noProof w:val="0"/>
                <w:lang w:val="en-US" w:eastAsia="ru-RU"/>
              </w:rPr>
              <w:t xml:space="preserve"> </w:t>
            </w:r>
            <w:proofErr w:type="spellStart"/>
            <w:r w:rsidRPr="00646B94">
              <w:rPr>
                <w:noProof w:val="0"/>
                <w:lang w:val="en-US" w:eastAsia="ru-RU"/>
              </w:rPr>
              <w:t>sudate</w:t>
            </w:r>
            <w:proofErr w:type="spellEnd"/>
            <w:r w:rsidRPr="00646B94">
              <w:rPr>
                <w:noProof w:val="0"/>
                <w:lang w:val="en-US" w:eastAsia="ru-RU"/>
              </w:rPr>
              <w:t xml:space="preserve"> la </w:t>
            </w:r>
            <w:proofErr w:type="spellStart"/>
            <w:r w:rsidRPr="00646B94">
              <w:rPr>
                <w:noProof w:val="0"/>
                <w:lang w:val="en-US" w:eastAsia="ru-RU"/>
              </w:rPr>
              <w:t>inaltimi</w:t>
            </w:r>
            <w:proofErr w:type="spellEnd"/>
            <w:r w:rsidRPr="00646B94">
              <w:rPr>
                <w:noProof w:val="0"/>
                <w:lang w:val="en-US" w:eastAsia="ru-RU"/>
              </w:rPr>
              <w:t xml:space="preserve"> </w:t>
            </w:r>
            <w:proofErr w:type="spellStart"/>
            <w:proofErr w:type="gramStart"/>
            <w:r w:rsidRPr="00646B94">
              <w:rPr>
                <w:noProof w:val="0"/>
                <w:lang w:val="en-US" w:eastAsia="ru-RU"/>
              </w:rPr>
              <w:t>peste</w:t>
            </w:r>
            <w:proofErr w:type="spellEnd"/>
            <w:r w:rsidRPr="00646B94">
              <w:rPr>
                <w:noProof w:val="0"/>
                <w:lang w:val="en-US" w:eastAsia="ru-RU"/>
              </w:rPr>
              <w:t xml:space="preserve">  35</w:t>
            </w:r>
            <w:proofErr w:type="gramEnd"/>
            <w:r w:rsidRPr="00646B94">
              <w:rPr>
                <w:noProof w:val="0"/>
                <w:lang w:val="en-US" w:eastAsia="ru-RU"/>
              </w:rPr>
              <w:t xml:space="preserve"> m, la </w:t>
            </w:r>
            <w:proofErr w:type="spellStart"/>
            <w:r w:rsidRPr="00646B94">
              <w:rPr>
                <w:noProof w:val="0"/>
                <w:lang w:val="en-US" w:eastAsia="ru-RU"/>
              </w:rPr>
              <w:t>pereti</w:t>
            </w:r>
            <w:proofErr w:type="spellEnd"/>
            <w:r w:rsidRPr="00646B94">
              <w:rPr>
                <w:noProof w:val="0"/>
                <w:lang w:val="en-US" w:eastAsia="ru-RU"/>
              </w:rPr>
              <w:t xml:space="preserve"> </w:t>
            </w:r>
            <w:proofErr w:type="spellStart"/>
            <w:r w:rsidRPr="00646B94">
              <w:rPr>
                <w:noProof w:val="0"/>
                <w:lang w:val="en-US" w:eastAsia="ru-RU"/>
              </w:rPr>
              <w:t>si</w:t>
            </w:r>
            <w:proofErr w:type="spellEnd"/>
            <w:r w:rsidRPr="00646B94">
              <w:rPr>
                <w:noProof w:val="0"/>
                <w:lang w:val="en-US" w:eastAsia="ru-RU"/>
              </w:rPr>
              <w:t xml:space="preserve"> </w:t>
            </w:r>
            <w:proofErr w:type="spellStart"/>
            <w:r w:rsidRPr="00646B94">
              <w:rPr>
                <w:noProof w:val="0"/>
                <w:lang w:val="en-US" w:eastAsia="ru-RU"/>
              </w:rPr>
              <w:t>diafragme</w:t>
            </w:r>
            <w:proofErr w:type="spellEnd"/>
            <w:r w:rsidRPr="00646B94">
              <w:rPr>
                <w:noProof w:val="0"/>
                <w:lang w:val="en-US" w:eastAsia="ru-RU"/>
              </w:rPr>
              <w:t xml:space="preserve">, cu </w:t>
            </w:r>
            <w:proofErr w:type="spellStart"/>
            <w:r w:rsidRPr="00646B94">
              <w:rPr>
                <w:noProof w:val="0"/>
                <w:lang w:val="en-US" w:eastAsia="ru-RU"/>
              </w:rPr>
              <w:t>greutatea</w:t>
            </w:r>
            <w:proofErr w:type="spellEnd"/>
            <w:r w:rsidRPr="00646B94">
              <w:rPr>
                <w:noProof w:val="0"/>
                <w:lang w:val="en-US" w:eastAsia="ru-RU"/>
              </w:rPr>
              <w:t xml:space="preserve"> </w:t>
            </w:r>
            <w:proofErr w:type="spellStart"/>
            <w:r w:rsidRPr="00646B94">
              <w:rPr>
                <w:noProof w:val="0"/>
                <w:lang w:val="en-US" w:eastAsia="ru-RU"/>
              </w:rPr>
              <w:t>plaselor</w:t>
            </w:r>
            <w:proofErr w:type="spellEnd"/>
            <w:r w:rsidRPr="00646B94">
              <w:rPr>
                <w:noProof w:val="0"/>
                <w:lang w:val="en-US" w:eastAsia="ru-RU"/>
              </w:rPr>
              <w:t xml:space="preserve"> pina la 3 kg/</w:t>
            </w:r>
            <w:proofErr w:type="spellStart"/>
            <w:r w:rsidRPr="00646B94">
              <w:rPr>
                <w:noProof w:val="0"/>
                <w:lang w:val="en-US" w:eastAsia="ru-RU"/>
              </w:rPr>
              <w:t>mp</w:t>
            </w:r>
            <w:proofErr w:type="spellEnd"/>
          </w:p>
          <w:p w14:paraId="32436C05"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F93D222"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kg</w:t>
            </w:r>
          </w:p>
        </w:tc>
        <w:tc>
          <w:tcPr>
            <w:tcW w:w="1843" w:type="dxa"/>
            <w:tcBorders>
              <w:top w:val="single" w:sz="4" w:space="0" w:color="auto"/>
              <w:bottom w:val="single" w:sz="4" w:space="0" w:color="auto"/>
            </w:tcBorders>
            <w:vAlign w:val="center"/>
          </w:tcPr>
          <w:p w14:paraId="44F145C8"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150,0000</w:t>
            </w:r>
          </w:p>
          <w:p w14:paraId="770EE4EA" w14:textId="77777777" w:rsidR="00646B94" w:rsidRPr="00646B94" w:rsidRDefault="00646B94" w:rsidP="00646B94">
            <w:pPr>
              <w:autoSpaceDE w:val="0"/>
              <w:autoSpaceDN w:val="0"/>
              <w:jc w:val="center"/>
              <w:rPr>
                <w:noProof w:val="0"/>
                <w:lang w:val="en-US" w:eastAsia="ru-RU"/>
              </w:rPr>
            </w:pPr>
          </w:p>
        </w:tc>
      </w:tr>
      <w:tr w:rsidR="00646B94" w:rsidRPr="00646B94" w14:paraId="67F154A3"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74CA96"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12</w:t>
            </w:r>
          </w:p>
        </w:tc>
        <w:tc>
          <w:tcPr>
            <w:tcW w:w="1559" w:type="dxa"/>
            <w:tcBorders>
              <w:top w:val="single" w:sz="4" w:space="0" w:color="auto"/>
              <w:bottom w:val="single" w:sz="4" w:space="0" w:color="auto"/>
            </w:tcBorders>
          </w:tcPr>
          <w:p w14:paraId="7F8CB8CD"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DC05A</w:t>
            </w:r>
          </w:p>
          <w:p w14:paraId="549A8848"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476B1D14" w14:textId="77777777" w:rsidR="00646B94" w:rsidRPr="00646B94" w:rsidRDefault="00646B94" w:rsidP="00646B94">
            <w:pPr>
              <w:autoSpaceDE w:val="0"/>
              <w:autoSpaceDN w:val="0"/>
              <w:rPr>
                <w:noProof w:val="0"/>
                <w:lang w:val="en-US" w:eastAsia="ru-RU"/>
              </w:rPr>
            </w:pPr>
            <w:proofErr w:type="spellStart"/>
            <w:r w:rsidRPr="00646B94">
              <w:rPr>
                <w:noProof w:val="0"/>
                <w:lang w:val="en-US" w:eastAsia="ru-RU"/>
              </w:rPr>
              <w:t>Imbracaminte</w:t>
            </w:r>
            <w:proofErr w:type="spellEnd"/>
            <w:r w:rsidRPr="00646B94">
              <w:rPr>
                <w:noProof w:val="0"/>
                <w:lang w:val="en-US" w:eastAsia="ru-RU"/>
              </w:rPr>
              <w:t xml:space="preserve"> din </w:t>
            </w:r>
            <w:proofErr w:type="spellStart"/>
            <w:r w:rsidRPr="00646B94">
              <w:rPr>
                <w:noProof w:val="0"/>
                <w:lang w:val="en-US" w:eastAsia="ru-RU"/>
              </w:rPr>
              <w:t>beton</w:t>
            </w:r>
            <w:proofErr w:type="spellEnd"/>
            <w:r w:rsidRPr="00646B94">
              <w:rPr>
                <w:noProof w:val="0"/>
                <w:lang w:val="en-US" w:eastAsia="ru-RU"/>
              </w:rPr>
              <w:t xml:space="preserve"> cu </w:t>
            </w:r>
            <w:proofErr w:type="spellStart"/>
            <w:r w:rsidRPr="00646B94">
              <w:rPr>
                <w:noProof w:val="0"/>
                <w:lang w:val="en-US" w:eastAsia="ru-RU"/>
              </w:rPr>
              <w:t>ciment</w:t>
            </w:r>
            <w:proofErr w:type="spellEnd"/>
            <w:r w:rsidRPr="00646B94">
              <w:rPr>
                <w:noProof w:val="0"/>
                <w:lang w:val="en-US" w:eastAsia="ru-RU"/>
              </w:rPr>
              <w:t xml:space="preserve"> (C20/25) la </w:t>
            </w:r>
            <w:proofErr w:type="spellStart"/>
            <w:r w:rsidRPr="00646B94">
              <w:rPr>
                <w:noProof w:val="0"/>
                <w:lang w:val="en-US" w:eastAsia="ru-RU"/>
              </w:rPr>
              <w:t>drumuri</w:t>
            </w:r>
            <w:proofErr w:type="spellEnd"/>
            <w:r w:rsidRPr="00646B94">
              <w:rPr>
                <w:noProof w:val="0"/>
                <w:lang w:val="en-US" w:eastAsia="ru-RU"/>
              </w:rPr>
              <w:t xml:space="preserve">, </w:t>
            </w:r>
            <w:proofErr w:type="spellStart"/>
            <w:r w:rsidRPr="00646B94">
              <w:rPr>
                <w:noProof w:val="0"/>
                <w:lang w:val="en-US" w:eastAsia="ru-RU"/>
              </w:rPr>
              <w:t>executata</w:t>
            </w:r>
            <w:proofErr w:type="spellEnd"/>
            <w:r w:rsidRPr="00646B94">
              <w:rPr>
                <w:noProof w:val="0"/>
                <w:lang w:val="en-US" w:eastAsia="ru-RU"/>
              </w:rPr>
              <w:t xml:space="preserve"> </w:t>
            </w:r>
            <w:proofErr w:type="spellStart"/>
            <w:r w:rsidRPr="00646B94">
              <w:rPr>
                <w:noProof w:val="0"/>
                <w:lang w:val="en-US" w:eastAsia="ru-RU"/>
              </w:rPr>
              <w:t>intr</w:t>
            </w:r>
            <w:proofErr w:type="spellEnd"/>
            <w:r w:rsidRPr="00646B94">
              <w:rPr>
                <w:noProof w:val="0"/>
                <w:lang w:val="en-US" w:eastAsia="ru-RU"/>
              </w:rPr>
              <w:t xml:space="preserve">-un </w:t>
            </w:r>
            <w:proofErr w:type="spellStart"/>
            <w:r w:rsidRPr="00646B94">
              <w:rPr>
                <w:noProof w:val="0"/>
                <w:lang w:val="en-US" w:eastAsia="ru-RU"/>
              </w:rPr>
              <w:t>singur</w:t>
            </w:r>
            <w:proofErr w:type="spellEnd"/>
            <w:r w:rsidRPr="00646B94">
              <w:rPr>
                <w:noProof w:val="0"/>
                <w:lang w:val="en-US" w:eastAsia="ru-RU"/>
              </w:rPr>
              <w:t xml:space="preserve"> </w:t>
            </w:r>
            <w:proofErr w:type="spellStart"/>
            <w:r w:rsidRPr="00646B94">
              <w:rPr>
                <w:noProof w:val="0"/>
                <w:lang w:val="en-US" w:eastAsia="ru-RU"/>
              </w:rPr>
              <w:t>strat</w:t>
            </w:r>
            <w:proofErr w:type="spellEnd"/>
            <w:r w:rsidRPr="00646B94">
              <w:rPr>
                <w:noProof w:val="0"/>
                <w:lang w:val="en-US" w:eastAsia="ru-RU"/>
              </w:rPr>
              <w:t xml:space="preserve">, cu </w:t>
            </w:r>
            <w:proofErr w:type="spellStart"/>
            <w:r w:rsidRPr="00646B94">
              <w:rPr>
                <w:noProof w:val="0"/>
                <w:lang w:val="en-US" w:eastAsia="ru-RU"/>
              </w:rPr>
              <w:t>grosimea</w:t>
            </w:r>
            <w:proofErr w:type="spellEnd"/>
            <w:r w:rsidRPr="00646B94">
              <w:rPr>
                <w:noProof w:val="0"/>
                <w:lang w:val="en-US" w:eastAsia="ru-RU"/>
              </w:rPr>
              <w:t xml:space="preserve"> de 10 cm (Beton </w:t>
            </w:r>
            <w:proofErr w:type="spellStart"/>
            <w:r w:rsidRPr="00646B94">
              <w:rPr>
                <w:noProof w:val="0"/>
                <w:lang w:val="en-US" w:eastAsia="ru-RU"/>
              </w:rPr>
              <w:t>zgariat</w:t>
            </w:r>
            <w:proofErr w:type="spellEnd"/>
            <w:r w:rsidRPr="00646B94">
              <w:rPr>
                <w:noProof w:val="0"/>
                <w:lang w:val="en-US" w:eastAsia="ru-RU"/>
              </w:rPr>
              <w:t>)</w:t>
            </w:r>
          </w:p>
          <w:p w14:paraId="734769D2"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15B38A2A"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m2</w:t>
            </w:r>
          </w:p>
        </w:tc>
        <w:tc>
          <w:tcPr>
            <w:tcW w:w="1843" w:type="dxa"/>
            <w:tcBorders>
              <w:top w:val="single" w:sz="4" w:space="0" w:color="auto"/>
              <w:bottom w:val="single" w:sz="4" w:space="0" w:color="auto"/>
            </w:tcBorders>
            <w:vAlign w:val="center"/>
          </w:tcPr>
          <w:p w14:paraId="23C81DE3"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50,0000</w:t>
            </w:r>
          </w:p>
          <w:p w14:paraId="4F2F62E2" w14:textId="77777777" w:rsidR="00646B94" w:rsidRPr="00646B94" w:rsidRDefault="00646B94" w:rsidP="00646B94">
            <w:pPr>
              <w:autoSpaceDE w:val="0"/>
              <w:autoSpaceDN w:val="0"/>
              <w:jc w:val="center"/>
              <w:rPr>
                <w:noProof w:val="0"/>
                <w:lang w:val="en-US" w:eastAsia="ru-RU"/>
              </w:rPr>
            </w:pPr>
          </w:p>
        </w:tc>
      </w:tr>
      <w:tr w:rsidR="00646B94" w:rsidRPr="00646B94" w14:paraId="659E308A" w14:textId="77777777" w:rsidTr="009B62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48D791"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13</w:t>
            </w:r>
          </w:p>
        </w:tc>
        <w:tc>
          <w:tcPr>
            <w:tcW w:w="1559" w:type="dxa"/>
            <w:tcBorders>
              <w:top w:val="single" w:sz="4" w:space="0" w:color="auto"/>
              <w:bottom w:val="single" w:sz="4" w:space="0" w:color="auto"/>
            </w:tcBorders>
          </w:tcPr>
          <w:p w14:paraId="7582B428" w14:textId="77777777" w:rsidR="00646B94" w:rsidRPr="00646B94" w:rsidRDefault="00646B94" w:rsidP="00646B94">
            <w:pPr>
              <w:autoSpaceDE w:val="0"/>
              <w:autoSpaceDN w:val="0"/>
              <w:rPr>
                <w:noProof w:val="0"/>
                <w:lang w:val="en-US" w:eastAsia="ru-RU"/>
              </w:rPr>
            </w:pPr>
            <w:r w:rsidRPr="00646B94">
              <w:rPr>
                <w:noProof w:val="0"/>
                <w:sz w:val="22"/>
                <w:szCs w:val="22"/>
                <w:lang w:val="en-US" w:eastAsia="ru-RU"/>
              </w:rPr>
              <w:t>TsC54A</w:t>
            </w:r>
          </w:p>
          <w:p w14:paraId="3246649C" w14:textId="77777777" w:rsidR="00646B94" w:rsidRPr="00646B94" w:rsidRDefault="00646B94" w:rsidP="00646B94">
            <w:pPr>
              <w:autoSpaceDE w:val="0"/>
              <w:autoSpaceDN w:val="0"/>
              <w:rPr>
                <w:noProof w:val="0"/>
                <w:lang w:val="en-US" w:eastAsia="ru-RU"/>
              </w:rPr>
            </w:pPr>
          </w:p>
        </w:tc>
        <w:tc>
          <w:tcPr>
            <w:tcW w:w="4678" w:type="dxa"/>
            <w:tcBorders>
              <w:top w:val="single" w:sz="4" w:space="0" w:color="auto"/>
              <w:bottom w:val="single" w:sz="4" w:space="0" w:color="auto"/>
            </w:tcBorders>
            <w:vAlign w:val="center"/>
          </w:tcPr>
          <w:p w14:paraId="518E74BC" w14:textId="77777777" w:rsidR="00646B94" w:rsidRPr="00646B94" w:rsidRDefault="00646B94" w:rsidP="00646B94">
            <w:pPr>
              <w:autoSpaceDE w:val="0"/>
              <w:autoSpaceDN w:val="0"/>
              <w:rPr>
                <w:noProof w:val="0"/>
                <w:lang w:val="en-US" w:eastAsia="ru-RU"/>
              </w:rPr>
            </w:pPr>
            <w:r w:rsidRPr="00646B94">
              <w:rPr>
                <w:noProof w:val="0"/>
                <w:lang w:val="en-US" w:eastAsia="ru-RU"/>
              </w:rPr>
              <w:t xml:space="preserve">Strat de </w:t>
            </w:r>
            <w:proofErr w:type="spellStart"/>
            <w:r w:rsidRPr="00646B94">
              <w:rPr>
                <w:noProof w:val="0"/>
                <w:lang w:val="en-US" w:eastAsia="ru-RU"/>
              </w:rPr>
              <w:t>fundatie</w:t>
            </w:r>
            <w:proofErr w:type="spellEnd"/>
            <w:r w:rsidRPr="00646B94">
              <w:rPr>
                <w:noProof w:val="0"/>
                <w:lang w:val="en-US" w:eastAsia="ru-RU"/>
              </w:rPr>
              <w:t xml:space="preserve"> din </w:t>
            </w:r>
            <w:proofErr w:type="spellStart"/>
            <w:r w:rsidRPr="00646B94">
              <w:rPr>
                <w:noProof w:val="0"/>
                <w:lang w:val="en-US" w:eastAsia="ru-RU"/>
              </w:rPr>
              <w:t>nisip</w:t>
            </w:r>
            <w:proofErr w:type="spellEnd"/>
          </w:p>
          <w:p w14:paraId="612135C0" w14:textId="77777777" w:rsidR="00646B94" w:rsidRPr="00646B94" w:rsidRDefault="00646B94" w:rsidP="00646B94">
            <w:pPr>
              <w:autoSpaceDE w:val="0"/>
              <w:autoSpaceDN w:val="0"/>
              <w:rPr>
                <w:noProof w:val="0"/>
                <w:lang w:val="en-US" w:eastAsia="ru-RU"/>
              </w:rPr>
            </w:pPr>
          </w:p>
        </w:tc>
        <w:tc>
          <w:tcPr>
            <w:tcW w:w="992" w:type="dxa"/>
            <w:tcBorders>
              <w:top w:val="single" w:sz="4" w:space="0" w:color="auto"/>
              <w:bottom w:val="single" w:sz="4" w:space="0" w:color="auto"/>
            </w:tcBorders>
            <w:vAlign w:val="center"/>
          </w:tcPr>
          <w:p w14:paraId="5217DE57" w14:textId="77777777" w:rsidR="00646B94" w:rsidRPr="00646B94" w:rsidRDefault="00646B94" w:rsidP="00646B94">
            <w:pPr>
              <w:autoSpaceDE w:val="0"/>
              <w:autoSpaceDN w:val="0"/>
              <w:jc w:val="center"/>
              <w:rPr>
                <w:noProof w:val="0"/>
                <w:lang w:val="en-US" w:eastAsia="ru-RU"/>
              </w:rPr>
            </w:pPr>
            <w:r w:rsidRPr="00646B94">
              <w:rPr>
                <w:noProof w:val="0"/>
                <w:sz w:val="22"/>
                <w:szCs w:val="22"/>
                <w:lang w:val="en-US" w:eastAsia="ru-RU"/>
              </w:rPr>
              <w:t>m3</w:t>
            </w:r>
          </w:p>
        </w:tc>
        <w:tc>
          <w:tcPr>
            <w:tcW w:w="1843" w:type="dxa"/>
            <w:tcBorders>
              <w:top w:val="single" w:sz="4" w:space="0" w:color="auto"/>
              <w:bottom w:val="single" w:sz="4" w:space="0" w:color="auto"/>
            </w:tcBorders>
            <w:vAlign w:val="center"/>
          </w:tcPr>
          <w:p w14:paraId="78B99667" w14:textId="77777777" w:rsidR="00646B94" w:rsidRPr="00646B94" w:rsidRDefault="00646B94" w:rsidP="00646B94">
            <w:pPr>
              <w:autoSpaceDE w:val="0"/>
              <w:autoSpaceDN w:val="0"/>
              <w:adjustRightInd w:val="0"/>
              <w:jc w:val="center"/>
              <w:rPr>
                <w:rFonts w:ascii="Arial CYR" w:hAnsi="Arial CYR" w:cs="Arial CYR"/>
                <w:noProof w:val="0"/>
                <w:lang w:val="en-US" w:eastAsia="ru-RU"/>
              </w:rPr>
            </w:pPr>
            <w:r w:rsidRPr="00646B94">
              <w:rPr>
                <w:rFonts w:ascii="Arial CYR" w:hAnsi="Arial CYR" w:cs="Arial CYR"/>
                <w:noProof w:val="0"/>
                <w:lang w:val="en-US" w:eastAsia="ru-RU"/>
              </w:rPr>
              <w:t>2,5000</w:t>
            </w:r>
          </w:p>
          <w:p w14:paraId="02CBF5B7" w14:textId="77777777" w:rsidR="00646B94" w:rsidRPr="00646B94" w:rsidRDefault="00646B94" w:rsidP="00646B94">
            <w:pPr>
              <w:autoSpaceDE w:val="0"/>
              <w:autoSpaceDN w:val="0"/>
              <w:jc w:val="center"/>
              <w:rPr>
                <w:noProof w:val="0"/>
                <w:lang w:val="en-US" w:eastAsia="ru-RU"/>
              </w:rPr>
            </w:pPr>
          </w:p>
        </w:tc>
      </w:tr>
    </w:tbl>
    <w:p w14:paraId="00B90DC8" w14:textId="77777777" w:rsidR="00646B94" w:rsidRPr="00646B94" w:rsidRDefault="00646B94" w:rsidP="00646B94">
      <w:pPr>
        <w:autoSpaceDE w:val="0"/>
        <w:autoSpaceDN w:val="0"/>
        <w:rPr>
          <w:noProof w:val="0"/>
          <w:sz w:val="20"/>
          <w:szCs w:val="20"/>
          <w:lang w:val="ru-RU" w:eastAsia="ru-RU"/>
        </w:rPr>
      </w:pPr>
    </w:p>
    <w:p w14:paraId="56526E7F" w14:textId="77777777" w:rsidR="00646B94" w:rsidRPr="00646B94" w:rsidRDefault="00646B94" w:rsidP="00646B94">
      <w:r w:rsidRPr="00646B94">
        <w:t>    </w:t>
      </w:r>
    </w:p>
    <w:p w14:paraId="3365EADC" w14:textId="77777777" w:rsidR="00646B94" w:rsidRPr="00646B94" w:rsidRDefault="00646B94" w:rsidP="00646B94">
      <w:pPr>
        <w:tabs>
          <w:tab w:val="left" w:pos="567"/>
        </w:tabs>
        <w:jc w:val="both"/>
        <w:rPr>
          <w:b/>
          <w:bCs/>
        </w:rPr>
      </w:pPr>
      <w:r w:rsidRPr="00646B94">
        <w:t> </w:t>
      </w:r>
      <w:r w:rsidRPr="00646B94">
        <w:rPr>
          <w:b/>
          <w:bCs/>
        </w:rPr>
        <w:t>Președintele grupului de lucru                                                         Simion Tatarov</w:t>
      </w:r>
    </w:p>
    <w:p w14:paraId="67EFCE5D" w14:textId="77777777" w:rsidR="00646B94" w:rsidRPr="00646B94" w:rsidRDefault="00646B94" w:rsidP="00646B94">
      <w:pPr>
        <w:tabs>
          <w:tab w:val="left" w:pos="567"/>
        </w:tabs>
        <w:jc w:val="both"/>
      </w:pPr>
    </w:p>
    <w:p w14:paraId="75CCBAD2" w14:textId="77777777" w:rsidR="00646B94" w:rsidRPr="00646B94" w:rsidRDefault="00646B94" w:rsidP="00646B94">
      <w:pPr>
        <w:tabs>
          <w:tab w:val="left" w:pos="567"/>
        </w:tabs>
        <w:jc w:val="both"/>
      </w:pPr>
    </w:p>
    <w:p w14:paraId="4A27FFDA" w14:textId="77777777" w:rsidR="00646B94" w:rsidRPr="00646B94" w:rsidRDefault="00646B94" w:rsidP="00646B94">
      <w:pPr>
        <w:tabs>
          <w:tab w:val="left" w:pos="567"/>
        </w:tabs>
        <w:jc w:val="both"/>
      </w:pPr>
    </w:p>
    <w:p w14:paraId="7B8F27E2" w14:textId="77777777" w:rsidR="00646B94" w:rsidRPr="00646B94" w:rsidRDefault="00646B94" w:rsidP="00646B94">
      <w:pPr>
        <w:tabs>
          <w:tab w:val="left" w:pos="567"/>
        </w:tabs>
        <w:rPr>
          <w:rFonts w:ascii="Baltica RR" w:hAnsi="Baltica RR"/>
          <w:noProof w:val="0"/>
          <w:sz w:val="20"/>
          <w:szCs w:val="20"/>
        </w:rPr>
      </w:pPr>
      <w:r w:rsidRPr="00646B94">
        <w:rPr>
          <w:bCs/>
        </w:rPr>
        <w:t xml:space="preserve">Data  </w:t>
      </w:r>
      <w:r w:rsidRPr="00646B94">
        <w:rPr>
          <w:bCs/>
          <w:u w:val="single"/>
        </w:rPr>
        <w:t>"23"  iulie_ 2026</w:t>
      </w:r>
    </w:p>
    <w:p w14:paraId="3DF9F333" w14:textId="77777777" w:rsidR="00646B94" w:rsidRPr="00646B94" w:rsidRDefault="00646B94" w:rsidP="00646B94">
      <w:pPr>
        <w:tabs>
          <w:tab w:val="left" w:pos="567"/>
        </w:tabs>
        <w:rPr>
          <w:rFonts w:ascii="Baltica RR" w:hAnsi="Baltica RR"/>
          <w:noProof w:val="0"/>
          <w:sz w:val="20"/>
          <w:szCs w:val="20"/>
        </w:rPr>
      </w:pPr>
    </w:p>
    <w:p w14:paraId="38F3CD29" w14:textId="77777777" w:rsidR="00646B94" w:rsidRPr="00646B94" w:rsidRDefault="00646B94" w:rsidP="00646B94">
      <w:pPr>
        <w:tabs>
          <w:tab w:val="left" w:pos="567"/>
        </w:tabs>
        <w:rPr>
          <w:rFonts w:ascii="Baltica RR" w:hAnsi="Baltica RR"/>
          <w:noProof w:val="0"/>
          <w:sz w:val="20"/>
          <w:szCs w:val="20"/>
        </w:rPr>
      </w:pPr>
    </w:p>
    <w:p w14:paraId="7C126B5E" w14:textId="77777777" w:rsidR="00646B94" w:rsidRPr="00646B94" w:rsidRDefault="00646B94" w:rsidP="00646B94">
      <w:pPr>
        <w:tabs>
          <w:tab w:val="left" w:pos="567"/>
        </w:tabs>
        <w:rPr>
          <w:rFonts w:ascii="Baltica RR" w:hAnsi="Baltica RR"/>
          <w:noProof w:val="0"/>
          <w:sz w:val="20"/>
          <w:szCs w:val="20"/>
        </w:rPr>
      </w:pPr>
    </w:p>
    <w:p w14:paraId="69ADEE4E" w14:textId="77777777" w:rsidR="00646B94" w:rsidRPr="00646B94" w:rsidRDefault="00646B94" w:rsidP="00646B94">
      <w:pPr>
        <w:tabs>
          <w:tab w:val="left" w:pos="567"/>
        </w:tabs>
        <w:rPr>
          <w:rFonts w:ascii="Baltica RR" w:hAnsi="Baltica RR"/>
          <w:noProof w:val="0"/>
          <w:sz w:val="20"/>
          <w:szCs w:val="20"/>
        </w:rPr>
      </w:pPr>
    </w:p>
    <w:p w14:paraId="509C1B99" w14:textId="77777777" w:rsidR="00646B94" w:rsidRPr="00646B94" w:rsidRDefault="00646B94" w:rsidP="00646B94">
      <w:pPr>
        <w:tabs>
          <w:tab w:val="left" w:pos="567"/>
        </w:tabs>
        <w:rPr>
          <w:rFonts w:ascii="Baltica RR" w:hAnsi="Baltica RR"/>
          <w:noProof w:val="0"/>
          <w:sz w:val="20"/>
          <w:szCs w:val="20"/>
        </w:rPr>
      </w:pPr>
      <w:r w:rsidRPr="00646B94">
        <w:rPr>
          <w:rFonts w:ascii="Baltica RR" w:hAnsi="Baltica RR"/>
          <w:noProof w:val="0"/>
          <w:sz w:val="20"/>
          <w:szCs w:val="20"/>
        </w:rPr>
        <w:t>Ex.. C. Viziru</w:t>
      </w:r>
    </w:p>
    <w:p w14:paraId="0FDBA0B1" w14:textId="77777777" w:rsidR="00646B94" w:rsidRPr="00646B94" w:rsidRDefault="00646B94" w:rsidP="00646B94">
      <w:pPr>
        <w:rPr>
          <w:sz w:val="20"/>
          <w:szCs w:val="20"/>
        </w:rPr>
      </w:pPr>
      <w:r w:rsidRPr="00646B94">
        <w:rPr>
          <w:sz w:val="20"/>
          <w:szCs w:val="20"/>
        </w:rPr>
        <w:t>Tel:025422488</w:t>
      </w:r>
    </w:p>
    <w:p w14:paraId="61613245" w14:textId="77777777" w:rsidR="00830E10" w:rsidRPr="00830E10" w:rsidRDefault="00830E10" w:rsidP="00830E10">
      <w:pPr>
        <w:tabs>
          <w:tab w:val="left" w:pos="567"/>
        </w:tabs>
        <w:rPr>
          <w:rFonts w:ascii="Baltica RR" w:hAnsi="Baltica RR"/>
          <w:noProof w:val="0"/>
          <w:szCs w:val="20"/>
        </w:rPr>
      </w:pPr>
    </w:p>
    <w:p w14:paraId="68D264CB" w14:textId="77777777" w:rsidR="00830E10" w:rsidRPr="00830E10" w:rsidRDefault="00830E10" w:rsidP="00830E10">
      <w:pPr>
        <w:spacing w:after="160" w:line="278" w:lineRule="auto"/>
        <w:rPr>
          <w:rFonts w:ascii="Calibri" w:eastAsia="Calibri" w:hAnsi="Calibri"/>
          <w:noProof w:val="0"/>
          <w:kern w:val="2"/>
        </w:rPr>
      </w:pPr>
    </w:p>
    <w:p w14:paraId="055D9DC9" w14:textId="77777777" w:rsidR="00D00F19" w:rsidRDefault="00D00F19" w:rsidP="005236E7">
      <w:pPr>
        <w:pStyle w:val="a7"/>
        <w:tabs>
          <w:tab w:val="left" w:pos="567"/>
        </w:tabs>
        <w:rPr>
          <w:rFonts w:ascii="Times New Roman" w:hAnsi="Times New Roman"/>
          <w:i/>
          <w:szCs w:val="24"/>
        </w:rPr>
      </w:pPr>
    </w:p>
    <w:p w14:paraId="07F513C0" w14:textId="77777777" w:rsidR="00646B94" w:rsidRDefault="00646B94" w:rsidP="005236E7">
      <w:pPr>
        <w:pStyle w:val="a7"/>
        <w:tabs>
          <w:tab w:val="left" w:pos="567"/>
        </w:tabs>
        <w:rPr>
          <w:rFonts w:ascii="Times New Roman" w:hAnsi="Times New Roman"/>
          <w:i/>
          <w:szCs w:val="24"/>
        </w:rPr>
      </w:pPr>
    </w:p>
    <w:p w14:paraId="7A47DCFE" w14:textId="77777777" w:rsidR="00646B94" w:rsidRDefault="00646B94" w:rsidP="005236E7">
      <w:pPr>
        <w:pStyle w:val="a7"/>
        <w:tabs>
          <w:tab w:val="left" w:pos="567"/>
        </w:tabs>
        <w:rPr>
          <w:rFonts w:ascii="Times New Roman" w:hAnsi="Times New Roman"/>
          <w:i/>
          <w:szCs w:val="24"/>
        </w:rPr>
      </w:pPr>
    </w:p>
    <w:p w14:paraId="43B5D3B9" w14:textId="77777777" w:rsidR="00646B94" w:rsidRDefault="00646B94" w:rsidP="005236E7">
      <w:pPr>
        <w:pStyle w:val="a7"/>
        <w:tabs>
          <w:tab w:val="left" w:pos="567"/>
        </w:tabs>
        <w:rPr>
          <w:rFonts w:ascii="Times New Roman" w:hAnsi="Times New Roman"/>
          <w:i/>
          <w:szCs w:val="24"/>
        </w:rPr>
      </w:pPr>
    </w:p>
    <w:p w14:paraId="50086879" w14:textId="77777777" w:rsidR="00646B94" w:rsidRDefault="00646B94" w:rsidP="005236E7">
      <w:pPr>
        <w:pStyle w:val="a7"/>
        <w:tabs>
          <w:tab w:val="left" w:pos="567"/>
        </w:tabs>
        <w:rPr>
          <w:rFonts w:ascii="Times New Roman" w:hAnsi="Times New Roman"/>
          <w:i/>
          <w:szCs w:val="24"/>
        </w:rPr>
      </w:pPr>
    </w:p>
    <w:p w14:paraId="33BC8783" w14:textId="77777777" w:rsidR="00646B94" w:rsidRDefault="00646B94" w:rsidP="005236E7">
      <w:pPr>
        <w:pStyle w:val="a7"/>
        <w:tabs>
          <w:tab w:val="left" w:pos="567"/>
        </w:tabs>
        <w:rPr>
          <w:rFonts w:ascii="Times New Roman" w:hAnsi="Times New Roman"/>
          <w:i/>
          <w:szCs w:val="24"/>
        </w:rPr>
      </w:pPr>
    </w:p>
    <w:p w14:paraId="4FC5FCAB" w14:textId="77777777" w:rsidR="00646B94" w:rsidRDefault="00646B94" w:rsidP="005236E7">
      <w:pPr>
        <w:pStyle w:val="a7"/>
        <w:tabs>
          <w:tab w:val="left" w:pos="567"/>
        </w:tabs>
        <w:rPr>
          <w:rFonts w:ascii="Times New Roman" w:hAnsi="Times New Roman"/>
          <w:i/>
          <w:szCs w:val="24"/>
        </w:rPr>
      </w:pPr>
    </w:p>
    <w:p w14:paraId="49DC18F9" w14:textId="77777777" w:rsidR="00D00F19" w:rsidRDefault="00D00F19" w:rsidP="005236E7">
      <w:pPr>
        <w:pStyle w:val="a7"/>
        <w:tabs>
          <w:tab w:val="left" w:pos="567"/>
        </w:tabs>
        <w:rPr>
          <w:rFonts w:ascii="Times New Roman" w:hAnsi="Times New Roman"/>
          <w:i/>
          <w:szCs w:val="24"/>
        </w:rPr>
      </w:pPr>
    </w:p>
    <w:p w14:paraId="17FA127B" w14:textId="77777777" w:rsidR="00D00F19" w:rsidRDefault="00D00F19" w:rsidP="005236E7">
      <w:pPr>
        <w:pStyle w:val="a7"/>
        <w:tabs>
          <w:tab w:val="left" w:pos="567"/>
        </w:tabs>
        <w:rPr>
          <w:rFonts w:ascii="Times New Roman" w:hAnsi="Times New Roman"/>
          <w:i/>
          <w:szCs w:val="24"/>
        </w:rPr>
      </w:pPr>
    </w:p>
    <w:p w14:paraId="75A079EB" w14:textId="06821EEE" w:rsidR="00D00F19" w:rsidRPr="00D00F19" w:rsidRDefault="00D00F19" w:rsidP="00D00F19">
      <w:pPr>
        <w:tabs>
          <w:tab w:val="left" w:pos="1260"/>
        </w:tabs>
        <w:ind w:firstLine="720"/>
        <w:contextualSpacing/>
        <w:jc w:val="center"/>
        <w:rPr>
          <w:b/>
          <w:noProof w:val="0"/>
          <w:u w:val="single"/>
          <w:lang w:val="en-US" w:eastAsia="ru-RU"/>
        </w:rPr>
      </w:pPr>
      <w:r w:rsidRPr="00D00F19">
        <w:rPr>
          <w:b/>
          <w:caps/>
          <w:noProof w:val="0"/>
          <w:lang w:val="en-US" w:eastAsia="ru-RU"/>
        </w:rPr>
        <w:t>Contract</w:t>
      </w:r>
      <w:r w:rsidRPr="00D00F19">
        <w:rPr>
          <w:b/>
          <w:noProof w:val="0"/>
          <w:lang w:val="en-US" w:eastAsia="ru-RU"/>
        </w:rPr>
        <w:t xml:space="preserve"> DE ANTREPRIZĂ </w:t>
      </w:r>
      <w:proofErr w:type="gramStart"/>
      <w:r w:rsidRPr="00D00F19">
        <w:rPr>
          <w:b/>
          <w:noProof w:val="0"/>
          <w:lang w:val="en-US" w:eastAsia="ru-RU"/>
        </w:rPr>
        <w:t>nr._</w:t>
      </w:r>
      <w:proofErr w:type="gramEnd"/>
      <w:r>
        <w:rPr>
          <w:b/>
          <w:noProof w:val="0"/>
          <w:lang w:val="en-US" w:eastAsia="ru-RU"/>
        </w:rPr>
        <w:t>_____</w:t>
      </w:r>
    </w:p>
    <w:p w14:paraId="287218F2" w14:textId="77777777" w:rsidR="00D00F19" w:rsidRPr="00D00F19" w:rsidRDefault="00D00F19" w:rsidP="00D00F19">
      <w:pPr>
        <w:tabs>
          <w:tab w:val="left" w:pos="1260"/>
        </w:tabs>
        <w:ind w:firstLine="720"/>
        <w:contextualSpacing/>
        <w:jc w:val="both"/>
        <w:rPr>
          <w:noProof w:val="0"/>
          <w:lang w:eastAsia="ru-RU"/>
        </w:rPr>
      </w:pPr>
    </w:p>
    <w:p w14:paraId="3C33B708" w14:textId="77777777" w:rsidR="00D00F19" w:rsidRPr="00D00F19" w:rsidRDefault="00D00F19">
      <w:pPr>
        <w:numPr>
          <w:ilvl w:val="0"/>
          <w:numId w:val="21"/>
        </w:numPr>
        <w:tabs>
          <w:tab w:val="left" w:pos="540"/>
        </w:tabs>
        <w:ind w:left="0" w:firstLine="0"/>
        <w:contextualSpacing/>
        <w:jc w:val="center"/>
        <w:rPr>
          <w:b/>
          <w:noProof w:val="0"/>
          <w:lang w:eastAsia="ru-RU"/>
        </w:rPr>
      </w:pPr>
      <w:r w:rsidRPr="00D00F19">
        <w:rPr>
          <w:b/>
          <w:noProof w:val="0"/>
          <w:lang w:eastAsia="ru-RU"/>
        </w:rPr>
        <w:t>PARTEA GENERALĂ</w:t>
      </w:r>
    </w:p>
    <w:p w14:paraId="270193D0" w14:textId="77777777" w:rsidR="00D00F19" w:rsidRPr="00D00F19" w:rsidRDefault="00D00F19" w:rsidP="00D00F19">
      <w:pPr>
        <w:tabs>
          <w:tab w:val="left" w:pos="540"/>
        </w:tabs>
        <w:contextualSpacing/>
        <w:jc w:val="center"/>
        <w:rPr>
          <w:i/>
          <w:noProof w:val="0"/>
          <w:sz w:val="20"/>
          <w:szCs w:val="20"/>
          <w:lang w:eastAsia="ru-RU"/>
        </w:rPr>
      </w:pPr>
      <w:r w:rsidRPr="00D00F19">
        <w:rPr>
          <w:i/>
          <w:noProof w:val="0"/>
          <w:sz w:val="20"/>
          <w:szCs w:val="20"/>
          <w:lang w:eastAsia="ru-RU"/>
        </w:rPr>
        <w:t>(OBLIGATORIE)</w:t>
      </w:r>
    </w:p>
    <w:p w14:paraId="0290473E" w14:textId="77777777" w:rsidR="00D00F19" w:rsidRPr="00D00F19" w:rsidRDefault="00D00F19" w:rsidP="00D00F19">
      <w:pPr>
        <w:tabs>
          <w:tab w:val="left" w:pos="540"/>
        </w:tabs>
        <w:contextualSpacing/>
        <w:jc w:val="center"/>
        <w:rPr>
          <w:i/>
          <w:noProof w:val="0"/>
          <w:sz w:val="20"/>
          <w:szCs w:val="20"/>
          <w:lang w:eastAsia="ru-RU"/>
        </w:rPr>
      </w:pPr>
    </w:p>
    <w:p w14:paraId="7409BD3C" w14:textId="2CA82DB6" w:rsidR="00D00F19" w:rsidRPr="00D00F19" w:rsidRDefault="00D00F19" w:rsidP="00D00F19">
      <w:pPr>
        <w:jc w:val="both"/>
        <w:rPr>
          <w:i/>
        </w:rPr>
      </w:pPr>
      <w:r w:rsidRPr="00D00F19">
        <w:rPr>
          <w:i/>
        </w:rPr>
        <w:t>“</w:t>
      </w:r>
      <w:r>
        <w:rPr>
          <w:i/>
        </w:rPr>
        <w:t>____</w:t>
      </w:r>
      <w:r w:rsidRPr="00D00F19">
        <w:rPr>
          <w:i/>
        </w:rPr>
        <w:t>”</w:t>
      </w:r>
      <w:r w:rsidRPr="00D00F19">
        <w:rPr>
          <w:i/>
          <w:u w:val="single"/>
        </w:rPr>
        <w:t xml:space="preserve"> </w:t>
      </w:r>
      <w:r>
        <w:rPr>
          <w:i/>
          <w:u w:val="single"/>
        </w:rPr>
        <w:t>_________</w:t>
      </w:r>
      <w:r w:rsidRPr="00D00F19">
        <w:rPr>
          <w:i/>
          <w:u w:val="single"/>
        </w:rPr>
        <w:t xml:space="preserve"> 2026</w:t>
      </w:r>
      <w:r w:rsidRPr="00D00F19">
        <w:rPr>
          <w:i/>
        </w:rPr>
        <w:tab/>
        <w:t xml:space="preserve">                                                                       </w:t>
      </w:r>
      <w:r w:rsidRPr="00D00F19">
        <w:rPr>
          <w:i/>
          <w:u w:val="single"/>
        </w:rPr>
        <w:t>__</w:t>
      </w:r>
      <w:r w:rsidRPr="00D00F19">
        <w:rPr>
          <w:b/>
          <w:u w:val="single"/>
        </w:rPr>
        <w:t xml:space="preserve"> or. Rezina</w:t>
      </w:r>
      <w:r w:rsidRPr="00D00F19">
        <w:rPr>
          <w:i/>
          <w:u w:val="single"/>
        </w:rPr>
        <w:t xml:space="preserve"> ________</w:t>
      </w:r>
    </w:p>
    <w:p w14:paraId="34AD8AFB" w14:textId="77777777" w:rsidR="00D00F19" w:rsidRPr="00D00F19" w:rsidRDefault="00D00F19" w:rsidP="00D00F19">
      <w:pPr>
        <w:jc w:val="both"/>
        <w:rPr>
          <w:i/>
          <w:sz w:val="20"/>
          <w:szCs w:val="20"/>
        </w:rPr>
      </w:pPr>
      <w:r w:rsidRPr="00D00F19">
        <w:rPr>
          <w:i/>
        </w:rPr>
        <w:t xml:space="preserve">                                                                                                                           </w:t>
      </w:r>
      <w:r w:rsidRPr="00D00F19">
        <w:rPr>
          <w:i/>
          <w:sz w:val="20"/>
          <w:szCs w:val="20"/>
        </w:rPr>
        <w:t>(localitatea)</w:t>
      </w:r>
    </w:p>
    <w:p w14:paraId="00B9840C" w14:textId="77777777" w:rsidR="00D00F19" w:rsidRPr="00D00F19" w:rsidRDefault="00D00F19" w:rsidP="00D00F19">
      <w:pPr>
        <w:tabs>
          <w:tab w:val="left" w:pos="540"/>
        </w:tabs>
        <w:contextualSpacing/>
        <w:jc w:val="both"/>
        <w:rPr>
          <w:i/>
          <w:noProof w:val="0"/>
          <w:lang w:eastAsia="ru-RU"/>
        </w:rPr>
      </w:pPr>
    </w:p>
    <w:p w14:paraId="680B7110" w14:textId="77777777" w:rsidR="00D00F19" w:rsidRPr="00D00F19" w:rsidRDefault="00D00F19" w:rsidP="00D00F19">
      <w:pPr>
        <w:tabs>
          <w:tab w:val="left" w:pos="540"/>
        </w:tabs>
        <w:spacing w:after="120"/>
        <w:contextualSpacing/>
        <w:jc w:val="both"/>
        <w:rPr>
          <w:b/>
          <w:noProof w:val="0"/>
          <w:lang w:eastAsia="ru-RU"/>
        </w:rPr>
      </w:pPr>
      <w:r w:rsidRPr="00D00F19">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9"/>
        <w:gridCol w:w="5031"/>
      </w:tblGrid>
      <w:tr w:rsidR="00D00F19" w:rsidRPr="00D00F19" w14:paraId="59F7E37D" w14:textId="77777777">
        <w:tc>
          <w:tcPr>
            <w:tcW w:w="2553" w:type="pct"/>
            <w:tcBorders>
              <w:top w:val="single" w:sz="4" w:space="0" w:color="auto"/>
              <w:left w:val="single" w:sz="4" w:space="0" w:color="auto"/>
              <w:bottom w:val="single" w:sz="4" w:space="0" w:color="auto"/>
              <w:right w:val="single" w:sz="4" w:space="0" w:color="auto"/>
            </w:tcBorders>
            <w:hideMark/>
          </w:tcPr>
          <w:p w14:paraId="19FD4F34" w14:textId="77777777" w:rsidR="00D00F19" w:rsidRPr="00D00F19" w:rsidRDefault="00D00F19" w:rsidP="00D00F19">
            <w:pPr>
              <w:tabs>
                <w:tab w:val="left" w:pos="360"/>
              </w:tabs>
              <w:spacing w:line="276" w:lineRule="auto"/>
              <w:jc w:val="both"/>
              <w:rPr>
                <w:b/>
                <w:noProof w:val="0"/>
                <w:lang w:val="ru-RU" w:eastAsia="ru-RU"/>
              </w:rPr>
            </w:pPr>
            <w:proofErr w:type="spellStart"/>
            <w:r w:rsidRPr="00D00F19">
              <w:rPr>
                <w:b/>
                <w:noProof w:val="0"/>
                <w:lang w:val="ru-RU" w:eastAsia="ru-RU"/>
              </w:rPr>
              <w:t>Beneficiar</w:t>
            </w:r>
            <w:proofErr w:type="spellEnd"/>
          </w:p>
        </w:tc>
        <w:tc>
          <w:tcPr>
            <w:tcW w:w="2447" w:type="pct"/>
            <w:tcBorders>
              <w:top w:val="single" w:sz="4" w:space="0" w:color="auto"/>
              <w:left w:val="single" w:sz="4" w:space="0" w:color="auto"/>
              <w:bottom w:val="single" w:sz="4" w:space="0" w:color="auto"/>
              <w:right w:val="single" w:sz="4" w:space="0" w:color="auto"/>
            </w:tcBorders>
            <w:hideMark/>
          </w:tcPr>
          <w:p w14:paraId="25D43B69" w14:textId="77777777" w:rsidR="00D00F19" w:rsidRPr="00D00F19" w:rsidRDefault="00D00F19" w:rsidP="00D00F19">
            <w:pPr>
              <w:tabs>
                <w:tab w:val="left" w:pos="360"/>
              </w:tabs>
              <w:spacing w:line="276" w:lineRule="auto"/>
              <w:jc w:val="center"/>
              <w:rPr>
                <w:b/>
                <w:noProof w:val="0"/>
                <w:lang w:val="ru-RU" w:eastAsia="ru-RU"/>
              </w:rPr>
            </w:pPr>
            <w:proofErr w:type="spellStart"/>
            <w:r w:rsidRPr="00D00F19">
              <w:rPr>
                <w:b/>
                <w:noProof w:val="0"/>
                <w:lang w:val="ru-RU" w:eastAsia="ru-RU"/>
              </w:rPr>
              <w:t>Antreprenor</w:t>
            </w:r>
            <w:proofErr w:type="spellEnd"/>
          </w:p>
        </w:tc>
      </w:tr>
      <w:tr w:rsidR="00D00F19" w:rsidRPr="00D00F19" w14:paraId="543A5432" w14:textId="77777777">
        <w:tc>
          <w:tcPr>
            <w:tcW w:w="2553" w:type="pct"/>
            <w:tcBorders>
              <w:top w:val="single" w:sz="4" w:space="0" w:color="auto"/>
              <w:left w:val="single" w:sz="4" w:space="0" w:color="auto"/>
              <w:bottom w:val="single" w:sz="4" w:space="0" w:color="auto"/>
              <w:right w:val="single" w:sz="4" w:space="0" w:color="auto"/>
            </w:tcBorders>
            <w:hideMark/>
          </w:tcPr>
          <w:p w14:paraId="15DF2308" w14:textId="77777777" w:rsidR="00D00F19" w:rsidRPr="00D00F19" w:rsidRDefault="00D00F19" w:rsidP="00D00F19">
            <w:pPr>
              <w:spacing w:line="276" w:lineRule="auto"/>
              <w:rPr>
                <w:noProof w:val="0"/>
                <w:lang w:val="en-US" w:eastAsia="ru-RU"/>
              </w:rPr>
            </w:pPr>
            <w:r w:rsidRPr="00D00F19">
              <w:rPr>
                <w:b/>
                <w:i/>
                <w:noProof w:val="0"/>
                <w:u w:val="single"/>
                <w:lang w:val="en-US" w:eastAsia="ru-RU"/>
              </w:rPr>
              <w:t xml:space="preserve">Primaria </w:t>
            </w:r>
            <w:proofErr w:type="spellStart"/>
            <w:r w:rsidRPr="00D00F19">
              <w:rPr>
                <w:b/>
                <w:i/>
                <w:noProof w:val="0"/>
                <w:u w:val="single"/>
                <w:lang w:val="en-US" w:eastAsia="ru-RU"/>
              </w:rPr>
              <w:t>orașului</w:t>
            </w:r>
            <w:proofErr w:type="spellEnd"/>
            <w:r w:rsidRPr="00D00F19">
              <w:rPr>
                <w:b/>
                <w:i/>
                <w:noProof w:val="0"/>
                <w:u w:val="single"/>
                <w:lang w:val="en-US" w:eastAsia="ru-RU"/>
              </w:rPr>
              <w:t xml:space="preserve"> Rezina</w:t>
            </w:r>
            <w:r w:rsidRPr="00D00F19">
              <w:rPr>
                <w:b/>
                <w:noProof w:val="0"/>
                <w:lang w:val="en-US" w:eastAsia="ru-RU"/>
              </w:rPr>
              <w:t>_______________</w:t>
            </w:r>
            <w:r w:rsidRPr="00D00F19">
              <w:rPr>
                <w:noProof w:val="0"/>
                <w:lang w:val="en-US" w:eastAsia="ru-RU"/>
              </w:rPr>
              <w:t>,</w:t>
            </w:r>
          </w:p>
          <w:p w14:paraId="2C4F9D9C" w14:textId="77777777" w:rsidR="00D00F19" w:rsidRPr="00D00F19" w:rsidRDefault="00D00F19" w:rsidP="00D00F19">
            <w:pPr>
              <w:spacing w:line="360" w:lineRule="auto"/>
              <w:rPr>
                <w:i/>
                <w:noProof w:val="0"/>
                <w:sz w:val="18"/>
                <w:szCs w:val="18"/>
                <w:lang w:val="en-US" w:eastAsia="ru-RU"/>
              </w:rPr>
            </w:pPr>
            <w:r w:rsidRPr="00D00F19">
              <w:rPr>
                <w:i/>
                <w:noProof w:val="0"/>
                <w:sz w:val="18"/>
                <w:szCs w:val="18"/>
                <w:lang w:val="en-US" w:eastAsia="ru-RU"/>
              </w:rPr>
              <w:t>(</w:t>
            </w:r>
            <w:proofErr w:type="spellStart"/>
            <w:r w:rsidRPr="00D00F19">
              <w:rPr>
                <w:i/>
                <w:noProof w:val="0"/>
                <w:sz w:val="18"/>
                <w:szCs w:val="18"/>
                <w:lang w:val="en-US" w:eastAsia="ru-RU"/>
              </w:rPr>
              <w:t>denumirea</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completă</w:t>
            </w:r>
            <w:proofErr w:type="spellEnd"/>
            <w:r w:rsidRPr="00D00F19">
              <w:rPr>
                <w:i/>
                <w:noProof w:val="0"/>
                <w:sz w:val="18"/>
                <w:szCs w:val="18"/>
                <w:lang w:val="en-US" w:eastAsia="ru-RU"/>
              </w:rPr>
              <w:t xml:space="preserve"> a </w:t>
            </w:r>
            <w:proofErr w:type="spellStart"/>
            <w:r w:rsidRPr="00D00F19">
              <w:rPr>
                <w:i/>
                <w:noProof w:val="0"/>
                <w:sz w:val="18"/>
                <w:szCs w:val="18"/>
                <w:lang w:val="en-US" w:eastAsia="ru-RU"/>
              </w:rPr>
              <w:t>întreprinderii</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asociaţiei</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organizaţiei</w:t>
            </w:r>
            <w:proofErr w:type="spellEnd"/>
            <w:r w:rsidRPr="00D00F19">
              <w:rPr>
                <w:i/>
                <w:noProof w:val="0"/>
                <w:sz w:val="18"/>
                <w:szCs w:val="18"/>
                <w:lang w:val="en-US" w:eastAsia="ru-RU"/>
              </w:rPr>
              <w:t>)</w:t>
            </w:r>
          </w:p>
          <w:p w14:paraId="055E29E4" w14:textId="77777777" w:rsidR="00D00F19" w:rsidRPr="00D00F19" w:rsidRDefault="00D00F19" w:rsidP="00D00F19">
            <w:pPr>
              <w:spacing w:line="276" w:lineRule="auto"/>
              <w:rPr>
                <w:noProof w:val="0"/>
                <w:lang w:val="en-US" w:eastAsia="ru-RU"/>
              </w:rPr>
            </w:pPr>
            <w:proofErr w:type="spellStart"/>
            <w:r w:rsidRPr="00D00F19">
              <w:rPr>
                <w:noProof w:val="0"/>
                <w:lang w:val="en-US" w:eastAsia="ru-RU"/>
              </w:rPr>
              <w:t>reprezentată</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b/>
                <w:i/>
                <w:noProof w:val="0"/>
                <w:u w:val="single"/>
                <w:lang w:val="en-US" w:eastAsia="ru-RU"/>
              </w:rPr>
              <w:t>primar</w:t>
            </w:r>
            <w:proofErr w:type="spellEnd"/>
            <w:r w:rsidRPr="00D00F19">
              <w:rPr>
                <w:b/>
                <w:i/>
                <w:noProof w:val="0"/>
                <w:u w:val="single"/>
                <w:lang w:val="en-US" w:eastAsia="ru-RU"/>
              </w:rPr>
              <w:t xml:space="preserve"> or. Rezina - Tatarov Simion</w:t>
            </w:r>
            <w:r w:rsidRPr="00D00F19">
              <w:rPr>
                <w:b/>
                <w:noProof w:val="0"/>
                <w:u w:val="single"/>
                <w:lang w:val="en-US" w:eastAsia="ru-RU"/>
              </w:rPr>
              <w:t xml:space="preserve"> </w:t>
            </w:r>
            <w:r w:rsidRPr="00D00F19">
              <w:rPr>
                <w:b/>
                <w:noProof w:val="0"/>
                <w:lang w:val="en-US" w:eastAsia="ru-RU"/>
              </w:rPr>
              <w:t>_______________________________</w:t>
            </w:r>
          </w:p>
          <w:p w14:paraId="0879B67F" w14:textId="77777777" w:rsidR="00D00F19" w:rsidRPr="00D00F19" w:rsidRDefault="00D00F19" w:rsidP="00D00F19">
            <w:pPr>
              <w:spacing w:line="360" w:lineRule="auto"/>
              <w:ind w:firstLine="527"/>
              <w:jc w:val="center"/>
              <w:rPr>
                <w:i/>
                <w:noProof w:val="0"/>
                <w:sz w:val="18"/>
                <w:szCs w:val="18"/>
                <w:lang w:val="en-US" w:eastAsia="ru-RU"/>
              </w:rPr>
            </w:pPr>
            <w:r w:rsidRPr="00D00F19">
              <w:rPr>
                <w:i/>
                <w:noProof w:val="0"/>
                <w:sz w:val="18"/>
                <w:szCs w:val="18"/>
                <w:lang w:val="en-US" w:eastAsia="ru-RU"/>
              </w:rPr>
              <w:t>(</w:t>
            </w:r>
            <w:proofErr w:type="spellStart"/>
            <w:r w:rsidRPr="00D00F19">
              <w:rPr>
                <w:i/>
                <w:noProof w:val="0"/>
                <w:sz w:val="18"/>
                <w:szCs w:val="18"/>
                <w:lang w:val="en-US" w:eastAsia="ru-RU"/>
              </w:rPr>
              <w:t>funcţia</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numele</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prenumele</w:t>
            </w:r>
            <w:proofErr w:type="spellEnd"/>
            <w:r w:rsidRPr="00D00F19">
              <w:rPr>
                <w:i/>
                <w:noProof w:val="0"/>
                <w:sz w:val="18"/>
                <w:szCs w:val="18"/>
                <w:lang w:val="en-US" w:eastAsia="ru-RU"/>
              </w:rPr>
              <w:t>)</w:t>
            </w:r>
          </w:p>
          <w:p w14:paraId="405ACF1F"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care </w:t>
            </w:r>
            <w:proofErr w:type="spellStart"/>
            <w:r w:rsidRPr="00D00F19">
              <w:rPr>
                <w:noProof w:val="0"/>
                <w:lang w:val="en-US" w:eastAsia="ru-RU"/>
              </w:rPr>
              <w:t>acţionează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baza</w:t>
            </w:r>
            <w:proofErr w:type="spellEnd"/>
            <w:r w:rsidRPr="00D00F19">
              <w:rPr>
                <w:noProof w:val="0"/>
                <w:lang w:val="en-US" w:eastAsia="ru-RU"/>
              </w:rPr>
              <w:t xml:space="preserve"> </w:t>
            </w:r>
            <w:proofErr w:type="spellStart"/>
            <w:r w:rsidRPr="00D00F19">
              <w:rPr>
                <w:i/>
                <w:noProof w:val="0"/>
                <w:u w:val="single"/>
                <w:lang w:val="en-US" w:eastAsia="ru-RU"/>
              </w:rPr>
              <w:t>Hotărîrii</w:t>
            </w:r>
            <w:proofErr w:type="spellEnd"/>
            <w:r w:rsidRPr="00D00F19">
              <w:rPr>
                <w:i/>
                <w:noProof w:val="0"/>
                <w:u w:val="single"/>
                <w:lang w:val="en-US" w:eastAsia="ru-RU"/>
              </w:rPr>
              <w:t xml:space="preserve"> </w:t>
            </w:r>
            <w:proofErr w:type="spellStart"/>
            <w:r w:rsidRPr="00D00F19">
              <w:rPr>
                <w:i/>
                <w:noProof w:val="0"/>
                <w:u w:val="single"/>
                <w:lang w:val="en-US" w:eastAsia="ru-RU"/>
              </w:rPr>
              <w:t>Comisiei</w:t>
            </w:r>
            <w:proofErr w:type="spellEnd"/>
            <w:r w:rsidRPr="00D00F19">
              <w:rPr>
                <w:i/>
                <w:noProof w:val="0"/>
                <w:u w:val="single"/>
                <w:lang w:val="en-US" w:eastAsia="ru-RU"/>
              </w:rPr>
              <w:t xml:space="preserve"> </w:t>
            </w:r>
            <w:proofErr w:type="spellStart"/>
            <w:r w:rsidRPr="00D00F19">
              <w:rPr>
                <w:i/>
                <w:noProof w:val="0"/>
                <w:u w:val="single"/>
                <w:lang w:val="en-US" w:eastAsia="ru-RU"/>
              </w:rPr>
              <w:t>Electorale</w:t>
            </w:r>
            <w:proofErr w:type="spellEnd"/>
            <w:r w:rsidRPr="00D00F19">
              <w:rPr>
                <w:i/>
                <w:noProof w:val="0"/>
                <w:u w:val="single"/>
                <w:lang w:val="en-US" w:eastAsia="ru-RU"/>
              </w:rPr>
              <w:t xml:space="preserve"> Centrale, </w:t>
            </w:r>
            <w:proofErr w:type="spellStart"/>
            <w:r w:rsidRPr="00D00F19">
              <w:rPr>
                <w:i/>
                <w:noProof w:val="0"/>
                <w:u w:val="single"/>
                <w:lang w:val="en-US" w:eastAsia="ru-RU"/>
              </w:rPr>
              <w:t>Consiliul</w:t>
            </w:r>
            <w:proofErr w:type="spellEnd"/>
            <w:r w:rsidRPr="00D00F19">
              <w:rPr>
                <w:i/>
                <w:noProof w:val="0"/>
                <w:u w:val="single"/>
                <w:lang w:val="en-US" w:eastAsia="ru-RU"/>
              </w:rPr>
              <w:t xml:space="preserve"> electoral al </w:t>
            </w:r>
            <w:proofErr w:type="spellStart"/>
            <w:r w:rsidRPr="00D00F19">
              <w:rPr>
                <w:i/>
                <w:noProof w:val="0"/>
                <w:u w:val="single"/>
                <w:lang w:val="en-US" w:eastAsia="ru-RU"/>
              </w:rPr>
              <w:t>Circumscripției</w:t>
            </w:r>
            <w:proofErr w:type="spellEnd"/>
            <w:r w:rsidRPr="00D00F19">
              <w:rPr>
                <w:i/>
                <w:noProof w:val="0"/>
                <w:u w:val="single"/>
                <w:lang w:val="en-US" w:eastAsia="ru-RU"/>
              </w:rPr>
              <w:t xml:space="preserve"> </w:t>
            </w:r>
            <w:proofErr w:type="spellStart"/>
            <w:r w:rsidRPr="00D00F19">
              <w:rPr>
                <w:i/>
                <w:noProof w:val="0"/>
                <w:u w:val="single"/>
                <w:lang w:val="en-US" w:eastAsia="ru-RU"/>
              </w:rPr>
              <w:t>electorale</w:t>
            </w:r>
            <w:proofErr w:type="spellEnd"/>
            <w:r w:rsidRPr="00D00F19">
              <w:rPr>
                <w:i/>
                <w:noProof w:val="0"/>
                <w:u w:val="single"/>
                <w:lang w:val="en-US" w:eastAsia="ru-RU"/>
              </w:rPr>
              <w:t xml:space="preserve"> Rezina nr.26/1, nr. 46 </w:t>
            </w:r>
            <w:proofErr w:type="gramStart"/>
            <w:r w:rsidRPr="00D00F19">
              <w:rPr>
                <w:i/>
                <w:noProof w:val="0"/>
                <w:u w:val="single"/>
                <w:lang w:val="en-US" w:eastAsia="ru-RU"/>
              </w:rPr>
              <w:t>din</w:t>
            </w:r>
            <w:proofErr w:type="gramEnd"/>
            <w:r w:rsidRPr="00D00F19">
              <w:rPr>
                <w:i/>
                <w:noProof w:val="0"/>
                <w:u w:val="single"/>
                <w:lang w:val="en-US" w:eastAsia="ru-RU"/>
              </w:rPr>
              <w:t xml:space="preserve"> 13.11.2023_______________________,</w:t>
            </w:r>
          </w:p>
          <w:p w14:paraId="76C8BFCF" w14:textId="77777777" w:rsidR="00D00F19" w:rsidRPr="00D00F19" w:rsidRDefault="00D00F19" w:rsidP="00D00F19">
            <w:pPr>
              <w:spacing w:line="276" w:lineRule="auto"/>
              <w:rPr>
                <w:i/>
                <w:noProof w:val="0"/>
                <w:sz w:val="18"/>
                <w:szCs w:val="18"/>
                <w:lang w:val="en-US" w:eastAsia="ru-RU"/>
              </w:rPr>
            </w:pPr>
            <w:r w:rsidRPr="00D00F19">
              <w:rPr>
                <w:i/>
                <w:noProof w:val="0"/>
                <w:sz w:val="18"/>
                <w:szCs w:val="18"/>
                <w:lang w:val="en-US" w:eastAsia="ru-RU"/>
              </w:rPr>
              <w:t xml:space="preserve">             (</w:t>
            </w:r>
            <w:proofErr w:type="spellStart"/>
            <w:r w:rsidRPr="00D00F19">
              <w:rPr>
                <w:i/>
                <w:noProof w:val="0"/>
                <w:sz w:val="18"/>
                <w:szCs w:val="18"/>
                <w:lang w:val="en-US" w:eastAsia="ru-RU"/>
              </w:rPr>
              <w:t>statut</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regulament</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hotărîre</w:t>
            </w:r>
            <w:proofErr w:type="spellEnd"/>
            <w:r w:rsidRPr="00D00F19">
              <w:rPr>
                <w:i/>
                <w:noProof w:val="0"/>
                <w:sz w:val="18"/>
                <w:szCs w:val="18"/>
                <w:lang w:val="en-US" w:eastAsia="ru-RU"/>
              </w:rPr>
              <w:t xml:space="preserve"> etc.)</w:t>
            </w:r>
          </w:p>
          <w:p w14:paraId="0E736974" w14:textId="77777777" w:rsidR="00D00F19" w:rsidRPr="00D00F19" w:rsidRDefault="00D00F19" w:rsidP="00D00F19">
            <w:pPr>
              <w:spacing w:line="360" w:lineRule="auto"/>
              <w:rPr>
                <w:noProof w:val="0"/>
                <w:u w:val="single"/>
                <w:lang w:val="en-US" w:eastAsia="ru-RU"/>
              </w:rPr>
            </w:pPr>
            <w:proofErr w:type="spellStart"/>
            <w:r w:rsidRPr="00D00F19">
              <w:rPr>
                <w:noProof w:val="0"/>
                <w:lang w:val="en-US" w:eastAsia="ru-RU"/>
              </w:rPr>
              <w:t>denumit</w:t>
            </w:r>
            <w:proofErr w:type="spellEnd"/>
            <w:r w:rsidRPr="00D00F19">
              <w:rPr>
                <w:noProof w:val="0"/>
                <w:lang w:val="en-US" w:eastAsia="ru-RU"/>
              </w:rPr>
              <w:t xml:space="preserve">(a)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continuare</w:t>
            </w:r>
            <w:proofErr w:type="spellEnd"/>
            <w:r w:rsidRPr="00D00F19">
              <w:rPr>
                <w:noProof w:val="0"/>
                <w:lang w:val="en-US" w:eastAsia="ru-RU"/>
              </w:rPr>
              <w:t xml:space="preserve"> </w:t>
            </w:r>
            <w:proofErr w:type="spellStart"/>
            <w:r w:rsidRPr="00D00F19">
              <w:rPr>
                <w:i/>
                <w:noProof w:val="0"/>
                <w:u w:val="single"/>
                <w:lang w:val="en-US" w:eastAsia="ru-RU"/>
              </w:rPr>
              <w:t>Beneficiar</w:t>
            </w:r>
            <w:proofErr w:type="spellEnd"/>
          </w:p>
          <w:p w14:paraId="7CA1475A" w14:textId="77777777" w:rsidR="00D00F19" w:rsidRPr="00D00F19" w:rsidRDefault="00D00F19" w:rsidP="00D00F19">
            <w:pPr>
              <w:spacing w:line="276" w:lineRule="auto"/>
              <w:rPr>
                <w:i/>
                <w:noProof w:val="0"/>
                <w:lang w:val="en-US" w:eastAsia="ru-RU"/>
              </w:rPr>
            </w:pPr>
            <w:r w:rsidRPr="00D00F19">
              <w:rPr>
                <w:i/>
                <w:noProof w:val="0"/>
                <w:u w:val="single"/>
                <w:lang w:val="en-US" w:eastAsia="ru-RU"/>
              </w:rPr>
              <w:t xml:space="preserve">IDNO:1007601006391, data </w:t>
            </w:r>
            <w:proofErr w:type="spellStart"/>
            <w:r w:rsidRPr="00D00F19">
              <w:rPr>
                <w:i/>
                <w:noProof w:val="0"/>
                <w:u w:val="single"/>
                <w:lang w:val="en-US" w:eastAsia="ru-RU"/>
              </w:rPr>
              <w:t>luării</w:t>
            </w:r>
            <w:proofErr w:type="spellEnd"/>
            <w:r w:rsidRPr="00D00F19">
              <w:rPr>
                <w:i/>
                <w:noProof w:val="0"/>
                <w:u w:val="single"/>
                <w:lang w:val="en-US" w:eastAsia="ru-RU"/>
              </w:rPr>
              <w:t xml:space="preserve"> la </w:t>
            </w:r>
            <w:proofErr w:type="spellStart"/>
            <w:r w:rsidRPr="00D00F19">
              <w:rPr>
                <w:i/>
                <w:noProof w:val="0"/>
                <w:u w:val="single"/>
                <w:lang w:val="en-US" w:eastAsia="ru-RU"/>
              </w:rPr>
              <w:t>evidența</w:t>
            </w:r>
            <w:proofErr w:type="spellEnd"/>
            <w:r w:rsidRPr="00D00F19">
              <w:rPr>
                <w:i/>
                <w:noProof w:val="0"/>
                <w:u w:val="single"/>
                <w:lang w:val="en-US" w:eastAsia="ru-RU"/>
              </w:rPr>
              <w:t xml:space="preserve"> de stat: 02.08.2007, extras din </w:t>
            </w:r>
            <w:proofErr w:type="spellStart"/>
            <w:r w:rsidRPr="00D00F19">
              <w:rPr>
                <w:i/>
                <w:noProof w:val="0"/>
                <w:u w:val="single"/>
                <w:lang w:val="en-US" w:eastAsia="ru-RU"/>
              </w:rPr>
              <w:t>Registru</w:t>
            </w:r>
            <w:proofErr w:type="spellEnd"/>
            <w:r w:rsidRPr="00D00F19">
              <w:rPr>
                <w:i/>
                <w:noProof w:val="0"/>
                <w:u w:val="single"/>
                <w:lang w:val="en-US" w:eastAsia="ru-RU"/>
              </w:rPr>
              <w:t xml:space="preserve"> de stat nr. 53592 </w:t>
            </w:r>
            <w:proofErr w:type="gramStart"/>
            <w:r w:rsidRPr="00D00F19">
              <w:rPr>
                <w:i/>
                <w:noProof w:val="0"/>
                <w:u w:val="single"/>
                <w:lang w:val="en-US" w:eastAsia="ru-RU"/>
              </w:rPr>
              <w:t>din</w:t>
            </w:r>
            <w:proofErr w:type="gramEnd"/>
            <w:r w:rsidRPr="00D00F19">
              <w:rPr>
                <w:i/>
                <w:noProof w:val="0"/>
                <w:u w:val="single"/>
                <w:lang w:val="en-US" w:eastAsia="ru-RU"/>
              </w:rPr>
              <w:t xml:space="preserve"> 01.03.2024</w:t>
            </w:r>
            <w:r w:rsidRPr="00D00F19">
              <w:rPr>
                <w:b/>
                <w:i/>
                <w:noProof w:val="0"/>
                <w:lang w:val="en-US" w:eastAsia="ru-RU"/>
              </w:rPr>
              <w:t>_________________</w:t>
            </w:r>
            <w:r w:rsidRPr="00D00F19">
              <w:rPr>
                <w:i/>
                <w:noProof w:val="0"/>
                <w:lang w:val="en-US" w:eastAsia="ru-RU"/>
              </w:rPr>
              <w:t>,</w:t>
            </w:r>
          </w:p>
          <w:p w14:paraId="523B3B16" w14:textId="77777777" w:rsidR="00D00F19" w:rsidRPr="00D00F19" w:rsidRDefault="00D00F19" w:rsidP="00D00F19">
            <w:pPr>
              <w:spacing w:line="360" w:lineRule="auto"/>
              <w:jc w:val="center"/>
              <w:rPr>
                <w:i/>
                <w:noProof w:val="0"/>
                <w:sz w:val="18"/>
                <w:szCs w:val="18"/>
                <w:lang w:val="en-US" w:eastAsia="ru-RU"/>
              </w:rPr>
            </w:pPr>
            <w:r w:rsidRPr="00D00F19">
              <w:rPr>
                <w:i/>
                <w:noProof w:val="0"/>
                <w:sz w:val="18"/>
                <w:szCs w:val="18"/>
                <w:lang w:val="en-US" w:eastAsia="ru-RU"/>
              </w:rPr>
              <w:t>(</w:t>
            </w:r>
            <w:proofErr w:type="spellStart"/>
            <w:proofErr w:type="gramStart"/>
            <w:r w:rsidRPr="00D00F19">
              <w:rPr>
                <w:i/>
                <w:noProof w:val="0"/>
                <w:sz w:val="18"/>
                <w:szCs w:val="18"/>
                <w:lang w:val="en-US" w:eastAsia="ru-RU"/>
              </w:rPr>
              <w:t>se</w:t>
            </w:r>
            <w:proofErr w:type="spellEnd"/>
            <w:proofErr w:type="gramEnd"/>
            <w:r w:rsidRPr="00D00F19">
              <w:rPr>
                <w:i/>
                <w:noProof w:val="0"/>
                <w:sz w:val="18"/>
                <w:szCs w:val="18"/>
                <w:lang w:val="en-US" w:eastAsia="ru-RU"/>
              </w:rPr>
              <w:t xml:space="preserve"> </w:t>
            </w:r>
            <w:proofErr w:type="spellStart"/>
            <w:r w:rsidRPr="00D00F19">
              <w:rPr>
                <w:i/>
                <w:noProof w:val="0"/>
                <w:sz w:val="18"/>
                <w:szCs w:val="18"/>
                <w:lang w:val="en-US" w:eastAsia="ru-RU"/>
              </w:rPr>
              <w:t>indică</w:t>
            </w:r>
            <w:proofErr w:type="spellEnd"/>
            <w:r w:rsidRPr="00D00F19">
              <w:rPr>
                <w:i/>
                <w:noProof w:val="0"/>
                <w:sz w:val="18"/>
                <w:szCs w:val="18"/>
                <w:lang w:val="en-US" w:eastAsia="ru-RU"/>
              </w:rPr>
              <w:t xml:space="preserve"> nr. </w:t>
            </w:r>
            <w:proofErr w:type="spellStart"/>
            <w:r w:rsidRPr="00D00F19">
              <w:rPr>
                <w:i/>
                <w:noProof w:val="0"/>
                <w:sz w:val="18"/>
                <w:szCs w:val="18"/>
                <w:lang w:val="en-US" w:eastAsia="ru-RU"/>
              </w:rPr>
              <w:t>şi</w:t>
            </w:r>
            <w:proofErr w:type="spellEnd"/>
            <w:r w:rsidRPr="00D00F19">
              <w:rPr>
                <w:i/>
                <w:noProof w:val="0"/>
                <w:sz w:val="18"/>
                <w:szCs w:val="18"/>
                <w:lang w:val="en-US" w:eastAsia="ru-RU"/>
              </w:rPr>
              <w:t xml:space="preserve"> data de </w:t>
            </w:r>
            <w:proofErr w:type="spellStart"/>
            <w:r w:rsidRPr="00D00F19">
              <w:rPr>
                <w:i/>
                <w:noProof w:val="0"/>
                <w:sz w:val="18"/>
                <w:szCs w:val="18"/>
                <w:lang w:val="en-US" w:eastAsia="ru-RU"/>
              </w:rPr>
              <w:t>înregistrare</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în</w:t>
            </w:r>
            <w:proofErr w:type="spellEnd"/>
            <w:r w:rsidRPr="00D00F19">
              <w:rPr>
                <w:i/>
                <w:noProof w:val="0"/>
                <w:sz w:val="18"/>
                <w:szCs w:val="18"/>
                <w:lang w:val="en-US" w:eastAsia="ru-RU"/>
              </w:rPr>
              <w:t xml:space="preserve"> </w:t>
            </w:r>
            <w:proofErr w:type="spellStart"/>
            <w:r w:rsidRPr="00D00F19">
              <w:rPr>
                <w:i/>
                <w:noProof w:val="0"/>
                <w:sz w:val="18"/>
                <w:szCs w:val="18"/>
                <w:lang w:val="en-US" w:eastAsia="ru-RU"/>
              </w:rPr>
              <w:t>Registrul</w:t>
            </w:r>
            <w:proofErr w:type="spellEnd"/>
            <w:r w:rsidRPr="00D00F19">
              <w:rPr>
                <w:i/>
                <w:noProof w:val="0"/>
                <w:sz w:val="18"/>
                <w:szCs w:val="18"/>
                <w:lang w:val="en-US" w:eastAsia="ru-RU"/>
              </w:rPr>
              <w:t xml:space="preserve"> de Stat)</w:t>
            </w:r>
          </w:p>
          <w:p w14:paraId="45568A57" w14:textId="77777777" w:rsidR="00D00F19" w:rsidRPr="00D00F19" w:rsidRDefault="00D00F19" w:rsidP="00D00F19">
            <w:pPr>
              <w:tabs>
                <w:tab w:val="left" w:pos="360"/>
              </w:tabs>
              <w:spacing w:line="276" w:lineRule="auto"/>
              <w:jc w:val="both"/>
              <w:rPr>
                <w:noProof w:val="0"/>
                <w:lang w:val="en-US" w:eastAsia="ru-RU"/>
              </w:rPr>
            </w:pPr>
            <w:proofErr w:type="spellStart"/>
            <w:r w:rsidRPr="00D00F19">
              <w:rPr>
                <w:noProof w:val="0"/>
                <w:lang w:val="ru-RU" w:eastAsia="ru-RU"/>
              </w:rPr>
              <w:t>pe</w:t>
            </w:r>
            <w:proofErr w:type="spellEnd"/>
            <w:r w:rsidRPr="00D00F19">
              <w:rPr>
                <w:noProof w:val="0"/>
                <w:lang w:val="ru-RU" w:eastAsia="ru-RU"/>
              </w:rPr>
              <w:t xml:space="preserve"> </w:t>
            </w:r>
            <w:proofErr w:type="spellStart"/>
            <w:r w:rsidRPr="00D00F19">
              <w:rPr>
                <w:noProof w:val="0"/>
                <w:lang w:val="ru-RU" w:eastAsia="ru-RU"/>
              </w:rPr>
              <w:t>de</w:t>
            </w:r>
            <w:proofErr w:type="spellEnd"/>
            <w:r w:rsidRPr="00D00F19">
              <w:rPr>
                <w:noProof w:val="0"/>
                <w:lang w:val="ru-RU" w:eastAsia="ru-RU"/>
              </w:rPr>
              <w:t xml:space="preserve"> </w:t>
            </w:r>
            <w:proofErr w:type="spellStart"/>
            <w:r w:rsidRPr="00D00F19">
              <w:rPr>
                <w:noProof w:val="0"/>
                <w:lang w:val="ru-RU" w:eastAsia="ru-RU"/>
              </w:rPr>
              <w:t>altă</w:t>
            </w:r>
            <w:proofErr w:type="spellEnd"/>
            <w:r w:rsidRPr="00D00F19">
              <w:rPr>
                <w:noProof w:val="0"/>
                <w:lang w:val="ru-RU" w:eastAsia="ru-RU"/>
              </w:rPr>
              <w:t xml:space="preserve"> </w:t>
            </w:r>
            <w:proofErr w:type="spellStart"/>
            <w:r w:rsidRPr="00D00F19">
              <w:rPr>
                <w:noProof w:val="0"/>
                <w:lang w:val="ru-RU" w:eastAsia="ru-RU"/>
              </w:rPr>
              <w:t>parte</w:t>
            </w:r>
            <w:proofErr w:type="spellEnd"/>
            <w:r w:rsidRPr="00D00F19">
              <w:rPr>
                <w:noProof w:val="0"/>
                <w:lang w:val="ru-RU" w:eastAsia="ru-RU"/>
              </w:rPr>
              <w:t>,</w:t>
            </w:r>
          </w:p>
        </w:tc>
        <w:tc>
          <w:tcPr>
            <w:tcW w:w="2447" w:type="pct"/>
            <w:tcBorders>
              <w:top w:val="single" w:sz="4" w:space="0" w:color="auto"/>
              <w:left w:val="single" w:sz="4" w:space="0" w:color="auto"/>
              <w:bottom w:val="single" w:sz="4" w:space="0" w:color="auto"/>
              <w:right w:val="single" w:sz="4" w:space="0" w:color="auto"/>
            </w:tcBorders>
          </w:tcPr>
          <w:p w14:paraId="24061329" w14:textId="4AEE6DB7" w:rsidR="00D00F19" w:rsidRPr="00D00F19" w:rsidRDefault="00D00F19" w:rsidP="00D00F19">
            <w:pPr>
              <w:spacing w:line="276" w:lineRule="auto"/>
              <w:jc w:val="both"/>
              <w:rPr>
                <w:color w:val="000000"/>
                <w:u w:val="single"/>
              </w:rPr>
            </w:pPr>
            <w:r w:rsidRPr="00D00F19">
              <w:rPr>
                <w:b/>
                <w:u w:val="single"/>
              </w:rPr>
              <w:t xml:space="preserve">S.R.L.                      </w:t>
            </w:r>
            <w:r w:rsidRPr="00D00F19">
              <w:rPr>
                <w:b/>
                <w:color w:val="000000"/>
                <w:u w:val="single"/>
              </w:rPr>
              <w:t xml:space="preserve">_ </w:t>
            </w:r>
          </w:p>
          <w:p w14:paraId="1819C06C" w14:textId="77777777" w:rsidR="00D00F19" w:rsidRPr="00D00F19" w:rsidRDefault="00D00F19" w:rsidP="00D00F19">
            <w:pPr>
              <w:spacing w:line="276" w:lineRule="auto"/>
              <w:jc w:val="both"/>
              <w:rPr>
                <w:i/>
                <w:sz w:val="18"/>
                <w:szCs w:val="18"/>
              </w:rPr>
            </w:pPr>
            <w:r w:rsidRPr="00D00F19">
              <w:rPr>
                <w:i/>
                <w:sz w:val="18"/>
                <w:szCs w:val="18"/>
              </w:rPr>
              <w:t>(denumirea completă a întreprinderii, asociaţiei, organizaţiei)</w:t>
            </w:r>
          </w:p>
          <w:p w14:paraId="2EF7AF60" w14:textId="7F85321D" w:rsidR="00D00F19" w:rsidRPr="00D00F19" w:rsidRDefault="00D00F19" w:rsidP="00D00F19">
            <w:pPr>
              <w:spacing w:line="276" w:lineRule="auto"/>
              <w:jc w:val="both"/>
              <w:rPr>
                <w:sz w:val="20"/>
                <w:szCs w:val="20"/>
              </w:rPr>
            </w:pPr>
            <w:r w:rsidRPr="00D00F19">
              <w:rPr>
                <w:sz w:val="22"/>
                <w:szCs w:val="22"/>
              </w:rPr>
              <w:t>reprezentat legal prin</w:t>
            </w:r>
            <w:r w:rsidRPr="00D00F19">
              <w:rPr>
                <w:sz w:val="20"/>
                <w:szCs w:val="20"/>
              </w:rPr>
              <w:t xml:space="preserve"> </w:t>
            </w:r>
            <w:r w:rsidRPr="00D00F19">
              <w:rPr>
                <w:b/>
                <w:i/>
                <w:u w:val="single"/>
              </w:rPr>
              <w:t>Administratorul                                               ___</w:t>
            </w:r>
            <w:r>
              <w:rPr>
                <w:b/>
                <w:i/>
                <w:u w:val="single"/>
              </w:rPr>
              <w:t>_________________________</w:t>
            </w:r>
            <w:r w:rsidRPr="00D00F19">
              <w:rPr>
                <w:b/>
                <w:i/>
                <w:u w:val="single"/>
              </w:rPr>
              <w:t xml:space="preserve"> </w:t>
            </w:r>
            <w:r w:rsidRPr="00D00F19">
              <w:rPr>
                <w:b/>
                <w:i/>
                <w:sz w:val="20"/>
                <w:szCs w:val="20"/>
              </w:rPr>
              <w:t>       </w:t>
            </w:r>
            <w:r w:rsidRPr="00D00F19">
              <w:rPr>
                <w:sz w:val="20"/>
                <w:szCs w:val="20"/>
              </w:rPr>
              <w:t>          </w:t>
            </w:r>
          </w:p>
          <w:p w14:paraId="6F0FBBEE" w14:textId="77777777" w:rsidR="00D00F19" w:rsidRPr="00D00F19" w:rsidRDefault="00D00F19" w:rsidP="00D00F19">
            <w:pPr>
              <w:spacing w:line="276" w:lineRule="auto"/>
              <w:jc w:val="both"/>
              <w:rPr>
                <w:sz w:val="20"/>
                <w:szCs w:val="20"/>
              </w:rPr>
            </w:pPr>
            <w:r w:rsidRPr="00D00F19">
              <w:rPr>
                <w:i/>
                <w:iCs/>
                <w:sz w:val="20"/>
                <w:szCs w:val="20"/>
              </w:rPr>
              <w:t>(funcţia, numele, prenumele)</w:t>
            </w:r>
          </w:p>
          <w:p w14:paraId="49A9934B" w14:textId="77777777" w:rsidR="00D00F19" w:rsidRPr="00D00F19" w:rsidRDefault="00D00F19" w:rsidP="00D00F19">
            <w:pPr>
              <w:spacing w:line="276" w:lineRule="auto"/>
              <w:jc w:val="both"/>
              <w:rPr>
                <w:sz w:val="20"/>
                <w:szCs w:val="20"/>
              </w:rPr>
            </w:pPr>
            <w:r w:rsidRPr="00D00F19">
              <w:rPr>
                <w:noProof w:val="0"/>
                <w:lang w:eastAsia="ru-RU"/>
              </w:rPr>
              <w:t xml:space="preserve">în calitate de </w:t>
            </w:r>
            <w:r w:rsidRPr="00D00F19">
              <w:rPr>
                <w:i/>
                <w:noProof w:val="0"/>
                <w:u w:val="single"/>
                <w:lang w:eastAsia="ru-RU"/>
              </w:rPr>
              <w:t>Antreprenor</w:t>
            </w:r>
            <w:r w:rsidRPr="00D00F19">
              <w:rPr>
                <w:i/>
                <w:noProof w:val="0"/>
                <w:lang w:eastAsia="ru-RU"/>
              </w:rPr>
              <w:t>,</w:t>
            </w:r>
            <w:r w:rsidRPr="00D00F19">
              <w:rPr>
                <w:sz w:val="20"/>
                <w:szCs w:val="20"/>
              </w:rPr>
              <w:t>___________________</w:t>
            </w:r>
          </w:p>
          <w:p w14:paraId="09848B93" w14:textId="378F574D" w:rsidR="00D00F19" w:rsidRPr="00D00F19" w:rsidRDefault="00D00F19" w:rsidP="00D00F19">
            <w:pPr>
              <w:spacing w:line="276" w:lineRule="auto"/>
              <w:jc w:val="both"/>
              <w:rPr>
                <w:sz w:val="20"/>
                <w:szCs w:val="20"/>
              </w:rPr>
            </w:pPr>
            <w:r w:rsidRPr="00D00F19">
              <w:rPr>
                <w:sz w:val="20"/>
                <w:szCs w:val="20"/>
              </w:rPr>
              <w:t>  </w:t>
            </w:r>
            <w:r w:rsidRPr="00D00F19">
              <w:rPr>
                <w:i/>
                <w:u w:val="single"/>
              </w:rPr>
              <w:t xml:space="preserve">IDNO: </w:t>
            </w:r>
            <w:r>
              <w:rPr>
                <w:i/>
                <w:u w:val="single"/>
              </w:rPr>
              <w:t>_________</w:t>
            </w:r>
            <w:r w:rsidRPr="00D00F19">
              <w:rPr>
                <w:sz w:val="20"/>
                <w:szCs w:val="20"/>
              </w:rPr>
              <w:t xml:space="preserve">,  </w:t>
            </w:r>
            <w:r w:rsidRPr="00D00F19">
              <w:rPr>
                <w:i/>
                <w:u w:val="single"/>
              </w:rPr>
              <w:t xml:space="preserve">data luării la evidența de stat: </w:t>
            </w:r>
            <w:r>
              <w:rPr>
                <w:i/>
                <w:u w:val="single"/>
              </w:rPr>
              <w:t>_______</w:t>
            </w:r>
            <w:r w:rsidRPr="00D00F19">
              <w:rPr>
                <w:i/>
                <w:u w:val="single"/>
              </w:rPr>
              <w:t>,  extras  din  Registru  de  stat nr. _____________________ _ __</w:t>
            </w:r>
            <w:r w:rsidRPr="00D00F19">
              <w:rPr>
                <w:b/>
                <w:i/>
              </w:rPr>
              <w:t>___</w:t>
            </w:r>
          </w:p>
          <w:p w14:paraId="3CEB4C63" w14:textId="77777777" w:rsidR="00D00F19" w:rsidRPr="00D00F19" w:rsidRDefault="00D00F19" w:rsidP="00D00F19">
            <w:pPr>
              <w:spacing w:line="276" w:lineRule="auto"/>
              <w:jc w:val="both"/>
              <w:rPr>
                <w:i/>
                <w:iCs/>
                <w:sz w:val="20"/>
                <w:szCs w:val="20"/>
              </w:rPr>
            </w:pPr>
            <w:r w:rsidRPr="00D00F19">
              <w:rPr>
                <w:i/>
                <w:iCs/>
                <w:sz w:val="20"/>
                <w:szCs w:val="20"/>
              </w:rPr>
              <w:t>(se indică nr.şi data de înregistrare în Registrul de Stat)</w:t>
            </w:r>
          </w:p>
          <w:p w14:paraId="29DE3E78" w14:textId="77777777" w:rsidR="00D00F19" w:rsidRPr="00D00F19" w:rsidRDefault="00D00F19" w:rsidP="00D00F19">
            <w:pPr>
              <w:spacing w:line="276" w:lineRule="auto"/>
              <w:jc w:val="both"/>
              <w:rPr>
                <w:sz w:val="20"/>
                <w:szCs w:val="20"/>
              </w:rPr>
            </w:pPr>
          </w:p>
          <w:p w14:paraId="4E0F4687" w14:textId="77777777" w:rsidR="00D00F19" w:rsidRPr="00D00F19" w:rsidRDefault="00D00F19" w:rsidP="00D00F19">
            <w:pPr>
              <w:tabs>
                <w:tab w:val="left" w:pos="360"/>
              </w:tabs>
              <w:spacing w:line="276" w:lineRule="auto"/>
              <w:jc w:val="both"/>
              <w:rPr>
                <w:b/>
                <w:noProof w:val="0"/>
                <w:lang w:val="nl-NL" w:eastAsia="ru-RU"/>
              </w:rPr>
            </w:pPr>
            <w:r w:rsidRPr="00D00F19">
              <w:rPr>
                <w:sz w:val="22"/>
                <w:szCs w:val="22"/>
              </w:rPr>
              <w:t>pe de o parte,</w:t>
            </w:r>
          </w:p>
          <w:p w14:paraId="3B118714" w14:textId="77777777" w:rsidR="00D00F19" w:rsidRPr="00D00F19" w:rsidRDefault="00D00F19" w:rsidP="00D00F19">
            <w:pPr>
              <w:tabs>
                <w:tab w:val="left" w:pos="360"/>
              </w:tabs>
              <w:spacing w:line="276" w:lineRule="auto"/>
              <w:jc w:val="both"/>
              <w:rPr>
                <w:b/>
                <w:noProof w:val="0"/>
                <w:lang w:val="nl-NL" w:eastAsia="ru-RU"/>
              </w:rPr>
            </w:pPr>
          </w:p>
          <w:p w14:paraId="2A77E288" w14:textId="77777777" w:rsidR="00D00F19" w:rsidRPr="00D00F19" w:rsidRDefault="00D00F19" w:rsidP="00D00F19">
            <w:pPr>
              <w:tabs>
                <w:tab w:val="left" w:pos="360"/>
              </w:tabs>
              <w:spacing w:line="276" w:lineRule="auto"/>
              <w:jc w:val="both"/>
              <w:rPr>
                <w:noProof w:val="0"/>
                <w:lang w:val="nl-NL" w:eastAsia="ru-RU"/>
              </w:rPr>
            </w:pPr>
          </w:p>
        </w:tc>
      </w:tr>
    </w:tbl>
    <w:p w14:paraId="5CBCE55E" w14:textId="77777777" w:rsidR="00D00F19" w:rsidRPr="00D00F19" w:rsidRDefault="00D00F19" w:rsidP="00D00F19">
      <w:pPr>
        <w:tabs>
          <w:tab w:val="left" w:pos="1260"/>
        </w:tabs>
        <w:contextualSpacing/>
        <w:jc w:val="both"/>
        <w:rPr>
          <w:noProof w:val="0"/>
          <w:lang w:val="en-US" w:eastAsia="ru-RU"/>
        </w:rPr>
      </w:pPr>
      <w:proofErr w:type="spellStart"/>
      <w:r w:rsidRPr="00D00F19">
        <w:rPr>
          <w:noProof w:val="0"/>
          <w:lang w:val="en-US" w:eastAsia="ru-RU"/>
        </w:rPr>
        <w:t>ambii</w:t>
      </w:r>
      <w:proofErr w:type="spellEnd"/>
      <w:r w:rsidRPr="00D00F19">
        <w:rPr>
          <w:noProof w:val="0"/>
          <w:lang w:val="en-US" w:eastAsia="ru-RU"/>
        </w:rPr>
        <w:t xml:space="preserve"> (</w:t>
      </w:r>
      <w:proofErr w:type="spellStart"/>
      <w:r w:rsidRPr="00D00F19">
        <w:rPr>
          <w:noProof w:val="0"/>
          <w:lang w:val="en-US" w:eastAsia="ru-RU"/>
        </w:rPr>
        <w:t>denumiţi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continuare</w:t>
      </w:r>
      <w:proofErr w:type="spellEnd"/>
      <w:r w:rsidRPr="00D00F19">
        <w:rPr>
          <w:noProof w:val="0"/>
          <w:lang w:val="en-US" w:eastAsia="ru-RU"/>
        </w:rPr>
        <w:t xml:space="preserve"> </w:t>
      </w:r>
      <w:proofErr w:type="spellStart"/>
      <w:r w:rsidRPr="00D00F19">
        <w:rPr>
          <w:i/>
          <w:noProof w:val="0"/>
          <w:lang w:val="en-US" w:eastAsia="ru-RU"/>
        </w:rPr>
        <w:t>Părţi</w:t>
      </w:r>
      <w:proofErr w:type="spellEnd"/>
      <w:r w:rsidRPr="00D00F19">
        <w:rPr>
          <w:noProof w:val="0"/>
          <w:lang w:val="en-US" w:eastAsia="ru-RU"/>
        </w:rPr>
        <w:t xml:space="preserve">), au </w:t>
      </w:r>
      <w:proofErr w:type="spellStart"/>
      <w:r w:rsidRPr="00D00F19">
        <w:rPr>
          <w:noProof w:val="0"/>
          <w:lang w:val="en-US" w:eastAsia="ru-RU"/>
        </w:rPr>
        <w:t>încheiat</w:t>
      </w:r>
      <w:proofErr w:type="spellEnd"/>
      <w:r w:rsidRPr="00D00F19">
        <w:rPr>
          <w:noProof w:val="0"/>
          <w:lang w:val="en-US" w:eastAsia="ru-RU"/>
        </w:rPr>
        <w:t xml:space="preserve"> </w:t>
      </w:r>
      <w:proofErr w:type="spellStart"/>
      <w:r w:rsidRPr="00D00F19">
        <w:rPr>
          <w:noProof w:val="0"/>
          <w:lang w:val="en-US" w:eastAsia="ru-RU"/>
        </w:rPr>
        <w:t>prezentul</w:t>
      </w:r>
      <w:proofErr w:type="spellEnd"/>
      <w:r w:rsidRPr="00D00F19">
        <w:rPr>
          <w:noProof w:val="0"/>
          <w:lang w:val="en-US" w:eastAsia="ru-RU"/>
        </w:rPr>
        <w:t xml:space="preserve"> contract </w:t>
      </w:r>
      <w:proofErr w:type="spellStart"/>
      <w:r w:rsidRPr="00D00F19">
        <w:rPr>
          <w:noProof w:val="0"/>
          <w:lang w:val="en-US" w:eastAsia="ru-RU"/>
        </w:rPr>
        <w:t>referitor</w:t>
      </w:r>
      <w:proofErr w:type="spellEnd"/>
      <w:r w:rsidRPr="00D00F19">
        <w:rPr>
          <w:noProof w:val="0"/>
          <w:lang w:val="en-US" w:eastAsia="ru-RU"/>
        </w:rPr>
        <w:t xml:space="preserve"> la </w:t>
      </w:r>
      <w:proofErr w:type="spellStart"/>
      <w:r w:rsidRPr="00D00F19">
        <w:rPr>
          <w:noProof w:val="0"/>
          <w:lang w:val="en-US" w:eastAsia="ru-RU"/>
        </w:rPr>
        <w:t>următoarele</w:t>
      </w:r>
      <w:proofErr w:type="spellEnd"/>
      <w:r w:rsidRPr="00D00F19">
        <w:rPr>
          <w:noProof w:val="0"/>
          <w:lang w:val="en-US" w:eastAsia="ru-RU"/>
        </w:rPr>
        <w:t>:</w:t>
      </w:r>
    </w:p>
    <w:tbl>
      <w:tblPr>
        <w:tblW w:w="9540" w:type="dxa"/>
        <w:tblLayout w:type="fixed"/>
        <w:tblLook w:val="04A0" w:firstRow="1" w:lastRow="0" w:firstColumn="1" w:lastColumn="0" w:noHBand="0" w:noVBand="1"/>
      </w:tblPr>
      <w:tblGrid>
        <w:gridCol w:w="9540"/>
      </w:tblGrid>
      <w:tr w:rsidR="00D00F19" w:rsidRPr="00D00F19" w14:paraId="338F88E1" w14:textId="77777777">
        <w:trPr>
          <w:trHeight w:val="697"/>
        </w:trPr>
        <w:tc>
          <w:tcPr>
            <w:tcW w:w="9540" w:type="dxa"/>
            <w:vAlign w:val="center"/>
          </w:tcPr>
          <w:p w14:paraId="55B833DE" w14:textId="77777777" w:rsidR="00D00F19" w:rsidRPr="00D00F19" w:rsidRDefault="00D00F19" w:rsidP="00D00F19">
            <w:pPr>
              <w:tabs>
                <w:tab w:val="left" w:pos="360"/>
              </w:tabs>
              <w:spacing w:line="276" w:lineRule="auto"/>
              <w:jc w:val="both"/>
              <w:rPr>
                <w:noProof w:val="0"/>
                <w:lang w:val="en-US" w:eastAsia="ru-RU"/>
              </w:rPr>
            </w:pPr>
          </w:p>
          <w:p w14:paraId="16AABAFF" w14:textId="77777777" w:rsidR="00D00F19" w:rsidRPr="00D00F19" w:rsidRDefault="00D00F19" w:rsidP="00D00F19">
            <w:pPr>
              <w:tabs>
                <w:tab w:val="left" w:pos="525"/>
                <w:tab w:val="left" w:pos="1134"/>
                <w:tab w:val="left" w:pos="3705"/>
              </w:tabs>
              <w:spacing w:line="276" w:lineRule="auto"/>
              <w:jc w:val="both"/>
              <w:rPr>
                <w:b/>
                <w:noProof w:val="0"/>
                <w:lang w:val="en-US" w:eastAsia="ru-RU"/>
              </w:rPr>
            </w:pPr>
            <w:r w:rsidRPr="00D00F19">
              <w:rPr>
                <w:b/>
                <w:noProof w:val="0"/>
                <w:lang w:val="en-US" w:eastAsia="ru-RU"/>
              </w:rPr>
              <w:t>1. OBIECTUL CONTRACTULUI</w:t>
            </w:r>
          </w:p>
          <w:p w14:paraId="35CC9514" w14:textId="77777777" w:rsidR="00646B94" w:rsidRDefault="00D00F19" w:rsidP="00D00F19">
            <w:pPr>
              <w:spacing w:line="276" w:lineRule="auto"/>
              <w:jc w:val="both"/>
              <w:rPr>
                <w:b/>
                <w:i/>
                <w:iCs/>
                <w:noProof w:val="0"/>
                <w:u w:val="single"/>
                <w:lang w:eastAsia="ru-RU"/>
              </w:rPr>
            </w:pPr>
            <w:proofErr w:type="spellStart"/>
            <w:r w:rsidRPr="00D00F19">
              <w:rPr>
                <w:noProof w:val="0"/>
                <w:lang w:val="en-US" w:eastAsia="ru-RU"/>
              </w:rPr>
              <w:t>Antreprenorul</w:t>
            </w:r>
            <w:proofErr w:type="spellEnd"/>
            <w:r w:rsidRPr="00D00F19">
              <w:rPr>
                <w:noProof w:val="0"/>
                <w:lang w:val="en-US" w:eastAsia="ru-RU"/>
              </w:rPr>
              <w:t xml:space="preserve"> se </w:t>
            </w:r>
            <w:proofErr w:type="spellStart"/>
            <w:r w:rsidRPr="00D00F19">
              <w:rPr>
                <w:noProof w:val="0"/>
                <w:lang w:val="en-US" w:eastAsia="ru-RU"/>
              </w:rPr>
              <w:t>obligă</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execute</w:t>
            </w:r>
            <w:r w:rsidRPr="00D00F19">
              <w:rPr>
                <w:b/>
                <w:bCs/>
                <w:lang w:eastAsia="ru-RU"/>
              </w:rPr>
              <w:t xml:space="preserve">: </w:t>
            </w:r>
            <w:r w:rsidR="00646B94" w:rsidRPr="00A23FA8">
              <w:rPr>
                <w:b/>
              </w:rPr>
              <w:t>Lucrări de reparație a drumurilor locale din UAT Rezina (etapa II)</w:t>
            </w:r>
            <w:r w:rsidRPr="00D00F19">
              <w:rPr>
                <w:b/>
                <w:bCs/>
                <w:lang w:eastAsia="ru-RU"/>
              </w:rPr>
              <w:t xml:space="preserve">: </w:t>
            </w:r>
            <w:r w:rsidR="00646B94" w:rsidRPr="00646B94">
              <w:rPr>
                <w:b/>
                <w:i/>
                <w:iCs/>
                <w:noProof w:val="0"/>
                <w:sz w:val="22"/>
                <w:szCs w:val="22"/>
                <w:u w:val="single"/>
                <w:lang w:eastAsia="ru-RU"/>
              </w:rPr>
              <w:t>Lotul I: Lucrări de reparație a drumului din str. Serghei Lazo și Mihail Lomonosov, or. Rezina (zgura de furnal)</w:t>
            </w:r>
            <w:r w:rsidR="00646B94">
              <w:rPr>
                <w:b/>
                <w:i/>
                <w:iCs/>
                <w:noProof w:val="0"/>
                <w:sz w:val="22"/>
                <w:szCs w:val="22"/>
                <w:u w:val="single"/>
                <w:lang w:eastAsia="ru-RU"/>
              </w:rPr>
              <w:t>;</w:t>
            </w:r>
          </w:p>
          <w:p w14:paraId="5DCDB377" w14:textId="77777777" w:rsidR="00646B94" w:rsidRDefault="00646B94" w:rsidP="00D00F19">
            <w:pPr>
              <w:spacing w:line="276" w:lineRule="auto"/>
              <w:jc w:val="both"/>
              <w:rPr>
                <w:b/>
                <w:i/>
                <w:iCs/>
                <w:noProof w:val="0"/>
                <w:u w:val="single"/>
                <w:lang w:eastAsia="ru-RU"/>
              </w:rPr>
            </w:pPr>
            <w:r w:rsidRPr="00646B94">
              <w:rPr>
                <w:b/>
                <w:i/>
                <w:iCs/>
                <w:noProof w:val="0"/>
                <w:sz w:val="22"/>
                <w:szCs w:val="22"/>
                <w:u w:val="single"/>
                <w:lang w:eastAsia="ru-RU"/>
              </w:rPr>
              <w:t>Lotul II: Lucrări de reparație a suprafeței din centru satului Ciorna, or. Rezina</w:t>
            </w:r>
            <w:r>
              <w:rPr>
                <w:b/>
                <w:i/>
                <w:iCs/>
                <w:noProof w:val="0"/>
                <w:sz w:val="22"/>
                <w:szCs w:val="22"/>
                <w:u w:val="single"/>
                <w:lang w:eastAsia="ru-RU"/>
              </w:rPr>
              <w:t>;</w:t>
            </w:r>
          </w:p>
          <w:p w14:paraId="17EB1345" w14:textId="5B90559F" w:rsidR="00646B94" w:rsidRDefault="00646B94" w:rsidP="00D00F19">
            <w:pPr>
              <w:spacing w:line="276" w:lineRule="auto"/>
              <w:jc w:val="both"/>
              <w:rPr>
                <w:b/>
                <w:i/>
                <w:iCs/>
                <w:noProof w:val="0"/>
                <w:u w:val="single"/>
                <w:lang w:eastAsia="ru-RU"/>
              </w:rPr>
            </w:pPr>
            <w:r w:rsidRPr="00646B94">
              <w:rPr>
                <w:b/>
                <w:i/>
                <w:iCs/>
                <w:noProof w:val="0"/>
                <w:sz w:val="22"/>
                <w:szCs w:val="22"/>
                <w:u w:val="single"/>
                <w:lang w:eastAsia="ru-RU"/>
              </w:rPr>
              <w:t>Lotul III: Lucrări de reparație a intersecției dintre str. Gh. Malarciuc și str. Iu. Gagarin, satul Ciorna, orașul Rezina</w:t>
            </w:r>
            <w:r>
              <w:rPr>
                <w:b/>
                <w:i/>
                <w:iCs/>
                <w:noProof w:val="0"/>
                <w:sz w:val="22"/>
                <w:szCs w:val="22"/>
                <w:u w:val="single"/>
                <w:lang w:eastAsia="ru-RU"/>
              </w:rPr>
              <w:t>;</w:t>
            </w:r>
          </w:p>
          <w:p w14:paraId="4A015B8B" w14:textId="51851E6C" w:rsidR="00646B94" w:rsidRDefault="00646B94" w:rsidP="00D00F19">
            <w:pPr>
              <w:spacing w:line="276" w:lineRule="auto"/>
              <w:jc w:val="both"/>
              <w:rPr>
                <w:b/>
                <w:i/>
                <w:iCs/>
                <w:noProof w:val="0"/>
                <w:u w:val="single"/>
                <w:lang w:eastAsia="ru-RU"/>
              </w:rPr>
            </w:pPr>
            <w:r w:rsidRPr="00646B94">
              <w:rPr>
                <w:b/>
                <w:i/>
                <w:iCs/>
                <w:noProof w:val="0"/>
                <w:sz w:val="22"/>
                <w:szCs w:val="22"/>
                <w:u w:val="single"/>
                <w:lang w:eastAsia="ru-RU"/>
              </w:rPr>
              <w:t>Lotul IV: Lucrări de reparație a drumului din str. Mihail Lomonosov, orașul Rezina</w:t>
            </w:r>
            <w:r>
              <w:rPr>
                <w:b/>
                <w:i/>
                <w:iCs/>
                <w:noProof w:val="0"/>
                <w:sz w:val="22"/>
                <w:szCs w:val="22"/>
                <w:u w:val="single"/>
                <w:lang w:eastAsia="ru-RU"/>
              </w:rPr>
              <w:t>;</w:t>
            </w:r>
          </w:p>
          <w:p w14:paraId="6D912999" w14:textId="47F3578A" w:rsidR="00646B94" w:rsidRDefault="00646B94" w:rsidP="00D00F19">
            <w:pPr>
              <w:spacing w:line="276" w:lineRule="auto"/>
              <w:jc w:val="both"/>
              <w:rPr>
                <w:b/>
                <w:i/>
                <w:iCs/>
                <w:noProof w:val="0"/>
                <w:u w:val="single"/>
                <w:lang w:eastAsia="ru-RU"/>
              </w:rPr>
            </w:pPr>
            <w:r w:rsidRPr="00646B94">
              <w:rPr>
                <w:b/>
                <w:i/>
                <w:iCs/>
                <w:noProof w:val="0"/>
                <w:sz w:val="22"/>
                <w:szCs w:val="22"/>
                <w:u w:val="single"/>
                <w:lang w:eastAsia="ru-RU"/>
              </w:rPr>
              <w:t>Lotul V: Lucrări de reparație a drumului local din str. Miorița și str. Gorki, orașul Rezina</w:t>
            </w:r>
          </w:p>
          <w:p w14:paraId="2ED478F8" w14:textId="376AD145" w:rsidR="00D00F19" w:rsidRPr="00D00F19" w:rsidRDefault="00646B94" w:rsidP="00D00F19">
            <w:pPr>
              <w:spacing w:line="276" w:lineRule="auto"/>
              <w:jc w:val="both"/>
              <w:rPr>
                <w:i/>
                <w:iCs/>
                <w:u w:val="single"/>
              </w:rPr>
            </w:pPr>
            <w:r w:rsidRPr="00646B94">
              <w:rPr>
                <w:b/>
                <w:i/>
                <w:iCs/>
                <w:noProof w:val="0"/>
                <w:sz w:val="22"/>
                <w:szCs w:val="22"/>
                <w:u w:val="single"/>
                <w:lang w:eastAsia="ru-RU"/>
              </w:rPr>
              <w:t xml:space="preserve"> </w:t>
            </w:r>
            <w:r w:rsidR="00D00F19" w:rsidRPr="00D00F19">
              <w:rPr>
                <w:noProof w:val="0"/>
                <w:lang w:eastAsia="ru-RU"/>
              </w:rPr>
              <w:t xml:space="preserve">în conformitate cu prevederile proiectului tehnic, cu detaliile de </w:t>
            </w:r>
            <w:proofErr w:type="spellStart"/>
            <w:r w:rsidR="00D00F19" w:rsidRPr="00D00F19">
              <w:rPr>
                <w:noProof w:val="0"/>
                <w:lang w:eastAsia="ru-RU"/>
              </w:rPr>
              <w:t>execuţie</w:t>
            </w:r>
            <w:proofErr w:type="spellEnd"/>
            <w:r w:rsidR="00D00F19" w:rsidRPr="00D00F19">
              <w:rPr>
                <w:noProof w:val="0"/>
                <w:lang w:eastAsia="ru-RU"/>
              </w:rPr>
              <w:t xml:space="preserve">, precum </w:t>
            </w:r>
            <w:proofErr w:type="spellStart"/>
            <w:r w:rsidR="00D00F19" w:rsidRPr="00D00F19">
              <w:rPr>
                <w:noProof w:val="0"/>
                <w:lang w:eastAsia="ru-RU"/>
              </w:rPr>
              <w:t>şi</w:t>
            </w:r>
            <w:proofErr w:type="spellEnd"/>
            <w:r w:rsidR="00D00F19" w:rsidRPr="00D00F19">
              <w:rPr>
                <w:noProof w:val="0"/>
                <w:lang w:eastAsia="ru-RU"/>
              </w:rPr>
              <w:t xml:space="preserve"> cu normativele, standardele </w:t>
            </w:r>
            <w:proofErr w:type="spellStart"/>
            <w:r w:rsidR="00D00F19" w:rsidRPr="00D00F19">
              <w:rPr>
                <w:noProof w:val="0"/>
                <w:lang w:eastAsia="ru-RU"/>
              </w:rPr>
              <w:t>şi</w:t>
            </w:r>
            <w:proofErr w:type="spellEnd"/>
            <w:r w:rsidR="00D00F19" w:rsidRPr="00D00F19">
              <w:rPr>
                <w:noProof w:val="0"/>
                <w:lang w:eastAsia="ru-RU"/>
              </w:rPr>
              <w:t xml:space="preserve"> </w:t>
            </w:r>
            <w:proofErr w:type="spellStart"/>
            <w:r w:rsidR="00D00F19" w:rsidRPr="00D00F19">
              <w:rPr>
                <w:noProof w:val="0"/>
                <w:lang w:eastAsia="ru-RU"/>
              </w:rPr>
              <w:t>prescripţiile</w:t>
            </w:r>
            <w:proofErr w:type="spellEnd"/>
            <w:r w:rsidR="00D00F19" w:rsidRPr="00D00F19">
              <w:rPr>
                <w:noProof w:val="0"/>
                <w:lang w:eastAsia="ru-RU"/>
              </w:rPr>
              <w:t xml:space="preserve"> tehnice, achiziționate conform procedurii de achiziție publică    </w:t>
            </w:r>
            <w:r w:rsidR="00D00F19" w:rsidRPr="00D00F19">
              <w:rPr>
                <w:iCs/>
              </w:rPr>
              <w:t xml:space="preserve">de tip </w:t>
            </w:r>
            <w:r w:rsidR="00830E10">
              <w:rPr>
                <w:i/>
                <w:u w:val="single"/>
              </w:rPr>
              <w:t>Licitație publică deschisă</w:t>
            </w:r>
            <w:r w:rsidR="00D00F19" w:rsidRPr="00D00F19">
              <w:rPr>
                <w:iCs/>
              </w:rPr>
              <w:t xml:space="preserve">, nr. procedurii </w:t>
            </w:r>
            <w:r w:rsidR="00D00F19" w:rsidRPr="00D00F19">
              <w:rPr>
                <w:i/>
              </w:rPr>
              <w:t>ocds-b3wdp1-MD-</w:t>
            </w:r>
            <w:r w:rsidR="00D00F19">
              <w:rPr>
                <w:i/>
              </w:rPr>
              <w:t>__________________</w:t>
            </w:r>
            <w:r w:rsidR="00D00F19" w:rsidRPr="00D00F19">
              <w:rPr>
                <w:i/>
              </w:rPr>
              <w:t xml:space="preserve"> din </w:t>
            </w:r>
            <w:r w:rsidR="00D00F19">
              <w:rPr>
                <w:i/>
              </w:rPr>
              <w:t>________</w:t>
            </w:r>
            <w:r w:rsidR="00D00F19" w:rsidRPr="00D00F19">
              <w:rPr>
                <w:i/>
              </w:rPr>
              <w:t>2026,</w:t>
            </w:r>
            <w:r w:rsidR="00D00F19" w:rsidRPr="00D00F19">
              <w:rPr>
                <w:iCs/>
              </w:rPr>
              <w:t xml:space="preserve"> și planului de achiziții modificat al  Beneficiarului  din </w:t>
            </w:r>
            <w:r w:rsidR="00D00F19" w:rsidRPr="00D00F19">
              <w:rPr>
                <w:i/>
                <w:u w:val="single"/>
              </w:rPr>
              <w:t>“1</w:t>
            </w:r>
            <w:r w:rsidR="00D00F19">
              <w:rPr>
                <w:i/>
                <w:u w:val="single"/>
              </w:rPr>
              <w:t>5</w:t>
            </w:r>
            <w:r w:rsidR="00D00F19" w:rsidRPr="00D00F19">
              <w:rPr>
                <w:i/>
                <w:u w:val="single"/>
              </w:rPr>
              <w:t xml:space="preserve">” </w:t>
            </w:r>
            <w:r w:rsidR="00D00F19">
              <w:rPr>
                <w:i/>
                <w:u w:val="single"/>
              </w:rPr>
              <w:t>iulie</w:t>
            </w:r>
            <w:r w:rsidR="00D00F19" w:rsidRPr="00D00F19">
              <w:rPr>
                <w:i/>
                <w:u w:val="single"/>
              </w:rPr>
              <w:t xml:space="preserve"> 2026</w:t>
            </w:r>
            <w:r w:rsidR="00D00F19" w:rsidRPr="00D00F19">
              <w:rPr>
                <w:i/>
                <w:iCs/>
                <w:u w:val="single"/>
              </w:rPr>
              <w:t>.</w:t>
            </w:r>
          </w:p>
          <w:p w14:paraId="28317BA4" w14:textId="77777777" w:rsidR="00D00F19" w:rsidRPr="00D00F19" w:rsidRDefault="00D00F19" w:rsidP="00D00F19">
            <w:pPr>
              <w:tabs>
                <w:tab w:val="left" w:pos="525"/>
                <w:tab w:val="left" w:pos="567"/>
              </w:tabs>
              <w:spacing w:line="276" w:lineRule="auto"/>
              <w:ind w:left="-15"/>
              <w:jc w:val="both"/>
              <w:rPr>
                <w:b/>
                <w:noProof w:val="0"/>
                <w:lang w:eastAsia="ru-RU"/>
              </w:rPr>
            </w:pPr>
          </w:p>
          <w:p w14:paraId="0D61093D" w14:textId="77777777" w:rsidR="00D00F19" w:rsidRPr="00D00F19" w:rsidRDefault="00D00F19" w:rsidP="00D00F19">
            <w:pPr>
              <w:tabs>
                <w:tab w:val="left" w:pos="525"/>
                <w:tab w:val="left" w:pos="567"/>
              </w:tabs>
              <w:spacing w:line="276" w:lineRule="auto"/>
              <w:ind w:left="-15"/>
              <w:jc w:val="both"/>
              <w:rPr>
                <w:b/>
                <w:noProof w:val="0"/>
                <w:lang w:val="en-US" w:eastAsia="ru-RU"/>
              </w:rPr>
            </w:pPr>
            <w:r w:rsidRPr="00D00F19">
              <w:rPr>
                <w:b/>
                <w:noProof w:val="0"/>
                <w:lang w:val="en-US" w:eastAsia="ru-RU"/>
              </w:rPr>
              <w:t>2. DOCUMENTELE CONTRACTULUI</w:t>
            </w:r>
          </w:p>
          <w:p w14:paraId="5EAC27A6" w14:textId="77777777" w:rsidR="00D00F19" w:rsidRPr="00D00F19" w:rsidRDefault="00D00F19" w:rsidP="00D00F19">
            <w:pPr>
              <w:tabs>
                <w:tab w:val="left" w:pos="360"/>
              </w:tabs>
              <w:spacing w:line="276" w:lineRule="auto"/>
              <w:jc w:val="both"/>
              <w:rPr>
                <w:noProof w:val="0"/>
                <w:lang w:val="en-US" w:eastAsia="ru-RU"/>
              </w:rPr>
            </w:pPr>
            <w:r w:rsidRPr="00D00F19">
              <w:rPr>
                <w:noProof w:val="0"/>
                <w:lang w:val="en-US" w:eastAsia="ru-RU"/>
              </w:rPr>
              <w:t xml:space="preserve">2.1. </w:t>
            </w:r>
            <w:proofErr w:type="spellStart"/>
            <w:r w:rsidRPr="00D00F19">
              <w:rPr>
                <w:noProof w:val="0"/>
                <w:lang w:val="en-US" w:eastAsia="ru-RU"/>
              </w:rPr>
              <w:t>Următoarele</w:t>
            </w:r>
            <w:proofErr w:type="spellEnd"/>
            <w:r w:rsidRPr="00D00F19">
              <w:rPr>
                <w:noProof w:val="0"/>
                <w:lang w:val="en-US" w:eastAsia="ru-RU"/>
              </w:rPr>
              <w:t xml:space="preserve"> </w:t>
            </w:r>
            <w:proofErr w:type="spellStart"/>
            <w:r w:rsidRPr="00D00F19">
              <w:rPr>
                <w:noProof w:val="0"/>
                <w:lang w:val="en-US" w:eastAsia="ru-RU"/>
              </w:rPr>
              <w:t>documente</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considerate </w:t>
            </w:r>
            <w:proofErr w:type="spellStart"/>
            <w:r w:rsidRPr="00D00F19">
              <w:rPr>
                <w:noProof w:val="0"/>
                <w:lang w:val="en-US" w:eastAsia="ru-RU"/>
              </w:rPr>
              <w:t>părţi</w:t>
            </w:r>
            <w:proofErr w:type="spellEnd"/>
            <w:r w:rsidRPr="00D00F19">
              <w:rPr>
                <w:noProof w:val="0"/>
                <w:lang w:val="en-US" w:eastAsia="ru-RU"/>
              </w:rPr>
              <w:t xml:space="preserve"> </w:t>
            </w:r>
            <w:proofErr w:type="spellStart"/>
            <w:r w:rsidRPr="00D00F19">
              <w:rPr>
                <w:noProof w:val="0"/>
                <w:lang w:val="en-US" w:eastAsia="ru-RU"/>
              </w:rPr>
              <w:t>componente</w:t>
            </w:r>
            <w:proofErr w:type="spellEnd"/>
            <w:r w:rsidRPr="00D00F19">
              <w:rPr>
                <w:noProof w:val="0"/>
                <w:lang w:val="en-US" w:eastAsia="ru-RU"/>
              </w:rPr>
              <w:t xml:space="preserve"> ale </w:t>
            </w:r>
            <w:proofErr w:type="spellStart"/>
            <w:r w:rsidRPr="00D00F19">
              <w:rPr>
                <w:noProof w:val="0"/>
                <w:lang w:val="en-US" w:eastAsia="ru-RU"/>
              </w:rPr>
              <w:t>Contractului</w:t>
            </w:r>
            <w:proofErr w:type="spellEnd"/>
            <w:r w:rsidRPr="00D00F19">
              <w:rPr>
                <w:noProof w:val="0"/>
                <w:lang w:val="en-US" w:eastAsia="ru-RU"/>
              </w:rPr>
              <w:t>:</w:t>
            </w:r>
          </w:p>
          <w:p w14:paraId="0D79F7E1" w14:textId="77777777" w:rsidR="00D00F19" w:rsidRPr="00D00F19" w:rsidRDefault="00D00F19">
            <w:pPr>
              <w:numPr>
                <w:ilvl w:val="0"/>
                <w:numId w:val="22"/>
              </w:numPr>
              <w:tabs>
                <w:tab w:val="left" w:pos="360"/>
              </w:tabs>
              <w:suppressAutoHyphens/>
              <w:spacing w:line="276" w:lineRule="auto"/>
              <w:ind w:left="-15" w:firstLine="0"/>
              <w:jc w:val="both"/>
              <w:rPr>
                <w:noProof w:val="0"/>
                <w:lang w:val="ru-RU" w:eastAsia="ru-RU"/>
              </w:rPr>
            </w:pPr>
            <w:proofErr w:type="spellStart"/>
            <w:r w:rsidRPr="00D00F19">
              <w:rPr>
                <w:noProof w:val="0"/>
                <w:lang w:val="ru-RU" w:eastAsia="ru-RU"/>
              </w:rPr>
              <w:t>Formularul</w:t>
            </w:r>
            <w:proofErr w:type="spellEnd"/>
            <w:r w:rsidRPr="00D00F19">
              <w:rPr>
                <w:noProof w:val="0"/>
                <w:lang w:val="ru-RU" w:eastAsia="ru-RU"/>
              </w:rPr>
              <w:t xml:space="preserve"> </w:t>
            </w:r>
            <w:proofErr w:type="spellStart"/>
            <w:r w:rsidRPr="00D00F19">
              <w:rPr>
                <w:noProof w:val="0"/>
                <w:lang w:val="ru-RU" w:eastAsia="ru-RU"/>
              </w:rPr>
              <w:t>contractului</w:t>
            </w:r>
            <w:proofErr w:type="spellEnd"/>
            <w:r w:rsidRPr="00D00F19">
              <w:rPr>
                <w:noProof w:val="0"/>
                <w:lang w:val="ru-RU" w:eastAsia="ru-RU"/>
              </w:rPr>
              <w:t>;</w:t>
            </w:r>
          </w:p>
          <w:p w14:paraId="1B272DC9" w14:textId="77777777" w:rsidR="00D00F19" w:rsidRPr="00D00F19" w:rsidRDefault="00D00F19">
            <w:pPr>
              <w:numPr>
                <w:ilvl w:val="0"/>
                <w:numId w:val="22"/>
              </w:numPr>
              <w:tabs>
                <w:tab w:val="left" w:pos="360"/>
              </w:tabs>
              <w:suppressAutoHyphens/>
              <w:spacing w:line="276" w:lineRule="auto"/>
              <w:ind w:left="-15" w:firstLine="0"/>
              <w:jc w:val="both"/>
              <w:rPr>
                <w:noProof w:val="0"/>
                <w:lang w:val="en-US" w:eastAsia="ru-RU"/>
              </w:rPr>
            </w:pPr>
            <w:proofErr w:type="spellStart"/>
            <w:r w:rsidRPr="00D00F19">
              <w:rPr>
                <w:noProof w:val="0"/>
                <w:lang w:val="en-US" w:eastAsia="ru-RU"/>
              </w:rPr>
              <w:t>Propunerea</w:t>
            </w:r>
            <w:proofErr w:type="spellEnd"/>
            <w:r w:rsidRPr="00D00F19">
              <w:rPr>
                <w:noProof w:val="0"/>
                <w:lang w:val="en-US" w:eastAsia="ru-RU"/>
              </w:rPr>
              <w:t xml:space="preserve"> </w:t>
            </w:r>
            <w:proofErr w:type="spellStart"/>
            <w:r w:rsidRPr="00D00F19">
              <w:rPr>
                <w:noProof w:val="0"/>
                <w:lang w:val="en-US" w:eastAsia="ru-RU"/>
              </w:rPr>
              <w:t>tehnică</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propunerea</w:t>
            </w:r>
            <w:proofErr w:type="spellEnd"/>
            <w:r w:rsidRPr="00D00F19">
              <w:rPr>
                <w:noProof w:val="0"/>
                <w:lang w:val="en-US" w:eastAsia="ru-RU"/>
              </w:rPr>
              <w:t xml:space="preserve"> </w:t>
            </w:r>
            <w:proofErr w:type="spellStart"/>
            <w:r w:rsidRPr="00D00F19">
              <w:rPr>
                <w:noProof w:val="0"/>
                <w:lang w:val="en-US" w:eastAsia="ru-RU"/>
              </w:rPr>
              <w:t>financiară</w:t>
            </w:r>
            <w:proofErr w:type="spellEnd"/>
            <w:r w:rsidRPr="00D00F19">
              <w:rPr>
                <w:noProof w:val="0"/>
                <w:lang w:val="en-US" w:eastAsia="ru-RU"/>
              </w:rPr>
              <w:t>;</w:t>
            </w:r>
          </w:p>
          <w:p w14:paraId="49143097" w14:textId="77777777" w:rsidR="00D00F19" w:rsidRPr="00D00F19" w:rsidRDefault="00D00F19">
            <w:pPr>
              <w:numPr>
                <w:ilvl w:val="0"/>
                <w:numId w:val="22"/>
              </w:numPr>
              <w:tabs>
                <w:tab w:val="left" w:pos="360"/>
              </w:tabs>
              <w:suppressAutoHyphens/>
              <w:spacing w:line="276" w:lineRule="auto"/>
              <w:ind w:left="-15" w:firstLine="0"/>
              <w:jc w:val="both"/>
              <w:rPr>
                <w:noProof w:val="0"/>
                <w:lang w:val="ru-RU" w:eastAsia="ru-RU"/>
              </w:rPr>
            </w:pPr>
            <w:proofErr w:type="spellStart"/>
            <w:r w:rsidRPr="00D00F19">
              <w:rPr>
                <w:noProof w:val="0"/>
                <w:lang w:val="ru-RU" w:eastAsia="ru-RU"/>
              </w:rPr>
              <w:t>Caietul</w:t>
            </w:r>
            <w:proofErr w:type="spellEnd"/>
            <w:r w:rsidRPr="00D00F19">
              <w:rPr>
                <w:noProof w:val="0"/>
                <w:lang w:val="ru-RU" w:eastAsia="ru-RU"/>
              </w:rPr>
              <w:t xml:space="preserve"> </w:t>
            </w:r>
            <w:proofErr w:type="spellStart"/>
            <w:r w:rsidRPr="00D00F19">
              <w:rPr>
                <w:noProof w:val="0"/>
                <w:lang w:val="ru-RU" w:eastAsia="ru-RU"/>
              </w:rPr>
              <w:t>de</w:t>
            </w:r>
            <w:proofErr w:type="spellEnd"/>
            <w:r w:rsidRPr="00D00F19">
              <w:rPr>
                <w:noProof w:val="0"/>
                <w:lang w:val="ru-RU" w:eastAsia="ru-RU"/>
              </w:rPr>
              <w:t xml:space="preserve"> </w:t>
            </w:r>
            <w:proofErr w:type="spellStart"/>
            <w:r w:rsidRPr="00D00F19">
              <w:rPr>
                <w:noProof w:val="0"/>
                <w:lang w:val="ru-RU" w:eastAsia="ru-RU"/>
              </w:rPr>
              <w:t>sarcini</w:t>
            </w:r>
            <w:proofErr w:type="spellEnd"/>
            <w:r w:rsidRPr="00D00F19">
              <w:rPr>
                <w:noProof w:val="0"/>
                <w:lang w:val="ru-RU" w:eastAsia="ru-RU"/>
              </w:rPr>
              <w:t>;</w:t>
            </w:r>
          </w:p>
          <w:p w14:paraId="2698F004" w14:textId="77777777" w:rsidR="00D00F19" w:rsidRPr="00D00F19" w:rsidRDefault="00D00F19">
            <w:pPr>
              <w:numPr>
                <w:ilvl w:val="0"/>
                <w:numId w:val="22"/>
              </w:numPr>
              <w:tabs>
                <w:tab w:val="left" w:pos="360"/>
              </w:tabs>
              <w:suppressAutoHyphens/>
              <w:spacing w:line="276" w:lineRule="auto"/>
              <w:ind w:left="-15" w:firstLine="0"/>
              <w:jc w:val="both"/>
              <w:rPr>
                <w:noProof w:val="0"/>
                <w:lang w:val="en-US" w:eastAsia="ru-RU"/>
              </w:rPr>
            </w:pPr>
            <w:proofErr w:type="spellStart"/>
            <w:r w:rsidRPr="00D00F19">
              <w:rPr>
                <w:noProof w:val="0"/>
                <w:lang w:val="en-US" w:eastAsia="ru-RU"/>
              </w:rPr>
              <w:t>Garanția</w:t>
            </w:r>
            <w:proofErr w:type="spellEnd"/>
            <w:r w:rsidRPr="00D00F19">
              <w:rPr>
                <w:noProof w:val="0"/>
                <w:lang w:val="en-US" w:eastAsia="ru-RU"/>
              </w:rPr>
              <w:t xml:space="preserve"> de </w:t>
            </w:r>
            <w:proofErr w:type="spellStart"/>
            <w:r w:rsidRPr="00D00F19">
              <w:rPr>
                <w:noProof w:val="0"/>
                <w:lang w:val="en-US" w:eastAsia="ru-RU"/>
              </w:rPr>
              <w:t>bună</w:t>
            </w:r>
            <w:proofErr w:type="spellEnd"/>
            <w:r w:rsidRPr="00D00F19">
              <w:rPr>
                <w:noProof w:val="0"/>
                <w:lang w:val="en-US" w:eastAsia="ru-RU"/>
              </w:rPr>
              <w:t xml:space="preserve"> </w:t>
            </w:r>
            <w:proofErr w:type="spellStart"/>
            <w:r w:rsidRPr="00D00F19">
              <w:rPr>
                <w:noProof w:val="0"/>
                <w:lang w:val="en-US" w:eastAsia="ru-RU"/>
              </w:rPr>
              <w:t>execuție</w:t>
            </w:r>
            <w:proofErr w:type="spellEnd"/>
            <w:r w:rsidRPr="00D00F19">
              <w:rPr>
                <w:noProof w:val="0"/>
                <w:lang w:val="en-US" w:eastAsia="ru-RU"/>
              </w:rPr>
              <w:t xml:space="preserve"> a </w:t>
            </w:r>
            <w:proofErr w:type="spellStart"/>
            <w:r w:rsidRPr="00D00F19">
              <w:rPr>
                <w:noProof w:val="0"/>
                <w:lang w:val="en-US" w:eastAsia="ru-RU"/>
              </w:rPr>
              <w:t>contractului</w:t>
            </w:r>
            <w:proofErr w:type="spellEnd"/>
            <w:r w:rsidRPr="00D00F19">
              <w:rPr>
                <w:noProof w:val="0"/>
                <w:lang w:val="en-US" w:eastAsia="ru-RU"/>
              </w:rPr>
              <w:t>;</w:t>
            </w:r>
          </w:p>
          <w:p w14:paraId="543C9727" w14:textId="77777777" w:rsidR="00D00F19" w:rsidRPr="00D00F19" w:rsidRDefault="00D00F19">
            <w:pPr>
              <w:numPr>
                <w:ilvl w:val="0"/>
                <w:numId w:val="22"/>
              </w:numPr>
              <w:tabs>
                <w:tab w:val="left" w:pos="360"/>
              </w:tabs>
              <w:suppressAutoHyphens/>
              <w:spacing w:line="276" w:lineRule="auto"/>
              <w:ind w:left="-15" w:firstLine="0"/>
              <w:jc w:val="both"/>
              <w:rPr>
                <w:noProof w:val="0"/>
                <w:lang w:val="nl-NL" w:eastAsia="ru-RU"/>
              </w:rPr>
            </w:pPr>
            <w:r w:rsidRPr="00D00F19">
              <w:rPr>
                <w:noProof w:val="0"/>
                <w:lang w:val="nl-NL" w:eastAsia="ru-RU"/>
              </w:rPr>
              <w:lastRenderedPageBreak/>
              <w:t>Acordul de asociere (după caz);</w:t>
            </w:r>
          </w:p>
          <w:p w14:paraId="337F9ADF" w14:textId="77777777" w:rsidR="00D00F19" w:rsidRPr="00D00F19" w:rsidRDefault="00D00F19">
            <w:pPr>
              <w:numPr>
                <w:ilvl w:val="0"/>
                <w:numId w:val="22"/>
              </w:numPr>
              <w:tabs>
                <w:tab w:val="left" w:pos="360"/>
              </w:tabs>
              <w:suppressAutoHyphens/>
              <w:spacing w:line="276" w:lineRule="auto"/>
              <w:ind w:left="-15" w:firstLine="0"/>
              <w:jc w:val="both"/>
              <w:rPr>
                <w:noProof w:val="0"/>
                <w:lang w:val="en-US" w:eastAsia="ru-RU"/>
              </w:rPr>
            </w:pPr>
            <w:proofErr w:type="spellStart"/>
            <w:r w:rsidRPr="00D00F19">
              <w:rPr>
                <w:noProof w:val="0"/>
                <w:lang w:val="en-US" w:eastAsia="ru-RU"/>
              </w:rPr>
              <w:t>Contractele</w:t>
            </w:r>
            <w:proofErr w:type="spellEnd"/>
            <w:r w:rsidRPr="00D00F19">
              <w:rPr>
                <w:noProof w:val="0"/>
                <w:lang w:val="en-US" w:eastAsia="ru-RU"/>
              </w:rPr>
              <w:t xml:space="preserve"> </w:t>
            </w:r>
            <w:proofErr w:type="spellStart"/>
            <w:r w:rsidRPr="00D00F19">
              <w:rPr>
                <w:noProof w:val="0"/>
                <w:lang w:val="en-US" w:eastAsia="ru-RU"/>
              </w:rPr>
              <w:t>încheiate</w:t>
            </w:r>
            <w:proofErr w:type="spellEnd"/>
            <w:r w:rsidRPr="00D00F19">
              <w:rPr>
                <w:noProof w:val="0"/>
                <w:lang w:val="en-US" w:eastAsia="ru-RU"/>
              </w:rPr>
              <w:t xml:space="preserve"> cu </w:t>
            </w:r>
            <w:proofErr w:type="spellStart"/>
            <w:r w:rsidRPr="00D00F19">
              <w:rPr>
                <w:noProof w:val="0"/>
                <w:lang w:val="en-US" w:eastAsia="ru-RU"/>
              </w:rPr>
              <w:t>subcontractanții</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r w:rsidRPr="00D00F19">
              <w:rPr>
                <w:noProof w:val="0"/>
                <w:lang w:eastAsia="ru-RU"/>
              </w:rPr>
              <w:t>caz</w:t>
            </w:r>
            <w:r w:rsidRPr="00D00F19">
              <w:rPr>
                <w:noProof w:val="0"/>
                <w:lang w:val="en-US" w:eastAsia="ru-RU"/>
              </w:rPr>
              <w:t>);</w:t>
            </w:r>
          </w:p>
          <w:p w14:paraId="41651F79" w14:textId="77777777" w:rsidR="00D00F19" w:rsidRPr="00D00F19" w:rsidRDefault="00D00F19">
            <w:pPr>
              <w:numPr>
                <w:ilvl w:val="0"/>
                <w:numId w:val="22"/>
              </w:numPr>
              <w:tabs>
                <w:tab w:val="left" w:pos="360"/>
              </w:tabs>
              <w:suppressAutoHyphens/>
              <w:spacing w:line="276" w:lineRule="auto"/>
              <w:ind w:left="-15" w:firstLine="0"/>
              <w:jc w:val="both"/>
              <w:rPr>
                <w:noProof w:val="0"/>
                <w:lang w:val="en-US" w:eastAsia="ru-RU"/>
              </w:rPr>
            </w:pPr>
            <w:proofErr w:type="spellStart"/>
            <w:r w:rsidRPr="00D00F19">
              <w:rPr>
                <w:noProof w:val="0"/>
                <w:lang w:val="en-US" w:eastAsia="ru-RU"/>
              </w:rPr>
              <w:t>Graficul</w:t>
            </w:r>
            <w:proofErr w:type="spellEnd"/>
            <w:r w:rsidRPr="00D00F19">
              <w:rPr>
                <w:noProof w:val="0"/>
                <w:lang w:val="en-US" w:eastAsia="ru-RU"/>
              </w:rPr>
              <w:t xml:space="preserve"> de </w:t>
            </w:r>
            <w:proofErr w:type="spellStart"/>
            <w:r w:rsidRPr="00D00F19">
              <w:rPr>
                <w:noProof w:val="0"/>
                <w:lang w:val="en-US" w:eastAsia="ru-RU"/>
              </w:rPr>
              <w:t>execuție</w:t>
            </w:r>
            <w:proofErr w:type="spellEnd"/>
            <w:r w:rsidRPr="00D00F19">
              <w:rPr>
                <w:noProof w:val="0"/>
                <w:lang w:val="en-US" w:eastAsia="ru-RU"/>
              </w:rPr>
              <w:t xml:space="preserve"> a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aprobat</w:t>
            </w:r>
            <w:proofErr w:type="spellEnd"/>
            <w:r w:rsidRPr="00D00F19">
              <w:rPr>
                <w:noProof w:val="0"/>
                <w:lang w:val="en-US" w:eastAsia="ru-RU"/>
              </w:rPr>
              <w:t xml:space="preserve"> de </w:t>
            </w:r>
            <w:proofErr w:type="spellStart"/>
            <w:r w:rsidRPr="00D00F19">
              <w:rPr>
                <w:noProof w:val="0"/>
                <w:lang w:val="en-US" w:eastAsia="ru-RU"/>
              </w:rPr>
              <w:t>ambele</w:t>
            </w:r>
            <w:proofErr w:type="spellEnd"/>
            <w:r w:rsidRPr="00D00F19">
              <w:rPr>
                <w:noProof w:val="0"/>
                <w:lang w:val="en-US" w:eastAsia="ru-RU"/>
              </w:rPr>
              <w:t xml:space="preserve"> </w:t>
            </w:r>
            <w:proofErr w:type="spellStart"/>
            <w:r w:rsidRPr="00D00F19">
              <w:rPr>
                <w:noProof w:val="0"/>
                <w:lang w:val="en-US" w:eastAsia="ru-RU"/>
              </w:rPr>
              <w:t>părți</w:t>
            </w:r>
            <w:proofErr w:type="spellEnd"/>
            <w:r w:rsidRPr="00D00F19">
              <w:rPr>
                <w:noProof w:val="0"/>
                <w:lang w:val="en-US" w:eastAsia="ru-RU"/>
              </w:rPr>
              <w:t>.</w:t>
            </w:r>
          </w:p>
          <w:p w14:paraId="5F754337" w14:textId="77777777" w:rsidR="00D00F19" w:rsidRPr="00D00F19" w:rsidRDefault="00D00F19" w:rsidP="00D00F19">
            <w:pPr>
              <w:tabs>
                <w:tab w:val="left" w:pos="360"/>
              </w:tabs>
              <w:spacing w:line="276" w:lineRule="auto"/>
              <w:ind w:left="1530"/>
              <w:contextualSpacing/>
              <w:jc w:val="both"/>
              <w:rPr>
                <w:noProof w:val="0"/>
                <w:lang w:val="en-US" w:eastAsia="ru-RU"/>
              </w:rPr>
            </w:pPr>
          </w:p>
          <w:p w14:paraId="30A08227" w14:textId="77777777" w:rsidR="00D00F19" w:rsidRPr="00D00F19" w:rsidRDefault="00D00F19" w:rsidP="00D00F19">
            <w:pPr>
              <w:tabs>
                <w:tab w:val="left" w:pos="525"/>
                <w:tab w:val="left" w:pos="3645"/>
              </w:tabs>
              <w:spacing w:line="276" w:lineRule="auto"/>
              <w:jc w:val="both"/>
              <w:rPr>
                <w:b/>
                <w:noProof w:val="0"/>
                <w:lang w:val="en-US" w:eastAsia="ru-RU"/>
              </w:rPr>
            </w:pPr>
            <w:r w:rsidRPr="00D00F19">
              <w:rPr>
                <w:b/>
                <w:noProof w:val="0"/>
                <w:lang w:val="en-US" w:eastAsia="ru-RU"/>
              </w:rPr>
              <w:t>3. PREȚUL CONTRACTULUI ŞI MODALITĂŢILE DE PLATĂ</w:t>
            </w:r>
          </w:p>
          <w:p w14:paraId="18ADDE99"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3.1. </w:t>
            </w:r>
            <w:proofErr w:type="spellStart"/>
            <w:r w:rsidRPr="00D00F19">
              <w:rPr>
                <w:noProof w:val="0"/>
                <w:lang w:val="en-US" w:eastAsia="ru-RU"/>
              </w:rPr>
              <w:t>Prețul</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ce</w:t>
            </w:r>
            <w:proofErr w:type="spellEnd"/>
            <w:r w:rsidRPr="00D00F19">
              <w:rPr>
                <w:noProof w:val="0"/>
                <w:lang w:val="en-US" w:eastAsia="ru-RU"/>
              </w:rPr>
              <w:t xml:space="preserve"> </w:t>
            </w:r>
            <w:proofErr w:type="spellStart"/>
            <w:r w:rsidRPr="00D00F19">
              <w:rPr>
                <w:noProof w:val="0"/>
                <w:lang w:val="en-US" w:eastAsia="ru-RU"/>
              </w:rPr>
              <w:t>reprezintă</w:t>
            </w:r>
            <w:proofErr w:type="spellEnd"/>
            <w:r w:rsidRPr="00D00F19">
              <w:rPr>
                <w:noProof w:val="0"/>
                <w:lang w:val="en-US" w:eastAsia="ru-RU"/>
              </w:rPr>
              <w:t xml:space="preserve"> </w:t>
            </w:r>
            <w:proofErr w:type="spellStart"/>
            <w:r w:rsidRPr="00D00F19">
              <w:rPr>
                <w:noProof w:val="0"/>
                <w:lang w:val="en-US" w:eastAsia="ru-RU"/>
              </w:rPr>
              <w:t>obiectul</w:t>
            </w:r>
            <w:proofErr w:type="spellEnd"/>
            <w:r w:rsidRPr="00D00F19">
              <w:rPr>
                <w:noProof w:val="0"/>
                <w:lang w:val="en-US" w:eastAsia="ru-RU"/>
              </w:rPr>
              <w:t xml:space="preserve"> </w:t>
            </w:r>
            <w:proofErr w:type="spellStart"/>
            <w:r w:rsidRPr="00D00F19">
              <w:rPr>
                <w:noProof w:val="0"/>
                <w:lang w:val="en-US" w:eastAsia="ru-RU"/>
              </w:rPr>
              <w:t>prezentului</w:t>
            </w:r>
            <w:proofErr w:type="spellEnd"/>
            <w:r w:rsidRPr="00D00F19">
              <w:rPr>
                <w:noProof w:val="0"/>
                <w:lang w:val="en-US" w:eastAsia="ru-RU"/>
              </w:rPr>
              <w:t xml:space="preserve"> contract,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stabilit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lei MDL.</w:t>
            </w:r>
          </w:p>
          <w:p w14:paraId="6141518C" w14:textId="235D99B0" w:rsidR="00D00F19" w:rsidRPr="00D00F19" w:rsidRDefault="00D00F19" w:rsidP="00D00F19">
            <w:pPr>
              <w:spacing w:line="276" w:lineRule="auto"/>
              <w:rPr>
                <w:iCs/>
                <w:noProof w:val="0"/>
                <w:color w:val="000000"/>
                <w:lang w:eastAsia="ru-RU"/>
              </w:rPr>
            </w:pPr>
            <w:r w:rsidRPr="00D00F19">
              <w:rPr>
                <w:noProof w:val="0"/>
                <w:lang w:val="en-US" w:eastAsia="ru-RU"/>
              </w:rPr>
              <w:t xml:space="preserve">3.2. </w:t>
            </w:r>
            <w:r w:rsidRPr="00D00F19">
              <w:rPr>
                <w:bCs/>
                <w:iCs/>
                <w:noProof w:val="0"/>
                <w:color w:val="000000"/>
                <w:lang w:eastAsia="ru-RU"/>
              </w:rPr>
              <w:t xml:space="preserve">Prețul prezentului contract este de </w:t>
            </w:r>
            <w:r>
              <w:rPr>
                <w:b/>
                <w:u w:val="single"/>
              </w:rPr>
              <w:t>___________</w:t>
            </w:r>
            <w:r w:rsidRPr="00D00F19">
              <w:rPr>
                <w:b/>
                <w:u w:val="single"/>
              </w:rPr>
              <w:t xml:space="preserve"> </w:t>
            </w:r>
            <w:r w:rsidRPr="00D00F19">
              <w:rPr>
                <w:bCs/>
                <w:iCs/>
                <w:noProof w:val="0"/>
                <w:color w:val="000000"/>
                <w:lang w:eastAsia="ru-RU"/>
              </w:rPr>
              <w:t>lei MDL, fără TVA., la care se adaugă cota legală de TVA, după cum urmează:</w:t>
            </w:r>
            <w:r w:rsidRPr="00D00F19">
              <w:rPr>
                <w:iCs/>
                <w:noProof w:val="0"/>
                <w:color w:val="000000"/>
                <w:lang w:eastAsia="ru-RU"/>
              </w:rPr>
              <w:br/>
              <w:t>– valoarea fără TVA:</w:t>
            </w:r>
            <w:r w:rsidRPr="00D00F19">
              <w:rPr>
                <w:b/>
                <w:u w:val="single"/>
              </w:rPr>
              <w:t xml:space="preserve"> </w:t>
            </w:r>
            <w:r>
              <w:rPr>
                <w:b/>
                <w:u w:val="single"/>
              </w:rPr>
              <w:t>__________</w:t>
            </w:r>
            <w:r w:rsidRPr="00D00F19">
              <w:rPr>
                <w:b/>
                <w:u w:val="single"/>
              </w:rPr>
              <w:t xml:space="preserve"> </w:t>
            </w:r>
            <w:r w:rsidRPr="00D00F19">
              <w:rPr>
                <w:iCs/>
                <w:noProof w:val="0"/>
                <w:color w:val="000000"/>
                <w:lang w:eastAsia="ru-RU"/>
              </w:rPr>
              <w:t>lei MDL;</w:t>
            </w:r>
            <w:r w:rsidRPr="00D00F19">
              <w:rPr>
                <w:iCs/>
                <w:noProof w:val="0"/>
                <w:color w:val="000000"/>
                <w:lang w:eastAsia="ru-RU"/>
              </w:rPr>
              <w:br/>
              <w:t xml:space="preserve">– TVA </w:t>
            </w:r>
            <w:r w:rsidRPr="00D00F19">
              <w:rPr>
                <w:iCs/>
                <w:noProof w:val="0"/>
                <w:color w:val="000000"/>
                <w:u w:val="single"/>
                <w:lang w:eastAsia="ru-RU"/>
              </w:rPr>
              <w:t xml:space="preserve"> 20 </w:t>
            </w:r>
            <w:r w:rsidRPr="00D00F19">
              <w:rPr>
                <w:iCs/>
                <w:noProof w:val="0"/>
                <w:color w:val="000000"/>
                <w:lang w:eastAsia="ru-RU"/>
              </w:rPr>
              <w:t xml:space="preserve">%: </w:t>
            </w:r>
            <w:r>
              <w:rPr>
                <w:iCs/>
                <w:noProof w:val="0"/>
                <w:color w:val="000000"/>
                <w:u w:val="single"/>
                <w:lang w:eastAsia="ru-RU"/>
              </w:rPr>
              <w:t>___________</w:t>
            </w:r>
            <w:r w:rsidRPr="00D00F19">
              <w:rPr>
                <w:iCs/>
                <w:noProof w:val="0"/>
                <w:color w:val="000000"/>
                <w:lang w:eastAsia="ru-RU"/>
              </w:rPr>
              <w:t xml:space="preserve"> lei MDL;</w:t>
            </w:r>
            <w:r w:rsidRPr="00D00F19">
              <w:rPr>
                <w:iCs/>
                <w:noProof w:val="0"/>
                <w:color w:val="000000"/>
                <w:lang w:eastAsia="ru-RU"/>
              </w:rPr>
              <w:br/>
              <w:t xml:space="preserve">– valoarea totală cu TVA: </w:t>
            </w:r>
            <w:r>
              <w:rPr>
                <w:b/>
                <w:u w:val="single"/>
              </w:rPr>
              <w:t>__________</w:t>
            </w:r>
            <w:r w:rsidRPr="00D00F19">
              <w:rPr>
                <w:b/>
                <w:u w:val="single"/>
              </w:rPr>
              <w:t xml:space="preserve"> </w:t>
            </w:r>
            <w:r w:rsidRPr="00D00F19">
              <w:rPr>
                <w:iCs/>
                <w:noProof w:val="0"/>
                <w:color w:val="000000"/>
                <w:lang w:eastAsia="ru-RU"/>
              </w:rPr>
              <w:t>lei   MDL.</w:t>
            </w:r>
          </w:p>
          <w:p w14:paraId="21E24A05" w14:textId="77777777" w:rsidR="00D00F19" w:rsidRPr="00D00F19" w:rsidRDefault="00D00F19" w:rsidP="00D00F19">
            <w:pPr>
              <w:spacing w:line="276" w:lineRule="auto"/>
              <w:jc w:val="both"/>
              <w:rPr>
                <w:noProof w:val="0"/>
                <w:u w:val="single"/>
                <w:lang w:val="en-US" w:eastAsia="ru-RU"/>
              </w:rPr>
            </w:pPr>
            <w:r w:rsidRPr="00D00F19">
              <w:rPr>
                <w:noProof w:val="0"/>
                <w:lang w:val="en-US" w:eastAsia="ru-RU"/>
              </w:rPr>
              <w:t xml:space="preserve">3.3. </w:t>
            </w:r>
            <w:proofErr w:type="spellStart"/>
            <w:r w:rsidRPr="00D00F19">
              <w:rPr>
                <w:noProof w:val="0"/>
                <w:lang w:val="en-US" w:eastAsia="ru-RU"/>
              </w:rPr>
              <w:t>Achitările</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efectuate</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transfer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baza</w:t>
            </w:r>
            <w:proofErr w:type="spellEnd"/>
            <w:r w:rsidRPr="00D00F19">
              <w:rPr>
                <w:noProof w:val="0"/>
                <w:lang w:val="en-US" w:eastAsia="ru-RU"/>
              </w:rPr>
              <w:t xml:space="preserve"> </w:t>
            </w:r>
            <w:proofErr w:type="spellStart"/>
            <w:r w:rsidRPr="00D00F19">
              <w:rPr>
                <w:noProof w:val="0"/>
                <w:lang w:val="en-US" w:eastAsia="ru-RU"/>
              </w:rPr>
              <w:t>facturilor</w:t>
            </w:r>
            <w:proofErr w:type="spellEnd"/>
            <w:r w:rsidRPr="00D00F19">
              <w:rPr>
                <w:noProof w:val="0"/>
                <w:lang w:val="en-US" w:eastAsia="ru-RU"/>
              </w:rPr>
              <w:t xml:space="preserve"> </w:t>
            </w:r>
            <w:proofErr w:type="spellStart"/>
            <w:r w:rsidRPr="00D00F19">
              <w:rPr>
                <w:noProof w:val="0"/>
                <w:lang w:val="en-US" w:eastAsia="ru-RU"/>
              </w:rPr>
              <w:t>fiscale</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primirea</w:t>
            </w:r>
            <w:proofErr w:type="spellEnd"/>
            <w:r w:rsidRPr="00D00F19">
              <w:rPr>
                <w:noProof w:val="0"/>
                <w:lang w:val="en-US" w:eastAsia="ru-RU"/>
              </w:rPr>
              <w:t xml:space="preserve"> </w:t>
            </w:r>
            <w:proofErr w:type="spellStart"/>
            <w:r w:rsidRPr="00D00F19">
              <w:rPr>
                <w:noProof w:val="0"/>
                <w:lang w:val="en-US" w:eastAsia="ru-RU"/>
              </w:rPr>
              <w:t>proceselor</w:t>
            </w:r>
            <w:proofErr w:type="spellEnd"/>
            <w:r w:rsidRPr="00D00F19">
              <w:rPr>
                <w:noProof w:val="0"/>
                <w:lang w:val="en-US" w:eastAsia="ru-RU"/>
              </w:rPr>
              <w:t xml:space="preserve">-verbale de </w:t>
            </w:r>
            <w:proofErr w:type="spellStart"/>
            <w:r w:rsidRPr="00D00F19">
              <w:rPr>
                <w:noProof w:val="0"/>
                <w:lang w:val="en-US" w:eastAsia="ru-RU"/>
              </w:rPr>
              <w:t>recepţie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w:t>
            </w:r>
            <w:proofErr w:type="spellStart"/>
            <w:r w:rsidRPr="00D00F19">
              <w:rPr>
                <w:noProof w:val="0"/>
                <w:lang w:val="en-US" w:eastAsia="ru-RU"/>
              </w:rPr>
              <w:t>semnate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acceptate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Beneficiar,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decurs</w:t>
            </w:r>
            <w:proofErr w:type="spellEnd"/>
            <w:r w:rsidRPr="00D00F19">
              <w:rPr>
                <w:noProof w:val="0"/>
                <w:lang w:val="en-US" w:eastAsia="ru-RU"/>
              </w:rPr>
              <w:t xml:space="preserve"> de </w:t>
            </w:r>
            <w:r w:rsidRPr="00D00F19">
              <w:rPr>
                <w:noProof w:val="0"/>
                <w:u w:val="single"/>
                <w:lang w:val="en-US" w:eastAsia="ru-RU"/>
              </w:rPr>
              <w:t xml:space="preserve">30 </w:t>
            </w:r>
            <w:proofErr w:type="spellStart"/>
            <w:r w:rsidRPr="00D00F19">
              <w:rPr>
                <w:noProof w:val="0"/>
                <w:u w:val="single"/>
                <w:lang w:val="en-US" w:eastAsia="ru-RU"/>
              </w:rPr>
              <w:t>zile</w:t>
            </w:r>
            <w:proofErr w:type="spellEnd"/>
            <w:r w:rsidRPr="00D00F19">
              <w:rPr>
                <w:noProof w:val="0"/>
                <w:u w:val="single"/>
                <w:lang w:val="en-US" w:eastAsia="ru-RU"/>
              </w:rPr>
              <w:t>.</w:t>
            </w:r>
          </w:p>
          <w:p w14:paraId="013E5359"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3.4.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verifica</w:t>
            </w:r>
            <w:proofErr w:type="spellEnd"/>
            <w:r w:rsidRPr="00D00F19">
              <w:rPr>
                <w:noProof w:val="0"/>
                <w:lang w:val="en-US" w:eastAsia="ru-RU"/>
              </w:rPr>
              <w:t xml:space="preserve"> </w:t>
            </w:r>
            <w:proofErr w:type="spellStart"/>
            <w:r w:rsidRPr="00D00F19">
              <w:rPr>
                <w:noProof w:val="0"/>
                <w:lang w:val="en-US" w:eastAsia="ru-RU"/>
              </w:rPr>
              <w:t>procesele</w:t>
            </w:r>
            <w:proofErr w:type="spellEnd"/>
            <w:r w:rsidRPr="00D00F19">
              <w:rPr>
                <w:noProof w:val="0"/>
                <w:lang w:val="en-US" w:eastAsia="ru-RU"/>
              </w:rPr>
              <w:t xml:space="preserve">-verbale de </w:t>
            </w:r>
            <w:proofErr w:type="spellStart"/>
            <w:r w:rsidRPr="00D00F19">
              <w:rPr>
                <w:noProof w:val="0"/>
                <w:lang w:val="en-US" w:eastAsia="ru-RU"/>
              </w:rPr>
              <w:t>recepție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termen </w:t>
            </w:r>
            <w:r w:rsidRPr="00D00F19">
              <w:rPr>
                <w:noProof w:val="0"/>
                <w:u w:val="single"/>
                <w:lang w:val="en-US" w:eastAsia="ru-RU"/>
              </w:rPr>
              <w:t xml:space="preserve">de 20 </w:t>
            </w:r>
            <w:proofErr w:type="spellStart"/>
            <w:r w:rsidRPr="00D00F19">
              <w:rPr>
                <w:noProof w:val="0"/>
                <w:u w:val="single"/>
                <w:lang w:val="en-US" w:eastAsia="ru-RU"/>
              </w:rPr>
              <w:t>zile</w:t>
            </w:r>
            <w:proofErr w:type="spellEnd"/>
            <w:r w:rsidRPr="00D00F19">
              <w:rPr>
                <w:noProof w:val="0"/>
                <w:lang w:val="en-US" w:eastAsia="ru-RU"/>
              </w:rPr>
              <w:t xml:space="preserve"> de la </w:t>
            </w:r>
            <w:proofErr w:type="spellStart"/>
            <w:r w:rsidRPr="00D00F19">
              <w:rPr>
                <w:noProof w:val="0"/>
                <w:lang w:val="en-US" w:eastAsia="ru-RU"/>
              </w:rPr>
              <w:t>primirea</w:t>
            </w:r>
            <w:proofErr w:type="spellEnd"/>
            <w:r w:rsidRPr="00D00F19">
              <w:rPr>
                <w:noProof w:val="0"/>
                <w:lang w:val="en-US" w:eastAsia="ru-RU"/>
              </w:rPr>
              <w:t xml:space="preserve"> </w:t>
            </w:r>
            <w:proofErr w:type="spellStart"/>
            <w:r w:rsidRPr="00D00F19">
              <w:rPr>
                <w:noProof w:val="0"/>
                <w:lang w:val="en-US" w:eastAsia="ru-RU"/>
              </w:rPr>
              <w:t>acestora</w:t>
            </w:r>
            <w:proofErr w:type="spellEnd"/>
            <w:r w:rsidRPr="00D00F19">
              <w:rPr>
                <w:noProof w:val="0"/>
                <w:lang w:val="en-US" w:eastAsia="ru-RU"/>
              </w:rPr>
              <w:t xml:space="preserve"> de la </w:t>
            </w:r>
            <w:proofErr w:type="spellStart"/>
            <w:r w:rsidRPr="00D00F19">
              <w:rPr>
                <w:noProof w:val="0"/>
                <w:lang w:val="en-US" w:eastAsia="ru-RU"/>
              </w:rPr>
              <w:t>Antreprenor</w:t>
            </w:r>
            <w:proofErr w:type="spellEnd"/>
            <w:r w:rsidRPr="00D00F19">
              <w:rPr>
                <w:noProof w:val="0"/>
                <w:lang w:val="en-US" w:eastAsia="ru-RU"/>
              </w:rPr>
              <w:t>.</w:t>
            </w:r>
          </w:p>
          <w:p w14:paraId="4F103348" w14:textId="77777777" w:rsidR="00D00F19" w:rsidRPr="00D00F19" w:rsidRDefault="00D00F19" w:rsidP="00D00F19">
            <w:pPr>
              <w:spacing w:line="276" w:lineRule="auto"/>
              <w:jc w:val="both"/>
              <w:rPr>
                <w:noProof w:val="0"/>
                <w:lang w:val="en-US" w:eastAsia="ru-RU"/>
              </w:rPr>
            </w:pPr>
            <w:r w:rsidRPr="00D00F19">
              <w:rPr>
                <w:noProof w:val="0"/>
                <w:lang w:val="en-US" w:eastAsia="ru-RU"/>
              </w:rPr>
              <w:t>3.5.</w:t>
            </w:r>
            <w:r w:rsidRPr="00D00F19">
              <w:rPr>
                <w:iCs/>
                <w:noProof w:val="0"/>
                <w:color w:val="000000"/>
                <w:sz w:val="20"/>
                <w:szCs w:val="20"/>
                <w:lang w:eastAsia="ru-RU"/>
              </w:rPr>
              <w:t xml:space="preserve"> </w:t>
            </w:r>
            <w:r w:rsidRPr="00D00F19">
              <w:rPr>
                <w:iCs/>
                <w:noProof w:val="0"/>
                <w:color w:val="000000"/>
                <w:lang w:eastAsia="ru-RU"/>
              </w:rPr>
              <w:t>Plata facturii finale se va efectua imediat după verificarea și acceptarea situației de plată definitive de către Beneficiar</w:t>
            </w:r>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verificarea</w:t>
            </w:r>
            <w:proofErr w:type="spellEnd"/>
            <w:r w:rsidRPr="00D00F19">
              <w:rPr>
                <w:noProof w:val="0"/>
                <w:lang w:val="en-US" w:eastAsia="ru-RU"/>
              </w:rPr>
              <w:t xml:space="preserve"> se </w:t>
            </w:r>
            <w:proofErr w:type="spellStart"/>
            <w:r w:rsidRPr="00D00F19">
              <w:rPr>
                <w:noProof w:val="0"/>
                <w:lang w:val="en-US" w:eastAsia="ru-RU"/>
              </w:rPr>
              <w:t>prelungeşte</w:t>
            </w:r>
            <w:proofErr w:type="spellEnd"/>
            <w:r w:rsidRPr="00D00F19">
              <w:rPr>
                <w:noProof w:val="0"/>
                <w:lang w:val="en-US" w:eastAsia="ru-RU"/>
              </w:rPr>
              <w:t xml:space="preserve"> din </w:t>
            </w:r>
            <w:proofErr w:type="spellStart"/>
            <w:r w:rsidRPr="00D00F19">
              <w:rPr>
                <w:noProof w:val="0"/>
                <w:lang w:val="en-US" w:eastAsia="ru-RU"/>
              </w:rPr>
              <w:t>diferite</w:t>
            </w:r>
            <w:proofErr w:type="spellEnd"/>
            <w:r w:rsidRPr="00D00F19">
              <w:rPr>
                <w:noProof w:val="0"/>
                <w:lang w:val="en-US" w:eastAsia="ru-RU"/>
              </w:rPr>
              <w:t xml:space="preserve"> motive, </w:t>
            </w:r>
            <w:proofErr w:type="spellStart"/>
            <w:r w:rsidRPr="00D00F19">
              <w:rPr>
                <w:noProof w:val="0"/>
                <w:lang w:val="en-US" w:eastAsia="ru-RU"/>
              </w:rPr>
              <w:t>dar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special </w:t>
            </w:r>
            <w:proofErr w:type="spellStart"/>
            <w:r w:rsidRPr="00D00F19">
              <w:rPr>
                <w:noProof w:val="0"/>
                <w:lang w:val="en-US" w:eastAsia="ru-RU"/>
              </w:rPr>
              <w:t>datorită</w:t>
            </w:r>
            <w:proofErr w:type="spellEnd"/>
            <w:r w:rsidRPr="00D00F19">
              <w:rPr>
                <w:noProof w:val="0"/>
                <w:lang w:val="en-US" w:eastAsia="ru-RU"/>
              </w:rPr>
              <w:t xml:space="preserve">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eventuale</w:t>
            </w:r>
            <w:proofErr w:type="spellEnd"/>
            <w:r w:rsidRPr="00D00F19">
              <w:rPr>
                <w:noProof w:val="0"/>
                <w:lang w:val="en-US" w:eastAsia="ru-RU"/>
              </w:rPr>
              <w:t xml:space="preserve"> </w:t>
            </w:r>
            <w:proofErr w:type="spellStart"/>
            <w:r w:rsidRPr="00D00F19">
              <w:rPr>
                <w:noProof w:val="0"/>
                <w:lang w:val="en-US" w:eastAsia="ru-RU"/>
              </w:rPr>
              <w:t>litigii</w:t>
            </w:r>
            <w:proofErr w:type="spellEnd"/>
            <w:r w:rsidRPr="00D00F19">
              <w:rPr>
                <w:noProof w:val="0"/>
                <w:lang w:val="en-US" w:eastAsia="ru-RU"/>
              </w:rPr>
              <w:t xml:space="preserve">, </w:t>
            </w:r>
            <w:proofErr w:type="spellStart"/>
            <w:r w:rsidRPr="00D00F19">
              <w:rPr>
                <w:noProof w:val="0"/>
                <w:lang w:val="en-US" w:eastAsia="ru-RU"/>
              </w:rPr>
              <w:t>contravaloarea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care nu sunt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litigiu</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plătită</w:t>
            </w:r>
            <w:proofErr w:type="spellEnd"/>
            <w:r w:rsidRPr="00D00F19">
              <w:rPr>
                <w:noProof w:val="0"/>
                <w:lang w:val="en-US" w:eastAsia="ru-RU"/>
              </w:rPr>
              <w:t xml:space="preserve"> </w:t>
            </w:r>
            <w:proofErr w:type="spellStart"/>
            <w:r w:rsidRPr="00D00F19">
              <w:rPr>
                <w:noProof w:val="0"/>
                <w:lang w:val="en-US" w:eastAsia="ru-RU"/>
              </w:rPr>
              <w:t>imediat</w:t>
            </w:r>
            <w:proofErr w:type="spellEnd"/>
            <w:r w:rsidRPr="00D00F19">
              <w:rPr>
                <w:noProof w:val="0"/>
                <w:lang w:val="en-US" w:eastAsia="ru-RU"/>
              </w:rPr>
              <w:t xml:space="preserve">. </w:t>
            </w:r>
          </w:p>
          <w:p w14:paraId="3B8C229B"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3.6. </w:t>
            </w:r>
            <w:proofErr w:type="spellStart"/>
            <w:r w:rsidRPr="00D00F19">
              <w:rPr>
                <w:noProof w:val="0"/>
                <w:lang w:val="en-US" w:eastAsia="ru-RU"/>
              </w:rPr>
              <w:t>Lucrările</w:t>
            </w:r>
            <w:proofErr w:type="spellEnd"/>
            <w:r w:rsidRPr="00D00F19">
              <w:rPr>
                <w:noProof w:val="0"/>
                <w:lang w:val="en-US" w:eastAsia="ru-RU"/>
              </w:rPr>
              <w:t xml:space="preserve"> nu </w:t>
            </w:r>
            <w:proofErr w:type="spellStart"/>
            <w:r w:rsidRPr="00D00F19">
              <w:rPr>
                <w:noProof w:val="0"/>
                <w:lang w:val="en-US" w:eastAsia="ru-RU"/>
              </w:rPr>
              <w:t>vor</w:t>
            </w:r>
            <w:proofErr w:type="spellEnd"/>
            <w:r w:rsidRPr="00D00F19">
              <w:rPr>
                <w:noProof w:val="0"/>
                <w:lang w:val="en-US" w:eastAsia="ru-RU"/>
              </w:rPr>
              <w:t xml:space="preserve"> fi considerate </w:t>
            </w:r>
            <w:proofErr w:type="spellStart"/>
            <w:r w:rsidRPr="00D00F19">
              <w:rPr>
                <w:noProof w:val="0"/>
                <w:lang w:val="en-US" w:eastAsia="ru-RU"/>
              </w:rPr>
              <w:t>finalizate</w:t>
            </w:r>
            <w:proofErr w:type="spellEnd"/>
            <w:r w:rsidRPr="00D00F19">
              <w:rPr>
                <w:noProof w:val="0"/>
                <w:lang w:val="en-US" w:eastAsia="ru-RU"/>
              </w:rPr>
              <w:t xml:space="preserve"> </w:t>
            </w:r>
            <w:proofErr w:type="spellStart"/>
            <w:r w:rsidRPr="00D00F19">
              <w:rPr>
                <w:noProof w:val="0"/>
                <w:lang w:val="en-US" w:eastAsia="ru-RU"/>
              </w:rPr>
              <w:t>până</w:t>
            </w:r>
            <w:proofErr w:type="spellEnd"/>
            <w:r w:rsidRPr="00D00F19">
              <w:rPr>
                <w:noProof w:val="0"/>
                <w:lang w:val="en-US" w:eastAsia="ru-RU"/>
              </w:rPr>
              <w:t xml:space="preserve"> </w:t>
            </w:r>
            <w:proofErr w:type="spellStart"/>
            <w:r w:rsidRPr="00D00F19">
              <w:rPr>
                <w:noProof w:val="0"/>
                <w:lang w:val="en-US" w:eastAsia="ru-RU"/>
              </w:rPr>
              <w:t>când</w:t>
            </w:r>
            <w:proofErr w:type="spellEnd"/>
            <w:r w:rsidRPr="00D00F19">
              <w:rPr>
                <w:noProof w:val="0"/>
                <w:lang w:val="en-US" w:eastAsia="ru-RU"/>
              </w:rPr>
              <w:t xml:space="preserve"> </w:t>
            </w:r>
            <w:proofErr w:type="spellStart"/>
            <w:r w:rsidRPr="00D00F19">
              <w:rPr>
                <w:noProof w:val="0"/>
                <w:lang w:val="en-US" w:eastAsia="ru-RU"/>
              </w:rPr>
              <w:t>procesul</w:t>
            </w:r>
            <w:proofErr w:type="spellEnd"/>
            <w:r w:rsidRPr="00D00F19">
              <w:rPr>
                <w:noProof w:val="0"/>
                <w:lang w:val="en-US" w:eastAsia="ru-RU"/>
              </w:rPr>
              <w:t xml:space="preserve">-verbal de </w:t>
            </w:r>
            <w:proofErr w:type="spellStart"/>
            <w:r w:rsidRPr="00D00F19">
              <w:rPr>
                <w:noProof w:val="0"/>
                <w:lang w:val="en-US" w:eastAsia="ru-RU"/>
              </w:rPr>
              <w:t>recepţie</w:t>
            </w:r>
            <w:proofErr w:type="spellEnd"/>
            <w:r w:rsidRPr="00D00F19">
              <w:rPr>
                <w:noProof w:val="0"/>
                <w:lang w:val="en-US" w:eastAsia="ru-RU"/>
              </w:rPr>
              <w:t xml:space="preserve"> la </w:t>
            </w:r>
            <w:proofErr w:type="spellStart"/>
            <w:r w:rsidRPr="00D00F19">
              <w:rPr>
                <w:noProof w:val="0"/>
                <w:lang w:val="en-US" w:eastAsia="ru-RU"/>
              </w:rPr>
              <w:t>terminarea</w:t>
            </w:r>
            <w:proofErr w:type="spellEnd"/>
            <w:r w:rsidRPr="00D00F19">
              <w:rPr>
                <w:noProof w:val="0"/>
                <w:lang w:val="en-US" w:eastAsia="ru-RU"/>
              </w:rPr>
              <w:t xml:space="preserve"> </w:t>
            </w:r>
            <w:proofErr w:type="spellStart"/>
            <w:proofErr w:type="gramStart"/>
            <w:r w:rsidRPr="00D00F19">
              <w:rPr>
                <w:noProof w:val="0"/>
                <w:lang w:val="en-US" w:eastAsia="ru-RU"/>
              </w:rPr>
              <w:t>lucrărilor</w:t>
            </w:r>
            <w:proofErr w:type="spellEnd"/>
            <w:r w:rsidRPr="00D00F19">
              <w:rPr>
                <w:noProof w:val="0"/>
                <w:lang w:val="en-US" w:eastAsia="ru-RU"/>
              </w:rPr>
              <w:t xml:space="preserve">  nu</w:t>
            </w:r>
            <w:proofErr w:type="gram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semnat</w:t>
            </w:r>
            <w:proofErr w:type="spellEnd"/>
            <w:r w:rsidRPr="00D00F19">
              <w:rPr>
                <w:noProof w:val="0"/>
                <w:lang w:val="en-US" w:eastAsia="ru-RU"/>
              </w:rPr>
              <w:t xml:space="preserve"> de </w:t>
            </w:r>
            <w:proofErr w:type="spellStart"/>
            <w:r w:rsidRPr="00D00F19">
              <w:rPr>
                <w:noProof w:val="0"/>
                <w:lang w:val="en-US" w:eastAsia="ru-RU"/>
              </w:rPr>
              <w:t>comisia</w:t>
            </w:r>
            <w:proofErr w:type="spellEnd"/>
            <w:r w:rsidRPr="00D00F19">
              <w:rPr>
                <w:noProof w:val="0"/>
                <w:lang w:val="en-US" w:eastAsia="ru-RU"/>
              </w:rPr>
              <w:t xml:space="preserve"> de </w:t>
            </w:r>
            <w:proofErr w:type="spellStart"/>
            <w:r w:rsidRPr="00D00F19">
              <w:rPr>
                <w:noProof w:val="0"/>
                <w:lang w:val="en-US" w:eastAsia="ru-RU"/>
              </w:rPr>
              <w:t>recepţie</w:t>
            </w:r>
            <w:proofErr w:type="spellEnd"/>
            <w:r w:rsidRPr="00D00F19">
              <w:rPr>
                <w:noProof w:val="0"/>
                <w:lang w:val="en-US" w:eastAsia="ru-RU"/>
              </w:rPr>
              <w:t xml:space="preserve">, care </w:t>
            </w:r>
            <w:proofErr w:type="spellStart"/>
            <w:r w:rsidRPr="00D00F19">
              <w:rPr>
                <w:noProof w:val="0"/>
                <w:lang w:val="en-US" w:eastAsia="ru-RU"/>
              </w:rPr>
              <w:t>confirmă</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au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conform </w:t>
            </w:r>
            <w:proofErr w:type="spellStart"/>
            <w:r w:rsidRPr="00D00F19">
              <w:rPr>
                <w:noProof w:val="0"/>
                <w:lang w:val="en-US" w:eastAsia="ru-RU"/>
              </w:rPr>
              <w:t>contractului</w:t>
            </w:r>
            <w:proofErr w:type="spellEnd"/>
            <w:r w:rsidRPr="00D00F19">
              <w:rPr>
                <w:noProof w:val="0"/>
                <w:lang w:val="en-US" w:eastAsia="ru-RU"/>
              </w:rPr>
              <w:t>.</w:t>
            </w:r>
          </w:p>
          <w:p w14:paraId="0A186443" w14:textId="77777777" w:rsidR="00D00F19" w:rsidRPr="00D00F19" w:rsidRDefault="00D00F19" w:rsidP="00D00F19">
            <w:pPr>
              <w:spacing w:line="276" w:lineRule="auto"/>
              <w:jc w:val="both"/>
              <w:rPr>
                <w:noProof w:val="0"/>
                <w:lang w:val="en-US" w:eastAsia="ru-RU"/>
              </w:rPr>
            </w:pPr>
          </w:p>
          <w:p w14:paraId="64CB0A8C" w14:textId="77777777" w:rsidR="00D00F19" w:rsidRPr="00D00F19" w:rsidRDefault="00D00F19" w:rsidP="00D00F19">
            <w:pPr>
              <w:tabs>
                <w:tab w:val="left" w:pos="567"/>
              </w:tabs>
              <w:spacing w:line="276" w:lineRule="auto"/>
              <w:jc w:val="both"/>
              <w:rPr>
                <w:b/>
                <w:noProof w:val="0"/>
                <w:lang w:val="en-US" w:eastAsia="ru-RU"/>
              </w:rPr>
            </w:pPr>
            <w:r w:rsidRPr="00D00F19">
              <w:rPr>
                <w:b/>
                <w:noProof w:val="0"/>
                <w:lang w:val="en-US" w:eastAsia="ru-RU"/>
              </w:rPr>
              <w:t>4. DURATA DE EXECUȚIE</w:t>
            </w:r>
          </w:p>
          <w:p w14:paraId="5C607D24" w14:textId="1404A6FC"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4.1. </w:t>
            </w:r>
            <w:proofErr w:type="spellStart"/>
            <w:r w:rsidRPr="00D00F19">
              <w:rPr>
                <w:noProof w:val="0"/>
                <w:lang w:val="en-US" w:eastAsia="ru-RU"/>
              </w:rPr>
              <w:t>Durata</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a </w:t>
            </w:r>
            <w:proofErr w:type="spellStart"/>
            <w:r w:rsidRPr="00D00F19">
              <w:rPr>
                <w:noProof w:val="0"/>
                <w:lang w:val="en-US" w:eastAsia="ru-RU"/>
              </w:rPr>
              <w:t>prezentului</w:t>
            </w:r>
            <w:proofErr w:type="spellEnd"/>
            <w:r w:rsidRPr="00D00F19">
              <w:rPr>
                <w:noProof w:val="0"/>
                <w:lang w:val="en-US" w:eastAsia="ru-RU"/>
              </w:rPr>
              <w:t xml:space="preserve"> contract </w:t>
            </w:r>
            <w:proofErr w:type="spellStart"/>
            <w:r w:rsidRPr="00D00F19">
              <w:rPr>
                <w:noProof w:val="0"/>
                <w:lang w:val="en-US" w:eastAsia="ru-RU"/>
              </w:rPr>
              <w:t>este</w:t>
            </w:r>
            <w:proofErr w:type="spellEnd"/>
            <w:r w:rsidRPr="00D00F19">
              <w:rPr>
                <w:noProof w:val="0"/>
                <w:lang w:val="en-US" w:eastAsia="ru-RU"/>
              </w:rPr>
              <w:t xml:space="preserve"> </w:t>
            </w:r>
            <w:r w:rsidRPr="00D00F19">
              <w:rPr>
                <w:lang w:val="en-US"/>
              </w:rPr>
              <w:t xml:space="preserve">de </w:t>
            </w:r>
            <w:r w:rsidR="00830E10" w:rsidRPr="00830E10">
              <w:rPr>
                <w:b/>
                <w:i/>
                <w:highlight w:val="yellow"/>
                <w:u w:val="single"/>
              </w:rPr>
              <w:t>3 luni</w:t>
            </w:r>
            <w:r w:rsidR="00830E10" w:rsidRPr="00830E10">
              <w:rPr>
                <w:b/>
                <w:i/>
                <w:u w:val="single"/>
              </w:rPr>
              <w:t xml:space="preserve"> </w:t>
            </w:r>
            <w:r w:rsidRPr="001506B2">
              <w:rPr>
                <w:b/>
                <w:i/>
                <w:highlight w:val="yellow"/>
                <w:u w:val="single"/>
              </w:rPr>
              <w:t>calendaristice</w:t>
            </w:r>
            <w:r w:rsidRPr="00D00F19">
              <w:rPr>
                <w:b/>
                <w:i/>
                <w:u w:val="single"/>
              </w:rPr>
              <w:t xml:space="preserve"> după 10 zile de la    data    înregistrării contractului la Trezoreria Regională</w:t>
            </w:r>
            <w:r w:rsidRPr="00D00F19">
              <w:rPr>
                <w:noProof w:val="0"/>
                <w:lang w:val="en-US" w:eastAsia="ru-RU"/>
              </w:rPr>
              <w:t xml:space="preserve">, </w:t>
            </w:r>
            <w:r w:rsidRPr="00D00F19">
              <w:rPr>
                <w:noProof w:val="0"/>
                <w:lang w:eastAsia="ru-RU"/>
              </w:rPr>
              <w:t>și data prevăzută în Ordinul de începere</w:t>
            </w:r>
            <w:r w:rsidRPr="00D00F19">
              <w:rPr>
                <w:noProof w:val="0"/>
                <w:lang w:val="en-US" w:eastAsia="ru-RU"/>
              </w:rPr>
              <w:t>.</w:t>
            </w:r>
          </w:p>
          <w:p w14:paraId="7CADB793" w14:textId="4790E6BE" w:rsidR="00D00F19" w:rsidRPr="00D00F19" w:rsidRDefault="00D00F19" w:rsidP="00D00F19">
            <w:pPr>
              <w:tabs>
                <w:tab w:val="left" w:pos="567"/>
              </w:tabs>
              <w:spacing w:line="276" w:lineRule="auto"/>
              <w:jc w:val="both"/>
              <w:rPr>
                <w:noProof w:val="0"/>
                <w:lang w:eastAsia="ru-RU"/>
              </w:rPr>
            </w:pPr>
            <w:r w:rsidRPr="00D00F19">
              <w:rPr>
                <w:noProof w:val="0"/>
                <w:lang w:val="en-US" w:eastAsia="ru-RU"/>
              </w:rPr>
              <w:t xml:space="preserve">4.2. </w:t>
            </w:r>
            <w:r w:rsidRPr="00D00F19">
              <w:rPr>
                <w:noProof w:val="0"/>
                <w:lang w:eastAsia="ru-RU"/>
              </w:rPr>
              <w:t xml:space="preserve">Antreprenorul va începe lucrările în cel mult 7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Pr="00D00F19">
              <w:rPr>
                <w:noProof w:val="0"/>
                <w:u w:val="single"/>
                <w:lang w:eastAsia="ru-RU"/>
              </w:rPr>
              <w:t xml:space="preserve">de </w:t>
            </w:r>
            <w:r w:rsidR="00EF16B8" w:rsidRPr="00EF16B8">
              <w:rPr>
                <w:b/>
                <w:i/>
                <w:u w:val="single"/>
              </w:rPr>
              <w:t xml:space="preserve">3 luni calendaristice </w:t>
            </w:r>
            <w:r w:rsidR="00EF16B8">
              <w:t xml:space="preserve"> </w:t>
            </w:r>
            <w:r w:rsidRPr="00D00F19">
              <w:rPr>
                <w:noProof w:val="0"/>
                <w:lang w:eastAsia="ru-RU"/>
              </w:rPr>
              <w:t xml:space="preserve"> de la data precizată în ordinul de începere a lucrărilor. Emiterea ordinului de începere a lucrărilor este condiționată de îndeplinirea cumulativă a următoarelor condiții:</w:t>
            </w:r>
          </w:p>
          <w:p w14:paraId="2F687904" w14:textId="77777777" w:rsidR="00D00F19" w:rsidRPr="00D00F19" w:rsidRDefault="00D00F19" w:rsidP="00D00F19">
            <w:pPr>
              <w:spacing w:line="276" w:lineRule="auto"/>
              <w:jc w:val="both"/>
              <w:rPr>
                <w:noProof w:val="0"/>
                <w:lang w:eastAsia="ru-RU"/>
              </w:rPr>
            </w:pPr>
            <w:r w:rsidRPr="00D00F19">
              <w:rPr>
                <w:noProof w:val="0"/>
                <w:lang w:eastAsia="ru-RU"/>
              </w:rPr>
              <w:t>- obținerea autorizației de construire de către Beneficiar;</w:t>
            </w:r>
          </w:p>
          <w:p w14:paraId="55F7569C" w14:textId="77777777" w:rsidR="00D00F19" w:rsidRPr="00D00F19" w:rsidRDefault="00D00F19" w:rsidP="00D00F19">
            <w:pPr>
              <w:spacing w:line="276" w:lineRule="auto"/>
              <w:jc w:val="both"/>
              <w:rPr>
                <w:noProof w:val="0"/>
                <w:lang w:eastAsia="ru-RU"/>
              </w:rPr>
            </w:pPr>
            <w:r w:rsidRPr="00D00F19">
              <w:rPr>
                <w:noProof w:val="0"/>
                <w:lang w:eastAsia="ru-RU"/>
              </w:rPr>
              <w:t>- constituirea garanției de bună execuție a contractului;</w:t>
            </w:r>
          </w:p>
          <w:p w14:paraId="0CC27571" w14:textId="77777777" w:rsidR="00D00F19" w:rsidRPr="00D00F19" w:rsidRDefault="00D00F19" w:rsidP="00D00F19">
            <w:pPr>
              <w:spacing w:line="276" w:lineRule="auto"/>
              <w:jc w:val="both"/>
              <w:rPr>
                <w:noProof w:val="0"/>
                <w:lang w:eastAsia="ru-RU"/>
              </w:rPr>
            </w:pPr>
            <w:r w:rsidRPr="00D00F19">
              <w:rPr>
                <w:noProof w:val="0"/>
                <w:lang w:eastAsia="ru-RU"/>
              </w:rPr>
              <w:t>- semnarea procesului–verbal de predare - primire a amplasamentului, liber de orice sarcini care împiedică realizarea obiectului prezentului contract.</w:t>
            </w:r>
          </w:p>
          <w:p w14:paraId="1B203091" w14:textId="77777777" w:rsidR="00D00F19" w:rsidRPr="00D00F19" w:rsidRDefault="00D00F19" w:rsidP="00D00F19">
            <w:pPr>
              <w:tabs>
                <w:tab w:val="left" w:pos="567"/>
              </w:tabs>
              <w:spacing w:line="276" w:lineRule="auto"/>
              <w:ind w:firstLine="29"/>
              <w:jc w:val="both"/>
              <w:rPr>
                <w:noProof w:val="0"/>
                <w:lang w:eastAsia="ru-RU"/>
              </w:rPr>
            </w:pPr>
            <w:r w:rsidRPr="00D00F19">
              <w:rPr>
                <w:noProof w:val="0"/>
                <w:lang w:eastAsia="ru-RU"/>
              </w:rPr>
              <w:t xml:space="preserve">4.3. Executarea lucrărilor se va face în succesiunea și termenele stabilite prin graficul de execuție, alcătuit în ordinea tehnologică de </w:t>
            </w:r>
            <w:proofErr w:type="spellStart"/>
            <w:r w:rsidRPr="00D00F19">
              <w:rPr>
                <w:noProof w:val="0"/>
                <w:lang w:eastAsia="ru-RU"/>
              </w:rPr>
              <w:t>execuţie</w:t>
            </w:r>
            <w:proofErr w:type="spellEnd"/>
            <w:r w:rsidRPr="00D00F19">
              <w:rPr>
                <w:noProof w:val="0"/>
                <w:lang w:eastAsia="ru-RU"/>
              </w:rPr>
              <w:t>, anexă la contract și parte integrantă a acestuia.</w:t>
            </w:r>
          </w:p>
          <w:p w14:paraId="3CF3ED36" w14:textId="77777777" w:rsidR="00D00F19" w:rsidRPr="00D00F19" w:rsidRDefault="00D00F19" w:rsidP="00D00F19">
            <w:pPr>
              <w:tabs>
                <w:tab w:val="left" w:pos="567"/>
              </w:tabs>
              <w:spacing w:line="276" w:lineRule="auto"/>
              <w:ind w:right="-110"/>
              <w:jc w:val="both"/>
              <w:rPr>
                <w:noProof w:val="0"/>
                <w:lang w:val="en-US" w:eastAsia="ru-RU"/>
              </w:rPr>
            </w:pPr>
            <w:r w:rsidRPr="00D00F19">
              <w:rPr>
                <w:noProof w:val="0"/>
                <w:lang w:val="en-US" w:eastAsia="ru-RU"/>
              </w:rPr>
              <w:t xml:space="preserve">4.4. </w:t>
            </w:r>
            <w:proofErr w:type="spellStart"/>
            <w:r w:rsidRPr="00D00F19">
              <w:rPr>
                <w:noProof w:val="0"/>
                <w:lang w:val="en-US" w:eastAsia="ru-RU"/>
              </w:rPr>
              <w:t>Antreprenorul</w:t>
            </w:r>
            <w:proofErr w:type="spellEnd"/>
            <w:r w:rsidRPr="00D00F19">
              <w:rPr>
                <w:noProof w:val="0"/>
                <w:lang w:val="en-US" w:eastAsia="ru-RU"/>
              </w:rPr>
              <w:t xml:space="preserve"> are </w:t>
            </w:r>
            <w:proofErr w:type="spellStart"/>
            <w:r w:rsidRPr="00D00F19">
              <w:rPr>
                <w:noProof w:val="0"/>
                <w:lang w:val="en-US" w:eastAsia="ru-RU"/>
              </w:rPr>
              <w:t>dreptul</w:t>
            </w:r>
            <w:proofErr w:type="spellEnd"/>
            <w:r w:rsidRPr="00D00F19">
              <w:rPr>
                <w:noProof w:val="0"/>
                <w:lang w:val="en-US" w:eastAsia="ru-RU"/>
              </w:rPr>
              <w:t xml:space="preserve"> la </w:t>
            </w:r>
            <w:proofErr w:type="spellStart"/>
            <w:r w:rsidRPr="00D00F19">
              <w:rPr>
                <w:noProof w:val="0"/>
                <w:lang w:val="en-US" w:eastAsia="ru-RU"/>
              </w:rPr>
              <w:t>modificarea</w:t>
            </w:r>
            <w:proofErr w:type="spellEnd"/>
            <w:r w:rsidRPr="00D00F19">
              <w:rPr>
                <w:noProof w:val="0"/>
                <w:lang w:val="en-US" w:eastAsia="ru-RU"/>
              </w:rPr>
              <w:t xml:space="preserve"> </w:t>
            </w:r>
            <w:proofErr w:type="spellStart"/>
            <w:r w:rsidRPr="00D00F19">
              <w:rPr>
                <w:noProof w:val="0"/>
                <w:lang w:val="en-US" w:eastAsia="ru-RU"/>
              </w:rPr>
              <w:t>duratei</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doar</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aceasta</w:t>
            </w:r>
            <w:proofErr w:type="spellEnd"/>
            <w:r w:rsidRPr="00D00F19">
              <w:rPr>
                <w:noProof w:val="0"/>
                <w:lang w:val="en-US" w:eastAsia="ru-RU"/>
              </w:rPr>
              <w:t xml:space="preserve"> nu se </w:t>
            </w:r>
            <w:proofErr w:type="spellStart"/>
            <w:r w:rsidRPr="00D00F19">
              <w:rPr>
                <w:noProof w:val="0"/>
                <w:lang w:val="en-US" w:eastAsia="ru-RU"/>
              </w:rPr>
              <w:t>datorează</w:t>
            </w:r>
            <w:proofErr w:type="spellEnd"/>
            <w:r w:rsidRPr="00D00F19">
              <w:rPr>
                <w:noProof w:val="0"/>
                <w:lang w:val="en-US" w:eastAsia="ru-RU"/>
              </w:rPr>
              <w:t xml:space="preserve"> din culpa </w:t>
            </w:r>
            <w:proofErr w:type="spellStart"/>
            <w:r w:rsidRPr="00D00F19">
              <w:rPr>
                <w:noProof w:val="0"/>
                <w:lang w:val="en-US" w:eastAsia="ru-RU"/>
              </w:rPr>
              <w:t>sa</w:t>
            </w:r>
            <w:proofErr w:type="spellEnd"/>
            <w:r w:rsidRPr="00D00F19">
              <w:rPr>
                <w:noProof w:val="0"/>
                <w:lang w:val="en-US" w:eastAsia="ru-RU"/>
              </w:rPr>
              <w:t>.</w:t>
            </w:r>
          </w:p>
          <w:p w14:paraId="74E015D8"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4.5. </w:t>
            </w:r>
            <w:proofErr w:type="spellStart"/>
            <w:r w:rsidRPr="00D00F19">
              <w:rPr>
                <w:noProof w:val="0"/>
                <w:lang w:val="en-US" w:eastAsia="ru-RU"/>
              </w:rPr>
              <w:t>Perioada</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fi </w:t>
            </w:r>
            <w:proofErr w:type="spellStart"/>
            <w:r w:rsidRPr="00D00F19">
              <w:rPr>
                <w:noProof w:val="0"/>
                <w:lang w:val="en-US" w:eastAsia="ru-RU"/>
              </w:rPr>
              <w:t>prelungită</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suspendată</w:t>
            </w:r>
            <w:proofErr w:type="spellEnd"/>
            <w:r w:rsidRPr="00D00F19">
              <w:rPr>
                <w:noProof w:val="0"/>
                <w:lang w:val="en-US" w:eastAsia="ru-RU"/>
              </w:rPr>
              <w:t xml:space="preserve">, cu </w:t>
            </w:r>
            <w:proofErr w:type="spellStart"/>
            <w:r w:rsidRPr="00D00F19">
              <w:rPr>
                <w:noProof w:val="0"/>
                <w:lang w:val="en-US" w:eastAsia="ru-RU"/>
              </w:rPr>
              <w:t>modificarea</w:t>
            </w:r>
            <w:proofErr w:type="spellEnd"/>
            <w:r w:rsidRPr="00D00F19">
              <w:rPr>
                <w:noProof w:val="0"/>
                <w:lang w:val="en-US" w:eastAsia="ru-RU"/>
              </w:rPr>
              <w:t xml:space="preserve"> </w:t>
            </w:r>
            <w:proofErr w:type="spellStart"/>
            <w:r w:rsidRPr="00D00F19">
              <w:rPr>
                <w:noProof w:val="0"/>
                <w:lang w:val="en-US" w:eastAsia="ru-RU"/>
              </w:rPr>
              <w:t>graficului</w:t>
            </w:r>
            <w:proofErr w:type="spellEnd"/>
            <w:r w:rsidRPr="00D00F19">
              <w:rPr>
                <w:noProof w:val="0"/>
                <w:lang w:val="en-US" w:eastAsia="ru-RU"/>
              </w:rPr>
              <w:t xml:space="preserve"> de </w:t>
            </w:r>
            <w:proofErr w:type="spellStart"/>
            <w:r w:rsidRPr="00D00F19">
              <w:rPr>
                <w:noProof w:val="0"/>
                <w:lang w:val="en-US" w:eastAsia="ru-RU"/>
              </w:rPr>
              <w:t>execuție</w:t>
            </w:r>
            <w:proofErr w:type="spellEnd"/>
            <w:r w:rsidRPr="00D00F19">
              <w:rPr>
                <w:noProof w:val="0"/>
                <w:lang w:val="en-US" w:eastAsia="ru-RU"/>
              </w:rPr>
              <w:t xml:space="preserve"> </w:t>
            </w:r>
            <w:proofErr w:type="spellStart"/>
            <w:r w:rsidRPr="00D00F19">
              <w:rPr>
                <w:noProof w:val="0"/>
                <w:lang w:val="en-US" w:eastAsia="ru-RU"/>
              </w:rPr>
              <w:t>aprobat</w:t>
            </w:r>
            <w:proofErr w:type="spellEnd"/>
            <w:r w:rsidRPr="00D00F19">
              <w:rPr>
                <w:noProof w:val="0"/>
                <w:lang w:val="en-US" w:eastAsia="ru-RU"/>
              </w:rPr>
              <w:t xml:space="preserve"> de </w:t>
            </w:r>
            <w:proofErr w:type="spellStart"/>
            <w:r w:rsidRPr="00D00F19">
              <w:rPr>
                <w:noProof w:val="0"/>
                <w:lang w:val="en-US" w:eastAsia="ru-RU"/>
              </w:rPr>
              <w:t>ambele</w:t>
            </w:r>
            <w:proofErr w:type="spellEnd"/>
            <w:r w:rsidRPr="00D00F19">
              <w:rPr>
                <w:noProof w:val="0"/>
                <w:lang w:val="en-US" w:eastAsia="ru-RU"/>
              </w:rPr>
              <w:t xml:space="preserve"> </w:t>
            </w:r>
            <w:proofErr w:type="spellStart"/>
            <w:r w:rsidRPr="00D00F19">
              <w:rPr>
                <w:noProof w:val="0"/>
                <w:lang w:val="en-US" w:eastAsia="ru-RU"/>
              </w:rPr>
              <w:t>părți</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constrângerea</w:t>
            </w:r>
            <w:proofErr w:type="spellEnd"/>
            <w:r w:rsidRPr="00D00F19">
              <w:rPr>
                <w:noProof w:val="0"/>
                <w:lang w:val="en-US" w:eastAsia="ru-RU"/>
              </w:rPr>
              <w:t xml:space="preserve"> </w:t>
            </w:r>
            <w:proofErr w:type="spellStart"/>
            <w:r w:rsidRPr="00D00F19">
              <w:rPr>
                <w:noProof w:val="0"/>
                <w:lang w:val="en-US" w:eastAsia="ru-RU"/>
              </w:rPr>
              <w:t>activităţii</w:t>
            </w:r>
            <w:proofErr w:type="spellEnd"/>
            <w:r w:rsidRPr="00D00F19">
              <w:rPr>
                <w:noProof w:val="0"/>
                <w:lang w:val="en-US" w:eastAsia="ru-RU"/>
              </w:rPr>
              <w:t xml:space="preserve"> se </w:t>
            </w:r>
            <w:proofErr w:type="spellStart"/>
            <w:r w:rsidRPr="00D00F19">
              <w:rPr>
                <w:noProof w:val="0"/>
                <w:lang w:val="en-US" w:eastAsia="ru-RU"/>
              </w:rPr>
              <w:t>datorează</w:t>
            </w:r>
            <w:proofErr w:type="spellEnd"/>
            <w:r w:rsidRPr="00D00F19">
              <w:rPr>
                <w:noProof w:val="0"/>
                <w:lang w:val="en-US" w:eastAsia="ru-RU"/>
              </w:rPr>
              <w:t xml:space="preserve"> </w:t>
            </w:r>
            <w:proofErr w:type="spellStart"/>
            <w:r w:rsidRPr="00D00F19">
              <w:rPr>
                <w:noProof w:val="0"/>
                <w:lang w:val="en-US" w:eastAsia="ru-RU"/>
              </w:rPr>
              <w:t>următoarelor</w:t>
            </w:r>
            <w:proofErr w:type="spellEnd"/>
            <w:r w:rsidRPr="00D00F19">
              <w:rPr>
                <w:noProof w:val="0"/>
                <w:lang w:val="en-US" w:eastAsia="ru-RU"/>
              </w:rPr>
              <w:t xml:space="preserve"> </w:t>
            </w:r>
            <w:proofErr w:type="spellStart"/>
            <w:r w:rsidRPr="00D00F19">
              <w:rPr>
                <w:noProof w:val="0"/>
                <w:lang w:val="en-US" w:eastAsia="ru-RU"/>
              </w:rPr>
              <w:t>cauze</w:t>
            </w:r>
            <w:proofErr w:type="spellEnd"/>
            <w:r w:rsidRPr="00D00F19">
              <w:rPr>
                <w:noProof w:val="0"/>
                <w:lang w:val="en-US" w:eastAsia="ru-RU"/>
              </w:rPr>
              <w:t>:</w:t>
            </w:r>
          </w:p>
          <w:p w14:paraId="53B2E884"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a) generate de </w:t>
            </w:r>
            <w:proofErr w:type="spellStart"/>
            <w:r w:rsidRPr="00D00F19">
              <w:rPr>
                <w:noProof w:val="0"/>
                <w:lang w:val="en-US" w:eastAsia="ru-RU"/>
              </w:rPr>
              <w:t>Beneficiar</w:t>
            </w:r>
            <w:proofErr w:type="spellEnd"/>
            <w:r w:rsidRPr="00D00F19">
              <w:rPr>
                <w:noProof w:val="0"/>
                <w:lang w:val="en-US" w:eastAsia="ru-RU"/>
              </w:rPr>
              <w:t>;</w:t>
            </w:r>
          </w:p>
          <w:p w14:paraId="118F0345"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b) </w:t>
            </w:r>
            <w:proofErr w:type="spellStart"/>
            <w:r w:rsidRPr="00D00F19">
              <w:rPr>
                <w:noProof w:val="0"/>
                <w:lang w:val="en-US" w:eastAsia="ru-RU"/>
              </w:rPr>
              <w:t>datorită</w:t>
            </w:r>
            <w:proofErr w:type="spellEnd"/>
            <w:r w:rsidRPr="00D00F19">
              <w:rPr>
                <w:noProof w:val="0"/>
                <w:lang w:val="en-US" w:eastAsia="ru-RU"/>
              </w:rPr>
              <w:t xml:space="preserve"> </w:t>
            </w:r>
            <w:proofErr w:type="spellStart"/>
            <w:r w:rsidRPr="00D00F19">
              <w:rPr>
                <w:noProof w:val="0"/>
                <w:lang w:val="en-US" w:eastAsia="ru-RU"/>
              </w:rPr>
              <w:t>impedimentului</w:t>
            </w:r>
            <w:proofErr w:type="spellEnd"/>
            <w:r w:rsidRPr="00D00F19">
              <w:rPr>
                <w:noProof w:val="0"/>
                <w:lang w:val="en-US" w:eastAsia="ru-RU"/>
              </w:rPr>
              <w:t xml:space="preserve"> care </w:t>
            </w:r>
            <w:proofErr w:type="spellStart"/>
            <w:r w:rsidRPr="00D00F19">
              <w:rPr>
                <w:noProof w:val="0"/>
                <w:lang w:val="en-US" w:eastAsia="ru-RU"/>
              </w:rPr>
              <w:t>justifică</w:t>
            </w:r>
            <w:proofErr w:type="spellEnd"/>
            <w:r w:rsidRPr="00D00F19">
              <w:rPr>
                <w:noProof w:val="0"/>
                <w:lang w:val="en-US" w:eastAsia="ru-RU"/>
              </w:rPr>
              <w:t xml:space="preserve"> </w:t>
            </w:r>
            <w:proofErr w:type="spellStart"/>
            <w:r w:rsidRPr="00D00F19">
              <w:rPr>
                <w:noProof w:val="0"/>
                <w:lang w:val="en-US" w:eastAsia="ru-RU"/>
              </w:rPr>
              <w:t>neexecutarea</w:t>
            </w:r>
            <w:proofErr w:type="spellEnd"/>
            <w:r w:rsidRPr="00D00F19">
              <w:rPr>
                <w:noProof w:val="0"/>
                <w:lang w:val="en-US" w:eastAsia="ru-RU"/>
              </w:rPr>
              <w:t xml:space="preserve"> </w:t>
            </w:r>
            <w:proofErr w:type="spellStart"/>
            <w:r w:rsidRPr="00D00F19">
              <w:rPr>
                <w:noProof w:val="0"/>
                <w:lang w:val="en-US" w:eastAsia="ru-RU"/>
              </w:rPr>
              <w:t>obligației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altei</w:t>
            </w:r>
            <w:proofErr w:type="spellEnd"/>
            <w:r w:rsidRPr="00D00F19">
              <w:rPr>
                <w:noProof w:val="0"/>
                <w:lang w:val="en-US" w:eastAsia="ru-RU"/>
              </w:rPr>
              <w:t xml:space="preserve"> </w:t>
            </w:r>
            <w:proofErr w:type="spellStart"/>
            <w:r w:rsidRPr="00D00F19">
              <w:rPr>
                <w:noProof w:val="0"/>
                <w:lang w:val="en-US" w:eastAsia="ru-RU"/>
              </w:rPr>
              <w:t>situaţii</w:t>
            </w:r>
            <w:proofErr w:type="spellEnd"/>
            <w:r w:rsidRPr="00D00F19">
              <w:rPr>
                <w:noProof w:val="0"/>
                <w:lang w:val="en-US" w:eastAsia="ru-RU"/>
              </w:rPr>
              <w:t xml:space="preserve"> extreme </w:t>
            </w:r>
            <w:proofErr w:type="spellStart"/>
            <w:r w:rsidRPr="00D00F19">
              <w:rPr>
                <w:noProof w:val="0"/>
                <w:lang w:val="en-US" w:eastAsia="ru-RU"/>
              </w:rPr>
              <w:lastRenderedPageBreak/>
              <w:t>neimputabile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imprevizibile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w:t>
            </w:r>
          </w:p>
          <w:p w14:paraId="367D3673"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c) </w:t>
            </w:r>
            <w:proofErr w:type="spellStart"/>
            <w:r w:rsidRPr="00D00F19">
              <w:rPr>
                <w:noProof w:val="0"/>
                <w:lang w:val="en-US" w:eastAsia="ru-RU"/>
              </w:rPr>
              <w:t>influenţei</w:t>
            </w:r>
            <w:proofErr w:type="spellEnd"/>
            <w:r w:rsidRPr="00D00F19">
              <w:rPr>
                <w:noProof w:val="0"/>
                <w:lang w:val="en-US" w:eastAsia="ru-RU"/>
              </w:rPr>
              <w:t xml:space="preserve"> </w:t>
            </w:r>
            <w:proofErr w:type="spellStart"/>
            <w:r w:rsidRPr="00D00F19">
              <w:rPr>
                <w:noProof w:val="0"/>
                <w:lang w:val="en-US" w:eastAsia="ru-RU"/>
              </w:rPr>
              <w:t>factorilor</w:t>
            </w:r>
            <w:proofErr w:type="spellEnd"/>
            <w:r w:rsidRPr="00D00F19">
              <w:rPr>
                <w:noProof w:val="0"/>
                <w:lang w:val="en-US" w:eastAsia="ru-RU"/>
              </w:rPr>
              <w:t xml:space="preserve"> </w:t>
            </w:r>
            <w:proofErr w:type="spellStart"/>
            <w:r w:rsidRPr="00D00F19">
              <w:rPr>
                <w:noProof w:val="0"/>
                <w:lang w:val="en-US" w:eastAsia="ru-RU"/>
              </w:rPr>
              <w:t>climatici</w:t>
            </w:r>
            <w:proofErr w:type="spellEnd"/>
            <w:r w:rsidRPr="00D00F19">
              <w:rPr>
                <w:noProof w:val="0"/>
                <w:lang w:val="en-US" w:eastAsia="ru-RU"/>
              </w:rPr>
              <w:t xml:space="preserve">, care </w:t>
            </w:r>
            <w:proofErr w:type="spellStart"/>
            <w:r w:rsidRPr="00D00F19">
              <w:rPr>
                <w:noProof w:val="0"/>
                <w:lang w:val="en-US" w:eastAsia="ru-RU"/>
              </w:rPr>
              <w:t>duc</w:t>
            </w:r>
            <w:proofErr w:type="spellEnd"/>
            <w:r w:rsidRPr="00D00F19">
              <w:rPr>
                <w:noProof w:val="0"/>
                <w:lang w:val="en-US" w:eastAsia="ru-RU"/>
              </w:rPr>
              <w:t xml:space="preserve"> la </w:t>
            </w:r>
            <w:proofErr w:type="spellStart"/>
            <w:r w:rsidRPr="00D00F19">
              <w:rPr>
                <w:noProof w:val="0"/>
                <w:lang w:val="en-US" w:eastAsia="ru-RU"/>
              </w:rPr>
              <w:t>imposibilitatea</w:t>
            </w:r>
            <w:proofErr w:type="spellEnd"/>
            <w:r w:rsidRPr="00D00F19">
              <w:rPr>
                <w:noProof w:val="0"/>
                <w:lang w:val="en-US" w:eastAsia="ru-RU"/>
              </w:rPr>
              <w:t xml:space="preserve"> </w:t>
            </w:r>
            <w:proofErr w:type="spellStart"/>
            <w:r w:rsidRPr="00D00F19">
              <w:rPr>
                <w:noProof w:val="0"/>
                <w:lang w:val="en-US" w:eastAsia="ru-RU"/>
              </w:rPr>
              <w:t>executării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stabilite</w:t>
            </w:r>
            <w:proofErr w:type="spellEnd"/>
            <w:r w:rsidRPr="00D00F19">
              <w:rPr>
                <w:noProof w:val="0"/>
                <w:lang w:val="en-US" w:eastAsia="ru-RU"/>
              </w:rPr>
              <w:t xml:space="preserve"> conform </w:t>
            </w:r>
            <w:proofErr w:type="spellStart"/>
            <w:r w:rsidRPr="00D00F19">
              <w:rPr>
                <w:noProof w:val="0"/>
                <w:lang w:val="en-US" w:eastAsia="ru-RU"/>
              </w:rPr>
              <w:t>caietului</w:t>
            </w:r>
            <w:proofErr w:type="spellEnd"/>
            <w:r w:rsidRPr="00D00F19">
              <w:rPr>
                <w:noProof w:val="0"/>
                <w:lang w:val="en-US" w:eastAsia="ru-RU"/>
              </w:rPr>
              <w:t xml:space="preserve"> de </w:t>
            </w:r>
            <w:proofErr w:type="spellStart"/>
            <w:r w:rsidRPr="00D00F19">
              <w:rPr>
                <w:noProof w:val="0"/>
                <w:lang w:val="en-US" w:eastAsia="ru-RU"/>
              </w:rPr>
              <w:t>sarcini</w:t>
            </w:r>
            <w:proofErr w:type="spellEnd"/>
            <w:r w:rsidRPr="00D00F19">
              <w:rPr>
                <w:noProof w:val="0"/>
                <w:lang w:val="en-US" w:eastAsia="ru-RU"/>
              </w:rPr>
              <w:t xml:space="preserve">, or </w:t>
            </w:r>
            <w:proofErr w:type="spellStart"/>
            <w:r w:rsidRPr="00D00F19">
              <w:rPr>
                <w:noProof w:val="0"/>
                <w:lang w:val="en-US" w:eastAsia="ru-RU"/>
              </w:rPr>
              <w:t>executarea</w:t>
            </w:r>
            <w:proofErr w:type="spellEnd"/>
            <w:r w:rsidRPr="00D00F19">
              <w:rPr>
                <w:noProof w:val="0"/>
                <w:lang w:val="en-US" w:eastAsia="ru-RU"/>
              </w:rPr>
              <w:t xml:space="preserve"> lor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asemenea</w:t>
            </w:r>
            <w:proofErr w:type="spellEnd"/>
            <w:r w:rsidRPr="00D00F19">
              <w:rPr>
                <w:noProof w:val="0"/>
                <w:lang w:val="en-US" w:eastAsia="ru-RU"/>
              </w:rPr>
              <w:t xml:space="preserve"> </w:t>
            </w:r>
            <w:proofErr w:type="spellStart"/>
            <w:r w:rsidRPr="00D00F19">
              <w:rPr>
                <w:noProof w:val="0"/>
                <w:lang w:val="en-US" w:eastAsia="ru-RU"/>
              </w:rPr>
              <w:t>codiții</w:t>
            </w:r>
            <w:proofErr w:type="spellEnd"/>
            <w:r w:rsidRPr="00D00F19">
              <w:rPr>
                <w:noProof w:val="0"/>
                <w:lang w:val="en-US" w:eastAsia="ru-RU"/>
              </w:rPr>
              <w:t xml:space="preserve"> </w:t>
            </w:r>
            <w:proofErr w:type="spellStart"/>
            <w:r w:rsidRPr="00D00F19">
              <w:rPr>
                <w:noProof w:val="0"/>
                <w:lang w:val="en-US" w:eastAsia="ru-RU"/>
              </w:rPr>
              <w:t>climaterice</w:t>
            </w:r>
            <w:proofErr w:type="spellEnd"/>
            <w:r w:rsidRPr="00D00F19">
              <w:rPr>
                <w:noProof w:val="0"/>
                <w:lang w:val="en-US" w:eastAsia="ru-RU"/>
              </w:rPr>
              <w:t xml:space="preserve"> se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răsfrânge</w:t>
            </w:r>
            <w:proofErr w:type="spellEnd"/>
            <w:r w:rsidRPr="00D00F19">
              <w:rPr>
                <w:noProof w:val="0"/>
                <w:lang w:val="en-US" w:eastAsia="ru-RU"/>
              </w:rPr>
              <w:t xml:space="preserve"> </w:t>
            </w:r>
            <w:proofErr w:type="spellStart"/>
            <w:r w:rsidRPr="00D00F19">
              <w:rPr>
                <w:noProof w:val="0"/>
                <w:lang w:val="en-US" w:eastAsia="ru-RU"/>
              </w:rPr>
              <w:t>asupra</w:t>
            </w:r>
            <w:proofErr w:type="spellEnd"/>
            <w:r w:rsidRPr="00D00F19">
              <w:rPr>
                <w:noProof w:val="0"/>
                <w:lang w:val="en-US" w:eastAsia="ru-RU"/>
              </w:rPr>
              <w:t xml:space="preserve"> </w:t>
            </w:r>
            <w:proofErr w:type="spellStart"/>
            <w:r w:rsidRPr="00D00F19">
              <w:rPr>
                <w:noProof w:val="0"/>
                <w:lang w:val="en-US" w:eastAsia="ru-RU"/>
              </w:rPr>
              <w:t>calității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w:t>
            </w:r>
          </w:p>
          <w:p w14:paraId="7C9E9F15"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d) </w:t>
            </w:r>
            <w:proofErr w:type="spellStart"/>
            <w:r w:rsidRPr="00D00F19">
              <w:rPr>
                <w:noProof w:val="0"/>
                <w:lang w:val="en-US" w:eastAsia="ru-RU"/>
              </w:rPr>
              <w:t>calamităţilor</w:t>
            </w:r>
            <w:proofErr w:type="spellEnd"/>
            <w:r w:rsidRPr="00D00F19">
              <w:rPr>
                <w:noProof w:val="0"/>
                <w:lang w:val="en-US" w:eastAsia="ru-RU"/>
              </w:rPr>
              <w:t xml:space="preserve"> </w:t>
            </w:r>
            <w:proofErr w:type="spellStart"/>
            <w:r w:rsidRPr="00D00F19">
              <w:rPr>
                <w:noProof w:val="0"/>
                <w:lang w:val="en-US" w:eastAsia="ru-RU"/>
              </w:rPr>
              <w:t>naturale</w:t>
            </w:r>
            <w:proofErr w:type="spellEnd"/>
            <w:r w:rsidRPr="00D00F19">
              <w:rPr>
                <w:noProof w:val="0"/>
                <w:lang w:val="en-US" w:eastAsia="ru-RU"/>
              </w:rPr>
              <w:t xml:space="preserve"> </w:t>
            </w:r>
            <w:proofErr w:type="spellStart"/>
            <w:r w:rsidRPr="00D00F19">
              <w:rPr>
                <w:noProof w:val="0"/>
                <w:lang w:val="en-US" w:eastAsia="ru-RU"/>
              </w:rPr>
              <w:t>recunoscute</w:t>
            </w:r>
            <w:proofErr w:type="spellEnd"/>
            <w:r w:rsidRPr="00D00F19">
              <w:rPr>
                <w:noProof w:val="0"/>
                <w:lang w:val="en-US" w:eastAsia="ru-RU"/>
              </w:rPr>
              <w:t xml:space="preserve"> de </w:t>
            </w:r>
            <w:proofErr w:type="spellStart"/>
            <w:r w:rsidRPr="00D00F19">
              <w:rPr>
                <w:noProof w:val="0"/>
                <w:lang w:val="en-US" w:eastAsia="ru-RU"/>
              </w:rPr>
              <w:t>autoritatea</w:t>
            </w:r>
            <w:proofErr w:type="spellEnd"/>
            <w:r w:rsidRPr="00D00F19">
              <w:rPr>
                <w:noProof w:val="0"/>
                <w:lang w:val="en-US" w:eastAsia="ru-RU"/>
              </w:rPr>
              <w:t xml:space="preserve"> </w:t>
            </w:r>
            <w:proofErr w:type="spellStart"/>
            <w:r w:rsidRPr="00D00F19">
              <w:rPr>
                <w:noProof w:val="0"/>
                <w:lang w:val="en-US" w:eastAsia="ru-RU"/>
              </w:rPr>
              <w:t>legală</w:t>
            </w:r>
            <w:proofErr w:type="spellEnd"/>
            <w:r w:rsidRPr="00D00F19">
              <w:rPr>
                <w:noProof w:val="0"/>
                <w:lang w:val="en-US" w:eastAsia="ru-RU"/>
              </w:rPr>
              <w:t>.</w:t>
            </w:r>
          </w:p>
          <w:p w14:paraId="6C49E981"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4.6. Conform </w:t>
            </w:r>
            <w:proofErr w:type="spellStart"/>
            <w:r w:rsidRPr="00D00F19">
              <w:rPr>
                <w:noProof w:val="0"/>
                <w:lang w:val="en-US" w:eastAsia="ru-RU"/>
              </w:rPr>
              <w:t>dispoziţiei</w:t>
            </w:r>
            <w:proofErr w:type="spellEnd"/>
            <w:r w:rsidRPr="00D00F19">
              <w:rPr>
                <w:noProof w:val="0"/>
                <w:lang w:val="en-US" w:eastAsia="ru-RU"/>
              </w:rPr>
              <w:t xml:space="preserve"> </w:t>
            </w:r>
            <w:proofErr w:type="spellStart"/>
            <w:r w:rsidRPr="00D00F19">
              <w:rPr>
                <w:noProof w:val="0"/>
                <w:lang w:val="en-US" w:eastAsia="ru-RU"/>
              </w:rPr>
              <w:t>scrise</w:t>
            </w:r>
            <w:proofErr w:type="spellEnd"/>
            <w:r w:rsidRPr="00D00F19">
              <w:rPr>
                <w:noProof w:val="0"/>
                <w:lang w:val="en-US" w:eastAsia="ru-RU"/>
              </w:rPr>
              <w:t xml:space="preserve"> a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sista</w:t>
            </w:r>
            <w:proofErr w:type="spellEnd"/>
            <w:r w:rsidRPr="00D00F19">
              <w:rPr>
                <w:noProof w:val="0"/>
                <w:lang w:val="en-US" w:eastAsia="ru-RU"/>
              </w:rPr>
              <w:t xml:space="preserve"> </w:t>
            </w:r>
            <w:proofErr w:type="spellStart"/>
            <w:r w:rsidRPr="00D00F19">
              <w:rPr>
                <w:noProof w:val="0"/>
                <w:lang w:val="en-US" w:eastAsia="ru-RU"/>
              </w:rPr>
              <w:t>execuţia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a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ale </w:t>
            </w:r>
            <w:proofErr w:type="spellStart"/>
            <w:r w:rsidRPr="00D00F19">
              <w:rPr>
                <w:noProof w:val="0"/>
                <w:lang w:val="en-US" w:eastAsia="ru-RU"/>
              </w:rPr>
              <w:t>acestora</w:t>
            </w:r>
            <w:proofErr w:type="spellEnd"/>
            <w:r w:rsidRPr="00D00F19">
              <w:rPr>
                <w:noProof w:val="0"/>
                <w:lang w:val="en-US" w:eastAsia="ru-RU"/>
              </w:rPr>
              <w:t xml:space="preserve"> pe o </w:t>
            </w:r>
            <w:proofErr w:type="spellStart"/>
            <w:r w:rsidRPr="00D00F19">
              <w:rPr>
                <w:noProof w:val="0"/>
                <w:lang w:val="en-US" w:eastAsia="ru-RU"/>
              </w:rPr>
              <w:t>durată</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modul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consideră</w:t>
            </w:r>
            <w:proofErr w:type="spellEnd"/>
            <w:r w:rsidRPr="00D00F19">
              <w:rPr>
                <w:noProof w:val="0"/>
                <w:lang w:val="en-US" w:eastAsia="ru-RU"/>
              </w:rPr>
              <w:t xml:space="preserve"> </w:t>
            </w:r>
            <w:proofErr w:type="spellStart"/>
            <w:r w:rsidRPr="00D00F19">
              <w:rPr>
                <w:noProof w:val="0"/>
                <w:lang w:val="en-US" w:eastAsia="ru-RU"/>
              </w:rPr>
              <w:t>oportun</w:t>
            </w:r>
            <w:proofErr w:type="spellEnd"/>
            <w:r w:rsidRPr="00D00F19">
              <w:rPr>
                <w:noProof w:val="0"/>
                <w:lang w:val="en-US" w:eastAsia="ru-RU"/>
              </w:rPr>
              <w:t xml:space="preserve">. Pe </w:t>
            </w:r>
            <w:proofErr w:type="spellStart"/>
            <w:r w:rsidRPr="00D00F19">
              <w:rPr>
                <w:noProof w:val="0"/>
                <w:lang w:val="en-US" w:eastAsia="ru-RU"/>
              </w:rPr>
              <w:t>timpul</w:t>
            </w:r>
            <w:proofErr w:type="spellEnd"/>
            <w:r w:rsidRPr="00D00F19">
              <w:rPr>
                <w:noProof w:val="0"/>
                <w:lang w:val="en-US" w:eastAsia="ru-RU"/>
              </w:rPr>
              <w:t xml:space="preserve"> </w:t>
            </w:r>
            <w:proofErr w:type="spellStart"/>
            <w:r w:rsidRPr="00D00F19">
              <w:rPr>
                <w:noProof w:val="0"/>
                <w:lang w:val="en-US" w:eastAsia="ru-RU"/>
              </w:rPr>
              <w:t>suspendării</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proteja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conserva</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mod </w:t>
            </w:r>
            <w:proofErr w:type="spellStart"/>
            <w:r w:rsidRPr="00D00F19">
              <w:rPr>
                <w:noProof w:val="0"/>
                <w:lang w:val="en-US" w:eastAsia="ru-RU"/>
              </w:rPr>
              <w:t>corespunzător</w:t>
            </w:r>
            <w:proofErr w:type="spellEnd"/>
            <w:r w:rsidRPr="00D00F19">
              <w:rPr>
                <w:noProof w:val="0"/>
                <w:lang w:val="en-US" w:eastAsia="ru-RU"/>
              </w:rPr>
              <w:t xml:space="preserve">, </w:t>
            </w:r>
            <w:proofErr w:type="spellStart"/>
            <w:r w:rsidRPr="00D00F19">
              <w:rPr>
                <w:noProof w:val="0"/>
                <w:lang w:val="en-US" w:eastAsia="ru-RU"/>
              </w:rPr>
              <w:t>aşa</w:t>
            </w:r>
            <w:proofErr w:type="spellEnd"/>
            <w:r w:rsidRPr="00D00F19">
              <w:rPr>
                <w:noProof w:val="0"/>
                <w:lang w:val="en-US" w:eastAsia="ru-RU"/>
              </w:rPr>
              <w:t xml:space="preserve"> cum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dispune</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Cheltuielile</w:t>
            </w:r>
            <w:proofErr w:type="spellEnd"/>
            <w:r w:rsidRPr="00D00F19">
              <w:rPr>
                <w:noProof w:val="0"/>
                <w:lang w:val="en-US" w:eastAsia="ru-RU"/>
              </w:rPr>
              <w:t xml:space="preserve"> </w:t>
            </w:r>
            <w:proofErr w:type="spellStart"/>
            <w:r w:rsidRPr="00D00F19">
              <w:rPr>
                <w:noProof w:val="0"/>
                <w:lang w:val="en-US" w:eastAsia="ru-RU"/>
              </w:rPr>
              <w:t>suplimentare</w:t>
            </w:r>
            <w:proofErr w:type="spellEnd"/>
            <w:r w:rsidRPr="00D00F19">
              <w:rPr>
                <w:noProof w:val="0"/>
                <w:lang w:val="en-US" w:eastAsia="ru-RU"/>
              </w:rPr>
              <w:t xml:space="preserve"> generate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urma</w:t>
            </w:r>
            <w:proofErr w:type="spellEnd"/>
            <w:r w:rsidRPr="00D00F19">
              <w:rPr>
                <w:noProof w:val="0"/>
                <w:lang w:val="en-US" w:eastAsia="ru-RU"/>
              </w:rPr>
              <w:t xml:space="preserve"> </w:t>
            </w:r>
            <w:proofErr w:type="spellStart"/>
            <w:r w:rsidRPr="00D00F19">
              <w:rPr>
                <w:noProof w:val="0"/>
                <w:lang w:val="en-US" w:eastAsia="ru-RU"/>
              </w:rPr>
              <w:t>sistării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suportate</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plătite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sistării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a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din </w:t>
            </w:r>
            <w:proofErr w:type="spellStart"/>
            <w:r w:rsidRPr="00D00F19">
              <w:rPr>
                <w:noProof w:val="0"/>
                <w:lang w:val="en-US" w:eastAsia="ru-RU"/>
              </w:rPr>
              <w:t>ele</w:t>
            </w:r>
            <w:proofErr w:type="spellEnd"/>
            <w:r w:rsidRPr="00D00F19">
              <w:rPr>
                <w:noProof w:val="0"/>
                <w:lang w:val="en-US" w:eastAsia="ru-RU"/>
              </w:rPr>
              <w:t xml:space="preserve">, din </w:t>
            </w:r>
            <w:proofErr w:type="spellStart"/>
            <w:r w:rsidRPr="00D00F19">
              <w:rPr>
                <w:noProof w:val="0"/>
                <w:lang w:val="en-US" w:eastAsia="ru-RU"/>
              </w:rPr>
              <w:t>iniţiativa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acesta</w:t>
            </w:r>
            <w:proofErr w:type="spellEnd"/>
            <w:r w:rsidRPr="00D00F19">
              <w:rPr>
                <w:noProof w:val="0"/>
                <w:lang w:val="en-US" w:eastAsia="ru-RU"/>
              </w:rPr>
              <w:t xml:space="preserve"> </w:t>
            </w:r>
            <w:proofErr w:type="spellStart"/>
            <w:r w:rsidRPr="00D00F19">
              <w:rPr>
                <w:noProof w:val="0"/>
                <w:lang w:val="en-US" w:eastAsia="ru-RU"/>
              </w:rPr>
              <w:t>suportă</w:t>
            </w:r>
            <w:proofErr w:type="spellEnd"/>
            <w:r w:rsidRPr="00D00F19">
              <w:rPr>
                <w:noProof w:val="0"/>
                <w:lang w:val="en-US" w:eastAsia="ru-RU"/>
              </w:rPr>
              <w:t xml:space="preserve"> pe </w:t>
            </w:r>
            <w:proofErr w:type="spellStart"/>
            <w:r w:rsidRPr="00D00F19">
              <w:rPr>
                <w:noProof w:val="0"/>
                <w:lang w:val="en-US" w:eastAsia="ru-RU"/>
              </w:rPr>
              <w:t>timpul</w:t>
            </w:r>
            <w:proofErr w:type="spellEnd"/>
            <w:r w:rsidRPr="00D00F19">
              <w:rPr>
                <w:noProof w:val="0"/>
                <w:lang w:val="en-US" w:eastAsia="ru-RU"/>
              </w:rPr>
              <w:t xml:space="preserve"> </w:t>
            </w:r>
            <w:proofErr w:type="spellStart"/>
            <w:r w:rsidRPr="00D00F19">
              <w:rPr>
                <w:noProof w:val="0"/>
                <w:lang w:val="en-US" w:eastAsia="ru-RU"/>
              </w:rPr>
              <w:t>suspendării</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cheltuielile</w:t>
            </w:r>
            <w:proofErr w:type="spellEnd"/>
            <w:r w:rsidRPr="00D00F19">
              <w:rPr>
                <w:noProof w:val="0"/>
                <w:lang w:val="en-US" w:eastAsia="ru-RU"/>
              </w:rPr>
              <w:t xml:space="preserve">,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protejarea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conservarea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cu </w:t>
            </w:r>
            <w:proofErr w:type="spellStart"/>
            <w:r w:rsidRPr="00D00F19">
              <w:rPr>
                <w:noProof w:val="0"/>
                <w:lang w:val="en-US" w:eastAsia="ru-RU"/>
              </w:rPr>
              <w:t>bună</w:t>
            </w:r>
            <w:proofErr w:type="spellEnd"/>
            <w:r w:rsidRPr="00D00F19">
              <w:rPr>
                <w:noProof w:val="0"/>
                <w:lang w:val="en-US" w:eastAsia="ru-RU"/>
              </w:rPr>
              <w:t xml:space="preserve"> </w:t>
            </w:r>
            <w:proofErr w:type="spellStart"/>
            <w:r w:rsidRPr="00D00F19">
              <w:rPr>
                <w:noProof w:val="0"/>
                <w:lang w:val="en-US" w:eastAsia="ru-RU"/>
              </w:rPr>
              <w:t>diligenţă</w:t>
            </w:r>
            <w:proofErr w:type="spellEnd"/>
            <w:r w:rsidRPr="00D00F19">
              <w:rPr>
                <w:noProof w:val="0"/>
                <w:lang w:val="en-US" w:eastAsia="ru-RU"/>
              </w:rPr>
              <w:t>.</w:t>
            </w:r>
          </w:p>
          <w:p w14:paraId="6A8FE3E2"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4.7. </w:t>
            </w:r>
            <w:proofErr w:type="spellStart"/>
            <w:r w:rsidRPr="00D00F19">
              <w:rPr>
                <w:noProof w:val="0"/>
                <w:lang w:val="en-US" w:eastAsia="ru-RU"/>
              </w:rPr>
              <w:t>Lipsa</w:t>
            </w:r>
            <w:proofErr w:type="spellEnd"/>
            <w:r w:rsidRPr="00D00F19">
              <w:rPr>
                <w:noProof w:val="0"/>
                <w:lang w:val="en-US" w:eastAsia="ru-RU"/>
              </w:rPr>
              <w:t xml:space="preserve"> </w:t>
            </w:r>
            <w:proofErr w:type="spellStart"/>
            <w:r w:rsidRPr="00D00F19">
              <w:rPr>
                <w:noProof w:val="0"/>
                <w:lang w:val="en-US" w:eastAsia="ru-RU"/>
              </w:rPr>
              <w:t>informării</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face </w:t>
            </w:r>
            <w:proofErr w:type="spellStart"/>
            <w:r w:rsidRPr="00D00F19">
              <w:rPr>
                <w:noProof w:val="0"/>
                <w:lang w:val="en-US" w:eastAsia="ru-RU"/>
              </w:rPr>
              <w:t>inopozabila</w:t>
            </w:r>
            <w:proofErr w:type="spellEnd"/>
            <w:r w:rsidRPr="00D00F19">
              <w:rPr>
                <w:noProof w:val="0"/>
                <w:lang w:val="en-US" w:eastAsia="ru-RU"/>
              </w:rPr>
              <w:t xml:space="preserve"> </w:t>
            </w:r>
            <w:proofErr w:type="spellStart"/>
            <w:r w:rsidRPr="00D00F19">
              <w:rPr>
                <w:noProof w:val="0"/>
                <w:lang w:val="en-US" w:eastAsia="ru-RU"/>
              </w:rPr>
              <w:t>decizia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de </w:t>
            </w:r>
            <w:proofErr w:type="spellStart"/>
            <w:r w:rsidRPr="00D00F19">
              <w:rPr>
                <w:noProof w:val="0"/>
                <w:lang w:val="en-US" w:eastAsia="ru-RU"/>
              </w:rPr>
              <w:t>sistare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cu </w:t>
            </w:r>
            <w:proofErr w:type="spellStart"/>
            <w:r w:rsidRPr="00D00F19">
              <w:rPr>
                <w:noProof w:val="0"/>
                <w:lang w:val="en-US" w:eastAsia="ru-RU"/>
              </w:rPr>
              <w:t>consecinţa</w:t>
            </w:r>
            <w:proofErr w:type="spellEnd"/>
            <w:r w:rsidRPr="00D00F19">
              <w:rPr>
                <w:noProof w:val="0"/>
                <w:lang w:val="en-US" w:eastAsia="ru-RU"/>
              </w:rPr>
              <w:t xml:space="preserve"> </w:t>
            </w:r>
            <w:proofErr w:type="spellStart"/>
            <w:r w:rsidRPr="00D00F19">
              <w:rPr>
                <w:noProof w:val="0"/>
                <w:lang w:val="en-US" w:eastAsia="ru-RU"/>
              </w:rPr>
              <w:t>exercitării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a </w:t>
            </w:r>
            <w:proofErr w:type="spellStart"/>
            <w:r w:rsidRPr="00D00F19">
              <w:rPr>
                <w:noProof w:val="0"/>
                <w:lang w:val="en-US" w:eastAsia="ru-RU"/>
              </w:rPr>
              <w:t>dreptului</w:t>
            </w:r>
            <w:proofErr w:type="spellEnd"/>
            <w:r w:rsidRPr="00D00F19">
              <w:rPr>
                <w:noProof w:val="0"/>
                <w:lang w:val="en-US" w:eastAsia="ru-RU"/>
              </w:rPr>
              <w:t xml:space="preserve"> de a </w:t>
            </w:r>
            <w:proofErr w:type="spellStart"/>
            <w:r w:rsidRPr="00D00F19">
              <w:rPr>
                <w:noProof w:val="0"/>
                <w:lang w:val="en-US" w:eastAsia="ru-RU"/>
              </w:rPr>
              <w:t>refuza</w:t>
            </w:r>
            <w:proofErr w:type="spellEnd"/>
            <w:r w:rsidRPr="00D00F19">
              <w:rPr>
                <w:noProof w:val="0"/>
                <w:lang w:val="en-US" w:eastAsia="ru-RU"/>
              </w:rPr>
              <w:t xml:space="preserve"> </w:t>
            </w:r>
            <w:proofErr w:type="spellStart"/>
            <w:r w:rsidRPr="00D00F19">
              <w:rPr>
                <w:noProof w:val="0"/>
                <w:lang w:val="en-US" w:eastAsia="ru-RU"/>
              </w:rPr>
              <w:t>prelungirea</w:t>
            </w:r>
            <w:proofErr w:type="spellEnd"/>
            <w:r w:rsidRPr="00D00F19">
              <w:rPr>
                <w:noProof w:val="0"/>
                <w:lang w:val="en-US" w:eastAsia="ru-RU"/>
              </w:rPr>
              <w:t xml:space="preserve"> </w:t>
            </w:r>
            <w:proofErr w:type="spellStart"/>
            <w:r w:rsidRPr="00D00F19">
              <w:rPr>
                <w:noProof w:val="0"/>
                <w:lang w:val="en-US" w:eastAsia="ru-RU"/>
              </w:rPr>
              <w:t>duratei</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contractate</w:t>
            </w:r>
            <w:proofErr w:type="spellEnd"/>
            <w:r w:rsidRPr="00D00F19">
              <w:rPr>
                <w:noProof w:val="0"/>
                <w:lang w:val="en-US" w:eastAsia="ru-RU"/>
              </w:rPr>
              <w:t>.</w:t>
            </w:r>
          </w:p>
          <w:p w14:paraId="2D265634" w14:textId="77777777" w:rsidR="00D00F19" w:rsidRPr="00D00F19" w:rsidRDefault="00D00F19" w:rsidP="00D00F19">
            <w:pPr>
              <w:tabs>
                <w:tab w:val="left" w:pos="360"/>
              </w:tabs>
              <w:spacing w:line="276" w:lineRule="auto"/>
              <w:jc w:val="both"/>
              <w:rPr>
                <w:noProof w:val="0"/>
                <w:lang w:val="en-US" w:eastAsia="ru-RU"/>
              </w:rPr>
            </w:pPr>
          </w:p>
          <w:p w14:paraId="32C5E175" w14:textId="77777777" w:rsidR="00D00F19" w:rsidRPr="00D00F19" w:rsidRDefault="00D00F19" w:rsidP="00D00F19">
            <w:pPr>
              <w:tabs>
                <w:tab w:val="left" w:pos="525"/>
              </w:tabs>
              <w:spacing w:line="276" w:lineRule="auto"/>
              <w:jc w:val="both"/>
              <w:rPr>
                <w:b/>
                <w:noProof w:val="0"/>
                <w:lang w:val="en-US" w:eastAsia="ru-RU"/>
              </w:rPr>
            </w:pPr>
            <w:r w:rsidRPr="00D00F19">
              <w:rPr>
                <w:b/>
                <w:noProof w:val="0"/>
                <w:lang w:val="en-US" w:eastAsia="ru-RU"/>
              </w:rPr>
              <w:t>5. RECEPŢIA LUCRĂRILOR DE EXECUŢIE</w:t>
            </w:r>
          </w:p>
          <w:p w14:paraId="6C6713CD"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5.1. </w:t>
            </w:r>
            <w:proofErr w:type="spellStart"/>
            <w:r w:rsidRPr="00D00F19">
              <w:rPr>
                <w:noProof w:val="0"/>
                <w:lang w:val="en-US" w:eastAsia="ru-RU"/>
              </w:rPr>
              <w:t>Terminarea</w:t>
            </w:r>
            <w:proofErr w:type="spellEnd"/>
            <w:r w:rsidRPr="00D00F19">
              <w:rPr>
                <w:noProof w:val="0"/>
                <w:lang w:val="en-US" w:eastAsia="ru-RU"/>
              </w:rPr>
              <w:t xml:space="preserve"> </w:t>
            </w:r>
            <w:proofErr w:type="spellStart"/>
            <w:r w:rsidRPr="00D00F19">
              <w:rPr>
                <w:noProof w:val="0"/>
                <w:lang w:val="en-US" w:eastAsia="ru-RU"/>
              </w:rPr>
              <w:t>lucrărilor</w:t>
            </w:r>
            <w:proofErr w:type="spellEnd"/>
          </w:p>
          <w:p w14:paraId="496F988E"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5.1.1. </w:t>
            </w:r>
            <w:proofErr w:type="spellStart"/>
            <w:r w:rsidRPr="00D00F19">
              <w:rPr>
                <w:noProof w:val="0"/>
                <w:lang w:val="en-US" w:eastAsia="ru-RU"/>
              </w:rPr>
              <w:t>Totalitatea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oricare</w:t>
            </w:r>
            <w:proofErr w:type="spellEnd"/>
            <w:r w:rsidRPr="00D00F19">
              <w:rPr>
                <w:noProof w:val="0"/>
                <w:lang w:val="en-US" w:eastAsia="ru-RU"/>
              </w:rPr>
              <w:t xml:space="preserve"> </w:t>
            </w:r>
            <w:proofErr w:type="spellStart"/>
            <w:r w:rsidRPr="00D00F19">
              <w:rPr>
                <w:noProof w:val="0"/>
                <w:lang w:val="en-US" w:eastAsia="ru-RU"/>
              </w:rPr>
              <w:t>parte</w:t>
            </w:r>
            <w:proofErr w:type="spellEnd"/>
            <w:r w:rsidRPr="00D00F19">
              <w:rPr>
                <w:noProof w:val="0"/>
                <w:lang w:val="en-US" w:eastAsia="ru-RU"/>
              </w:rPr>
              <w:t xml:space="preserve"> din </w:t>
            </w:r>
            <w:proofErr w:type="spellStart"/>
            <w:r w:rsidRPr="00D00F19">
              <w:rPr>
                <w:noProof w:val="0"/>
                <w:lang w:val="en-US" w:eastAsia="ru-RU"/>
              </w:rPr>
              <w:t>acestea</w:t>
            </w:r>
            <w:proofErr w:type="spellEnd"/>
            <w:r w:rsidRPr="00D00F19">
              <w:rPr>
                <w:noProof w:val="0"/>
                <w:lang w:val="en-US" w:eastAsia="ru-RU"/>
              </w:rPr>
              <w:t xml:space="preserve">, </w:t>
            </w:r>
            <w:proofErr w:type="spellStart"/>
            <w:r w:rsidRPr="00D00F19">
              <w:rPr>
                <w:noProof w:val="0"/>
                <w:lang w:val="en-US" w:eastAsia="ru-RU"/>
              </w:rPr>
              <w:t>prevăzute</w:t>
            </w:r>
            <w:proofErr w:type="spellEnd"/>
            <w:r w:rsidRPr="00D00F19">
              <w:rPr>
                <w:noProof w:val="0"/>
                <w:lang w:val="en-US" w:eastAsia="ru-RU"/>
              </w:rPr>
              <w:t xml:space="preserve"> a fi </w:t>
            </w:r>
            <w:proofErr w:type="spellStart"/>
            <w:r w:rsidRPr="00D00F19">
              <w:rPr>
                <w:noProof w:val="0"/>
                <w:lang w:val="en-US" w:eastAsia="ru-RU"/>
              </w:rPr>
              <w:t>finalizate</w:t>
            </w:r>
            <w:proofErr w:type="spellEnd"/>
            <w:r w:rsidRPr="00D00F19">
              <w:rPr>
                <w:noProof w:val="0"/>
                <w:lang w:val="en-US" w:eastAsia="ru-RU"/>
              </w:rPr>
              <w:t xml:space="preserve"> </w:t>
            </w:r>
            <w:proofErr w:type="spellStart"/>
            <w:r w:rsidRPr="00D00F19">
              <w:rPr>
                <w:noProof w:val="0"/>
                <w:lang w:val="en-US" w:eastAsia="ru-RU"/>
              </w:rPr>
              <w:t>într</w:t>
            </w:r>
            <w:proofErr w:type="spellEnd"/>
            <w:r w:rsidRPr="00D00F19">
              <w:rPr>
                <w:noProof w:val="0"/>
                <w:lang w:val="en-US" w:eastAsia="ru-RU"/>
              </w:rPr>
              <w:t xml:space="preserve">-un termen </w:t>
            </w:r>
            <w:proofErr w:type="spellStart"/>
            <w:r w:rsidRPr="00D00F19">
              <w:rPr>
                <w:noProof w:val="0"/>
                <w:lang w:val="en-US" w:eastAsia="ru-RU"/>
              </w:rPr>
              <w:t>stabilit</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graficul</w:t>
            </w:r>
            <w:proofErr w:type="spellEnd"/>
            <w:r w:rsidRPr="00D00F19">
              <w:rPr>
                <w:noProof w:val="0"/>
                <w:lang w:val="en-US" w:eastAsia="ru-RU"/>
              </w:rPr>
              <w:t xml:space="preserve"> de </w:t>
            </w:r>
            <w:proofErr w:type="spellStart"/>
            <w:r w:rsidRPr="00D00F19">
              <w:rPr>
                <w:noProof w:val="0"/>
                <w:lang w:val="en-US" w:eastAsia="ru-RU"/>
              </w:rPr>
              <w:t>execuție</w:t>
            </w:r>
            <w:proofErr w:type="spellEnd"/>
            <w:r w:rsidRPr="00D00F19">
              <w:rPr>
                <w:noProof w:val="0"/>
                <w:lang w:val="en-US" w:eastAsia="ru-RU"/>
              </w:rPr>
              <w:t xml:space="preserve"> a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finalizate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termenul</w:t>
            </w:r>
            <w:proofErr w:type="spellEnd"/>
            <w:r w:rsidRPr="00D00F19">
              <w:rPr>
                <w:noProof w:val="0"/>
                <w:lang w:val="en-US" w:eastAsia="ru-RU"/>
              </w:rPr>
              <w:t xml:space="preserve"> </w:t>
            </w:r>
            <w:proofErr w:type="spellStart"/>
            <w:r w:rsidRPr="00D00F19">
              <w:rPr>
                <w:noProof w:val="0"/>
                <w:lang w:val="en-US" w:eastAsia="ru-RU"/>
              </w:rPr>
              <w:t>convenit</w:t>
            </w:r>
            <w:proofErr w:type="spellEnd"/>
            <w:r w:rsidRPr="00D00F19">
              <w:rPr>
                <w:noProof w:val="0"/>
                <w:lang w:val="en-US" w:eastAsia="ru-RU"/>
              </w:rPr>
              <w:t xml:space="preserve"> de </w:t>
            </w:r>
            <w:proofErr w:type="spellStart"/>
            <w:r w:rsidRPr="00D00F19">
              <w:rPr>
                <w:noProof w:val="0"/>
                <w:lang w:val="en-US" w:eastAsia="ru-RU"/>
              </w:rPr>
              <w:t>părţi</w:t>
            </w:r>
            <w:proofErr w:type="spellEnd"/>
            <w:r w:rsidRPr="00D00F19">
              <w:rPr>
                <w:noProof w:val="0"/>
                <w:lang w:val="en-US" w:eastAsia="ru-RU"/>
              </w:rPr>
              <w:t xml:space="preserve">, termen care </w:t>
            </w:r>
            <w:proofErr w:type="spellStart"/>
            <w:r w:rsidRPr="00D00F19">
              <w:rPr>
                <w:noProof w:val="0"/>
                <w:lang w:val="en-US" w:eastAsia="ru-RU"/>
              </w:rPr>
              <w:t>curge</w:t>
            </w:r>
            <w:proofErr w:type="spellEnd"/>
            <w:r w:rsidRPr="00D00F19">
              <w:rPr>
                <w:noProof w:val="0"/>
                <w:lang w:val="en-US" w:eastAsia="ru-RU"/>
              </w:rPr>
              <w:t xml:space="preserve"> </w:t>
            </w:r>
            <w:proofErr w:type="spellStart"/>
            <w:r w:rsidRPr="00D00F19">
              <w:rPr>
                <w:noProof w:val="0"/>
                <w:lang w:val="en-US" w:eastAsia="ru-RU"/>
              </w:rPr>
              <w:t>împotriva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de la data </w:t>
            </w:r>
            <w:proofErr w:type="spellStart"/>
            <w:r w:rsidRPr="00D00F19">
              <w:rPr>
                <w:noProof w:val="0"/>
                <w:lang w:val="en-US" w:eastAsia="ru-RU"/>
              </w:rPr>
              <w:t>precizata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Ordinul</w:t>
            </w:r>
            <w:proofErr w:type="spellEnd"/>
            <w:r w:rsidRPr="00D00F19">
              <w:rPr>
                <w:noProof w:val="0"/>
                <w:lang w:val="en-US" w:eastAsia="ru-RU"/>
              </w:rPr>
              <w:t xml:space="preserve"> de </w:t>
            </w:r>
            <w:proofErr w:type="spellStart"/>
            <w:r w:rsidRPr="00D00F19">
              <w:rPr>
                <w:noProof w:val="0"/>
                <w:lang w:val="en-US" w:eastAsia="ru-RU"/>
              </w:rPr>
              <w:t>începere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w:t>
            </w:r>
          </w:p>
          <w:p w14:paraId="593C6DCE"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5.2. </w:t>
            </w:r>
            <w:proofErr w:type="spellStart"/>
            <w:r w:rsidRPr="00D00F19">
              <w:rPr>
                <w:noProof w:val="0"/>
                <w:lang w:val="en-US" w:eastAsia="ru-RU"/>
              </w:rPr>
              <w:t>Înştiinţarea</w:t>
            </w:r>
            <w:proofErr w:type="spellEnd"/>
            <w:r w:rsidRPr="00D00F19">
              <w:rPr>
                <w:noProof w:val="0"/>
                <w:lang w:val="en-US" w:eastAsia="ru-RU"/>
              </w:rPr>
              <w:t xml:space="preserve"> de </w:t>
            </w:r>
            <w:proofErr w:type="spellStart"/>
            <w:r w:rsidRPr="00D00F19">
              <w:rPr>
                <w:noProof w:val="0"/>
                <w:lang w:val="en-US" w:eastAsia="ru-RU"/>
              </w:rPr>
              <w:t>Recepţie</w:t>
            </w:r>
            <w:proofErr w:type="spellEnd"/>
          </w:p>
          <w:p w14:paraId="7E4D5917" w14:textId="77777777" w:rsidR="00D00F19" w:rsidRPr="00D00F19" w:rsidRDefault="00D00F19" w:rsidP="00D00F19">
            <w:pPr>
              <w:tabs>
                <w:tab w:val="left" w:pos="567"/>
              </w:tabs>
              <w:spacing w:line="276" w:lineRule="auto"/>
              <w:jc w:val="both"/>
              <w:rPr>
                <w:noProof w:val="0"/>
                <w:lang w:eastAsia="ru-RU"/>
              </w:rPr>
            </w:pPr>
            <w:r w:rsidRPr="00D00F19">
              <w:rPr>
                <w:noProof w:val="0"/>
                <w:lang w:val="en-US" w:eastAsia="ru-RU"/>
              </w:rPr>
              <w:t xml:space="preserve">5.2.1. </w:t>
            </w:r>
            <w:proofErr w:type="spellStart"/>
            <w:r w:rsidRPr="00D00F19">
              <w:rPr>
                <w:noProof w:val="0"/>
                <w:lang w:val="en-US" w:eastAsia="ru-RU"/>
              </w:rPr>
              <w:t>Antreprenorul</w:t>
            </w:r>
            <w:proofErr w:type="spellEnd"/>
            <w:r w:rsidRPr="00D00F19">
              <w:rPr>
                <w:noProof w:val="0"/>
                <w:lang w:val="en-US" w:eastAsia="ru-RU"/>
              </w:rPr>
              <w:t xml:space="preserve"> are </w:t>
            </w:r>
            <w:proofErr w:type="spellStart"/>
            <w:r w:rsidRPr="00D00F19">
              <w:rPr>
                <w:noProof w:val="0"/>
                <w:lang w:val="en-US" w:eastAsia="ru-RU"/>
              </w:rPr>
              <w:t>obligaţia</w:t>
            </w:r>
            <w:proofErr w:type="spellEnd"/>
            <w:r w:rsidRPr="00D00F19">
              <w:rPr>
                <w:noProof w:val="0"/>
                <w:lang w:val="en-US" w:eastAsia="ru-RU"/>
              </w:rPr>
              <w:t xml:space="preserve"> de a </w:t>
            </w:r>
            <w:proofErr w:type="spellStart"/>
            <w:r w:rsidRPr="00D00F19">
              <w:rPr>
                <w:noProof w:val="0"/>
                <w:lang w:val="en-US" w:eastAsia="ru-RU"/>
              </w:rPr>
              <w:t>notifica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scris</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cu </w:t>
            </w:r>
            <w:proofErr w:type="spellStart"/>
            <w:r w:rsidRPr="00D00F19">
              <w:rPr>
                <w:noProof w:val="0"/>
                <w:lang w:val="en-US" w:eastAsia="ru-RU"/>
              </w:rPr>
              <w:t>privire</w:t>
            </w:r>
            <w:proofErr w:type="spellEnd"/>
            <w:r w:rsidRPr="00D00F19">
              <w:rPr>
                <w:noProof w:val="0"/>
                <w:lang w:val="en-US" w:eastAsia="ru-RU"/>
              </w:rPr>
              <w:t xml:space="preserve"> la </w:t>
            </w:r>
            <w:proofErr w:type="spellStart"/>
            <w:r w:rsidRPr="00D00F19">
              <w:rPr>
                <w:noProof w:val="0"/>
                <w:lang w:val="en-US" w:eastAsia="ru-RU"/>
              </w:rPr>
              <w:t>îndeplinirea</w:t>
            </w:r>
            <w:proofErr w:type="spellEnd"/>
            <w:r w:rsidRPr="00D00F19">
              <w:rPr>
                <w:noProof w:val="0"/>
                <w:lang w:val="en-US" w:eastAsia="ru-RU"/>
              </w:rPr>
              <w:t xml:space="preserve"> </w:t>
            </w:r>
            <w:proofErr w:type="spellStart"/>
            <w:r w:rsidRPr="00D00F19">
              <w:rPr>
                <w:noProof w:val="0"/>
                <w:lang w:val="en-US" w:eastAsia="ru-RU"/>
              </w:rPr>
              <w:t>condiţiilor</w:t>
            </w:r>
            <w:proofErr w:type="spellEnd"/>
            <w:r w:rsidRPr="00D00F19">
              <w:rPr>
                <w:noProof w:val="0"/>
                <w:lang w:val="en-US" w:eastAsia="ru-RU"/>
              </w:rPr>
              <w:t xml:space="preserve"> de </w:t>
            </w:r>
            <w:proofErr w:type="spellStart"/>
            <w:r w:rsidRPr="00D00F19">
              <w:rPr>
                <w:noProof w:val="0"/>
                <w:lang w:val="en-US" w:eastAsia="ru-RU"/>
              </w:rPr>
              <w:t>recepţie</w:t>
            </w:r>
            <w:proofErr w:type="spellEnd"/>
            <w:r w:rsidRPr="00D00F19">
              <w:rPr>
                <w:noProof w:val="0"/>
                <w:lang w:val="en-US" w:eastAsia="ru-RU"/>
              </w:rPr>
              <w:t xml:space="preserve">, </w:t>
            </w:r>
            <w:proofErr w:type="spellStart"/>
            <w:r w:rsidRPr="00D00F19">
              <w:rPr>
                <w:noProof w:val="0"/>
                <w:lang w:val="en-US" w:eastAsia="ru-RU"/>
              </w:rPr>
              <w:t>solicitând</w:t>
            </w:r>
            <w:proofErr w:type="spellEnd"/>
            <w:r w:rsidRPr="00D00F19">
              <w:rPr>
                <w:noProof w:val="0"/>
                <w:lang w:val="en-US" w:eastAsia="ru-RU"/>
              </w:rPr>
              <w:t xml:space="preserve"> </w:t>
            </w:r>
            <w:proofErr w:type="spellStart"/>
            <w:r w:rsidRPr="00D00F19">
              <w:rPr>
                <w:noProof w:val="0"/>
                <w:lang w:val="en-US" w:eastAsia="ru-RU"/>
              </w:rPr>
              <w:t>acestuia</w:t>
            </w:r>
            <w:proofErr w:type="spellEnd"/>
            <w:r w:rsidRPr="00D00F19">
              <w:rPr>
                <w:noProof w:val="0"/>
                <w:lang w:val="en-US" w:eastAsia="ru-RU"/>
              </w:rPr>
              <w:t xml:space="preserve"> </w:t>
            </w:r>
            <w:proofErr w:type="spellStart"/>
            <w:r w:rsidRPr="00D00F19">
              <w:rPr>
                <w:noProof w:val="0"/>
                <w:lang w:val="en-US" w:eastAsia="ru-RU"/>
              </w:rPr>
              <w:t>convocarea</w:t>
            </w:r>
            <w:proofErr w:type="spellEnd"/>
            <w:r w:rsidRPr="00D00F19">
              <w:rPr>
                <w:noProof w:val="0"/>
                <w:lang w:val="en-US" w:eastAsia="ru-RU"/>
              </w:rPr>
              <w:t xml:space="preserve"> </w:t>
            </w:r>
            <w:proofErr w:type="spellStart"/>
            <w:r w:rsidRPr="00D00F19">
              <w:rPr>
                <w:noProof w:val="0"/>
                <w:lang w:val="en-US" w:eastAsia="ru-RU"/>
              </w:rPr>
              <w:t>comisiei</w:t>
            </w:r>
            <w:proofErr w:type="spellEnd"/>
            <w:r w:rsidRPr="00D00F19">
              <w:rPr>
                <w:noProof w:val="0"/>
                <w:lang w:val="en-US" w:eastAsia="ru-RU"/>
              </w:rPr>
              <w:t xml:space="preserve"> de </w:t>
            </w:r>
            <w:proofErr w:type="spellStart"/>
            <w:r w:rsidRPr="00D00F19">
              <w:rPr>
                <w:noProof w:val="0"/>
                <w:lang w:val="en-US" w:eastAsia="ru-RU"/>
              </w:rPr>
              <w:t>recepţie</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art.196 din </w:t>
            </w:r>
            <w:r w:rsidRPr="00D00F19">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D00F19">
              <w:rPr>
                <w:noProof w:val="0"/>
                <w:lang w:eastAsia="ru-RU"/>
              </w:rPr>
              <w:t>terminrea</w:t>
            </w:r>
            <w:proofErr w:type="spellEnd"/>
            <w:r w:rsidRPr="00D00F19">
              <w:rPr>
                <w:noProof w:val="0"/>
                <w:lang w:eastAsia="ru-RU"/>
              </w:rPr>
              <w:t xml:space="preserve"> lucrărilor, în termenii stabiliți de legislație.</w:t>
            </w:r>
          </w:p>
          <w:p w14:paraId="785FBEB7" w14:textId="77777777" w:rsidR="00D00F19" w:rsidRPr="00D00F19" w:rsidRDefault="00D00F19" w:rsidP="00D00F19">
            <w:pPr>
              <w:tabs>
                <w:tab w:val="left" w:pos="567"/>
              </w:tabs>
              <w:spacing w:line="276" w:lineRule="auto"/>
              <w:jc w:val="both"/>
              <w:rPr>
                <w:noProof w:val="0"/>
                <w:lang w:eastAsia="ru-RU"/>
              </w:rPr>
            </w:pPr>
            <w:r w:rsidRPr="00D00F19">
              <w:rPr>
                <w:noProof w:val="0"/>
                <w:lang w:eastAsia="ru-RU"/>
              </w:rPr>
              <w:t xml:space="preserve">5.2.2. În cazul în care Comisia de recepție constată că sunt lipsuri sau </w:t>
            </w:r>
            <w:proofErr w:type="spellStart"/>
            <w:r w:rsidRPr="00D00F19">
              <w:rPr>
                <w:noProof w:val="0"/>
                <w:lang w:eastAsia="ru-RU"/>
              </w:rPr>
              <w:t>deficienţe</w:t>
            </w:r>
            <w:proofErr w:type="spellEnd"/>
            <w:r w:rsidRPr="00D00F19">
              <w:rPr>
                <w:noProof w:val="0"/>
                <w:lang w:eastAsia="ru-RU"/>
              </w:rPr>
              <w:t xml:space="preserve">, acestea vor fi consemnate într-un proces-verbal </w:t>
            </w:r>
            <w:proofErr w:type="spellStart"/>
            <w:r w:rsidRPr="00D00F19">
              <w:rPr>
                <w:noProof w:val="0"/>
                <w:lang w:eastAsia="ru-RU"/>
              </w:rPr>
              <w:t>şi</w:t>
            </w:r>
            <w:proofErr w:type="spellEnd"/>
            <w:r w:rsidRPr="00D00F19">
              <w:rPr>
                <w:noProof w:val="0"/>
                <w:lang w:eastAsia="ru-RU"/>
              </w:rPr>
              <w:t xml:space="preserve"> notificate Antreprenorului, stabilindu-se </w:t>
            </w:r>
            <w:proofErr w:type="spellStart"/>
            <w:r w:rsidRPr="00D00F19">
              <w:rPr>
                <w:noProof w:val="0"/>
                <w:lang w:eastAsia="ru-RU"/>
              </w:rPr>
              <w:t>şi</w:t>
            </w:r>
            <w:proofErr w:type="spellEnd"/>
            <w:r w:rsidRPr="00D00F19">
              <w:rPr>
                <w:noProof w:val="0"/>
                <w:lang w:eastAsia="ru-RU"/>
              </w:rPr>
              <w:t xml:space="preserve"> termenele pentru remediere </w:t>
            </w:r>
            <w:proofErr w:type="spellStart"/>
            <w:r w:rsidRPr="00D00F19">
              <w:rPr>
                <w:noProof w:val="0"/>
                <w:lang w:eastAsia="ru-RU"/>
              </w:rPr>
              <w:t>şi</w:t>
            </w:r>
            <w:proofErr w:type="spellEnd"/>
            <w:r w:rsidRPr="00D00F19">
              <w:rPr>
                <w:noProof w:val="0"/>
                <w:lang w:eastAsia="ru-RU"/>
              </w:rPr>
              <w:t xml:space="preserve"> finalizare din contul Antreprenorului, sub sancțiunea perceperii de penalități în condițiile punctului 15 din prezentele condiții contractuale.</w:t>
            </w:r>
          </w:p>
          <w:p w14:paraId="0C2459F6" w14:textId="77777777" w:rsidR="00D00F19" w:rsidRPr="00D00F19" w:rsidRDefault="00D00F19" w:rsidP="00D00F19">
            <w:pPr>
              <w:tabs>
                <w:tab w:val="left" w:pos="567"/>
              </w:tabs>
              <w:spacing w:line="276" w:lineRule="auto"/>
              <w:jc w:val="both"/>
              <w:rPr>
                <w:noProof w:val="0"/>
                <w:lang w:val="en-US" w:eastAsia="ru-RU"/>
              </w:rPr>
            </w:pPr>
            <w:r w:rsidRPr="00D00F19">
              <w:rPr>
                <w:noProof w:val="0"/>
                <w:lang w:eastAsia="ru-RU"/>
              </w:rPr>
              <w:t xml:space="preserve">5.2.3. Comisia de </w:t>
            </w:r>
            <w:proofErr w:type="spellStart"/>
            <w:r w:rsidRPr="00D00F19">
              <w:rPr>
                <w:noProof w:val="0"/>
                <w:lang w:eastAsia="ru-RU"/>
              </w:rPr>
              <w:t>recepţie</w:t>
            </w:r>
            <w:proofErr w:type="spellEnd"/>
            <w:r w:rsidRPr="00D00F19">
              <w:rPr>
                <w:noProof w:val="0"/>
                <w:lang w:eastAsia="ru-RU"/>
              </w:rPr>
              <w:t xml:space="preserve"> are </w:t>
            </w:r>
            <w:proofErr w:type="spellStart"/>
            <w:r w:rsidRPr="00D00F19">
              <w:rPr>
                <w:noProof w:val="0"/>
                <w:lang w:eastAsia="ru-RU"/>
              </w:rPr>
              <w:t>obligaţia</w:t>
            </w:r>
            <w:proofErr w:type="spellEnd"/>
            <w:r w:rsidRPr="00D00F19">
              <w:rPr>
                <w:noProof w:val="0"/>
                <w:lang w:eastAsia="ru-RU"/>
              </w:rPr>
              <w:t xml:space="preserve"> de a constata executarea completă a tuturor lucrărilor prevăzute în prezentul contract, prin corelarea prevederilor acestuia cu </w:t>
            </w:r>
            <w:proofErr w:type="spellStart"/>
            <w:r w:rsidRPr="00D00F19">
              <w:rPr>
                <w:noProof w:val="0"/>
                <w:lang w:eastAsia="ru-RU"/>
              </w:rPr>
              <w:t>documentaţia</w:t>
            </w:r>
            <w:proofErr w:type="spellEnd"/>
            <w:r w:rsidRPr="00D00F19">
              <w:rPr>
                <w:noProof w:val="0"/>
                <w:lang w:eastAsia="ru-RU"/>
              </w:rPr>
              <w:t xml:space="preserve"> de </w:t>
            </w:r>
            <w:proofErr w:type="spellStart"/>
            <w:r w:rsidRPr="00D00F19">
              <w:rPr>
                <w:noProof w:val="0"/>
                <w:lang w:eastAsia="ru-RU"/>
              </w:rPr>
              <w:t>execuţie</w:t>
            </w:r>
            <w:proofErr w:type="spellEnd"/>
            <w:r w:rsidRPr="00D00F19">
              <w:rPr>
                <w:noProof w:val="0"/>
                <w:lang w:eastAsia="ru-RU"/>
              </w:rPr>
              <w:t xml:space="preserve"> </w:t>
            </w:r>
            <w:proofErr w:type="spellStart"/>
            <w:r w:rsidRPr="00D00F19">
              <w:rPr>
                <w:noProof w:val="0"/>
                <w:lang w:eastAsia="ru-RU"/>
              </w:rPr>
              <w:t>şi</w:t>
            </w:r>
            <w:proofErr w:type="spellEnd"/>
            <w:r w:rsidRPr="00D00F19">
              <w:rPr>
                <w:noProof w:val="0"/>
                <w:lang w:eastAsia="ru-RU"/>
              </w:rPr>
              <w:t xml:space="preserve"> cu reglementările specifice, cu respectarea </w:t>
            </w:r>
            <w:proofErr w:type="spellStart"/>
            <w:r w:rsidRPr="00D00F19">
              <w:rPr>
                <w:noProof w:val="0"/>
                <w:lang w:eastAsia="ru-RU"/>
              </w:rPr>
              <w:t>exigenţelor</w:t>
            </w:r>
            <w:proofErr w:type="spellEnd"/>
            <w:r w:rsidRPr="00D00F19">
              <w:rPr>
                <w:noProof w:val="0"/>
                <w:lang w:eastAsia="ru-RU"/>
              </w:rPr>
              <w:t xml:space="preserve"> prevăzute de lege.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funcţie</w:t>
            </w:r>
            <w:proofErr w:type="spellEnd"/>
            <w:r w:rsidRPr="00D00F19">
              <w:rPr>
                <w:noProof w:val="0"/>
                <w:lang w:val="en-US" w:eastAsia="ru-RU"/>
              </w:rPr>
              <w:t xml:space="preserve"> de </w:t>
            </w:r>
            <w:proofErr w:type="spellStart"/>
            <w:r w:rsidRPr="00D00F19">
              <w:rPr>
                <w:noProof w:val="0"/>
                <w:lang w:val="en-US" w:eastAsia="ru-RU"/>
              </w:rPr>
              <w:t>constatările</w:t>
            </w:r>
            <w:proofErr w:type="spellEnd"/>
            <w:r w:rsidRPr="00D00F19">
              <w:rPr>
                <w:noProof w:val="0"/>
                <w:lang w:val="en-US" w:eastAsia="ru-RU"/>
              </w:rPr>
              <w:t xml:space="preserve"> </w:t>
            </w:r>
            <w:proofErr w:type="spellStart"/>
            <w:r w:rsidRPr="00D00F19">
              <w:rPr>
                <w:noProof w:val="0"/>
                <w:lang w:val="en-US" w:eastAsia="ru-RU"/>
              </w:rPr>
              <w:t>făcute</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are </w:t>
            </w:r>
            <w:proofErr w:type="spellStart"/>
            <w:r w:rsidRPr="00D00F19">
              <w:rPr>
                <w:noProof w:val="0"/>
                <w:lang w:val="en-US" w:eastAsia="ru-RU"/>
              </w:rPr>
              <w:t>dreptul</w:t>
            </w:r>
            <w:proofErr w:type="spellEnd"/>
            <w:r w:rsidRPr="00D00F19">
              <w:rPr>
                <w:noProof w:val="0"/>
                <w:lang w:val="en-US" w:eastAsia="ru-RU"/>
              </w:rPr>
              <w:t xml:space="preserve"> de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admite</w:t>
            </w:r>
            <w:proofErr w:type="spellEnd"/>
            <w:r w:rsidRPr="00D00F19">
              <w:rPr>
                <w:noProof w:val="0"/>
                <w:lang w:val="en-US" w:eastAsia="ru-RU"/>
              </w:rPr>
              <w:t xml:space="preserve">, cu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obiecții</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amâna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de a </w:t>
            </w:r>
            <w:proofErr w:type="spellStart"/>
            <w:r w:rsidRPr="00D00F19">
              <w:rPr>
                <w:noProof w:val="0"/>
                <w:lang w:val="en-US" w:eastAsia="ru-RU"/>
              </w:rPr>
              <w:t>respinge</w:t>
            </w:r>
            <w:proofErr w:type="spellEnd"/>
            <w:r w:rsidRPr="00D00F19">
              <w:rPr>
                <w:noProof w:val="0"/>
                <w:lang w:val="en-US" w:eastAsia="ru-RU"/>
              </w:rPr>
              <w:t xml:space="preserve"> </w:t>
            </w:r>
            <w:proofErr w:type="spellStart"/>
            <w:r w:rsidRPr="00D00F19">
              <w:rPr>
                <w:noProof w:val="0"/>
                <w:lang w:val="en-US" w:eastAsia="ru-RU"/>
              </w:rPr>
              <w:t>recepţia</w:t>
            </w:r>
            <w:proofErr w:type="spellEnd"/>
            <w:r w:rsidRPr="00D00F19">
              <w:rPr>
                <w:noProof w:val="0"/>
                <w:lang w:val="en-US" w:eastAsia="ru-RU"/>
              </w:rPr>
              <w:t>.</w:t>
            </w:r>
            <w:r w:rsidRPr="00D00F19">
              <w:rPr>
                <w:noProof w:val="0"/>
                <w:color w:val="333333"/>
                <w:shd w:val="clear" w:color="auto" w:fill="FFFFFF"/>
                <w:lang w:val="en-US" w:eastAsia="ru-RU"/>
              </w:rPr>
              <w:t xml:space="preserve"> </w:t>
            </w:r>
          </w:p>
          <w:p w14:paraId="699BDFFF"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5.2.4.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proceda</w:t>
            </w:r>
            <w:proofErr w:type="spellEnd"/>
            <w:r w:rsidRPr="00D00F19">
              <w:rPr>
                <w:noProof w:val="0"/>
                <w:lang w:val="en-US" w:eastAsia="ru-RU"/>
              </w:rPr>
              <w:t xml:space="preserve"> la </w:t>
            </w:r>
            <w:proofErr w:type="spellStart"/>
            <w:r w:rsidRPr="00D00F19">
              <w:rPr>
                <w:noProof w:val="0"/>
                <w:lang w:val="en-US" w:eastAsia="ru-RU"/>
              </w:rPr>
              <w:t>recepţia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potrivit</w:t>
            </w:r>
            <w:proofErr w:type="spellEnd"/>
            <w:r w:rsidRPr="00D00F19">
              <w:rPr>
                <w:noProof w:val="0"/>
                <w:lang w:val="en-US" w:eastAsia="ru-RU"/>
              </w:rPr>
              <w:t xml:space="preserve"> </w:t>
            </w:r>
            <w:proofErr w:type="spellStart"/>
            <w:r w:rsidRPr="00D00F19">
              <w:rPr>
                <w:noProof w:val="0"/>
                <w:lang w:val="en-US" w:eastAsia="ru-RU"/>
              </w:rPr>
              <w:t>actelor</w:t>
            </w:r>
            <w:proofErr w:type="spellEnd"/>
            <w:r w:rsidRPr="00D00F19">
              <w:rPr>
                <w:noProof w:val="0"/>
                <w:lang w:val="en-US" w:eastAsia="ru-RU"/>
              </w:rPr>
              <w:t xml:space="preserve"> normative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înştiinţa</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referitor</w:t>
            </w:r>
            <w:proofErr w:type="spellEnd"/>
            <w:r w:rsidRPr="00D00F19">
              <w:rPr>
                <w:noProof w:val="0"/>
                <w:lang w:val="en-US" w:eastAsia="ru-RU"/>
              </w:rPr>
              <w:t xml:space="preserve"> la </w:t>
            </w:r>
            <w:proofErr w:type="spellStart"/>
            <w:r w:rsidRPr="00D00F19">
              <w:rPr>
                <w:noProof w:val="0"/>
                <w:lang w:val="en-US" w:eastAsia="ru-RU"/>
              </w:rPr>
              <w:t>decizia</w:t>
            </w:r>
            <w:proofErr w:type="spellEnd"/>
            <w:r w:rsidRPr="00D00F19">
              <w:rPr>
                <w:noProof w:val="0"/>
                <w:lang w:val="en-US" w:eastAsia="ru-RU"/>
              </w:rPr>
              <w:t xml:space="preserve"> </w:t>
            </w:r>
            <w:proofErr w:type="spellStart"/>
            <w:r w:rsidRPr="00D00F19">
              <w:rPr>
                <w:noProof w:val="0"/>
                <w:lang w:val="en-US" w:eastAsia="ru-RU"/>
              </w:rPr>
              <w:t>sa</w:t>
            </w:r>
            <w:proofErr w:type="spellEnd"/>
            <w:r w:rsidRPr="00D00F19">
              <w:rPr>
                <w:noProof w:val="0"/>
                <w:lang w:val="en-US" w:eastAsia="ru-RU"/>
              </w:rPr>
              <w:t xml:space="preserve">, </w:t>
            </w:r>
            <w:proofErr w:type="spellStart"/>
            <w:r w:rsidRPr="00D00F19">
              <w:rPr>
                <w:noProof w:val="0"/>
                <w:lang w:val="en-US" w:eastAsia="ru-RU"/>
              </w:rPr>
              <w:t>transmiţând</w:t>
            </w:r>
            <w:proofErr w:type="spellEnd"/>
            <w:r w:rsidRPr="00D00F19">
              <w:rPr>
                <w:noProof w:val="0"/>
                <w:lang w:val="en-US" w:eastAsia="ru-RU"/>
              </w:rPr>
              <w:t xml:space="preserve"> </w:t>
            </w:r>
            <w:proofErr w:type="spellStart"/>
            <w:r w:rsidRPr="00D00F19">
              <w:rPr>
                <w:noProof w:val="0"/>
                <w:lang w:val="en-US" w:eastAsia="ru-RU"/>
              </w:rPr>
              <w:t>acestuia</w:t>
            </w:r>
            <w:proofErr w:type="spellEnd"/>
            <w:r w:rsidRPr="00D00F19">
              <w:rPr>
                <w:noProof w:val="0"/>
                <w:lang w:val="en-US" w:eastAsia="ru-RU"/>
              </w:rPr>
              <w:t xml:space="preserve"> o </w:t>
            </w:r>
            <w:proofErr w:type="spellStart"/>
            <w:r w:rsidRPr="00D00F19">
              <w:rPr>
                <w:noProof w:val="0"/>
                <w:lang w:val="en-US" w:eastAsia="ru-RU"/>
              </w:rPr>
              <w:t>copie</w:t>
            </w:r>
            <w:proofErr w:type="spellEnd"/>
            <w:r w:rsidRPr="00D00F19">
              <w:rPr>
                <w:noProof w:val="0"/>
                <w:lang w:val="en-US" w:eastAsia="ru-RU"/>
              </w:rPr>
              <w:t xml:space="preserve"> a </w:t>
            </w:r>
            <w:proofErr w:type="spellStart"/>
            <w:r w:rsidRPr="00D00F19">
              <w:rPr>
                <w:noProof w:val="0"/>
                <w:lang w:val="en-US" w:eastAsia="ru-RU"/>
              </w:rPr>
              <w:t>procesului</w:t>
            </w:r>
            <w:proofErr w:type="spellEnd"/>
            <w:r w:rsidRPr="00D00F19">
              <w:rPr>
                <w:noProof w:val="0"/>
                <w:lang w:val="en-US" w:eastAsia="ru-RU"/>
              </w:rPr>
              <w:t xml:space="preserve"> verbal de </w:t>
            </w:r>
            <w:proofErr w:type="spellStart"/>
            <w:r w:rsidRPr="00D00F19">
              <w:rPr>
                <w:noProof w:val="0"/>
                <w:lang w:val="en-US" w:eastAsia="ru-RU"/>
              </w:rPr>
              <w:t>recepţie</w:t>
            </w:r>
            <w:proofErr w:type="spellEnd"/>
            <w:r w:rsidRPr="00D00F19">
              <w:rPr>
                <w:noProof w:val="0"/>
                <w:lang w:val="en-US" w:eastAsia="ru-RU"/>
              </w:rPr>
              <w:t xml:space="preserve"> la </w:t>
            </w:r>
            <w:proofErr w:type="spellStart"/>
            <w:r w:rsidRPr="00D00F19">
              <w:rPr>
                <w:noProof w:val="0"/>
                <w:lang w:val="en-US" w:eastAsia="ru-RU"/>
              </w:rPr>
              <w:t>terminarea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w:t>
            </w:r>
          </w:p>
          <w:p w14:paraId="1BED2B3B"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5.2.5.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finaliza</w:t>
            </w:r>
            <w:proofErr w:type="spellEnd"/>
            <w:r w:rsidRPr="00D00F19">
              <w:rPr>
                <w:noProof w:val="0"/>
                <w:lang w:val="en-US" w:eastAsia="ru-RU"/>
              </w:rPr>
              <w:t xml:space="preserve"> cu </w:t>
            </w:r>
            <w:proofErr w:type="spellStart"/>
            <w:r w:rsidRPr="00D00F19">
              <w:rPr>
                <w:noProof w:val="0"/>
                <w:lang w:val="en-US" w:eastAsia="ru-RU"/>
              </w:rPr>
              <w:t>promptitudine</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neterminate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necorespunzătoare</w:t>
            </w:r>
            <w:proofErr w:type="spellEnd"/>
            <w:r w:rsidRPr="00D00F19">
              <w:rPr>
                <w:noProof w:val="0"/>
                <w:lang w:val="en-US" w:eastAsia="ru-RU"/>
              </w:rPr>
              <w:t xml:space="preserve"> din </w:t>
            </w:r>
            <w:proofErr w:type="spellStart"/>
            <w:r w:rsidRPr="00D00F19">
              <w:rPr>
                <w:noProof w:val="0"/>
                <w:lang w:val="en-US" w:eastAsia="ru-RU"/>
              </w:rPr>
              <w:t>punct</w:t>
            </w:r>
            <w:proofErr w:type="spellEnd"/>
            <w:r w:rsidRPr="00D00F19">
              <w:rPr>
                <w:noProof w:val="0"/>
                <w:lang w:val="en-US" w:eastAsia="ru-RU"/>
              </w:rPr>
              <w:t xml:space="preserve"> de </w:t>
            </w:r>
            <w:proofErr w:type="spellStart"/>
            <w:r w:rsidRPr="00D00F19">
              <w:rPr>
                <w:noProof w:val="0"/>
                <w:lang w:val="en-US" w:eastAsia="ru-RU"/>
              </w:rPr>
              <w:t>vedere</w:t>
            </w:r>
            <w:proofErr w:type="spellEnd"/>
            <w:r w:rsidRPr="00D00F19">
              <w:rPr>
                <w:noProof w:val="0"/>
                <w:lang w:val="en-US" w:eastAsia="ru-RU"/>
              </w:rPr>
              <w:t xml:space="preserve"> </w:t>
            </w:r>
            <w:proofErr w:type="spellStart"/>
            <w:r w:rsidRPr="00D00F19">
              <w:rPr>
                <w:noProof w:val="0"/>
                <w:lang w:val="en-US" w:eastAsia="ru-RU"/>
              </w:rPr>
              <w:t>calitativ</w:t>
            </w:r>
            <w:proofErr w:type="spellEnd"/>
            <w:r w:rsidRPr="00D00F19">
              <w:rPr>
                <w:noProof w:val="0"/>
                <w:lang w:val="en-US" w:eastAsia="ru-RU"/>
              </w:rPr>
              <w:t xml:space="preserve"> indicate de </w:t>
            </w:r>
            <w:proofErr w:type="spellStart"/>
            <w:r w:rsidRPr="00D00F19">
              <w:rPr>
                <w:noProof w:val="0"/>
                <w:lang w:val="en-US" w:eastAsia="ru-RU"/>
              </w:rPr>
              <w:t>comisia</w:t>
            </w:r>
            <w:proofErr w:type="spellEnd"/>
            <w:r w:rsidRPr="00D00F19">
              <w:rPr>
                <w:noProof w:val="0"/>
                <w:lang w:val="en-US" w:eastAsia="ru-RU"/>
              </w:rPr>
              <w:t xml:space="preserve"> de </w:t>
            </w:r>
            <w:proofErr w:type="spellStart"/>
            <w:r w:rsidRPr="00D00F19">
              <w:rPr>
                <w:noProof w:val="0"/>
                <w:lang w:val="en-US" w:eastAsia="ru-RU"/>
              </w:rPr>
              <w:t>recepţie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elibera</w:t>
            </w:r>
            <w:proofErr w:type="spellEnd"/>
            <w:r w:rsidRPr="00D00F19">
              <w:rPr>
                <w:noProof w:val="0"/>
                <w:lang w:val="en-US" w:eastAsia="ru-RU"/>
              </w:rPr>
              <w:t xml:space="preserve"> </w:t>
            </w:r>
            <w:proofErr w:type="spellStart"/>
            <w:r w:rsidRPr="00D00F19">
              <w:rPr>
                <w:noProof w:val="0"/>
                <w:lang w:val="en-US" w:eastAsia="ru-RU"/>
              </w:rPr>
              <w:t>șantierul</w:t>
            </w:r>
            <w:proofErr w:type="spellEnd"/>
            <w:r w:rsidRPr="00D00F19">
              <w:rPr>
                <w:noProof w:val="0"/>
                <w:lang w:val="en-US" w:eastAsia="ru-RU"/>
              </w:rPr>
              <w:t xml:space="preserve">, conform </w:t>
            </w:r>
            <w:proofErr w:type="spellStart"/>
            <w:r w:rsidRPr="00D00F19">
              <w:rPr>
                <w:noProof w:val="0"/>
                <w:lang w:val="en-US" w:eastAsia="ru-RU"/>
              </w:rPr>
              <w:t>termenului</w:t>
            </w:r>
            <w:proofErr w:type="spellEnd"/>
            <w:r w:rsidRPr="00D00F19">
              <w:rPr>
                <w:noProof w:val="0"/>
                <w:lang w:val="en-US" w:eastAsia="ru-RU"/>
              </w:rPr>
              <w:t xml:space="preserve"> </w:t>
            </w:r>
            <w:proofErr w:type="spellStart"/>
            <w:r w:rsidRPr="00D00F19">
              <w:rPr>
                <w:noProof w:val="0"/>
                <w:lang w:val="en-US" w:eastAsia="ru-RU"/>
              </w:rPr>
              <w:t>stabilit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procesul</w:t>
            </w:r>
            <w:proofErr w:type="spellEnd"/>
            <w:r w:rsidRPr="00D00F19">
              <w:rPr>
                <w:noProof w:val="0"/>
                <w:lang w:val="en-US" w:eastAsia="ru-RU"/>
              </w:rPr>
              <w:t xml:space="preserve"> verbal de </w:t>
            </w:r>
            <w:proofErr w:type="spellStart"/>
            <w:r w:rsidRPr="00D00F19">
              <w:rPr>
                <w:noProof w:val="0"/>
                <w:lang w:val="en-US" w:eastAsia="ru-RU"/>
              </w:rPr>
              <w:t>recepție</w:t>
            </w:r>
            <w:proofErr w:type="spellEnd"/>
            <w:r w:rsidRPr="00D00F19">
              <w:rPr>
                <w:noProof w:val="0"/>
                <w:lang w:val="en-US" w:eastAsia="ru-RU"/>
              </w:rPr>
              <w:t xml:space="preserve"> la </w:t>
            </w:r>
            <w:proofErr w:type="spellStart"/>
            <w:r w:rsidRPr="00D00F19">
              <w:rPr>
                <w:noProof w:val="0"/>
                <w:lang w:val="en-US" w:eastAsia="ru-RU"/>
              </w:rPr>
              <w:t>terminarea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w:t>
            </w:r>
          </w:p>
          <w:p w14:paraId="74A037FE"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5.2.6. </w:t>
            </w:r>
            <w:proofErr w:type="spellStart"/>
            <w:r w:rsidRPr="00D00F19">
              <w:rPr>
                <w:noProof w:val="0"/>
                <w:lang w:val="en-US" w:eastAsia="ru-RU"/>
              </w:rPr>
              <w:t>Recepţia</w:t>
            </w:r>
            <w:proofErr w:type="spellEnd"/>
            <w:r w:rsidRPr="00D00F19">
              <w:rPr>
                <w:noProof w:val="0"/>
                <w:lang w:val="en-US" w:eastAsia="ru-RU"/>
              </w:rPr>
              <w:t xml:space="preserve"> </w:t>
            </w:r>
            <w:proofErr w:type="spellStart"/>
            <w:r w:rsidRPr="00D00F19">
              <w:rPr>
                <w:noProof w:val="0"/>
                <w:lang w:val="en-US" w:eastAsia="ru-RU"/>
              </w:rPr>
              <w:t>finală</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efectuată</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actelor</w:t>
            </w:r>
            <w:proofErr w:type="spellEnd"/>
            <w:r w:rsidRPr="00D00F19">
              <w:rPr>
                <w:noProof w:val="0"/>
                <w:lang w:val="en-US" w:eastAsia="ru-RU"/>
              </w:rPr>
              <w:t xml:space="preserve"> normative. </w:t>
            </w:r>
          </w:p>
          <w:p w14:paraId="41910901" w14:textId="77777777" w:rsidR="00D00F19" w:rsidRPr="00D00F19" w:rsidRDefault="00D00F19" w:rsidP="00D00F19">
            <w:pPr>
              <w:tabs>
                <w:tab w:val="left" w:pos="567"/>
              </w:tabs>
              <w:spacing w:line="276" w:lineRule="auto"/>
              <w:jc w:val="both"/>
              <w:rPr>
                <w:noProof w:val="0"/>
                <w:lang w:val="en-US" w:eastAsia="ru-RU"/>
              </w:rPr>
            </w:pPr>
          </w:p>
          <w:p w14:paraId="74133D68" w14:textId="77777777" w:rsidR="00D00F19" w:rsidRPr="00D00F19" w:rsidRDefault="00D00F19" w:rsidP="00D00F19">
            <w:pPr>
              <w:tabs>
                <w:tab w:val="left" w:pos="525"/>
              </w:tabs>
              <w:spacing w:line="276" w:lineRule="auto"/>
              <w:jc w:val="both"/>
              <w:rPr>
                <w:b/>
                <w:noProof w:val="0"/>
                <w:lang w:val="en-US" w:eastAsia="ru-RU"/>
              </w:rPr>
            </w:pPr>
            <w:r w:rsidRPr="00D00F19">
              <w:rPr>
                <w:b/>
                <w:noProof w:val="0"/>
                <w:lang w:val="en-US" w:eastAsia="ru-RU"/>
              </w:rPr>
              <w:t>6. REMEDIEREA DEFECTELOR</w:t>
            </w:r>
          </w:p>
          <w:p w14:paraId="2127BB04"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6.1.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orice</w:t>
            </w:r>
            <w:proofErr w:type="spellEnd"/>
            <w:r w:rsidRPr="00D00F19">
              <w:rPr>
                <w:noProof w:val="0"/>
                <w:lang w:val="en-US" w:eastAsia="ru-RU"/>
              </w:rPr>
              <w:t xml:space="preserve"> moment </w:t>
            </w:r>
            <w:proofErr w:type="spellStart"/>
            <w:r w:rsidRPr="00D00F19">
              <w:rPr>
                <w:noProof w:val="0"/>
                <w:lang w:val="en-US" w:eastAsia="ru-RU"/>
              </w:rPr>
              <w:t>înainte</w:t>
            </w:r>
            <w:proofErr w:type="spellEnd"/>
            <w:r w:rsidRPr="00D00F19">
              <w:rPr>
                <w:noProof w:val="0"/>
                <w:lang w:val="en-US" w:eastAsia="ru-RU"/>
              </w:rPr>
              <w:t xml:space="preserve"> de </w:t>
            </w:r>
            <w:proofErr w:type="spellStart"/>
            <w:r w:rsidRPr="00D00F19">
              <w:rPr>
                <w:noProof w:val="0"/>
                <w:lang w:val="en-US" w:eastAsia="ru-RU"/>
              </w:rPr>
              <w:t>expirarea</w:t>
            </w:r>
            <w:proofErr w:type="spellEnd"/>
            <w:r w:rsidRPr="00D00F19">
              <w:rPr>
                <w:noProof w:val="0"/>
                <w:lang w:val="en-US" w:eastAsia="ru-RU"/>
              </w:rPr>
              <w:t xml:space="preserve"> </w:t>
            </w:r>
            <w:proofErr w:type="spellStart"/>
            <w:r w:rsidRPr="00D00F19">
              <w:rPr>
                <w:noProof w:val="0"/>
                <w:lang w:val="en-US" w:eastAsia="ru-RU"/>
              </w:rPr>
              <w:t>perioadei</w:t>
            </w:r>
            <w:proofErr w:type="spellEnd"/>
            <w:r w:rsidRPr="00D00F19">
              <w:rPr>
                <w:noProof w:val="0"/>
                <w:lang w:val="en-US" w:eastAsia="ru-RU"/>
              </w:rPr>
              <w:t xml:space="preserve"> </w:t>
            </w:r>
            <w:proofErr w:type="spellStart"/>
            <w:r w:rsidRPr="00D00F19">
              <w:rPr>
                <w:noProof w:val="0"/>
                <w:lang w:val="en-US" w:eastAsia="ru-RU"/>
              </w:rPr>
              <w:t>stabilite</w:t>
            </w:r>
            <w:proofErr w:type="spellEnd"/>
            <w:r w:rsidRPr="00D00F19">
              <w:rPr>
                <w:noProof w:val="0"/>
                <w:lang w:val="en-US" w:eastAsia="ru-RU"/>
              </w:rPr>
              <w:t xml:space="preserve"> la </w:t>
            </w:r>
            <w:proofErr w:type="spellStart"/>
            <w:r w:rsidRPr="00D00F19">
              <w:rPr>
                <w:noProof w:val="0"/>
                <w:lang w:val="en-US" w:eastAsia="ru-RU"/>
              </w:rPr>
              <w:t>punctul</w:t>
            </w:r>
            <w:proofErr w:type="spellEnd"/>
            <w:r w:rsidRPr="00D00F19">
              <w:rPr>
                <w:noProof w:val="0"/>
                <w:lang w:val="en-US" w:eastAsia="ru-RU"/>
              </w:rPr>
              <w:t xml:space="preserve"> 13 din </w:t>
            </w:r>
            <w:proofErr w:type="spellStart"/>
            <w:r w:rsidRPr="00D00F19">
              <w:rPr>
                <w:noProof w:val="0"/>
                <w:lang w:val="en-US" w:eastAsia="ru-RU"/>
              </w:rPr>
              <w:t>prezentele</w:t>
            </w:r>
            <w:proofErr w:type="spellEnd"/>
            <w:r w:rsidRPr="00D00F19">
              <w:rPr>
                <w:noProof w:val="0"/>
                <w:lang w:val="en-US" w:eastAsia="ru-RU"/>
              </w:rPr>
              <w:t xml:space="preserve"> </w:t>
            </w:r>
            <w:proofErr w:type="spellStart"/>
            <w:r w:rsidRPr="00D00F19">
              <w:rPr>
                <w:noProof w:val="0"/>
                <w:lang w:val="en-US" w:eastAsia="ru-RU"/>
              </w:rPr>
              <w:t>condiții</w:t>
            </w:r>
            <w:proofErr w:type="spellEnd"/>
            <w:r w:rsidRPr="00D00F19">
              <w:rPr>
                <w:noProof w:val="0"/>
                <w:lang w:val="en-US" w:eastAsia="ru-RU"/>
              </w:rPr>
              <w:t xml:space="preserve"> </w:t>
            </w:r>
            <w:proofErr w:type="spellStart"/>
            <w:r w:rsidRPr="00D00F19">
              <w:rPr>
                <w:noProof w:val="0"/>
                <w:lang w:val="en-US" w:eastAsia="ru-RU"/>
              </w:rPr>
              <w:lastRenderedPageBreak/>
              <w:t>contractuale</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înştiinţeze</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cu </w:t>
            </w:r>
            <w:proofErr w:type="spellStart"/>
            <w:r w:rsidRPr="00D00F19">
              <w:rPr>
                <w:noProof w:val="0"/>
                <w:lang w:val="en-US" w:eastAsia="ru-RU"/>
              </w:rPr>
              <w:t>privire</w:t>
            </w:r>
            <w:proofErr w:type="spellEnd"/>
            <w:r w:rsidRPr="00D00F19">
              <w:rPr>
                <w:noProof w:val="0"/>
                <w:lang w:val="en-US" w:eastAsia="ru-RU"/>
              </w:rPr>
              <w:t xml:space="preserve"> la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defecte</w:t>
            </w:r>
            <w:proofErr w:type="spellEnd"/>
            <w:r w:rsidRPr="00D00F19">
              <w:rPr>
                <w:noProof w:val="0"/>
                <w:lang w:val="en-US" w:eastAsia="ru-RU"/>
              </w:rPr>
              <w:t xml:space="preserve">, fie </w:t>
            </w:r>
            <w:proofErr w:type="spellStart"/>
            <w:r w:rsidRPr="00D00F19">
              <w:rPr>
                <w:noProof w:val="0"/>
                <w:lang w:val="en-US" w:eastAsia="ru-RU"/>
              </w:rPr>
              <w:t>ele</w:t>
            </w:r>
            <w:proofErr w:type="spellEnd"/>
            <w:r w:rsidRPr="00D00F19">
              <w:rPr>
                <w:noProof w:val="0"/>
                <w:lang w:val="en-US" w:eastAsia="ru-RU"/>
              </w:rPr>
              <w:t xml:space="preserve"> </w:t>
            </w:r>
            <w:proofErr w:type="spellStart"/>
            <w:r w:rsidRPr="00D00F19">
              <w:rPr>
                <w:noProof w:val="0"/>
                <w:lang w:val="en-US" w:eastAsia="ru-RU"/>
              </w:rPr>
              <w:t>aparente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ascunse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lucrări</w:t>
            </w:r>
            <w:proofErr w:type="spellEnd"/>
            <w:r w:rsidRPr="00D00F19">
              <w:rPr>
                <w:noProof w:val="0"/>
                <w:lang w:val="en-US" w:eastAsia="ru-RU"/>
              </w:rPr>
              <w:t xml:space="preserve"> </w:t>
            </w:r>
            <w:proofErr w:type="spellStart"/>
            <w:r w:rsidRPr="00D00F19">
              <w:rPr>
                <w:noProof w:val="0"/>
                <w:lang w:val="en-US" w:eastAsia="ru-RU"/>
              </w:rPr>
              <w:t>nefinalizate</w:t>
            </w:r>
            <w:proofErr w:type="spellEnd"/>
            <w:r w:rsidRPr="00D00F19">
              <w:rPr>
                <w:noProof w:val="0"/>
                <w:lang w:val="en-US" w:eastAsia="ru-RU"/>
              </w:rPr>
              <w:t>.</w:t>
            </w:r>
          </w:p>
          <w:p w14:paraId="0C3E423A"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6.2.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remedia</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costuri</w:t>
            </w:r>
            <w:proofErr w:type="spellEnd"/>
            <w:r w:rsidRPr="00D00F19">
              <w:rPr>
                <w:noProof w:val="0"/>
                <w:lang w:val="en-US" w:eastAsia="ru-RU"/>
              </w:rPr>
              <w:t xml:space="preserve"> </w:t>
            </w:r>
            <w:proofErr w:type="spellStart"/>
            <w:r w:rsidRPr="00D00F19">
              <w:rPr>
                <w:noProof w:val="0"/>
                <w:lang w:val="en-US" w:eastAsia="ru-RU"/>
              </w:rPr>
              <w:t>suplimentare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defecte</w:t>
            </w:r>
            <w:proofErr w:type="spellEnd"/>
            <w:r w:rsidRPr="00D00F19">
              <w:rPr>
                <w:noProof w:val="0"/>
                <w:lang w:val="en-US" w:eastAsia="ru-RU"/>
              </w:rPr>
              <w:t xml:space="preserve"> </w:t>
            </w:r>
            <w:proofErr w:type="spellStart"/>
            <w:r w:rsidRPr="00D00F19">
              <w:rPr>
                <w:noProof w:val="0"/>
                <w:lang w:val="en-US" w:eastAsia="ru-RU"/>
              </w:rPr>
              <w:t>datorate</w:t>
            </w:r>
            <w:proofErr w:type="spellEnd"/>
            <w:r w:rsidRPr="00D00F19">
              <w:rPr>
                <w:noProof w:val="0"/>
                <w:lang w:val="en-US" w:eastAsia="ru-RU"/>
              </w:rPr>
              <w:t xml:space="preserve"> </w:t>
            </w:r>
            <w:proofErr w:type="spellStart"/>
            <w:r w:rsidRPr="00D00F19">
              <w:rPr>
                <w:noProof w:val="0"/>
                <w:lang w:val="en-US" w:eastAsia="ru-RU"/>
              </w:rPr>
              <w:t>faptului</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materialele</w:t>
            </w:r>
            <w:proofErr w:type="spellEnd"/>
            <w:r w:rsidRPr="00D00F19">
              <w:rPr>
                <w:noProof w:val="0"/>
                <w:lang w:val="en-US" w:eastAsia="ru-RU"/>
              </w:rPr>
              <w:t xml:space="preserve">, </w:t>
            </w:r>
            <w:proofErr w:type="spellStart"/>
            <w:r w:rsidRPr="00D00F19">
              <w:rPr>
                <w:noProof w:val="0"/>
                <w:lang w:val="en-US" w:eastAsia="ru-RU"/>
              </w:rPr>
              <w:t>echipamentele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calitatea</w:t>
            </w:r>
            <w:proofErr w:type="spellEnd"/>
            <w:r w:rsidRPr="00D00F19">
              <w:rPr>
                <w:noProof w:val="0"/>
                <w:lang w:val="en-US" w:eastAsia="ru-RU"/>
              </w:rPr>
              <w:t xml:space="preserve"> </w:t>
            </w:r>
            <w:proofErr w:type="spellStart"/>
            <w:r w:rsidRPr="00D00F19">
              <w:rPr>
                <w:noProof w:val="0"/>
                <w:lang w:val="en-US" w:eastAsia="ru-RU"/>
              </w:rPr>
              <w:t>execuţiei</w:t>
            </w:r>
            <w:proofErr w:type="spellEnd"/>
            <w:r w:rsidRPr="00D00F19">
              <w:rPr>
                <w:noProof w:val="0"/>
                <w:lang w:val="en-US" w:eastAsia="ru-RU"/>
              </w:rPr>
              <w:t xml:space="preserve"> nu sunt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w:t>
            </w:r>
            <w:proofErr w:type="spellStart"/>
            <w:r w:rsidRPr="00D00F19">
              <w:rPr>
                <w:noProof w:val="0"/>
                <w:lang w:val="en-US" w:eastAsia="ru-RU"/>
              </w:rPr>
              <w:t>prevederile</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w:t>
            </w:r>
          </w:p>
          <w:p w14:paraId="4B7F6045"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6.3. </w:t>
            </w:r>
            <w:proofErr w:type="spellStart"/>
            <w:r w:rsidRPr="00D00F19">
              <w:rPr>
                <w:noProof w:val="0"/>
                <w:lang w:val="en-US" w:eastAsia="ru-RU"/>
              </w:rPr>
              <w:t>Remedierea</w:t>
            </w:r>
            <w:proofErr w:type="spellEnd"/>
            <w:r w:rsidRPr="00D00F19">
              <w:rPr>
                <w:noProof w:val="0"/>
                <w:lang w:val="en-US" w:eastAsia="ru-RU"/>
              </w:rPr>
              <w:t xml:space="preserve"> </w:t>
            </w:r>
            <w:proofErr w:type="spellStart"/>
            <w:r w:rsidRPr="00D00F19">
              <w:rPr>
                <w:noProof w:val="0"/>
                <w:lang w:val="en-US" w:eastAsia="ru-RU"/>
              </w:rPr>
              <w:t>defectelor</w:t>
            </w:r>
            <w:proofErr w:type="spellEnd"/>
            <w:r w:rsidRPr="00D00F19">
              <w:rPr>
                <w:noProof w:val="0"/>
                <w:lang w:val="en-US" w:eastAsia="ru-RU"/>
              </w:rPr>
              <w:t xml:space="preserve"> </w:t>
            </w:r>
            <w:proofErr w:type="spellStart"/>
            <w:r w:rsidRPr="00D00F19">
              <w:rPr>
                <w:noProof w:val="0"/>
                <w:lang w:val="en-US" w:eastAsia="ru-RU"/>
              </w:rPr>
              <w:t>calitative</w:t>
            </w:r>
            <w:proofErr w:type="spellEnd"/>
            <w:r w:rsidRPr="00D00F19">
              <w:rPr>
                <w:noProof w:val="0"/>
                <w:lang w:val="en-US" w:eastAsia="ru-RU"/>
              </w:rPr>
              <w:t xml:space="preserve"> </w:t>
            </w:r>
            <w:proofErr w:type="spellStart"/>
            <w:r w:rsidRPr="00D00F19">
              <w:rPr>
                <w:noProof w:val="0"/>
                <w:lang w:val="en-US" w:eastAsia="ru-RU"/>
              </w:rPr>
              <w:t>apărute</w:t>
            </w:r>
            <w:proofErr w:type="spellEnd"/>
            <w:r w:rsidRPr="00D00F19">
              <w:rPr>
                <w:noProof w:val="0"/>
                <w:lang w:val="en-US" w:eastAsia="ru-RU"/>
              </w:rPr>
              <w:t xml:space="preserve"> din vina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atât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perioada</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cât</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perioada</w:t>
            </w:r>
            <w:proofErr w:type="spellEnd"/>
            <w:r w:rsidRPr="00D00F19">
              <w:rPr>
                <w:noProof w:val="0"/>
                <w:lang w:val="en-US" w:eastAsia="ru-RU"/>
              </w:rPr>
              <w:t xml:space="preserve"> de </w:t>
            </w:r>
            <w:proofErr w:type="spellStart"/>
            <w:r w:rsidRPr="00D00F19">
              <w:rPr>
                <w:noProof w:val="0"/>
                <w:lang w:val="en-US" w:eastAsia="ru-RU"/>
              </w:rPr>
              <w:t>garanţie</w:t>
            </w:r>
            <w:proofErr w:type="spellEnd"/>
            <w:r w:rsidRPr="00D00F19">
              <w:rPr>
                <w:noProof w:val="0"/>
                <w:lang w:val="en-US" w:eastAsia="ru-RU"/>
              </w:rPr>
              <w:t xml:space="preserve"> </w:t>
            </w:r>
            <w:proofErr w:type="spellStart"/>
            <w:r w:rsidRPr="00D00F19">
              <w:rPr>
                <w:noProof w:val="0"/>
                <w:lang w:val="en-US" w:eastAsia="ru-RU"/>
              </w:rPr>
              <w:t>stabilită</w:t>
            </w:r>
            <w:proofErr w:type="spellEnd"/>
            <w:r w:rsidRPr="00D00F19">
              <w:rPr>
                <w:noProof w:val="0"/>
                <w:lang w:val="en-US" w:eastAsia="ru-RU"/>
              </w:rPr>
              <w:t xml:space="preserve">, se face pe </w:t>
            </w:r>
            <w:proofErr w:type="spellStart"/>
            <w:r w:rsidRPr="00D00F19">
              <w:rPr>
                <w:noProof w:val="0"/>
                <w:lang w:val="en-US" w:eastAsia="ru-RU"/>
              </w:rPr>
              <w:t>cheltuiala</w:t>
            </w:r>
            <w:proofErr w:type="spellEnd"/>
            <w:r w:rsidRPr="00D00F19">
              <w:rPr>
                <w:noProof w:val="0"/>
                <w:lang w:val="en-US" w:eastAsia="ru-RU"/>
              </w:rPr>
              <w:t xml:space="preserve"> </w:t>
            </w:r>
            <w:proofErr w:type="spellStart"/>
            <w:r w:rsidRPr="00D00F19">
              <w:rPr>
                <w:noProof w:val="0"/>
                <w:lang w:val="en-US" w:eastAsia="ru-RU"/>
              </w:rPr>
              <w:t>acestuia</w:t>
            </w:r>
            <w:proofErr w:type="spellEnd"/>
            <w:r w:rsidRPr="00D00F19">
              <w:rPr>
                <w:noProof w:val="0"/>
                <w:lang w:val="en-US" w:eastAsia="ru-RU"/>
              </w:rPr>
              <w:t xml:space="preserve"> </w:t>
            </w:r>
            <w:proofErr w:type="spellStart"/>
            <w:r w:rsidRPr="00D00F19">
              <w:rPr>
                <w:noProof w:val="0"/>
                <w:lang w:val="en-US" w:eastAsia="ru-RU"/>
              </w:rPr>
              <w:t>potrivit</w:t>
            </w:r>
            <w:proofErr w:type="spellEnd"/>
            <w:r w:rsidRPr="00D00F19">
              <w:rPr>
                <w:noProof w:val="0"/>
                <w:lang w:val="en-US" w:eastAsia="ru-RU"/>
              </w:rPr>
              <w:t xml:space="preserve"> </w:t>
            </w:r>
            <w:proofErr w:type="spellStart"/>
            <w:r w:rsidRPr="00D00F19">
              <w:rPr>
                <w:noProof w:val="0"/>
                <w:lang w:val="en-US" w:eastAsia="ru-RU"/>
              </w:rPr>
              <w:t>actelor</w:t>
            </w:r>
            <w:proofErr w:type="spellEnd"/>
            <w:r w:rsidRPr="00D00F19">
              <w:rPr>
                <w:noProof w:val="0"/>
                <w:lang w:val="en-US" w:eastAsia="ru-RU"/>
              </w:rPr>
              <w:t xml:space="preserve"> normative.</w:t>
            </w:r>
          </w:p>
          <w:p w14:paraId="709D0F8E" w14:textId="77777777" w:rsidR="00D00F19" w:rsidRPr="00D00F19" w:rsidRDefault="00D00F19" w:rsidP="00D00F19">
            <w:pPr>
              <w:tabs>
                <w:tab w:val="left" w:pos="567"/>
              </w:tabs>
              <w:spacing w:line="276" w:lineRule="auto"/>
              <w:jc w:val="both"/>
              <w:rPr>
                <w:noProof w:val="0"/>
                <w:lang w:val="en-US" w:eastAsia="ru-RU"/>
              </w:rPr>
            </w:pPr>
          </w:p>
          <w:p w14:paraId="546AA848" w14:textId="77777777" w:rsidR="00D00F19" w:rsidRPr="00D00F19" w:rsidRDefault="00D00F19" w:rsidP="00D00F19">
            <w:pPr>
              <w:tabs>
                <w:tab w:val="left" w:pos="525"/>
              </w:tabs>
              <w:spacing w:line="276" w:lineRule="auto"/>
              <w:jc w:val="both"/>
              <w:rPr>
                <w:noProof w:val="0"/>
                <w:lang w:val="en-US" w:eastAsia="ru-RU"/>
              </w:rPr>
            </w:pPr>
            <w:r w:rsidRPr="00D00F19">
              <w:rPr>
                <w:b/>
                <w:noProof w:val="0"/>
                <w:lang w:val="en-US" w:eastAsia="ru-RU"/>
              </w:rPr>
              <w:t>7. DREPTURILE ŞI OBLIGAŢIUNILE ANTREPRENORULUI ŞI ALE BENEFICIARULUI</w:t>
            </w:r>
          </w:p>
          <w:p w14:paraId="1AC6A900" w14:textId="77777777" w:rsidR="00D00F19" w:rsidRPr="00D00F19" w:rsidRDefault="00D00F19" w:rsidP="00D00F19">
            <w:pPr>
              <w:tabs>
                <w:tab w:val="left" w:pos="2625"/>
              </w:tabs>
              <w:spacing w:line="276" w:lineRule="auto"/>
              <w:contextualSpacing/>
              <w:jc w:val="both"/>
              <w:rPr>
                <w:noProof w:val="0"/>
                <w:lang w:val="en-US" w:eastAsia="ru-RU"/>
              </w:rPr>
            </w:pPr>
            <w:r w:rsidRPr="00D00F19">
              <w:rPr>
                <w:noProof w:val="0"/>
                <w:lang w:val="en-US" w:eastAsia="ru-RU"/>
              </w:rPr>
              <w:t xml:space="preserve">7.1. </w:t>
            </w:r>
            <w:proofErr w:type="spellStart"/>
            <w:r w:rsidRPr="00D00F19">
              <w:rPr>
                <w:noProof w:val="0"/>
                <w:lang w:val="en-US" w:eastAsia="ru-RU"/>
              </w:rPr>
              <w:t>Întreaga</w:t>
            </w:r>
            <w:proofErr w:type="spellEnd"/>
            <w:r w:rsidRPr="00D00F19">
              <w:rPr>
                <w:noProof w:val="0"/>
                <w:lang w:val="en-US" w:eastAsia="ru-RU"/>
              </w:rPr>
              <w:t xml:space="preserve"> </w:t>
            </w:r>
            <w:proofErr w:type="spellStart"/>
            <w:r w:rsidRPr="00D00F19">
              <w:rPr>
                <w:noProof w:val="0"/>
                <w:lang w:val="en-US" w:eastAsia="ru-RU"/>
              </w:rPr>
              <w:t>documentaţie</w:t>
            </w:r>
            <w:proofErr w:type="spellEnd"/>
            <w:r w:rsidRPr="00D00F19">
              <w:rPr>
                <w:noProof w:val="0"/>
                <w:lang w:val="en-US" w:eastAsia="ru-RU"/>
              </w:rPr>
              <w:t xml:space="preserve"> </w:t>
            </w:r>
            <w:proofErr w:type="spellStart"/>
            <w:r w:rsidRPr="00D00F19">
              <w:rPr>
                <w:noProof w:val="0"/>
                <w:lang w:val="en-US" w:eastAsia="ru-RU"/>
              </w:rPr>
              <w:t>necesară</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contractate</w:t>
            </w:r>
            <w:proofErr w:type="spellEnd"/>
            <w:r w:rsidRPr="00D00F19">
              <w:rPr>
                <w:noProof w:val="0"/>
                <w:lang w:val="en-US" w:eastAsia="ru-RU"/>
              </w:rPr>
              <w:t xml:space="preserve"> se </w:t>
            </w:r>
            <w:proofErr w:type="spellStart"/>
            <w:r w:rsidRPr="00D00F19">
              <w:rPr>
                <w:noProof w:val="0"/>
                <w:lang w:val="en-US" w:eastAsia="ru-RU"/>
              </w:rPr>
              <w:t>pune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la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două</w:t>
            </w:r>
            <w:proofErr w:type="spellEnd"/>
            <w:r w:rsidRPr="00D00F19">
              <w:rPr>
                <w:noProof w:val="0"/>
                <w:lang w:val="en-US" w:eastAsia="ru-RU"/>
              </w:rPr>
              <w:t xml:space="preserve"> </w:t>
            </w:r>
            <w:proofErr w:type="spellStart"/>
            <w:r w:rsidRPr="00D00F19">
              <w:rPr>
                <w:noProof w:val="0"/>
                <w:lang w:val="en-US" w:eastAsia="ru-RU"/>
              </w:rPr>
              <w:t>exemplare</w:t>
            </w:r>
            <w:proofErr w:type="spellEnd"/>
            <w:r w:rsidRPr="00D00F19">
              <w:rPr>
                <w:noProof w:val="0"/>
                <w:lang w:val="en-US" w:eastAsia="ru-RU"/>
              </w:rPr>
              <w:t>.</w:t>
            </w:r>
          </w:p>
          <w:p w14:paraId="524E2C7B" w14:textId="77777777" w:rsidR="00D00F19" w:rsidRPr="00D00F19" w:rsidRDefault="00D00F19" w:rsidP="00D00F19">
            <w:pPr>
              <w:tabs>
                <w:tab w:val="left" w:pos="2625"/>
              </w:tabs>
              <w:spacing w:line="276" w:lineRule="auto"/>
              <w:jc w:val="both"/>
              <w:rPr>
                <w:noProof w:val="0"/>
                <w:lang w:val="en-US" w:eastAsia="ru-RU"/>
              </w:rPr>
            </w:pPr>
            <w:r w:rsidRPr="00D00F19">
              <w:rPr>
                <w:noProof w:val="0"/>
                <w:lang w:val="en-US" w:eastAsia="ru-RU"/>
              </w:rPr>
              <w:t xml:space="preserve">7.2. </w:t>
            </w:r>
            <w:proofErr w:type="spellStart"/>
            <w:r w:rsidRPr="00D00F19">
              <w:rPr>
                <w:noProof w:val="0"/>
                <w:lang w:val="en-US" w:eastAsia="ru-RU"/>
              </w:rPr>
              <w:t>Antreprenorul</w:t>
            </w:r>
            <w:proofErr w:type="spellEnd"/>
            <w:r w:rsidRPr="00D00F19">
              <w:rPr>
                <w:noProof w:val="0"/>
                <w:lang w:val="en-US" w:eastAsia="ru-RU"/>
              </w:rPr>
              <w:t xml:space="preserve"> are </w:t>
            </w:r>
            <w:proofErr w:type="spellStart"/>
            <w:r w:rsidRPr="00D00F19">
              <w:rPr>
                <w:noProof w:val="0"/>
                <w:lang w:val="en-US" w:eastAsia="ru-RU"/>
              </w:rPr>
              <w:t>obligaţia</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execute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finalizeze</w:t>
            </w:r>
            <w:proofErr w:type="spellEnd"/>
            <w:r w:rsidRPr="00D00F19">
              <w:rPr>
                <w:noProof w:val="0"/>
                <w:lang w:val="en-US" w:eastAsia="ru-RU"/>
              </w:rPr>
              <w:t xml:space="preserve"> </w:t>
            </w:r>
            <w:proofErr w:type="spellStart"/>
            <w:r w:rsidRPr="00D00F19">
              <w:rPr>
                <w:noProof w:val="0"/>
                <w:lang w:val="en-US" w:eastAsia="ru-RU"/>
              </w:rPr>
              <w:t>lucrarea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termenele</w:t>
            </w:r>
            <w:proofErr w:type="spellEnd"/>
            <w:r w:rsidRPr="00D00F19">
              <w:rPr>
                <w:noProof w:val="0"/>
                <w:lang w:val="en-US" w:eastAsia="ru-RU"/>
              </w:rPr>
              <w:t xml:space="preserve"> </w:t>
            </w:r>
            <w:proofErr w:type="spellStart"/>
            <w:r w:rsidRPr="00D00F19">
              <w:rPr>
                <w:noProof w:val="0"/>
                <w:lang w:val="en-US" w:eastAsia="ru-RU"/>
              </w:rPr>
              <w:t>stabilite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contract, cu </w:t>
            </w:r>
            <w:proofErr w:type="spellStart"/>
            <w:r w:rsidRPr="00D00F19">
              <w:rPr>
                <w:noProof w:val="0"/>
                <w:lang w:val="en-US" w:eastAsia="ru-RU"/>
              </w:rPr>
              <w:t>respectarea</w:t>
            </w:r>
            <w:proofErr w:type="spellEnd"/>
            <w:r w:rsidRPr="00D00F19">
              <w:rPr>
                <w:noProof w:val="0"/>
                <w:lang w:val="en-US" w:eastAsia="ru-RU"/>
              </w:rPr>
              <w:t xml:space="preserve"> </w:t>
            </w:r>
            <w:proofErr w:type="spellStart"/>
            <w:r w:rsidRPr="00D00F19">
              <w:rPr>
                <w:noProof w:val="0"/>
                <w:lang w:val="en-US" w:eastAsia="ru-RU"/>
              </w:rPr>
              <w:t>proiectului</w:t>
            </w:r>
            <w:proofErr w:type="spellEnd"/>
            <w:r w:rsidRPr="00D00F19">
              <w:rPr>
                <w:noProof w:val="0"/>
                <w:lang w:val="en-US" w:eastAsia="ru-RU"/>
              </w:rPr>
              <w:t xml:space="preserve">, </w:t>
            </w:r>
            <w:proofErr w:type="spellStart"/>
            <w:r w:rsidRPr="00D00F19">
              <w:rPr>
                <w:noProof w:val="0"/>
                <w:lang w:val="en-US" w:eastAsia="ru-RU"/>
              </w:rPr>
              <w:t>documentaţiei</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actelor</w:t>
            </w:r>
            <w:proofErr w:type="spellEnd"/>
            <w:r w:rsidRPr="00D00F19">
              <w:rPr>
                <w:noProof w:val="0"/>
                <w:lang w:val="en-US" w:eastAsia="ru-RU"/>
              </w:rPr>
              <w:t xml:space="preserve"> normative </w:t>
            </w:r>
            <w:proofErr w:type="spellStart"/>
            <w:r w:rsidRPr="00D00F19">
              <w:rPr>
                <w:noProof w:val="0"/>
                <w:lang w:val="en-US" w:eastAsia="ru-RU"/>
              </w:rPr>
              <w:t>aplicabile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domeniul</w:t>
            </w:r>
            <w:proofErr w:type="spellEnd"/>
            <w:r w:rsidRPr="00D00F19">
              <w:rPr>
                <w:noProof w:val="0"/>
                <w:lang w:val="en-US" w:eastAsia="ru-RU"/>
              </w:rPr>
              <w:t xml:space="preserve"> </w:t>
            </w:r>
            <w:proofErr w:type="spellStart"/>
            <w:r w:rsidRPr="00D00F19">
              <w:rPr>
                <w:noProof w:val="0"/>
                <w:lang w:val="en-US" w:eastAsia="ru-RU"/>
              </w:rPr>
              <w:t>construcţiilor</w:t>
            </w:r>
            <w:proofErr w:type="spellEnd"/>
            <w:r w:rsidRPr="00D00F19">
              <w:rPr>
                <w:noProof w:val="0"/>
                <w:lang w:val="en-US" w:eastAsia="ru-RU"/>
              </w:rPr>
              <w:t xml:space="preserve">, precum </w:t>
            </w:r>
            <w:proofErr w:type="spellStart"/>
            <w:r w:rsidRPr="00D00F19">
              <w:rPr>
                <w:noProof w:val="0"/>
                <w:lang w:val="en-US" w:eastAsia="ru-RU"/>
              </w:rPr>
              <w:t>și</w:t>
            </w:r>
            <w:proofErr w:type="spellEnd"/>
            <w:r w:rsidRPr="00D00F19">
              <w:rPr>
                <w:noProof w:val="0"/>
                <w:lang w:val="en-US" w:eastAsia="ru-RU"/>
              </w:rPr>
              <w:t xml:space="preserve"> a </w:t>
            </w:r>
            <w:proofErr w:type="spellStart"/>
            <w:r w:rsidRPr="00D00F19">
              <w:rPr>
                <w:noProof w:val="0"/>
                <w:lang w:val="en-US" w:eastAsia="ru-RU"/>
              </w:rPr>
              <w:t>Certificatului</w:t>
            </w:r>
            <w:proofErr w:type="spellEnd"/>
            <w:r w:rsidRPr="00D00F19">
              <w:rPr>
                <w:noProof w:val="0"/>
                <w:lang w:val="en-US" w:eastAsia="ru-RU"/>
              </w:rPr>
              <w:t xml:space="preserve"> de urbanism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proiectare</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a </w:t>
            </w:r>
            <w:proofErr w:type="spellStart"/>
            <w:r w:rsidRPr="00D00F19">
              <w:rPr>
                <w:noProof w:val="0"/>
                <w:lang w:val="en-US" w:eastAsia="ru-RU"/>
              </w:rPr>
              <w:t>Autorizației</w:t>
            </w:r>
            <w:proofErr w:type="spellEnd"/>
            <w:r w:rsidRPr="00D00F19">
              <w:rPr>
                <w:noProof w:val="0"/>
                <w:lang w:val="en-US" w:eastAsia="ru-RU"/>
              </w:rPr>
              <w:t xml:space="preserve"> de </w:t>
            </w:r>
            <w:proofErr w:type="spellStart"/>
            <w:r w:rsidRPr="00D00F19">
              <w:rPr>
                <w:noProof w:val="0"/>
                <w:lang w:val="en-US" w:eastAsia="ru-RU"/>
              </w:rPr>
              <w:t>construire</w:t>
            </w:r>
            <w:proofErr w:type="spellEnd"/>
            <w:r w:rsidRPr="00D00F19">
              <w:rPr>
                <w:noProof w:val="0"/>
                <w:lang w:val="en-US" w:eastAsia="ru-RU"/>
              </w:rPr>
              <w:t xml:space="preserve">. </w:t>
            </w:r>
          </w:p>
          <w:p w14:paraId="1C0D4F77" w14:textId="77777777" w:rsidR="00D00F19" w:rsidRPr="00D00F19" w:rsidRDefault="00D00F19" w:rsidP="00D00F19">
            <w:pPr>
              <w:tabs>
                <w:tab w:val="left" w:pos="2625"/>
              </w:tabs>
              <w:spacing w:line="276" w:lineRule="auto"/>
              <w:jc w:val="both"/>
              <w:rPr>
                <w:noProof w:val="0"/>
                <w:lang w:val="en-US" w:eastAsia="ru-RU"/>
              </w:rPr>
            </w:pPr>
            <w:r w:rsidRPr="00D00F19">
              <w:rPr>
                <w:noProof w:val="0"/>
                <w:lang w:val="en-US" w:eastAsia="ru-RU"/>
              </w:rPr>
              <w:t xml:space="preserve">7.3.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executa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întreţine</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asigura</w:t>
            </w:r>
            <w:proofErr w:type="spellEnd"/>
            <w:r w:rsidRPr="00D00F19">
              <w:rPr>
                <w:noProof w:val="0"/>
                <w:lang w:val="en-US" w:eastAsia="ru-RU"/>
              </w:rPr>
              <w:t xml:space="preserve"> </w:t>
            </w:r>
            <w:proofErr w:type="spellStart"/>
            <w:r w:rsidRPr="00D00F19">
              <w:rPr>
                <w:noProof w:val="0"/>
                <w:lang w:val="en-US" w:eastAsia="ru-RU"/>
              </w:rPr>
              <w:t>forţa</w:t>
            </w:r>
            <w:proofErr w:type="spellEnd"/>
            <w:r w:rsidRPr="00D00F19">
              <w:rPr>
                <w:noProof w:val="0"/>
                <w:lang w:val="en-US" w:eastAsia="ru-RU"/>
              </w:rPr>
              <w:t xml:space="preserve"> de </w:t>
            </w:r>
            <w:proofErr w:type="spellStart"/>
            <w:r w:rsidRPr="00D00F19">
              <w:rPr>
                <w:noProof w:val="0"/>
                <w:lang w:val="en-US" w:eastAsia="ru-RU"/>
              </w:rPr>
              <w:t>muncă</w:t>
            </w:r>
            <w:proofErr w:type="spellEnd"/>
            <w:r w:rsidRPr="00D00F19">
              <w:rPr>
                <w:noProof w:val="0"/>
                <w:lang w:val="en-US" w:eastAsia="ru-RU"/>
              </w:rPr>
              <w:t xml:space="preserve">, </w:t>
            </w:r>
            <w:proofErr w:type="spellStart"/>
            <w:r w:rsidRPr="00D00F19">
              <w:rPr>
                <w:noProof w:val="0"/>
                <w:lang w:val="en-US" w:eastAsia="ru-RU"/>
              </w:rPr>
              <w:t>materialele</w:t>
            </w:r>
            <w:proofErr w:type="spellEnd"/>
            <w:r w:rsidRPr="00D00F19">
              <w:rPr>
                <w:noProof w:val="0"/>
                <w:lang w:val="en-US" w:eastAsia="ru-RU"/>
              </w:rPr>
              <w:t xml:space="preserve">, </w:t>
            </w:r>
            <w:proofErr w:type="spellStart"/>
            <w:r w:rsidRPr="00D00F19">
              <w:rPr>
                <w:noProof w:val="0"/>
                <w:lang w:val="en-US" w:eastAsia="ru-RU"/>
              </w:rPr>
              <w:t>utilajele</w:t>
            </w:r>
            <w:proofErr w:type="spellEnd"/>
            <w:r w:rsidRPr="00D00F19">
              <w:rPr>
                <w:noProof w:val="0"/>
                <w:lang w:val="en-US" w:eastAsia="ru-RU"/>
              </w:rPr>
              <w:t xml:space="preserve"> de </w:t>
            </w:r>
            <w:proofErr w:type="spellStart"/>
            <w:r w:rsidRPr="00D00F19">
              <w:rPr>
                <w:noProof w:val="0"/>
                <w:lang w:val="en-US" w:eastAsia="ru-RU"/>
              </w:rPr>
              <w:t>construcţii</w:t>
            </w:r>
            <w:proofErr w:type="spellEnd"/>
            <w:r w:rsidRPr="00D00F19">
              <w:rPr>
                <w:noProof w:val="0"/>
                <w:lang w:val="en-US" w:eastAsia="ru-RU"/>
              </w:rPr>
              <w:t xml:space="preserve">, </w:t>
            </w:r>
            <w:proofErr w:type="spellStart"/>
            <w:r w:rsidRPr="00D00F19">
              <w:rPr>
                <w:noProof w:val="0"/>
                <w:lang w:val="en-US" w:eastAsia="ru-RU"/>
              </w:rPr>
              <w:t>instalațiile</w:t>
            </w:r>
            <w:proofErr w:type="spellEnd"/>
            <w:r w:rsidRPr="00D00F19">
              <w:rPr>
                <w:noProof w:val="0"/>
                <w:lang w:val="en-US" w:eastAsia="ru-RU"/>
              </w:rPr>
              <w:t xml:space="preserve">, </w:t>
            </w:r>
            <w:proofErr w:type="spellStart"/>
            <w:r w:rsidRPr="00D00F19">
              <w:rPr>
                <w:noProof w:val="0"/>
                <w:lang w:val="en-US" w:eastAsia="ru-RU"/>
              </w:rPr>
              <w:t>echipamentele</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celelalte</w:t>
            </w:r>
            <w:proofErr w:type="spellEnd"/>
            <w:r w:rsidRPr="00D00F19">
              <w:rPr>
                <w:noProof w:val="0"/>
                <w:lang w:val="en-US" w:eastAsia="ru-RU"/>
              </w:rPr>
              <w:t xml:space="preserve"> </w:t>
            </w:r>
            <w:proofErr w:type="spellStart"/>
            <w:r w:rsidRPr="00D00F19">
              <w:rPr>
                <w:noProof w:val="0"/>
                <w:lang w:val="en-US" w:eastAsia="ru-RU"/>
              </w:rPr>
              <w:t>obiecte</w:t>
            </w:r>
            <w:proofErr w:type="spellEnd"/>
            <w:r w:rsidRPr="00D00F19">
              <w:rPr>
                <w:noProof w:val="0"/>
                <w:lang w:val="en-US" w:eastAsia="ru-RU"/>
              </w:rPr>
              <w:t xml:space="preserve"> fie de </w:t>
            </w:r>
            <w:proofErr w:type="spellStart"/>
            <w:r w:rsidRPr="00D00F19">
              <w:rPr>
                <w:noProof w:val="0"/>
                <w:lang w:val="en-US" w:eastAsia="ru-RU"/>
              </w:rPr>
              <w:t>natură</w:t>
            </w:r>
            <w:proofErr w:type="spellEnd"/>
            <w:r w:rsidRPr="00D00F19">
              <w:rPr>
                <w:noProof w:val="0"/>
                <w:lang w:val="en-US" w:eastAsia="ru-RU"/>
              </w:rPr>
              <w:t xml:space="preserve"> </w:t>
            </w:r>
            <w:proofErr w:type="spellStart"/>
            <w:r w:rsidRPr="00D00F19">
              <w:rPr>
                <w:noProof w:val="0"/>
                <w:lang w:val="en-US" w:eastAsia="ru-RU"/>
              </w:rPr>
              <w:t>provizorie</w:t>
            </w:r>
            <w:proofErr w:type="spellEnd"/>
            <w:r w:rsidRPr="00D00F19">
              <w:rPr>
                <w:noProof w:val="0"/>
                <w:lang w:val="en-US" w:eastAsia="ru-RU"/>
              </w:rPr>
              <w:t xml:space="preserve">, fie definitive </w:t>
            </w:r>
            <w:proofErr w:type="spellStart"/>
            <w:r w:rsidRPr="00D00F19">
              <w:rPr>
                <w:noProof w:val="0"/>
                <w:lang w:val="en-US" w:eastAsia="ru-RU"/>
              </w:rPr>
              <w:t>cerute</w:t>
            </w:r>
            <w:proofErr w:type="spellEnd"/>
            <w:r w:rsidRPr="00D00F19">
              <w:rPr>
                <w:noProof w:val="0"/>
                <w:lang w:val="en-US" w:eastAsia="ru-RU"/>
              </w:rPr>
              <w:t xml:space="preserve"> de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contract,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măsura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necesitatea</w:t>
            </w:r>
            <w:proofErr w:type="spellEnd"/>
            <w:r w:rsidRPr="00D00F19">
              <w:rPr>
                <w:noProof w:val="0"/>
                <w:lang w:val="en-US" w:eastAsia="ru-RU"/>
              </w:rPr>
              <w:t xml:space="preserve"> </w:t>
            </w:r>
            <w:proofErr w:type="spellStart"/>
            <w:r w:rsidRPr="00D00F19">
              <w:rPr>
                <w:noProof w:val="0"/>
                <w:lang w:val="en-US" w:eastAsia="ru-RU"/>
              </w:rPr>
              <w:t>asigurării</w:t>
            </w:r>
            <w:proofErr w:type="spellEnd"/>
            <w:r w:rsidRPr="00D00F19">
              <w:rPr>
                <w:noProof w:val="0"/>
                <w:lang w:val="en-US" w:eastAsia="ru-RU"/>
              </w:rPr>
              <w:t xml:space="preserve"> </w:t>
            </w:r>
            <w:proofErr w:type="spellStart"/>
            <w:r w:rsidRPr="00D00F19">
              <w:rPr>
                <w:noProof w:val="0"/>
                <w:lang w:val="en-US" w:eastAsia="ru-RU"/>
              </w:rPr>
              <w:t>acestora</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prevăzută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contract </w:t>
            </w:r>
            <w:proofErr w:type="spellStart"/>
            <w:r w:rsidRPr="00D00F19">
              <w:rPr>
                <w:noProof w:val="0"/>
                <w:lang w:val="en-US" w:eastAsia="ru-RU"/>
              </w:rPr>
              <w:t>sau</w:t>
            </w:r>
            <w:proofErr w:type="spellEnd"/>
            <w:r w:rsidRPr="00D00F19">
              <w:rPr>
                <w:noProof w:val="0"/>
                <w:lang w:val="en-US" w:eastAsia="ru-RU"/>
              </w:rPr>
              <w:t xml:space="preserve"> se </w:t>
            </w:r>
            <w:proofErr w:type="spellStart"/>
            <w:r w:rsidRPr="00D00F19">
              <w:rPr>
                <w:noProof w:val="0"/>
                <w:lang w:val="en-US" w:eastAsia="ru-RU"/>
              </w:rPr>
              <w:t>poate</w:t>
            </w:r>
            <w:proofErr w:type="spellEnd"/>
            <w:r w:rsidRPr="00D00F19">
              <w:rPr>
                <w:noProof w:val="0"/>
                <w:lang w:val="en-US" w:eastAsia="ru-RU"/>
              </w:rPr>
              <w:t xml:space="preserve"> deduce </w:t>
            </w:r>
            <w:proofErr w:type="spellStart"/>
            <w:r w:rsidRPr="00D00F19">
              <w:rPr>
                <w:noProof w:val="0"/>
                <w:lang w:val="en-US" w:eastAsia="ru-RU"/>
              </w:rPr>
              <w:t>în</w:t>
            </w:r>
            <w:proofErr w:type="spellEnd"/>
            <w:r w:rsidRPr="00D00F19">
              <w:rPr>
                <w:noProof w:val="0"/>
                <w:lang w:val="en-US" w:eastAsia="ru-RU"/>
              </w:rPr>
              <w:t xml:space="preserve"> mod </w:t>
            </w:r>
            <w:proofErr w:type="spellStart"/>
            <w:r w:rsidRPr="00D00F19">
              <w:rPr>
                <w:noProof w:val="0"/>
                <w:lang w:val="en-US" w:eastAsia="ru-RU"/>
              </w:rPr>
              <w:t>rezonabil</w:t>
            </w:r>
            <w:proofErr w:type="spellEnd"/>
            <w:r w:rsidRPr="00D00F19">
              <w:rPr>
                <w:noProof w:val="0"/>
                <w:lang w:val="en-US" w:eastAsia="ru-RU"/>
              </w:rPr>
              <w:t xml:space="preserve"> din contract. </w:t>
            </w:r>
            <w:proofErr w:type="spellStart"/>
            <w:r w:rsidRPr="00D00F19">
              <w:rPr>
                <w:noProof w:val="0"/>
                <w:lang w:val="en-US" w:eastAsia="ru-RU"/>
              </w:rPr>
              <w:t>Acesta</w:t>
            </w:r>
            <w:proofErr w:type="spellEnd"/>
            <w:r w:rsidRPr="00D00F19">
              <w:rPr>
                <w:noProof w:val="0"/>
                <w:lang w:val="en-US" w:eastAsia="ru-RU"/>
              </w:rPr>
              <w:t xml:space="preserve"> </w:t>
            </w:r>
            <w:proofErr w:type="spellStart"/>
            <w:r w:rsidRPr="00D00F19">
              <w:rPr>
                <w:noProof w:val="0"/>
                <w:lang w:val="en-US" w:eastAsia="ru-RU"/>
              </w:rPr>
              <w:t>îşi</w:t>
            </w:r>
            <w:proofErr w:type="spellEnd"/>
            <w:r w:rsidRPr="00D00F19">
              <w:rPr>
                <w:noProof w:val="0"/>
                <w:lang w:val="en-US" w:eastAsia="ru-RU"/>
              </w:rPr>
              <w:t xml:space="preserve"> </w:t>
            </w:r>
            <w:proofErr w:type="spellStart"/>
            <w:r w:rsidRPr="00D00F19">
              <w:rPr>
                <w:noProof w:val="0"/>
                <w:lang w:val="en-US" w:eastAsia="ru-RU"/>
              </w:rPr>
              <w:t>asumă</w:t>
            </w:r>
            <w:proofErr w:type="spellEnd"/>
            <w:r w:rsidRPr="00D00F19">
              <w:rPr>
                <w:noProof w:val="0"/>
                <w:lang w:val="en-US" w:eastAsia="ru-RU"/>
              </w:rPr>
              <w:t xml:space="preserve"> </w:t>
            </w:r>
            <w:proofErr w:type="spellStart"/>
            <w:r w:rsidRPr="00D00F19">
              <w:rPr>
                <w:noProof w:val="0"/>
                <w:lang w:val="en-US" w:eastAsia="ru-RU"/>
              </w:rPr>
              <w:t>întreaga</w:t>
            </w:r>
            <w:proofErr w:type="spellEnd"/>
            <w:r w:rsidRPr="00D00F19">
              <w:rPr>
                <w:noProof w:val="0"/>
                <w:lang w:val="en-US" w:eastAsia="ru-RU"/>
              </w:rPr>
              <w:t xml:space="preserve"> </w:t>
            </w:r>
            <w:proofErr w:type="spellStart"/>
            <w:r w:rsidRPr="00D00F19">
              <w:rPr>
                <w:noProof w:val="0"/>
                <w:lang w:val="en-US" w:eastAsia="ru-RU"/>
              </w:rPr>
              <w:t>responsabilitate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operaţiunile</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pe </w:t>
            </w:r>
            <w:proofErr w:type="spellStart"/>
            <w:r w:rsidRPr="00D00F19">
              <w:rPr>
                <w:noProof w:val="0"/>
                <w:lang w:val="en-US" w:eastAsia="ru-RU"/>
              </w:rPr>
              <w:t>şantier</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procedeele</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utilizate</w:t>
            </w:r>
            <w:proofErr w:type="spellEnd"/>
            <w:r w:rsidRPr="00D00F19">
              <w:rPr>
                <w:noProof w:val="0"/>
                <w:lang w:val="en-US" w:eastAsia="ru-RU"/>
              </w:rPr>
              <w:t>.</w:t>
            </w:r>
          </w:p>
          <w:p w14:paraId="45AE4778" w14:textId="77777777" w:rsidR="00D00F19" w:rsidRPr="00D00F19" w:rsidRDefault="00D00F19" w:rsidP="00D00F19">
            <w:pPr>
              <w:tabs>
                <w:tab w:val="left" w:pos="2625"/>
              </w:tabs>
              <w:spacing w:line="276" w:lineRule="auto"/>
              <w:jc w:val="both"/>
              <w:rPr>
                <w:noProof w:val="0"/>
                <w:lang w:val="en-US" w:eastAsia="ru-RU"/>
              </w:rPr>
            </w:pPr>
            <w:r w:rsidRPr="00D00F19">
              <w:rPr>
                <w:noProof w:val="0"/>
                <w:lang w:val="en-US" w:eastAsia="ru-RU"/>
              </w:rPr>
              <w:t xml:space="preserve">7.4. </w:t>
            </w:r>
            <w:proofErr w:type="spellStart"/>
            <w:r w:rsidRPr="00D00F19">
              <w:rPr>
                <w:noProof w:val="0"/>
                <w:lang w:val="en-US" w:eastAsia="ru-RU"/>
              </w:rPr>
              <w:t>Documentaţia</w:t>
            </w:r>
            <w:proofErr w:type="spellEnd"/>
            <w:r w:rsidRPr="00D00F19">
              <w:rPr>
                <w:noProof w:val="0"/>
                <w:lang w:val="en-US" w:eastAsia="ru-RU"/>
              </w:rPr>
              <w:t xml:space="preserve"> </w:t>
            </w:r>
            <w:proofErr w:type="spellStart"/>
            <w:r w:rsidRPr="00D00F19">
              <w:rPr>
                <w:noProof w:val="0"/>
                <w:lang w:val="en-US" w:eastAsia="ru-RU"/>
              </w:rPr>
              <w:t>pusă</w:t>
            </w:r>
            <w:proofErr w:type="spellEnd"/>
            <w:r w:rsidRPr="00D00F19">
              <w:rPr>
                <w:noProof w:val="0"/>
                <w:lang w:val="en-US" w:eastAsia="ru-RU"/>
              </w:rPr>
              <w:t xml:space="preserve"> la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se </w:t>
            </w:r>
            <w:proofErr w:type="spellStart"/>
            <w:r w:rsidRPr="00D00F19">
              <w:rPr>
                <w:noProof w:val="0"/>
                <w:lang w:val="en-US" w:eastAsia="ru-RU"/>
              </w:rPr>
              <w:t>repartizează</w:t>
            </w:r>
            <w:proofErr w:type="spellEnd"/>
            <w:r w:rsidRPr="00D00F19">
              <w:rPr>
                <w:noProof w:val="0"/>
                <w:lang w:val="en-US" w:eastAsia="ru-RU"/>
              </w:rPr>
              <w:t xml:space="preserve"> </w:t>
            </w:r>
            <w:proofErr w:type="spellStart"/>
            <w:r w:rsidRPr="00D00F19">
              <w:rPr>
                <w:noProof w:val="0"/>
                <w:lang w:val="en-US" w:eastAsia="ru-RU"/>
              </w:rPr>
              <w:t>astfel</w:t>
            </w:r>
            <w:proofErr w:type="spellEnd"/>
            <w:r w:rsidRPr="00D00F19">
              <w:rPr>
                <w:noProof w:val="0"/>
                <w:lang w:val="en-US" w:eastAsia="ru-RU"/>
              </w:rPr>
              <w:t xml:space="preserve">: </w:t>
            </w:r>
          </w:p>
          <w:p w14:paraId="49F8AC1F"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a) un exemplar </w:t>
            </w:r>
            <w:proofErr w:type="spellStart"/>
            <w:r w:rsidRPr="00D00F19">
              <w:rPr>
                <w:noProof w:val="0"/>
                <w:lang w:val="en-US" w:eastAsia="ru-RU"/>
              </w:rPr>
              <w:t>rămâne</w:t>
            </w:r>
            <w:proofErr w:type="spellEnd"/>
            <w:r w:rsidRPr="00D00F19">
              <w:rPr>
                <w:noProof w:val="0"/>
                <w:lang w:val="en-US" w:eastAsia="ru-RU"/>
              </w:rPr>
              <w:t xml:space="preserve"> la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w:t>
            </w:r>
          </w:p>
          <w:p w14:paraId="63EFFFD2"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b) un exemplar</w:t>
            </w:r>
            <w:r w:rsidRPr="00D00F19">
              <w:rPr>
                <w:noProof w:val="0"/>
                <w:lang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ţinut</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acesta</w:t>
            </w:r>
            <w:proofErr w:type="spellEnd"/>
            <w:r w:rsidRPr="00D00F19">
              <w:rPr>
                <w:noProof w:val="0"/>
                <w:lang w:val="en-US" w:eastAsia="ru-RU"/>
              </w:rPr>
              <w:t xml:space="preserve"> la </w:t>
            </w:r>
            <w:proofErr w:type="spellStart"/>
            <w:r w:rsidRPr="00D00F19">
              <w:rPr>
                <w:noProof w:val="0"/>
                <w:lang w:val="en-US" w:eastAsia="ru-RU"/>
              </w:rPr>
              <w:t>dispoziţie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consultare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Inspectoratul</w:t>
            </w:r>
            <w:proofErr w:type="spellEnd"/>
            <w:r w:rsidRPr="00D00F19">
              <w:rPr>
                <w:noProof w:val="0"/>
                <w:lang w:val="en-US" w:eastAsia="ru-RU"/>
              </w:rPr>
              <w:t xml:space="preserve"> </w:t>
            </w:r>
            <w:proofErr w:type="spellStart"/>
            <w:r w:rsidRPr="00D00F19">
              <w:rPr>
                <w:noProof w:val="0"/>
                <w:lang w:val="en-US" w:eastAsia="ru-RU"/>
              </w:rPr>
              <w:t>Național</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Supraveghere</w:t>
            </w:r>
            <w:proofErr w:type="spellEnd"/>
            <w:r w:rsidRPr="00D00F19">
              <w:rPr>
                <w:noProof w:val="0"/>
                <w:lang w:val="en-US" w:eastAsia="ru-RU"/>
              </w:rPr>
              <w:t xml:space="preserve"> </w:t>
            </w:r>
            <w:proofErr w:type="spellStart"/>
            <w:r w:rsidRPr="00D00F19">
              <w:rPr>
                <w:noProof w:val="0"/>
                <w:lang w:val="en-US" w:eastAsia="ru-RU"/>
              </w:rPr>
              <w:t>Tehnică</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alte</w:t>
            </w:r>
            <w:proofErr w:type="spellEnd"/>
            <w:r w:rsidRPr="00D00F19">
              <w:rPr>
                <w:noProof w:val="0"/>
                <w:lang w:val="en-US" w:eastAsia="ru-RU"/>
              </w:rPr>
              <w:t xml:space="preserve"> </w:t>
            </w:r>
            <w:proofErr w:type="spellStart"/>
            <w:r w:rsidRPr="00D00F19">
              <w:rPr>
                <w:noProof w:val="0"/>
                <w:lang w:val="en-US" w:eastAsia="ru-RU"/>
              </w:rPr>
              <w:t>persoane</w:t>
            </w:r>
            <w:proofErr w:type="spellEnd"/>
            <w:r w:rsidRPr="00D00F19">
              <w:rPr>
                <w:noProof w:val="0"/>
                <w:lang w:val="en-US" w:eastAsia="ru-RU"/>
              </w:rPr>
              <w:t xml:space="preserve"> </w:t>
            </w:r>
            <w:proofErr w:type="spellStart"/>
            <w:r w:rsidRPr="00D00F19">
              <w:rPr>
                <w:noProof w:val="0"/>
                <w:lang w:val="en-US" w:eastAsia="ru-RU"/>
              </w:rPr>
              <w:t>autorizate</w:t>
            </w:r>
            <w:proofErr w:type="spellEnd"/>
            <w:r w:rsidRPr="00D00F19">
              <w:rPr>
                <w:noProof w:val="0"/>
                <w:lang w:val="en-US" w:eastAsia="ru-RU"/>
              </w:rPr>
              <w:t xml:space="preserve">, </w:t>
            </w:r>
            <w:proofErr w:type="spellStart"/>
            <w:r w:rsidRPr="00D00F19">
              <w:rPr>
                <w:noProof w:val="0"/>
                <w:lang w:val="en-US" w:eastAsia="ru-RU"/>
              </w:rPr>
              <w:t>inclusiv</w:t>
            </w:r>
            <w:proofErr w:type="spellEnd"/>
            <w:r w:rsidRPr="00D00F19">
              <w:rPr>
                <w:noProof w:val="0"/>
                <w:lang w:val="en-US" w:eastAsia="ru-RU"/>
              </w:rPr>
              <w:t xml:space="preserve"> </w:t>
            </w:r>
            <w:proofErr w:type="spellStart"/>
            <w:r w:rsidRPr="00D00F19">
              <w:rPr>
                <w:noProof w:val="0"/>
                <w:lang w:val="en-US" w:eastAsia="ru-RU"/>
              </w:rPr>
              <w:t>dirigintele</w:t>
            </w:r>
            <w:proofErr w:type="spellEnd"/>
            <w:r w:rsidRPr="00D00F19">
              <w:rPr>
                <w:noProof w:val="0"/>
                <w:lang w:val="en-US" w:eastAsia="ru-RU"/>
              </w:rPr>
              <w:t xml:space="preserve"> de </w:t>
            </w:r>
            <w:proofErr w:type="spellStart"/>
            <w:r w:rsidRPr="00D00F19">
              <w:rPr>
                <w:noProof w:val="0"/>
                <w:lang w:val="en-US" w:eastAsia="ru-RU"/>
              </w:rPr>
              <w:t>șantier</w:t>
            </w:r>
            <w:proofErr w:type="spellEnd"/>
            <w:r w:rsidRPr="00D00F19">
              <w:rPr>
                <w:noProof w:val="0"/>
                <w:lang w:val="en-US" w:eastAsia="ru-RU"/>
              </w:rPr>
              <w:t xml:space="preserve">. </w:t>
            </w:r>
          </w:p>
          <w:p w14:paraId="0935FDF9"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7.5. </w:t>
            </w:r>
            <w:proofErr w:type="spellStart"/>
            <w:r w:rsidRPr="00D00F19">
              <w:rPr>
                <w:noProof w:val="0"/>
                <w:lang w:val="en-US" w:eastAsia="ru-RU"/>
              </w:rPr>
              <w:t>Oferta</w:t>
            </w:r>
            <w:proofErr w:type="spellEnd"/>
            <w:r w:rsidRPr="00D00F19">
              <w:rPr>
                <w:noProof w:val="0"/>
                <w:lang w:val="en-US" w:eastAsia="ru-RU"/>
              </w:rPr>
              <w:t xml:space="preserve"> </w:t>
            </w:r>
            <w:proofErr w:type="spellStart"/>
            <w:r w:rsidRPr="00D00F19">
              <w:rPr>
                <w:noProof w:val="0"/>
                <w:lang w:val="en-US" w:eastAsia="ru-RU"/>
              </w:rPr>
              <w:t>adjudecată</w:t>
            </w:r>
            <w:proofErr w:type="spellEnd"/>
            <w:r w:rsidRPr="00D00F19">
              <w:rPr>
                <w:noProof w:val="0"/>
                <w:lang w:val="en-US" w:eastAsia="ru-RU"/>
              </w:rPr>
              <w:t xml:space="preserve"> face </w:t>
            </w:r>
            <w:proofErr w:type="spellStart"/>
            <w:r w:rsidRPr="00D00F19">
              <w:rPr>
                <w:noProof w:val="0"/>
                <w:lang w:val="en-US" w:eastAsia="ru-RU"/>
              </w:rPr>
              <w:t>parte</w:t>
            </w:r>
            <w:proofErr w:type="spellEnd"/>
            <w:r w:rsidRPr="00D00F19">
              <w:rPr>
                <w:noProof w:val="0"/>
                <w:lang w:val="en-US" w:eastAsia="ru-RU"/>
              </w:rPr>
              <w:t xml:space="preserve"> </w:t>
            </w:r>
            <w:proofErr w:type="spellStart"/>
            <w:r w:rsidRPr="00D00F19">
              <w:rPr>
                <w:noProof w:val="0"/>
                <w:lang w:val="en-US" w:eastAsia="ru-RU"/>
              </w:rPr>
              <w:t>integrantă</w:t>
            </w:r>
            <w:proofErr w:type="spellEnd"/>
            <w:r w:rsidRPr="00D00F19">
              <w:rPr>
                <w:noProof w:val="0"/>
                <w:lang w:val="en-US" w:eastAsia="ru-RU"/>
              </w:rPr>
              <w:t xml:space="preserve"> din contract. </w:t>
            </w:r>
            <w:proofErr w:type="spellStart"/>
            <w:r w:rsidRPr="00D00F19">
              <w:rPr>
                <w:noProof w:val="0"/>
                <w:lang w:val="en-US" w:eastAsia="ru-RU"/>
              </w:rPr>
              <w:t>Ea</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fie </w:t>
            </w:r>
            <w:proofErr w:type="spellStart"/>
            <w:r w:rsidRPr="00D00F19">
              <w:rPr>
                <w:noProof w:val="0"/>
                <w:lang w:val="en-US" w:eastAsia="ru-RU"/>
              </w:rPr>
              <w:t>corectă</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completă</w:t>
            </w:r>
            <w:proofErr w:type="spellEnd"/>
            <w:r w:rsidRPr="00D00F19">
              <w:rPr>
                <w:noProof w:val="0"/>
                <w:lang w:val="en-US" w:eastAsia="ru-RU"/>
              </w:rPr>
              <w:t xml:space="preserve">. </w:t>
            </w:r>
            <w:proofErr w:type="spellStart"/>
            <w:r w:rsidRPr="00D00F19">
              <w:rPr>
                <w:noProof w:val="0"/>
                <w:lang w:val="en-US" w:eastAsia="ru-RU"/>
              </w:rPr>
              <w:t>Preţurile</w:t>
            </w:r>
            <w:proofErr w:type="spellEnd"/>
            <w:r w:rsidRPr="00D00F19">
              <w:rPr>
                <w:noProof w:val="0"/>
                <w:lang w:val="en-US" w:eastAsia="ru-RU"/>
              </w:rPr>
              <w:t xml:space="preserve"> </w:t>
            </w:r>
            <w:proofErr w:type="spellStart"/>
            <w:r w:rsidRPr="00D00F19">
              <w:rPr>
                <w:noProof w:val="0"/>
                <w:lang w:val="en-US" w:eastAsia="ru-RU"/>
              </w:rPr>
              <w:t>stabilite</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w:t>
            </w:r>
            <w:proofErr w:type="spellStart"/>
            <w:r w:rsidRPr="00D00F19">
              <w:rPr>
                <w:noProof w:val="0"/>
                <w:lang w:val="en-US" w:eastAsia="ru-RU"/>
              </w:rPr>
              <w:t>acoperi</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obligaţiunile</w:t>
            </w:r>
            <w:proofErr w:type="spellEnd"/>
            <w:r w:rsidRPr="00D00F19">
              <w:rPr>
                <w:noProof w:val="0"/>
                <w:lang w:val="en-US" w:eastAsia="ru-RU"/>
              </w:rPr>
              <w:t xml:space="preserve"> din contract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operaţiunile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terminarea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întreţinerea</w:t>
            </w:r>
            <w:proofErr w:type="spellEnd"/>
            <w:r w:rsidRPr="00D00F19">
              <w:rPr>
                <w:noProof w:val="0"/>
                <w:lang w:val="en-US" w:eastAsia="ru-RU"/>
              </w:rPr>
              <w:t xml:space="preserve"> </w:t>
            </w:r>
            <w:proofErr w:type="spellStart"/>
            <w:r w:rsidRPr="00D00F19">
              <w:rPr>
                <w:noProof w:val="0"/>
                <w:lang w:val="en-US" w:eastAsia="ru-RU"/>
              </w:rPr>
              <w:t>corespunzătoare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conform </w:t>
            </w:r>
            <w:proofErr w:type="spellStart"/>
            <w:r w:rsidRPr="00D00F19">
              <w:rPr>
                <w:noProof w:val="0"/>
                <w:lang w:val="en-US" w:eastAsia="ru-RU"/>
              </w:rPr>
              <w:t>cerințelor</w:t>
            </w:r>
            <w:proofErr w:type="spellEnd"/>
            <w:r w:rsidRPr="00D00F19">
              <w:rPr>
                <w:noProof w:val="0"/>
                <w:lang w:val="en-US" w:eastAsia="ru-RU"/>
              </w:rPr>
              <w:t xml:space="preserve"> </w:t>
            </w:r>
            <w:proofErr w:type="spellStart"/>
            <w:r w:rsidRPr="00D00F19">
              <w:rPr>
                <w:noProof w:val="0"/>
                <w:lang w:val="en-US" w:eastAsia="ru-RU"/>
              </w:rPr>
              <w:t>stabilite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contract. </w:t>
            </w:r>
          </w:p>
          <w:p w14:paraId="775CF566"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7.6.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nu </w:t>
            </w:r>
            <w:proofErr w:type="spellStart"/>
            <w:r w:rsidRPr="00D00F19">
              <w:rPr>
                <w:noProof w:val="0"/>
                <w:lang w:val="en-US" w:eastAsia="ru-RU"/>
              </w:rPr>
              <w:t>emite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timp</w:t>
            </w:r>
            <w:proofErr w:type="spellEnd"/>
            <w:r w:rsidRPr="00D00F19">
              <w:rPr>
                <w:noProof w:val="0"/>
                <w:lang w:val="en-US" w:eastAsia="ru-RU"/>
              </w:rPr>
              <w:t xml:space="preserve"> util </w:t>
            </w:r>
            <w:proofErr w:type="spellStart"/>
            <w:r w:rsidRPr="00D00F19">
              <w:rPr>
                <w:noProof w:val="0"/>
                <w:lang w:val="en-US" w:eastAsia="ru-RU"/>
              </w:rPr>
              <w:t>dispoziţii</w:t>
            </w:r>
            <w:proofErr w:type="spellEnd"/>
            <w:r w:rsidRPr="00D00F19">
              <w:rPr>
                <w:noProof w:val="0"/>
                <w:lang w:val="en-US" w:eastAsia="ru-RU"/>
              </w:rPr>
              <w:t xml:space="preserve"> </w:t>
            </w:r>
            <w:proofErr w:type="spellStart"/>
            <w:r w:rsidRPr="00D00F19">
              <w:rPr>
                <w:noProof w:val="0"/>
                <w:lang w:val="en-US" w:eastAsia="ru-RU"/>
              </w:rPr>
              <w:t>suplimentare</w:t>
            </w:r>
            <w:proofErr w:type="spellEnd"/>
            <w:r w:rsidRPr="00D00F19">
              <w:rPr>
                <w:noProof w:val="0"/>
                <w:lang w:val="en-US" w:eastAsia="ru-RU"/>
              </w:rPr>
              <w:t xml:space="preserve"> care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conţină</w:t>
            </w:r>
            <w:proofErr w:type="spellEnd"/>
            <w:r w:rsidRPr="00D00F19">
              <w:rPr>
                <w:noProof w:val="0"/>
                <w:lang w:val="en-US" w:eastAsia="ru-RU"/>
              </w:rPr>
              <w:t xml:space="preserve"> </w:t>
            </w:r>
            <w:proofErr w:type="spellStart"/>
            <w:r w:rsidRPr="00D00F19">
              <w:rPr>
                <w:noProof w:val="0"/>
                <w:lang w:val="en-US" w:eastAsia="ru-RU"/>
              </w:rPr>
              <w:t>instrucţiuni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aprobări</w:t>
            </w:r>
            <w:proofErr w:type="spellEnd"/>
            <w:r w:rsidRPr="00D00F19">
              <w:rPr>
                <w:noProof w:val="0"/>
                <w:lang w:val="en-US" w:eastAsia="ru-RU"/>
              </w:rPr>
              <w:t xml:space="preserve">, </w:t>
            </w:r>
            <w:proofErr w:type="spellStart"/>
            <w:r w:rsidRPr="00D00F19">
              <w:rPr>
                <w:noProof w:val="0"/>
                <w:lang w:val="en-US" w:eastAsia="ru-RU"/>
              </w:rPr>
              <w:t>ordine</w:t>
            </w:r>
            <w:proofErr w:type="spellEnd"/>
            <w:r w:rsidRPr="00D00F19">
              <w:rPr>
                <w:noProof w:val="0"/>
                <w:lang w:val="en-US" w:eastAsia="ru-RU"/>
              </w:rPr>
              <w:t xml:space="preserve">, directive,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detalii</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notifica</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scrisori</w:t>
            </w:r>
            <w:proofErr w:type="spellEnd"/>
            <w:r w:rsidRPr="00D00F19">
              <w:rPr>
                <w:noProof w:val="0"/>
                <w:lang w:val="en-US" w:eastAsia="ru-RU"/>
              </w:rPr>
              <w:t xml:space="preserve">, de </w:t>
            </w:r>
            <w:proofErr w:type="spellStart"/>
            <w:r w:rsidRPr="00D00F19">
              <w:rPr>
                <w:noProof w:val="0"/>
                <w:lang w:val="en-US" w:eastAsia="ru-RU"/>
              </w:rPr>
              <w:t>câte</w:t>
            </w:r>
            <w:proofErr w:type="spellEnd"/>
            <w:r w:rsidRPr="00D00F19">
              <w:rPr>
                <w:noProof w:val="0"/>
                <w:lang w:val="en-US" w:eastAsia="ru-RU"/>
              </w:rPr>
              <w:t xml:space="preserve"> </w:t>
            </w:r>
            <w:proofErr w:type="spellStart"/>
            <w:r w:rsidRPr="00D00F19">
              <w:rPr>
                <w:noProof w:val="0"/>
                <w:lang w:val="en-US" w:eastAsia="ru-RU"/>
              </w:rPr>
              <w:t>ori</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posibil</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acestea</w:t>
            </w:r>
            <w:proofErr w:type="spellEnd"/>
            <w:r w:rsidRPr="00D00F19">
              <w:rPr>
                <w:noProof w:val="0"/>
                <w:lang w:val="en-US" w:eastAsia="ru-RU"/>
              </w:rPr>
              <w:t xml:space="preserve"> pot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provoace</w:t>
            </w:r>
            <w:proofErr w:type="spellEnd"/>
            <w:r w:rsidRPr="00D00F19">
              <w:rPr>
                <w:noProof w:val="0"/>
                <w:lang w:val="en-US" w:eastAsia="ru-RU"/>
              </w:rPr>
              <w:t xml:space="preserve"> </w:t>
            </w:r>
            <w:proofErr w:type="spellStart"/>
            <w:r w:rsidRPr="00D00F19">
              <w:rPr>
                <w:noProof w:val="0"/>
                <w:lang w:val="en-US" w:eastAsia="ru-RU"/>
              </w:rPr>
              <w:t>întârzieri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întreruperi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desfăşurarea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Notificarea</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conţine</w:t>
            </w:r>
            <w:proofErr w:type="spellEnd"/>
            <w:r w:rsidRPr="00D00F19">
              <w:rPr>
                <w:noProof w:val="0"/>
                <w:lang w:val="en-US" w:eastAsia="ru-RU"/>
              </w:rPr>
              <w:t xml:space="preserve"> </w:t>
            </w:r>
            <w:proofErr w:type="spellStart"/>
            <w:r w:rsidRPr="00D00F19">
              <w:rPr>
                <w:noProof w:val="0"/>
                <w:lang w:val="en-US" w:eastAsia="ru-RU"/>
              </w:rPr>
              <w:t>detaliile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dispoziţiile</w:t>
            </w:r>
            <w:proofErr w:type="spellEnd"/>
            <w:r w:rsidRPr="00D00F19">
              <w:rPr>
                <w:noProof w:val="0"/>
                <w:lang w:val="en-US" w:eastAsia="ru-RU"/>
              </w:rPr>
              <w:t xml:space="preserve"> care se </w:t>
            </w:r>
            <w:proofErr w:type="spellStart"/>
            <w:r w:rsidRPr="00D00F19">
              <w:rPr>
                <w:noProof w:val="0"/>
                <w:lang w:val="en-US" w:eastAsia="ru-RU"/>
              </w:rPr>
              <w:t>solicită</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specifica</w:t>
            </w:r>
            <w:proofErr w:type="spellEnd"/>
            <w:r w:rsidRPr="00D00F19">
              <w:rPr>
                <w:noProof w:val="0"/>
                <w:lang w:val="en-US" w:eastAsia="ru-RU"/>
              </w:rPr>
              <w:t xml:space="preserve"> data la care </w:t>
            </w:r>
            <w:proofErr w:type="spellStart"/>
            <w:r w:rsidRPr="00D00F19">
              <w:rPr>
                <w:noProof w:val="0"/>
                <w:lang w:val="en-US" w:eastAsia="ru-RU"/>
              </w:rPr>
              <w:t>acestea</w:t>
            </w:r>
            <w:proofErr w:type="spellEnd"/>
            <w:r w:rsidRPr="00D00F19">
              <w:rPr>
                <w:noProof w:val="0"/>
                <w:lang w:val="en-US" w:eastAsia="ru-RU"/>
              </w:rPr>
              <w:t xml:space="preserve"> au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necesare</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întârzierile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întreruperile</w:t>
            </w:r>
            <w:proofErr w:type="spellEnd"/>
            <w:r w:rsidRPr="00D00F19">
              <w:rPr>
                <w:noProof w:val="0"/>
                <w:lang w:val="en-US" w:eastAsia="ru-RU"/>
              </w:rPr>
              <w:t xml:space="preserve"> </w:t>
            </w:r>
            <w:proofErr w:type="spellStart"/>
            <w:r w:rsidRPr="00D00F19">
              <w:rPr>
                <w:noProof w:val="0"/>
                <w:lang w:val="en-US" w:eastAsia="ru-RU"/>
              </w:rPr>
              <w:t>ce</w:t>
            </w:r>
            <w:proofErr w:type="spellEnd"/>
            <w:r w:rsidRPr="00D00F19">
              <w:rPr>
                <w:noProof w:val="0"/>
                <w:lang w:val="en-US" w:eastAsia="ru-RU"/>
              </w:rPr>
              <w:t xml:space="preserve"> </w:t>
            </w:r>
            <w:proofErr w:type="spellStart"/>
            <w:r w:rsidRPr="00D00F19">
              <w:rPr>
                <w:noProof w:val="0"/>
                <w:lang w:val="en-US" w:eastAsia="ru-RU"/>
              </w:rPr>
              <w:t>survin</w:t>
            </w:r>
            <w:proofErr w:type="spellEnd"/>
            <w:r w:rsidRPr="00D00F19">
              <w:rPr>
                <w:noProof w:val="0"/>
                <w:lang w:val="en-US" w:eastAsia="ru-RU"/>
              </w:rPr>
              <w:t xml:space="preserve"> </w:t>
            </w:r>
            <w:proofErr w:type="spellStart"/>
            <w:r w:rsidRPr="00D00F19">
              <w:rPr>
                <w:noProof w:val="0"/>
                <w:lang w:val="en-US" w:eastAsia="ru-RU"/>
              </w:rPr>
              <w:t>datorită</w:t>
            </w:r>
            <w:proofErr w:type="spellEnd"/>
            <w:r w:rsidRPr="00D00F19">
              <w:rPr>
                <w:noProof w:val="0"/>
                <w:lang w:val="en-US" w:eastAsia="ru-RU"/>
              </w:rPr>
              <w:t xml:space="preserve"> </w:t>
            </w:r>
            <w:proofErr w:type="spellStart"/>
            <w:r w:rsidRPr="00D00F19">
              <w:rPr>
                <w:noProof w:val="0"/>
                <w:lang w:val="en-US" w:eastAsia="ru-RU"/>
              </w:rPr>
              <w:t>lipsei</w:t>
            </w:r>
            <w:proofErr w:type="spellEnd"/>
            <w:r w:rsidRPr="00D00F19">
              <w:rPr>
                <w:noProof w:val="0"/>
                <w:lang w:val="en-US" w:eastAsia="ru-RU"/>
              </w:rPr>
              <w:t xml:space="preserve"> </w:t>
            </w:r>
            <w:proofErr w:type="spellStart"/>
            <w:r w:rsidRPr="00D00F19">
              <w:rPr>
                <w:noProof w:val="0"/>
                <w:lang w:val="en-US" w:eastAsia="ru-RU"/>
              </w:rPr>
              <w:t>acestor</w:t>
            </w:r>
            <w:proofErr w:type="spellEnd"/>
            <w:r w:rsidRPr="00D00F19">
              <w:rPr>
                <w:noProof w:val="0"/>
                <w:lang w:val="en-US" w:eastAsia="ru-RU"/>
              </w:rPr>
              <w:t xml:space="preserve"> </w:t>
            </w:r>
            <w:proofErr w:type="spellStart"/>
            <w:r w:rsidRPr="00D00F19">
              <w:rPr>
                <w:noProof w:val="0"/>
                <w:lang w:val="en-US" w:eastAsia="ru-RU"/>
              </w:rPr>
              <w:t>documente</w:t>
            </w:r>
            <w:proofErr w:type="spellEnd"/>
            <w:r w:rsidRPr="00D00F19">
              <w:rPr>
                <w:noProof w:val="0"/>
                <w:lang w:val="en-US" w:eastAsia="ru-RU"/>
              </w:rPr>
              <w:t xml:space="preserve">. </w:t>
            </w:r>
          </w:p>
          <w:p w14:paraId="443F2FE2"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7.7.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garantează</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la data </w:t>
            </w:r>
            <w:proofErr w:type="spellStart"/>
            <w:r w:rsidRPr="00D00F19">
              <w:rPr>
                <w:noProof w:val="0"/>
                <w:lang w:val="en-US" w:eastAsia="ru-RU"/>
              </w:rPr>
              <w:t>recepţiei</w:t>
            </w:r>
            <w:proofErr w:type="spellEnd"/>
            <w:r w:rsidRPr="00D00F19">
              <w:rPr>
                <w:noProof w:val="0"/>
                <w:lang w:val="en-US" w:eastAsia="ru-RU"/>
              </w:rPr>
              <w:t xml:space="preserve">, </w:t>
            </w:r>
            <w:proofErr w:type="spellStart"/>
            <w:r w:rsidRPr="00D00F19">
              <w:rPr>
                <w:noProof w:val="0"/>
                <w:lang w:val="en-US" w:eastAsia="ru-RU"/>
              </w:rPr>
              <w:t>lucrarea</w:t>
            </w:r>
            <w:proofErr w:type="spellEnd"/>
            <w:r w:rsidRPr="00D00F19">
              <w:rPr>
                <w:noProof w:val="0"/>
                <w:lang w:val="en-US" w:eastAsia="ru-RU"/>
              </w:rPr>
              <w:t xml:space="preserve"> </w:t>
            </w:r>
            <w:proofErr w:type="spellStart"/>
            <w:r w:rsidRPr="00D00F19">
              <w:rPr>
                <w:noProof w:val="0"/>
                <w:lang w:val="en-US" w:eastAsia="ru-RU"/>
              </w:rPr>
              <w:t>executată</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avea</w:t>
            </w:r>
            <w:proofErr w:type="spellEnd"/>
            <w:r w:rsidRPr="00D00F19">
              <w:rPr>
                <w:noProof w:val="0"/>
                <w:lang w:val="en-US" w:eastAsia="ru-RU"/>
              </w:rPr>
              <w:t xml:space="preserve"> cel </w:t>
            </w:r>
            <w:proofErr w:type="spellStart"/>
            <w:r w:rsidRPr="00D00F19">
              <w:rPr>
                <w:noProof w:val="0"/>
                <w:lang w:val="en-US" w:eastAsia="ru-RU"/>
              </w:rPr>
              <w:t>puțin</w:t>
            </w:r>
            <w:proofErr w:type="spellEnd"/>
            <w:r w:rsidRPr="00D00F19">
              <w:rPr>
                <w:noProof w:val="0"/>
                <w:lang w:val="en-US" w:eastAsia="ru-RU"/>
              </w:rPr>
              <w:t xml:space="preserve"> </w:t>
            </w:r>
            <w:proofErr w:type="spellStart"/>
            <w:proofErr w:type="gramStart"/>
            <w:r w:rsidRPr="00D00F19">
              <w:rPr>
                <w:noProof w:val="0"/>
                <w:lang w:val="en-US" w:eastAsia="ru-RU"/>
              </w:rPr>
              <w:t>caracteristicile</w:t>
            </w:r>
            <w:proofErr w:type="spellEnd"/>
            <w:r w:rsidRPr="00D00F19">
              <w:rPr>
                <w:noProof w:val="0"/>
                <w:lang w:val="en-US" w:eastAsia="ru-RU"/>
              </w:rPr>
              <w:t xml:space="preserve">  </w:t>
            </w:r>
            <w:proofErr w:type="spellStart"/>
            <w:r w:rsidRPr="00D00F19">
              <w:rPr>
                <w:noProof w:val="0"/>
                <w:lang w:val="en-US" w:eastAsia="ru-RU"/>
              </w:rPr>
              <w:t>tehnice</w:t>
            </w:r>
            <w:proofErr w:type="spellEnd"/>
            <w:proofErr w:type="gram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calităţile</w:t>
            </w:r>
            <w:proofErr w:type="spellEnd"/>
            <w:r w:rsidRPr="00D00F19">
              <w:rPr>
                <w:noProof w:val="0"/>
                <w:lang w:val="en-US" w:eastAsia="ru-RU"/>
              </w:rPr>
              <w:t xml:space="preserve"> stipulate </w:t>
            </w:r>
            <w:proofErr w:type="spellStart"/>
            <w:r w:rsidRPr="00D00F19">
              <w:rPr>
                <w:noProof w:val="0"/>
                <w:lang w:val="en-US" w:eastAsia="ru-RU"/>
              </w:rPr>
              <w:t>în</w:t>
            </w:r>
            <w:proofErr w:type="spellEnd"/>
            <w:r w:rsidRPr="00D00F19">
              <w:rPr>
                <w:noProof w:val="0"/>
                <w:lang w:val="en-US" w:eastAsia="ru-RU"/>
              </w:rPr>
              <w:t xml:space="preserve"> contract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declarate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ofertă</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corespunde</w:t>
            </w:r>
            <w:proofErr w:type="spellEnd"/>
            <w:r w:rsidRPr="00D00F19">
              <w:rPr>
                <w:noProof w:val="0"/>
                <w:lang w:val="en-US" w:eastAsia="ru-RU"/>
              </w:rPr>
              <w:t xml:space="preserve"> </w:t>
            </w:r>
            <w:proofErr w:type="spellStart"/>
            <w:r w:rsidRPr="00D00F19">
              <w:rPr>
                <w:noProof w:val="0"/>
                <w:lang w:val="en-US" w:eastAsia="ru-RU"/>
              </w:rPr>
              <w:t>reglementărilor</w:t>
            </w:r>
            <w:proofErr w:type="spellEnd"/>
            <w:r w:rsidRPr="00D00F19">
              <w:rPr>
                <w:noProof w:val="0"/>
                <w:lang w:val="en-US" w:eastAsia="ru-RU"/>
              </w:rPr>
              <w:t xml:space="preserve"> </w:t>
            </w:r>
            <w:proofErr w:type="spellStart"/>
            <w:r w:rsidRPr="00D00F19">
              <w:rPr>
                <w:noProof w:val="0"/>
                <w:lang w:val="en-US" w:eastAsia="ru-RU"/>
              </w:rPr>
              <w:t>tehnice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nu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afectată</w:t>
            </w:r>
            <w:proofErr w:type="spellEnd"/>
            <w:r w:rsidRPr="00D00F19">
              <w:rPr>
                <w:noProof w:val="0"/>
                <w:lang w:val="en-US" w:eastAsia="ru-RU"/>
              </w:rPr>
              <w:t xml:space="preserve"> de </w:t>
            </w:r>
            <w:proofErr w:type="spellStart"/>
            <w:r w:rsidRPr="00D00F19">
              <w:rPr>
                <w:noProof w:val="0"/>
                <w:lang w:val="en-US" w:eastAsia="ru-RU"/>
              </w:rPr>
              <w:t>vicii</w:t>
            </w:r>
            <w:proofErr w:type="spellEnd"/>
            <w:r w:rsidRPr="00D00F19">
              <w:rPr>
                <w:noProof w:val="0"/>
                <w:lang w:val="en-US" w:eastAsia="ru-RU"/>
              </w:rPr>
              <w:t xml:space="preserve"> care </w:t>
            </w:r>
            <w:proofErr w:type="spellStart"/>
            <w:r w:rsidRPr="00D00F19">
              <w:rPr>
                <w:noProof w:val="0"/>
                <w:lang w:val="en-US" w:eastAsia="ru-RU"/>
              </w:rPr>
              <w:t>ar</w:t>
            </w:r>
            <w:proofErr w:type="spellEnd"/>
            <w:r w:rsidRPr="00D00F19">
              <w:rPr>
                <w:noProof w:val="0"/>
                <w:lang w:val="en-US" w:eastAsia="ru-RU"/>
              </w:rPr>
              <w:t xml:space="preserve"> </w:t>
            </w:r>
            <w:proofErr w:type="spellStart"/>
            <w:r w:rsidRPr="00D00F19">
              <w:rPr>
                <w:noProof w:val="0"/>
                <w:lang w:val="en-US" w:eastAsia="ru-RU"/>
              </w:rPr>
              <w:t>diminua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chiar</w:t>
            </w:r>
            <w:proofErr w:type="spellEnd"/>
            <w:r w:rsidRPr="00D00F19">
              <w:rPr>
                <w:noProof w:val="0"/>
                <w:lang w:val="en-US" w:eastAsia="ru-RU"/>
              </w:rPr>
              <w:t xml:space="preserve"> </w:t>
            </w:r>
            <w:proofErr w:type="spellStart"/>
            <w:r w:rsidRPr="00D00F19">
              <w:rPr>
                <w:noProof w:val="0"/>
                <w:lang w:val="en-US" w:eastAsia="ru-RU"/>
              </w:rPr>
              <w:t>anula</w:t>
            </w:r>
            <w:proofErr w:type="spellEnd"/>
            <w:r w:rsidRPr="00D00F19">
              <w:rPr>
                <w:noProof w:val="0"/>
                <w:lang w:val="en-US" w:eastAsia="ru-RU"/>
              </w:rPr>
              <w:t xml:space="preserve"> </w:t>
            </w:r>
            <w:proofErr w:type="spellStart"/>
            <w:r w:rsidRPr="00D00F19">
              <w:rPr>
                <w:noProof w:val="0"/>
                <w:lang w:val="en-US" w:eastAsia="ru-RU"/>
              </w:rPr>
              <w:t>valoarea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posibilitatea</w:t>
            </w:r>
            <w:proofErr w:type="spellEnd"/>
            <w:r w:rsidRPr="00D00F19">
              <w:rPr>
                <w:noProof w:val="0"/>
                <w:lang w:val="en-US" w:eastAsia="ru-RU"/>
              </w:rPr>
              <w:t xml:space="preserve"> de </w:t>
            </w:r>
            <w:proofErr w:type="spellStart"/>
            <w:r w:rsidRPr="00D00F19">
              <w:rPr>
                <w:noProof w:val="0"/>
                <w:lang w:val="en-US" w:eastAsia="ru-RU"/>
              </w:rPr>
              <w:t>utilizare</w:t>
            </w:r>
            <w:proofErr w:type="spellEnd"/>
            <w:r w:rsidRPr="00D00F19">
              <w:rPr>
                <w:noProof w:val="0"/>
                <w:lang w:val="en-US" w:eastAsia="ru-RU"/>
              </w:rPr>
              <w:t xml:space="preserve">, conform </w:t>
            </w:r>
            <w:proofErr w:type="spellStart"/>
            <w:r w:rsidRPr="00D00F19">
              <w:rPr>
                <w:noProof w:val="0"/>
                <w:lang w:val="en-US" w:eastAsia="ru-RU"/>
              </w:rPr>
              <w:t>condiţiilor</w:t>
            </w:r>
            <w:proofErr w:type="spellEnd"/>
            <w:r w:rsidRPr="00D00F19">
              <w:rPr>
                <w:noProof w:val="0"/>
                <w:lang w:val="en-US" w:eastAsia="ru-RU"/>
              </w:rPr>
              <w:t xml:space="preserve"> </w:t>
            </w:r>
            <w:proofErr w:type="spellStart"/>
            <w:r w:rsidRPr="00D00F19">
              <w:rPr>
                <w:noProof w:val="0"/>
                <w:lang w:val="en-US" w:eastAsia="ru-RU"/>
              </w:rPr>
              <w:t>normale</w:t>
            </w:r>
            <w:proofErr w:type="spellEnd"/>
            <w:r w:rsidRPr="00D00F19">
              <w:rPr>
                <w:noProof w:val="0"/>
                <w:lang w:val="en-US" w:eastAsia="ru-RU"/>
              </w:rPr>
              <w:t xml:space="preserve"> de </w:t>
            </w:r>
            <w:proofErr w:type="spellStart"/>
            <w:r w:rsidRPr="00D00F19">
              <w:rPr>
                <w:noProof w:val="0"/>
                <w:lang w:val="en-US" w:eastAsia="ru-RU"/>
              </w:rPr>
              <w:t>folosire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a </w:t>
            </w:r>
            <w:proofErr w:type="spellStart"/>
            <w:r w:rsidRPr="00D00F19">
              <w:rPr>
                <w:noProof w:val="0"/>
                <w:lang w:val="en-US" w:eastAsia="ru-RU"/>
              </w:rPr>
              <w:t>celor</w:t>
            </w:r>
            <w:proofErr w:type="spellEnd"/>
            <w:r w:rsidRPr="00D00F19">
              <w:rPr>
                <w:noProof w:val="0"/>
                <w:lang w:val="en-US" w:eastAsia="ru-RU"/>
              </w:rPr>
              <w:t xml:space="preserve"> </w:t>
            </w:r>
            <w:proofErr w:type="spellStart"/>
            <w:r w:rsidRPr="00D00F19">
              <w:rPr>
                <w:noProof w:val="0"/>
                <w:lang w:val="en-US" w:eastAsia="ru-RU"/>
              </w:rPr>
              <w:t>explicite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contract. </w:t>
            </w:r>
          </w:p>
          <w:p w14:paraId="471CC53F"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7.8. La </w:t>
            </w:r>
            <w:proofErr w:type="spellStart"/>
            <w:r w:rsidRPr="00D00F19">
              <w:rPr>
                <w:noProof w:val="0"/>
                <w:lang w:val="en-US" w:eastAsia="ru-RU"/>
              </w:rPr>
              <w:t>lucrările</w:t>
            </w:r>
            <w:proofErr w:type="spellEnd"/>
            <w:r w:rsidRPr="00D00F19">
              <w:rPr>
                <w:noProof w:val="0"/>
                <w:lang w:val="en-US" w:eastAsia="ru-RU"/>
              </w:rPr>
              <w:t xml:space="preserve"> la care se fac </w:t>
            </w:r>
            <w:proofErr w:type="spellStart"/>
            <w:r w:rsidRPr="00D00F19">
              <w:rPr>
                <w:noProof w:val="0"/>
                <w:lang w:val="en-US" w:eastAsia="ru-RU"/>
              </w:rPr>
              <w:t>încercări</w:t>
            </w:r>
            <w:proofErr w:type="spellEnd"/>
            <w:r w:rsidRPr="00D00F19">
              <w:rPr>
                <w:noProof w:val="0"/>
                <w:lang w:val="en-US" w:eastAsia="ru-RU"/>
              </w:rPr>
              <w:t xml:space="preserve">, se </w:t>
            </w:r>
            <w:proofErr w:type="spellStart"/>
            <w:r w:rsidRPr="00D00F19">
              <w:rPr>
                <w:noProof w:val="0"/>
                <w:lang w:val="en-US" w:eastAsia="ru-RU"/>
              </w:rPr>
              <w:t>consideră</w:t>
            </w:r>
            <w:proofErr w:type="spellEnd"/>
            <w:r w:rsidRPr="00D00F19">
              <w:rPr>
                <w:noProof w:val="0"/>
                <w:lang w:val="en-US" w:eastAsia="ru-RU"/>
              </w:rPr>
              <w:t xml:space="preserve"> </w:t>
            </w:r>
            <w:proofErr w:type="spellStart"/>
            <w:r w:rsidRPr="00D00F19">
              <w:rPr>
                <w:noProof w:val="0"/>
                <w:lang w:val="en-US" w:eastAsia="ru-RU"/>
              </w:rPr>
              <w:t>calitatea</w:t>
            </w:r>
            <w:proofErr w:type="spellEnd"/>
            <w:r w:rsidRPr="00D00F19">
              <w:rPr>
                <w:noProof w:val="0"/>
                <w:lang w:val="en-US" w:eastAsia="ru-RU"/>
              </w:rPr>
              <w:t xml:space="preserve"> </w:t>
            </w:r>
            <w:proofErr w:type="spellStart"/>
            <w:r w:rsidRPr="00D00F19">
              <w:rPr>
                <w:noProof w:val="0"/>
                <w:lang w:val="en-US" w:eastAsia="ru-RU"/>
              </w:rPr>
              <w:t>probei</w:t>
            </w:r>
            <w:proofErr w:type="spellEnd"/>
            <w:r w:rsidRPr="00D00F19">
              <w:rPr>
                <w:noProof w:val="0"/>
                <w:lang w:val="en-US" w:eastAsia="ru-RU"/>
              </w:rPr>
              <w:t xml:space="preserve"> </w:t>
            </w:r>
            <w:proofErr w:type="spellStart"/>
            <w:r w:rsidRPr="00D00F19">
              <w:rPr>
                <w:noProof w:val="0"/>
                <w:lang w:val="en-US" w:eastAsia="ru-RU"/>
              </w:rPr>
              <w:t>îndeplinită</w:t>
            </w:r>
            <w:proofErr w:type="spellEnd"/>
            <w:r w:rsidRPr="00D00F19">
              <w:rPr>
                <w:noProof w:val="0"/>
                <w:lang w:val="en-US" w:eastAsia="ru-RU"/>
              </w:rPr>
              <w:t xml:space="preserve"> </w:t>
            </w:r>
            <w:proofErr w:type="spellStart"/>
            <w:r w:rsidRPr="00D00F19">
              <w:rPr>
                <w:noProof w:val="0"/>
                <w:lang w:val="en-US" w:eastAsia="ru-RU"/>
              </w:rPr>
              <w:t>atâta</w:t>
            </w:r>
            <w:proofErr w:type="spellEnd"/>
            <w:r w:rsidRPr="00D00F19">
              <w:rPr>
                <w:noProof w:val="0"/>
                <w:lang w:val="en-US" w:eastAsia="ru-RU"/>
              </w:rPr>
              <w:t xml:space="preserve"> </w:t>
            </w:r>
            <w:proofErr w:type="spellStart"/>
            <w:r w:rsidRPr="00D00F19">
              <w:rPr>
                <w:noProof w:val="0"/>
                <w:lang w:val="en-US" w:eastAsia="ru-RU"/>
              </w:rPr>
              <w:t>timp</w:t>
            </w:r>
            <w:proofErr w:type="spellEnd"/>
            <w:r w:rsidRPr="00D00F19">
              <w:rPr>
                <w:noProof w:val="0"/>
                <w:lang w:val="en-US" w:eastAsia="ru-RU"/>
              </w:rPr>
              <w:t xml:space="preserve"> </w:t>
            </w:r>
            <w:proofErr w:type="spellStart"/>
            <w:r w:rsidRPr="00D00F19">
              <w:rPr>
                <w:noProof w:val="0"/>
                <w:lang w:val="en-US" w:eastAsia="ru-RU"/>
              </w:rPr>
              <w:t>cât</w:t>
            </w:r>
            <w:proofErr w:type="spellEnd"/>
            <w:r w:rsidRPr="00D00F19">
              <w:rPr>
                <w:noProof w:val="0"/>
                <w:lang w:val="en-US" w:eastAsia="ru-RU"/>
              </w:rPr>
              <w:t xml:space="preserve"> </w:t>
            </w:r>
            <w:proofErr w:type="spellStart"/>
            <w:r w:rsidRPr="00D00F19">
              <w:rPr>
                <w:noProof w:val="0"/>
                <w:lang w:val="en-US" w:eastAsia="ru-RU"/>
              </w:rPr>
              <w:t>rezultatele</w:t>
            </w:r>
            <w:proofErr w:type="spellEnd"/>
            <w:r w:rsidRPr="00D00F19">
              <w:rPr>
                <w:noProof w:val="0"/>
                <w:lang w:val="en-US" w:eastAsia="ru-RU"/>
              </w:rPr>
              <w:t xml:space="preserve"> se </w:t>
            </w:r>
            <w:proofErr w:type="spellStart"/>
            <w:r w:rsidRPr="00D00F19">
              <w:rPr>
                <w:noProof w:val="0"/>
                <w:lang w:val="en-US" w:eastAsia="ru-RU"/>
              </w:rPr>
              <w:t>înscriu</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limitele</w:t>
            </w:r>
            <w:proofErr w:type="spellEnd"/>
            <w:r w:rsidRPr="00D00F19">
              <w:rPr>
                <w:noProof w:val="0"/>
                <w:lang w:val="en-US" w:eastAsia="ru-RU"/>
              </w:rPr>
              <w:t xml:space="preserve"> </w:t>
            </w:r>
            <w:proofErr w:type="spellStart"/>
            <w:r w:rsidRPr="00D00F19">
              <w:rPr>
                <w:noProof w:val="0"/>
                <w:lang w:val="en-US" w:eastAsia="ru-RU"/>
              </w:rPr>
              <w:t>admise</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reglementările</w:t>
            </w:r>
            <w:proofErr w:type="spellEnd"/>
            <w:r w:rsidRPr="00D00F19">
              <w:rPr>
                <w:noProof w:val="0"/>
                <w:lang w:val="en-US" w:eastAsia="ru-RU"/>
              </w:rPr>
              <w:t xml:space="preserve"> </w:t>
            </w:r>
            <w:proofErr w:type="spellStart"/>
            <w:r w:rsidRPr="00D00F19">
              <w:rPr>
                <w:noProof w:val="0"/>
                <w:lang w:val="en-US" w:eastAsia="ru-RU"/>
              </w:rPr>
              <w:t>tehnice</w:t>
            </w:r>
            <w:proofErr w:type="spellEnd"/>
            <w:r w:rsidRPr="00D00F19">
              <w:rPr>
                <w:noProof w:val="0"/>
                <w:lang w:val="en-US" w:eastAsia="ru-RU"/>
              </w:rPr>
              <w:t xml:space="preserve">. </w:t>
            </w:r>
          </w:p>
          <w:p w14:paraId="35C7DB0D"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7.9.</w:t>
            </w:r>
            <w:r w:rsidRPr="00D00F19">
              <w:rPr>
                <w:noProof w:val="0"/>
                <w:sz w:val="20"/>
                <w:szCs w:val="2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asigura</w:t>
            </w:r>
            <w:proofErr w:type="spellEnd"/>
            <w:r w:rsidRPr="00D00F19">
              <w:rPr>
                <w:noProof w:val="0"/>
                <w:lang w:val="en-US" w:eastAsia="ru-RU"/>
              </w:rPr>
              <w:t xml:space="preserve"> </w:t>
            </w:r>
            <w:proofErr w:type="spellStart"/>
            <w:r w:rsidRPr="00D00F19">
              <w:rPr>
                <w:noProof w:val="0"/>
                <w:lang w:val="en-US" w:eastAsia="ru-RU"/>
              </w:rPr>
              <w:t>supraveghea</w:t>
            </w:r>
            <w:proofErr w:type="spellEnd"/>
            <w:r w:rsidRPr="00D00F19">
              <w:rPr>
                <w:noProof w:val="0"/>
                <w:lang w:val="en-US" w:eastAsia="ru-RU"/>
              </w:rPr>
              <w:t xml:space="preserve"> </w:t>
            </w:r>
            <w:proofErr w:type="spellStart"/>
            <w:r w:rsidRPr="00D00F19">
              <w:rPr>
                <w:noProof w:val="0"/>
                <w:lang w:val="en-US" w:eastAsia="ru-RU"/>
              </w:rPr>
              <w:t>desfăşurării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w:t>
            </w:r>
            <w:proofErr w:type="spellStart"/>
            <w:r w:rsidRPr="00D00F19">
              <w:rPr>
                <w:noProof w:val="0"/>
                <w:lang w:val="en-US" w:eastAsia="ru-RU"/>
              </w:rPr>
              <w:t>prevederile</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diriginți</w:t>
            </w:r>
            <w:proofErr w:type="spellEnd"/>
            <w:r w:rsidRPr="00D00F19">
              <w:rPr>
                <w:noProof w:val="0"/>
                <w:lang w:val="en-US" w:eastAsia="ru-RU"/>
              </w:rPr>
              <w:t xml:space="preserve"> de </w:t>
            </w:r>
            <w:proofErr w:type="spellStart"/>
            <w:r w:rsidRPr="00D00F19">
              <w:rPr>
                <w:noProof w:val="0"/>
                <w:lang w:val="en-US" w:eastAsia="ru-RU"/>
              </w:rPr>
              <w:t>șantier</w:t>
            </w:r>
            <w:proofErr w:type="spellEnd"/>
            <w:r w:rsidRPr="00D00F19">
              <w:rPr>
                <w:noProof w:val="0"/>
                <w:lang w:val="en-US" w:eastAsia="ru-RU"/>
              </w:rPr>
              <w:t xml:space="preserve"> </w:t>
            </w:r>
            <w:proofErr w:type="spellStart"/>
            <w:r w:rsidRPr="00D00F19">
              <w:rPr>
                <w:noProof w:val="0"/>
                <w:lang w:val="en-US" w:eastAsia="ru-RU"/>
              </w:rPr>
              <w:t>atestaţi</w:t>
            </w:r>
            <w:proofErr w:type="spellEnd"/>
            <w:r w:rsidRPr="00D00F19">
              <w:rPr>
                <w:noProof w:val="0"/>
                <w:lang w:val="en-US" w:eastAsia="ru-RU"/>
              </w:rPr>
              <w:t xml:space="preserve">, </w:t>
            </w:r>
            <w:proofErr w:type="spellStart"/>
            <w:r w:rsidRPr="00D00F19">
              <w:rPr>
                <w:noProof w:val="0"/>
                <w:lang w:val="en-US" w:eastAsia="ru-RU"/>
              </w:rPr>
              <w:t>inclusiv</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intermediul</w:t>
            </w:r>
            <w:proofErr w:type="spellEnd"/>
            <w:r w:rsidRPr="00D00F19">
              <w:rPr>
                <w:noProof w:val="0"/>
                <w:lang w:val="en-US" w:eastAsia="ru-RU"/>
              </w:rPr>
              <w:t xml:space="preserve"> </w:t>
            </w:r>
            <w:proofErr w:type="spellStart"/>
            <w:r w:rsidRPr="00D00F19">
              <w:rPr>
                <w:noProof w:val="0"/>
                <w:lang w:val="en-US" w:eastAsia="ru-RU"/>
              </w:rPr>
              <w:t>altor</w:t>
            </w:r>
            <w:proofErr w:type="spellEnd"/>
            <w:r w:rsidRPr="00D00F19">
              <w:rPr>
                <w:noProof w:val="0"/>
                <w:lang w:val="en-US" w:eastAsia="ru-RU"/>
              </w:rPr>
              <w:t xml:space="preserve"> </w:t>
            </w:r>
            <w:proofErr w:type="spellStart"/>
            <w:r w:rsidRPr="00D00F19">
              <w:rPr>
                <w:noProof w:val="0"/>
                <w:lang w:val="en-US" w:eastAsia="ru-RU"/>
              </w:rPr>
              <w:t>angajați</w:t>
            </w:r>
            <w:proofErr w:type="spellEnd"/>
            <w:r w:rsidRPr="00D00F19">
              <w:rPr>
                <w:noProof w:val="0"/>
                <w:lang w:val="en-US" w:eastAsia="ru-RU"/>
              </w:rPr>
              <w:t xml:space="preserve"> ai </w:t>
            </w:r>
            <w:proofErr w:type="spellStart"/>
            <w:r w:rsidRPr="00D00F19">
              <w:rPr>
                <w:noProof w:val="0"/>
                <w:lang w:val="en-US" w:eastAsia="ru-RU"/>
              </w:rPr>
              <w:t>Befeciarului</w:t>
            </w:r>
            <w:proofErr w:type="spellEnd"/>
            <w:r w:rsidRPr="00D00F19">
              <w:rPr>
                <w:noProof w:val="0"/>
                <w:lang w:val="en-US" w:eastAsia="ru-RU"/>
              </w:rPr>
              <w:t xml:space="preserve"> </w:t>
            </w:r>
            <w:proofErr w:type="spellStart"/>
            <w:r w:rsidRPr="00D00F19">
              <w:rPr>
                <w:noProof w:val="0"/>
                <w:lang w:val="en-US" w:eastAsia="ru-RU"/>
              </w:rPr>
              <w:t>desemnați</w:t>
            </w:r>
            <w:proofErr w:type="spellEnd"/>
            <w:r w:rsidRPr="00D00F19">
              <w:rPr>
                <w:noProof w:val="0"/>
                <w:lang w:val="en-US" w:eastAsia="ru-RU"/>
              </w:rPr>
              <w:t xml:space="preserve">. </w:t>
            </w:r>
            <w:proofErr w:type="spellStart"/>
            <w:r w:rsidRPr="00D00F19">
              <w:rPr>
                <w:noProof w:val="0"/>
                <w:lang w:val="en-US" w:eastAsia="ru-RU"/>
              </w:rPr>
              <w:t>Acestora</w:t>
            </w:r>
            <w:proofErr w:type="spellEnd"/>
            <w:r w:rsidRPr="00D00F19">
              <w:rPr>
                <w:noProof w:val="0"/>
                <w:lang w:val="en-US" w:eastAsia="ru-RU"/>
              </w:rPr>
              <w:t xml:space="preserve"> li se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asigura</w:t>
            </w:r>
            <w:proofErr w:type="spellEnd"/>
            <w:r w:rsidRPr="00D00F19">
              <w:rPr>
                <w:noProof w:val="0"/>
                <w:lang w:val="en-US" w:eastAsia="ru-RU"/>
              </w:rPr>
              <w:t xml:space="preserve"> </w:t>
            </w:r>
            <w:proofErr w:type="spellStart"/>
            <w:r w:rsidRPr="00D00F19">
              <w:rPr>
                <w:noProof w:val="0"/>
                <w:lang w:val="en-US" w:eastAsia="ru-RU"/>
              </w:rPr>
              <w:t>accesul</w:t>
            </w:r>
            <w:proofErr w:type="spellEnd"/>
            <w:r w:rsidRPr="00D00F19">
              <w:rPr>
                <w:noProof w:val="0"/>
                <w:lang w:val="en-US" w:eastAsia="ru-RU"/>
              </w:rPr>
              <w:t xml:space="preserve"> la </w:t>
            </w:r>
            <w:proofErr w:type="spellStart"/>
            <w:r w:rsidRPr="00D00F19">
              <w:rPr>
                <w:noProof w:val="0"/>
                <w:lang w:val="en-US" w:eastAsia="ru-RU"/>
              </w:rPr>
              <w:t>locul</w:t>
            </w:r>
            <w:proofErr w:type="spellEnd"/>
            <w:r w:rsidRPr="00D00F19">
              <w:rPr>
                <w:noProof w:val="0"/>
                <w:lang w:val="en-US" w:eastAsia="ru-RU"/>
              </w:rPr>
              <w:t xml:space="preserve"> de </w:t>
            </w:r>
            <w:proofErr w:type="spellStart"/>
            <w:r w:rsidRPr="00D00F19">
              <w:rPr>
                <w:noProof w:val="0"/>
                <w:lang w:val="en-US" w:eastAsia="ru-RU"/>
              </w:rPr>
              <w:t>muncă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ateliere</w:t>
            </w:r>
            <w:proofErr w:type="spellEnd"/>
            <w:r w:rsidRPr="00D00F19">
              <w:rPr>
                <w:noProof w:val="0"/>
                <w:lang w:val="en-US" w:eastAsia="ru-RU"/>
              </w:rPr>
              <w:t xml:space="preserve">, </w:t>
            </w:r>
            <w:proofErr w:type="spellStart"/>
            <w:r w:rsidRPr="00D00F19">
              <w:rPr>
                <w:noProof w:val="0"/>
                <w:lang w:val="en-US" w:eastAsia="ru-RU"/>
              </w:rPr>
              <w:t>depozite</w:t>
            </w:r>
            <w:proofErr w:type="spellEnd"/>
            <w:r w:rsidRPr="00D00F19">
              <w:rPr>
                <w:noProof w:val="0"/>
                <w:lang w:val="en-US" w:eastAsia="ru-RU"/>
              </w:rPr>
              <w:t xml:space="preserve"> </w:t>
            </w:r>
            <w:proofErr w:type="spellStart"/>
            <w:r w:rsidRPr="00D00F19">
              <w:rPr>
                <w:noProof w:val="0"/>
                <w:lang w:val="en-US" w:eastAsia="ru-RU"/>
              </w:rPr>
              <w:lastRenderedPageBreak/>
              <w:t>şi</w:t>
            </w:r>
            <w:proofErr w:type="spellEnd"/>
            <w:r w:rsidRPr="00D00F19">
              <w:rPr>
                <w:noProof w:val="0"/>
                <w:lang w:val="en-US" w:eastAsia="ru-RU"/>
              </w:rPr>
              <w:t xml:space="preserve"> </w:t>
            </w:r>
            <w:proofErr w:type="spellStart"/>
            <w:r w:rsidRPr="00D00F19">
              <w:rPr>
                <w:noProof w:val="0"/>
                <w:lang w:val="en-US" w:eastAsia="ru-RU"/>
              </w:rPr>
              <w:t>oriunde</w:t>
            </w:r>
            <w:proofErr w:type="spellEnd"/>
            <w:r w:rsidRPr="00D00F19">
              <w:rPr>
                <w:noProof w:val="0"/>
                <w:lang w:val="en-US" w:eastAsia="ru-RU"/>
              </w:rPr>
              <w:t xml:space="preserve"> se </w:t>
            </w:r>
            <w:proofErr w:type="spellStart"/>
            <w:r w:rsidRPr="00D00F19">
              <w:rPr>
                <w:noProof w:val="0"/>
                <w:lang w:val="en-US" w:eastAsia="ru-RU"/>
              </w:rPr>
              <w:t>desfăşoară</w:t>
            </w:r>
            <w:proofErr w:type="spellEnd"/>
            <w:r w:rsidRPr="00D00F19">
              <w:rPr>
                <w:noProof w:val="0"/>
                <w:lang w:val="en-US" w:eastAsia="ru-RU"/>
              </w:rPr>
              <w:t xml:space="preserve"> </w:t>
            </w:r>
            <w:proofErr w:type="spellStart"/>
            <w:r w:rsidRPr="00D00F19">
              <w:rPr>
                <w:noProof w:val="0"/>
                <w:lang w:val="en-US" w:eastAsia="ru-RU"/>
              </w:rPr>
              <w:t>activităţi</w:t>
            </w:r>
            <w:proofErr w:type="spellEnd"/>
            <w:r w:rsidRPr="00D00F19">
              <w:rPr>
                <w:noProof w:val="0"/>
                <w:lang w:val="en-US" w:eastAsia="ru-RU"/>
              </w:rPr>
              <w:t xml:space="preserve"> legate de </w:t>
            </w:r>
            <w:proofErr w:type="spellStart"/>
            <w:r w:rsidRPr="00D00F19">
              <w:rPr>
                <w:noProof w:val="0"/>
                <w:lang w:val="en-US" w:eastAsia="ru-RU"/>
              </w:rPr>
              <w:t>realizarea</w:t>
            </w:r>
            <w:proofErr w:type="spellEnd"/>
            <w:r w:rsidRPr="00D00F19">
              <w:rPr>
                <w:noProof w:val="0"/>
                <w:lang w:val="en-US" w:eastAsia="ru-RU"/>
              </w:rPr>
              <w:t xml:space="preserve"> </w:t>
            </w:r>
            <w:proofErr w:type="spellStart"/>
            <w:r w:rsidRPr="00D00F19">
              <w:rPr>
                <w:noProof w:val="0"/>
                <w:lang w:val="en-US" w:eastAsia="ru-RU"/>
              </w:rPr>
              <w:t>obligaţiilor</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 xml:space="preserve">. La </w:t>
            </w:r>
            <w:proofErr w:type="spellStart"/>
            <w:r w:rsidRPr="00D00F19">
              <w:rPr>
                <w:noProof w:val="0"/>
                <w:lang w:val="en-US" w:eastAsia="ru-RU"/>
              </w:rPr>
              <w:t>cerere</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i</w:t>
            </w:r>
            <w:proofErr w:type="spellEnd"/>
            <w:r w:rsidRPr="00D00F19">
              <w:rPr>
                <w:noProof w:val="0"/>
                <w:lang w:val="en-US" w:eastAsia="ru-RU"/>
              </w:rPr>
              <w:t xml:space="preserve"> se </w:t>
            </w:r>
            <w:proofErr w:type="spellStart"/>
            <w:r w:rsidRPr="00D00F19">
              <w:rPr>
                <w:noProof w:val="0"/>
                <w:lang w:val="en-US" w:eastAsia="ru-RU"/>
              </w:rPr>
              <w:t>pună</w:t>
            </w:r>
            <w:proofErr w:type="spellEnd"/>
            <w:r w:rsidRPr="00D00F19">
              <w:rPr>
                <w:noProof w:val="0"/>
                <w:lang w:val="en-US" w:eastAsia="ru-RU"/>
              </w:rPr>
              <w:t xml:space="preserve"> la </w:t>
            </w:r>
            <w:proofErr w:type="spellStart"/>
            <w:r w:rsidRPr="00D00F19">
              <w:rPr>
                <w:noProof w:val="0"/>
                <w:lang w:val="en-US" w:eastAsia="ru-RU"/>
              </w:rPr>
              <w:t>dispoziţie</w:t>
            </w:r>
            <w:proofErr w:type="spellEnd"/>
            <w:r w:rsidRPr="00D00F19">
              <w:rPr>
                <w:noProof w:val="0"/>
                <w:lang w:val="en-US" w:eastAsia="ru-RU"/>
              </w:rPr>
              <w:t xml:space="preserve"> </w:t>
            </w:r>
            <w:proofErr w:type="spellStart"/>
            <w:r w:rsidRPr="00D00F19">
              <w:rPr>
                <w:noProof w:val="0"/>
                <w:lang w:val="en-US" w:eastAsia="ru-RU"/>
              </w:rPr>
              <w:t>desenele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documentaţia</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examinare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i</w:t>
            </w:r>
            <w:proofErr w:type="spellEnd"/>
            <w:r w:rsidRPr="00D00F19">
              <w:rPr>
                <w:noProof w:val="0"/>
                <w:lang w:val="en-US" w:eastAsia="ru-RU"/>
              </w:rPr>
              <w:t xml:space="preserve"> se </w:t>
            </w:r>
            <w:proofErr w:type="spellStart"/>
            <w:r w:rsidRPr="00D00F19">
              <w:rPr>
                <w:noProof w:val="0"/>
                <w:lang w:val="en-US" w:eastAsia="ru-RU"/>
              </w:rPr>
              <w:t>dea</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lămuririle</w:t>
            </w:r>
            <w:proofErr w:type="spellEnd"/>
            <w:r w:rsidRPr="00D00F19">
              <w:rPr>
                <w:noProof w:val="0"/>
                <w:lang w:val="en-US" w:eastAsia="ru-RU"/>
              </w:rPr>
              <w:t xml:space="preserve">, </w:t>
            </w:r>
            <w:proofErr w:type="spellStart"/>
            <w:r w:rsidRPr="00D00F19">
              <w:rPr>
                <w:noProof w:val="0"/>
                <w:lang w:val="en-US" w:eastAsia="ru-RU"/>
              </w:rPr>
              <w:t>condiţia</w:t>
            </w:r>
            <w:proofErr w:type="spellEnd"/>
            <w:r w:rsidRPr="00D00F19">
              <w:rPr>
                <w:noProof w:val="0"/>
                <w:lang w:val="en-US" w:eastAsia="ru-RU"/>
              </w:rPr>
              <w:t xml:space="preserve"> </w:t>
            </w:r>
            <w:proofErr w:type="spellStart"/>
            <w:r w:rsidRPr="00D00F19">
              <w:rPr>
                <w:noProof w:val="0"/>
                <w:lang w:val="en-US" w:eastAsia="ru-RU"/>
              </w:rPr>
              <w:t>fiind</w:t>
            </w:r>
            <w:proofErr w:type="spellEnd"/>
            <w:r w:rsidRPr="00D00F19">
              <w:rPr>
                <w:noProof w:val="0"/>
                <w:lang w:val="en-US" w:eastAsia="ru-RU"/>
              </w:rPr>
              <w:t xml:space="preserve"> ca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aceasta</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nu se </w:t>
            </w:r>
            <w:proofErr w:type="spellStart"/>
            <w:r w:rsidRPr="00D00F19">
              <w:rPr>
                <w:noProof w:val="0"/>
                <w:lang w:val="en-US" w:eastAsia="ru-RU"/>
              </w:rPr>
              <w:t>dezvăluie</w:t>
            </w:r>
            <w:proofErr w:type="spellEnd"/>
            <w:r w:rsidRPr="00D00F19">
              <w:rPr>
                <w:noProof w:val="0"/>
                <w:lang w:val="en-US" w:eastAsia="ru-RU"/>
              </w:rPr>
              <w:t xml:space="preserve"> </w:t>
            </w:r>
            <w:proofErr w:type="spellStart"/>
            <w:r w:rsidRPr="00D00F19">
              <w:rPr>
                <w:noProof w:val="0"/>
                <w:lang w:val="en-US" w:eastAsia="ru-RU"/>
              </w:rPr>
              <w:t>informația</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nu fie </w:t>
            </w:r>
            <w:proofErr w:type="spellStart"/>
            <w:r w:rsidRPr="00D00F19">
              <w:rPr>
                <w:noProof w:val="0"/>
                <w:lang w:val="en-US" w:eastAsia="ru-RU"/>
              </w:rPr>
              <w:t>utilizată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scopuri</w:t>
            </w:r>
            <w:proofErr w:type="spellEnd"/>
            <w:r w:rsidRPr="00D00F19">
              <w:rPr>
                <w:noProof w:val="0"/>
                <w:lang w:val="en-US" w:eastAsia="ru-RU"/>
              </w:rPr>
              <w:t xml:space="preserve"> </w:t>
            </w:r>
            <w:proofErr w:type="spellStart"/>
            <w:r w:rsidRPr="00D00F19">
              <w:rPr>
                <w:noProof w:val="0"/>
                <w:lang w:val="en-US" w:eastAsia="ru-RU"/>
              </w:rPr>
              <w:t>proprii</w:t>
            </w:r>
            <w:proofErr w:type="spellEnd"/>
            <w:r w:rsidRPr="00D00F19">
              <w:rPr>
                <w:noProof w:val="0"/>
                <w:lang w:val="en-US" w:eastAsia="ru-RU"/>
              </w:rPr>
              <w:t xml:space="preserve">, </w:t>
            </w:r>
            <w:proofErr w:type="spellStart"/>
            <w:r w:rsidRPr="00D00F19">
              <w:rPr>
                <w:noProof w:val="0"/>
                <w:lang w:val="en-US" w:eastAsia="ru-RU"/>
              </w:rPr>
              <w:t>indiferent</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contractul</w:t>
            </w:r>
            <w:proofErr w:type="spellEnd"/>
            <w:r w:rsidRPr="00D00F19">
              <w:rPr>
                <w:noProof w:val="0"/>
                <w:lang w:val="en-US" w:eastAsia="ru-RU"/>
              </w:rPr>
              <w:t xml:space="preserve"> a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nu </w:t>
            </w:r>
            <w:proofErr w:type="spellStart"/>
            <w:r w:rsidRPr="00D00F19">
              <w:rPr>
                <w:noProof w:val="0"/>
                <w:lang w:val="en-US" w:eastAsia="ru-RU"/>
              </w:rPr>
              <w:t>încheiat</w:t>
            </w:r>
            <w:proofErr w:type="spellEnd"/>
            <w:r w:rsidRPr="00D00F19">
              <w:rPr>
                <w:noProof w:val="0"/>
                <w:lang w:val="en-US" w:eastAsia="ru-RU"/>
              </w:rPr>
              <w:t xml:space="preserve">. </w:t>
            </w:r>
          </w:p>
          <w:p w14:paraId="4F2B6168"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7.10.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autorizat</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emită</w:t>
            </w:r>
            <w:proofErr w:type="spellEnd"/>
            <w:r w:rsidRPr="00D00F19">
              <w:rPr>
                <w:noProof w:val="0"/>
                <w:lang w:val="en-US" w:eastAsia="ru-RU"/>
              </w:rPr>
              <w:t xml:space="preserve"> </w:t>
            </w:r>
            <w:proofErr w:type="spellStart"/>
            <w:r w:rsidRPr="00D00F19">
              <w:rPr>
                <w:noProof w:val="0"/>
                <w:lang w:val="en-US" w:eastAsia="ru-RU"/>
              </w:rPr>
              <w:t>dispoziţiile</w:t>
            </w:r>
            <w:proofErr w:type="spellEnd"/>
            <w:r w:rsidRPr="00D00F19">
              <w:rPr>
                <w:noProof w:val="0"/>
                <w:lang w:val="en-US" w:eastAsia="ru-RU"/>
              </w:rPr>
              <w:t xml:space="preserve"> pe care le </w:t>
            </w:r>
            <w:proofErr w:type="spellStart"/>
            <w:r w:rsidRPr="00D00F19">
              <w:rPr>
                <w:noProof w:val="0"/>
                <w:lang w:val="en-US" w:eastAsia="ru-RU"/>
              </w:rPr>
              <w:t>consideră</w:t>
            </w:r>
            <w:proofErr w:type="spellEnd"/>
            <w:r w:rsidRPr="00D00F19">
              <w:rPr>
                <w:noProof w:val="0"/>
                <w:lang w:val="en-US" w:eastAsia="ru-RU"/>
              </w:rPr>
              <w:t xml:space="preserve"> </w:t>
            </w:r>
            <w:proofErr w:type="spellStart"/>
            <w:r w:rsidRPr="00D00F19">
              <w:rPr>
                <w:noProof w:val="0"/>
                <w:lang w:val="en-US" w:eastAsia="ru-RU"/>
              </w:rPr>
              <w:t>necesare</w:t>
            </w:r>
            <w:proofErr w:type="spellEnd"/>
            <w:r w:rsidRPr="00D00F19">
              <w:rPr>
                <w:noProof w:val="0"/>
                <w:lang w:val="en-US" w:eastAsia="ru-RU"/>
              </w:rPr>
              <w:t xml:space="preserve"> </w:t>
            </w:r>
            <w:proofErr w:type="spellStart"/>
            <w:r w:rsidRPr="00D00F19">
              <w:rPr>
                <w:noProof w:val="0"/>
                <w:lang w:val="en-US" w:eastAsia="ru-RU"/>
              </w:rPr>
              <w:t>executării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cu </w:t>
            </w:r>
            <w:proofErr w:type="spellStart"/>
            <w:r w:rsidRPr="00D00F19">
              <w:rPr>
                <w:noProof w:val="0"/>
                <w:lang w:val="en-US" w:eastAsia="ru-RU"/>
              </w:rPr>
              <w:t>respectarea</w:t>
            </w:r>
            <w:proofErr w:type="spellEnd"/>
            <w:r w:rsidRPr="00D00F19">
              <w:rPr>
                <w:noProof w:val="0"/>
                <w:lang w:val="en-US" w:eastAsia="ru-RU"/>
              </w:rPr>
              <w:t xml:space="preserve"> </w:t>
            </w:r>
            <w:proofErr w:type="spellStart"/>
            <w:r w:rsidRPr="00D00F19">
              <w:rPr>
                <w:noProof w:val="0"/>
                <w:lang w:val="en-US" w:eastAsia="ru-RU"/>
              </w:rPr>
              <w:t>drepturilor</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Dispoziţiile</w:t>
            </w:r>
            <w:proofErr w:type="spellEnd"/>
            <w:r w:rsidRPr="00D00F19">
              <w:rPr>
                <w:noProof w:val="0"/>
                <w:lang w:val="en-US" w:eastAsia="ru-RU"/>
              </w:rPr>
              <w:t xml:space="preserve"> se </w:t>
            </w:r>
            <w:proofErr w:type="spellStart"/>
            <w:r w:rsidRPr="00D00F19">
              <w:rPr>
                <w:noProof w:val="0"/>
                <w:lang w:val="en-US" w:eastAsia="ru-RU"/>
              </w:rPr>
              <w:t>adresează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principiu</w:t>
            </w:r>
            <w:proofErr w:type="spellEnd"/>
            <w:r w:rsidRPr="00D00F19">
              <w:rPr>
                <w:noProof w:val="0"/>
                <w:lang w:val="en-US" w:eastAsia="ru-RU"/>
              </w:rPr>
              <w:t xml:space="preserve"> </w:t>
            </w:r>
            <w:proofErr w:type="spellStart"/>
            <w:r w:rsidRPr="00D00F19">
              <w:rPr>
                <w:noProof w:val="0"/>
                <w:lang w:val="en-US" w:eastAsia="ru-RU"/>
              </w:rPr>
              <w:t>numai</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responsabilului</w:t>
            </w:r>
            <w:proofErr w:type="spellEnd"/>
            <w:r w:rsidRPr="00D00F19">
              <w:rPr>
                <w:noProof w:val="0"/>
                <w:lang w:val="en-US" w:eastAsia="ru-RU"/>
              </w:rPr>
              <w:t xml:space="preserve"> </w:t>
            </w:r>
            <w:proofErr w:type="spellStart"/>
            <w:r w:rsidRPr="00D00F19">
              <w:rPr>
                <w:noProof w:val="0"/>
                <w:lang w:val="en-US" w:eastAsia="ru-RU"/>
              </w:rPr>
              <w:t>tehnic</w:t>
            </w:r>
            <w:proofErr w:type="spellEnd"/>
            <w:r w:rsidRPr="00D00F19">
              <w:rPr>
                <w:noProof w:val="0"/>
                <w:lang w:val="en-US" w:eastAsia="ru-RU"/>
              </w:rPr>
              <w:t xml:space="preserve">, cu </w:t>
            </w:r>
            <w:proofErr w:type="spellStart"/>
            <w:r w:rsidRPr="00D00F19">
              <w:rPr>
                <w:noProof w:val="0"/>
                <w:lang w:val="en-US" w:eastAsia="ru-RU"/>
              </w:rPr>
              <w:t>excepţia</w:t>
            </w:r>
            <w:proofErr w:type="spellEnd"/>
            <w:r w:rsidRPr="00D00F19">
              <w:rPr>
                <w:noProof w:val="0"/>
                <w:lang w:val="en-US" w:eastAsia="ru-RU"/>
              </w:rPr>
              <w:t xml:space="preserve"> </w:t>
            </w:r>
            <w:proofErr w:type="spellStart"/>
            <w:r w:rsidRPr="00D00F19">
              <w:rPr>
                <w:noProof w:val="0"/>
                <w:lang w:val="en-US" w:eastAsia="ru-RU"/>
              </w:rPr>
              <w:t>cazurilor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trebuie</w:t>
            </w:r>
            <w:proofErr w:type="spellEnd"/>
            <w:r w:rsidRPr="00D00F19">
              <w:rPr>
                <w:noProof w:val="0"/>
                <w:lang w:val="en-US" w:eastAsia="ru-RU"/>
              </w:rPr>
              <w:t xml:space="preserve"> de </w:t>
            </w:r>
            <w:proofErr w:type="spellStart"/>
            <w:r w:rsidRPr="00D00F19">
              <w:rPr>
                <w:noProof w:val="0"/>
                <w:lang w:val="en-US" w:eastAsia="ru-RU"/>
              </w:rPr>
              <w:t>intervenit</w:t>
            </w:r>
            <w:proofErr w:type="spellEnd"/>
            <w:r w:rsidRPr="00D00F19">
              <w:rPr>
                <w:noProof w:val="0"/>
                <w:lang w:val="en-US" w:eastAsia="ru-RU"/>
              </w:rPr>
              <w:t xml:space="preserve"> </w:t>
            </w:r>
            <w:proofErr w:type="spellStart"/>
            <w:r w:rsidRPr="00D00F19">
              <w:rPr>
                <w:noProof w:val="0"/>
                <w:lang w:val="en-US" w:eastAsia="ru-RU"/>
              </w:rPr>
              <w:t>împotriva</w:t>
            </w:r>
            <w:proofErr w:type="spellEnd"/>
            <w:r w:rsidRPr="00D00F19">
              <w:rPr>
                <w:noProof w:val="0"/>
                <w:lang w:val="en-US" w:eastAsia="ru-RU"/>
              </w:rPr>
              <w:t xml:space="preserve"> </w:t>
            </w:r>
            <w:proofErr w:type="spellStart"/>
            <w:r w:rsidRPr="00D00F19">
              <w:rPr>
                <w:noProof w:val="0"/>
                <w:lang w:val="en-US" w:eastAsia="ru-RU"/>
              </w:rPr>
              <w:t>unui</w:t>
            </w:r>
            <w:proofErr w:type="spellEnd"/>
            <w:r w:rsidRPr="00D00F19">
              <w:rPr>
                <w:noProof w:val="0"/>
                <w:lang w:val="en-US" w:eastAsia="ru-RU"/>
              </w:rPr>
              <w:t xml:space="preserve"> </w:t>
            </w:r>
            <w:proofErr w:type="spellStart"/>
            <w:r w:rsidRPr="00D00F19">
              <w:rPr>
                <w:noProof w:val="0"/>
                <w:lang w:val="en-US" w:eastAsia="ru-RU"/>
              </w:rPr>
              <w:t>pericol</w:t>
            </w:r>
            <w:proofErr w:type="spellEnd"/>
            <w:r w:rsidRPr="00D00F19">
              <w:rPr>
                <w:noProof w:val="0"/>
                <w:lang w:val="en-US" w:eastAsia="ru-RU"/>
              </w:rPr>
              <w:t xml:space="preserve"> </w:t>
            </w:r>
            <w:proofErr w:type="spellStart"/>
            <w:r w:rsidRPr="00D00F19">
              <w:rPr>
                <w:noProof w:val="0"/>
                <w:lang w:val="en-US" w:eastAsia="ru-RU"/>
              </w:rPr>
              <w:t>iminent</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declarat</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i</w:t>
            </w:r>
            <w:proofErr w:type="spellEnd"/>
            <w:r w:rsidRPr="00D00F19">
              <w:rPr>
                <w:noProof w:val="0"/>
                <w:lang w:val="en-US" w:eastAsia="ru-RU"/>
              </w:rPr>
              <w:t xml:space="preserve"> se </w:t>
            </w:r>
            <w:proofErr w:type="spellStart"/>
            <w:r w:rsidRPr="00D00F19">
              <w:rPr>
                <w:noProof w:val="0"/>
                <w:lang w:val="en-US" w:eastAsia="ru-RU"/>
              </w:rPr>
              <w:t>comunice</w:t>
            </w:r>
            <w:proofErr w:type="spellEnd"/>
            <w:r w:rsidRPr="00D00F19">
              <w:rPr>
                <w:noProof w:val="0"/>
                <w:lang w:val="en-US" w:eastAsia="ru-RU"/>
              </w:rPr>
              <w:t xml:space="preserve"> </w:t>
            </w:r>
            <w:proofErr w:type="spellStart"/>
            <w:r w:rsidRPr="00D00F19">
              <w:rPr>
                <w:noProof w:val="0"/>
                <w:lang w:val="en-US" w:eastAsia="ru-RU"/>
              </w:rPr>
              <w:t>numele</w:t>
            </w:r>
            <w:proofErr w:type="spellEnd"/>
            <w:r w:rsidRPr="00D00F19">
              <w:rPr>
                <w:noProof w:val="0"/>
                <w:lang w:val="en-US" w:eastAsia="ru-RU"/>
              </w:rPr>
              <w:t xml:space="preserve"> </w:t>
            </w:r>
            <w:proofErr w:type="spellStart"/>
            <w:r w:rsidRPr="00D00F19">
              <w:rPr>
                <w:noProof w:val="0"/>
                <w:lang w:val="en-US" w:eastAsia="ru-RU"/>
              </w:rPr>
              <w:t>Responsabilului</w:t>
            </w:r>
            <w:proofErr w:type="spellEnd"/>
            <w:r w:rsidRPr="00D00F19">
              <w:rPr>
                <w:noProof w:val="0"/>
                <w:lang w:val="en-US" w:eastAsia="ru-RU"/>
              </w:rPr>
              <w:t xml:space="preserve"> </w:t>
            </w:r>
            <w:proofErr w:type="spellStart"/>
            <w:r w:rsidRPr="00D00F19">
              <w:rPr>
                <w:noProof w:val="0"/>
                <w:lang w:val="en-US" w:eastAsia="ru-RU"/>
              </w:rPr>
              <w:t>tehnic</w:t>
            </w:r>
            <w:proofErr w:type="spellEnd"/>
            <w:r w:rsidRPr="00D00F19">
              <w:rPr>
                <w:noProof w:val="0"/>
                <w:lang w:val="en-US" w:eastAsia="ru-RU"/>
              </w:rPr>
              <w:t xml:space="preserve"> </w:t>
            </w:r>
            <w:proofErr w:type="spellStart"/>
            <w:r w:rsidRPr="00D00F19">
              <w:rPr>
                <w:noProof w:val="0"/>
                <w:lang w:val="en-US" w:eastAsia="ru-RU"/>
              </w:rPr>
              <w:t>atestat</w:t>
            </w:r>
            <w:proofErr w:type="spellEnd"/>
            <w:r w:rsidRPr="00D00F19">
              <w:rPr>
                <w:noProof w:val="0"/>
                <w:lang w:val="en-US" w:eastAsia="ru-RU"/>
              </w:rPr>
              <w:t xml:space="preserve"> </w:t>
            </w:r>
            <w:proofErr w:type="spellStart"/>
            <w:r w:rsidRPr="00D00F19">
              <w:rPr>
                <w:noProof w:val="0"/>
                <w:lang w:val="en-US" w:eastAsia="ru-RU"/>
              </w:rPr>
              <w:t>tehnico-profesional</w:t>
            </w:r>
            <w:proofErr w:type="spellEnd"/>
            <w:r w:rsidRPr="00D00F19">
              <w:rPr>
                <w:noProof w:val="0"/>
                <w:lang w:val="en-US" w:eastAsia="ru-RU"/>
              </w:rPr>
              <w:t xml:space="preserve">, care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dirija</w:t>
            </w:r>
            <w:proofErr w:type="spellEnd"/>
            <w:r w:rsidRPr="00D00F19">
              <w:rPr>
                <w:noProof w:val="0"/>
                <w:lang w:val="en-US" w:eastAsia="ru-RU"/>
              </w:rPr>
              <w:t xml:space="preserve"> </w:t>
            </w:r>
            <w:proofErr w:type="spellStart"/>
            <w:r w:rsidRPr="00D00F19">
              <w:rPr>
                <w:noProof w:val="0"/>
                <w:lang w:val="en-US" w:eastAsia="ru-RU"/>
              </w:rPr>
              <w:t>execuţia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verifica</w:t>
            </w:r>
            <w:proofErr w:type="spellEnd"/>
            <w:r w:rsidRPr="00D00F19">
              <w:rPr>
                <w:noProof w:val="0"/>
                <w:lang w:val="en-US" w:eastAsia="ru-RU"/>
              </w:rPr>
              <w:t xml:space="preserve"> </w:t>
            </w:r>
            <w:proofErr w:type="spellStart"/>
            <w:r w:rsidRPr="00D00F19">
              <w:rPr>
                <w:noProof w:val="0"/>
                <w:lang w:val="en-US" w:eastAsia="ru-RU"/>
              </w:rPr>
              <w:t>calitatea</w:t>
            </w:r>
            <w:proofErr w:type="spellEnd"/>
            <w:r w:rsidRPr="00D00F19">
              <w:rPr>
                <w:noProof w:val="0"/>
                <w:lang w:val="en-US" w:eastAsia="ru-RU"/>
              </w:rPr>
              <w:t xml:space="preserve"> lor din </w:t>
            </w:r>
            <w:proofErr w:type="spellStart"/>
            <w:r w:rsidRPr="00D00F19">
              <w:rPr>
                <w:noProof w:val="0"/>
                <w:lang w:val="en-US" w:eastAsia="ru-RU"/>
              </w:rPr>
              <w:t>partea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w:t>
            </w:r>
          </w:p>
          <w:p w14:paraId="4E44AAE5"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7.11.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consideră</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dispoziţiile</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sunt </w:t>
            </w:r>
            <w:proofErr w:type="spellStart"/>
            <w:r w:rsidRPr="00D00F19">
              <w:rPr>
                <w:noProof w:val="0"/>
                <w:lang w:val="en-US" w:eastAsia="ru-RU"/>
              </w:rPr>
              <w:t>nejustificate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inoportune</w:t>
            </w:r>
            <w:proofErr w:type="spellEnd"/>
            <w:r w:rsidRPr="00D00F19">
              <w:rPr>
                <w:noProof w:val="0"/>
                <w:lang w:val="en-US" w:eastAsia="ru-RU"/>
              </w:rPr>
              <w:t xml:space="preserve">, el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înainta</w:t>
            </w:r>
            <w:proofErr w:type="spellEnd"/>
            <w:r w:rsidRPr="00D00F19">
              <w:rPr>
                <w:noProof w:val="0"/>
                <w:lang w:val="en-US" w:eastAsia="ru-RU"/>
              </w:rPr>
              <w:t xml:space="preserve"> </w:t>
            </w:r>
            <w:proofErr w:type="spellStart"/>
            <w:r w:rsidRPr="00D00F19">
              <w:rPr>
                <w:noProof w:val="0"/>
                <w:lang w:val="en-US" w:eastAsia="ru-RU"/>
              </w:rPr>
              <w:t>obiecţii</w:t>
            </w:r>
            <w:proofErr w:type="spellEnd"/>
            <w:r w:rsidRPr="00D00F19">
              <w:rPr>
                <w:noProof w:val="0"/>
                <w:lang w:val="en-US" w:eastAsia="ru-RU"/>
              </w:rPr>
              <w:t xml:space="preserve">, </w:t>
            </w:r>
            <w:proofErr w:type="spellStart"/>
            <w:r w:rsidRPr="00D00F19">
              <w:rPr>
                <w:noProof w:val="0"/>
                <w:lang w:val="en-US" w:eastAsia="ru-RU"/>
              </w:rPr>
              <w:t>dar</w:t>
            </w:r>
            <w:proofErr w:type="spellEnd"/>
            <w:r w:rsidRPr="00D00F19">
              <w:rPr>
                <w:noProof w:val="0"/>
                <w:lang w:val="en-US" w:eastAsia="ru-RU"/>
              </w:rPr>
              <w:t xml:space="preserve"> </w:t>
            </w:r>
            <w:proofErr w:type="spellStart"/>
            <w:r w:rsidRPr="00D00F19">
              <w:rPr>
                <w:noProof w:val="0"/>
                <w:lang w:val="en-US" w:eastAsia="ru-RU"/>
              </w:rPr>
              <w:t>acestea</w:t>
            </w:r>
            <w:proofErr w:type="spellEnd"/>
            <w:r w:rsidRPr="00D00F19">
              <w:rPr>
                <w:noProof w:val="0"/>
                <w:lang w:val="en-US" w:eastAsia="ru-RU"/>
              </w:rPr>
              <w:t xml:space="preserve"> nu </w:t>
            </w:r>
            <w:proofErr w:type="spellStart"/>
            <w:r w:rsidRPr="00D00F19">
              <w:rPr>
                <w:noProof w:val="0"/>
                <w:lang w:val="en-US" w:eastAsia="ru-RU"/>
              </w:rPr>
              <w:t>îl</w:t>
            </w:r>
            <w:proofErr w:type="spellEnd"/>
            <w:r w:rsidRPr="00D00F19">
              <w:rPr>
                <w:noProof w:val="0"/>
                <w:lang w:val="en-US" w:eastAsia="ru-RU"/>
              </w:rPr>
              <w:t xml:space="preserve"> </w:t>
            </w:r>
            <w:proofErr w:type="spellStart"/>
            <w:r w:rsidRPr="00D00F19">
              <w:rPr>
                <w:noProof w:val="0"/>
                <w:lang w:val="en-US" w:eastAsia="ru-RU"/>
              </w:rPr>
              <w:t>scutește</w:t>
            </w:r>
            <w:proofErr w:type="spellEnd"/>
            <w:r w:rsidRPr="00D00F19">
              <w:rPr>
                <w:noProof w:val="0"/>
                <w:lang w:val="en-US" w:eastAsia="ru-RU"/>
              </w:rPr>
              <w:t xml:space="preserve"> de </w:t>
            </w:r>
            <w:proofErr w:type="spellStart"/>
            <w:r w:rsidRPr="00D00F19">
              <w:rPr>
                <w:noProof w:val="0"/>
                <w:lang w:val="en-US" w:eastAsia="ru-RU"/>
              </w:rPr>
              <w:t>obligația</w:t>
            </w:r>
            <w:proofErr w:type="spellEnd"/>
            <w:r w:rsidRPr="00D00F19">
              <w:rPr>
                <w:noProof w:val="0"/>
                <w:lang w:val="en-US" w:eastAsia="ru-RU"/>
              </w:rPr>
              <w:t xml:space="preserve"> de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executa</w:t>
            </w:r>
            <w:proofErr w:type="spellEnd"/>
            <w:r w:rsidRPr="00D00F19">
              <w:rPr>
                <w:noProof w:val="0"/>
                <w:lang w:val="en-US" w:eastAsia="ru-RU"/>
              </w:rPr>
              <w:t xml:space="preserve"> </w:t>
            </w:r>
            <w:proofErr w:type="spellStart"/>
            <w:r w:rsidRPr="00D00F19">
              <w:rPr>
                <w:noProof w:val="0"/>
                <w:lang w:val="en-US" w:eastAsia="ru-RU"/>
              </w:rPr>
              <w:t>dispoziţiile</w:t>
            </w:r>
            <w:proofErr w:type="spellEnd"/>
            <w:r w:rsidRPr="00D00F19">
              <w:rPr>
                <w:noProof w:val="0"/>
                <w:lang w:val="en-US" w:eastAsia="ru-RU"/>
              </w:rPr>
              <w:t xml:space="preserve"> </w:t>
            </w:r>
            <w:proofErr w:type="spellStart"/>
            <w:r w:rsidRPr="00D00F19">
              <w:rPr>
                <w:noProof w:val="0"/>
                <w:lang w:val="en-US" w:eastAsia="ru-RU"/>
              </w:rPr>
              <w:t>primite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afara </w:t>
            </w:r>
            <w:proofErr w:type="spellStart"/>
            <w:r w:rsidRPr="00D00F19">
              <w:rPr>
                <w:noProof w:val="0"/>
                <w:lang w:val="en-US" w:eastAsia="ru-RU"/>
              </w:rPr>
              <w:t>cazului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ele</w:t>
            </w:r>
            <w:proofErr w:type="spellEnd"/>
            <w:r w:rsidRPr="00D00F19">
              <w:rPr>
                <w:noProof w:val="0"/>
                <w:lang w:val="en-US" w:eastAsia="ru-RU"/>
              </w:rPr>
              <w:t xml:space="preserve"> </w:t>
            </w:r>
            <w:proofErr w:type="spellStart"/>
            <w:r w:rsidRPr="00D00F19">
              <w:rPr>
                <w:noProof w:val="0"/>
                <w:lang w:val="en-US" w:eastAsia="ru-RU"/>
              </w:rPr>
              <w:t>contravin</w:t>
            </w:r>
            <w:proofErr w:type="spellEnd"/>
            <w:r w:rsidRPr="00D00F19">
              <w:rPr>
                <w:noProof w:val="0"/>
                <w:lang w:val="en-US" w:eastAsia="ru-RU"/>
              </w:rPr>
              <w:t xml:space="preserve">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dispoziţiilor</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se </w:t>
            </w:r>
            <w:proofErr w:type="spellStart"/>
            <w:r w:rsidRPr="00D00F19">
              <w:rPr>
                <w:noProof w:val="0"/>
                <w:lang w:val="en-US" w:eastAsia="ru-RU"/>
              </w:rPr>
              <w:t>creează</w:t>
            </w:r>
            <w:proofErr w:type="spellEnd"/>
            <w:r w:rsidRPr="00D00F19">
              <w:rPr>
                <w:noProof w:val="0"/>
                <w:lang w:val="en-US" w:eastAsia="ru-RU"/>
              </w:rPr>
              <w:t xml:space="preserve"> </w:t>
            </w:r>
            <w:proofErr w:type="spellStart"/>
            <w:r w:rsidRPr="00D00F19">
              <w:rPr>
                <w:noProof w:val="0"/>
                <w:lang w:val="en-US" w:eastAsia="ru-RU"/>
              </w:rPr>
              <w:t>dificultăţi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execuţie</w:t>
            </w:r>
            <w:proofErr w:type="spellEnd"/>
            <w:r w:rsidRPr="00D00F19">
              <w:rPr>
                <w:noProof w:val="0"/>
                <w:lang w:val="en-US" w:eastAsia="ru-RU"/>
              </w:rPr>
              <w:t xml:space="preserve">, care </w:t>
            </w:r>
            <w:proofErr w:type="spellStart"/>
            <w:r w:rsidRPr="00D00F19">
              <w:rPr>
                <w:noProof w:val="0"/>
                <w:lang w:val="en-US" w:eastAsia="ru-RU"/>
              </w:rPr>
              <w:t>generează</w:t>
            </w:r>
            <w:proofErr w:type="spellEnd"/>
            <w:r w:rsidRPr="00D00F19">
              <w:rPr>
                <w:noProof w:val="0"/>
                <w:lang w:val="en-US" w:eastAsia="ru-RU"/>
              </w:rPr>
              <w:t xml:space="preserve"> </w:t>
            </w:r>
            <w:proofErr w:type="spellStart"/>
            <w:r w:rsidRPr="00D00F19">
              <w:rPr>
                <w:noProof w:val="0"/>
                <w:lang w:val="en-US" w:eastAsia="ru-RU"/>
              </w:rPr>
              <w:t>cheltuieli</w:t>
            </w:r>
            <w:proofErr w:type="spellEnd"/>
            <w:r w:rsidRPr="00D00F19">
              <w:rPr>
                <w:noProof w:val="0"/>
                <w:lang w:val="en-US" w:eastAsia="ru-RU"/>
              </w:rPr>
              <w:t xml:space="preserve"> </w:t>
            </w:r>
            <w:proofErr w:type="spellStart"/>
            <w:r w:rsidRPr="00D00F19">
              <w:rPr>
                <w:noProof w:val="0"/>
                <w:lang w:val="en-US" w:eastAsia="ru-RU"/>
              </w:rPr>
              <w:t>suplimentare</w:t>
            </w:r>
            <w:proofErr w:type="spellEnd"/>
            <w:r w:rsidRPr="00D00F19">
              <w:rPr>
                <w:noProof w:val="0"/>
                <w:lang w:val="en-US" w:eastAsia="ru-RU"/>
              </w:rPr>
              <w:t xml:space="preserve">, </w:t>
            </w:r>
            <w:proofErr w:type="spellStart"/>
            <w:r w:rsidRPr="00D00F19">
              <w:rPr>
                <w:noProof w:val="0"/>
                <w:lang w:val="en-US" w:eastAsia="ru-RU"/>
              </w:rPr>
              <w:t>acestea</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suportate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
          <w:p w14:paraId="3B5D0469"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7.12. </w:t>
            </w:r>
            <w:proofErr w:type="spellStart"/>
            <w:r w:rsidRPr="00D00F19">
              <w:rPr>
                <w:noProof w:val="0"/>
                <w:lang w:val="en-US" w:eastAsia="ru-RU"/>
              </w:rPr>
              <w:t>Trasarea</w:t>
            </w:r>
            <w:proofErr w:type="spellEnd"/>
            <w:r w:rsidRPr="00D00F19">
              <w:rPr>
                <w:noProof w:val="0"/>
                <w:lang w:val="en-US" w:eastAsia="ru-RU"/>
              </w:rPr>
              <w:t xml:space="preserve"> </w:t>
            </w:r>
            <w:proofErr w:type="spellStart"/>
            <w:r w:rsidRPr="00D00F19">
              <w:rPr>
                <w:noProof w:val="0"/>
                <w:lang w:val="en-US" w:eastAsia="ru-RU"/>
              </w:rPr>
              <w:t>axelor</w:t>
            </w:r>
            <w:proofErr w:type="spellEnd"/>
            <w:r w:rsidRPr="00D00F19">
              <w:rPr>
                <w:noProof w:val="0"/>
                <w:lang w:val="en-US" w:eastAsia="ru-RU"/>
              </w:rPr>
              <w:t xml:space="preserve"> </w:t>
            </w:r>
            <w:proofErr w:type="spellStart"/>
            <w:r w:rsidRPr="00D00F19">
              <w:rPr>
                <w:noProof w:val="0"/>
                <w:lang w:val="en-US" w:eastAsia="ru-RU"/>
              </w:rPr>
              <w:t>principale</w:t>
            </w:r>
            <w:proofErr w:type="spellEnd"/>
            <w:r w:rsidRPr="00D00F19">
              <w:rPr>
                <w:noProof w:val="0"/>
                <w:lang w:val="en-US" w:eastAsia="ru-RU"/>
              </w:rPr>
              <w:t xml:space="preserve">, </w:t>
            </w:r>
            <w:proofErr w:type="spellStart"/>
            <w:r w:rsidRPr="00D00F19">
              <w:rPr>
                <w:noProof w:val="0"/>
                <w:lang w:val="en-US" w:eastAsia="ru-RU"/>
              </w:rPr>
              <w:t>bornelor</w:t>
            </w:r>
            <w:proofErr w:type="spellEnd"/>
            <w:r w:rsidRPr="00D00F19">
              <w:rPr>
                <w:noProof w:val="0"/>
                <w:lang w:val="en-US" w:eastAsia="ru-RU"/>
              </w:rPr>
              <w:t xml:space="preserve"> de </w:t>
            </w:r>
            <w:proofErr w:type="spellStart"/>
            <w:r w:rsidRPr="00D00F19">
              <w:rPr>
                <w:noProof w:val="0"/>
                <w:lang w:val="en-US" w:eastAsia="ru-RU"/>
              </w:rPr>
              <w:t>referinţă</w:t>
            </w:r>
            <w:proofErr w:type="spellEnd"/>
            <w:r w:rsidRPr="00D00F19">
              <w:rPr>
                <w:noProof w:val="0"/>
                <w:lang w:val="en-US" w:eastAsia="ru-RU"/>
              </w:rPr>
              <w:t xml:space="preserve">, </w:t>
            </w:r>
            <w:proofErr w:type="spellStart"/>
            <w:r w:rsidRPr="00D00F19">
              <w:rPr>
                <w:noProof w:val="0"/>
                <w:lang w:val="en-US" w:eastAsia="ru-RU"/>
              </w:rPr>
              <w:t>căilor</w:t>
            </w:r>
            <w:proofErr w:type="spellEnd"/>
            <w:r w:rsidRPr="00D00F19">
              <w:rPr>
                <w:noProof w:val="0"/>
                <w:lang w:val="en-US" w:eastAsia="ru-RU"/>
              </w:rPr>
              <w:t xml:space="preserve"> de </w:t>
            </w:r>
            <w:proofErr w:type="spellStart"/>
            <w:r w:rsidRPr="00D00F19">
              <w:rPr>
                <w:noProof w:val="0"/>
                <w:lang w:val="en-US" w:eastAsia="ru-RU"/>
              </w:rPr>
              <w:t>circulaţie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limitelor</w:t>
            </w:r>
            <w:proofErr w:type="spellEnd"/>
            <w:r w:rsidRPr="00D00F19">
              <w:rPr>
                <w:noProof w:val="0"/>
                <w:lang w:val="en-US" w:eastAsia="ru-RU"/>
              </w:rPr>
              <w:t xml:space="preserve"> </w:t>
            </w:r>
            <w:proofErr w:type="spellStart"/>
            <w:r w:rsidRPr="00D00F19">
              <w:rPr>
                <w:noProof w:val="0"/>
                <w:lang w:val="en-US" w:eastAsia="ru-RU"/>
              </w:rPr>
              <w:t>terenului</w:t>
            </w:r>
            <w:proofErr w:type="spellEnd"/>
            <w:r w:rsidRPr="00D00F19">
              <w:rPr>
                <w:noProof w:val="0"/>
                <w:lang w:val="en-US" w:eastAsia="ru-RU"/>
              </w:rPr>
              <w:t xml:space="preserve"> pus la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materializarea</w:t>
            </w:r>
            <w:proofErr w:type="spellEnd"/>
            <w:r w:rsidRPr="00D00F19">
              <w:rPr>
                <w:noProof w:val="0"/>
                <w:lang w:val="en-US" w:eastAsia="ru-RU"/>
              </w:rPr>
              <w:t xml:space="preserve"> </w:t>
            </w:r>
            <w:proofErr w:type="spellStart"/>
            <w:r w:rsidRPr="00D00F19">
              <w:rPr>
                <w:noProof w:val="0"/>
                <w:lang w:val="en-US" w:eastAsia="ru-RU"/>
              </w:rPr>
              <w:t>cotelor</w:t>
            </w:r>
            <w:proofErr w:type="spellEnd"/>
            <w:r w:rsidRPr="00D00F19">
              <w:rPr>
                <w:noProof w:val="0"/>
                <w:lang w:val="en-US" w:eastAsia="ru-RU"/>
              </w:rPr>
              <w:t xml:space="preserve"> de </w:t>
            </w:r>
            <w:proofErr w:type="spellStart"/>
            <w:r w:rsidRPr="00D00F19">
              <w:rPr>
                <w:noProof w:val="0"/>
                <w:lang w:val="en-US" w:eastAsia="ru-RU"/>
              </w:rPr>
              <w:t>nivel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imediata</w:t>
            </w:r>
            <w:proofErr w:type="spellEnd"/>
            <w:r w:rsidRPr="00D00F19">
              <w:rPr>
                <w:noProof w:val="0"/>
                <w:lang w:val="en-US" w:eastAsia="ru-RU"/>
              </w:rPr>
              <w:t xml:space="preserve"> </w:t>
            </w:r>
            <w:proofErr w:type="spellStart"/>
            <w:r w:rsidRPr="00D00F19">
              <w:rPr>
                <w:noProof w:val="0"/>
                <w:lang w:val="en-US" w:eastAsia="ru-RU"/>
              </w:rPr>
              <w:t>apropiere</w:t>
            </w:r>
            <w:proofErr w:type="spellEnd"/>
            <w:r w:rsidRPr="00D00F19">
              <w:rPr>
                <w:noProof w:val="0"/>
                <w:lang w:val="en-US" w:eastAsia="ru-RU"/>
              </w:rPr>
              <w:t xml:space="preserve"> a </w:t>
            </w:r>
            <w:proofErr w:type="spellStart"/>
            <w:r w:rsidRPr="00D00F19">
              <w:rPr>
                <w:noProof w:val="0"/>
                <w:lang w:val="en-US" w:eastAsia="ru-RU"/>
              </w:rPr>
              <w:t>terenului</w:t>
            </w:r>
            <w:proofErr w:type="spellEnd"/>
            <w:r w:rsidRPr="00D00F19">
              <w:rPr>
                <w:noProof w:val="0"/>
                <w:lang w:val="en-US" w:eastAsia="ru-RU"/>
              </w:rPr>
              <w:t xml:space="preserve">, sunt </w:t>
            </w:r>
            <w:proofErr w:type="spellStart"/>
            <w:r w:rsidRPr="00D00F19">
              <w:rPr>
                <w:noProof w:val="0"/>
                <w:lang w:val="en-US" w:eastAsia="ru-RU"/>
              </w:rPr>
              <w:t>obligaţiuni</w:t>
            </w:r>
            <w:proofErr w:type="spellEnd"/>
            <w:r w:rsidRPr="00D00F19">
              <w:rPr>
                <w:noProof w:val="0"/>
                <w:lang w:val="en-US" w:eastAsia="ru-RU"/>
              </w:rPr>
              <w:t xml:space="preserve"> ale </w:t>
            </w:r>
            <w:proofErr w:type="spellStart"/>
            <w:r w:rsidRPr="00D00F19">
              <w:rPr>
                <w:noProof w:val="0"/>
                <w:lang w:val="en-US" w:eastAsia="ru-RU"/>
              </w:rPr>
              <w:t>Antreprenorului</w:t>
            </w:r>
            <w:proofErr w:type="spellEnd"/>
            <w:r w:rsidRPr="00D00F19">
              <w:rPr>
                <w:noProof w:val="0"/>
                <w:lang w:val="en-US" w:eastAsia="ru-RU"/>
              </w:rPr>
              <w:t xml:space="preserve">. </w:t>
            </w:r>
          </w:p>
          <w:p w14:paraId="7A7EF53A"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7.13.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verificarea</w:t>
            </w:r>
            <w:proofErr w:type="spellEnd"/>
            <w:r w:rsidRPr="00D00F19">
              <w:rPr>
                <w:noProof w:val="0"/>
                <w:lang w:val="en-US" w:eastAsia="ru-RU"/>
              </w:rPr>
              <w:t xml:space="preserve"> </w:t>
            </w:r>
            <w:proofErr w:type="spellStart"/>
            <w:r w:rsidRPr="00D00F19">
              <w:rPr>
                <w:noProof w:val="0"/>
                <w:lang w:val="en-US" w:eastAsia="ru-RU"/>
              </w:rPr>
              <w:t>trasării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proiectant</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obligat</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protejeze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păstreze</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reperele</w:t>
            </w:r>
            <w:proofErr w:type="spellEnd"/>
            <w:r w:rsidRPr="00D00F19">
              <w:rPr>
                <w:noProof w:val="0"/>
                <w:lang w:val="en-US" w:eastAsia="ru-RU"/>
              </w:rPr>
              <w:t xml:space="preserve">, </w:t>
            </w:r>
            <w:proofErr w:type="spellStart"/>
            <w:r w:rsidRPr="00D00F19">
              <w:rPr>
                <w:noProof w:val="0"/>
                <w:lang w:val="en-US" w:eastAsia="ru-RU"/>
              </w:rPr>
              <w:t>bornele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alte</w:t>
            </w:r>
            <w:proofErr w:type="spellEnd"/>
            <w:r w:rsidRPr="00D00F19">
              <w:rPr>
                <w:noProof w:val="0"/>
                <w:lang w:val="en-US" w:eastAsia="ru-RU"/>
              </w:rPr>
              <w:t xml:space="preserve"> </w:t>
            </w:r>
            <w:proofErr w:type="spellStart"/>
            <w:r w:rsidRPr="00D00F19">
              <w:rPr>
                <w:noProof w:val="0"/>
                <w:lang w:val="en-US" w:eastAsia="ru-RU"/>
              </w:rPr>
              <w:t>obiecte</w:t>
            </w:r>
            <w:proofErr w:type="spellEnd"/>
            <w:r w:rsidRPr="00D00F19">
              <w:rPr>
                <w:noProof w:val="0"/>
                <w:lang w:val="en-US" w:eastAsia="ru-RU"/>
              </w:rPr>
              <w:t xml:space="preserve"> </w:t>
            </w:r>
            <w:proofErr w:type="spellStart"/>
            <w:r w:rsidRPr="00D00F19">
              <w:rPr>
                <w:noProof w:val="0"/>
                <w:lang w:val="en-US" w:eastAsia="ru-RU"/>
              </w:rPr>
              <w:t>folosite</w:t>
            </w:r>
            <w:proofErr w:type="spellEnd"/>
            <w:r w:rsidRPr="00D00F19">
              <w:rPr>
                <w:noProof w:val="0"/>
                <w:lang w:val="en-US" w:eastAsia="ru-RU"/>
              </w:rPr>
              <w:t xml:space="preserve"> la </w:t>
            </w:r>
            <w:proofErr w:type="spellStart"/>
            <w:r w:rsidRPr="00D00F19">
              <w:rPr>
                <w:noProof w:val="0"/>
                <w:lang w:val="en-US" w:eastAsia="ru-RU"/>
              </w:rPr>
              <w:t>trasarea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
          <w:p w14:paraId="73929E0A"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7.14. </w:t>
            </w:r>
            <w:proofErr w:type="spellStart"/>
            <w:r w:rsidRPr="00D00F19">
              <w:rPr>
                <w:noProof w:val="0"/>
                <w:lang w:val="en-US" w:eastAsia="ru-RU"/>
              </w:rPr>
              <w:t>Ridicările</w:t>
            </w:r>
            <w:proofErr w:type="spellEnd"/>
            <w:r w:rsidRPr="00D00F19">
              <w:rPr>
                <w:noProof w:val="0"/>
                <w:lang w:val="en-US" w:eastAsia="ru-RU"/>
              </w:rPr>
              <w:t xml:space="preserve"> de </w:t>
            </w:r>
            <w:proofErr w:type="spellStart"/>
            <w:r w:rsidRPr="00D00F19">
              <w:rPr>
                <w:noProof w:val="0"/>
                <w:lang w:val="en-US" w:eastAsia="ru-RU"/>
              </w:rPr>
              <w:t>teren</w:t>
            </w:r>
            <w:proofErr w:type="spellEnd"/>
            <w:r w:rsidRPr="00D00F19">
              <w:rPr>
                <w:noProof w:val="0"/>
                <w:lang w:val="en-US" w:eastAsia="ru-RU"/>
              </w:rPr>
              <w:t xml:space="preserve">, </w:t>
            </w:r>
            <w:proofErr w:type="spellStart"/>
            <w:r w:rsidRPr="00D00F19">
              <w:rPr>
                <w:noProof w:val="0"/>
                <w:lang w:val="en-US" w:eastAsia="ru-RU"/>
              </w:rPr>
              <w:t>trasările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cotele</w:t>
            </w:r>
            <w:proofErr w:type="spellEnd"/>
            <w:r w:rsidRPr="00D00F19">
              <w:rPr>
                <w:noProof w:val="0"/>
                <w:lang w:val="en-US" w:eastAsia="ru-RU"/>
              </w:rPr>
              <w:t xml:space="preserve"> de </w:t>
            </w:r>
            <w:proofErr w:type="spellStart"/>
            <w:r w:rsidRPr="00D00F19">
              <w:rPr>
                <w:noProof w:val="0"/>
                <w:lang w:val="en-US" w:eastAsia="ru-RU"/>
              </w:rPr>
              <w:t>nivel</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alte</w:t>
            </w:r>
            <w:proofErr w:type="spellEnd"/>
            <w:r w:rsidRPr="00D00F19">
              <w:rPr>
                <w:noProof w:val="0"/>
                <w:lang w:val="en-US" w:eastAsia="ru-RU"/>
              </w:rPr>
              <w:t xml:space="preserve"> </w:t>
            </w:r>
            <w:proofErr w:type="spellStart"/>
            <w:r w:rsidRPr="00D00F19">
              <w:rPr>
                <w:noProof w:val="0"/>
                <w:lang w:val="en-US" w:eastAsia="ru-RU"/>
              </w:rPr>
              <w:t>documente</w:t>
            </w:r>
            <w:proofErr w:type="spellEnd"/>
            <w:r w:rsidRPr="00D00F19">
              <w:rPr>
                <w:noProof w:val="0"/>
                <w:lang w:val="en-US" w:eastAsia="ru-RU"/>
              </w:rPr>
              <w:t xml:space="preserve"> </w:t>
            </w:r>
            <w:proofErr w:type="spellStart"/>
            <w:r w:rsidRPr="00D00F19">
              <w:rPr>
                <w:noProof w:val="0"/>
                <w:lang w:val="en-US" w:eastAsia="ru-RU"/>
              </w:rPr>
              <w:t>puse</w:t>
            </w:r>
            <w:proofErr w:type="spellEnd"/>
            <w:r w:rsidRPr="00D00F19">
              <w:rPr>
                <w:noProof w:val="0"/>
                <w:lang w:val="en-US" w:eastAsia="ru-RU"/>
              </w:rPr>
              <w:t xml:space="preserve"> la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sunt </w:t>
            </w:r>
            <w:proofErr w:type="spellStart"/>
            <w:r w:rsidRPr="00D00F19">
              <w:rPr>
                <w:noProof w:val="0"/>
                <w:lang w:val="en-US" w:eastAsia="ru-RU"/>
              </w:rPr>
              <w:t>hotărâtoare</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obligat</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verifice</w:t>
            </w:r>
            <w:proofErr w:type="spellEnd"/>
            <w:r w:rsidRPr="00D00F19">
              <w:rPr>
                <w:noProof w:val="0"/>
                <w:lang w:val="en-US" w:eastAsia="ru-RU"/>
              </w:rPr>
              <w:t xml:space="preserve"> </w:t>
            </w:r>
            <w:proofErr w:type="spellStart"/>
            <w:r w:rsidRPr="00D00F19">
              <w:rPr>
                <w:noProof w:val="0"/>
                <w:lang w:val="en-US" w:eastAsia="ru-RU"/>
              </w:rPr>
              <w:t>documentele</w:t>
            </w:r>
            <w:proofErr w:type="spellEnd"/>
            <w:r w:rsidRPr="00D00F19">
              <w:rPr>
                <w:noProof w:val="0"/>
                <w:lang w:val="en-US" w:eastAsia="ru-RU"/>
              </w:rPr>
              <w:t xml:space="preserve"> </w:t>
            </w:r>
            <w:proofErr w:type="spellStart"/>
            <w:r w:rsidRPr="00D00F19">
              <w:rPr>
                <w:noProof w:val="0"/>
                <w:lang w:val="en-US" w:eastAsia="ru-RU"/>
              </w:rPr>
              <w:t>primite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înştiinţeze</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cu </w:t>
            </w:r>
            <w:proofErr w:type="spellStart"/>
            <w:r w:rsidRPr="00D00F19">
              <w:rPr>
                <w:noProof w:val="0"/>
                <w:lang w:val="en-US" w:eastAsia="ru-RU"/>
              </w:rPr>
              <w:t>privire</w:t>
            </w:r>
            <w:proofErr w:type="spellEnd"/>
            <w:r w:rsidRPr="00D00F19">
              <w:rPr>
                <w:noProof w:val="0"/>
                <w:lang w:val="en-US" w:eastAsia="ru-RU"/>
              </w:rPr>
              <w:t xml:space="preserve"> la </w:t>
            </w:r>
            <w:proofErr w:type="spellStart"/>
            <w:r w:rsidRPr="00D00F19">
              <w:rPr>
                <w:noProof w:val="0"/>
                <w:lang w:val="en-US" w:eastAsia="ru-RU"/>
              </w:rPr>
              <w:t>erorile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inexactităţile</w:t>
            </w:r>
            <w:proofErr w:type="spellEnd"/>
            <w:r w:rsidRPr="00D00F19">
              <w:rPr>
                <w:noProof w:val="0"/>
                <w:lang w:val="en-US" w:eastAsia="ru-RU"/>
              </w:rPr>
              <w:t xml:space="preserve"> </w:t>
            </w:r>
            <w:proofErr w:type="spellStart"/>
            <w:r w:rsidRPr="00D00F19">
              <w:rPr>
                <w:noProof w:val="0"/>
                <w:lang w:val="en-US" w:eastAsia="ru-RU"/>
              </w:rPr>
              <w:t>constatate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presupuse</w:t>
            </w:r>
            <w:proofErr w:type="spellEnd"/>
            <w:r w:rsidRPr="00D00F19">
              <w:rPr>
                <w:noProof w:val="0"/>
                <w:lang w:val="en-US" w:eastAsia="ru-RU"/>
              </w:rPr>
              <w:t xml:space="preserve">. </w:t>
            </w:r>
          </w:p>
          <w:p w14:paraId="5AC5DC18"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7.15. </w:t>
            </w:r>
            <w:proofErr w:type="spellStart"/>
            <w:r w:rsidRPr="00D00F19">
              <w:rPr>
                <w:noProof w:val="0"/>
                <w:lang w:val="en-US" w:eastAsia="ru-RU"/>
              </w:rPr>
              <w:t>Antreprenorul</w:t>
            </w:r>
            <w:proofErr w:type="spellEnd"/>
            <w:r w:rsidRPr="00D00F19">
              <w:rPr>
                <w:noProof w:val="0"/>
                <w:lang w:val="en-US" w:eastAsia="ru-RU"/>
              </w:rPr>
              <w:t xml:space="preserve"> are </w:t>
            </w:r>
            <w:proofErr w:type="spellStart"/>
            <w:r w:rsidRPr="00D00F19">
              <w:rPr>
                <w:noProof w:val="0"/>
                <w:lang w:val="en-US" w:eastAsia="ru-RU"/>
              </w:rPr>
              <w:t>obligaţia</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stabilească</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relaţiile</w:t>
            </w:r>
            <w:proofErr w:type="spellEnd"/>
            <w:r w:rsidRPr="00D00F19">
              <w:rPr>
                <w:noProof w:val="0"/>
                <w:lang w:val="en-US" w:eastAsia="ru-RU"/>
              </w:rPr>
              <w:t xml:space="preserve"> care </w:t>
            </w:r>
            <w:proofErr w:type="spellStart"/>
            <w:r w:rsidRPr="00D00F19">
              <w:rPr>
                <w:noProof w:val="0"/>
                <w:lang w:val="en-US" w:eastAsia="ru-RU"/>
              </w:rPr>
              <w:t>reglementează</w:t>
            </w:r>
            <w:proofErr w:type="spellEnd"/>
            <w:r w:rsidRPr="00D00F19">
              <w:rPr>
                <w:noProof w:val="0"/>
                <w:lang w:val="en-US" w:eastAsia="ru-RU"/>
              </w:rPr>
              <w:t xml:space="preserve"> </w:t>
            </w:r>
            <w:proofErr w:type="spellStart"/>
            <w:r w:rsidRPr="00D00F19">
              <w:rPr>
                <w:noProof w:val="0"/>
                <w:lang w:val="en-US" w:eastAsia="ru-RU"/>
              </w:rPr>
              <w:t>raporturile</w:t>
            </w:r>
            <w:proofErr w:type="spellEnd"/>
            <w:r w:rsidRPr="00D00F19">
              <w:rPr>
                <w:noProof w:val="0"/>
                <w:lang w:val="en-US" w:eastAsia="ru-RU"/>
              </w:rPr>
              <w:t xml:space="preserve"> cu </w:t>
            </w:r>
            <w:proofErr w:type="spellStart"/>
            <w:r w:rsidRPr="00D00F19">
              <w:rPr>
                <w:noProof w:val="0"/>
                <w:lang w:val="en-US" w:eastAsia="ru-RU"/>
              </w:rPr>
              <w:t>subantreprenorii</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răspunzător</w:t>
            </w:r>
            <w:proofErr w:type="spellEnd"/>
            <w:r w:rsidRPr="00D00F19">
              <w:rPr>
                <w:noProof w:val="0"/>
                <w:lang w:val="en-US" w:eastAsia="ru-RU"/>
              </w:rPr>
              <w:t xml:space="preserve"> </w:t>
            </w:r>
            <w:proofErr w:type="spellStart"/>
            <w:r w:rsidRPr="00D00F19">
              <w:rPr>
                <w:noProof w:val="0"/>
                <w:lang w:val="en-US" w:eastAsia="ru-RU"/>
              </w:rPr>
              <w:t>faţă</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respectarea</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subantreprenorii</w:t>
            </w:r>
            <w:proofErr w:type="spellEnd"/>
            <w:r w:rsidRPr="00D00F19">
              <w:rPr>
                <w:noProof w:val="0"/>
                <w:lang w:val="en-US" w:eastAsia="ru-RU"/>
              </w:rPr>
              <w:t xml:space="preserve"> a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obligațiunilor</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profesionale</w:t>
            </w:r>
            <w:proofErr w:type="spellEnd"/>
            <w:r w:rsidRPr="00D00F19">
              <w:rPr>
                <w:noProof w:val="0"/>
                <w:lang w:val="en-US" w:eastAsia="ru-RU"/>
              </w:rPr>
              <w:t xml:space="preserve">. </w:t>
            </w:r>
          </w:p>
          <w:p w14:paraId="7399654C"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7.16. Pe </w:t>
            </w:r>
            <w:proofErr w:type="spellStart"/>
            <w:r w:rsidRPr="00D00F19">
              <w:rPr>
                <w:noProof w:val="0"/>
                <w:lang w:val="en-US" w:eastAsia="ru-RU"/>
              </w:rPr>
              <w:t>parcursul</w:t>
            </w:r>
            <w:proofErr w:type="spellEnd"/>
            <w:r w:rsidRPr="00D00F19">
              <w:rPr>
                <w:noProof w:val="0"/>
                <w:lang w:val="en-US" w:eastAsia="ru-RU"/>
              </w:rPr>
              <w:t xml:space="preserve"> </w:t>
            </w:r>
            <w:proofErr w:type="spellStart"/>
            <w:r w:rsidRPr="00D00F19">
              <w:rPr>
                <w:noProof w:val="0"/>
                <w:lang w:val="en-US" w:eastAsia="ru-RU"/>
              </w:rPr>
              <w:t>executării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are </w:t>
            </w:r>
            <w:proofErr w:type="spellStart"/>
            <w:r w:rsidRPr="00D00F19">
              <w:rPr>
                <w:noProof w:val="0"/>
                <w:lang w:val="en-US" w:eastAsia="ru-RU"/>
              </w:rPr>
              <w:t>dreptul</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dispună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scris</w:t>
            </w:r>
            <w:proofErr w:type="spellEnd"/>
            <w:r w:rsidRPr="00D00F19">
              <w:rPr>
                <w:noProof w:val="0"/>
                <w:lang w:val="en-US" w:eastAsia="ru-RU"/>
              </w:rPr>
              <w:t xml:space="preserve">: </w:t>
            </w:r>
          </w:p>
          <w:p w14:paraId="5ED019FB" w14:textId="77777777" w:rsidR="00D00F19" w:rsidRPr="00D00F19" w:rsidRDefault="00D00F19">
            <w:pPr>
              <w:numPr>
                <w:ilvl w:val="0"/>
                <w:numId w:val="23"/>
              </w:numPr>
              <w:tabs>
                <w:tab w:val="left" w:pos="345"/>
              </w:tabs>
              <w:spacing w:line="276" w:lineRule="auto"/>
              <w:ind w:left="0" w:firstLine="0"/>
              <w:contextualSpacing/>
              <w:jc w:val="both"/>
              <w:rPr>
                <w:noProof w:val="0"/>
                <w:lang w:val="en-US" w:eastAsia="ru-RU"/>
              </w:rPr>
            </w:pPr>
            <w:proofErr w:type="spellStart"/>
            <w:r w:rsidRPr="00D00F19">
              <w:rPr>
                <w:noProof w:val="0"/>
                <w:lang w:val="en-US" w:eastAsia="ru-RU"/>
              </w:rPr>
              <w:t>îndepărtarea</w:t>
            </w:r>
            <w:proofErr w:type="spellEnd"/>
            <w:r w:rsidRPr="00D00F19">
              <w:rPr>
                <w:noProof w:val="0"/>
                <w:lang w:val="en-US" w:eastAsia="ru-RU"/>
              </w:rPr>
              <w:t xml:space="preserve"> de pe </w:t>
            </w:r>
            <w:proofErr w:type="spellStart"/>
            <w:r w:rsidRPr="00D00F19">
              <w:rPr>
                <w:noProof w:val="0"/>
                <w:lang w:val="en-US" w:eastAsia="ru-RU"/>
              </w:rPr>
              <w:t>şantier</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oricăror</w:t>
            </w:r>
            <w:proofErr w:type="spellEnd"/>
            <w:r w:rsidRPr="00D00F19">
              <w:rPr>
                <w:noProof w:val="0"/>
                <w:lang w:val="en-US" w:eastAsia="ru-RU"/>
              </w:rPr>
              <w:t xml:space="preserve"> </w:t>
            </w:r>
            <w:proofErr w:type="spellStart"/>
            <w:r w:rsidRPr="00D00F19">
              <w:rPr>
                <w:noProof w:val="0"/>
                <w:lang w:val="en-US" w:eastAsia="ru-RU"/>
              </w:rPr>
              <w:t>materiale</w:t>
            </w:r>
            <w:proofErr w:type="spellEnd"/>
            <w:r w:rsidRPr="00D00F19">
              <w:rPr>
                <w:noProof w:val="0"/>
                <w:lang w:val="en-US" w:eastAsia="ru-RU"/>
              </w:rPr>
              <w:t xml:space="preserve"> care sunt </w:t>
            </w:r>
            <w:proofErr w:type="spellStart"/>
            <w:r w:rsidRPr="00D00F19">
              <w:rPr>
                <w:noProof w:val="0"/>
                <w:lang w:val="en-US" w:eastAsia="ru-RU"/>
              </w:rPr>
              <w:t>calitativ</w:t>
            </w:r>
            <w:proofErr w:type="spellEnd"/>
            <w:r w:rsidRPr="00D00F19">
              <w:rPr>
                <w:noProof w:val="0"/>
                <w:lang w:val="en-US" w:eastAsia="ru-RU"/>
              </w:rPr>
              <w:t xml:space="preserve"> </w:t>
            </w:r>
            <w:proofErr w:type="spellStart"/>
            <w:r w:rsidRPr="00D00F19">
              <w:rPr>
                <w:noProof w:val="0"/>
                <w:lang w:val="en-US" w:eastAsia="ru-RU"/>
              </w:rPr>
              <w:t>necorespunzătoare</w:t>
            </w:r>
            <w:proofErr w:type="spellEnd"/>
            <w:r w:rsidRPr="00D00F19">
              <w:rPr>
                <w:noProof w:val="0"/>
                <w:lang w:val="en-US" w:eastAsia="ru-RU"/>
              </w:rPr>
              <w:t xml:space="preserve">; </w:t>
            </w:r>
          </w:p>
          <w:p w14:paraId="7081984F" w14:textId="77777777" w:rsidR="00D00F19" w:rsidRPr="00D00F19" w:rsidRDefault="00D00F19">
            <w:pPr>
              <w:numPr>
                <w:ilvl w:val="0"/>
                <w:numId w:val="23"/>
              </w:numPr>
              <w:tabs>
                <w:tab w:val="left" w:pos="345"/>
              </w:tabs>
              <w:spacing w:line="276" w:lineRule="auto"/>
              <w:ind w:left="0" w:firstLine="0"/>
              <w:jc w:val="both"/>
              <w:rPr>
                <w:noProof w:val="0"/>
                <w:lang w:val="en-US" w:eastAsia="ru-RU"/>
              </w:rPr>
            </w:pPr>
            <w:proofErr w:type="spellStart"/>
            <w:r w:rsidRPr="00D00F19">
              <w:rPr>
                <w:noProof w:val="0"/>
                <w:lang w:val="en-US" w:eastAsia="ru-RU"/>
              </w:rPr>
              <w:t>înlocuirea</w:t>
            </w:r>
            <w:proofErr w:type="spellEnd"/>
            <w:r w:rsidRPr="00D00F19">
              <w:rPr>
                <w:noProof w:val="0"/>
                <w:lang w:val="en-US" w:eastAsia="ru-RU"/>
              </w:rPr>
              <w:t xml:space="preserve"> </w:t>
            </w:r>
            <w:proofErr w:type="spellStart"/>
            <w:r w:rsidRPr="00D00F19">
              <w:rPr>
                <w:noProof w:val="0"/>
                <w:lang w:val="en-US" w:eastAsia="ru-RU"/>
              </w:rPr>
              <w:t>materialelor</w:t>
            </w:r>
            <w:proofErr w:type="spellEnd"/>
            <w:r w:rsidRPr="00D00F19">
              <w:rPr>
                <w:noProof w:val="0"/>
                <w:lang w:val="en-US" w:eastAsia="ru-RU"/>
              </w:rPr>
              <w:t xml:space="preserve"> </w:t>
            </w:r>
            <w:proofErr w:type="spellStart"/>
            <w:r w:rsidRPr="00D00F19">
              <w:rPr>
                <w:noProof w:val="0"/>
                <w:lang w:val="en-US" w:eastAsia="ru-RU"/>
              </w:rPr>
              <w:t>necorespunzătoare</w:t>
            </w:r>
            <w:proofErr w:type="spellEnd"/>
            <w:r w:rsidRPr="00D00F19">
              <w:rPr>
                <w:noProof w:val="0"/>
                <w:lang w:val="en-US" w:eastAsia="ru-RU"/>
              </w:rPr>
              <w:t xml:space="preserve"> </w:t>
            </w:r>
            <w:proofErr w:type="spellStart"/>
            <w:r w:rsidRPr="00D00F19">
              <w:rPr>
                <w:noProof w:val="0"/>
                <w:lang w:val="en-US" w:eastAsia="ru-RU"/>
              </w:rPr>
              <w:t>calitativ</w:t>
            </w:r>
            <w:proofErr w:type="spellEnd"/>
            <w:r w:rsidRPr="00D00F19">
              <w:rPr>
                <w:noProof w:val="0"/>
                <w:lang w:val="en-US" w:eastAsia="ru-RU"/>
              </w:rPr>
              <w:t xml:space="preserve"> cu </w:t>
            </w:r>
            <w:proofErr w:type="spellStart"/>
            <w:r w:rsidRPr="00D00F19">
              <w:rPr>
                <w:noProof w:val="0"/>
                <w:lang w:val="en-US" w:eastAsia="ru-RU"/>
              </w:rPr>
              <w:t>altele</w:t>
            </w:r>
            <w:proofErr w:type="spellEnd"/>
            <w:r w:rsidRPr="00D00F19">
              <w:rPr>
                <w:noProof w:val="0"/>
                <w:lang w:val="en-US" w:eastAsia="ru-RU"/>
              </w:rPr>
              <w:t xml:space="preserve"> </w:t>
            </w:r>
            <w:proofErr w:type="spellStart"/>
            <w:r w:rsidRPr="00D00F19">
              <w:rPr>
                <w:noProof w:val="0"/>
                <w:lang w:val="en-US" w:eastAsia="ru-RU"/>
              </w:rPr>
              <w:t>corespunzătoare</w:t>
            </w:r>
            <w:proofErr w:type="spellEnd"/>
            <w:r w:rsidRPr="00D00F19">
              <w:rPr>
                <w:noProof w:val="0"/>
                <w:lang w:val="en-US" w:eastAsia="ru-RU"/>
              </w:rPr>
              <w:t xml:space="preserve">; </w:t>
            </w:r>
          </w:p>
          <w:p w14:paraId="36BCFEA5" w14:textId="77777777" w:rsidR="00D00F19" w:rsidRPr="00D00F19" w:rsidRDefault="00D00F19">
            <w:pPr>
              <w:numPr>
                <w:ilvl w:val="0"/>
                <w:numId w:val="23"/>
              </w:numPr>
              <w:tabs>
                <w:tab w:val="left" w:pos="345"/>
              </w:tabs>
              <w:spacing w:line="276" w:lineRule="auto"/>
              <w:ind w:left="0" w:firstLine="0"/>
              <w:jc w:val="both"/>
              <w:rPr>
                <w:noProof w:val="0"/>
                <w:lang w:val="en-US" w:eastAsia="ru-RU"/>
              </w:rPr>
            </w:pPr>
            <w:proofErr w:type="spellStart"/>
            <w:r w:rsidRPr="00D00F19">
              <w:rPr>
                <w:noProof w:val="0"/>
                <w:lang w:val="en-US" w:eastAsia="ru-RU"/>
              </w:rPr>
              <w:t>îndepărtarea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refacerea</w:t>
            </w:r>
            <w:proofErr w:type="spellEnd"/>
            <w:r w:rsidRPr="00D00F19">
              <w:rPr>
                <w:noProof w:val="0"/>
                <w:lang w:val="en-US" w:eastAsia="ru-RU"/>
              </w:rPr>
              <w:t xml:space="preserve"> </w:t>
            </w:r>
            <w:proofErr w:type="spellStart"/>
            <w:r w:rsidRPr="00D00F19">
              <w:rPr>
                <w:noProof w:val="0"/>
                <w:lang w:val="en-US" w:eastAsia="ru-RU"/>
              </w:rPr>
              <w:t>oricărei</w:t>
            </w:r>
            <w:proofErr w:type="spellEnd"/>
            <w:r w:rsidRPr="00D00F19">
              <w:rPr>
                <w:noProof w:val="0"/>
                <w:lang w:val="en-US" w:eastAsia="ru-RU"/>
              </w:rPr>
              <w:t xml:space="preserve"> </w:t>
            </w:r>
            <w:proofErr w:type="spellStart"/>
            <w:r w:rsidRPr="00D00F19">
              <w:rPr>
                <w:noProof w:val="0"/>
                <w:lang w:val="en-US" w:eastAsia="ru-RU"/>
              </w:rPr>
              <w:t>lucrări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de </w:t>
            </w:r>
            <w:proofErr w:type="spellStart"/>
            <w:r w:rsidRPr="00D00F19">
              <w:rPr>
                <w:noProof w:val="0"/>
                <w:lang w:val="en-US" w:eastAsia="ru-RU"/>
              </w:rPr>
              <w:t>lucrare</w:t>
            </w:r>
            <w:proofErr w:type="spellEnd"/>
            <w:r w:rsidRPr="00D00F19">
              <w:rPr>
                <w:noProof w:val="0"/>
                <w:lang w:val="en-US" w:eastAsia="ru-RU"/>
              </w:rPr>
              <w:t xml:space="preserve"> </w:t>
            </w:r>
            <w:proofErr w:type="spellStart"/>
            <w:r w:rsidRPr="00D00F19">
              <w:rPr>
                <w:noProof w:val="0"/>
                <w:lang w:val="en-US" w:eastAsia="ru-RU"/>
              </w:rPr>
              <w:t>necorespunzătoare</w:t>
            </w:r>
            <w:proofErr w:type="spellEnd"/>
            <w:r w:rsidRPr="00D00F19">
              <w:rPr>
                <w:noProof w:val="0"/>
                <w:lang w:val="en-US" w:eastAsia="ru-RU"/>
              </w:rPr>
              <w:t xml:space="preserve"> din </w:t>
            </w:r>
            <w:proofErr w:type="spellStart"/>
            <w:r w:rsidRPr="00D00F19">
              <w:rPr>
                <w:noProof w:val="0"/>
                <w:lang w:val="en-US" w:eastAsia="ru-RU"/>
              </w:rPr>
              <w:t>punct</w:t>
            </w:r>
            <w:proofErr w:type="spellEnd"/>
            <w:r w:rsidRPr="00D00F19">
              <w:rPr>
                <w:noProof w:val="0"/>
                <w:lang w:val="en-US" w:eastAsia="ru-RU"/>
              </w:rPr>
              <w:t xml:space="preserve"> de </w:t>
            </w:r>
            <w:proofErr w:type="spellStart"/>
            <w:r w:rsidRPr="00D00F19">
              <w:rPr>
                <w:noProof w:val="0"/>
                <w:lang w:val="en-US" w:eastAsia="ru-RU"/>
              </w:rPr>
              <w:t>vedere</w:t>
            </w:r>
            <w:proofErr w:type="spellEnd"/>
            <w:r w:rsidRPr="00D00F19">
              <w:rPr>
                <w:noProof w:val="0"/>
                <w:lang w:val="en-US" w:eastAsia="ru-RU"/>
              </w:rPr>
              <w:t xml:space="preserve"> </w:t>
            </w:r>
            <w:proofErr w:type="spellStart"/>
            <w:r w:rsidRPr="00D00F19">
              <w:rPr>
                <w:noProof w:val="0"/>
                <w:lang w:val="en-US" w:eastAsia="ru-RU"/>
              </w:rPr>
              <w:t>calitativ</w:t>
            </w:r>
            <w:proofErr w:type="spellEnd"/>
            <w:r w:rsidRPr="00D00F19">
              <w:rPr>
                <w:noProof w:val="0"/>
                <w:lang w:val="en-US" w:eastAsia="ru-RU"/>
              </w:rPr>
              <w:t xml:space="preserve">. </w:t>
            </w:r>
          </w:p>
          <w:p w14:paraId="0B81C1CF" w14:textId="77777777" w:rsidR="00D00F19" w:rsidRPr="00D00F19" w:rsidRDefault="00D00F19" w:rsidP="00D00F19">
            <w:pPr>
              <w:tabs>
                <w:tab w:val="left" w:pos="314"/>
              </w:tabs>
              <w:spacing w:line="276" w:lineRule="auto"/>
              <w:jc w:val="both"/>
              <w:rPr>
                <w:noProof w:val="0"/>
                <w:lang w:val="en-US" w:eastAsia="ru-RU"/>
              </w:rPr>
            </w:pPr>
            <w:r w:rsidRPr="00D00F19">
              <w:rPr>
                <w:noProof w:val="0"/>
                <w:lang w:val="en-US" w:eastAsia="ru-RU"/>
              </w:rPr>
              <w:t xml:space="preserve">7.17.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neexecutării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 xml:space="preserve"> a </w:t>
            </w:r>
            <w:proofErr w:type="spellStart"/>
            <w:r w:rsidRPr="00D00F19">
              <w:rPr>
                <w:noProof w:val="0"/>
                <w:lang w:val="en-US" w:eastAsia="ru-RU"/>
              </w:rPr>
              <w:t>dispoziţiilor</w:t>
            </w:r>
            <w:proofErr w:type="spellEnd"/>
            <w:r w:rsidRPr="00D00F19">
              <w:rPr>
                <w:noProof w:val="0"/>
                <w:lang w:val="en-US" w:eastAsia="ru-RU"/>
              </w:rPr>
              <w:t xml:space="preserve"> din </w:t>
            </w:r>
            <w:proofErr w:type="spellStart"/>
            <w:r w:rsidRPr="00D00F19">
              <w:rPr>
                <w:noProof w:val="0"/>
                <w:lang w:val="en-US" w:eastAsia="ru-RU"/>
              </w:rPr>
              <w:t>punctul</w:t>
            </w:r>
            <w:proofErr w:type="spellEnd"/>
            <w:r w:rsidRPr="00D00F19">
              <w:rPr>
                <w:noProof w:val="0"/>
                <w:lang w:val="en-US" w:eastAsia="ru-RU"/>
              </w:rPr>
              <w:t xml:space="preserve"> 4.1.,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opri</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rezoluțiunea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condiţiile</w:t>
            </w:r>
            <w:proofErr w:type="spellEnd"/>
            <w:r w:rsidRPr="00D00F19">
              <w:rPr>
                <w:noProof w:val="0"/>
                <w:lang w:val="en-US" w:eastAsia="ru-RU"/>
              </w:rPr>
              <w:t xml:space="preserve"> </w:t>
            </w:r>
            <w:proofErr w:type="spellStart"/>
            <w:r w:rsidRPr="00D00F19">
              <w:rPr>
                <w:noProof w:val="0"/>
                <w:lang w:val="en-US" w:eastAsia="ru-RU"/>
              </w:rPr>
              <w:t>legii</w:t>
            </w:r>
            <w:proofErr w:type="spellEnd"/>
            <w:r w:rsidRPr="00D00F19">
              <w:rPr>
                <w:noProof w:val="0"/>
                <w:lang w:val="en-US" w:eastAsia="ru-RU"/>
              </w:rPr>
              <w:t xml:space="preserve">, </w:t>
            </w:r>
            <w:proofErr w:type="spellStart"/>
            <w:r w:rsidRPr="00D00F19">
              <w:rPr>
                <w:noProof w:val="0"/>
                <w:lang w:val="en-US" w:eastAsia="ru-RU"/>
              </w:rPr>
              <w:t>totodată</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compensează</w:t>
            </w:r>
            <w:proofErr w:type="spellEnd"/>
            <w:r w:rsidRPr="00D00F19">
              <w:rPr>
                <w:noProof w:val="0"/>
                <w:lang w:val="en-US" w:eastAsia="ru-RU"/>
              </w:rPr>
              <w:t xml:space="preserve"> </w:t>
            </w:r>
            <w:proofErr w:type="spellStart"/>
            <w:r w:rsidRPr="00D00F19">
              <w:rPr>
                <w:noProof w:val="0"/>
                <w:lang w:val="en-US" w:eastAsia="ru-RU"/>
              </w:rPr>
              <w:t>cheltuielile</w:t>
            </w:r>
            <w:proofErr w:type="spellEnd"/>
            <w:r w:rsidRPr="00D00F19">
              <w:rPr>
                <w:noProof w:val="0"/>
                <w:lang w:val="en-US" w:eastAsia="ru-RU"/>
              </w:rPr>
              <w:t xml:space="preserve"> </w:t>
            </w:r>
            <w:proofErr w:type="spellStart"/>
            <w:r w:rsidRPr="00D00F19">
              <w:rPr>
                <w:noProof w:val="0"/>
                <w:lang w:val="en-US" w:eastAsia="ru-RU"/>
              </w:rPr>
              <w:t>aferente</w:t>
            </w:r>
            <w:proofErr w:type="spellEnd"/>
            <w:r w:rsidRPr="00D00F19">
              <w:rPr>
                <w:noProof w:val="0"/>
                <w:lang w:val="en-US" w:eastAsia="ru-RU"/>
              </w:rPr>
              <w:t xml:space="preserve"> </w:t>
            </w:r>
            <w:proofErr w:type="spellStart"/>
            <w:r w:rsidRPr="00D00F19">
              <w:rPr>
                <w:noProof w:val="0"/>
                <w:lang w:val="en-US" w:eastAsia="ru-RU"/>
              </w:rPr>
              <w:t>suportate</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legătură</w:t>
            </w:r>
            <w:proofErr w:type="spellEnd"/>
            <w:r w:rsidRPr="00D00F19">
              <w:rPr>
                <w:noProof w:val="0"/>
                <w:lang w:val="en-US" w:eastAsia="ru-RU"/>
              </w:rPr>
              <w:t xml:space="preserve"> cu </w:t>
            </w:r>
            <w:proofErr w:type="spellStart"/>
            <w:r w:rsidRPr="00D00F19">
              <w:rPr>
                <w:noProof w:val="0"/>
                <w:lang w:val="en-US" w:eastAsia="ru-RU"/>
              </w:rPr>
              <w:t>faptul</w:t>
            </w:r>
            <w:proofErr w:type="spellEnd"/>
            <w:r w:rsidRPr="00D00F19">
              <w:rPr>
                <w:noProof w:val="0"/>
                <w:lang w:val="en-US" w:eastAsia="ru-RU"/>
              </w:rPr>
              <w:t xml:space="preserve"> </w:t>
            </w:r>
            <w:proofErr w:type="spellStart"/>
            <w:r w:rsidRPr="00D00F19">
              <w:rPr>
                <w:noProof w:val="0"/>
                <w:lang w:val="en-US" w:eastAsia="ru-RU"/>
              </w:rPr>
              <w:t>neexecutării</w:t>
            </w:r>
            <w:proofErr w:type="spellEnd"/>
            <w:r w:rsidRPr="00D00F19">
              <w:rPr>
                <w:noProof w:val="0"/>
                <w:lang w:val="en-US" w:eastAsia="ru-RU"/>
              </w:rPr>
              <w:t xml:space="preserve">. </w:t>
            </w:r>
          </w:p>
          <w:p w14:paraId="0BF4C8B7" w14:textId="77777777" w:rsidR="00D00F19" w:rsidRPr="00D00F19" w:rsidRDefault="00D00F19" w:rsidP="00D00F19">
            <w:pPr>
              <w:tabs>
                <w:tab w:val="left" w:pos="314"/>
              </w:tabs>
              <w:spacing w:line="276" w:lineRule="auto"/>
              <w:jc w:val="both"/>
              <w:rPr>
                <w:noProof w:val="0"/>
                <w:lang w:val="en-US" w:eastAsia="ru-RU"/>
              </w:rPr>
            </w:pPr>
            <w:r w:rsidRPr="00D00F19">
              <w:rPr>
                <w:noProof w:val="0"/>
                <w:lang w:val="en-US" w:eastAsia="ru-RU"/>
              </w:rPr>
              <w:t xml:space="preserve">7.18.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timpul</w:t>
            </w:r>
            <w:proofErr w:type="spellEnd"/>
            <w:r w:rsidRPr="00D00F19">
              <w:rPr>
                <w:noProof w:val="0"/>
                <w:lang w:val="en-US" w:eastAsia="ru-RU"/>
              </w:rPr>
              <w:t xml:space="preserve"> </w:t>
            </w:r>
            <w:proofErr w:type="spellStart"/>
            <w:r w:rsidRPr="00D00F19">
              <w:rPr>
                <w:noProof w:val="0"/>
                <w:lang w:val="en-US" w:eastAsia="ru-RU"/>
              </w:rPr>
              <w:t>executării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pe </w:t>
            </w:r>
            <w:proofErr w:type="spellStart"/>
            <w:r w:rsidRPr="00D00F19">
              <w:rPr>
                <w:noProof w:val="0"/>
                <w:lang w:val="en-US" w:eastAsia="ru-RU"/>
              </w:rPr>
              <w:t>amplasamente</w:t>
            </w:r>
            <w:proofErr w:type="spellEnd"/>
            <w:r w:rsidRPr="00D00F19">
              <w:rPr>
                <w:noProof w:val="0"/>
                <w:lang w:val="en-US" w:eastAsia="ru-RU"/>
              </w:rPr>
              <w:t xml:space="preserve"> se </w:t>
            </w:r>
            <w:proofErr w:type="spellStart"/>
            <w:r w:rsidRPr="00D00F19">
              <w:rPr>
                <w:noProof w:val="0"/>
                <w:lang w:val="en-US" w:eastAsia="ru-RU"/>
              </w:rPr>
              <w:t>descoperă</w:t>
            </w:r>
            <w:proofErr w:type="spellEnd"/>
            <w:r w:rsidRPr="00D00F19">
              <w:rPr>
                <w:noProof w:val="0"/>
                <w:lang w:val="en-US" w:eastAsia="ru-RU"/>
              </w:rPr>
              <w:t xml:space="preserve"> </w:t>
            </w:r>
            <w:proofErr w:type="spellStart"/>
            <w:r w:rsidRPr="00D00F19">
              <w:rPr>
                <w:noProof w:val="0"/>
                <w:lang w:val="en-US" w:eastAsia="ru-RU"/>
              </w:rPr>
              <w:t>valori</w:t>
            </w:r>
            <w:proofErr w:type="spellEnd"/>
            <w:r w:rsidRPr="00D00F19">
              <w:rPr>
                <w:noProof w:val="0"/>
                <w:lang w:val="en-US" w:eastAsia="ru-RU"/>
              </w:rPr>
              <w:t xml:space="preserve"> </w:t>
            </w:r>
            <w:proofErr w:type="spellStart"/>
            <w:r w:rsidRPr="00D00F19">
              <w:rPr>
                <w:noProof w:val="0"/>
                <w:lang w:val="en-US" w:eastAsia="ru-RU"/>
              </w:rPr>
              <w:t>istorice</w:t>
            </w:r>
            <w:proofErr w:type="spellEnd"/>
            <w:r w:rsidRPr="00D00F19">
              <w:rPr>
                <w:noProof w:val="0"/>
                <w:lang w:val="en-US" w:eastAsia="ru-RU"/>
              </w:rPr>
              <w:t xml:space="preserve">, </w:t>
            </w:r>
            <w:proofErr w:type="spellStart"/>
            <w:r w:rsidRPr="00D00F19">
              <w:rPr>
                <w:noProof w:val="0"/>
                <w:lang w:val="en-US" w:eastAsia="ru-RU"/>
              </w:rPr>
              <w:t>artistice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ştiinţifice</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obligat</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oprească</w:t>
            </w:r>
            <w:proofErr w:type="spellEnd"/>
            <w:r w:rsidRPr="00D00F19">
              <w:rPr>
                <w:noProof w:val="0"/>
                <w:lang w:val="en-US" w:eastAsia="ru-RU"/>
              </w:rPr>
              <w:t xml:space="preserve"> </w:t>
            </w:r>
            <w:proofErr w:type="spellStart"/>
            <w:r w:rsidRPr="00D00F19">
              <w:rPr>
                <w:noProof w:val="0"/>
                <w:lang w:val="en-US" w:eastAsia="ru-RU"/>
              </w:rPr>
              <w:t>execuţia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zona </w:t>
            </w:r>
            <w:proofErr w:type="spellStart"/>
            <w:r w:rsidRPr="00D00F19">
              <w:rPr>
                <w:noProof w:val="0"/>
                <w:lang w:val="en-US" w:eastAsia="ru-RU"/>
              </w:rPr>
              <w:t>respectivă</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comunice</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autorităților</w:t>
            </w:r>
            <w:proofErr w:type="spellEnd"/>
            <w:r w:rsidRPr="00D00F19">
              <w:rPr>
                <w:noProof w:val="0"/>
                <w:lang w:val="en-US" w:eastAsia="ru-RU"/>
              </w:rPr>
              <w:t xml:space="preserve"> de </w:t>
            </w:r>
            <w:proofErr w:type="spellStart"/>
            <w:r w:rsidRPr="00D00F19">
              <w:rPr>
                <w:noProof w:val="0"/>
                <w:lang w:val="en-US" w:eastAsia="ru-RU"/>
              </w:rPr>
              <w:t>specialitate</w:t>
            </w:r>
            <w:proofErr w:type="spellEnd"/>
            <w:r w:rsidRPr="00D00F19">
              <w:rPr>
                <w:noProof w:val="0"/>
                <w:lang w:val="en-US" w:eastAsia="ru-RU"/>
              </w:rPr>
              <w:t xml:space="preserve"> </w:t>
            </w:r>
            <w:proofErr w:type="spellStart"/>
            <w:r w:rsidRPr="00D00F19">
              <w:rPr>
                <w:noProof w:val="0"/>
                <w:lang w:val="en-US" w:eastAsia="ru-RU"/>
              </w:rPr>
              <w:t>responsabile</w:t>
            </w:r>
            <w:proofErr w:type="spellEnd"/>
            <w:r w:rsidRPr="00D00F19">
              <w:rPr>
                <w:noProof w:val="0"/>
                <w:lang w:val="en-US" w:eastAsia="ru-RU"/>
              </w:rPr>
              <w:t xml:space="preserve">. </w:t>
            </w:r>
          </w:p>
          <w:p w14:paraId="48C4D5E5" w14:textId="77777777" w:rsidR="00D00F19" w:rsidRPr="00D00F19" w:rsidRDefault="00D00F19" w:rsidP="00D00F19">
            <w:pPr>
              <w:tabs>
                <w:tab w:val="left" w:pos="314"/>
              </w:tabs>
              <w:spacing w:line="276" w:lineRule="auto"/>
              <w:jc w:val="both"/>
              <w:rPr>
                <w:noProof w:val="0"/>
                <w:lang w:val="en-US" w:eastAsia="ru-RU"/>
              </w:rPr>
            </w:pPr>
            <w:r w:rsidRPr="00D00F19">
              <w:rPr>
                <w:noProof w:val="0"/>
                <w:lang w:val="en-US" w:eastAsia="ru-RU"/>
              </w:rPr>
              <w:t xml:space="preserve">7.19.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timpul</w:t>
            </w:r>
            <w:proofErr w:type="spellEnd"/>
            <w:r w:rsidRPr="00D00F19">
              <w:rPr>
                <w:noProof w:val="0"/>
                <w:lang w:val="en-US" w:eastAsia="ru-RU"/>
              </w:rPr>
              <w:t xml:space="preserve"> </w:t>
            </w:r>
            <w:proofErr w:type="spellStart"/>
            <w:r w:rsidRPr="00D00F19">
              <w:rPr>
                <w:noProof w:val="0"/>
                <w:lang w:val="en-US" w:eastAsia="ru-RU"/>
              </w:rPr>
              <w:t>desfăşurării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are </w:t>
            </w:r>
            <w:proofErr w:type="spellStart"/>
            <w:r w:rsidRPr="00D00F19">
              <w:rPr>
                <w:noProof w:val="0"/>
                <w:lang w:val="en-US" w:eastAsia="ru-RU"/>
              </w:rPr>
              <w:t>obligaţia</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menţină</w:t>
            </w:r>
            <w:proofErr w:type="spellEnd"/>
            <w:r w:rsidRPr="00D00F19">
              <w:rPr>
                <w:noProof w:val="0"/>
                <w:lang w:val="en-US" w:eastAsia="ru-RU"/>
              </w:rPr>
              <w:t xml:space="preserve"> </w:t>
            </w:r>
            <w:proofErr w:type="spellStart"/>
            <w:r w:rsidRPr="00D00F19">
              <w:rPr>
                <w:noProof w:val="0"/>
                <w:lang w:val="en-US" w:eastAsia="ru-RU"/>
              </w:rPr>
              <w:t>căile</w:t>
            </w:r>
            <w:proofErr w:type="spellEnd"/>
            <w:r w:rsidRPr="00D00F19">
              <w:rPr>
                <w:noProof w:val="0"/>
                <w:lang w:val="en-US" w:eastAsia="ru-RU"/>
              </w:rPr>
              <w:t xml:space="preserve"> de </w:t>
            </w:r>
            <w:proofErr w:type="spellStart"/>
            <w:r w:rsidRPr="00D00F19">
              <w:rPr>
                <w:noProof w:val="0"/>
                <w:lang w:val="en-US" w:eastAsia="ru-RU"/>
              </w:rPr>
              <w:t>acces</w:t>
            </w:r>
            <w:proofErr w:type="spellEnd"/>
            <w:r w:rsidRPr="00D00F19">
              <w:rPr>
                <w:noProof w:val="0"/>
                <w:lang w:val="en-US" w:eastAsia="ru-RU"/>
              </w:rPr>
              <w:t xml:space="preserve"> </w:t>
            </w:r>
            <w:proofErr w:type="spellStart"/>
            <w:r w:rsidRPr="00D00F19">
              <w:rPr>
                <w:noProof w:val="0"/>
                <w:lang w:val="en-US" w:eastAsia="ru-RU"/>
              </w:rPr>
              <w:t>libere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retragă</w:t>
            </w:r>
            <w:proofErr w:type="spellEnd"/>
            <w:r w:rsidRPr="00D00F19">
              <w:rPr>
                <w:noProof w:val="0"/>
                <w:lang w:val="en-US" w:eastAsia="ru-RU"/>
              </w:rPr>
              <w:t xml:space="preserve"> </w:t>
            </w:r>
            <w:proofErr w:type="spellStart"/>
            <w:r w:rsidRPr="00D00F19">
              <w:rPr>
                <w:noProof w:val="0"/>
                <w:lang w:val="en-US" w:eastAsia="ru-RU"/>
              </w:rPr>
              <w:t>utilajele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îndepărteze</w:t>
            </w:r>
            <w:proofErr w:type="spellEnd"/>
            <w:r w:rsidRPr="00D00F19">
              <w:rPr>
                <w:noProof w:val="0"/>
                <w:lang w:val="en-US" w:eastAsia="ru-RU"/>
              </w:rPr>
              <w:t xml:space="preserve"> </w:t>
            </w:r>
            <w:proofErr w:type="spellStart"/>
            <w:r w:rsidRPr="00D00F19">
              <w:rPr>
                <w:noProof w:val="0"/>
                <w:lang w:val="en-US" w:eastAsia="ru-RU"/>
              </w:rPr>
              <w:t>surplusurile</w:t>
            </w:r>
            <w:proofErr w:type="spellEnd"/>
            <w:r w:rsidRPr="00D00F19">
              <w:rPr>
                <w:noProof w:val="0"/>
                <w:lang w:val="en-US" w:eastAsia="ru-RU"/>
              </w:rPr>
              <w:t xml:space="preserve"> de </w:t>
            </w:r>
            <w:proofErr w:type="spellStart"/>
            <w:r w:rsidRPr="00D00F19">
              <w:rPr>
                <w:noProof w:val="0"/>
                <w:lang w:val="en-US" w:eastAsia="ru-RU"/>
              </w:rPr>
              <w:t>materiale</w:t>
            </w:r>
            <w:proofErr w:type="spellEnd"/>
            <w:r w:rsidRPr="00D00F19">
              <w:rPr>
                <w:noProof w:val="0"/>
                <w:lang w:val="en-US" w:eastAsia="ru-RU"/>
              </w:rPr>
              <w:t xml:space="preserve">, </w:t>
            </w:r>
            <w:proofErr w:type="spellStart"/>
            <w:r w:rsidRPr="00D00F19">
              <w:rPr>
                <w:noProof w:val="0"/>
                <w:lang w:val="en-US" w:eastAsia="ru-RU"/>
              </w:rPr>
              <w:t>deşeuri</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lucrări</w:t>
            </w:r>
            <w:proofErr w:type="spellEnd"/>
            <w:r w:rsidRPr="00D00F19">
              <w:rPr>
                <w:noProof w:val="0"/>
                <w:lang w:val="en-US" w:eastAsia="ru-RU"/>
              </w:rPr>
              <w:t xml:space="preserve"> </w:t>
            </w:r>
            <w:proofErr w:type="spellStart"/>
            <w:r w:rsidRPr="00D00F19">
              <w:rPr>
                <w:noProof w:val="0"/>
                <w:lang w:val="en-US" w:eastAsia="ru-RU"/>
              </w:rPr>
              <w:t>provizorii</w:t>
            </w:r>
            <w:proofErr w:type="spellEnd"/>
            <w:r w:rsidRPr="00D00F19">
              <w:rPr>
                <w:noProof w:val="0"/>
                <w:lang w:val="en-US" w:eastAsia="ru-RU"/>
              </w:rPr>
              <w:t xml:space="preserve"> de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fel</w:t>
            </w:r>
            <w:proofErr w:type="spellEnd"/>
            <w:r w:rsidRPr="00D00F19">
              <w:rPr>
                <w:noProof w:val="0"/>
                <w:lang w:val="en-US" w:eastAsia="ru-RU"/>
              </w:rPr>
              <w:t xml:space="preserve">, care nu sunt </w:t>
            </w:r>
            <w:proofErr w:type="spellStart"/>
            <w:r w:rsidRPr="00D00F19">
              <w:rPr>
                <w:noProof w:val="0"/>
                <w:lang w:val="en-US" w:eastAsia="ru-RU"/>
              </w:rPr>
              <w:t>necesare</w:t>
            </w:r>
            <w:proofErr w:type="spellEnd"/>
            <w:r w:rsidRPr="00D00F19">
              <w:rPr>
                <w:noProof w:val="0"/>
                <w:lang w:val="en-US" w:eastAsia="ru-RU"/>
              </w:rPr>
              <w:t xml:space="preserve">, </w:t>
            </w:r>
            <w:proofErr w:type="spellStart"/>
            <w:r w:rsidRPr="00D00F19">
              <w:rPr>
                <w:noProof w:val="0"/>
                <w:lang w:val="en-US" w:eastAsia="ru-RU"/>
              </w:rPr>
              <w:t>iar</w:t>
            </w:r>
            <w:proofErr w:type="spellEnd"/>
            <w:r w:rsidRPr="00D00F19">
              <w:rPr>
                <w:noProof w:val="0"/>
                <w:lang w:val="en-US" w:eastAsia="ru-RU"/>
              </w:rPr>
              <w:t xml:space="preserve"> la </w:t>
            </w:r>
            <w:proofErr w:type="spellStart"/>
            <w:r w:rsidRPr="00D00F19">
              <w:rPr>
                <w:noProof w:val="0"/>
                <w:lang w:val="en-US" w:eastAsia="ru-RU"/>
              </w:rPr>
              <w:t>terminarea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evacua</w:t>
            </w:r>
            <w:proofErr w:type="spellEnd"/>
            <w:r w:rsidRPr="00D00F19">
              <w:rPr>
                <w:noProof w:val="0"/>
                <w:lang w:val="en-US" w:eastAsia="ru-RU"/>
              </w:rPr>
              <w:t xml:space="preserve"> de pe </w:t>
            </w:r>
            <w:proofErr w:type="spellStart"/>
            <w:r w:rsidRPr="00D00F19">
              <w:rPr>
                <w:noProof w:val="0"/>
                <w:lang w:val="en-US" w:eastAsia="ru-RU"/>
              </w:rPr>
              <w:t>şantier</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utilajele</w:t>
            </w:r>
            <w:proofErr w:type="spellEnd"/>
            <w:r w:rsidRPr="00D00F19">
              <w:rPr>
                <w:noProof w:val="0"/>
                <w:lang w:val="en-US" w:eastAsia="ru-RU"/>
              </w:rPr>
              <w:t xml:space="preserve"> de </w:t>
            </w:r>
            <w:proofErr w:type="spellStart"/>
            <w:r w:rsidRPr="00D00F19">
              <w:rPr>
                <w:noProof w:val="0"/>
                <w:lang w:val="en-US" w:eastAsia="ru-RU"/>
              </w:rPr>
              <w:t>construcţie</w:t>
            </w:r>
            <w:proofErr w:type="spellEnd"/>
            <w:r w:rsidRPr="00D00F19">
              <w:rPr>
                <w:noProof w:val="0"/>
                <w:lang w:val="en-US" w:eastAsia="ru-RU"/>
              </w:rPr>
              <w:t xml:space="preserve">, </w:t>
            </w:r>
            <w:proofErr w:type="spellStart"/>
            <w:r w:rsidRPr="00D00F19">
              <w:rPr>
                <w:noProof w:val="0"/>
                <w:lang w:val="en-US" w:eastAsia="ru-RU"/>
              </w:rPr>
              <w:t>surplusurile</w:t>
            </w:r>
            <w:proofErr w:type="spellEnd"/>
            <w:r w:rsidRPr="00D00F19">
              <w:rPr>
                <w:noProof w:val="0"/>
                <w:lang w:val="en-US" w:eastAsia="ru-RU"/>
              </w:rPr>
              <w:t xml:space="preserve"> de </w:t>
            </w:r>
            <w:proofErr w:type="spellStart"/>
            <w:r w:rsidRPr="00D00F19">
              <w:rPr>
                <w:noProof w:val="0"/>
                <w:lang w:val="en-US" w:eastAsia="ru-RU"/>
              </w:rPr>
              <w:t>materiale</w:t>
            </w:r>
            <w:proofErr w:type="spellEnd"/>
            <w:r w:rsidRPr="00D00F19">
              <w:rPr>
                <w:noProof w:val="0"/>
                <w:lang w:val="en-US" w:eastAsia="ru-RU"/>
              </w:rPr>
              <w:t xml:space="preserve">, </w:t>
            </w:r>
            <w:proofErr w:type="spellStart"/>
            <w:r w:rsidRPr="00D00F19">
              <w:rPr>
                <w:noProof w:val="0"/>
                <w:lang w:val="en-US" w:eastAsia="ru-RU"/>
              </w:rPr>
              <w:t>deşeurile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provizorii</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readuce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stare </w:t>
            </w:r>
            <w:proofErr w:type="spellStart"/>
            <w:r w:rsidRPr="00D00F19">
              <w:rPr>
                <w:noProof w:val="0"/>
                <w:lang w:val="en-US" w:eastAsia="ru-RU"/>
              </w:rPr>
              <w:t>inițială</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sectoarele</w:t>
            </w:r>
            <w:proofErr w:type="spellEnd"/>
            <w:r w:rsidRPr="00D00F19">
              <w:rPr>
                <w:noProof w:val="0"/>
                <w:lang w:val="en-US" w:eastAsia="ru-RU"/>
              </w:rPr>
              <w:t xml:space="preserve"> pe care le-a </w:t>
            </w:r>
            <w:proofErr w:type="spellStart"/>
            <w:r w:rsidRPr="00D00F19">
              <w:rPr>
                <w:noProof w:val="0"/>
                <w:lang w:val="en-US" w:eastAsia="ru-RU"/>
              </w:rPr>
              <w:t>utilizat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legătură</w:t>
            </w:r>
            <w:proofErr w:type="spellEnd"/>
            <w:r w:rsidRPr="00D00F19">
              <w:rPr>
                <w:noProof w:val="0"/>
                <w:lang w:val="en-US" w:eastAsia="ru-RU"/>
              </w:rPr>
              <w:t xml:space="preserve"> cu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
          <w:p w14:paraId="424E7B9F" w14:textId="77777777" w:rsidR="00D00F19" w:rsidRPr="00D00F19" w:rsidRDefault="00D00F19" w:rsidP="00D00F19">
            <w:pPr>
              <w:tabs>
                <w:tab w:val="left" w:pos="314"/>
              </w:tabs>
              <w:spacing w:line="276" w:lineRule="auto"/>
              <w:jc w:val="both"/>
              <w:rPr>
                <w:noProof w:val="0"/>
                <w:lang w:val="en-US" w:eastAsia="ru-RU"/>
              </w:rPr>
            </w:pPr>
            <w:r w:rsidRPr="00D00F19">
              <w:rPr>
                <w:noProof w:val="0"/>
                <w:lang w:val="en-US" w:eastAsia="ru-RU"/>
              </w:rPr>
              <w:t xml:space="preserve">7.20.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suplimentare</w:t>
            </w:r>
            <w:proofErr w:type="spellEnd"/>
            <w:r w:rsidRPr="00D00F19">
              <w:rPr>
                <w:noProof w:val="0"/>
                <w:lang w:val="en-US" w:eastAsia="ru-RU"/>
              </w:rPr>
              <w:t xml:space="preserve"> </w:t>
            </w:r>
            <w:proofErr w:type="spellStart"/>
            <w:r w:rsidRPr="00D00F19">
              <w:rPr>
                <w:noProof w:val="0"/>
                <w:lang w:val="en-US" w:eastAsia="ru-RU"/>
              </w:rPr>
              <w:t>față</w:t>
            </w:r>
            <w:proofErr w:type="spellEnd"/>
            <w:r w:rsidRPr="00D00F19">
              <w:rPr>
                <w:noProof w:val="0"/>
                <w:lang w:val="en-US" w:eastAsia="ru-RU"/>
              </w:rPr>
              <w:t xml:space="preserve"> de </w:t>
            </w:r>
            <w:proofErr w:type="spellStart"/>
            <w:r w:rsidRPr="00D00F19">
              <w:rPr>
                <w:noProof w:val="0"/>
                <w:lang w:val="en-US" w:eastAsia="ru-RU"/>
              </w:rPr>
              <w:t>cele</w:t>
            </w:r>
            <w:proofErr w:type="spellEnd"/>
            <w:r w:rsidRPr="00D00F19">
              <w:rPr>
                <w:noProof w:val="0"/>
                <w:lang w:val="en-US" w:eastAsia="ru-RU"/>
              </w:rPr>
              <w:t xml:space="preserve"> </w:t>
            </w:r>
            <w:proofErr w:type="spellStart"/>
            <w:r w:rsidRPr="00D00F19">
              <w:rPr>
                <w:noProof w:val="0"/>
                <w:lang w:val="en-US" w:eastAsia="ru-RU"/>
              </w:rPr>
              <w:t>contractate</w:t>
            </w:r>
            <w:proofErr w:type="spellEnd"/>
            <w:r w:rsidRPr="00D00F19">
              <w:rPr>
                <w:noProof w:val="0"/>
                <w:lang w:val="en-US" w:eastAsia="ru-RU"/>
              </w:rPr>
              <w:t xml:space="preserve">, considerate </w:t>
            </w:r>
            <w:proofErr w:type="spellStart"/>
            <w:r w:rsidRPr="00D00F19">
              <w:rPr>
                <w:noProof w:val="0"/>
                <w:lang w:val="en-US" w:eastAsia="ru-RU"/>
              </w:rPr>
              <w:t>necesare</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nu pot fi </w:t>
            </w:r>
            <w:proofErr w:type="spellStart"/>
            <w:r w:rsidRPr="00D00F19">
              <w:rPr>
                <w:noProof w:val="0"/>
                <w:lang w:val="en-US" w:eastAsia="ru-RU"/>
              </w:rPr>
              <w:t>demarate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modificarea</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Acord </w:t>
            </w:r>
            <w:proofErr w:type="spellStart"/>
            <w:r w:rsidRPr="00D00F19">
              <w:rPr>
                <w:noProof w:val="0"/>
                <w:lang w:val="en-US" w:eastAsia="ru-RU"/>
              </w:rPr>
              <w:t>adițional</w:t>
            </w:r>
            <w:proofErr w:type="spellEnd"/>
            <w:r w:rsidRPr="00D00F19">
              <w:rPr>
                <w:noProof w:val="0"/>
                <w:lang w:val="en-US" w:eastAsia="ru-RU"/>
              </w:rPr>
              <w:t xml:space="preserve"> a </w:t>
            </w:r>
            <w:proofErr w:type="spellStart"/>
            <w:r w:rsidRPr="00D00F19">
              <w:rPr>
                <w:noProof w:val="0"/>
                <w:lang w:val="en-US" w:eastAsia="ru-RU"/>
              </w:rPr>
              <w:t>prezentului</w:t>
            </w:r>
            <w:proofErr w:type="spellEnd"/>
            <w:r w:rsidRPr="00D00F19">
              <w:rPr>
                <w:noProof w:val="0"/>
                <w:lang w:val="en-US" w:eastAsia="ru-RU"/>
              </w:rPr>
              <w:t xml:space="preserve"> contract. </w:t>
            </w:r>
          </w:p>
          <w:p w14:paraId="57E95CE6" w14:textId="77777777" w:rsidR="00D00F19" w:rsidRPr="00D00F19" w:rsidRDefault="00D00F19" w:rsidP="00D00F19">
            <w:pPr>
              <w:tabs>
                <w:tab w:val="left" w:pos="314"/>
              </w:tabs>
              <w:spacing w:line="276" w:lineRule="auto"/>
              <w:jc w:val="both"/>
              <w:rPr>
                <w:noProof w:val="0"/>
                <w:lang w:val="en-US" w:eastAsia="ru-RU"/>
              </w:rPr>
            </w:pPr>
            <w:r w:rsidRPr="00D00F19">
              <w:rPr>
                <w:noProof w:val="0"/>
                <w:lang w:val="en-US" w:eastAsia="ru-RU"/>
              </w:rPr>
              <w:t xml:space="preserve">7.21.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răspunde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defectele</w:t>
            </w:r>
            <w:proofErr w:type="spellEnd"/>
            <w:r w:rsidRPr="00D00F19">
              <w:rPr>
                <w:noProof w:val="0"/>
                <w:lang w:val="en-US" w:eastAsia="ru-RU"/>
              </w:rPr>
              <w:t xml:space="preserve"> </w:t>
            </w:r>
            <w:proofErr w:type="spellStart"/>
            <w:r w:rsidRPr="00D00F19">
              <w:rPr>
                <w:noProof w:val="0"/>
                <w:lang w:val="en-US" w:eastAsia="ru-RU"/>
              </w:rPr>
              <w:t>ascunse</w:t>
            </w:r>
            <w:proofErr w:type="spellEnd"/>
            <w:r w:rsidRPr="00D00F19">
              <w:rPr>
                <w:noProof w:val="0"/>
                <w:lang w:val="en-US" w:eastAsia="ru-RU"/>
              </w:rPr>
              <w:t xml:space="preserve"> ale </w:t>
            </w:r>
            <w:proofErr w:type="spellStart"/>
            <w:r w:rsidRPr="00D00F19">
              <w:rPr>
                <w:noProof w:val="0"/>
                <w:lang w:val="en-US" w:eastAsia="ru-RU"/>
              </w:rPr>
              <w:t>construcției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w:t>
            </w:r>
            <w:proofErr w:type="spellStart"/>
            <w:r w:rsidRPr="00D00F19">
              <w:rPr>
                <w:noProof w:val="0"/>
                <w:lang w:val="en-US" w:eastAsia="ru-RU"/>
              </w:rPr>
              <w:lastRenderedPageBreak/>
              <w:t>prevederile</w:t>
            </w:r>
            <w:proofErr w:type="spellEnd"/>
            <w:r w:rsidRPr="00D00F19">
              <w:rPr>
                <w:noProof w:val="0"/>
                <w:lang w:val="en-US" w:eastAsia="ru-RU"/>
              </w:rPr>
              <w:t xml:space="preserve"> </w:t>
            </w:r>
            <w:proofErr w:type="spellStart"/>
            <w:r w:rsidRPr="00D00F19">
              <w:rPr>
                <w:noProof w:val="0"/>
                <w:lang w:val="en-US" w:eastAsia="ru-RU"/>
              </w:rPr>
              <w:t>actelor</w:t>
            </w:r>
            <w:proofErr w:type="spellEnd"/>
            <w:r w:rsidRPr="00D00F19">
              <w:rPr>
                <w:noProof w:val="0"/>
                <w:lang w:val="en-US" w:eastAsia="ru-RU"/>
              </w:rPr>
              <w:t xml:space="preserve"> normative.</w:t>
            </w:r>
          </w:p>
          <w:p w14:paraId="2E9DD11A" w14:textId="77777777" w:rsidR="00D00F19" w:rsidRPr="00D00F19" w:rsidRDefault="00D00F19" w:rsidP="00D00F19">
            <w:pPr>
              <w:tabs>
                <w:tab w:val="left" w:pos="525"/>
              </w:tabs>
              <w:spacing w:line="276" w:lineRule="auto"/>
              <w:jc w:val="both"/>
              <w:rPr>
                <w:noProof w:val="0"/>
                <w:lang w:val="en-US" w:eastAsia="ru-RU"/>
              </w:rPr>
            </w:pPr>
            <w:r w:rsidRPr="00D00F19">
              <w:rPr>
                <w:noProof w:val="0"/>
                <w:lang w:val="en-US" w:eastAsia="ru-RU"/>
              </w:rPr>
              <w:t xml:space="preserve">7.22.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obţină</w:t>
            </w:r>
            <w:proofErr w:type="spellEnd"/>
            <w:r w:rsidRPr="00D00F19">
              <w:rPr>
                <w:noProof w:val="0"/>
                <w:lang w:val="en-US" w:eastAsia="ru-RU"/>
              </w:rPr>
              <w:t xml:space="preserve">, pe propria </w:t>
            </w:r>
            <w:proofErr w:type="spellStart"/>
            <w:r w:rsidRPr="00D00F19">
              <w:rPr>
                <w:noProof w:val="0"/>
                <w:lang w:val="en-US" w:eastAsia="ru-RU"/>
              </w:rPr>
              <w:t>cheltuială</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avizele</w:t>
            </w:r>
            <w:proofErr w:type="spellEnd"/>
            <w:r w:rsidRPr="00D00F19">
              <w:rPr>
                <w:noProof w:val="0"/>
                <w:lang w:val="en-US" w:eastAsia="ru-RU"/>
              </w:rPr>
              <w:t xml:space="preserve">, </w:t>
            </w:r>
            <w:proofErr w:type="spellStart"/>
            <w:r w:rsidRPr="00D00F19">
              <w:rPr>
                <w:noProof w:val="0"/>
                <w:lang w:val="en-US" w:eastAsia="ru-RU"/>
              </w:rPr>
              <w:t>autorizaţiile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aprobările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plătească</w:t>
            </w:r>
            <w:proofErr w:type="spellEnd"/>
            <w:r w:rsidRPr="00D00F19">
              <w:rPr>
                <w:noProof w:val="0"/>
                <w:lang w:val="en-US" w:eastAsia="ru-RU"/>
              </w:rPr>
              <w:t xml:space="preserv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taxele</w:t>
            </w:r>
            <w:proofErr w:type="spellEnd"/>
            <w:r w:rsidRPr="00D00F19">
              <w:rPr>
                <w:noProof w:val="0"/>
                <w:lang w:val="en-US" w:eastAsia="ru-RU"/>
              </w:rPr>
              <w:t xml:space="preserve"> </w:t>
            </w:r>
            <w:proofErr w:type="spellStart"/>
            <w:r w:rsidRPr="00D00F19">
              <w:rPr>
                <w:noProof w:val="0"/>
                <w:lang w:val="en-US" w:eastAsia="ru-RU"/>
              </w:rPr>
              <w:t>necesare</w:t>
            </w:r>
            <w:proofErr w:type="spellEnd"/>
            <w:r w:rsidRPr="00D00F19">
              <w:rPr>
                <w:noProof w:val="0"/>
                <w:lang w:val="en-US" w:eastAsia="ru-RU"/>
              </w:rPr>
              <w:t xml:space="preserve"> legate de </w:t>
            </w:r>
            <w:proofErr w:type="spellStart"/>
            <w:r w:rsidRPr="00D00F19">
              <w:rPr>
                <w:noProof w:val="0"/>
                <w:lang w:val="en-US" w:eastAsia="ru-RU"/>
              </w:rPr>
              <w:t>execuţia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bunuri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drepturi</w:t>
            </w:r>
            <w:proofErr w:type="spellEnd"/>
            <w:r w:rsidRPr="00D00F19">
              <w:rPr>
                <w:noProof w:val="0"/>
                <w:lang w:val="en-US" w:eastAsia="ru-RU"/>
              </w:rPr>
              <w:t xml:space="preserve"> </w:t>
            </w:r>
            <w:proofErr w:type="spellStart"/>
            <w:r w:rsidRPr="00D00F19">
              <w:rPr>
                <w:noProof w:val="0"/>
                <w:lang w:val="en-US" w:eastAsia="ru-RU"/>
              </w:rPr>
              <w:t>afectate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care pot fi </w:t>
            </w:r>
            <w:proofErr w:type="spellStart"/>
            <w:r w:rsidRPr="00D00F19">
              <w:rPr>
                <w:noProof w:val="0"/>
                <w:lang w:val="en-US" w:eastAsia="ru-RU"/>
              </w:rPr>
              <w:t>afectate</w:t>
            </w:r>
            <w:proofErr w:type="spellEnd"/>
            <w:r w:rsidRPr="00D00F19">
              <w:rPr>
                <w:noProof w:val="0"/>
                <w:lang w:val="en-US" w:eastAsia="ru-RU"/>
              </w:rPr>
              <w:t xml:space="preserve"> de </w:t>
            </w:r>
            <w:proofErr w:type="spellStart"/>
            <w:r w:rsidRPr="00D00F19">
              <w:rPr>
                <w:noProof w:val="0"/>
                <w:lang w:val="en-US" w:eastAsia="ru-RU"/>
              </w:rPr>
              <w:t>execuţia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w:t>
            </w:r>
          </w:p>
          <w:p w14:paraId="776B9B59" w14:textId="77777777" w:rsidR="00D00F19" w:rsidRPr="00D00F19" w:rsidRDefault="00D00F19" w:rsidP="00D00F19">
            <w:pPr>
              <w:tabs>
                <w:tab w:val="left" w:pos="525"/>
              </w:tabs>
              <w:spacing w:line="276" w:lineRule="auto"/>
              <w:jc w:val="both"/>
              <w:rPr>
                <w:noProof w:val="0"/>
                <w:lang w:val="en-US" w:eastAsia="ru-RU"/>
              </w:rPr>
            </w:pPr>
          </w:p>
          <w:p w14:paraId="76339B6B" w14:textId="77777777" w:rsidR="00D00F19" w:rsidRPr="00D00F19" w:rsidRDefault="00D00F19" w:rsidP="00D00F19">
            <w:pPr>
              <w:tabs>
                <w:tab w:val="left" w:pos="525"/>
              </w:tabs>
              <w:spacing w:line="276" w:lineRule="auto"/>
              <w:jc w:val="both"/>
              <w:rPr>
                <w:b/>
                <w:noProof w:val="0"/>
                <w:lang w:val="en-US" w:eastAsia="ru-RU"/>
              </w:rPr>
            </w:pPr>
            <w:r w:rsidRPr="00D00F19">
              <w:rPr>
                <w:b/>
                <w:noProof w:val="0"/>
                <w:lang w:val="en-US" w:eastAsia="ru-RU"/>
              </w:rPr>
              <w:t>8. MODIFICĂRI</w:t>
            </w:r>
          </w:p>
          <w:p w14:paraId="34DE3BE7" w14:textId="77777777" w:rsidR="00D00F19" w:rsidRPr="00D00F19" w:rsidRDefault="00D00F19" w:rsidP="00D00F19">
            <w:pPr>
              <w:tabs>
                <w:tab w:val="left" w:pos="360"/>
              </w:tabs>
              <w:spacing w:line="276" w:lineRule="auto"/>
              <w:jc w:val="both"/>
              <w:rPr>
                <w:noProof w:val="0"/>
                <w:lang w:val="en-US" w:eastAsia="ru-RU"/>
              </w:rPr>
            </w:pPr>
            <w:proofErr w:type="spellStart"/>
            <w:r w:rsidRPr="00D00F19">
              <w:rPr>
                <w:noProof w:val="0"/>
                <w:lang w:val="en-US" w:eastAsia="ru-RU"/>
              </w:rPr>
              <w:t>Modificarea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de </w:t>
            </w:r>
            <w:proofErr w:type="spellStart"/>
            <w:r w:rsidRPr="00D00F19">
              <w:rPr>
                <w:noProof w:val="0"/>
                <w:lang w:val="en-US" w:eastAsia="ru-RU"/>
              </w:rPr>
              <w:t>achiziţie</w:t>
            </w:r>
            <w:proofErr w:type="spellEnd"/>
            <w:r w:rsidRPr="00D00F19">
              <w:rPr>
                <w:noProof w:val="0"/>
                <w:lang w:val="en-US" w:eastAsia="ru-RU"/>
              </w:rPr>
              <w:t xml:space="preserve"> </w:t>
            </w:r>
            <w:proofErr w:type="spellStart"/>
            <w:r w:rsidRPr="00D00F19">
              <w:rPr>
                <w:noProof w:val="0"/>
                <w:lang w:val="en-US" w:eastAsia="ru-RU"/>
              </w:rPr>
              <w:t>publică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cursul</w:t>
            </w:r>
            <w:proofErr w:type="spellEnd"/>
            <w:r w:rsidRPr="00D00F19">
              <w:rPr>
                <w:noProof w:val="0"/>
                <w:lang w:val="en-US" w:eastAsia="ru-RU"/>
              </w:rPr>
              <w:t xml:space="preserve"> </w:t>
            </w:r>
            <w:proofErr w:type="spellStart"/>
            <w:r w:rsidRPr="00D00F19">
              <w:rPr>
                <w:noProof w:val="0"/>
                <w:lang w:val="en-US" w:eastAsia="ru-RU"/>
              </w:rPr>
              <w:t>perioadei</w:t>
            </w:r>
            <w:proofErr w:type="spellEnd"/>
            <w:r w:rsidRPr="00D00F19">
              <w:rPr>
                <w:noProof w:val="0"/>
                <w:lang w:val="en-US" w:eastAsia="ru-RU"/>
              </w:rPr>
              <w:t xml:space="preserve"> sale de </w:t>
            </w:r>
            <w:proofErr w:type="spellStart"/>
            <w:r w:rsidRPr="00D00F19">
              <w:rPr>
                <w:noProof w:val="0"/>
                <w:lang w:val="en-US" w:eastAsia="ru-RU"/>
              </w:rPr>
              <w:t>valabilitate</w:t>
            </w:r>
            <w:proofErr w:type="spellEnd"/>
            <w:r w:rsidRPr="00D00F19">
              <w:rPr>
                <w:noProof w:val="0"/>
                <w:lang w:val="en-US" w:eastAsia="ru-RU"/>
              </w:rPr>
              <w:t xml:space="preserve">, se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efectua</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actelor</w:t>
            </w:r>
            <w:proofErr w:type="spellEnd"/>
            <w:r w:rsidRPr="00D00F19">
              <w:rPr>
                <w:noProof w:val="0"/>
                <w:lang w:val="en-US" w:eastAsia="ru-RU"/>
              </w:rPr>
              <w:t xml:space="preserve"> normative </w:t>
            </w:r>
            <w:proofErr w:type="spellStart"/>
            <w:r w:rsidRPr="00D00F19">
              <w:rPr>
                <w:noProof w:val="0"/>
                <w:lang w:val="en-US" w:eastAsia="ru-RU"/>
              </w:rPr>
              <w:t>aplicabile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domeniul</w:t>
            </w:r>
            <w:proofErr w:type="spellEnd"/>
            <w:r w:rsidRPr="00D00F19">
              <w:rPr>
                <w:noProof w:val="0"/>
                <w:lang w:val="en-US" w:eastAsia="ru-RU"/>
              </w:rPr>
              <w:t xml:space="preserve"> </w:t>
            </w:r>
            <w:proofErr w:type="spellStart"/>
            <w:r w:rsidRPr="00D00F19">
              <w:rPr>
                <w:noProof w:val="0"/>
                <w:lang w:val="en-US" w:eastAsia="ru-RU"/>
              </w:rPr>
              <w:t>achiziţiilor</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acord</w:t>
            </w:r>
            <w:proofErr w:type="spellEnd"/>
            <w:r w:rsidRPr="00D00F19">
              <w:rPr>
                <w:noProof w:val="0"/>
                <w:lang w:val="en-US" w:eastAsia="ru-RU"/>
              </w:rPr>
              <w:t xml:space="preserve"> </w:t>
            </w:r>
            <w:proofErr w:type="spellStart"/>
            <w:r w:rsidRPr="00D00F19">
              <w:rPr>
                <w:noProof w:val="0"/>
                <w:lang w:val="en-US" w:eastAsia="ru-RU"/>
              </w:rPr>
              <w:t>adiţional</w:t>
            </w:r>
            <w:proofErr w:type="spellEnd"/>
            <w:r w:rsidRPr="00D00F19">
              <w:rPr>
                <w:noProof w:val="0"/>
                <w:lang w:val="en-US" w:eastAsia="ru-RU"/>
              </w:rPr>
              <w:t xml:space="preserve"> la </w:t>
            </w:r>
            <w:proofErr w:type="spellStart"/>
            <w:r w:rsidRPr="00D00F19">
              <w:rPr>
                <w:noProof w:val="0"/>
                <w:lang w:val="en-US" w:eastAsia="ru-RU"/>
              </w:rPr>
              <w:t>prezentul</w:t>
            </w:r>
            <w:proofErr w:type="spellEnd"/>
            <w:r w:rsidRPr="00D00F19">
              <w:rPr>
                <w:noProof w:val="0"/>
                <w:lang w:val="en-US" w:eastAsia="ru-RU"/>
              </w:rPr>
              <w:t xml:space="preserve"> contract.</w:t>
            </w:r>
          </w:p>
          <w:p w14:paraId="4CACD346" w14:textId="77777777" w:rsidR="00D00F19" w:rsidRPr="00D00F19" w:rsidRDefault="00D00F19" w:rsidP="00D00F19">
            <w:pPr>
              <w:tabs>
                <w:tab w:val="left" w:pos="360"/>
              </w:tabs>
              <w:spacing w:line="276" w:lineRule="auto"/>
              <w:jc w:val="both"/>
              <w:rPr>
                <w:noProof w:val="0"/>
                <w:lang w:val="en-US" w:eastAsia="ru-RU"/>
              </w:rPr>
            </w:pPr>
          </w:p>
          <w:p w14:paraId="1D3213C7" w14:textId="77777777" w:rsidR="00D00F19" w:rsidRPr="00D00F19" w:rsidRDefault="00D00F19" w:rsidP="00D00F19">
            <w:pPr>
              <w:tabs>
                <w:tab w:val="left" w:pos="360"/>
              </w:tabs>
              <w:spacing w:line="276" w:lineRule="auto"/>
              <w:jc w:val="both"/>
              <w:rPr>
                <w:noProof w:val="0"/>
                <w:lang w:val="en-US" w:eastAsia="ru-RU"/>
              </w:rPr>
            </w:pPr>
            <w:r w:rsidRPr="00D00F19">
              <w:rPr>
                <w:b/>
                <w:noProof w:val="0"/>
                <w:lang w:val="en-US" w:eastAsia="ru-RU"/>
              </w:rPr>
              <w:t>9. AJUSTAREA PREŢULUI CONTRACTULUI</w:t>
            </w:r>
          </w:p>
          <w:p w14:paraId="252D69A0" w14:textId="77777777" w:rsidR="00D00F19" w:rsidRPr="00D00F19" w:rsidRDefault="00D00F19" w:rsidP="00D00F19">
            <w:pPr>
              <w:spacing w:line="276" w:lineRule="auto"/>
              <w:jc w:val="both"/>
              <w:rPr>
                <w:noProof w:val="0"/>
                <w:lang w:eastAsia="ru-RU"/>
              </w:rPr>
            </w:pPr>
            <w:r w:rsidRPr="00D00F19">
              <w:rPr>
                <w:noProof w:val="0"/>
                <w:lang w:val="en-US" w:eastAsia="ru-RU"/>
              </w:rPr>
              <w:t xml:space="preserve">9.1. </w:t>
            </w:r>
            <w:r w:rsidRPr="00D00F19">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D00F19">
              <w:rPr>
                <w:noProof w:val="0"/>
                <w:lang w:eastAsia="ru-RU"/>
              </w:rPr>
              <w:t>achiziţiilor</w:t>
            </w:r>
            <w:proofErr w:type="spellEnd"/>
            <w:r w:rsidRPr="00D00F19">
              <w:rPr>
                <w:noProof w:val="0"/>
                <w:lang w:eastAsia="ru-RU"/>
              </w:rPr>
              <w:t xml:space="preserve"> publice. </w:t>
            </w:r>
          </w:p>
          <w:p w14:paraId="5A39D8AB" w14:textId="77777777" w:rsidR="00D00F19" w:rsidRPr="00D00F19" w:rsidRDefault="00D00F19" w:rsidP="00D00F19">
            <w:pPr>
              <w:tabs>
                <w:tab w:val="left" w:pos="360"/>
              </w:tabs>
              <w:spacing w:line="276" w:lineRule="auto"/>
              <w:jc w:val="both"/>
              <w:rPr>
                <w:noProof w:val="0"/>
                <w:lang w:eastAsia="ru-RU"/>
              </w:rPr>
            </w:pPr>
            <w:r w:rsidRPr="00D00F19">
              <w:rPr>
                <w:noProof w:val="0"/>
                <w:lang w:eastAsia="ru-RU"/>
              </w:rPr>
              <w:t>9.2.</w:t>
            </w:r>
            <w:r w:rsidRPr="00D00F19">
              <w:rPr>
                <w:noProof w:val="0"/>
                <w:color w:val="333333"/>
                <w:shd w:val="clear" w:color="auto" w:fill="FFFFFF"/>
                <w:lang w:eastAsia="ru-RU"/>
              </w:rPr>
              <w:t xml:space="preserve"> </w:t>
            </w:r>
            <w:r w:rsidRPr="00D00F19">
              <w:rPr>
                <w:noProof w:val="0"/>
                <w:lang w:eastAsia="ru-RU"/>
              </w:rPr>
              <w:t xml:space="preserve">Ajustarea valorii prezentului contract de achiziție se va efectua ținând cont de rata inflației sau deflației/în baza actualizării prețurilor de cost (modalitate stabilită de comun acord </w:t>
            </w:r>
            <w:r w:rsidRPr="00D00F19">
              <w:rPr>
                <w:noProof w:val="0"/>
                <w:color w:val="333333"/>
                <w:shd w:val="clear" w:color="auto" w:fill="FFFFFF"/>
                <w:lang w:eastAsia="ru-RU"/>
              </w:rPr>
              <w:t>între părți la semnarea acestuia și nu poate fi modificată pe durata executării</w:t>
            </w:r>
            <w:r w:rsidRPr="00D00F19">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83A0523" w14:textId="77777777" w:rsidR="00D00F19" w:rsidRPr="00D00F19" w:rsidRDefault="00D00F19" w:rsidP="00D00F19">
            <w:pPr>
              <w:tabs>
                <w:tab w:val="left" w:pos="360"/>
              </w:tabs>
              <w:spacing w:line="276" w:lineRule="auto"/>
              <w:jc w:val="both"/>
              <w:rPr>
                <w:noProof w:val="0"/>
                <w:lang w:eastAsia="ru-RU"/>
              </w:rPr>
            </w:pPr>
          </w:p>
          <w:p w14:paraId="64E41AEE" w14:textId="77777777" w:rsidR="00D00F19" w:rsidRPr="00D00F19" w:rsidRDefault="00D00F19" w:rsidP="00D00F19">
            <w:pPr>
              <w:tabs>
                <w:tab w:val="left" w:pos="555"/>
                <w:tab w:val="left" w:pos="4365"/>
              </w:tabs>
              <w:spacing w:line="276" w:lineRule="auto"/>
              <w:jc w:val="both"/>
              <w:rPr>
                <w:b/>
                <w:noProof w:val="0"/>
                <w:lang w:eastAsia="ru-RU"/>
              </w:rPr>
            </w:pPr>
            <w:r w:rsidRPr="00D00F19">
              <w:rPr>
                <w:b/>
                <w:noProof w:val="0"/>
                <w:lang w:eastAsia="ru-RU"/>
              </w:rPr>
              <w:t xml:space="preserve">10. ANTREPRENORUL ŞI SUBANTREPRENORII </w:t>
            </w:r>
          </w:p>
          <w:p w14:paraId="1DEA092F" w14:textId="77777777" w:rsidR="00D00F19" w:rsidRPr="00D00F19" w:rsidRDefault="00D00F19" w:rsidP="00D00F19">
            <w:pPr>
              <w:tabs>
                <w:tab w:val="left" w:pos="4365"/>
              </w:tabs>
              <w:spacing w:line="276" w:lineRule="auto"/>
              <w:jc w:val="both"/>
              <w:rPr>
                <w:noProof w:val="0"/>
                <w:lang w:eastAsia="ru-RU"/>
              </w:rPr>
            </w:pPr>
            <w:r w:rsidRPr="00D00F19">
              <w:rPr>
                <w:noProof w:val="0"/>
                <w:lang w:eastAsia="ru-RU"/>
              </w:rPr>
              <w:t xml:space="preserve">10.1. La încheierea contractului sau atunci când se introduc noi </w:t>
            </w:r>
            <w:proofErr w:type="spellStart"/>
            <w:r w:rsidRPr="00D00F19">
              <w:rPr>
                <w:noProof w:val="0"/>
                <w:lang w:eastAsia="ru-RU"/>
              </w:rPr>
              <w:t>subcontractanţi</w:t>
            </w:r>
            <w:proofErr w:type="spellEnd"/>
            <w:r w:rsidRPr="00D00F19">
              <w:rPr>
                <w:noProof w:val="0"/>
                <w:lang w:eastAsia="ru-RU"/>
              </w:rPr>
              <w:t xml:space="preserve">, este obligatorie furnizarea către Beneficiar a contractelor încheiate de către Antreprenor cu </w:t>
            </w:r>
            <w:proofErr w:type="spellStart"/>
            <w:r w:rsidRPr="00D00F19">
              <w:rPr>
                <w:noProof w:val="0"/>
                <w:lang w:eastAsia="ru-RU"/>
              </w:rPr>
              <w:t>subcontractanţii</w:t>
            </w:r>
            <w:proofErr w:type="spellEnd"/>
            <w:r w:rsidRPr="00D00F19">
              <w:rPr>
                <w:noProof w:val="0"/>
                <w:lang w:eastAsia="ru-RU"/>
              </w:rPr>
              <w:t xml:space="preserve"> </w:t>
            </w:r>
            <w:proofErr w:type="spellStart"/>
            <w:r w:rsidRPr="00D00F19">
              <w:rPr>
                <w:noProof w:val="0"/>
                <w:lang w:eastAsia="ru-RU"/>
              </w:rPr>
              <w:t>nominalizaţi</w:t>
            </w:r>
            <w:proofErr w:type="spellEnd"/>
            <w:r w:rsidRPr="00D00F19">
              <w:rPr>
                <w:noProof w:val="0"/>
                <w:lang w:eastAsia="ru-RU"/>
              </w:rPr>
              <w:t xml:space="preserve"> în ofertă sau </w:t>
            </w:r>
            <w:proofErr w:type="spellStart"/>
            <w:r w:rsidRPr="00D00F19">
              <w:rPr>
                <w:noProof w:val="0"/>
                <w:lang w:eastAsia="ru-RU"/>
              </w:rPr>
              <w:t>declaraţi</w:t>
            </w:r>
            <w:proofErr w:type="spellEnd"/>
            <w:r w:rsidRPr="00D00F19">
              <w:rPr>
                <w:noProof w:val="0"/>
                <w:lang w:eastAsia="ru-RU"/>
              </w:rPr>
              <w:t xml:space="preserve"> ulterior, astfel încât </w:t>
            </w:r>
            <w:proofErr w:type="spellStart"/>
            <w:r w:rsidRPr="00D00F19">
              <w:rPr>
                <w:noProof w:val="0"/>
                <w:lang w:eastAsia="ru-RU"/>
              </w:rPr>
              <w:t>activităţile</w:t>
            </w:r>
            <w:proofErr w:type="spellEnd"/>
            <w:r w:rsidRPr="00D00F19">
              <w:rPr>
                <w:noProof w:val="0"/>
                <w:lang w:eastAsia="ru-RU"/>
              </w:rPr>
              <w:t xml:space="preserve"> ce revin acestora, precum </w:t>
            </w:r>
            <w:proofErr w:type="spellStart"/>
            <w:r w:rsidRPr="00D00F19">
              <w:rPr>
                <w:noProof w:val="0"/>
                <w:lang w:eastAsia="ru-RU"/>
              </w:rPr>
              <w:t>şi</w:t>
            </w:r>
            <w:proofErr w:type="spellEnd"/>
            <w:r w:rsidRPr="00D00F19">
              <w:rPr>
                <w:noProof w:val="0"/>
                <w:lang w:eastAsia="ru-RU"/>
              </w:rPr>
              <w:t xml:space="preserve"> sumele aferente </w:t>
            </w:r>
            <w:proofErr w:type="spellStart"/>
            <w:r w:rsidRPr="00D00F19">
              <w:rPr>
                <w:noProof w:val="0"/>
                <w:lang w:eastAsia="ru-RU"/>
              </w:rPr>
              <w:t>prestaţiilor</w:t>
            </w:r>
            <w:proofErr w:type="spellEnd"/>
            <w:r w:rsidRPr="00D00F19">
              <w:rPr>
                <w:noProof w:val="0"/>
                <w:lang w:eastAsia="ru-RU"/>
              </w:rPr>
              <w:t xml:space="preserve">, să fie cuprinse în contract devenind anexe ale acestuia. Ele trebuie să cuprindă obligatoriu, </w:t>
            </w:r>
            <w:proofErr w:type="spellStart"/>
            <w:r w:rsidRPr="00D00F19">
              <w:rPr>
                <w:noProof w:val="0"/>
                <w:lang w:eastAsia="ru-RU"/>
              </w:rPr>
              <w:t>însa</w:t>
            </w:r>
            <w:proofErr w:type="spellEnd"/>
            <w:r w:rsidRPr="00D00F19">
              <w:rPr>
                <w:noProof w:val="0"/>
                <w:lang w:eastAsia="ru-RU"/>
              </w:rPr>
              <w:t xml:space="preserve"> fără a se limita: denumirea </w:t>
            </w:r>
            <w:proofErr w:type="spellStart"/>
            <w:r w:rsidRPr="00D00F19">
              <w:rPr>
                <w:noProof w:val="0"/>
                <w:lang w:eastAsia="ru-RU"/>
              </w:rPr>
              <w:t>subcontractanţilor</w:t>
            </w:r>
            <w:proofErr w:type="spellEnd"/>
            <w:r w:rsidRPr="00D00F19">
              <w:rPr>
                <w:noProof w:val="0"/>
                <w:lang w:eastAsia="ru-RU"/>
              </w:rPr>
              <w:t xml:space="preserve">, </w:t>
            </w:r>
            <w:proofErr w:type="spellStart"/>
            <w:r w:rsidRPr="00D00F19">
              <w:rPr>
                <w:noProof w:val="0"/>
                <w:lang w:eastAsia="ru-RU"/>
              </w:rPr>
              <w:t>reprezentanţii</w:t>
            </w:r>
            <w:proofErr w:type="spellEnd"/>
            <w:r w:rsidRPr="00D00F19">
              <w:rPr>
                <w:noProof w:val="0"/>
                <w:lang w:eastAsia="ru-RU"/>
              </w:rPr>
              <w:t xml:space="preserve"> legali ai noilor </w:t>
            </w:r>
            <w:proofErr w:type="spellStart"/>
            <w:r w:rsidRPr="00D00F19">
              <w:rPr>
                <w:noProof w:val="0"/>
                <w:lang w:eastAsia="ru-RU"/>
              </w:rPr>
              <w:t>subcontractanţi</w:t>
            </w:r>
            <w:proofErr w:type="spellEnd"/>
            <w:r w:rsidRPr="00D00F19">
              <w:rPr>
                <w:noProof w:val="0"/>
                <w:lang w:eastAsia="ru-RU"/>
              </w:rPr>
              <w:t xml:space="preserve">, datele de contact, </w:t>
            </w:r>
            <w:proofErr w:type="spellStart"/>
            <w:r w:rsidRPr="00D00F19">
              <w:rPr>
                <w:noProof w:val="0"/>
                <w:lang w:eastAsia="ru-RU"/>
              </w:rPr>
              <w:t>activităţile</w:t>
            </w:r>
            <w:proofErr w:type="spellEnd"/>
            <w:r w:rsidRPr="00D00F19">
              <w:rPr>
                <w:noProof w:val="0"/>
                <w:lang w:eastAsia="ru-RU"/>
              </w:rPr>
              <w:t xml:space="preserve"> ce </w:t>
            </w:r>
            <w:proofErr w:type="spellStart"/>
            <w:r w:rsidRPr="00D00F19">
              <w:rPr>
                <w:noProof w:val="0"/>
                <w:lang w:eastAsia="ru-RU"/>
              </w:rPr>
              <w:t>urmeazã</w:t>
            </w:r>
            <w:proofErr w:type="spellEnd"/>
            <w:r w:rsidRPr="00D00F19">
              <w:rPr>
                <w:noProof w:val="0"/>
                <w:lang w:eastAsia="ru-RU"/>
              </w:rPr>
              <w:t xml:space="preserve"> a fi </w:t>
            </w:r>
            <w:proofErr w:type="spellStart"/>
            <w:r w:rsidRPr="00D00F19">
              <w:rPr>
                <w:noProof w:val="0"/>
                <w:lang w:eastAsia="ru-RU"/>
              </w:rPr>
              <w:t>sucontractate</w:t>
            </w:r>
            <w:proofErr w:type="spellEnd"/>
            <w:r w:rsidRPr="00D00F19">
              <w:rPr>
                <w:noProof w:val="0"/>
                <w:lang w:eastAsia="ru-RU"/>
              </w:rPr>
              <w:t xml:space="preserve">, valoarea aferentă </w:t>
            </w:r>
            <w:proofErr w:type="spellStart"/>
            <w:r w:rsidRPr="00D00F19">
              <w:rPr>
                <w:noProof w:val="0"/>
                <w:lang w:eastAsia="ru-RU"/>
              </w:rPr>
              <w:t>prestaţiilor</w:t>
            </w:r>
            <w:proofErr w:type="spellEnd"/>
            <w:r w:rsidRPr="00D00F19">
              <w:rPr>
                <w:noProof w:val="0"/>
                <w:lang w:eastAsia="ru-RU"/>
              </w:rPr>
              <w:t>, opțiunea de a fi plătiți direct de către Beneficiar.</w:t>
            </w:r>
          </w:p>
          <w:p w14:paraId="366F190E" w14:textId="77777777" w:rsidR="00D00F19" w:rsidRPr="00D00F19" w:rsidRDefault="00D00F19" w:rsidP="00D00F19">
            <w:pPr>
              <w:tabs>
                <w:tab w:val="left" w:pos="4365"/>
              </w:tabs>
              <w:spacing w:line="276" w:lineRule="auto"/>
              <w:jc w:val="both"/>
              <w:rPr>
                <w:noProof w:val="0"/>
                <w:lang w:val="en-US" w:eastAsia="ru-RU"/>
              </w:rPr>
            </w:pPr>
            <w:r w:rsidRPr="00D00F19">
              <w:rPr>
                <w:noProof w:val="0"/>
                <w:lang w:val="en-US" w:eastAsia="ru-RU"/>
              </w:rPr>
              <w:t xml:space="preserve">10.2. </w:t>
            </w:r>
            <w:proofErr w:type="spellStart"/>
            <w:r w:rsidRPr="00D00F19">
              <w:rPr>
                <w:noProof w:val="0"/>
                <w:lang w:val="en-US" w:eastAsia="ru-RU"/>
              </w:rPr>
              <w:t>Antreprenorul</w:t>
            </w:r>
            <w:proofErr w:type="spellEnd"/>
            <w:r w:rsidRPr="00D00F19">
              <w:rPr>
                <w:noProof w:val="0"/>
                <w:lang w:val="en-US" w:eastAsia="ru-RU"/>
              </w:rPr>
              <w:t xml:space="preserve"> nu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avea</w:t>
            </w:r>
            <w:proofErr w:type="spellEnd"/>
            <w:r w:rsidRPr="00D00F19">
              <w:rPr>
                <w:noProof w:val="0"/>
                <w:lang w:val="en-US" w:eastAsia="ru-RU"/>
              </w:rPr>
              <w:t xml:space="preserve"> </w:t>
            </w:r>
            <w:proofErr w:type="spellStart"/>
            <w:r w:rsidRPr="00D00F19">
              <w:rPr>
                <w:noProof w:val="0"/>
                <w:lang w:val="en-US" w:eastAsia="ru-RU"/>
              </w:rPr>
              <w:t>dreptul</w:t>
            </w:r>
            <w:proofErr w:type="spellEnd"/>
            <w:r w:rsidRPr="00D00F19">
              <w:rPr>
                <w:noProof w:val="0"/>
                <w:lang w:val="en-US" w:eastAsia="ru-RU"/>
              </w:rPr>
              <w:t xml:space="preserve"> de a </w:t>
            </w:r>
            <w:proofErr w:type="spellStart"/>
            <w:r w:rsidRPr="00D00F19">
              <w:rPr>
                <w:noProof w:val="0"/>
                <w:lang w:val="en-US" w:eastAsia="ru-RU"/>
              </w:rPr>
              <w:t>înlocui</w:t>
            </w:r>
            <w:proofErr w:type="spellEnd"/>
            <w:r w:rsidRPr="00D00F19">
              <w:rPr>
                <w:noProof w:val="0"/>
                <w:lang w:val="en-US" w:eastAsia="ru-RU"/>
              </w:rPr>
              <w:t>/</w:t>
            </w:r>
            <w:proofErr w:type="spellStart"/>
            <w:r w:rsidRPr="00D00F19">
              <w:rPr>
                <w:noProof w:val="0"/>
                <w:lang w:val="en-US" w:eastAsia="ru-RU"/>
              </w:rPr>
              <w:t>implica</w:t>
            </w:r>
            <w:proofErr w:type="spellEnd"/>
            <w:r w:rsidRPr="00D00F19">
              <w:rPr>
                <w:noProof w:val="0"/>
                <w:lang w:val="en-US" w:eastAsia="ru-RU"/>
              </w:rPr>
              <w:t xml:space="preserve"> </w:t>
            </w:r>
            <w:proofErr w:type="spellStart"/>
            <w:r w:rsidRPr="00D00F19">
              <w:rPr>
                <w:noProof w:val="0"/>
                <w:lang w:val="en-US" w:eastAsia="ru-RU"/>
              </w:rPr>
              <w:t>niciun</w:t>
            </w:r>
            <w:proofErr w:type="spellEnd"/>
            <w:r w:rsidRPr="00D00F19">
              <w:rPr>
                <w:noProof w:val="0"/>
                <w:lang w:val="en-US" w:eastAsia="ru-RU"/>
              </w:rPr>
              <w:t xml:space="preserve"> </w:t>
            </w:r>
            <w:proofErr w:type="spellStart"/>
            <w:r w:rsidRPr="00D00F19">
              <w:rPr>
                <w:noProof w:val="0"/>
                <w:lang w:val="en-US" w:eastAsia="ru-RU"/>
              </w:rPr>
              <w:t>subcontractant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perioada</w:t>
            </w:r>
            <w:proofErr w:type="spellEnd"/>
            <w:r w:rsidRPr="00D00F19">
              <w:rPr>
                <w:noProof w:val="0"/>
                <w:lang w:val="en-US" w:eastAsia="ru-RU"/>
              </w:rPr>
              <w:t xml:space="preserve"> de </w:t>
            </w:r>
            <w:proofErr w:type="spellStart"/>
            <w:r w:rsidRPr="00D00F19">
              <w:rPr>
                <w:noProof w:val="0"/>
                <w:lang w:val="en-US" w:eastAsia="ru-RU"/>
              </w:rPr>
              <w:t>execuție</w:t>
            </w:r>
            <w:proofErr w:type="spellEnd"/>
            <w:r w:rsidRPr="00D00F19">
              <w:rPr>
                <w:noProof w:val="0"/>
                <w:lang w:val="en-US" w:eastAsia="ru-RU"/>
              </w:rPr>
              <w:t xml:space="preserve"> a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acordul</w:t>
            </w:r>
            <w:proofErr w:type="spellEnd"/>
            <w:r w:rsidRPr="00D00F19">
              <w:rPr>
                <w:noProof w:val="0"/>
                <w:lang w:val="en-US" w:eastAsia="ru-RU"/>
              </w:rPr>
              <w:t xml:space="preserve"> </w:t>
            </w:r>
            <w:proofErr w:type="spellStart"/>
            <w:r w:rsidRPr="00D00F19">
              <w:rPr>
                <w:noProof w:val="0"/>
                <w:lang w:val="en-US" w:eastAsia="ru-RU"/>
              </w:rPr>
              <w:t>prealabil</w:t>
            </w:r>
            <w:proofErr w:type="spellEnd"/>
            <w:r w:rsidRPr="00D00F19">
              <w:rPr>
                <w:noProof w:val="0"/>
                <w:lang w:val="en-US" w:eastAsia="ru-RU"/>
              </w:rPr>
              <w:t xml:space="preserve"> al </w:t>
            </w:r>
            <w:proofErr w:type="spellStart"/>
            <w:r w:rsidRPr="00D00F19">
              <w:rPr>
                <w:noProof w:val="0"/>
                <w:lang w:val="en-US" w:eastAsia="ru-RU"/>
              </w:rPr>
              <w:t>Beneficiarului</w:t>
            </w:r>
            <w:proofErr w:type="spellEnd"/>
            <w:r w:rsidRPr="00D00F19">
              <w:rPr>
                <w:noProof w:val="0"/>
                <w:lang w:val="en-US" w:eastAsia="ru-RU"/>
              </w:rPr>
              <w:t xml:space="preserve">. Orice </w:t>
            </w:r>
            <w:proofErr w:type="spellStart"/>
            <w:r w:rsidRPr="00D00F19">
              <w:rPr>
                <w:noProof w:val="0"/>
                <w:lang w:val="en-US" w:eastAsia="ru-RU"/>
              </w:rPr>
              <w:t>solicitare</w:t>
            </w:r>
            <w:proofErr w:type="spellEnd"/>
            <w:r w:rsidRPr="00D00F19">
              <w:rPr>
                <w:noProof w:val="0"/>
                <w:lang w:val="en-US" w:eastAsia="ru-RU"/>
              </w:rPr>
              <w:t xml:space="preserve">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înlocuirea</w:t>
            </w:r>
            <w:proofErr w:type="spellEnd"/>
            <w:r w:rsidRPr="00D00F19">
              <w:rPr>
                <w:noProof w:val="0"/>
                <w:lang w:val="en-US" w:eastAsia="ru-RU"/>
              </w:rPr>
              <w:t>/</w:t>
            </w:r>
            <w:proofErr w:type="spellStart"/>
            <w:r w:rsidRPr="00D00F19">
              <w:rPr>
                <w:noProof w:val="0"/>
                <w:lang w:val="en-US" w:eastAsia="ru-RU"/>
              </w:rPr>
              <w:t>implicarea</w:t>
            </w:r>
            <w:proofErr w:type="spellEnd"/>
            <w:r w:rsidRPr="00D00F19">
              <w:rPr>
                <w:noProof w:val="0"/>
                <w:lang w:val="en-US" w:eastAsia="ru-RU"/>
              </w:rPr>
              <w:t xml:space="preserve"> de </w:t>
            </w:r>
            <w:proofErr w:type="spellStart"/>
            <w:r w:rsidRPr="00D00F19">
              <w:rPr>
                <w:noProof w:val="0"/>
                <w:lang w:val="en-US" w:eastAsia="ru-RU"/>
              </w:rPr>
              <w:t>noi</w:t>
            </w:r>
            <w:proofErr w:type="spellEnd"/>
            <w:r w:rsidRPr="00D00F19">
              <w:rPr>
                <w:noProof w:val="0"/>
                <w:lang w:val="en-US" w:eastAsia="ru-RU"/>
              </w:rPr>
              <w:t xml:space="preserve"> </w:t>
            </w:r>
            <w:proofErr w:type="spellStart"/>
            <w:r w:rsidRPr="00D00F19">
              <w:rPr>
                <w:noProof w:val="0"/>
                <w:lang w:val="en-US" w:eastAsia="ru-RU"/>
              </w:rPr>
              <w:t>subcontractanţi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înaintată</w:t>
            </w:r>
            <w:proofErr w:type="spellEnd"/>
            <w:r w:rsidRPr="00D00F19">
              <w:rPr>
                <w:noProof w:val="0"/>
                <w:lang w:val="en-US" w:eastAsia="ru-RU"/>
              </w:rPr>
              <w:t xml:space="preserve"> de </w:t>
            </w:r>
            <w:proofErr w:type="spellStart"/>
            <w:r w:rsidRPr="00D00F19">
              <w:rPr>
                <w:noProof w:val="0"/>
                <w:lang w:val="en-US" w:eastAsia="ru-RU"/>
              </w:rPr>
              <w:t>catre</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vederea</w:t>
            </w:r>
            <w:proofErr w:type="spellEnd"/>
            <w:r w:rsidRPr="00D00F19">
              <w:rPr>
                <w:noProof w:val="0"/>
                <w:lang w:val="en-US" w:eastAsia="ru-RU"/>
              </w:rPr>
              <w:t xml:space="preserve"> </w:t>
            </w:r>
            <w:proofErr w:type="spellStart"/>
            <w:r w:rsidRPr="00D00F19">
              <w:rPr>
                <w:noProof w:val="0"/>
                <w:lang w:val="en-US" w:eastAsia="ru-RU"/>
              </w:rPr>
              <w:t>obţinerii</w:t>
            </w:r>
            <w:proofErr w:type="spellEnd"/>
            <w:r w:rsidRPr="00D00F19">
              <w:rPr>
                <w:noProof w:val="0"/>
                <w:lang w:val="en-US" w:eastAsia="ru-RU"/>
              </w:rPr>
              <w:t xml:space="preserve"> </w:t>
            </w:r>
            <w:proofErr w:type="spellStart"/>
            <w:r w:rsidRPr="00D00F19">
              <w:rPr>
                <w:noProof w:val="0"/>
                <w:lang w:val="en-US" w:eastAsia="ru-RU"/>
              </w:rPr>
              <w:t>acordului</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într</w:t>
            </w:r>
            <w:proofErr w:type="spellEnd"/>
            <w:r w:rsidRPr="00D00F19">
              <w:rPr>
                <w:noProof w:val="0"/>
                <w:lang w:val="en-US" w:eastAsia="ru-RU"/>
              </w:rPr>
              <w:t xml:space="preserve">-un termen </w:t>
            </w:r>
            <w:proofErr w:type="spellStart"/>
            <w:r w:rsidRPr="00D00F19">
              <w:rPr>
                <w:noProof w:val="0"/>
                <w:lang w:val="en-US" w:eastAsia="ru-RU"/>
              </w:rPr>
              <w:t>rezonabil</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care nu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putea</w:t>
            </w:r>
            <w:proofErr w:type="spellEnd"/>
            <w:r w:rsidRPr="00D00F19">
              <w:rPr>
                <w:noProof w:val="0"/>
                <w:lang w:val="en-US" w:eastAsia="ru-RU"/>
              </w:rPr>
              <w:t xml:space="preserve"> fi </w:t>
            </w:r>
            <w:proofErr w:type="spellStart"/>
            <w:r w:rsidRPr="00D00F19">
              <w:rPr>
                <w:noProof w:val="0"/>
                <w:lang w:val="en-US" w:eastAsia="ru-RU"/>
              </w:rPr>
              <w:t>mai</w:t>
            </w:r>
            <w:proofErr w:type="spellEnd"/>
            <w:r w:rsidRPr="00D00F19">
              <w:rPr>
                <w:noProof w:val="0"/>
                <w:lang w:val="en-US" w:eastAsia="ru-RU"/>
              </w:rPr>
              <w:t xml:space="preserve"> mic de 15 </w:t>
            </w:r>
            <w:proofErr w:type="spellStart"/>
            <w:r w:rsidRPr="00D00F19">
              <w:rPr>
                <w:noProof w:val="0"/>
                <w:lang w:val="en-US" w:eastAsia="ru-RU"/>
              </w:rPr>
              <w:t>zile</w:t>
            </w:r>
            <w:proofErr w:type="spellEnd"/>
            <w:r w:rsidRPr="00D00F19">
              <w:rPr>
                <w:noProof w:val="0"/>
                <w:lang w:val="en-US" w:eastAsia="ru-RU"/>
              </w:rPr>
              <w:t xml:space="preserve"> </w:t>
            </w:r>
            <w:proofErr w:type="spellStart"/>
            <w:r w:rsidRPr="00D00F19">
              <w:rPr>
                <w:noProof w:val="0"/>
                <w:lang w:val="en-US" w:eastAsia="ru-RU"/>
              </w:rPr>
              <w:t>înainte</w:t>
            </w:r>
            <w:proofErr w:type="spellEnd"/>
            <w:r w:rsidRPr="00D00F19">
              <w:rPr>
                <w:noProof w:val="0"/>
                <w:lang w:val="en-US" w:eastAsia="ru-RU"/>
              </w:rPr>
              <w:t xml:space="preserve"> de </w:t>
            </w:r>
            <w:proofErr w:type="spellStart"/>
            <w:r w:rsidRPr="00D00F19">
              <w:rPr>
                <w:noProof w:val="0"/>
                <w:lang w:val="en-US" w:eastAsia="ru-RU"/>
              </w:rPr>
              <w:t>momentul</w:t>
            </w:r>
            <w:proofErr w:type="spellEnd"/>
            <w:r w:rsidRPr="00D00F19">
              <w:rPr>
                <w:noProof w:val="0"/>
                <w:lang w:val="en-US" w:eastAsia="ru-RU"/>
              </w:rPr>
              <w:t xml:space="preserve"> </w:t>
            </w:r>
            <w:proofErr w:type="spellStart"/>
            <w:r w:rsidRPr="00D00F19">
              <w:rPr>
                <w:noProof w:val="0"/>
                <w:lang w:val="en-US" w:eastAsia="ru-RU"/>
              </w:rPr>
              <w:t>începerii</w:t>
            </w:r>
            <w:proofErr w:type="spellEnd"/>
            <w:r w:rsidRPr="00D00F19">
              <w:rPr>
                <w:noProof w:val="0"/>
                <w:lang w:val="en-US" w:eastAsia="ru-RU"/>
              </w:rPr>
              <w:t xml:space="preserve"> </w:t>
            </w:r>
            <w:proofErr w:type="spellStart"/>
            <w:r w:rsidRPr="00D00F19">
              <w:rPr>
                <w:noProof w:val="0"/>
                <w:lang w:val="en-US" w:eastAsia="ru-RU"/>
              </w:rPr>
              <w:t>activităţii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noii</w:t>
            </w:r>
            <w:proofErr w:type="spellEnd"/>
            <w:r w:rsidRPr="00D00F19">
              <w:rPr>
                <w:noProof w:val="0"/>
                <w:lang w:val="en-US" w:eastAsia="ru-RU"/>
              </w:rPr>
              <w:t xml:space="preserve"> </w:t>
            </w:r>
            <w:proofErr w:type="spellStart"/>
            <w:r w:rsidRPr="00D00F19">
              <w:rPr>
                <w:noProof w:val="0"/>
                <w:lang w:val="en-US" w:eastAsia="ru-RU"/>
              </w:rPr>
              <w:t>subcontractanţi</w:t>
            </w:r>
            <w:proofErr w:type="spellEnd"/>
            <w:r w:rsidRPr="00D00F19">
              <w:rPr>
                <w:noProof w:val="0"/>
                <w:lang w:val="en-US" w:eastAsia="ru-RU"/>
              </w:rPr>
              <w:t xml:space="preserve">. </w:t>
            </w:r>
          </w:p>
          <w:p w14:paraId="5F2104C7" w14:textId="77777777" w:rsidR="00D00F19" w:rsidRPr="00D00F19" w:rsidRDefault="00D00F19" w:rsidP="00D00F19">
            <w:pPr>
              <w:tabs>
                <w:tab w:val="left" w:pos="4365"/>
              </w:tabs>
              <w:spacing w:line="276" w:lineRule="auto"/>
              <w:jc w:val="both"/>
              <w:rPr>
                <w:noProof w:val="0"/>
                <w:lang w:eastAsia="ru-RU"/>
              </w:rPr>
            </w:pPr>
            <w:r w:rsidRPr="00D00F19">
              <w:rPr>
                <w:noProof w:val="0"/>
                <w:lang w:val="en-US" w:eastAsia="ru-RU"/>
              </w:rPr>
              <w:t xml:space="preserve">10.3.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vederea</w:t>
            </w:r>
            <w:proofErr w:type="spellEnd"/>
            <w:r w:rsidRPr="00D00F19">
              <w:rPr>
                <w:noProof w:val="0"/>
                <w:lang w:val="en-US" w:eastAsia="ru-RU"/>
              </w:rPr>
              <w:t xml:space="preserve"> </w:t>
            </w:r>
            <w:proofErr w:type="spellStart"/>
            <w:r w:rsidRPr="00D00F19">
              <w:rPr>
                <w:noProof w:val="0"/>
                <w:lang w:val="en-US" w:eastAsia="ru-RU"/>
              </w:rPr>
              <w:t>obţinerii</w:t>
            </w:r>
            <w:proofErr w:type="spellEnd"/>
            <w:r w:rsidRPr="00D00F19">
              <w:rPr>
                <w:noProof w:val="0"/>
                <w:lang w:val="en-US" w:eastAsia="ru-RU"/>
              </w:rPr>
              <w:t xml:space="preserve"> </w:t>
            </w:r>
            <w:proofErr w:type="spellStart"/>
            <w:r w:rsidRPr="00D00F19">
              <w:rPr>
                <w:noProof w:val="0"/>
                <w:lang w:val="en-US" w:eastAsia="ru-RU"/>
              </w:rPr>
              <w:t>acordului</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noii</w:t>
            </w:r>
            <w:proofErr w:type="spellEnd"/>
            <w:r w:rsidRPr="00D00F19">
              <w:rPr>
                <w:noProof w:val="0"/>
                <w:lang w:val="en-US" w:eastAsia="ru-RU"/>
              </w:rPr>
              <w:t xml:space="preserve"> </w:t>
            </w:r>
            <w:proofErr w:type="spellStart"/>
            <w:r w:rsidRPr="00D00F19">
              <w:rPr>
                <w:noProof w:val="0"/>
                <w:lang w:val="en-US" w:eastAsia="ru-RU"/>
              </w:rPr>
              <w:t>subcontractanţi</w:t>
            </w:r>
            <w:proofErr w:type="spellEnd"/>
            <w:r w:rsidRPr="00D00F19">
              <w:rPr>
                <w:noProof w:val="0"/>
                <w:lang w:val="en-US" w:eastAsia="ru-RU"/>
              </w:rPr>
              <w:t xml:space="preserve"> sunt obligati </w:t>
            </w:r>
            <w:proofErr w:type="spellStart"/>
            <w:r w:rsidRPr="00D00F19">
              <w:rPr>
                <w:noProof w:val="0"/>
                <w:lang w:val="en-US" w:eastAsia="ru-RU"/>
              </w:rPr>
              <w:t>sã</w:t>
            </w:r>
            <w:proofErr w:type="spellEnd"/>
            <w:r w:rsidRPr="00D00F19">
              <w:rPr>
                <w:noProof w:val="0"/>
                <w:lang w:val="en-US" w:eastAsia="ru-RU"/>
              </w:rPr>
              <w:t xml:space="preserve"> </w:t>
            </w:r>
            <w:proofErr w:type="spellStart"/>
            <w:r w:rsidRPr="00D00F19">
              <w:rPr>
                <w:noProof w:val="0"/>
                <w:lang w:val="en-US" w:eastAsia="ru-RU"/>
              </w:rPr>
              <w:t>prezinte</w:t>
            </w:r>
            <w:proofErr w:type="spellEnd"/>
            <w:r w:rsidRPr="00D00F19">
              <w:rPr>
                <w:noProof w:val="0"/>
                <w:lang w:val="en-US" w:eastAsia="ru-RU"/>
              </w:rPr>
              <w:t xml:space="preserve"> la </w:t>
            </w:r>
            <w:proofErr w:type="spellStart"/>
            <w:r w:rsidRPr="00D00F19">
              <w:rPr>
                <w:noProof w:val="0"/>
                <w:lang w:val="en-US" w:eastAsia="ru-RU"/>
              </w:rPr>
              <w:t>solicitare</w:t>
            </w:r>
            <w:proofErr w:type="spellEnd"/>
            <w:r w:rsidRPr="00D00F19">
              <w:rPr>
                <w:noProof w:val="0"/>
                <w:lang w:val="en-US" w:eastAsia="ru-RU"/>
              </w:rPr>
              <w:t xml:space="preserve">, </w:t>
            </w:r>
            <w:proofErr w:type="spellStart"/>
            <w:r w:rsidRPr="00D00F19">
              <w:rPr>
                <w:noProof w:val="0"/>
                <w:lang w:val="en-US" w:eastAsia="ru-RU"/>
              </w:rPr>
              <w:t>informații</w:t>
            </w:r>
            <w:proofErr w:type="spellEnd"/>
            <w:r w:rsidRPr="00D00F19">
              <w:rPr>
                <w:noProof w:val="0"/>
                <w:lang w:val="en-US" w:eastAsia="ru-RU"/>
              </w:rPr>
              <w:t xml:space="preserve"> cu </w:t>
            </w:r>
            <w:proofErr w:type="spellStart"/>
            <w:r w:rsidRPr="00D00F19">
              <w:rPr>
                <w:noProof w:val="0"/>
                <w:lang w:val="en-US" w:eastAsia="ru-RU"/>
              </w:rPr>
              <w:t>privire</w:t>
            </w:r>
            <w:proofErr w:type="spellEnd"/>
            <w:r w:rsidRPr="00D00F19">
              <w:rPr>
                <w:noProof w:val="0"/>
                <w:lang w:val="en-US" w:eastAsia="ru-RU"/>
              </w:rPr>
              <w:t xml:space="preserve"> la </w:t>
            </w:r>
            <w:proofErr w:type="spellStart"/>
            <w:r w:rsidRPr="00D00F19">
              <w:rPr>
                <w:noProof w:val="0"/>
                <w:lang w:val="en-US" w:eastAsia="ru-RU"/>
              </w:rPr>
              <w:t>activitățile</w:t>
            </w:r>
            <w:proofErr w:type="spellEnd"/>
            <w:r w:rsidRPr="00D00F19">
              <w:rPr>
                <w:noProof w:val="0"/>
                <w:lang w:val="en-US" w:eastAsia="ru-RU"/>
              </w:rPr>
              <w:t xml:space="preserve"> </w:t>
            </w:r>
            <w:proofErr w:type="spellStart"/>
            <w:r w:rsidRPr="00D00F19">
              <w:rPr>
                <w:noProof w:val="0"/>
                <w:lang w:val="en-US" w:eastAsia="ru-RU"/>
              </w:rPr>
              <w:t>ce</w:t>
            </w:r>
            <w:proofErr w:type="spellEnd"/>
            <w:r w:rsidRPr="00D00F19">
              <w:rPr>
                <w:noProof w:val="0"/>
                <w:lang w:val="en-US" w:eastAsia="ru-RU"/>
              </w:rPr>
              <w:t xml:space="preserve"> </w:t>
            </w:r>
            <w:proofErr w:type="spellStart"/>
            <w:r w:rsidRPr="00D00F19">
              <w:rPr>
                <w:noProof w:val="0"/>
                <w:lang w:val="en-US" w:eastAsia="ru-RU"/>
              </w:rPr>
              <w:t>urmează</w:t>
            </w:r>
            <w:proofErr w:type="spellEnd"/>
            <w:r w:rsidRPr="00D00F19">
              <w:rPr>
                <w:noProof w:val="0"/>
                <w:lang w:val="en-US" w:eastAsia="ru-RU"/>
              </w:rPr>
              <w:t xml:space="preserve"> a fi </w:t>
            </w:r>
            <w:proofErr w:type="spellStart"/>
            <w:r w:rsidRPr="00D00F19">
              <w:rPr>
                <w:noProof w:val="0"/>
                <w:lang w:val="en-US" w:eastAsia="ru-RU"/>
              </w:rPr>
              <w:t>subcontractate</w:t>
            </w:r>
            <w:proofErr w:type="spellEnd"/>
            <w:r w:rsidRPr="00D00F19">
              <w:rPr>
                <w:noProof w:val="0"/>
                <w:lang w:val="en-US" w:eastAsia="ru-RU"/>
              </w:rPr>
              <w:t xml:space="preserve">, </w:t>
            </w:r>
            <w:proofErr w:type="spellStart"/>
            <w:r w:rsidRPr="00D00F19">
              <w:rPr>
                <w:noProof w:val="0"/>
                <w:lang w:val="en-US" w:eastAsia="ru-RU"/>
              </w:rPr>
              <w:t>proporționale</w:t>
            </w:r>
            <w:proofErr w:type="spellEnd"/>
            <w:r w:rsidRPr="00D00F19">
              <w:rPr>
                <w:noProof w:val="0"/>
                <w:lang w:val="en-US" w:eastAsia="ru-RU"/>
              </w:rPr>
              <w:t xml:space="preserve"> </w:t>
            </w:r>
            <w:proofErr w:type="spellStart"/>
            <w:r w:rsidRPr="00D00F19">
              <w:rPr>
                <w:noProof w:val="0"/>
                <w:lang w:val="en-US" w:eastAsia="ru-RU"/>
              </w:rPr>
              <w:t>cerințelor</w:t>
            </w:r>
            <w:proofErr w:type="spellEnd"/>
            <w:r w:rsidRPr="00D00F19">
              <w:rPr>
                <w:noProof w:val="0"/>
                <w:lang w:val="en-US" w:eastAsia="ru-RU"/>
              </w:rPr>
              <w:t xml:space="preserve"> </w:t>
            </w:r>
            <w:proofErr w:type="spellStart"/>
            <w:r w:rsidRPr="00D00F19">
              <w:rPr>
                <w:noProof w:val="0"/>
                <w:lang w:val="en-US" w:eastAsia="ru-RU"/>
              </w:rPr>
              <w:t>impuse</w:t>
            </w:r>
            <w:proofErr w:type="spellEnd"/>
            <w:r w:rsidRPr="00D00F19">
              <w:rPr>
                <w:noProof w:val="0"/>
                <w:lang w:val="en-US" w:eastAsia="ru-RU"/>
              </w:rPr>
              <w:t xml:space="preserve"> </w:t>
            </w:r>
            <w:proofErr w:type="spellStart"/>
            <w:r w:rsidRPr="00D00F19">
              <w:rPr>
                <w:noProof w:val="0"/>
                <w:lang w:val="en-US" w:eastAsia="ru-RU"/>
              </w:rPr>
              <w:t>inițial</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r w:rsidRPr="00D00F19">
              <w:rPr>
                <w:noProof w:val="0"/>
                <w:lang w:eastAsia="ru-RU"/>
              </w:rPr>
              <w:t>documentația de atribuire.</w:t>
            </w:r>
          </w:p>
          <w:p w14:paraId="10C12634" w14:textId="77777777" w:rsidR="00D00F19" w:rsidRPr="00D00F19" w:rsidRDefault="00D00F19" w:rsidP="00D00F19">
            <w:pPr>
              <w:tabs>
                <w:tab w:val="left" w:pos="4365"/>
              </w:tabs>
              <w:spacing w:line="276" w:lineRule="auto"/>
              <w:jc w:val="both"/>
              <w:rPr>
                <w:noProof w:val="0"/>
                <w:lang w:eastAsia="ru-RU"/>
              </w:rPr>
            </w:pPr>
            <w:r w:rsidRPr="00D00F19">
              <w:rPr>
                <w:noProof w:val="0"/>
                <w:lang w:eastAsia="ru-RU"/>
              </w:rPr>
              <w:t xml:space="preserve">10.4. Înlocuirea/implicarea de noi </w:t>
            </w:r>
            <w:proofErr w:type="spellStart"/>
            <w:r w:rsidRPr="00D00F19">
              <w:rPr>
                <w:noProof w:val="0"/>
                <w:lang w:eastAsia="ru-RU"/>
              </w:rPr>
              <w:t>subcontractanţi</w:t>
            </w:r>
            <w:proofErr w:type="spellEnd"/>
            <w:r w:rsidRPr="00D00F19">
              <w:rPr>
                <w:noProof w:val="0"/>
                <w:lang w:eastAsia="ru-RU"/>
              </w:rPr>
              <w:t xml:space="preserve"> nu </w:t>
            </w:r>
            <w:proofErr w:type="spellStart"/>
            <w:r w:rsidRPr="00D00F19">
              <w:rPr>
                <w:noProof w:val="0"/>
                <w:lang w:eastAsia="ru-RU"/>
              </w:rPr>
              <w:t>diminueaza</w:t>
            </w:r>
            <w:proofErr w:type="spellEnd"/>
            <w:r w:rsidRPr="00D00F19">
              <w:rPr>
                <w:noProof w:val="0"/>
                <w:lang w:eastAsia="ru-RU"/>
              </w:rPr>
              <w:t xml:space="preserve"> în nici o </w:t>
            </w:r>
            <w:proofErr w:type="spellStart"/>
            <w:r w:rsidRPr="00D00F19">
              <w:rPr>
                <w:noProof w:val="0"/>
                <w:lang w:eastAsia="ru-RU"/>
              </w:rPr>
              <w:t>situaţie</w:t>
            </w:r>
            <w:proofErr w:type="spellEnd"/>
            <w:r w:rsidRPr="00D00F19">
              <w:rPr>
                <w:noProof w:val="0"/>
                <w:lang w:eastAsia="ru-RU"/>
              </w:rPr>
              <w:t xml:space="preserve"> răspunderea Antreprenorului în ceea ce </w:t>
            </w:r>
            <w:proofErr w:type="spellStart"/>
            <w:r w:rsidRPr="00D00F19">
              <w:rPr>
                <w:noProof w:val="0"/>
                <w:lang w:eastAsia="ru-RU"/>
              </w:rPr>
              <w:t>priveşte</w:t>
            </w:r>
            <w:proofErr w:type="spellEnd"/>
            <w:r w:rsidRPr="00D00F19">
              <w:rPr>
                <w:noProof w:val="0"/>
                <w:lang w:eastAsia="ru-RU"/>
              </w:rPr>
              <w:t xml:space="preserve"> modul de îndeplinire a contractului.</w:t>
            </w:r>
          </w:p>
          <w:p w14:paraId="5CE35F8C" w14:textId="77777777" w:rsidR="00D00F19" w:rsidRPr="00D00F19" w:rsidRDefault="00D00F19" w:rsidP="00D00F19">
            <w:pPr>
              <w:tabs>
                <w:tab w:val="left" w:pos="4365"/>
              </w:tabs>
              <w:spacing w:line="276" w:lineRule="auto"/>
              <w:jc w:val="both"/>
              <w:rPr>
                <w:noProof w:val="0"/>
                <w:lang w:val="nl-NL" w:eastAsia="ru-RU"/>
              </w:rPr>
            </w:pPr>
            <w:r w:rsidRPr="00D00F19">
              <w:rPr>
                <w:noProof w:val="0"/>
                <w:lang w:val="nl-NL" w:eastAsia="ru-RU"/>
              </w:rPr>
              <w:t>10.5. Angajarea forţei de muncă pe bază de acord nu este considerată obiectul unei subcontractări.</w:t>
            </w:r>
          </w:p>
          <w:p w14:paraId="19D562B7" w14:textId="77777777" w:rsidR="00D00F19" w:rsidRPr="00D00F19" w:rsidRDefault="00D00F19" w:rsidP="00D00F19">
            <w:pPr>
              <w:tabs>
                <w:tab w:val="left" w:pos="4365"/>
              </w:tabs>
              <w:spacing w:line="276" w:lineRule="auto"/>
              <w:jc w:val="both"/>
              <w:rPr>
                <w:b/>
                <w:noProof w:val="0"/>
                <w:lang w:val="nl-NL" w:eastAsia="ru-RU"/>
              </w:rPr>
            </w:pPr>
          </w:p>
          <w:p w14:paraId="2A38CCB1" w14:textId="77777777" w:rsidR="00D00F19" w:rsidRPr="00D00F19" w:rsidRDefault="00D00F19" w:rsidP="00D00F19">
            <w:pPr>
              <w:tabs>
                <w:tab w:val="left" w:pos="4365"/>
              </w:tabs>
              <w:spacing w:line="276" w:lineRule="auto"/>
              <w:jc w:val="both"/>
              <w:rPr>
                <w:noProof w:val="0"/>
                <w:lang w:val="nl-NL" w:eastAsia="ru-RU"/>
              </w:rPr>
            </w:pPr>
            <w:r w:rsidRPr="00D00F19">
              <w:rPr>
                <w:b/>
                <w:noProof w:val="0"/>
                <w:lang w:val="nl-NL" w:eastAsia="ru-RU"/>
              </w:rPr>
              <w:t>11. FORȚA DE MUNCĂ</w:t>
            </w:r>
          </w:p>
          <w:p w14:paraId="60115D58" w14:textId="77777777" w:rsidR="00D00F19" w:rsidRPr="00D00F19" w:rsidRDefault="00D00F19" w:rsidP="00D00F19">
            <w:pPr>
              <w:tabs>
                <w:tab w:val="left" w:pos="795"/>
              </w:tabs>
              <w:spacing w:line="276" w:lineRule="auto"/>
              <w:ind w:left="-14"/>
              <w:contextualSpacing/>
              <w:jc w:val="both"/>
              <w:rPr>
                <w:noProof w:val="0"/>
                <w:lang w:val="nl-NL" w:eastAsia="ru-RU"/>
              </w:rPr>
            </w:pPr>
            <w:r w:rsidRPr="00D00F19">
              <w:rPr>
                <w:noProof w:val="0"/>
                <w:lang w:val="nl-NL"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D00F19">
              <w:rPr>
                <w:noProof w:val="0"/>
                <w:lang w:eastAsia="ru-RU"/>
              </w:rPr>
              <w:t xml:space="preserve">securității </w:t>
            </w:r>
            <w:proofErr w:type="spellStart"/>
            <w:r w:rsidRPr="00D00F19">
              <w:rPr>
                <w:noProof w:val="0"/>
                <w:lang w:eastAsia="ru-RU"/>
              </w:rPr>
              <w:t>şi</w:t>
            </w:r>
            <w:proofErr w:type="spellEnd"/>
            <w:r w:rsidRPr="00D00F19">
              <w:rPr>
                <w:noProof w:val="0"/>
                <w:lang w:eastAsia="ru-RU"/>
              </w:rPr>
              <w:t xml:space="preserve"> sănătății în muncă</w:t>
            </w:r>
            <w:r w:rsidRPr="00D00F19">
              <w:rPr>
                <w:noProof w:val="0"/>
                <w:lang w:val="nl-NL" w:eastAsia="ru-RU"/>
              </w:rPr>
              <w:t>.</w:t>
            </w:r>
          </w:p>
          <w:p w14:paraId="1536D7E8" w14:textId="77777777" w:rsidR="00D00F19" w:rsidRPr="00D00F19" w:rsidRDefault="00D00F19" w:rsidP="00D00F19">
            <w:pPr>
              <w:tabs>
                <w:tab w:val="left" w:pos="795"/>
              </w:tabs>
              <w:spacing w:line="276" w:lineRule="auto"/>
              <w:ind w:left="-15"/>
              <w:contextualSpacing/>
              <w:jc w:val="both"/>
              <w:rPr>
                <w:noProof w:val="0"/>
                <w:lang w:val="nl-NL" w:eastAsia="ru-RU"/>
              </w:rPr>
            </w:pPr>
          </w:p>
          <w:p w14:paraId="74059813" w14:textId="77777777" w:rsidR="00D00F19" w:rsidRPr="00D00F19" w:rsidRDefault="00D00F19" w:rsidP="00D00F19">
            <w:pPr>
              <w:tabs>
                <w:tab w:val="left" w:pos="795"/>
              </w:tabs>
              <w:spacing w:line="276" w:lineRule="auto"/>
              <w:jc w:val="both"/>
              <w:rPr>
                <w:noProof w:val="0"/>
                <w:lang w:val="nl-NL" w:eastAsia="ru-RU"/>
              </w:rPr>
            </w:pPr>
            <w:r w:rsidRPr="00D00F19">
              <w:rPr>
                <w:b/>
                <w:noProof w:val="0"/>
                <w:lang w:val="nl-NL" w:eastAsia="ru-RU"/>
              </w:rPr>
              <w:t>12. MATERIALELE ŞI EXECUŢIA LUCRĂRILOR</w:t>
            </w:r>
          </w:p>
          <w:p w14:paraId="15A804F8" w14:textId="77777777" w:rsidR="00D00F19" w:rsidRPr="00D00F19" w:rsidRDefault="00D00F19" w:rsidP="00D00F19">
            <w:pPr>
              <w:tabs>
                <w:tab w:val="left" w:pos="0"/>
              </w:tabs>
              <w:spacing w:line="276" w:lineRule="auto"/>
              <w:jc w:val="both"/>
              <w:rPr>
                <w:noProof w:val="0"/>
                <w:lang w:val="en-US" w:eastAsia="ru-RU"/>
              </w:rPr>
            </w:pPr>
            <w:r w:rsidRPr="00D00F19">
              <w:rPr>
                <w:noProof w:val="0"/>
                <w:lang w:val="nl-NL" w:eastAsia="ru-RU"/>
              </w:rPr>
              <w:lastRenderedPageBreak/>
              <w:t xml:space="preserve">12.1. Materialele vor fi de calitatea prevăzută în documentaţia de executare, urmând a fi supuse periodic la diverse testări de către proiectantul sau Beneficiarul ce le va solicita.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asigura</w:t>
            </w:r>
            <w:proofErr w:type="spellEnd"/>
            <w:r w:rsidRPr="00D00F19">
              <w:rPr>
                <w:noProof w:val="0"/>
                <w:lang w:val="en-US" w:eastAsia="ru-RU"/>
              </w:rPr>
              <w:t xml:space="preserve">, la </w:t>
            </w:r>
            <w:proofErr w:type="spellStart"/>
            <w:r w:rsidRPr="00D00F19">
              <w:rPr>
                <w:noProof w:val="0"/>
                <w:lang w:val="en-US" w:eastAsia="ru-RU"/>
              </w:rPr>
              <w:t>cerere</w:t>
            </w:r>
            <w:proofErr w:type="spellEnd"/>
            <w:r w:rsidRPr="00D00F19">
              <w:rPr>
                <w:noProof w:val="0"/>
                <w:lang w:val="en-US" w:eastAsia="ru-RU"/>
              </w:rPr>
              <w:t xml:space="preserve">, </w:t>
            </w:r>
            <w:proofErr w:type="spellStart"/>
            <w:r w:rsidRPr="00D00F19">
              <w:rPr>
                <w:noProof w:val="0"/>
                <w:lang w:val="en-US" w:eastAsia="ru-RU"/>
              </w:rPr>
              <w:t>forţa</w:t>
            </w:r>
            <w:proofErr w:type="spellEnd"/>
            <w:r w:rsidRPr="00D00F19">
              <w:rPr>
                <w:noProof w:val="0"/>
                <w:lang w:val="en-US" w:eastAsia="ru-RU"/>
              </w:rPr>
              <w:t xml:space="preserve"> de </w:t>
            </w:r>
            <w:proofErr w:type="spellStart"/>
            <w:r w:rsidRPr="00D00F19">
              <w:rPr>
                <w:noProof w:val="0"/>
                <w:lang w:val="en-US" w:eastAsia="ru-RU"/>
              </w:rPr>
              <w:t>muncă</w:t>
            </w:r>
            <w:proofErr w:type="spellEnd"/>
            <w:r w:rsidRPr="00D00F19">
              <w:rPr>
                <w:noProof w:val="0"/>
                <w:lang w:val="en-US" w:eastAsia="ru-RU"/>
              </w:rPr>
              <w:t xml:space="preserve">, </w:t>
            </w:r>
            <w:proofErr w:type="spellStart"/>
            <w:r w:rsidRPr="00D00F19">
              <w:rPr>
                <w:noProof w:val="0"/>
                <w:lang w:val="en-US" w:eastAsia="ru-RU"/>
              </w:rPr>
              <w:t>instrumentele</w:t>
            </w:r>
            <w:proofErr w:type="spellEnd"/>
            <w:r w:rsidRPr="00D00F19">
              <w:rPr>
                <w:noProof w:val="0"/>
                <w:lang w:val="en-US" w:eastAsia="ru-RU"/>
              </w:rPr>
              <w:t xml:space="preserve">, </w:t>
            </w:r>
            <w:proofErr w:type="spellStart"/>
            <w:r w:rsidRPr="00D00F19">
              <w:rPr>
                <w:noProof w:val="0"/>
                <w:lang w:val="en-US" w:eastAsia="ru-RU"/>
              </w:rPr>
              <w:t>utilajul</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materialele</w:t>
            </w:r>
            <w:proofErr w:type="spellEnd"/>
            <w:r w:rsidRPr="00D00F19">
              <w:rPr>
                <w:noProof w:val="0"/>
                <w:lang w:val="en-US" w:eastAsia="ru-RU"/>
              </w:rPr>
              <w:t xml:space="preserve"> </w:t>
            </w:r>
            <w:proofErr w:type="spellStart"/>
            <w:r w:rsidRPr="00D00F19">
              <w:rPr>
                <w:noProof w:val="0"/>
                <w:lang w:val="en-US" w:eastAsia="ru-RU"/>
              </w:rPr>
              <w:t>necesare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examinarea</w:t>
            </w:r>
            <w:proofErr w:type="spellEnd"/>
            <w:r w:rsidRPr="00D00F19">
              <w:rPr>
                <w:noProof w:val="0"/>
                <w:lang w:val="en-US" w:eastAsia="ru-RU"/>
              </w:rPr>
              <w:t xml:space="preserve">, </w:t>
            </w:r>
            <w:proofErr w:type="spellStart"/>
            <w:r w:rsidRPr="00D00F19">
              <w:rPr>
                <w:noProof w:val="0"/>
                <w:lang w:val="en-US" w:eastAsia="ru-RU"/>
              </w:rPr>
              <w:t>măsurarea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testarea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
          <w:p w14:paraId="69D35F81" w14:textId="77777777" w:rsidR="00D00F19" w:rsidRPr="00D00F19" w:rsidRDefault="00D00F19" w:rsidP="00D00F19">
            <w:pPr>
              <w:tabs>
                <w:tab w:val="left" w:pos="0"/>
              </w:tabs>
              <w:spacing w:line="276" w:lineRule="auto"/>
              <w:jc w:val="both"/>
              <w:rPr>
                <w:noProof w:val="0"/>
                <w:lang w:val="en-US" w:eastAsia="ru-RU"/>
              </w:rPr>
            </w:pPr>
            <w:r w:rsidRPr="00D00F19">
              <w:rPr>
                <w:noProof w:val="0"/>
                <w:lang w:val="en-US" w:eastAsia="ru-RU"/>
              </w:rPr>
              <w:t xml:space="preserve">12.2. </w:t>
            </w:r>
            <w:proofErr w:type="spellStart"/>
            <w:r w:rsidRPr="00D00F19">
              <w:rPr>
                <w:noProof w:val="0"/>
                <w:lang w:val="en-US" w:eastAsia="ru-RU"/>
              </w:rPr>
              <w:t>Costul</w:t>
            </w:r>
            <w:proofErr w:type="spellEnd"/>
            <w:r w:rsidRPr="00D00F19">
              <w:rPr>
                <w:noProof w:val="0"/>
                <w:lang w:val="en-US" w:eastAsia="ru-RU"/>
              </w:rPr>
              <w:t xml:space="preserve"> </w:t>
            </w:r>
            <w:proofErr w:type="spellStart"/>
            <w:r w:rsidRPr="00D00F19">
              <w:rPr>
                <w:noProof w:val="0"/>
                <w:lang w:val="en-US" w:eastAsia="ru-RU"/>
              </w:rPr>
              <w:t>probelor</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încercărilor</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suportat</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acesta</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prevăzut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documentaţie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w:t>
            </w:r>
            <w:proofErr w:type="spellStart"/>
            <w:r w:rsidRPr="00D00F19">
              <w:rPr>
                <w:noProof w:val="0"/>
                <w:lang w:val="en-US" w:eastAsia="ru-RU"/>
              </w:rPr>
              <w:t>contrar</w:t>
            </w:r>
            <w:proofErr w:type="spellEnd"/>
            <w:r w:rsidRPr="00D00F19">
              <w:rPr>
                <w:noProof w:val="0"/>
                <w:lang w:val="en-US" w:eastAsia="ru-RU"/>
              </w:rPr>
              <w:t xml:space="preserve"> </w:t>
            </w:r>
            <w:proofErr w:type="spellStart"/>
            <w:r w:rsidRPr="00D00F19">
              <w:rPr>
                <w:noProof w:val="0"/>
                <w:lang w:val="en-US" w:eastAsia="ru-RU"/>
              </w:rPr>
              <w:t>cheltuielile</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suportate</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
          <w:p w14:paraId="6D03C7A7" w14:textId="77777777" w:rsidR="00D00F19" w:rsidRPr="00D00F19" w:rsidRDefault="00D00F19" w:rsidP="00D00F19">
            <w:pPr>
              <w:tabs>
                <w:tab w:val="left" w:pos="284"/>
              </w:tabs>
              <w:spacing w:line="276" w:lineRule="auto"/>
              <w:jc w:val="both"/>
              <w:rPr>
                <w:noProof w:val="0"/>
                <w:lang w:val="en-US" w:eastAsia="ru-RU"/>
              </w:rPr>
            </w:pPr>
            <w:r w:rsidRPr="00D00F19">
              <w:rPr>
                <w:noProof w:val="0"/>
                <w:lang w:val="en-US" w:eastAsia="ru-RU"/>
              </w:rPr>
              <w:t xml:space="preserve">12.3. </w:t>
            </w:r>
            <w:proofErr w:type="spellStart"/>
            <w:r w:rsidRPr="00D00F19">
              <w:rPr>
                <w:noProof w:val="0"/>
                <w:lang w:val="en-US" w:eastAsia="ru-RU"/>
              </w:rPr>
              <w:t>Costul</w:t>
            </w:r>
            <w:proofErr w:type="spellEnd"/>
            <w:r w:rsidRPr="00D00F19">
              <w:rPr>
                <w:noProof w:val="0"/>
                <w:lang w:val="en-US" w:eastAsia="ru-RU"/>
              </w:rPr>
              <w:t xml:space="preserve"> </w:t>
            </w:r>
            <w:proofErr w:type="spellStart"/>
            <w:r w:rsidRPr="00D00F19">
              <w:rPr>
                <w:noProof w:val="0"/>
                <w:lang w:val="en-US" w:eastAsia="ru-RU"/>
              </w:rPr>
              <w:t>probelor</w:t>
            </w:r>
            <w:proofErr w:type="spellEnd"/>
            <w:r w:rsidRPr="00D00F19">
              <w:rPr>
                <w:noProof w:val="0"/>
                <w:lang w:val="en-US" w:eastAsia="ru-RU"/>
              </w:rPr>
              <w:t xml:space="preserve"> </w:t>
            </w:r>
            <w:proofErr w:type="spellStart"/>
            <w:r w:rsidRPr="00D00F19">
              <w:rPr>
                <w:noProof w:val="0"/>
                <w:lang w:val="en-US" w:eastAsia="ru-RU"/>
              </w:rPr>
              <w:t>neprevăzute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comandate</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verificarea</w:t>
            </w:r>
            <w:proofErr w:type="spellEnd"/>
            <w:r w:rsidRPr="00D00F19">
              <w:rPr>
                <w:noProof w:val="0"/>
                <w:lang w:val="en-US" w:eastAsia="ru-RU"/>
              </w:rPr>
              <w:t xml:space="preserve">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lucrări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materiale</w:t>
            </w:r>
            <w:proofErr w:type="spellEnd"/>
            <w:r w:rsidRPr="00D00F19">
              <w:rPr>
                <w:noProof w:val="0"/>
                <w:lang w:val="en-US" w:eastAsia="ru-RU"/>
              </w:rPr>
              <w:t xml:space="preserve"> </w:t>
            </w:r>
            <w:proofErr w:type="spellStart"/>
            <w:r w:rsidRPr="00D00F19">
              <w:rPr>
                <w:noProof w:val="0"/>
                <w:lang w:val="en-US" w:eastAsia="ru-RU"/>
              </w:rPr>
              <w:t>puse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operă</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suportate</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se </w:t>
            </w:r>
            <w:proofErr w:type="spellStart"/>
            <w:r w:rsidRPr="00D00F19">
              <w:rPr>
                <w:noProof w:val="0"/>
                <w:lang w:val="en-US" w:eastAsia="ru-RU"/>
              </w:rPr>
              <w:t>dovedeşte</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materialele</w:t>
            </w:r>
            <w:proofErr w:type="spellEnd"/>
            <w:r w:rsidRPr="00D00F19">
              <w:rPr>
                <w:noProof w:val="0"/>
                <w:lang w:val="en-US" w:eastAsia="ru-RU"/>
              </w:rPr>
              <w:t xml:space="preserve"> nu sunt </w:t>
            </w:r>
            <w:proofErr w:type="spellStart"/>
            <w:r w:rsidRPr="00D00F19">
              <w:rPr>
                <w:noProof w:val="0"/>
                <w:lang w:val="en-US" w:eastAsia="ru-RU"/>
              </w:rPr>
              <w:t>corespunzător</w:t>
            </w:r>
            <w:proofErr w:type="spellEnd"/>
            <w:r w:rsidRPr="00D00F19">
              <w:rPr>
                <w:noProof w:val="0"/>
                <w:lang w:val="en-US" w:eastAsia="ru-RU"/>
              </w:rPr>
              <w:t xml:space="preserve"> </w:t>
            </w:r>
            <w:proofErr w:type="spellStart"/>
            <w:r w:rsidRPr="00D00F19">
              <w:rPr>
                <w:noProof w:val="0"/>
                <w:lang w:val="en-US" w:eastAsia="ru-RU"/>
              </w:rPr>
              <w:t>calitative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manopera</w:t>
            </w:r>
            <w:proofErr w:type="spellEnd"/>
            <w:r w:rsidRPr="00D00F19">
              <w:rPr>
                <w:noProof w:val="0"/>
                <w:lang w:val="en-US" w:eastAsia="ru-RU"/>
              </w:rPr>
              <w:t xml:space="preserve"> nu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w:t>
            </w:r>
            <w:proofErr w:type="spellStart"/>
            <w:r w:rsidRPr="00D00F19">
              <w:rPr>
                <w:noProof w:val="0"/>
                <w:lang w:val="en-US" w:eastAsia="ru-RU"/>
              </w:rPr>
              <w:t>prevederile</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w:t>
            </w:r>
            <w:proofErr w:type="spellStart"/>
            <w:r w:rsidRPr="00D00F19">
              <w:rPr>
                <w:noProof w:val="0"/>
                <w:lang w:val="en-US" w:eastAsia="ru-RU"/>
              </w:rPr>
              <w:t>contrar</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suporta</w:t>
            </w:r>
            <w:proofErr w:type="spellEnd"/>
            <w:r w:rsidRPr="00D00F19">
              <w:rPr>
                <w:noProof w:val="0"/>
                <w:lang w:val="en-US" w:eastAsia="ru-RU"/>
              </w:rPr>
              <w:t xml:space="preserve"> </w:t>
            </w:r>
            <w:proofErr w:type="spellStart"/>
            <w:r w:rsidRPr="00D00F19">
              <w:rPr>
                <w:noProof w:val="0"/>
                <w:lang w:val="en-US" w:eastAsia="ru-RU"/>
              </w:rPr>
              <w:t>aceste</w:t>
            </w:r>
            <w:proofErr w:type="spellEnd"/>
            <w:r w:rsidRPr="00D00F19">
              <w:rPr>
                <w:noProof w:val="0"/>
                <w:lang w:val="en-US" w:eastAsia="ru-RU"/>
              </w:rPr>
              <w:t xml:space="preserve"> </w:t>
            </w:r>
            <w:proofErr w:type="spellStart"/>
            <w:r w:rsidRPr="00D00F19">
              <w:rPr>
                <w:noProof w:val="0"/>
                <w:lang w:val="en-US" w:eastAsia="ru-RU"/>
              </w:rPr>
              <w:t>cheltuieli</w:t>
            </w:r>
            <w:proofErr w:type="spellEnd"/>
            <w:r w:rsidRPr="00D00F19">
              <w:rPr>
                <w:noProof w:val="0"/>
                <w:lang w:val="en-US" w:eastAsia="ru-RU"/>
              </w:rPr>
              <w:t xml:space="preserve">. </w:t>
            </w:r>
          </w:p>
          <w:p w14:paraId="450F522C" w14:textId="77777777" w:rsidR="00D00F19" w:rsidRPr="00D00F19" w:rsidRDefault="00D00F19" w:rsidP="00D00F19">
            <w:pPr>
              <w:tabs>
                <w:tab w:val="left" w:pos="284"/>
              </w:tabs>
              <w:spacing w:line="276" w:lineRule="auto"/>
              <w:jc w:val="both"/>
              <w:rPr>
                <w:noProof w:val="0"/>
                <w:lang w:val="en-US" w:eastAsia="ru-RU"/>
              </w:rPr>
            </w:pPr>
            <w:r w:rsidRPr="00D00F19">
              <w:rPr>
                <w:noProof w:val="0"/>
                <w:lang w:val="en-US" w:eastAsia="ru-RU"/>
              </w:rPr>
              <w:t xml:space="preserve">12.4.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proiectantul</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altă</w:t>
            </w:r>
            <w:proofErr w:type="spellEnd"/>
            <w:r w:rsidRPr="00D00F19">
              <w:rPr>
                <w:noProof w:val="0"/>
                <w:lang w:val="en-US" w:eastAsia="ru-RU"/>
              </w:rPr>
              <w:t xml:space="preserve"> </w:t>
            </w:r>
            <w:proofErr w:type="spellStart"/>
            <w:r w:rsidRPr="00D00F19">
              <w:rPr>
                <w:noProof w:val="0"/>
                <w:lang w:val="en-US" w:eastAsia="ru-RU"/>
              </w:rPr>
              <w:t>persoană</w:t>
            </w:r>
            <w:proofErr w:type="spellEnd"/>
            <w:r w:rsidRPr="00D00F19">
              <w:rPr>
                <w:noProof w:val="0"/>
                <w:lang w:val="en-US" w:eastAsia="ru-RU"/>
              </w:rPr>
              <w:t xml:space="preserve"> </w:t>
            </w:r>
            <w:proofErr w:type="spellStart"/>
            <w:r w:rsidRPr="00D00F19">
              <w:rPr>
                <w:noProof w:val="0"/>
                <w:lang w:val="en-US" w:eastAsia="ru-RU"/>
              </w:rPr>
              <w:t>autorizată</w:t>
            </w:r>
            <w:proofErr w:type="spellEnd"/>
            <w:r w:rsidRPr="00D00F19">
              <w:rPr>
                <w:noProof w:val="0"/>
                <w:lang w:val="en-US" w:eastAsia="ru-RU"/>
              </w:rPr>
              <w:t xml:space="preserve"> de </w:t>
            </w:r>
            <w:proofErr w:type="spellStart"/>
            <w:r w:rsidRPr="00D00F19">
              <w:rPr>
                <w:noProof w:val="0"/>
                <w:lang w:val="en-US" w:eastAsia="ru-RU"/>
              </w:rPr>
              <w:t>aceştia</w:t>
            </w:r>
            <w:proofErr w:type="spellEnd"/>
            <w:r w:rsidRPr="00D00F19">
              <w:rPr>
                <w:noProof w:val="0"/>
                <w:lang w:val="en-US" w:eastAsia="ru-RU"/>
              </w:rPr>
              <w:t xml:space="preserve"> au </w:t>
            </w:r>
            <w:proofErr w:type="spellStart"/>
            <w:r w:rsidRPr="00D00F19">
              <w:rPr>
                <w:noProof w:val="0"/>
                <w:lang w:val="en-US" w:eastAsia="ru-RU"/>
              </w:rPr>
              <w:t>acces</w:t>
            </w:r>
            <w:proofErr w:type="spellEnd"/>
            <w:r w:rsidRPr="00D00F19">
              <w:rPr>
                <w:noProof w:val="0"/>
                <w:lang w:val="en-US" w:eastAsia="ru-RU"/>
              </w:rPr>
              <w:t xml:space="preserve"> tot </w:t>
            </w:r>
            <w:proofErr w:type="spellStart"/>
            <w:r w:rsidRPr="00D00F19">
              <w:rPr>
                <w:noProof w:val="0"/>
                <w:lang w:val="en-US" w:eastAsia="ru-RU"/>
              </w:rPr>
              <w:t>timpul</w:t>
            </w:r>
            <w:proofErr w:type="spellEnd"/>
            <w:r w:rsidRPr="00D00F19">
              <w:rPr>
                <w:noProof w:val="0"/>
                <w:lang w:val="en-US" w:eastAsia="ru-RU"/>
              </w:rPr>
              <w:t xml:space="preserve"> la </w:t>
            </w:r>
            <w:proofErr w:type="spellStart"/>
            <w:r w:rsidRPr="00D00F19">
              <w:rPr>
                <w:noProof w:val="0"/>
                <w:lang w:val="en-US" w:eastAsia="ru-RU"/>
              </w:rPr>
              <w:t>lucrări</w:t>
            </w:r>
            <w:proofErr w:type="spellEnd"/>
            <w:r w:rsidRPr="00D00F19">
              <w:rPr>
                <w:noProof w:val="0"/>
                <w:lang w:val="en-US" w:eastAsia="ru-RU"/>
              </w:rPr>
              <w:t xml:space="preserve"> pe </w:t>
            </w:r>
            <w:proofErr w:type="spellStart"/>
            <w:r w:rsidRPr="00D00F19">
              <w:rPr>
                <w:noProof w:val="0"/>
                <w:lang w:val="en-US" w:eastAsia="ru-RU"/>
              </w:rPr>
              <w:t>şantier</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locurile</w:t>
            </w:r>
            <w:proofErr w:type="spellEnd"/>
            <w:r w:rsidRPr="00D00F19">
              <w:rPr>
                <w:noProof w:val="0"/>
                <w:lang w:val="en-US" w:eastAsia="ru-RU"/>
              </w:rPr>
              <w:t xml:space="preserve"> </w:t>
            </w:r>
            <w:proofErr w:type="spellStart"/>
            <w:r w:rsidRPr="00D00F19">
              <w:rPr>
                <w:noProof w:val="0"/>
                <w:lang w:val="en-US" w:eastAsia="ru-RU"/>
              </w:rPr>
              <w:t>unde</w:t>
            </w:r>
            <w:proofErr w:type="spellEnd"/>
            <w:r w:rsidRPr="00D00F19">
              <w:rPr>
                <w:noProof w:val="0"/>
                <w:lang w:val="en-US" w:eastAsia="ru-RU"/>
              </w:rPr>
              <w:t xml:space="preserve"> se </w:t>
            </w:r>
            <w:proofErr w:type="spellStart"/>
            <w:r w:rsidRPr="00D00F19">
              <w:rPr>
                <w:noProof w:val="0"/>
                <w:lang w:val="en-US" w:eastAsia="ru-RU"/>
              </w:rPr>
              <w:t>pregăteşte</w:t>
            </w:r>
            <w:proofErr w:type="spellEnd"/>
            <w:r w:rsidRPr="00D00F19">
              <w:rPr>
                <w:noProof w:val="0"/>
                <w:lang w:val="en-US" w:eastAsia="ru-RU"/>
              </w:rPr>
              <w:t xml:space="preserve"> </w:t>
            </w:r>
            <w:proofErr w:type="spellStart"/>
            <w:r w:rsidRPr="00D00F19">
              <w:rPr>
                <w:noProof w:val="0"/>
                <w:lang w:val="en-US" w:eastAsia="ru-RU"/>
              </w:rPr>
              <w:t>lucrarea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depozite</w:t>
            </w:r>
            <w:proofErr w:type="spellEnd"/>
            <w:r w:rsidRPr="00D00F19">
              <w:rPr>
                <w:noProof w:val="0"/>
                <w:lang w:val="en-US" w:eastAsia="ru-RU"/>
              </w:rPr>
              <w:t xml:space="preserve"> de </w:t>
            </w:r>
            <w:proofErr w:type="spellStart"/>
            <w:r w:rsidRPr="00D00F19">
              <w:rPr>
                <w:noProof w:val="0"/>
                <w:lang w:val="en-US" w:eastAsia="ru-RU"/>
              </w:rPr>
              <w:t>materiale</w:t>
            </w:r>
            <w:proofErr w:type="spellEnd"/>
            <w:r w:rsidRPr="00D00F19">
              <w:rPr>
                <w:noProof w:val="0"/>
                <w:lang w:val="en-US" w:eastAsia="ru-RU"/>
              </w:rPr>
              <w:t xml:space="preserve"> prefabricate. </w:t>
            </w:r>
          </w:p>
          <w:p w14:paraId="77D0293D" w14:textId="77777777" w:rsidR="00D00F19" w:rsidRPr="00D00F19" w:rsidRDefault="00D00F19" w:rsidP="00D00F19">
            <w:pPr>
              <w:tabs>
                <w:tab w:val="left" w:pos="284"/>
              </w:tabs>
              <w:spacing w:line="276" w:lineRule="auto"/>
              <w:jc w:val="both"/>
              <w:rPr>
                <w:noProof w:val="0"/>
                <w:lang w:val="en-US" w:eastAsia="ru-RU"/>
              </w:rPr>
            </w:pPr>
            <w:r w:rsidRPr="00D00F19">
              <w:rPr>
                <w:noProof w:val="0"/>
                <w:lang w:val="en-US" w:eastAsia="ru-RU"/>
              </w:rPr>
              <w:t xml:space="preserve">12.5. </w:t>
            </w:r>
            <w:proofErr w:type="spellStart"/>
            <w:r w:rsidRPr="00D00F19">
              <w:rPr>
                <w:noProof w:val="0"/>
                <w:lang w:val="en-US" w:eastAsia="ru-RU"/>
              </w:rPr>
              <w:t>Lucrările</w:t>
            </w:r>
            <w:proofErr w:type="spellEnd"/>
            <w:r w:rsidRPr="00D00F19">
              <w:rPr>
                <w:noProof w:val="0"/>
                <w:lang w:val="en-US" w:eastAsia="ru-RU"/>
              </w:rPr>
              <w:t xml:space="preserve"> care </w:t>
            </w:r>
            <w:proofErr w:type="spellStart"/>
            <w:r w:rsidRPr="00D00F19">
              <w:rPr>
                <w:noProof w:val="0"/>
                <w:lang w:val="en-US" w:eastAsia="ru-RU"/>
              </w:rPr>
              <w:t>devin</w:t>
            </w:r>
            <w:proofErr w:type="spellEnd"/>
            <w:r w:rsidRPr="00D00F19">
              <w:rPr>
                <w:noProof w:val="0"/>
                <w:lang w:val="en-US" w:eastAsia="ru-RU"/>
              </w:rPr>
              <w:t xml:space="preserve"> </w:t>
            </w:r>
            <w:proofErr w:type="spellStart"/>
            <w:r w:rsidRPr="00D00F19">
              <w:rPr>
                <w:noProof w:val="0"/>
                <w:lang w:val="en-US" w:eastAsia="ru-RU"/>
              </w:rPr>
              <w:t>ascunse</w:t>
            </w:r>
            <w:proofErr w:type="spellEnd"/>
            <w:r w:rsidRPr="00D00F19">
              <w:rPr>
                <w:noProof w:val="0"/>
                <w:lang w:val="en-US" w:eastAsia="ru-RU"/>
              </w:rPr>
              <w:t xml:space="preserve"> nu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acoperite</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aprobarea</w:t>
            </w:r>
            <w:proofErr w:type="spellEnd"/>
            <w:r w:rsidRPr="00D00F19">
              <w:rPr>
                <w:noProof w:val="0"/>
                <w:lang w:val="en-US" w:eastAsia="ru-RU"/>
              </w:rPr>
              <w:t xml:space="preserve"> </w:t>
            </w:r>
            <w:proofErr w:type="spellStart"/>
            <w:r w:rsidRPr="00D00F19">
              <w:rPr>
                <w:noProof w:val="0"/>
                <w:lang w:val="en-US" w:eastAsia="ru-RU"/>
              </w:rPr>
              <w:t>Dirigintelui</w:t>
            </w:r>
            <w:proofErr w:type="spellEnd"/>
            <w:r w:rsidRPr="00D00F19">
              <w:rPr>
                <w:noProof w:val="0"/>
                <w:lang w:val="en-US" w:eastAsia="ru-RU"/>
              </w:rPr>
              <w:t xml:space="preserve"> de </w:t>
            </w:r>
            <w:proofErr w:type="spellStart"/>
            <w:r w:rsidRPr="00D00F19">
              <w:rPr>
                <w:noProof w:val="0"/>
                <w:lang w:val="en-US" w:eastAsia="ru-RU"/>
              </w:rPr>
              <w:t>șantier</w:t>
            </w:r>
            <w:proofErr w:type="spellEnd"/>
            <w:r w:rsidRPr="00D00F19">
              <w:rPr>
                <w:noProof w:val="0"/>
                <w:lang w:val="en-US" w:eastAsia="ru-RU"/>
              </w:rPr>
              <w:t xml:space="preserve"> </w:t>
            </w:r>
            <w:proofErr w:type="spellStart"/>
            <w:r w:rsidRPr="00D00F19">
              <w:rPr>
                <w:noProof w:val="0"/>
                <w:lang w:val="en-US" w:eastAsia="ru-RU"/>
              </w:rPr>
              <w:t>atestat</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a </w:t>
            </w:r>
            <w:proofErr w:type="spellStart"/>
            <w:r w:rsidRPr="00D00F19">
              <w:rPr>
                <w:noProof w:val="0"/>
                <w:lang w:val="en-US" w:eastAsia="ru-RU"/>
              </w:rPr>
              <w:t>proiectantului</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asigurând</w:t>
            </w:r>
            <w:proofErr w:type="spellEnd"/>
            <w:r w:rsidRPr="00D00F19">
              <w:rPr>
                <w:noProof w:val="0"/>
                <w:lang w:val="en-US" w:eastAsia="ru-RU"/>
              </w:rPr>
              <w:t xml:space="preserve"> </w:t>
            </w:r>
            <w:proofErr w:type="spellStart"/>
            <w:r w:rsidRPr="00D00F19">
              <w:rPr>
                <w:noProof w:val="0"/>
                <w:lang w:val="en-US" w:eastAsia="ru-RU"/>
              </w:rPr>
              <w:t>posibilitatea</w:t>
            </w:r>
            <w:proofErr w:type="spellEnd"/>
            <w:r w:rsidRPr="00D00F19">
              <w:rPr>
                <w:noProof w:val="0"/>
                <w:lang w:val="en-US" w:eastAsia="ru-RU"/>
              </w:rPr>
              <w:t xml:space="preserve"> </w:t>
            </w:r>
            <w:proofErr w:type="spellStart"/>
            <w:r w:rsidRPr="00D00F19">
              <w:rPr>
                <w:noProof w:val="0"/>
                <w:lang w:val="en-US" w:eastAsia="ru-RU"/>
              </w:rPr>
              <w:t>acestora</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examineze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urmărească</w:t>
            </w:r>
            <w:proofErr w:type="spellEnd"/>
            <w:r w:rsidRPr="00D00F19">
              <w:rPr>
                <w:noProof w:val="0"/>
                <w:lang w:val="en-US" w:eastAsia="ru-RU"/>
              </w:rPr>
              <w:t xml:space="preserve">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lucrare</w:t>
            </w:r>
            <w:proofErr w:type="spellEnd"/>
            <w:r w:rsidRPr="00D00F19">
              <w:rPr>
                <w:noProof w:val="0"/>
                <w:lang w:val="en-US" w:eastAsia="ru-RU"/>
              </w:rPr>
              <w:t xml:space="preserve"> care </w:t>
            </w:r>
            <w:proofErr w:type="spellStart"/>
            <w:r w:rsidRPr="00D00F19">
              <w:rPr>
                <w:noProof w:val="0"/>
                <w:lang w:val="en-US" w:eastAsia="ru-RU"/>
              </w:rPr>
              <w:t>urmează</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fie </w:t>
            </w:r>
            <w:proofErr w:type="spellStart"/>
            <w:r w:rsidRPr="00D00F19">
              <w:rPr>
                <w:noProof w:val="0"/>
                <w:lang w:val="en-US" w:eastAsia="ru-RU"/>
              </w:rPr>
              <w:t>ascunsă</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anunţa</w:t>
            </w:r>
            <w:proofErr w:type="spellEnd"/>
            <w:r w:rsidRPr="00D00F19">
              <w:rPr>
                <w:noProof w:val="0"/>
                <w:lang w:val="en-US" w:eastAsia="ru-RU"/>
              </w:rPr>
              <w:t xml:space="preserve"> </w:t>
            </w:r>
            <w:proofErr w:type="spellStart"/>
            <w:r w:rsidRPr="00D00F19">
              <w:rPr>
                <w:noProof w:val="0"/>
                <w:lang w:val="en-US" w:eastAsia="ru-RU"/>
              </w:rPr>
              <w:t>dirigintele</w:t>
            </w:r>
            <w:proofErr w:type="spellEnd"/>
            <w:r w:rsidRPr="00D00F19">
              <w:rPr>
                <w:noProof w:val="0"/>
                <w:lang w:val="en-US" w:eastAsia="ru-RU"/>
              </w:rPr>
              <w:t xml:space="preserve"> de </w:t>
            </w:r>
            <w:proofErr w:type="spellStart"/>
            <w:r w:rsidRPr="00D00F19">
              <w:rPr>
                <w:noProof w:val="0"/>
                <w:lang w:val="en-US" w:eastAsia="ru-RU"/>
              </w:rPr>
              <w:t>șantier</w:t>
            </w:r>
            <w:proofErr w:type="spellEnd"/>
            <w:r w:rsidRPr="00D00F19">
              <w:rPr>
                <w:noProof w:val="0"/>
                <w:lang w:val="en-US" w:eastAsia="ru-RU"/>
              </w:rPr>
              <w:t xml:space="preserve"> </w:t>
            </w:r>
            <w:proofErr w:type="spellStart"/>
            <w:r w:rsidRPr="00D00F19">
              <w:rPr>
                <w:noProof w:val="0"/>
                <w:lang w:val="en-US" w:eastAsia="ru-RU"/>
              </w:rPr>
              <w:t>atestat</w:t>
            </w:r>
            <w:proofErr w:type="spellEnd"/>
            <w:r w:rsidRPr="00D00F19">
              <w:rPr>
                <w:noProof w:val="0"/>
                <w:lang w:val="en-US" w:eastAsia="ru-RU"/>
              </w:rPr>
              <w:t xml:space="preserve">, </w:t>
            </w:r>
            <w:proofErr w:type="spellStart"/>
            <w:r w:rsidRPr="00D00F19">
              <w:rPr>
                <w:noProof w:val="0"/>
                <w:lang w:val="en-US" w:eastAsia="ru-RU"/>
              </w:rPr>
              <w:t>proiectantul</w:t>
            </w:r>
            <w:proofErr w:type="spellEnd"/>
            <w:r w:rsidRPr="00D00F19">
              <w:rPr>
                <w:noProof w:val="0"/>
                <w:lang w:val="en-US" w:eastAsia="ru-RU"/>
              </w:rPr>
              <w:t xml:space="preserve"> </w:t>
            </w:r>
            <w:proofErr w:type="spellStart"/>
            <w:r w:rsidRPr="00D00F19">
              <w:rPr>
                <w:noProof w:val="0"/>
                <w:lang w:val="en-US" w:eastAsia="ru-RU"/>
              </w:rPr>
              <w:t>ori</w:t>
            </w:r>
            <w:proofErr w:type="spellEnd"/>
            <w:r w:rsidRPr="00D00F19">
              <w:rPr>
                <w:noProof w:val="0"/>
                <w:lang w:val="en-US" w:eastAsia="ru-RU"/>
              </w:rPr>
              <w:t xml:space="preserve"> de </w:t>
            </w:r>
            <w:proofErr w:type="spellStart"/>
            <w:r w:rsidRPr="00D00F19">
              <w:rPr>
                <w:noProof w:val="0"/>
                <w:lang w:val="en-US" w:eastAsia="ru-RU"/>
              </w:rPr>
              <w:t>câte</w:t>
            </w:r>
            <w:proofErr w:type="spellEnd"/>
            <w:r w:rsidRPr="00D00F19">
              <w:rPr>
                <w:noProof w:val="0"/>
                <w:lang w:val="en-US" w:eastAsia="ru-RU"/>
              </w:rPr>
              <w:t xml:space="preserve"> </w:t>
            </w:r>
            <w:proofErr w:type="spellStart"/>
            <w:r w:rsidRPr="00D00F19">
              <w:rPr>
                <w:noProof w:val="0"/>
                <w:lang w:val="en-US" w:eastAsia="ru-RU"/>
              </w:rPr>
              <w:t>ori</w:t>
            </w:r>
            <w:proofErr w:type="spellEnd"/>
            <w:r w:rsidRPr="00D00F19">
              <w:rPr>
                <w:noProof w:val="0"/>
                <w:lang w:val="en-US" w:eastAsia="ru-RU"/>
              </w:rPr>
              <w:t xml:space="preserve"> </w:t>
            </w:r>
            <w:proofErr w:type="spellStart"/>
            <w:r w:rsidRPr="00D00F19">
              <w:rPr>
                <w:noProof w:val="0"/>
                <w:lang w:val="en-US" w:eastAsia="ru-RU"/>
              </w:rPr>
              <w:t>astfel</w:t>
            </w:r>
            <w:proofErr w:type="spellEnd"/>
            <w:r w:rsidRPr="00D00F19">
              <w:rPr>
                <w:noProof w:val="0"/>
                <w:lang w:val="en-US" w:eastAsia="ru-RU"/>
              </w:rPr>
              <w:t xml:space="preserve"> de </w:t>
            </w:r>
            <w:proofErr w:type="spellStart"/>
            <w:r w:rsidRPr="00D00F19">
              <w:rPr>
                <w:noProof w:val="0"/>
                <w:lang w:val="en-US" w:eastAsia="ru-RU"/>
              </w:rPr>
              <w:t>lucrări</w:t>
            </w:r>
            <w:proofErr w:type="spellEnd"/>
            <w:r w:rsidRPr="00D00F19">
              <w:rPr>
                <w:noProof w:val="0"/>
                <w:lang w:val="en-US" w:eastAsia="ru-RU"/>
              </w:rPr>
              <w:t xml:space="preserve">, </w:t>
            </w:r>
            <w:proofErr w:type="spellStart"/>
            <w:r w:rsidRPr="00D00F19">
              <w:rPr>
                <w:noProof w:val="0"/>
                <w:lang w:val="en-US" w:eastAsia="ru-RU"/>
              </w:rPr>
              <w:t>inclusiv</w:t>
            </w:r>
            <w:proofErr w:type="spellEnd"/>
            <w:r w:rsidRPr="00D00F19">
              <w:rPr>
                <w:noProof w:val="0"/>
                <w:lang w:val="en-US" w:eastAsia="ru-RU"/>
              </w:rPr>
              <w:t xml:space="preserve"> </w:t>
            </w:r>
            <w:proofErr w:type="spellStart"/>
            <w:r w:rsidRPr="00D00F19">
              <w:rPr>
                <w:noProof w:val="0"/>
                <w:lang w:val="en-US" w:eastAsia="ru-RU"/>
              </w:rPr>
              <w:t>fundaţiile</w:t>
            </w:r>
            <w:proofErr w:type="spellEnd"/>
            <w:r w:rsidRPr="00D00F19">
              <w:rPr>
                <w:noProof w:val="0"/>
                <w:lang w:val="en-US" w:eastAsia="ru-RU"/>
              </w:rPr>
              <w:t xml:space="preserve"> </w:t>
            </w:r>
            <w:proofErr w:type="spellStart"/>
            <w:r w:rsidRPr="00D00F19">
              <w:rPr>
                <w:noProof w:val="0"/>
                <w:lang w:val="en-US" w:eastAsia="ru-RU"/>
              </w:rPr>
              <w:t>clădirii</w:t>
            </w:r>
            <w:proofErr w:type="spellEnd"/>
            <w:r w:rsidRPr="00D00F19">
              <w:rPr>
                <w:noProof w:val="0"/>
                <w:lang w:val="en-US" w:eastAsia="ru-RU"/>
              </w:rPr>
              <w:t xml:space="preserve">, sunt gata </w:t>
            </w:r>
            <w:proofErr w:type="spellStart"/>
            <w:r w:rsidRPr="00D00F19">
              <w:rPr>
                <w:noProof w:val="0"/>
                <w:lang w:val="en-US" w:eastAsia="ru-RU"/>
              </w:rPr>
              <w:t>pentru</w:t>
            </w:r>
            <w:proofErr w:type="spellEnd"/>
            <w:r w:rsidRPr="00D00F19">
              <w:rPr>
                <w:noProof w:val="0"/>
                <w:lang w:val="en-US" w:eastAsia="ru-RU"/>
              </w:rPr>
              <w:t xml:space="preserve"> a fi examinate. </w:t>
            </w:r>
            <w:proofErr w:type="spellStart"/>
            <w:r w:rsidRPr="00D00F19">
              <w:rPr>
                <w:noProof w:val="0"/>
                <w:lang w:val="en-US" w:eastAsia="ru-RU"/>
              </w:rPr>
              <w:t>Dirigintele</w:t>
            </w:r>
            <w:proofErr w:type="spellEnd"/>
            <w:r w:rsidRPr="00D00F19">
              <w:rPr>
                <w:noProof w:val="0"/>
                <w:lang w:val="en-US" w:eastAsia="ru-RU"/>
              </w:rPr>
              <w:t xml:space="preserve"> de </w:t>
            </w:r>
            <w:proofErr w:type="spellStart"/>
            <w:r w:rsidRPr="00D00F19">
              <w:rPr>
                <w:noProof w:val="0"/>
                <w:lang w:val="en-US" w:eastAsia="ru-RU"/>
              </w:rPr>
              <w:t>șantier</w:t>
            </w:r>
            <w:proofErr w:type="spellEnd"/>
            <w:r w:rsidRPr="00D00F19">
              <w:rPr>
                <w:noProof w:val="0"/>
                <w:lang w:val="en-US" w:eastAsia="ru-RU"/>
              </w:rPr>
              <w:t xml:space="preserve"> </w:t>
            </w:r>
            <w:proofErr w:type="spellStart"/>
            <w:r w:rsidRPr="00D00F19">
              <w:rPr>
                <w:noProof w:val="0"/>
                <w:lang w:val="en-US" w:eastAsia="ru-RU"/>
              </w:rPr>
              <w:t>atestat</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proiectantul</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w:t>
            </w:r>
            <w:proofErr w:type="spellStart"/>
            <w:r w:rsidRPr="00D00F19">
              <w:rPr>
                <w:noProof w:val="0"/>
                <w:lang w:val="en-US" w:eastAsia="ru-RU"/>
              </w:rPr>
              <w:t>participa</w:t>
            </w:r>
            <w:proofErr w:type="spellEnd"/>
            <w:r w:rsidRPr="00D00F19">
              <w:rPr>
                <w:noProof w:val="0"/>
                <w:lang w:val="en-US" w:eastAsia="ru-RU"/>
              </w:rPr>
              <w:t xml:space="preserve"> la </w:t>
            </w:r>
            <w:proofErr w:type="spellStart"/>
            <w:r w:rsidRPr="00D00F19">
              <w:rPr>
                <w:noProof w:val="0"/>
                <w:lang w:val="en-US" w:eastAsia="ru-RU"/>
              </w:rPr>
              <w:t>examinarea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măsurarea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
          <w:p w14:paraId="07CAFF67" w14:textId="77777777" w:rsidR="00D00F19" w:rsidRPr="00D00F19" w:rsidRDefault="00D00F19" w:rsidP="00D00F19">
            <w:pPr>
              <w:tabs>
                <w:tab w:val="left" w:pos="284"/>
              </w:tabs>
              <w:spacing w:line="276" w:lineRule="auto"/>
              <w:jc w:val="both"/>
              <w:rPr>
                <w:noProof w:val="0"/>
                <w:lang w:val="en-US" w:eastAsia="ru-RU"/>
              </w:rPr>
            </w:pPr>
            <w:r w:rsidRPr="00D00F19">
              <w:rPr>
                <w:noProof w:val="0"/>
                <w:lang w:val="en-US" w:eastAsia="ru-RU"/>
              </w:rPr>
              <w:t xml:space="preserve">12.6.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dezveli</w:t>
            </w:r>
            <w:proofErr w:type="spellEnd"/>
            <w:r w:rsidRPr="00D00F19">
              <w:rPr>
                <w:noProof w:val="0"/>
                <w:lang w:val="en-US" w:eastAsia="ru-RU"/>
              </w:rPr>
              <w:t xml:space="preserve">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parte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de </w:t>
            </w:r>
            <w:proofErr w:type="spellStart"/>
            <w:r w:rsidRPr="00D00F19">
              <w:rPr>
                <w:noProof w:val="0"/>
                <w:lang w:val="en-US" w:eastAsia="ru-RU"/>
              </w:rPr>
              <w:t>lucrare</w:t>
            </w:r>
            <w:proofErr w:type="spellEnd"/>
            <w:r w:rsidRPr="00D00F19">
              <w:rPr>
                <w:noProof w:val="0"/>
                <w:lang w:val="en-US" w:eastAsia="ru-RU"/>
              </w:rPr>
              <w:t xml:space="preserve"> la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reface </w:t>
            </w:r>
            <w:proofErr w:type="spellStart"/>
            <w:r w:rsidRPr="00D00F19">
              <w:rPr>
                <w:noProof w:val="0"/>
                <w:lang w:val="en-US" w:eastAsia="ru-RU"/>
              </w:rPr>
              <w:t>această</w:t>
            </w:r>
            <w:proofErr w:type="spellEnd"/>
            <w:r w:rsidRPr="00D00F19">
              <w:rPr>
                <w:noProof w:val="0"/>
                <w:lang w:val="en-US" w:eastAsia="ru-RU"/>
              </w:rPr>
              <w:t xml:space="preserve"> </w:t>
            </w:r>
            <w:proofErr w:type="spellStart"/>
            <w:r w:rsidRPr="00D00F19">
              <w:rPr>
                <w:noProof w:val="0"/>
                <w:lang w:val="en-US" w:eastAsia="ru-RU"/>
              </w:rPr>
              <w:t>parte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de </w:t>
            </w:r>
            <w:proofErr w:type="spellStart"/>
            <w:r w:rsidRPr="00D00F19">
              <w:rPr>
                <w:noProof w:val="0"/>
                <w:lang w:val="en-US" w:eastAsia="ru-RU"/>
              </w:rPr>
              <w:t>lucrare</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se </w:t>
            </w:r>
            <w:proofErr w:type="spellStart"/>
            <w:r w:rsidRPr="00D00F19">
              <w:rPr>
                <w:noProof w:val="0"/>
                <w:lang w:val="en-US" w:eastAsia="ru-RU"/>
              </w:rPr>
              <w:t>constată</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au </w:t>
            </w:r>
            <w:proofErr w:type="spellStart"/>
            <w:r w:rsidRPr="00D00F19">
              <w:rPr>
                <w:noProof w:val="0"/>
                <w:lang w:val="en-US" w:eastAsia="ru-RU"/>
              </w:rPr>
              <w:t>fost</w:t>
            </w:r>
            <w:proofErr w:type="spellEnd"/>
            <w:r w:rsidRPr="00D00F19">
              <w:rPr>
                <w:noProof w:val="0"/>
                <w:lang w:val="en-US" w:eastAsia="ru-RU"/>
              </w:rPr>
              <w:t xml:space="preserve"> de </w:t>
            </w:r>
            <w:proofErr w:type="spellStart"/>
            <w:r w:rsidRPr="00D00F19">
              <w:rPr>
                <w:noProof w:val="0"/>
                <w:lang w:val="en-US" w:eastAsia="ru-RU"/>
              </w:rPr>
              <w:t>calitate</w:t>
            </w:r>
            <w:proofErr w:type="spellEnd"/>
            <w:r w:rsidRPr="00D00F19">
              <w:rPr>
                <w:noProof w:val="0"/>
                <w:lang w:val="en-US" w:eastAsia="ru-RU"/>
              </w:rPr>
              <w:t xml:space="preserve"> </w:t>
            </w:r>
            <w:proofErr w:type="spellStart"/>
            <w:r w:rsidRPr="00D00F19">
              <w:rPr>
                <w:noProof w:val="0"/>
                <w:lang w:val="en-US" w:eastAsia="ru-RU"/>
              </w:rPr>
              <w:t>corespunzătoare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realizate</w:t>
            </w:r>
            <w:proofErr w:type="spellEnd"/>
            <w:r w:rsidRPr="00D00F19">
              <w:rPr>
                <w:noProof w:val="0"/>
                <w:lang w:val="en-US" w:eastAsia="ru-RU"/>
              </w:rPr>
              <w:t xml:space="preserve"> conform </w:t>
            </w:r>
            <w:proofErr w:type="spellStart"/>
            <w:r w:rsidRPr="00D00F19">
              <w:rPr>
                <w:noProof w:val="0"/>
                <w:lang w:val="en-US" w:eastAsia="ru-RU"/>
              </w:rPr>
              <w:t>documentaţiei</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dezvelirea</w:t>
            </w:r>
            <w:proofErr w:type="spellEnd"/>
            <w:r w:rsidRPr="00D00F19">
              <w:rPr>
                <w:noProof w:val="0"/>
                <w:lang w:val="en-US" w:eastAsia="ru-RU"/>
              </w:rPr>
              <w:t xml:space="preserve">, </w:t>
            </w:r>
            <w:proofErr w:type="spellStart"/>
            <w:r w:rsidRPr="00D00F19">
              <w:rPr>
                <w:noProof w:val="0"/>
                <w:lang w:val="en-US" w:eastAsia="ru-RU"/>
              </w:rPr>
              <w:t>refacerea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repararea</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suportate</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w:t>
            </w:r>
            <w:proofErr w:type="spellStart"/>
            <w:r w:rsidRPr="00D00F19">
              <w:rPr>
                <w:noProof w:val="0"/>
                <w:lang w:val="en-US" w:eastAsia="ru-RU"/>
              </w:rPr>
              <w:t>contrar</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
          <w:p w14:paraId="11B4B7CF" w14:textId="77777777" w:rsidR="00D00F19" w:rsidRPr="00D00F19" w:rsidRDefault="00D00F19" w:rsidP="00D00F19">
            <w:pPr>
              <w:tabs>
                <w:tab w:val="left" w:pos="284"/>
              </w:tabs>
              <w:spacing w:line="276" w:lineRule="auto"/>
              <w:jc w:val="both"/>
              <w:rPr>
                <w:noProof w:val="0"/>
                <w:lang w:val="en-US" w:eastAsia="ru-RU"/>
              </w:rPr>
            </w:pPr>
            <w:r w:rsidRPr="00D00F19">
              <w:rPr>
                <w:noProof w:val="0"/>
                <w:lang w:val="en-US" w:eastAsia="ru-RU"/>
              </w:rPr>
              <w:t xml:space="preserve">12.7. </w:t>
            </w:r>
            <w:proofErr w:type="spellStart"/>
            <w:r w:rsidRPr="00D00F19">
              <w:rPr>
                <w:noProof w:val="0"/>
                <w:lang w:val="en-US" w:eastAsia="ru-RU"/>
              </w:rPr>
              <w:t>Costurile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consumul</w:t>
            </w:r>
            <w:proofErr w:type="spellEnd"/>
            <w:r w:rsidRPr="00D00F19">
              <w:rPr>
                <w:noProof w:val="0"/>
                <w:lang w:val="en-US" w:eastAsia="ru-RU"/>
              </w:rPr>
              <w:t xml:space="preserve"> de </w:t>
            </w:r>
            <w:proofErr w:type="spellStart"/>
            <w:r w:rsidRPr="00D00F19">
              <w:rPr>
                <w:noProof w:val="0"/>
                <w:lang w:val="en-US" w:eastAsia="ru-RU"/>
              </w:rPr>
              <w:t>utilităţi</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cel al </w:t>
            </w:r>
            <w:proofErr w:type="spellStart"/>
            <w:r w:rsidRPr="00D00F19">
              <w:rPr>
                <w:noProof w:val="0"/>
                <w:lang w:val="en-US" w:eastAsia="ru-RU"/>
              </w:rPr>
              <w:t>contoarelor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al </w:t>
            </w:r>
            <w:proofErr w:type="spellStart"/>
            <w:r w:rsidRPr="00D00F19">
              <w:rPr>
                <w:noProof w:val="0"/>
                <w:lang w:val="en-US" w:eastAsia="ru-RU"/>
              </w:rPr>
              <w:t>altor</w:t>
            </w:r>
            <w:proofErr w:type="spellEnd"/>
            <w:r w:rsidRPr="00D00F19">
              <w:rPr>
                <w:noProof w:val="0"/>
                <w:lang w:val="en-US" w:eastAsia="ru-RU"/>
              </w:rPr>
              <w:t xml:space="preserve"> </w:t>
            </w:r>
            <w:proofErr w:type="spellStart"/>
            <w:r w:rsidRPr="00D00F19">
              <w:rPr>
                <w:noProof w:val="0"/>
                <w:lang w:val="en-US" w:eastAsia="ru-RU"/>
              </w:rPr>
              <w:t>aparate</w:t>
            </w:r>
            <w:proofErr w:type="spellEnd"/>
            <w:r w:rsidRPr="00D00F19">
              <w:rPr>
                <w:noProof w:val="0"/>
                <w:lang w:val="en-US" w:eastAsia="ru-RU"/>
              </w:rPr>
              <w:t xml:space="preserve"> de </w:t>
            </w:r>
            <w:proofErr w:type="spellStart"/>
            <w:r w:rsidRPr="00D00F19">
              <w:rPr>
                <w:noProof w:val="0"/>
                <w:lang w:val="en-US" w:eastAsia="ru-RU"/>
              </w:rPr>
              <w:t>măsurat</w:t>
            </w:r>
            <w:proofErr w:type="spellEnd"/>
            <w:r w:rsidRPr="00D00F19">
              <w:rPr>
                <w:noProof w:val="0"/>
                <w:lang w:val="en-US" w:eastAsia="ru-RU"/>
              </w:rPr>
              <w:t xml:space="preserve"> se </w:t>
            </w:r>
            <w:proofErr w:type="spellStart"/>
            <w:r w:rsidRPr="00D00F19">
              <w:rPr>
                <w:noProof w:val="0"/>
                <w:lang w:val="en-US" w:eastAsia="ru-RU"/>
              </w:rPr>
              <w:t>suportă</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mai</w:t>
            </w:r>
            <w:proofErr w:type="spellEnd"/>
            <w:r w:rsidRPr="00D00F19">
              <w:rPr>
                <w:noProof w:val="0"/>
                <w:lang w:val="en-US" w:eastAsia="ru-RU"/>
              </w:rPr>
              <w:t xml:space="preserve"> </w:t>
            </w:r>
            <w:proofErr w:type="spellStart"/>
            <w:r w:rsidRPr="00D00F19">
              <w:rPr>
                <w:noProof w:val="0"/>
                <w:lang w:val="en-US" w:eastAsia="ru-RU"/>
              </w:rPr>
              <w:t>multor</w:t>
            </w:r>
            <w:proofErr w:type="spellEnd"/>
            <w:r w:rsidRPr="00D00F19">
              <w:rPr>
                <w:noProof w:val="0"/>
                <w:lang w:val="en-US" w:eastAsia="ru-RU"/>
              </w:rPr>
              <w:t xml:space="preserve"> </w:t>
            </w:r>
            <w:proofErr w:type="spellStart"/>
            <w:r w:rsidRPr="00D00F19">
              <w:rPr>
                <w:noProof w:val="0"/>
                <w:lang w:val="en-US" w:eastAsia="ru-RU"/>
              </w:rPr>
              <w:t>antreprenori</w:t>
            </w:r>
            <w:proofErr w:type="spellEnd"/>
            <w:r w:rsidRPr="00D00F19">
              <w:rPr>
                <w:noProof w:val="0"/>
                <w:lang w:val="en-US" w:eastAsia="ru-RU"/>
              </w:rPr>
              <w:t xml:space="preserve">, </w:t>
            </w:r>
            <w:proofErr w:type="spellStart"/>
            <w:r w:rsidRPr="00D00F19">
              <w:rPr>
                <w:noProof w:val="0"/>
                <w:lang w:val="en-US" w:eastAsia="ru-RU"/>
              </w:rPr>
              <w:t>costurile</w:t>
            </w:r>
            <w:proofErr w:type="spellEnd"/>
            <w:r w:rsidRPr="00D00F19">
              <w:rPr>
                <w:noProof w:val="0"/>
                <w:lang w:val="en-US" w:eastAsia="ru-RU"/>
              </w:rPr>
              <w:t xml:space="preserve"> se </w:t>
            </w:r>
            <w:proofErr w:type="spellStart"/>
            <w:r w:rsidRPr="00D00F19">
              <w:rPr>
                <w:noProof w:val="0"/>
                <w:lang w:val="en-US" w:eastAsia="ru-RU"/>
              </w:rPr>
              <w:t>suportă</w:t>
            </w:r>
            <w:proofErr w:type="spellEnd"/>
            <w:r w:rsidRPr="00D00F19">
              <w:rPr>
                <w:noProof w:val="0"/>
                <w:lang w:val="en-US" w:eastAsia="ru-RU"/>
              </w:rPr>
              <w:t xml:space="preserve"> </w:t>
            </w:r>
            <w:proofErr w:type="spellStart"/>
            <w:r w:rsidRPr="00D00F19">
              <w:rPr>
                <w:noProof w:val="0"/>
                <w:lang w:val="en-US" w:eastAsia="ru-RU"/>
              </w:rPr>
              <w:t>proporţional</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aceştia</w:t>
            </w:r>
            <w:proofErr w:type="spellEnd"/>
            <w:r w:rsidRPr="00D00F19">
              <w:rPr>
                <w:noProof w:val="0"/>
                <w:lang w:val="en-US" w:eastAsia="ru-RU"/>
              </w:rPr>
              <w:t xml:space="preserve">. </w:t>
            </w:r>
          </w:p>
          <w:p w14:paraId="5CFC4C2D" w14:textId="77777777" w:rsidR="00D00F19" w:rsidRPr="00D00F19" w:rsidRDefault="00D00F19" w:rsidP="00D00F19">
            <w:pPr>
              <w:tabs>
                <w:tab w:val="left" w:pos="360"/>
              </w:tabs>
              <w:spacing w:line="276" w:lineRule="auto"/>
              <w:jc w:val="both"/>
              <w:rPr>
                <w:noProof w:val="0"/>
                <w:lang w:val="en-US" w:eastAsia="ru-RU"/>
              </w:rPr>
            </w:pPr>
            <w:r w:rsidRPr="00D00F19">
              <w:rPr>
                <w:noProof w:val="0"/>
                <w:lang w:val="en-US" w:eastAsia="ru-RU"/>
              </w:rPr>
              <w:t xml:space="preserve">12.8.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afara </w:t>
            </w:r>
            <w:proofErr w:type="spellStart"/>
            <w:r w:rsidRPr="00D00F19">
              <w:rPr>
                <w:noProof w:val="0"/>
                <w:lang w:val="en-US" w:eastAsia="ru-RU"/>
              </w:rPr>
              <w:t>celor</w:t>
            </w:r>
            <w:proofErr w:type="spellEnd"/>
            <w:r w:rsidRPr="00D00F19">
              <w:rPr>
                <w:noProof w:val="0"/>
                <w:lang w:val="en-US" w:eastAsia="ru-RU"/>
              </w:rPr>
              <w:t xml:space="preserve"> </w:t>
            </w:r>
            <w:proofErr w:type="spellStart"/>
            <w:r w:rsidRPr="00D00F19">
              <w:rPr>
                <w:noProof w:val="0"/>
                <w:lang w:val="en-US" w:eastAsia="ru-RU"/>
              </w:rPr>
              <w:t>prevăzute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contract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dispoziţia</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precum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cele</w:t>
            </w:r>
            <w:proofErr w:type="spellEnd"/>
            <w:r w:rsidRPr="00D00F19">
              <w:rPr>
                <w:noProof w:val="0"/>
                <w:lang w:val="en-US" w:eastAsia="ru-RU"/>
              </w:rPr>
              <w:t xml:space="preserve"> care nu </w:t>
            </w:r>
            <w:proofErr w:type="spellStart"/>
            <w:r w:rsidRPr="00D00F19">
              <w:rPr>
                <w:noProof w:val="0"/>
                <w:lang w:val="en-US" w:eastAsia="ru-RU"/>
              </w:rPr>
              <w:t>respectă</w:t>
            </w:r>
            <w:proofErr w:type="spellEnd"/>
            <w:r w:rsidRPr="00D00F19">
              <w:rPr>
                <w:noProof w:val="0"/>
                <w:lang w:val="en-US" w:eastAsia="ru-RU"/>
              </w:rPr>
              <w:t xml:space="preserve"> </w:t>
            </w:r>
            <w:proofErr w:type="spellStart"/>
            <w:r w:rsidRPr="00D00F19">
              <w:rPr>
                <w:noProof w:val="0"/>
                <w:lang w:val="en-US" w:eastAsia="ru-RU"/>
              </w:rPr>
              <w:t>prevederile</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exista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acest</w:t>
            </w:r>
            <w:proofErr w:type="spellEnd"/>
            <w:r w:rsidRPr="00D00F19">
              <w:rPr>
                <w:noProof w:val="0"/>
                <w:lang w:val="en-US" w:eastAsia="ru-RU"/>
              </w:rPr>
              <w:t xml:space="preserve"> </w:t>
            </w:r>
            <w:proofErr w:type="spellStart"/>
            <w:r w:rsidRPr="00D00F19">
              <w:rPr>
                <w:noProof w:val="0"/>
                <w:lang w:val="en-US" w:eastAsia="ru-RU"/>
              </w:rPr>
              <w:t>sens</w:t>
            </w:r>
            <w:proofErr w:type="spellEnd"/>
            <w:r w:rsidRPr="00D00F19">
              <w:rPr>
                <w:noProof w:val="0"/>
                <w:lang w:val="en-US" w:eastAsia="ru-RU"/>
              </w:rPr>
              <w:t xml:space="preserve"> o </w:t>
            </w:r>
            <w:proofErr w:type="spellStart"/>
            <w:r w:rsidRPr="00D00F19">
              <w:rPr>
                <w:noProof w:val="0"/>
                <w:lang w:val="en-US" w:eastAsia="ru-RU"/>
              </w:rPr>
              <w:t>dispoziţie</w:t>
            </w:r>
            <w:proofErr w:type="spellEnd"/>
            <w:r w:rsidRPr="00D00F19">
              <w:rPr>
                <w:noProof w:val="0"/>
                <w:lang w:val="en-US" w:eastAsia="ru-RU"/>
              </w:rPr>
              <w:t xml:space="preserve"> </w:t>
            </w:r>
            <w:proofErr w:type="spellStart"/>
            <w:r w:rsidRPr="00D00F19">
              <w:rPr>
                <w:noProof w:val="0"/>
                <w:lang w:val="en-US" w:eastAsia="ru-RU"/>
              </w:rPr>
              <w:t>expresă</w:t>
            </w:r>
            <w:proofErr w:type="spellEnd"/>
            <w:r w:rsidRPr="00D00F19">
              <w:rPr>
                <w:noProof w:val="0"/>
                <w:lang w:val="en-US" w:eastAsia="ru-RU"/>
              </w:rPr>
              <w:t xml:space="preserve"> a </w:t>
            </w:r>
            <w:proofErr w:type="spellStart"/>
            <w:r w:rsidRPr="00D00F19">
              <w:rPr>
                <w:noProof w:val="0"/>
                <w:lang w:val="en-US" w:eastAsia="ru-RU"/>
              </w:rPr>
              <w:t>Beneficiarului</w:t>
            </w:r>
            <w:proofErr w:type="spellEnd"/>
            <w:r w:rsidRPr="00D00F19">
              <w:rPr>
                <w:noProof w:val="0"/>
                <w:lang w:val="en-US" w:eastAsia="ru-RU"/>
              </w:rPr>
              <w:t xml:space="preserve">, nu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plătite</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înlăture</w:t>
            </w:r>
            <w:proofErr w:type="spellEnd"/>
            <w:r w:rsidRPr="00D00F19">
              <w:rPr>
                <w:noProof w:val="0"/>
                <w:lang w:val="en-US" w:eastAsia="ru-RU"/>
              </w:rPr>
              <w:t xml:space="preserve"> </w:t>
            </w:r>
            <w:proofErr w:type="spellStart"/>
            <w:r w:rsidRPr="00D00F19">
              <w:rPr>
                <w:noProof w:val="0"/>
                <w:lang w:val="en-US" w:eastAsia="ru-RU"/>
              </w:rPr>
              <w:t>aceste</w:t>
            </w:r>
            <w:proofErr w:type="spellEnd"/>
            <w:r w:rsidRPr="00D00F19">
              <w:rPr>
                <w:noProof w:val="0"/>
                <w:lang w:val="en-US" w:eastAsia="ru-RU"/>
              </w:rPr>
              <w:t xml:space="preserve"> </w:t>
            </w:r>
            <w:proofErr w:type="spellStart"/>
            <w:r w:rsidRPr="00D00F19">
              <w:rPr>
                <w:noProof w:val="0"/>
                <w:lang w:val="en-US" w:eastAsia="ru-RU"/>
              </w:rPr>
              <w:t>lucrări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termenul</w:t>
            </w:r>
            <w:proofErr w:type="spellEnd"/>
            <w:r w:rsidRPr="00D00F19">
              <w:rPr>
                <w:noProof w:val="0"/>
                <w:lang w:val="en-US" w:eastAsia="ru-RU"/>
              </w:rPr>
              <w:t xml:space="preserve"> </w:t>
            </w:r>
            <w:proofErr w:type="spellStart"/>
            <w:r w:rsidRPr="00D00F19">
              <w:rPr>
                <w:noProof w:val="0"/>
                <w:lang w:val="en-US" w:eastAsia="ru-RU"/>
              </w:rPr>
              <w:t>stabilit</w:t>
            </w:r>
            <w:proofErr w:type="spellEnd"/>
            <w:r w:rsidRPr="00D00F19">
              <w:rPr>
                <w:noProof w:val="0"/>
                <w:lang w:val="en-US" w:eastAsia="ru-RU"/>
              </w:rPr>
              <w:t xml:space="preserve"> cu </w:t>
            </w:r>
            <w:proofErr w:type="spellStart"/>
            <w:r w:rsidRPr="00D00F19">
              <w:rPr>
                <w:noProof w:val="0"/>
                <w:lang w:val="en-US" w:eastAsia="ru-RU"/>
              </w:rPr>
              <w:t>Beneficiarul</w:t>
            </w:r>
            <w:proofErr w:type="spellEnd"/>
            <w:r w:rsidRPr="00D00F19">
              <w:rPr>
                <w:noProof w:val="0"/>
                <w:lang w:val="en-US" w:eastAsia="ru-RU"/>
              </w:rPr>
              <w:t xml:space="preserve">. De </w:t>
            </w:r>
            <w:proofErr w:type="spellStart"/>
            <w:r w:rsidRPr="00D00F19">
              <w:rPr>
                <w:noProof w:val="0"/>
                <w:lang w:val="en-US" w:eastAsia="ru-RU"/>
              </w:rPr>
              <w:t>asemenea</w:t>
            </w:r>
            <w:proofErr w:type="spellEnd"/>
            <w:r w:rsidRPr="00D00F19">
              <w:rPr>
                <w:noProof w:val="0"/>
                <w:lang w:val="en-US" w:eastAsia="ru-RU"/>
              </w:rPr>
              <w:t xml:space="preserve">, el </w:t>
            </w:r>
            <w:proofErr w:type="spellStart"/>
            <w:r w:rsidRPr="00D00F19">
              <w:rPr>
                <w:noProof w:val="0"/>
                <w:lang w:val="en-US" w:eastAsia="ru-RU"/>
              </w:rPr>
              <w:t>răspunde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faţa</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de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pagubele</w:t>
            </w:r>
            <w:proofErr w:type="spellEnd"/>
            <w:r w:rsidRPr="00D00F19">
              <w:rPr>
                <w:noProof w:val="0"/>
                <w:lang w:val="en-US" w:eastAsia="ru-RU"/>
              </w:rPr>
              <w:t xml:space="preserve"> pe care le-a </w:t>
            </w:r>
            <w:proofErr w:type="spellStart"/>
            <w:r w:rsidRPr="00D00F19">
              <w:rPr>
                <w:noProof w:val="0"/>
                <w:lang w:val="en-US" w:eastAsia="ru-RU"/>
              </w:rPr>
              <w:t>provocat</w:t>
            </w:r>
            <w:proofErr w:type="spellEnd"/>
            <w:r w:rsidRPr="00D00F19">
              <w:rPr>
                <w:noProof w:val="0"/>
                <w:lang w:val="en-US" w:eastAsia="ru-RU"/>
              </w:rPr>
              <w:t xml:space="preserve"> </w:t>
            </w:r>
            <w:proofErr w:type="spellStart"/>
            <w:r w:rsidRPr="00D00F19">
              <w:rPr>
                <w:noProof w:val="0"/>
                <w:lang w:val="en-US" w:eastAsia="ru-RU"/>
              </w:rPr>
              <w:t>acestuia</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respective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plătite</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numai</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se </w:t>
            </w:r>
            <w:proofErr w:type="spellStart"/>
            <w:r w:rsidRPr="00D00F19">
              <w:rPr>
                <w:noProof w:val="0"/>
                <w:lang w:val="en-US" w:eastAsia="ru-RU"/>
              </w:rPr>
              <w:t>dovedesc</w:t>
            </w:r>
            <w:proofErr w:type="spellEnd"/>
            <w:r w:rsidRPr="00D00F19">
              <w:rPr>
                <w:noProof w:val="0"/>
                <w:lang w:val="en-US" w:eastAsia="ru-RU"/>
              </w:rPr>
              <w:t xml:space="preserve"> a fi </w:t>
            </w:r>
            <w:proofErr w:type="spellStart"/>
            <w:r w:rsidRPr="00D00F19">
              <w:rPr>
                <w:noProof w:val="0"/>
                <w:lang w:val="en-US" w:eastAsia="ru-RU"/>
              </w:rPr>
              <w:t>necesare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se </w:t>
            </w:r>
            <w:proofErr w:type="spellStart"/>
            <w:r w:rsidRPr="00D00F19">
              <w:rPr>
                <w:noProof w:val="0"/>
                <w:lang w:val="en-US" w:eastAsia="ru-RU"/>
              </w:rPr>
              <w:t>presupune</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ele</w:t>
            </w:r>
            <w:proofErr w:type="spellEnd"/>
            <w:r w:rsidRPr="00D00F19">
              <w:rPr>
                <w:noProof w:val="0"/>
                <w:lang w:val="en-US" w:eastAsia="ru-RU"/>
              </w:rPr>
              <w:t xml:space="preserve"> </w:t>
            </w:r>
            <w:proofErr w:type="spellStart"/>
            <w:r w:rsidRPr="00D00F19">
              <w:rPr>
                <w:noProof w:val="0"/>
                <w:lang w:val="en-US" w:eastAsia="ru-RU"/>
              </w:rPr>
              <w:t>corespund</w:t>
            </w:r>
            <w:proofErr w:type="spellEnd"/>
            <w:r w:rsidRPr="00D00F19">
              <w:rPr>
                <w:noProof w:val="0"/>
                <w:lang w:val="en-US" w:eastAsia="ru-RU"/>
              </w:rPr>
              <w:t xml:space="preserve"> </w:t>
            </w:r>
            <w:proofErr w:type="spellStart"/>
            <w:r w:rsidRPr="00D00F19">
              <w:rPr>
                <w:noProof w:val="0"/>
                <w:lang w:val="en-US" w:eastAsia="ru-RU"/>
              </w:rPr>
              <w:t>voinţei</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caz</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notificate</w:t>
            </w:r>
            <w:proofErr w:type="spellEnd"/>
            <w:r w:rsidRPr="00D00F19">
              <w:rPr>
                <w:noProof w:val="0"/>
                <w:lang w:val="en-US" w:eastAsia="ru-RU"/>
              </w:rPr>
              <w:t xml:space="preserve"> </w:t>
            </w:r>
            <w:proofErr w:type="spellStart"/>
            <w:r w:rsidRPr="00D00F19">
              <w:rPr>
                <w:noProof w:val="0"/>
                <w:lang w:val="en-US" w:eastAsia="ru-RU"/>
              </w:rPr>
              <w:t>imediat</w:t>
            </w:r>
            <w:proofErr w:type="spellEnd"/>
            <w:r w:rsidRPr="00D00F19">
              <w:rPr>
                <w:noProof w:val="0"/>
                <w:lang w:val="en-US" w:eastAsia="ru-RU"/>
              </w:rPr>
              <w:t>.</w:t>
            </w:r>
          </w:p>
          <w:p w14:paraId="56033B3B" w14:textId="77777777" w:rsidR="00D00F19" w:rsidRPr="00D00F19" w:rsidRDefault="00D00F19" w:rsidP="00D00F19">
            <w:pPr>
              <w:tabs>
                <w:tab w:val="left" w:pos="360"/>
              </w:tabs>
              <w:spacing w:line="276" w:lineRule="auto"/>
              <w:jc w:val="both"/>
              <w:rPr>
                <w:noProof w:val="0"/>
                <w:lang w:val="en-US" w:eastAsia="ru-RU"/>
              </w:rPr>
            </w:pPr>
          </w:p>
          <w:p w14:paraId="55041AF4" w14:textId="77777777" w:rsidR="00D00F19" w:rsidRPr="00D00F19" w:rsidRDefault="00D00F19" w:rsidP="00D00F19">
            <w:pPr>
              <w:tabs>
                <w:tab w:val="left" w:pos="525"/>
              </w:tabs>
              <w:spacing w:line="276" w:lineRule="auto"/>
              <w:jc w:val="both"/>
              <w:rPr>
                <w:noProof w:val="0"/>
                <w:lang w:val="nl-NL" w:eastAsia="ru-RU"/>
              </w:rPr>
            </w:pPr>
            <w:r w:rsidRPr="00D00F19">
              <w:rPr>
                <w:b/>
                <w:noProof w:val="0"/>
                <w:lang w:val="nl-NL" w:eastAsia="ru-RU"/>
              </w:rPr>
              <w:t>13. PERIOADA DE GARANŢIE ŞI REMEDIERI ÎN PERIOADA DE GARANŢIE</w:t>
            </w:r>
          </w:p>
          <w:p w14:paraId="198AD849" w14:textId="77777777" w:rsidR="00D00F19" w:rsidRPr="00D00F19" w:rsidRDefault="00D00F19" w:rsidP="00D00F19">
            <w:pPr>
              <w:tabs>
                <w:tab w:val="left" w:pos="567"/>
              </w:tabs>
              <w:spacing w:line="276" w:lineRule="auto"/>
              <w:jc w:val="both"/>
              <w:rPr>
                <w:noProof w:val="0"/>
                <w:lang w:val="nl-NL" w:eastAsia="ru-RU"/>
              </w:rPr>
            </w:pPr>
            <w:r w:rsidRPr="00D00F19">
              <w:rPr>
                <w:noProof w:val="0"/>
                <w:lang w:val="nl-NL" w:eastAsia="ru-RU"/>
              </w:rPr>
              <w:t xml:space="preserve">13.1. Perioada de garanție curge de la data recepției la terminarea lucrărilor și este  </w:t>
            </w:r>
            <w:r w:rsidRPr="001506B2">
              <w:rPr>
                <w:b/>
                <w:bCs/>
                <w:noProof w:val="0"/>
                <w:highlight w:val="yellow"/>
                <w:u w:val="single"/>
                <w:lang w:val="nl-NL" w:eastAsia="ru-RU"/>
              </w:rPr>
              <w:t>de  36 luni</w:t>
            </w:r>
            <w:r w:rsidRPr="00D00F19">
              <w:rPr>
                <w:b/>
                <w:bCs/>
                <w:noProof w:val="0"/>
                <w:u w:val="single"/>
                <w:lang w:val="nl-NL" w:eastAsia="ru-RU"/>
              </w:rPr>
              <w:t>.</w:t>
            </w:r>
            <w:r w:rsidRPr="00D00F19">
              <w:rPr>
                <w:noProof w:val="0"/>
                <w:lang w:val="nl-NL" w:eastAsia="ru-RU"/>
              </w:rPr>
              <w:t xml:space="preserve"> </w:t>
            </w:r>
          </w:p>
          <w:p w14:paraId="7E983398"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13.2. </w:t>
            </w:r>
            <w:r w:rsidRPr="00D00F19">
              <w:rPr>
                <w:noProof w:val="0"/>
                <w:lang w:eastAsia="ru-RU"/>
              </w:rPr>
              <w:t xml:space="preserve">În perioada de </w:t>
            </w:r>
            <w:proofErr w:type="spellStart"/>
            <w:r w:rsidRPr="00D00F19">
              <w:rPr>
                <w:noProof w:val="0"/>
                <w:lang w:eastAsia="ru-RU"/>
              </w:rPr>
              <w:t>garanţie</w:t>
            </w:r>
            <w:proofErr w:type="spellEnd"/>
            <w:r w:rsidRPr="00D00F19">
              <w:rPr>
                <w:noProof w:val="0"/>
                <w:lang w:eastAsia="ru-RU"/>
              </w:rPr>
              <w:t xml:space="preserve"> Antreprenorul are </w:t>
            </w:r>
            <w:proofErr w:type="spellStart"/>
            <w:r w:rsidRPr="00D00F19">
              <w:rPr>
                <w:noProof w:val="0"/>
                <w:lang w:eastAsia="ru-RU"/>
              </w:rPr>
              <w:t>obligaţia</w:t>
            </w:r>
            <w:proofErr w:type="spellEnd"/>
            <w:r w:rsidRPr="00D00F19">
              <w:rPr>
                <w:noProof w:val="0"/>
                <w:lang w:eastAsia="ru-RU"/>
              </w:rPr>
              <w:t xml:space="preserve">, în urma </w:t>
            </w:r>
            <w:proofErr w:type="spellStart"/>
            <w:r w:rsidRPr="00D00F19">
              <w:rPr>
                <w:noProof w:val="0"/>
                <w:lang w:eastAsia="ru-RU"/>
              </w:rPr>
              <w:t>dispoziţiei</w:t>
            </w:r>
            <w:proofErr w:type="spellEnd"/>
            <w:r w:rsidRPr="00D00F19">
              <w:rPr>
                <w:noProof w:val="0"/>
                <w:lang w:eastAsia="ru-RU"/>
              </w:rPr>
              <w:t xml:space="preserve"> date de Beneficiar, de a executa toate lucrările de modificare, </w:t>
            </w:r>
            <w:proofErr w:type="spellStart"/>
            <w:r w:rsidRPr="00D00F19">
              <w:rPr>
                <w:noProof w:val="0"/>
                <w:lang w:eastAsia="ru-RU"/>
              </w:rPr>
              <w:t>reconstrucţie</w:t>
            </w:r>
            <w:proofErr w:type="spellEnd"/>
            <w:r w:rsidRPr="00D00F19">
              <w:rPr>
                <w:noProof w:val="0"/>
                <w:lang w:eastAsia="ru-RU"/>
              </w:rPr>
              <w:t xml:space="preserve"> </w:t>
            </w:r>
            <w:proofErr w:type="spellStart"/>
            <w:r w:rsidRPr="00D00F19">
              <w:rPr>
                <w:noProof w:val="0"/>
                <w:lang w:eastAsia="ru-RU"/>
              </w:rPr>
              <w:t>şi</w:t>
            </w:r>
            <w:proofErr w:type="spellEnd"/>
            <w:r w:rsidRPr="00D00F19">
              <w:rPr>
                <w:noProof w:val="0"/>
                <w:lang w:eastAsia="ru-RU"/>
              </w:rPr>
              <w:t xml:space="preserve"> remediere a viciilor </w:t>
            </w:r>
            <w:proofErr w:type="spellStart"/>
            <w:r w:rsidRPr="00D00F19">
              <w:rPr>
                <w:noProof w:val="0"/>
                <w:lang w:eastAsia="ru-RU"/>
              </w:rPr>
              <w:t>şi</w:t>
            </w:r>
            <w:proofErr w:type="spellEnd"/>
            <w:r w:rsidRPr="00D00F19">
              <w:rPr>
                <w:noProof w:val="0"/>
                <w:lang w:eastAsia="ru-RU"/>
              </w:rPr>
              <w:t xml:space="preserve"> altor defecte a căror cauză este nerespectarea clauzelor contractuale, conform prevederilor actelor normative.</w:t>
            </w:r>
          </w:p>
          <w:p w14:paraId="30004E92" w14:textId="77777777" w:rsidR="00D00F19" w:rsidRPr="00D00F19" w:rsidRDefault="00D00F19" w:rsidP="00D00F19">
            <w:pPr>
              <w:tabs>
                <w:tab w:val="left" w:pos="567"/>
              </w:tabs>
              <w:spacing w:line="276" w:lineRule="auto"/>
              <w:jc w:val="both"/>
              <w:rPr>
                <w:noProof w:val="0"/>
                <w:lang w:eastAsia="ru-RU"/>
              </w:rPr>
            </w:pPr>
            <w:r w:rsidRPr="00D00F19">
              <w:rPr>
                <w:noProof w:val="0"/>
                <w:lang w:eastAsia="ru-RU"/>
              </w:rPr>
              <w:t xml:space="preserve">13.3. </w:t>
            </w:r>
            <w:proofErr w:type="spellStart"/>
            <w:r w:rsidRPr="00D00F19">
              <w:rPr>
                <w:noProof w:val="0"/>
                <w:lang w:eastAsia="ru-RU"/>
              </w:rPr>
              <w:t>Intervenţiile</w:t>
            </w:r>
            <w:proofErr w:type="spellEnd"/>
            <w:r w:rsidRPr="00D00F19">
              <w:rPr>
                <w:noProof w:val="0"/>
                <w:lang w:eastAsia="ru-RU"/>
              </w:rPr>
              <w:t xml:space="preserve"> efectuate în perioada de </w:t>
            </w:r>
            <w:proofErr w:type="spellStart"/>
            <w:r w:rsidRPr="00D00F19">
              <w:rPr>
                <w:noProof w:val="0"/>
                <w:lang w:eastAsia="ru-RU"/>
              </w:rPr>
              <w:t>garanţie</w:t>
            </w:r>
            <w:proofErr w:type="spellEnd"/>
            <w:r w:rsidRPr="00D00F19">
              <w:rPr>
                <w:noProof w:val="0"/>
                <w:lang w:eastAsia="ru-RU"/>
              </w:rPr>
              <w:t>, aflate în sarcina Antreprenorului, se realizează pe cheltuiala acestuia, în cazul în care ele sunt necesare ca urmare a:</w:t>
            </w:r>
          </w:p>
          <w:p w14:paraId="16D316BA" w14:textId="77777777" w:rsidR="00D00F19" w:rsidRPr="00D00F19" w:rsidRDefault="00D00F19" w:rsidP="00D00F19">
            <w:pPr>
              <w:tabs>
                <w:tab w:val="left" w:pos="567"/>
              </w:tabs>
              <w:spacing w:line="276" w:lineRule="auto"/>
              <w:jc w:val="both"/>
              <w:rPr>
                <w:noProof w:val="0"/>
                <w:lang w:eastAsia="ru-RU"/>
              </w:rPr>
            </w:pPr>
            <w:r w:rsidRPr="00D00F19">
              <w:rPr>
                <w:noProof w:val="0"/>
                <w:lang w:eastAsia="ru-RU"/>
              </w:rPr>
              <w:t xml:space="preserve">a) utilizării de materiale, </w:t>
            </w:r>
            <w:proofErr w:type="spellStart"/>
            <w:r w:rsidRPr="00D00F19">
              <w:rPr>
                <w:noProof w:val="0"/>
                <w:lang w:eastAsia="ru-RU"/>
              </w:rPr>
              <w:t>instalaţii</w:t>
            </w:r>
            <w:proofErr w:type="spellEnd"/>
            <w:r w:rsidRPr="00D00F19">
              <w:rPr>
                <w:noProof w:val="0"/>
                <w:lang w:eastAsia="ru-RU"/>
              </w:rPr>
              <w:t xml:space="preserve"> sau a unei manopere neconforme cu prevederile contractului și/sau cu prevederile documentației </w:t>
            </w:r>
            <w:proofErr w:type="spellStart"/>
            <w:r w:rsidRPr="00D00F19">
              <w:rPr>
                <w:noProof w:val="0"/>
                <w:lang w:eastAsia="ru-RU"/>
              </w:rPr>
              <w:t>tehnico</w:t>
            </w:r>
            <w:proofErr w:type="spellEnd"/>
            <w:r w:rsidRPr="00D00F19">
              <w:rPr>
                <w:noProof w:val="0"/>
                <w:lang w:eastAsia="ru-RU"/>
              </w:rPr>
              <w:t>-economice;</w:t>
            </w:r>
          </w:p>
          <w:p w14:paraId="3B1B8F53" w14:textId="77777777" w:rsidR="00D00F19" w:rsidRPr="00D00F19" w:rsidRDefault="00D00F19" w:rsidP="00D00F19">
            <w:pPr>
              <w:tabs>
                <w:tab w:val="left" w:pos="567"/>
              </w:tabs>
              <w:spacing w:line="276" w:lineRule="auto"/>
              <w:jc w:val="both"/>
              <w:rPr>
                <w:noProof w:val="0"/>
                <w:lang w:eastAsia="ru-RU"/>
              </w:rPr>
            </w:pPr>
            <w:r w:rsidRPr="00D00F19">
              <w:rPr>
                <w:noProof w:val="0"/>
                <w:lang w:eastAsia="ru-RU"/>
              </w:rPr>
              <w:t xml:space="preserve">b) </w:t>
            </w:r>
            <w:proofErr w:type="spellStart"/>
            <w:r w:rsidRPr="00D00F19">
              <w:rPr>
                <w:noProof w:val="0"/>
                <w:lang w:eastAsia="ru-RU"/>
              </w:rPr>
              <w:t>neglijenţei</w:t>
            </w:r>
            <w:proofErr w:type="spellEnd"/>
            <w:r w:rsidRPr="00D00F19">
              <w:rPr>
                <w:noProof w:val="0"/>
                <w:lang w:eastAsia="ru-RU"/>
              </w:rPr>
              <w:t xml:space="preserve"> sau neîndeplinirii de către Antreprenor a oricăreia dintre </w:t>
            </w:r>
            <w:proofErr w:type="spellStart"/>
            <w:r w:rsidRPr="00D00F19">
              <w:rPr>
                <w:noProof w:val="0"/>
                <w:lang w:eastAsia="ru-RU"/>
              </w:rPr>
              <w:t>obligaţiile</w:t>
            </w:r>
            <w:proofErr w:type="spellEnd"/>
            <w:r w:rsidRPr="00D00F19">
              <w:rPr>
                <w:noProof w:val="0"/>
                <w:lang w:eastAsia="ru-RU"/>
              </w:rPr>
              <w:t xml:space="preserve"> care îi revin în baza contractului.</w:t>
            </w:r>
          </w:p>
          <w:p w14:paraId="2B562E02" w14:textId="77777777" w:rsidR="00D00F19" w:rsidRPr="00D00F19" w:rsidRDefault="00D00F19" w:rsidP="00D00F19">
            <w:pPr>
              <w:tabs>
                <w:tab w:val="left" w:pos="360"/>
              </w:tabs>
              <w:spacing w:line="276" w:lineRule="auto"/>
              <w:jc w:val="both"/>
              <w:rPr>
                <w:noProof w:val="0"/>
                <w:lang w:eastAsia="ru-RU"/>
              </w:rPr>
            </w:pPr>
            <w:r w:rsidRPr="00D00F19">
              <w:rPr>
                <w:noProof w:val="0"/>
                <w:lang w:eastAsia="ru-RU"/>
              </w:rPr>
              <w:t xml:space="preserve">13.4. Defectele </w:t>
            </w:r>
            <w:proofErr w:type="spellStart"/>
            <w:r w:rsidRPr="00D00F19">
              <w:rPr>
                <w:noProof w:val="0"/>
                <w:lang w:eastAsia="ru-RU"/>
              </w:rPr>
              <w:t>şi</w:t>
            </w:r>
            <w:proofErr w:type="spellEnd"/>
            <w:r w:rsidRPr="00D00F19">
              <w:rPr>
                <w:noProof w:val="0"/>
                <w:lang w:eastAsia="ru-RU"/>
              </w:rPr>
              <w:t xml:space="preserve"> lipsurile constatate de Beneficiar, în perioada de </w:t>
            </w:r>
            <w:proofErr w:type="spellStart"/>
            <w:r w:rsidRPr="00D00F19">
              <w:rPr>
                <w:noProof w:val="0"/>
                <w:lang w:eastAsia="ru-RU"/>
              </w:rPr>
              <w:t>garanţie</w:t>
            </w:r>
            <w:proofErr w:type="spellEnd"/>
            <w:r w:rsidRPr="00D00F19">
              <w:rPr>
                <w:noProof w:val="0"/>
                <w:lang w:eastAsia="ru-RU"/>
              </w:rPr>
              <w:t xml:space="preserve">, trebuie aduse la </w:t>
            </w:r>
            <w:proofErr w:type="spellStart"/>
            <w:r w:rsidRPr="00D00F19">
              <w:rPr>
                <w:noProof w:val="0"/>
                <w:lang w:eastAsia="ru-RU"/>
              </w:rPr>
              <w:t>cunoştinţa</w:t>
            </w:r>
            <w:proofErr w:type="spellEnd"/>
            <w:r w:rsidRPr="00D00F19">
              <w:rPr>
                <w:noProof w:val="0"/>
                <w:lang w:eastAsia="ru-RU"/>
              </w:rPr>
              <w:t xml:space="preserve"> Antreprenorului, iar acesta, este obligat să remedieze </w:t>
            </w:r>
            <w:proofErr w:type="spellStart"/>
            <w:r w:rsidRPr="00D00F19">
              <w:rPr>
                <w:noProof w:val="0"/>
                <w:lang w:eastAsia="ru-RU"/>
              </w:rPr>
              <w:t>defecţiunea</w:t>
            </w:r>
            <w:proofErr w:type="spellEnd"/>
            <w:r w:rsidRPr="00D00F19">
              <w:rPr>
                <w:noProof w:val="0"/>
                <w:lang w:eastAsia="ru-RU"/>
              </w:rPr>
              <w:t xml:space="preserve"> în cel mai scurt </w:t>
            </w:r>
            <w:r w:rsidRPr="00D00F19">
              <w:rPr>
                <w:noProof w:val="0"/>
                <w:lang w:eastAsia="ru-RU"/>
              </w:rPr>
              <w:lastRenderedPageBreak/>
              <w:t xml:space="preserve">timp posibil, potrivit naturii și gravității </w:t>
            </w:r>
            <w:proofErr w:type="spellStart"/>
            <w:r w:rsidRPr="00D00F19">
              <w:rPr>
                <w:noProof w:val="0"/>
                <w:lang w:eastAsia="ru-RU"/>
              </w:rPr>
              <w:t>defecţiunii</w:t>
            </w:r>
            <w:proofErr w:type="spellEnd"/>
            <w:r w:rsidRPr="00D00F19">
              <w:rPr>
                <w:noProof w:val="0"/>
                <w:lang w:eastAsia="ru-RU"/>
              </w:rPr>
              <w:t>. Remedierea defectelor va fi urmată, obligatoriu, de o recepție cantitativă și calitativă a lucrărilor, va fi consemnată într-un proces-verbal/notă de constatare încheiat între Părți.</w:t>
            </w:r>
          </w:p>
          <w:p w14:paraId="242FC7D0" w14:textId="77777777" w:rsidR="00D00F19" w:rsidRPr="00D00F19" w:rsidRDefault="00D00F19" w:rsidP="00D00F19">
            <w:pPr>
              <w:tabs>
                <w:tab w:val="left" w:pos="360"/>
              </w:tabs>
              <w:spacing w:line="276" w:lineRule="auto"/>
              <w:jc w:val="both"/>
              <w:rPr>
                <w:noProof w:val="0"/>
                <w:lang w:eastAsia="ru-RU"/>
              </w:rPr>
            </w:pPr>
          </w:p>
          <w:p w14:paraId="58113C2B" w14:textId="77777777" w:rsidR="00D00F19" w:rsidRPr="00D00F19" w:rsidRDefault="00D00F19" w:rsidP="00D00F19">
            <w:pPr>
              <w:tabs>
                <w:tab w:val="left" w:pos="525"/>
              </w:tabs>
              <w:spacing w:line="276" w:lineRule="auto"/>
              <w:jc w:val="both"/>
              <w:rPr>
                <w:noProof w:val="0"/>
                <w:lang w:val="en-US" w:eastAsia="ru-RU"/>
              </w:rPr>
            </w:pPr>
            <w:r w:rsidRPr="00D00F19">
              <w:rPr>
                <w:b/>
                <w:noProof w:val="0"/>
                <w:lang w:val="en-US" w:eastAsia="ru-RU"/>
              </w:rPr>
              <w:t>14. RĂSPUNDEREA PĂRŢILOR</w:t>
            </w:r>
          </w:p>
          <w:p w14:paraId="283E3402"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14.1. </w:t>
            </w:r>
            <w:proofErr w:type="spellStart"/>
            <w:r w:rsidRPr="00D00F19">
              <w:rPr>
                <w:noProof w:val="0"/>
                <w:lang w:val="en-US" w:eastAsia="ru-RU"/>
              </w:rPr>
              <w:t>Părţile</w:t>
            </w:r>
            <w:proofErr w:type="spellEnd"/>
            <w:r w:rsidRPr="00D00F19">
              <w:rPr>
                <w:noProof w:val="0"/>
                <w:lang w:val="en-US" w:eastAsia="ru-RU"/>
              </w:rPr>
              <w:t xml:space="preserve"> </w:t>
            </w:r>
            <w:proofErr w:type="spellStart"/>
            <w:r w:rsidRPr="00D00F19">
              <w:rPr>
                <w:noProof w:val="0"/>
                <w:lang w:val="en-US" w:eastAsia="ru-RU"/>
              </w:rPr>
              <w:t>poartă</w:t>
            </w:r>
            <w:proofErr w:type="spellEnd"/>
            <w:r w:rsidRPr="00D00F19">
              <w:rPr>
                <w:noProof w:val="0"/>
                <w:lang w:val="en-US" w:eastAsia="ru-RU"/>
              </w:rPr>
              <w:t xml:space="preserve"> </w:t>
            </w:r>
            <w:proofErr w:type="spellStart"/>
            <w:r w:rsidRPr="00D00F19">
              <w:rPr>
                <w:noProof w:val="0"/>
                <w:lang w:val="en-US" w:eastAsia="ru-RU"/>
              </w:rPr>
              <w:t>răspundere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neexecutarea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necorespunzătoare</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proofErr w:type="gramStart"/>
            <w:r w:rsidRPr="00D00F19">
              <w:rPr>
                <w:noProof w:val="0"/>
                <w:lang w:val="en-US" w:eastAsia="ru-RU"/>
              </w:rPr>
              <w:t>obligaţiilor</w:t>
            </w:r>
            <w:proofErr w:type="spellEnd"/>
            <w:r w:rsidRPr="00D00F19">
              <w:rPr>
                <w:noProof w:val="0"/>
                <w:lang w:val="en-US" w:eastAsia="ru-RU"/>
              </w:rPr>
              <w:t xml:space="preserve">  </w:t>
            </w:r>
            <w:proofErr w:type="spellStart"/>
            <w:r w:rsidRPr="00D00F19">
              <w:rPr>
                <w:noProof w:val="0"/>
                <w:lang w:val="en-US" w:eastAsia="ru-RU"/>
              </w:rPr>
              <w:t>prevăzute</w:t>
            </w:r>
            <w:proofErr w:type="spellEnd"/>
            <w:proofErr w:type="gramEnd"/>
            <w:r w:rsidRPr="00D00F19">
              <w:rPr>
                <w:noProof w:val="0"/>
                <w:lang w:val="en-US" w:eastAsia="ru-RU"/>
              </w:rPr>
              <w:t xml:space="preserve"> de </w:t>
            </w:r>
            <w:proofErr w:type="spellStart"/>
            <w:r w:rsidRPr="00D00F19">
              <w:rPr>
                <w:noProof w:val="0"/>
                <w:lang w:val="en-US" w:eastAsia="ru-RU"/>
              </w:rPr>
              <w:t>prezentul</w:t>
            </w:r>
            <w:proofErr w:type="spellEnd"/>
            <w:r w:rsidRPr="00D00F19">
              <w:rPr>
                <w:noProof w:val="0"/>
                <w:lang w:val="en-US" w:eastAsia="ru-RU"/>
              </w:rPr>
              <w:t xml:space="preserve"> contract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w:t>
            </w:r>
            <w:proofErr w:type="spellStart"/>
            <w:r w:rsidRPr="00D00F19">
              <w:rPr>
                <w:noProof w:val="0"/>
                <w:lang w:val="en-US" w:eastAsia="ru-RU"/>
              </w:rPr>
              <w:t>actele</w:t>
            </w:r>
            <w:proofErr w:type="spellEnd"/>
            <w:r w:rsidRPr="00D00F19">
              <w:rPr>
                <w:noProof w:val="0"/>
                <w:lang w:val="en-US" w:eastAsia="ru-RU"/>
              </w:rPr>
              <w:t xml:space="preserve"> normative a </w:t>
            </w:r>
            <w:proofErr w:type="spellStart"/>
            <w:r w:rsidRPr="00D00F19">
              <w:rPr>
                <w:noProof w:val="0"/>
                <w:lang w:val="en-US" w:eastAsia="ru-RU"/>
              </w:rPr>
              <w:t>Republicii</w:t>
            </w:r>
            <w:proofErr w:type="spellEnd"/>
            <w:r w:rsidRPr="00D00F19">
              <w:rPr>
                <w:noProof w:val="0"/>
                <w:lang w:val="en-US" w:eastAsia="ru-RU"/>
              </w:rPr>
              <w:t xml:space="preserve"> Moldova.</w:t>
            </w:r>
          </w:p>
          <w:p w14:paraId="755E0A43"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14.2.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legătură</w:t>
            </w:r>
            <w:proofErr w:type="spellEnd"/>
            <w:r w:rsidRPr="00D00F19">
              <w:rPr>
                <w:noProof w:val="0"/>
                <w:lang w:val="en-US" w:eastAsia="ru-RU"/>
              </w:rPr>
              <w:t xml:space="preserve"> cu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de </w:t>
            </w:r>
            <w:proofErr w:type="spellStart"/>
            <w:r w:rsidRPr="00D00F19">
              <w:rPr>
                <w:noProof w:val="0"/>
                <w:lang w:val="en-US" w:eastAsia="ru-RU"/>
              </w:rPr>
              <w:t>construcţii</w:t>
            </w:r>
            <w:proofErr w:type="spellEnd"/>
            <w:r w:rsidRPr="00D00F19">
              <w:rPr>
                <w:noProof w:val="0"/>
                <w:lang w:val="en-US" w:eastAsia="ru-RU"/>
              </w:rPr>
              <w:t xml:space="preserve"> se produce o </w:t>
            </w:r>
            <w:proofErr w:type="spellStart"/>
            <w:r w:rsidRPr="00D00F19">
              <w:rPr>
                <w:noProof w:val="0"/>
                <w:lang w:val="en-US" w:eastAsia="ru-RU"/>
              </w:rPr>
              <w:t>daună</w:t>
            </w:r>
            <w:proofErr w:type="spellEnd"/>
            <w:r w:rsidRPr="00D00F19">
              <w:rPr>
                <w:noProof w:val="0"/>
                <w:lang w:val="en-US" w:eastAsia="ru-RU"/>
              </w:rPr>
              <w:t xml:space="preserve"> </w:t>
            </w:r>
            <w:proofErr w:type="spellStart"/>
            <w:r w:rsidRPr="00D00F19">
              <w:rPr>
                <w:noProof w:val="0"/>
                <w:lang w:val="en-US" w:eastAsia="ru-RU"/>
              </w:rPr>
              <w:t>unui</w:t>
            </w:r>
            <w:proofErr w:type="spellEnd"/>
            <w:r w:rsidRPr="00D00F19">
              <w:rPr>
                <w:noProof w:val="0"/>
                <w:lang w:val="en-US" w:eastAsia="ru-RU"/>
              </w:rPr>
              <w:t xml:space="preserve"> </w:t>
            </w:r>
            <w:proofErr w:type="spellStart"/>
            <w:r w:rsidRPr="00D00F19">
              <w:rPr>
                <w:noProof w:val="0"/>
                <w:lang w:val="en-US" w:eastAsia="ru-RU"/>
              </w:rPr>
              <w:t>terţ</w:t>
            </w:r>
            <w:proofErr w:type="spellEnd"/>
            <w:r w:rsidRPr="00D00F19">
              <w:rPr>
                <w:noProof w:val="0"/>
                <w:lang w:val="en-US" w:eastAsia="ru-RU"/>
              </w:rPr>
              <w:t xml:space="preserve">, </w:t>
            </w:r>
            <w:proofErr w:type="spellStart"/>
            <w:r w:rsidRPr="00D00F19">
              <w:rPr>
                <w:noProof w:val="0"/>
                <w:lang w:val="en-US" w:eastAsia="ru-RU"/>
              </w:rPr>
              <w:t>părţile</w:t>
            </w:r>
            <w:proofErr w:type="spellEnd"/>
            <w:r w:rsidRPr="00D00F19">
              <w:rPr>
                <w:noProof w:val="0"/>
                <w:lang w:val="en-US" w:eastAsia="ru-RU"/>
              </w:rPr>
              <w:t xml:space="preserve"> </w:t>
            </w:r>
            <w:proofErr w:type="spellStart"/>
            <w:r w:rsidRPr="00D00F19">
              <w:rPr>
                <w:noProof w:val="0"/>
                <w:lang w:val="en-US" w:eastAsia="ru-RU"/>
              </w:rPr>
              <w:t>contractante</w:t>
            </w:r>
            <w:proofErr w:type="spellEnd"/>
            <w:r w:rsidRPr="00D00F19">
              <w:rPr>
                <w:noProof w:val="0"/>
                <w:lang w:val="en-US" w:eastAsia="ru-RU"/>
              </w:rPr>
              <w:t xml:space="preserve"> </w:t>
            </w:r>
            <w:proofErr w:type="spellStart"/>
            <w:r w:rsidRPr="00D00F19">
              <w:rPr>
                <w:noProof w:val="0"/>
                <w:lang w:val="en-US" w:eastAsia="ru-RU"/>
              </w:rPr>
              <w:t>răspund</w:t>
            </w:r>
            <w:proofErr w:type="spellEnd"/>
            <w:r w:rsidRPr="00D00F19">
              <w:rPr>
                <w:noProof w:val="0"/>
                <w:lang w:val="en-US" w:eastAsia="ru-RU"/>
              </w:rPr>
              <w:t xml:space="preserve"> </w:t>
            </w:r>
            <w:proofErr w:type="spellStart"/>
            <w:r w:rsidRPr="00D00F19">
              <w:rPr>
                <w:noProof w:val="0"/>
                <w:lang w:val="en-US" w:eastAsia="ru-RU"/>
              </w:rPr>
              <w:t>solidar</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stabilirea</w:t>
            </w:r>
            <w:proofErr w:type="spellEnd"/>
            <w:r w:rsidRPr="00D00F19">
              <w:rPr>
                <w:noProof w:val="0"/>
                <w:lang w:val="en-US" w:eastAsia="ru-RU"/>
              </w:rPr>
              <w:t xml:space="preserve"> </w:t>
            </w:r>
            <w:proofErr w:type="spellStart"/>
            <w:r w:rsidRPr="00D00F19">
              <w:rPr>
                <w:noProof w:val="0"/>
                <w:lang w:val="en-US" w:eastAsia="ru-RU"/>
              </w:rPr>
              <w:t>între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a </w:t>
            </w:r>
            <w:proofErr w:type="spellStart"/>
            <w:r w:rsidRPr="00D00F19">
              <w:rPr>
                <w:noProof w:val="0"/>
                <w:lang w:val="en-US" w:eastAsia="ru-RU"/>
              </w:rPr>
              <w:t>cuantumului</w:t>
            </w:r>
            <w:proofErr w:type="spellEnd"/>
            <w:r w:rsidRPr="00D00F19">
              <w:rPr>
                <w:noProof w:val="0"/>
                <w:lang w:val="en-US" w:eastAsia="ru-RU"/>
              </w:rPr>
              <w:t xml:space="preserve"> </w:t>
            </w:r>
            <w:proofErr w:type="spellStart"/>
            <w:r w:rsidRPr="00D00F19">
              <w:rPr>
                <w:noProof w:val="0"/>
                <w:lang w:val="en-US" w:eastAsia="ru-RU"/>
              </w:rPr>
              <w:t>răspunderii</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dauna</w:t>
            </w:r>
            <w:proofErr w:type="spellEnd"/>
            <w:r w:rsidRPr="00D00F19">
              <w:rPr>
                <w:noProof w:val="0"/>
                <w:lang w:val="en-US" w:eastAsia="ru-RU"/>
              </w:rPr>
              <w:t xml:space="preserve"> </w:t>
            </w:r>
            <w:proofErr w:type="spellStart"/>
            <w:r w:rsidRPr="00D00F19">
              <w:rPr>
                <w:noProof w:val="0"/>
                <w:lang w:val="en-US" w:eastAsia="ru-RU"/>
              </w:rPr>
              <w:t>provocată</w:t>
            </w:r>
            <w:proofErr w:type="spellEnd"/>
            <w:r w:rsidRPr="00D00F19">
              <w:rPr>
                <w:noProof w:val="0"/>
                <w:lang w:val="en-US" w:eastAsia="ru-RU"/>
              </w:rPr>
              <w:t xml:space="preserve"> se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ţine</w:t>
            </w:r>
            <w:proofErr w:type="spellEnd"/>
            <w:r w:rsidRPr="00D00F19">
              <w:rPr>
                <w:noProof w:val="0"/>
                <w:lang w:val="en-US" w:eastAsia="ru-RU"/>
              </w:rPr>
              <w:t xml:space="preserve"> </w:t>
            </w:r>
            <w:proofErr w:type="spellStart"/>
            <w:r w:rsidRPr="00D00F19">
              <w:rPr>
                <w:noProof w:val="0"/>
                <w:lang w:val="en-US" w:eastAsia="ru-RU"/>
              </w:rPr>
              <w:t>seama</w:t>
            </w:r>
            <w:proofErr w:type="spellEnd"/>
            <w:r w:rsidRPr="00D00F19">
              <w:rPr>
                <w:noProof w:val="0"/>
                <w:lang w:val="en-US" w:eastAsia="ru-RU"/>
              </w:rPr>
              <w:t xml:space="preserve"> de </w:t>
            </w:r>
            <w:proofErr w:type="spellStart"/>
            <w:r w:rsidRPr="00D00F19">
              <w:rPr>
                <w:noProof w:val="0"/>
                <w:lang w:val="en-US" w:eastAsia="ru-RU"/>
              </w:rPr>
              <w:t>gradul</w:t>
            </w:r>
            <w:proofErr w:type="spellEnd"/>
            <w:r w:rsidRPr="00D00F19">
              <w:rPr>
                <w:noProof w:val="0"/>
                <w:lang w:val="en-US" w:eastAsia="ru-RU"/>
              </w:rPr>
              <w:t xml:space="preserve"> de </w:t>
            </w:r>
            <w:proofErr w:type="spellStart"/>
            <w:r w:rsidRPr="00D00F19">
              <w:rPr>
                <w:noProof w:val="0"/>
                <w:lang w:val="en-US" w:eastAsia="ru-RU"/>
              </w:rPr>
              <w:t>vinovăţie</w:t>
            </w:r>
            <w:proofErr w:type="spellEnd"/>
            <w:r w:rsidRPr="00D00F19">
              <w:rPr>
                <w:noProof w:val="0"/>
                <w:lang w:val="en-US" w:eastAsia="ru-RU"/>
              </w:rPr>
              <w:t xml:space="preserve"> a </w:t>
            </w:r>
            <w:proofErr w:type="spellStart"/>
            <w:r w:rsidRPr="00D00F19">
              <w:rPr>
                <w:noProof w:val="0"/>
                <w:lang w:val="en-US" w:eastAsia="ru-RU"/>
              </w:rPr>
              <w:t>fiecăruia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producerea</w:t>
            </w:r>
            <w:proofErr w:type="spellEnd"/>
            <w:r w:rsidRPr="00D00F19">
              <w:rPr>
                <w:noProof w:val="0"/>
                <w:lang w:val="en-US" w:eastAsia="ru-RU"/>
              </w:rPr>
              <w:t xml:space="preserve"> </w:t>
            </w:r>
            <w:proofErr w:type="spellStart"/>
            <w:r w:rsidRPr="00D00F19">
              <w:rPr>
                <w:noProof w:val="0"/>
                <w:lang w:val="en-US" w:eastAsia="ru-RU"/>
              </w:rPr>
              <w:t>acesteia</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clauzele</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 xml:space="preserve"> nu s-a </w:t>
            </w:r>
            <w:proofErr w:type="spellStart"/>
            <w:r w:rsidRPr="00D00F19">
              <w:rPr>
                <w:noProof w:val="0"/>
                <w:lang w:val="en-US" w:eastAsia="ru-RU"/>
              </w:rPr>
              <w:t>prevăzut</w:t>
            </w:r>
            <w:proofErr w:type="spellEnd"/>
            <w:r w:rsidRPr="00D00F19">
              <w:rPr>
                <w:noProof w:val="0"/>
                <w:lang w:val="en-US" w:eastAsia="ru-RU"/>
              </w:rPr>
              <w:t xml:space="preserve"> </w:t>
            </w:r>
            <w:proofErr w:type="spellStart"/>
            <w:r w:rsidRPr="00D00F19">
              <w:rPr>
                <w:noProof w:val="0"/>
                <w:lang w:val="en-US" w:eastAsia="ru-RU"/>
              </w:rPr>
              <w:t>altfel</w:t>
            </w:r>
            <w:proofErr w:type="spellEnd"/>
            <w:r w:rsidRPr="00D00F19">
              <w:rPr>
                <w:noProof w:val="0"/>
                <w:lang w:val="en-US" w:eastAsia="ru-RU"/>
              </w:rPr>
              <w:t xml:space="preserve">. </w:t>
            </w:r>
          </w:p>
          <w:p w14:paraId="33BCAEDE"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14.3. </w:t>
            </w:r>
            <w:proofErr w:type="spellStart"/>
            <w:r w:rsidRPr="00D00F19">
              <w:rPr>
                <w:noProof w:val="0"/>
                <w:lang w:val="en-US" w:eastAsia="ru-RU"/>
              </w:rPr>
              <w:t>Membrii</w:t>
            </w:r>
            <w:proofErr w:type="spellEnd"/>
            <w:r w:rsidRPr="00D00F19">
              <w:rPr>
                <w:noProof w:val="0"/>
                <w:lang w:val="en-US" w:eastAsia="ru-RU"/>
              </w:rPr>
              <w:t xml:space="preserve"> </w:t>
            </w:r>
            <w:proofErr w:type="spellStart"/>
            <w:r w:rsidRPr="00D00F19">
              <w:rPr>
                <w:noProof w:val="0"/>
                <w:lang w:val="en-US" w:eastAsia="ru-RU"/>
              </w:rPr>
              <w:t>asocierii</w:t>
            </w:r>
            <w:proofErr w:type="spellEnd"/>
            <w:r w:rsidRPr="00D00F19">
              <w:rPr>
                <w:noProof w:val="0"/>
                <w:lang w:val="en-US" w:eastAsia="ru-RU"/>
              </w:rPr>
              <w:t xml:space="preserve"> </w:t>
            </w:r>
            <w:proofErr w:type="spellStart"/>
            <w:r w:rsidRPr="00D00F19">
              <w:rPr>
                <w:noProof w:val="0"/>
                <w:lang w:val="en-US" w:eastAsia="ru-RU"/>
              </w:rPr>
              <w:t>își</w:t>
            </w:r>
            <w:proofErr w:type="spellEnd"/>
            <w:r w:rsidRPr="00D00F19">
              <w:rPr>
                <w:noProof w:val="0"/>
                <w:lang w:val="en-US" w:eastAsia="ru-RU"/>
              </w:rPr>
              <w:t xml:space="preserve"> </w:t>
            </w:r>
            <w:proofErr w:type="spellStart"/>
            <w:r w:rsidRPr="00D00F19">
              <w:rPr>
                <w:noProof w:val="0"/>
                <w:lang w:val="en-US" w:eastAsia="ru-RU"/>
              </w:rPr>
              <w:t>păstrează</w:t>
            </w:r>
            <w:proofErr w:type="spellEnd"/>
            <w:r w:rsidRPr="00D00F19">
              <w:rPr>
                <w:noProof w:val="0"/>
                <w:lang w:val="en-US" w:eastAsia="ru-RU"/>
              </w:rPr>
              <w:t xml:space="preserve"> </w:t>
            </w:r>
            <w:proofErr w:type="spellStart"/>
            <w:r w:rsidRPr="00D00F19">
              <w:rPr>
                <w:noProof w:val="0"/>
                <w:lang w:val="en-US" w:eastAsia="ru-RU"/>
              </w:rPr>
              <w:t>individualitatea</w:t>
            </w:r>
            <w:proofErr w:type="spellEnd"/>
            <w:r w:rsidRPr="00D00F19">
              <w:rPr>
                <w:noProof w:val="0"/>
                <w:lang w:val="en-US" w:eastAsia="ru-RU"/>
              </w:rPr>
              <w:t xml:space="preserve"> ca </w:t>
            </w:r>
            <w:proofErr w:type="spellStart"/>
            <w:r w:rsidRPr="00D00F19">
              <w:rPr>
                <w:noProof w:val="0"/>
                <w:lang w:val="en-US" w:eastAsia="ru-RU"/>
              </w:rPr>
              <w:t>subiecți</w:t>
            </w:r>
            <w:proofErr w:type="spellEnd"/>
            <w:r w:rsidRPr="00D00F19">
              <w:rPr>
                <w:noProof w:val="0"/>
                <w:lang w:val="en-US" w:eastAsia="ru-RU"/>
              </w:rPr>
              <w:t xml:space="preserve"> de </w:t>
            </w:r>
            <w:proofErr w:type="spellStart"/>
            <w:r w:rsidRPr="00D00F19">
              <w:rPr>
                <w:noProof w:val="0"/>
                <w:lang w:val="en-US" w:eastAsia="ru-RU"/>
              </w:rPr>
              <w:t>drept</w:t>
            </w:r>
            <w:proofErr w:type="spellEnd"/>
            <w:r w:rsidRPr="00D00F19">
              <w:rPr>
                <w:noProof w:val="0"/>
                <w:lang w:val="en-US" w:eastAsia="ru-RU"/>
              </w:rPr>
              <w:t xml:space="preserve">, </w:t>
            </w:r>
            <w:proofErr w:type="spellStart"/>
            <w:r w:rsidRPr="00D00F19">
              <w:rPr>
                <w:noProof w:val="0"/>
                <w:lang w:val="en-US" w:eastAsia="ru-RU"/>
              </w:rPr>
              <w:t>însă</w:t>
            </w:r>
            <w:proofErr w:type="spellEnd"/>
            <w:r w:rsidRPr="00D00F19">
              <w:rPr>
                <w:noProof w:val="0"/>
                <w:lang w:val="en-US" w:eastAsia="ru-RU"/>
              </w:rPr>
              <w:t xml:space="preserve"> sunt </w:t>
            </w:r>
            <w:proofErr w:type="spellStart"/>
            <w:r w:rsidRPr="00D00F19">
              <w:rPr>
                <w:noProof w:val="0"/>
                <w:lang w:val="en-US" w:eastAsia="ru-RU"/>
              </w:rPr>
              <w:t>obligați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răspundă</w:t>
            </w:r>
            <w:proofErr w:type="spellEnd"/>
            <w:r w:rsidRPr="00D00F19">
              <w:rPr>
                <w:noProof w:val="0"/>
                <w:lang w:val="en-US" w:eastAsia="ru-RU"/>
              </w:rPr>
              <w:t xml:space="preserve"> </w:t>
            </w:r>
            <w:proofErr w:type="spellStart"/>
            <w:r w:rsidRPr="00D00F19">
              <w:rPr>
                <w:noProof w:val="0"/>
                <w:lang w:val="en-US" w:eastAsia="ru-RU"/>
              </w:rPr>
              <w:t>solidar</w:t>
            </w:r>
            <w:proofErr w:type="spellEnd"/>
            <w:r w:rsidRPr="00D00F19">
              <w:rPr>
                <w:noProof w:val="0"/>
                <w:lang w:val="en-US" w:eastAsia="ru-RU"/>
              </w:rPr>
              <w:t xml:space="preserve"> </w:t>
            </w:r>
            <w:proofErr w:type="spellStart"/>
            <w:r w:rsidRPr="00D00F19">
              <w:rPr>
                <w:noProof w:val="0"/>
                <w:lang w:val="en-US" w:eastAsia="ru-RU"/>
              </w:rPr>
              <w:t>față</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modul</w:t>
            </w:r>
            <w:proofErr w:type="spellEnd"/>
            <w:r w:rsidRPr="00D00F19">
              <w:rPr>
                <w:noProof w:val="0"/>
                <w:lang w:val="en-US" w:eastAsia="ru-RU"/>
              </w:rPr>
              <w:t xml:space="preserve"> de </w:t>
            </w:r>
            <w:proofErr w:type="spellStart"/>
            <w:r w:rsidRPr="00D00F19">
              <w:rPr>
                <w:noProof w:val="0"/>
                <w:lang w:val="en-US" w:eastAsia="ru-RU"/>
              </w:rPr>
              <w:t>îndeplinire</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obligațiilor</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w:t>
            </w:r>
          </w:p>
          <w:p w14:paraId="688D3E4E"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14.4.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prejudiciul</w:t>
            </w:r>
            <w:proofErr w:type="spellEnd"/>
            <w:r w:rsidRPr="00D00F19">
              <w:rPr>
                <w:noProof w:val="0"/>
                <w:lang w:val="en-US" w:eastAsia="ru-RU"/>
              </w:rPr>
              <w:t xml:space="preserve"> </w:t>
            </w:r>
            <w:proofErr w:type="spellStart"/>
            <w:r w:rsidRPr="00D00F19">
              <w:rPr>
                <w:noProof w:val="0"/>
                <w:lang w:val="en-US" w:eastAsia="ru-RU"/>
              </w:rPr>
              <w:t>cauzat</w:t>
            </w:r>
            <w:proofErr w:type="spellEnd"/>
            <w:r w:rsidRPr="00D00F19">
              <w:rPr>
                <w:noProof w:val="0"/>
                <w:lang w:val="en-US" w:eastAsia="ru-RU"/>
              </w:rPr>
              <w:t xml:space="preserve"> </w:t>
            </w:r>
            <w:proofErr w:type="spellStart"/>
            <w:r w:rsidRPr="00D00F19">
              <w:rPr>
                <w:noProof w:val="0"/>
                <w:lang w:val="en-US" w:eastAsia="ru-RU"/>
              </w:rPr>
              <w:t>terţei</w:t>
            </w:r>
            <w:proofErr w:type="spellEnd"/>
            <w:r w:rsidRPr="00D00F19">
              <w:rPr>
                <w:noProof w:val="0"/>
                <w:lang w:val="en-US" w:eastAsia="ru-RU"/>
              </w:rPr>
              <w:t xml:space="preserve"> </w:t>
            </w:r>
            <w:proofErr w:type="spellStart"/>
            <w:r w:rsidRPr="00D00F19">
              <w:rPr>
                <w:noProof w:val="0"/>
                <w:lang w:val="en-US" w:eastAsia="ru-RU"/>
              </w:rPr>
              <w:t>persoane</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urmare</w:t>
            </w:r>
            <w:proofErr w:type="spellEnd"/>
            <w:r w:rsidRPr="00D00F19">
              <w:rPr>
                <w:noProof w:val="0"/>
                <w:lang w:val="en-US" w:eastAsia="ru-RU"/>
              </w:rPr>
              <w:t xml:space="preserve"> a </w:t>
            </w:r>
            <w:proofErr w:type="spellStart"/>
            <w:r w:rsidRPr="00D00F19">
              <w:rPr>
                <w:noProof w:val="0"/>
                <w:lang w:val="en-US" w:eastAsia="ru-RU"/>
              </w:rPr>
              <w:t>unei</w:t>
            </w:r>
            <w:proofErr w:type="spellEnd"/>
            <w:r w:rsidRPr="00D00F19">
              <w:rPr>
                <w:noProof w:val="0"/>
                <w:lang w:val="en-US" w:eastAsia="ru-RU"/>
              </w:rPr>
              <w:t xml:space="preserve"> </w:t>
            </w:r>
            <w:proofErr w:type="spellStart"/>
            <w:r w:rsidRPr="00D00F19">
              <w:rPr>
                <w:noProof w:val="0"/>
                <w:lang w:val="en-US" w:eastAsia="ru-RU"/>
              </w:rPr>
              <w:t>măsuri</w:t>
            </w:r>
            <w:proofErr w:type="spellEnd"/>
            <w:r w:rsidRPr="00D00F19">
              <w:rPr>
                <w:noProof w:val="0"/>
                <w:lang w:val="en-US" w:eastAsia="ru-RU"/>
              </w:rPr>
              <w:t xml:space="preserve"> </w:t>
            </w:r>
            <w:proofErr w:type="spellStart"/>
            <w:r w:rsidRPr="00D00F19">
              <w:rPr>
                <w:noProof w:val="0"/>
                <w:lang w:val="en-US" w:eastAsia="ru-RU"/>
              </w:rPr>
              <w:t>dispuse</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forma </w:t>
            </w:r>
            <w:proofErr w:type="spellStart"/>
            <w:r w:rsidRPr="00D00F19">
              <w:rPr>
                <w:noProof w:val="0"/>
                <w:lang w:val="en-US" w:eastAsia="ru-RU"/>
              </w:rPr>
              <w:t>în</w:t>
            </w:r>
            <w:proofErr w:type="spellEnd"/>
            <w:r w:rsidRPr="00D00F19">
              <w:rPr>
                <w:noProof w:val="0"/>
                <w:lang w:val="en-US" w:eastAsia="ru-RU"/>
              </w:rPr>
              <w:t xml:space="preserve"> care a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aplicată</w:t>
            </w:r>
            <w:proofErr w:type="spellEnd"/>
            <w:r w:rsidRPr="00D00F19">
              <w:rPr>
                <w:noProof w:val="0"/>
                <w:lang w:val="en-US" w:eastAsia="ru-RU"/>
              </w:rPr>
              <w:t xml:space="preserve">, </w:t>
            </w:r>
            <w:proofErr w:type="spellStart"/>
            <w:r w:rsidRPr="00D00F19">
              <w:rPr>
                <w:noProof w:val="0"/>
                <w:lang w:val="en-US" w:eastAsia="ru-RU"/>
              </w:rPr>
              <w:t>atunci</w:t>
            </w:r>
            <w:proofErr w:type="spellEnd"/>
            <w:r w:rsidRPr="00D00F19">
              <w:rPr>
                <w:noProof w:val="0"/>
                <w:lang w:val="en-US" w:eastAsia="ru-RU"/>
              </w:rPr>
              <w:t xml:space="preserve"> </w:t>
            </w:r>
            <w:proofErr w:type="spellStart"/>
            <w:r w:rsidRPr="00D00F19">
              <w:rPr>
                <w:noProof w:val="0"/>
                <w:lang w:val="en-US" w:eastAsia="ru-RU"/>
              </w:rPr>
              <w:t>acesta</w:t>
            </w:r>
            <w:proofErr w:type="spellEnd"/>
            <w:r w:rsidRPr="00D00F19">
              <w:rPr>
                <w:noProof w:val="0"/>
                <w:lang w:val="en-US" w:eastAsia="ru-RU"/>
              </w:rPr>
              <w:t xml:space="preserve"> </w:t>
            </w:r>
            <w:proofErr w:type="spellStart"/>
            <w:r w:rsidRPr="00D00F19">
              <w:rPr>
                <w:noProof w:val="0"/>
                <w:lang w:val="en-US" w:eastAsia="ru-RU"/>
              </w:rPr>
              <w:t>poartă</w:t>
            </w:r>
            <w:proofErr w:type="spellEnd"/>
            <w:r w:rsidRPr="00D00F19">
              <w:rPr>
                <w:noProof w:val="0"/>
                <w:lang w:val="en-US" w:eastAsia="ru-RU"/>
              </w:rPr>
              <w:t xml:space="preserve"> </w:t>
            </w:r>
            <w:proofErr w:type="spellStart"/>
            <w:r w:rsidRPr="00D00F19">
              <w:rPr>
                <w:noProof w:val="0"/>
                <w:lang w:val="en-US" w:eastAsia="ru-RU"/>
              </w:rPr>
              <w:t>singur</w:t>
            </w:r>
            <w:proofErr w:type="spellEnd"/>
            <w:r w:rsidRPr="00D00F19">
              <w:rPr>
                <w:noProof w:val="0"/>
                <w:lang w:val="en-US" w:eastAsia="ru-RU"/>
              </w:rPr>
              <w:t xml:space="preserve"> </w:t>
            </w:r>
            <w:proofErr w:type="spellStart"/>
            <w:r w:rsidRPr="00D00F19">
              <w:rPr>
                <w:noProof w:val="0"/>
                <w:lang w:val="en-US" w:eastAsia="ru-RU"/>
              </w:rPr>
              <w:t>răspunderea</w:t>
            </w:r>
            <w:proofErr w:type="spellEnd"/>
            <w:r w:rsidRPr="00D00F19">
              <w:rPr>
                <w:noProof w:val="0"/>
                <w:lang w:val="en-US" w:eastAsia="ru-RU"/>
              </w:rPr>
              <w:t xml:space="preserve">, </w:t>
            </w:r>
            <w:proofErr w:type="spellStart"/>
            <w:r w:rsidRPr="00D00F19">
              <w:rPr>
                <w:noProof w:val="0"/>
                <w:lang w:val="en-US" w:eastAsia="ru-RU"/>
              </w:rPr>
              <w:t>numai</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l-a </w:t>
            </w:r>
            <w:proofErr w:type="spellStart"/>
            <w:r w:rsidRPr="00D00F19">
              <w:rPr>
                <w:noProof w:val="0"/>
                <w:lang w:val="en-US" w:eastAsia="ru-RU"/>
              </w:rPr>
              <w:t>înştiinţat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prealabil</w:t>
            </w:r>
            <w:proofErr w:type="spellEnd"/>
            <w:r w:rsidRPr="00D00F19">
              <w:rPr>
                <w:noProof w:val="0"/>
                <w:lang w:val="en-US" w:eastAsia="ru-RU"/>
              </w:rPr>
              <w:t xml:space="preserve"> de </w:t>
            </w:r>
            <w:proofErr w:type="spellStart"/>
            <w:r w:rsidRPr="00D00F19">
              <w:rPr>
                <w:noProof w:val="0"/>
                <w:lang w:val="en-US" w:eastAsia="ru-RU"/>
              </w:rPr>
              <w:t>pericolul</w:t>
            </w:r>
            <w:proofErr w:type="spellEnd"/>
            <w:r w:rsidRPr="00D00F19">
              <w:rPr>
                <w:noProof w:val="0"/>
                <w:lang w:val="en-US" w:eastAsia="ru-RU"/>
              </w:rPr>
              <w:t xml:space="preserve"> </w:t>
            </w:r>
            <w:proofErr w:type="spellStart"/>
            <w:r w:rsidRPr="00D00F19">
              <w:rPr>
                <w:noProof w:val="0"/>
                <w:lang w:val="en-US" w:eastAsia="ru-RU"/>
              </w:rPr>
              <w:t>legat</w:t>
            </w:r>
            <w:proofErr w:type="spellEnd"/>
            <w:r w:rsidRPr="00D00F19">
              <w:rPr>
                <w:noProof w:val="0"/>
                <w:lang w:val="en-US" w:eastAsia="ru-RU"/>
              </w:rPr>
              <w:t xml:space="preserve"> de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dispoziţiei</w:t>
            </w:r>
            <w:proofErr w:type="spellEnd"/>
            <w:r w:rsidRPr="00D00F19">
              <w:rPr>
                <w:noProof w:val="0"/>
                <w:lang w:val="en-US" w:eastAsia="ru-RU"/>
              </w:rPr>
              <w:t xml:space="preserve">. </w:t>
            </w:r>
          </w:p>
          <w:p w14:paraId="0D9C375E"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14.5.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obligat</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la </w:t>
            </w:r>
            <w:proofErr w:type="spellStart"/>
            <w:r w:rsidRPr="00D00F19">
              <w:rPr>
                <w:noProof w:val="0"/>
                <w:lang w:val="en-US" w:eastAsia="ru-RU"/>
              </w:rPr>
              <w:t>plata</w:t>
            </w:r>
            <w:proofErr w:type="spellEnd"/>
            <w:r w:rsidRPr="00D00F19">
              <w:rPr>
                <w:noProof w:val="0"/>
                <w:lang w:val="en-US" w:eastAsia="ru-RU"/>
              </w:rPr>
              <w:t xml:space="preserve"> </w:t>
            </w:r>
            <w:proofErr w:type="spellStart"/>
            <w:r w:rsidRPr="00D00F19">
              <w:rPr>
                <w:noProof w:val="0"/>
                <w:lang w:val="en-US" w:eastAsia="ru-RU"/>
              </w:rPr>
              <w:t>daunelor</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încălcarea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deteriorarea</w:t>
            </w:r>
            <w:proofErr w:type="spellEnd"/>
            <w:r w:rsidRPr="00D00F19">
              <w:rPr>
                <w:noProof w:val="0"/>
                <w:lang w:val="en-US" w:eastAsia="ru-RU"/>
              </w:rPr>
              <w:t xml:space="preserve"> </w:t>
            </w:r>
            <w:proofErr w:type="spellStart"/>
            <w:r w:rsidRPr="00D00F19">
              <w:rPr>
                <w:noProof w:val="0"/>
                <w:lang w:val="en-US" w:eastAsia="ru-RU"/>
              </w:rPr>
              <w:t>drumurilor</w:t>
            </w:r>
            <w:proofErr w:type="spellEnd"/>
            <w:r w:rsidRPr="00D00F19">
              <w:rPr>
                <w:noProof w:val="0"/>
                <w:lang w:val="en-US" w:eastAsia="ru-RU"/>
              </w:rPr>
              <w:t xml:space="preserve"> de </w:t>
            </w:r>
            <w:proofErr w:type="spellStart"/>
            <w:r w:rsidRPr="00D00F19">
              <w:rPr>
                <w:noProof w:val="0"/>
                <w:lang w:val="en-US" w:eastAsia="ru-RU"/>
              </w:rPr>
              <w:t>acces</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a </w:t>
            </w:r>
            <w:proofErr w:type="spellStart"/>
            <w:r w:rsidRPr="00D00F19">
              <w:rPr>
                <w:noProof w:val="0"/>
                <w:lang w:val="en-US" w:eastAsia="ru-RU"/>
              </w:rPr>
              <w:t>reţelelor</w:t>
            </w:r>
            <w:proofErr w:type="spellEnd"/>
            <w:r w:rsidRPr="00D00F19">
              <w:rPr>
                <w:noProof w:val="0"/>
                <w:lang w:val="en-US" w:eastAsia="ru-RU"/>
              </w:rPr>
              <w:t xml:space="preserve"> de </w:t>
            </w:r>
            <w:proofErr w:type="spellStart"/>
            <w:r w:rsidRPr="00D00F19">
              <w:rPr>
                <w:noProof w:val="0"/>
                <w:lang w:val="en-US" w:eastAsia="ru-RU"/>
              </w:rPr>
              <w:t>utilităţi</w:t>
            </w:r>
            <w:proofErr w:type="spellEnd"/>
            <w:r w:rsidRPr="00D00F19">
              <w:rPr>
                <w:noProof w:val="0"/>
                <w:lang w:val="en-US" w:eastAsia="ru-RU"/>
              </w:rPr>
              <w:t xml:space="preserve">, a </w:t>
            </w:r>
            <w:proofErr w:type="spellStart"/>
            <w:r w:rsidRPr="00D00F19">
              <w:rPr>
                <w:noProof w:val="0"/>
                <w:lang w:val="en-US" w:eastAsia="ru-RU"/>
              </w:rPr>
              <w:t>terenurilor</w:t>
            </w:r>
            <w:proofErr w:type="spellEnd"/>
            <w:r w:rsidRPr="00D00F19">
              <w:rPr>
                <w:noProof w:val="0"/>
                <w:lang w:val="en-US" w:eastAsia="ru-RU"/>
              </w:rPr>
              <w:t xml:space="preserve"> </w:t>
            </w:r>
            <w:proofErr w:type="spellStart"/>
            <w:r w:rsidRPr="00D00F19">
              <w:rPr>
                <w:noProof w:val="0"/>
                <w:lang w:val="en-US" w:eastAsia="ru-RU"/>
              </w:rPr>
              <w:t>limitrofe</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depozitarea</w:t>
            </w:r>
            <w:proofErr w:type="spellEnd"/>
            <w:r w:rsidRPr="00D00F19">
              <w:rPr>
                <w:noProof w:val="0"/>
                <w:lang w:val="en-US" w:eastAsia="ru-RU"/>
              </w:rPr>
              <w:t xml:space="preserve"> de </w:t>
            </w:r>
            <w:proofErr w:type="spellStart"/>
            <w:r w:rsidRPr="00D00F19">
              <w:rPr>
                <w:noProof w:val="0"/>
                <w:lang w:val="en-US" w:eastAsia="ru-RU"/>
              </w:rPr>
              <w:t>pământ</w:t>
            </w:r>
            <w:proofErr w:type="spellEnd"/>
            <w:r w:rsidRPr="00D00F19">
              <w:rPr>
                <w:noProof w:val="0"/>
                <w:lang w:val="en-US" w:eastAsia="ru-RU"/>
              </w:rPr>
              <w:t xml:space="preserve">, </w:t>
            </w:r>
            <w:proofErr w:type="spellStart"/>
            <w:r w:rsidRPr="00D00F19">
              <w:rPr>
                <w:noProof w:val="0"/>
                <w:lang w:val="en-US" w:eastAsia="ru-RU"/>
              </w:rPr>
              <w:t>materiale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alte</w:t>
            </w:r>
            <w:proofErr w:type="spellEnd"/>
            <w:r w:rsidRPr="00D00F19">
              <w:rPr>
                <w:noProof w:val="0"/>
                <w:lang w:val="en-US" w:eastAsia="ru-RU"/>
              </w:rPr>
              <w:t xml:space="preserve"> </w:t>
            </w:r>
            <w:proofErr w:type="spellStart"/>
            <w:r w:rsidRPr="00D00F19">
              <w:rPr>
                <w:noProof w:val="0"/>
                <w:lang w:val="en-US" w:eastAsia="ru-RU"/>
              </w:rPr>
              <w:t>obiecte</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ca </w:t>
            </w:r>
            <w:proofErr w:type="spellStart"/>
            <w:r w:rsidRPr="00D00F19">
              <w:rPr>
                <w:noProof w:val="0"/>
                <w:lang w:val="en-US" w:eastAsia="ru-RU"/>
              </w:rPr>
              <w:t>urmare</w:t>
            </w:r>
            <w:proofErr w:type="spellEnd"/>
            <w:r w:rsidRPr="00D00F19">
              <w:rPr>
                <w:noProof w:val="0"/>
                <w:lang w:val="en-US" w:eastAsia="ru-RU"/>
              </w:rPr>
              <w:t xml:space="preserve"> a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îngrădiri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limitări</w:t>
            </w:r>
            <w:proofErr w:type="spellEnd"/>
            <w:r w:rsidRPr="00D00F19">
              <w:rPr>
                <w:noProof w:val="0"/>
                <w:lang w:val="en-US" w:eastAsia="ru-RU"/>
              </w:rPr>
              <w:t xml:space="preserve"> din </w:t>
            </w:r>
            <w:proofErr w:type="spellStart"/>
            <w:r w:rsidRPr="00D00F19">
              <w:rPr>
                <w:noProof w:val="0"/>
                <w:lang w:val="en-US" w:eastAsia="ru-RU"/>
              </w:rPr>
              <w:t>proprie</w:t>
            </w:r>
            <w:proofErr w:type="spellEnd"/>
            <w:r w:rsidRPr="00D00F19">
              <w:rPr>
                <w:noProof w:val="0"/>
                <w:lang w:val="en-US" w:eastAsia="ru-RU"/>
              </w:rPr>
              <w:t xml:space="preserve"> </w:t>
            </w:r>
            <w:proofErr w:type="spellStart"/>
            <w:r w:rsidRPr="00D00F19">
              <w:rPr>
                <w:noProof w:val="0"/>
                <w:lang w:val="en-US" w:eastAsia="ru-RU"/>
              </w:rPr>
              <w:t>vină</w:t>
            </w:r>
            <w:proofErr w:type="spellEnd"/>
            <w:r w:rsidRPr="00D00F19">
              <w:rPr>
                <w:noProof w:val="0"/>
                <w:lang w:val="en-US" w:eastAsia="ru-RU"/>
              </w:rPr>
              <w:t xml:space="preserve">. </w:t>
            </w:r>
          </w:p>
          <w:p w14:paraId="3D04BC62"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14.6.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asigure</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dotările</w:t>
            </w:r>
            <w:proofErr w:type="spellEnd"/>
            <w:r w:rsidRPr="00D00F19">
              <w:rPr>
                <w:noProof w:val="0"/>
                <w:lang w:val="en-US" w:eastAsia="ru-RU"/>
              </w:rPr>
              <w:t xml:space="preserve"> pe care le are la </w:t>
            </w:r>
            <w:proofErr w:type="spellStart"/>
            <w:r w:rsidRPr="00D00F19">
              <w:rPr>
                <w:noProof w:val="0"/>
                <w:lang w:val="en-US" w:eastAsia="ru-RU"/>
              </w:rPr>
              <w:t>dispoziţie</w:t>
            </w:r>
            <w:proofErr w:type="spellEnd"/>
            <w:r w:rsidRPr="00D00F19">
              <w:rPr>
                <w:noProof w:val="0"/>
                <w:lang w:val="en-US" w:eastAsia="ru-RU"/>
              </w:rPr>
              <w:t xml:space="preserve"> </w:t>
            </w:r>
            <w:proofErr w:type="spellStart"/>
            <w:r w:rsidRPr="00D00F19">
              <w:rPr>
                <w:noProof w:val="0"/>
                <w:lang w:val="en-US" w:eastAsia="ru-RU"/>
              </w:rPr>
              <w:t>împotriva</w:t>
            </w:r>
            <w:proofErr w:type="spellEnd"/>
            <w:r w:rsidRPr="00D00F19">
              <w:rPr>
                <w:noProof w:val="0"/>
                <w:lang w:val="en-US" w:eastAsia="ru-RU"/>
              </w:rPr>
              <w:t xml:space="preserve"> </w:t>
            </w:r>
            <w:proofErr w:type="spellStart"/>
            <w:r w:rsidRPr="00D00F19">
              <w:rPr>
                <w:noProof w:val="0"/>
                <w:lang w:val="en-US" w:eastAsia="ru-RU"/>
              </w:rPr>
              <w:t>degradării</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furturilor</w:t>
            </w:r>
            <w:proofErr w:type="spellEnd"/>
            <w:r w:rsidRPr="00D00F19">
              <w:rPr>
                <w:noProof w:val="0"/>
                <w:lang w:val="en-US" w:eastAsia="ru-RU"/>
              </w:rPr>
              <w:t xml:space="preserve"> </w:t>
            </w:r>
            <w:proofErr w:type="spellStart"/>
            <w:r w:rsidRPr="00D00F19">
              <w:rPr>
                <w:noProof w:val="0"/>
                <w:lang w:val="en-US" w:eastAsia="ru-RU"/>
              </w:rPr>
              <w:t>până</w:t>
            </w:r>
            <w:proofErr w:type="spellEnd"/>
            <w:r w:rsidRPr="00D00F19">
              <w:rPr>
                <w:noProof w:val="0"/>
                <w:lang w:val="en-US" w:eastAsia="ru-RU"/>
              </w:rPr>
              <w:t xml:space="preserve"> la </w:t>
            </w:r>
            <w:proofErr w:type="spellStart"/>
            <w:r w:rsidRPr="00D00F19">
              <w:rPr>
                <w:noProof w:val="0"/>
                <w:lang w:val="en-US" w:eastAsia="ru-RU"/>
              </w:rPr>
              <w:t>predarea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către</w:t>
            </w:r>
            <w:proofErr w:type="spellEnd"/>
            <w:r w:rsidRPr="00D00F19">
              <w:rPr>
                <w:noProof w:val="0"/>
                <w:lang w:val="en-US" w:eastAsia="ru-RU"/>
              </w:rPr>
              <w:t xml:space="preserve"> Beneficiar. El </w:t>
            </w:r>
            <w:proofErr w:type="spellStart"/>
            <w:r w:rsidRPr="00D00F19">
              <w:rPr>
                <w:noProof w:val="0"/>
                <w:lang w:val="en-US" w:eastAsia="ru-RU"/>
              </w:rPr>
              <w:t>trebuie</w:t>
            </w:r>
            <w:proofErr w:type="spellEnd"/>
            <w:r w:rsidRPr="00D00F19">
              <w:rPr>
                <w:noProof w:val="0"/>
                <w:lang w:val="en-US" w:eastAsia="ru-RU"/>
              </w:rPr>
              <w:t xml:space="preserve"> să </w:t>
            </w:r>
            <w:proofErr w:type="spellStart"/>
            <w:r w:rsidRPr="00D00F19">
              <w:rPr>
                <w:noProof w:val="0"/>
                <w:lang w:val="en-US" w:eastAsia="ru-RU"/>
              </w:rPr>
              <w:t>ia</w:t>
            </w:r>
            <w:proofErr w:type="spellEnd"/>
            <w:r w:rsidRPr="00D00F19">
              <w:rPr>
                <w:noProof w:val="0"/>
                <w:lang w:val="en-US" w:eastAsia="ru-RU"/>
              </w:rPr>
              <w:t xml:space="preserve"> </w:t>
            </w:r>
            <w:proofErr w:type="spellStart"/>
            <w:r w:rsidRPr="00D00F19">
              <w:rPr>
                <w:noProof w:val="0"/>
                <w:lang w:val="en-US" w:eastAsia="ru-RU"/>
              </w:rPr>
              <w:t>măsuri</w:t>
            </w:r>
            <w:proofErr w:type="spellEnd"/>
            <w:r w:rsidRPr="00D00F19">
              <w:rPr>
                <w:noProof w:val="0"/>
                <w:lang w:val="en-US" w:eastAsia="ru-RU"/>
              </w:rPr>
              <w:t xml:space="preserve"> de </w:t>
            </w:r>
            <w:proofErr w:type="spellStart"/>
            <w:r w:rsidRPr="00D00F19">
              <w:rPr>
                <w:noProof w:val="0"/>
                <w:lang w:val="en-US" w:eastAsia="ru-RU"/>
              </w:rPr>
              <w:t>protecţie</w:t>
            </w:r>
            <w:proofErr w:type="spellEnd"/>
            <w:r w:rsidRPr="00D00F19">
              <w:rPr>
                <w:noProof w:val="0"/>
                <w:lang w:val="en-US" w:eastAsia="ru-RU"/>
              </w:rPr>
              <w:t xml:space="preserve"> contra </w:t>
            </w:r>
            <w:proofErr w:type="spellStart"/>
            <w:r w:rsidRPr="00D00F19">
              <w:rPr>
                <w:noProof w:val="0"/>
                <w:lang w:val="en-US" w:eastAsia="ru-RU"/>
              </w:rPr>
              <w:t>degradării</w:t>
            </w:r>
            <w:proofErr w:type="spellEnd"/>
            <w:r w:rsidRPr="00D00F19">
              <w:rPr>
                <w:noProof w:val="0"/>
                <w:lang w:val="en-US" w:eastAsia="ru-RU"/>
              </w:rPr>
              <w:t xml:space="preserve"> </w:t>
            </w:r>
            <w:proofErr w:type="spellStart"/>
            <w:r w:rsidRPr="00D00F19">
              <w:rPr>
                <w:noProof w:val="0"/>
                <w:lang w:val="en-US" w:eastAsia="ru-RU"/>
              </w:rPr>
              <w:t>lucrării</w:t>
            </w:r>
            <w:proofErr w:type="spellEnd"/>
            <w:r w:rsidRPr="00D00F19">
              <w:rPr>
                <w:noProof w:val="0"/>
                <w:lang w:val="en-US" w:eastAsia="ru-RU"/>
              </w:rPr>
              <w:t xml:space="preserve"> </w:t>
            </w:r>
            <w:proofErr w:type="spellStart"/>
            <w:r w:rsidRPr="00D00F19">
              <w:rPr>
                <w:noProof w:val="0"/>
                <w:lang w:val="en-US" w:eastAsia="ru-RU"/>
              </w:rPr>
              <w:t>datorită</w:t>
            </w:r>
            <w:proofErr w:type="spellEnd"/>
            <w:r w:rsidRPr="00D00F19">
              <w:rPr>
                <w:noProof w:val="0"/>
                <w:lang w:val="en-US" w:eastAsia="ru-RU"/>
              </w:rPr>
              <w:t xml:space="preserve"> </w:t>
            </w:r>
            <w:proofErr w:type="spellStart"/>
            <w:r w:rsidRPr="00D00F19">
              <w:rPr>
                <w:noProof w:val="0"/>
                <w:lang w:val="en-US" w:eastAsia="ru-RU"/>
              </w:rPr>
              <w:t>acţiunilor</w:t>
            </w:r>
            <w:proofErr w:type="spellEnd"/>
            <w:r w:rsidRPr="00D00F19">
              <w:rPr>
                <w:noProof w:val="0"/>
                <w:lang w:val="en-US" w:eastAsia="ru-RU"/>
              </w:rPr>
              <w:t xml:space="preserve"> </w:t>
            </w:r>
            <w:proofErr w:type="spellStart"/>
            <w:r w:rsidRPr="00D00F19">
              <w:rPr>
                <w:noProof w:val="0"/>
                <w:lang w:val="en-US" w:eastAsia="ru-RU"/>
              </w:rPr>
              <w:t>atmosferice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apei</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îndepărteze</w:t>
            </w:r>
            <w:proofErr w:type="spellEnd"/>
            <w:r w:rsidRPr="00D00F19">
              <w:rPr>
                <w:noProof w:val="0"/>
                <w:lang w:val="en-US" w:eastAsia="ru-RU"/>
              </w:rPr>
              <w:t xml:space="preserve"> </w:t>
            </w:r>
            <w:proofErr w:type="spellStart"/>
            <w:r w:rsidRPr="00D00F19">
              <w:rPr>
                <w:noProof w:val="0"/>
                <w:lang w:val="en-US" w:eastAsia="ru-RU"/>
              </w:rPr>
              <w:t>zăpada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gheaţa</w:t>
            </w:r>
            <w:proofErr w:type="spellEnd"/>
            <w:r w:rsidRPr="00D00F19">
              <w:rPr>
                <w:noProof w:val="0"/>
                <w:lang w:val="en-US" w:eastAsia="ru-RU"/>
              </w:rPr>
              <w:t xml:space="preserve">. </w:t>
            </w:r>
          </w:p>
          <w:p w14:paraId="79BBCE05"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14.7.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nerespectarea</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 xml:space="preserve"> a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oricărui</w:t>
            </w:r>
            <w:proofErr w:type="spellEnd"/>
            <w:r w:rsidRPr="00D00F19">
              <w:rPr>
                <w:noProof w:val="0"/>
                <w:lang w:val="en-US" w:eastAsia="ru-RU"/>
              </w:rPr>
              <w:t xml:space="preserve"> </w:t>
            </w:r>
            <w:proofErr w:type="spellStart"/>
            <w:r w:rsidRPr="00D00F19">
              <w:rPr>
                <w:noProof w:val="0"/>
                <w:lang w:val="en-US" w:eastAsia="ru-RU"/>
              </w:rPr>
              <w:t>regulament</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hotărâri</w:t>
            </w:r>
            <w:proofErr w:type="spellEnd"/>
            <w:r w:rsidRPr="00D00F19">
              <w:rPr>
                <w:noProof w:val="0"/>
                <w:lang w:val="en-US" w:eastAsia="ru-RU"/>
              </w:rPr>
              <w:t xml:space="preserve"> ale </w:t>
            </w:r>
            <w:proofErr w:type="spellStart"/>
            <w:r w:rsidRPr="00D00F19">
              <w:rPr>
                <w:noProof w:val="0"/>
                <w:lang w:val="en-US" w:eastAsia="ru-RU"/>
              </w:rPr>
              <w:t>autorităţilor</w:t>
            </w:r>
            <w:proofErr w:type="spellEnd"/>
            <w:r w:rsidRPr="00D00F19">
              <w:rPr>
                <w:noProof w:val="0"/>
                <w:lang w:val="en-US" w:eastAsia="ru-RU"/>
              </w:rPr>
              <w:t xml:space="preserve"> </w:t>
            </w:r>
            <w:proofErr w:type="spellStart"/>
            <w:r w:rsidRPr="00D00F19">
              <w:rPr>
                <w:noProof w:val="0"/>
                <w:lang w:val="en-US" w:eastAsia="ru-RU"/>
              </w:rPr>
              <w:t>administraţiei</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 xml:space="preserve"> locale </w:t>
            </w:r>
            <w:proofErr w:type="spellStart"/>
            <w:r w:rsidRPr="00D00F19">
              <w:rPr>
                <w:noProof w:val="0"/>
                <w:lang w:val="en-US" w:eastAsia="ru-RU"/>
              </w:rPr>
              <w:t>sau</w:t>
            </w:r>
            <w:proofErr w:type="spellEnd"/>
            <w:r w:rsidRPr="00D00F19">
              <w:rPr>
                <w:noProof w:val="0"/>
                <w:lang w:val="en-US" w:eastAsia="ru-RU"/>
              </w:rPr>
              <w:t xml:space="preserve"> ale </w:t>
            </w:r>
            <w:proofErr w:type="spellStart"/>
            <w:r w:rsidRPr="00D00F19">
              <w:rPr>
                <w:noProof w:val="0"/>
                <w:lang w:val="en-US" w:eastAsia="ru-RU"/>
              </w:rPr>
              <w:t>altor</w:t>
            </w:r>
            <w:proofErr w:type="spellEnd"/>
            <w:r w:rsidRPr="00D00F19">
              <w:rPr>
                <w:noProof w:val="0"/>
                <w:lang w:val="en-US" w:eastAsia="ru-RU"/>
              </w:rPr>
              <w:t xml:space="preserve"> </w:t>
            </w:r>
            <w:proofErr w:type="spellStart"/>
            <w:r w:rsidRPr="00D00F19">
              <w:rPr>
                <w:noProof w:val="0"/>
                <w:lang w:val="en-US" w:eastAsia="ru-RU"/>
              </w:rPr>
              <w:t>organe</w:t>
            </w:r>
            <w:proofErr w:type="spellEnd"/>
            <w:r w:rsidRPr="00D00F19">
              <w:rPr>
                <w:noProof w:val="0"/>
                <w:lang w:val="en-US" w:eastAsia="ru-RU"/>
              </w:rPr>
              <w:t xml:space="preserve"> locale, legal </w:t>
            </w:r>
            <w:proofErr w:type="spellStart"/>
            <w:r w:rsidRPr="00D00F19">
              <w:rPr>
                <w:noProof w:val="0"/>
                <w:lang w:val="en-US" w:eastAsia="ru-RU"/>
              </w:rPr>
              <w:t>constituite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care au </w:t>
            </w:r>
            <w:proofErr w:type="spellStart"/>
            <w:r w:rsidRPr="00D00F19">
              <w:rPr>
                <w:noProof w:val="0"/>
                <w:lang w:val="en-US" w:eastAsia="ru-RU"/>
              </w:rPr>
              <w:t>caracter</w:t>
            </w:r>
            <w:proofErr w:type="spellEnd"/>
            <w:r w:rsidRPr="00D00F19">
              <w:rPr>
                <w:noProof w:val="0"/>
                <w:lang w:val="en-US" w:eastAsia="ru-RU"/>
              </w:rPr>
              <w:t xml:space="preserve"> </w:t>
            </w:r>
            <w:proofErr w:type="spellStart"/>
            <w:r w:rsidRPr="00D00F19">
              <w:rPr>
                <w:noProof w:val="0"/>
                <w:lang w:val="en-US" w:eastAsia="ru-RU"/>
              </w:rPr>
              <w:t>obligatoriu</w:t>
            </w:r>
            <w:proofErr w:type="spellEnd"/>
            <w:r w:rsidRPr="00D00F19">
              <w:rPr>
                <w:noProof w:val="0"/>
                <w:lang w:val="en-US" w:eastAsia="ru-RU"/>
              </w:rPr>
              <w:t xml:space="preserve"> la </w:t>
            </w:r>
            <w:proofErr w:type="spellStart"/>
            <w:r w:rsidRPr="00D00F19">
              <w:rPr>
                <w:noProof w:val="0"/>
                <w:lang w:val="en-US" w:eastAsia="ru-RU"/>
              </w:rPr>
              <w:t>executarea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provoacă</w:t>
            </w:r>
            <w:proofErr w:type="spellEnd"/>
            <w:r w:rsidRPr="00D00F19">
              <w:rPr>
                <w:noProof w:val="0"/>
                <w:lang w:val="en-US" w:eastAsia="ru-RU"/>
              </w:rPr>
              <w:t xml:space="preserve"> </w:t>
            </w:r>
            <w:proofErr w:type="spellStart"/>
            <w:r w:rsidRPr="00D00F19">
              <w:rPr>
                <w:noProof w:val="0"/>
                <w:lang w:val="en-US" w:eastAsia="ru-RU"/>
              </w:rPr>
              <w:t>pagube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acesta</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despăgubit</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mărimea</w:t>
            </w:r>
            <w:proofErr w:type="spellEnd"/>
            <w:r w:rsidRPr="00D00F19">
              <w:rPr>
                <w:noProof w:val="0"/>
                <w:lang w:val="en-US" w:eastAsia="ru-RU"/>
              </w:rPr>
              <w:t xml:space="preserve"> </w:t>
            </w:r>
            <w:proofErr w:type="spellStart"/>
            <w:r w:rsidRPr="00D00F19">
              <w:rPr>
                <w:noProof w:val="0"/>
                <w:lang w:val="en-US" w:eastAsia="ru-RU"/>
              </w:rPr>
              <w:t>sumei</w:t>
            </w:r>
            <w:proofErr w:type="spellEnd"/>
            <w:r w:rsidRPr="00D00F19">
              <w:rPr>
                <w:noProof w:val="0"/>
                <w:lang w:val="en-US" w:eastAsia="ru-RU"/>
              </w:rPr>
              <w:t xml:space="preserve"> </w:t>
            </w:r>
            <w:proofErr w:type="spellStart"/>
            <w:r w:rsidRPr="00D00F19">
              <w:rPr>
                <w:noProof w:val="0"/>
                <w:lang w:val="en-US" w:eastAsia="ru-RU"/>
              </w:rPr>
              <w:t>prejudiciului</w:t>
            </w:r>
            <w:proofErr w:type="spellEnd"/>
            <w:r w:rsidRPr="00D00F19">
              <w:rPr>
                <w:noProof w:val="0"/>
                <w:lang w:val="en-US" w:eastAsia="ru-RU"/>
              </w:rPr>
              <w:t xml:space="preserve">. </w:t>
            </w:r>
          </w:p>
          <w:p w14:paraId="34DB8E87"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14.8.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motivele</w:t>
            </w:r>
            <w:proofErr w:type="spellEnd"/>
            <w:r w:rsidRPr="00D00F19">
              <w:rPr>
                <w:noProof w:val="0"/>
                <w:lang w:val="en-US" w:eastAsia="ru-RU"/>
              </w:rPr>
              <w:t xml:space="preserve"> </w:t>
            </w:r>
            <w:proofErr w:type="spellStart"/>
            <w:r w:rsidRPr="00D00F19">
              <w:rPr>
                <w:noProof w:val="0"/>
                <w:lang w:val="en-US" w:eastAsia="ru-RU"/>
              </w:rPr>
              <w:t>constrângerii</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ale </w:t>
            </w:r>
            <w:proofErr w:type="spellStart"/>
            <w:r w:rsidRPr="00D00F19">
              <w:rPr>
                <w:noProof w:val="0"/>
                <w:lang w:val="en-US" w:eastAsia="ru-RU"/>
              </w:rPr>
              <w:t>întreruperii</w:t>
            </w:r>
            <w:proofErr w:type="spellEnd"/>
            <w:r w:rsidRPr="00D00F19">
              <w:rPr>
                <w:noProof w:val="0"/>
                <w:lang w:val="en-US" w:eastAsia="ru-RU"/>
              </w:rPr>
              <w:t xml:space="preserve"> sunt </w:t>
            </w:r>
            <w:proofErr w:type="spellStart"/>
            <w:r w:rsidRPr="00D00F19">
              <w:rPr>
                <w:noProof w:val="0"/>
                <w:lang w:val="en-US" w:eastAsia="ru-RU"/>
              </w:rPr>
              <w:t>imputabile</w:t>
            </w:r>
            <w:proofErr w:type="spellEnd"/>
            <w:r w:rsidRPr="00D00F19">
              <w:rPr>
                <w:noProof w:val="0"/>
                <w:lang w:val="en-US" w:eastAsia="ru-RU"/>
              </w:rPr>
              <w:t xml:space="preserve"> </w:t>
            </w:r>
            <w:proofErr w:type="spellStart"/>
            <w:r w:rsidRPr="00D00F19">
              <w:rPr>
                <w:noProof w:val="0"/>
                <w:lang w:val="en-US" w:eastAsia="ru-RU"/>
              </w:rPr>
              <w:t>uneia</w:t>
            </w:r>
            <w:proofErr w:type="spellEnd"/>
            <w:r w:rsidRPr="00D00F19">
              <w:rPr>
                <w:noProof w:val="0"/>
                <w:lang w:val="en-US" w:eastAsia="ru-RU"/>
              </w:rPr>
              <w:t xml:space="preserve"> </w:t>
            </w:r>
            <w:proofErr w:type="spellStart"/>
            <w:r w:rsidRPr="00D00F19">
              <w:rPr>
                <w:noProof w:val="0"/>
                <w:lang w:val="en-US" w:eastAsia="ru-RU"/>
              </w:rPr>
              <w:t>dintre</w:t>
            </w:r>
            <w:proofErr w:type="spellEnd"/>
            <w:r w:rsidRPr="00D00F19">
              <w:rPr>
                <w:noProof w:val="0"/>
                <w:lang w:val="en-US" w:eastAsia="ru-RU"/>
              </w:rPr>
              <w:t xml:space="preserve"> </w:t>
            </w:r>
            <w:proofErr w:type="spellStart"/>
            <w:r w:rsidRPr="00D00F19">
              <w:rPr>
                <w:noProof w:val="0"/>
                <w:lang w:val="en-US" w:eastAsia="ru-RU"/>
              </w:rPr>
              <w:t>părţile</w:t>
            </w:r>
            <w:proofErr w:type="spellEnd"/>
            <w:r w:rsidRPr="00D00F19">
              <w:rPr>
                <w:noProof w:val="0"/>
                <w:lang w:val="en-US" w:eastAsia="ru-RU"/>
              </w:rPr>
              <w:t xml:space="preserve"> </w:t>
            </w:r>
            <w:proofErr w:type="spellStart"/>
            <w:r w:rsidRPr="00D00F19">
              <w:rPr>
                <w:noProof w:val="0"/>
                <w:lang w:val="en-US" w:eastAsia="ru-RU"/>
              </w:rPr>
              <w:t>contractante</w:t>
            </w:r>
            <w:proofErr w:type="spellEnd"/>
            <w:r w:rsidRPr="00D00F19">
              <w:rPr>
                <w:noProof w:val="0"/>
                <w:lang w:val="en-US" w:eastAsia="ru-RU"/>
              </w:rPr>
              <w:t xml:space="preserve">, </w:t>
            </w:r>
            <w:proofErr w:type="spellStart"/>
            <w:r w:rsidRPr="00D00F19">
              <w:rPr>
                <w:noProof w:val="0"/>
                <w:lang w:val="en-US" w:eastAsia="ru-RU"/>
              </w:rPr>
              <w:t>atunci</w:t>
            </w:r>
            <w:proofErr w:type="spellEnd"/>
            <w:r w:rsidRPr="00D00F19">
              <w:rPr>
                <w:noProof w:val="0"/>
                <w:lang w:val="en-US" w:eastAsia="ru-RU"/>
              </w:rPr>
              <w:t xml:space="preserve"> </w:t>
            </w:r>
            <w:proofErr w:type="spellStart"/>
            <w:r w:rsidRPr="00D00F19">
              <w:rPr>
                <w:noProof w:val="0"/>
                <w:lang w:val="en-US" w:eastAsia="ru-RU"/>
              </w:rPr>
              <w:t>cealaltă</w:t>
            </w:r>
            <w:proofErr w:type="spellEnd"/>
            <w:r w:rsidRPr="00D00F19">
              <w:rPr>
                <w:noProof w:val="0"/>
                <w:lang w:val="en-US" w:eastAsia="ru-RU"/>
              </w:rPr>
              <w:t xml:space="preserve"> </w:t>
            </w:r>
            <w:proofErr w:type="spellStart"/>
            <w:r w:rsidRPr="00D00F19">
              <w:rPr>
                <w:noProof w:val="0"/>
                <w:lang w:val="en-US" w:eastAsia="ru-RU"/>
              </w:rPr>
              <w:t>parte</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emite</w:t>
            </w:r>
            <w:proofErr w:type="spellEnd"/>
            <w:r w:rsidRPr="00D00F19">
              <w:rPr>
                <w:noProof w:val="0"/>
                <w:lang w:val="en-US" w:eastAsia="ru-RU"/>
              </w:rPr>
              <w:t xml:space="preserve"> </w:t>
            </w:r>
            <w:proofErr w:type="spellStart"/>
            <w:r w:rsidRPr="00D00F19">
              <w:rPr>
                <w:noProof w:val="0"/>
                <w:lang w:val="en-US" w:eastAsia="ru-RU"/>
              </w:rPr>
              <w:t>pretenţii</w:t>
            </w:r>
            <w:proofErr w:type="spellEnd"/>
            <w:r w:rsidRPr="00D00F19">
              <w:rPr>
                <w:noProof w:val="0"/>
                <w:lang w:val="en-US" w:eastAsia="ru-RU"/>
              </w:rPr>
              <w:t xml:space="preserve">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despăgubirea</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daunele</w:t>
            </w:r>
            <w:proofErr w:type="spellEnd"/>
            <w:r w:rsidRPr="00D00F19">
              <w:rPr>
                <w:noProof w:val="0"/>
                <w:lang w:val="en-US" w:eastAsia="ru-RU"/>
              </w:rPr>
              <w:t xml:space="preserve"> </w:t>
            </w:r>
            <w:proofErr w:type="spellStart"/>
            <w:r w:rsidRPr="00D00F19">
              <w:rPr>
                <w:noProof w:val="0"/>
                <w:lang w:val="en-US" w:eastAsia="ru-RU"/>
              </w:rPr>
              <w:t>intervenite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care pot fi </w:t>
            </w:r>
            <w:proofErr w:type="spellStart"/>
            <w:r w:rsidRPr="00D00F19">
              <w:rPr>
                <w:noProof w:val="0"/>
                <w:lang w:val="en-US" w:eastAsia="ru-RU"/>
              </w:rPr>
              <w:t>dovedite</w:t>
            </w:r>
            <w:proofErr w:type="spellEnd"/>
            <w:r w:rsidRPr="00D00F19">
              <w:rPr>
                <w:noProof w:val="0"/>
                <w:lang w:val="en-US" w:eastAsia="ru-RU"/>
              </w:rPr>
              <w:t xml:space="preserve">. </w:t>
            </w:r>
          </w:p>
          <w:p w14:paraId="65F79C7E" w14:textId="77777777" w:rsidR="00D00F19" w:rsidRPr="00D00F19" w:rsidRDefault="00D00F19" w:rsidP="00D00F19">
            <w:pPr>
              <w:tabs>
                <w:tab w:val="left" w:pos="0"/>
              </w:tabs>
              <w:spacing w:line="276" w:lineRule="auto"/>
              <w:contextualSpacing/>
              <w:jc w:val="both"/>
              <w:rPr>
                <w:noProof w:val="0"/>
                <w:lang w:val="en-US" w:eastAsia="ru-RU"/>
              </w:rPr>
            </w:pPr>
            <w:r w:rsidRPr="00D00F19">
              <w:rPr>
                <w:noProof w:val="0"/>
                <w:lang w:val="en-US" w:eastAsia="ru-RU"/>
              </w:rPr>
              <w:t xml:space="preserve">14.9. </w:t>
            </w:r>
            <w:proofErr w:type="spellStart"/>
            <w:r w:rsidRPr="00D00F19">
              <w:rPr>
                <w:noProof w:val="0"/>
                <w:lang w:val="en-US" w:eastAsia="ru-RU"/>
              </w:rPr>
              <w:t>Beneficiarul</w:t>
            </w:r>
            <w:proofErr w:type="spellEnd"/>
            <w:r w:rsidRPr="00D00F19">
              <w:rPr>
                <w:noProof w:val="0"/>
                <w:lang w:val="en-US" w:eastAsia="ru-RU"/>
              </w:rPr>
              <w:t xml:space="preserve"> nu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responsabil</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nici</w:t>
            </w:r>
            <w:proofErr w:type="spellEnd"/>
            <w:r w:rsidRPr="00D00F19">
              <w:rPr>
                <w:noProof w:val="0"/>
                <w:lang w:val="en-US" w:eastAsia="ru-RU"/>
              </w:rPr>
              <w:t xml:space="preserve"> un </w:t>
            </w:r>
            <w:proofErr w:type="spellStart"/>
            <w:r w:rsidRPr="00D00F19">
              <w:rPr>
                <w:noProof w:val="0"/>
                <w:lang w:val="en-US" w:eastAsia="ru-RU"/>
              </w:rPr>
              <w:t>fel</w:t>
            </w:r>
            <w:proofErr w:type="spellEnd"/>
            <w:r w:rsidRPr="00D00F19">
              <w:rPr>
                <w:noProof w:val="0"/>
                <w:lang w:val="en-US" w:eastAsia="ru-RU"/>
              </w:rPr>
              <w:t xml:space="preserve"> de </w:t>
            </w:r>
            <w:proofErr w:type="spellStart"/>
            <w:r w:rsidRPr="00D00F19">
              <w:rPr>
                <w:noProof w:val="0"/>
                <w:lang w:val="en-US" w:eastAsia="ru-RU"/>
              </w:rPr>
              <w:t>daune-interese</w:t>
            </w:r>
            <w:proofErr w:type="spellEnd"/>
            <w:r w:rsidRPr="00D00F19">
              <w:rPr>
                <w:noProof w:val="0"/>
                <w:lang w:val="en-US" w:eastAsia="ru-RU"/>
              </w:rPr>
              <w:t xml:space="preserve">, </w:t>
            </w:r>
            <w:proofErr w:type="spellStart"/>
            <w:r w:rsidRPr="00D00F19">
              <w:rPr>
                <w:noProof w:val="0"/>
                <w:lang w:val="en-US" w:eastAsia="ru-RU"/>
              </w:rPr>
              <w:t>compensaţii</w:t>
            </w:r>
            <w:proofErr w:type="spellEnd"/>
            <w:r w:rsidRPr="00D00F19">
              <w:rPr>
                <w:noProof w:val="0"/>
                <w:lang w:val="en-US" w:eastAsia="ru-RU"/>
              </w:rPr>
              <w:t xml:space="preserve"> </w:t>
            </w:r>
            <w:proofErr w:type="spellStart"/>
            <w:r w:rsidRPr="00D00F19">
              <w:rPr>
                <w:noProof w:val="0"/>
                <w:lang w:val="en-US" w:eastAsia="ru-RU"/>
              </w:rPr>
              <w:t>plătibile</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privinţa</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ca </w:t>
            </w:r>
            <w:proofErr w:type="spellStart"/>
            <w:r w:rsidRPr="00D00F19">
              <w:rPr>
                <w:noProof w:val="0"/>
                <w:lang w:val="en-US" w:eastAsia="ru-RU"/>
              </w:rPr>
              <w:t>urmare</w:t>
            </w:r>
            <w:proofErr w:type="spellEnd"/>
            <w:r w:rsidRPr="00D00F19">
              <w:rPr>
                <w:noProof w:val="0"/>
                <w:lang w:val="en-US" w:eastAsia="ru-RU"/>
              </w:rPr>
              <w:t xml:space="preserve"> a </w:t>
            </w:r>
            <w:proofErr w:type="spellStart"/>
            <w:r w:rsidRPr="00D00F19">
              <w:rPr>
                <w:noProof w:val="0"/>
                <w:lang w:val="en-US" w:eastAsia="ru-RU"/>
              </w:rPr>
              <w:t>unui</w:t>
            </w:r>
            <w:proofErr w:type="spellEnd"/>
            <w:r w:rsidRPr="00D00F19">
              <w:rPr>
                <w:noProof w:val="0"/>
                <w:lang w:val="en-US" w:eastAsia="ru-RU"/>
              </w:rPr>
              <w:t xml:space="preserve"> accident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prejudiciu</w:t>
            </w:r>
            <w:proofErr w:type="spellEnd"/>
            <w:r w:rsidRPr="00D00F19">
              <w:rPr>
                <w:noProof w:val="0"/>
                <w:lang w:val="en-US" w:eastAsia="ru-RU"/>
              </w:rPr>
              <w:t xml:space="preserve"> </w:t>
            </w:r>
            <w:proofErr w:type="spellStart"/>
            <w:r w:rsidRPr="00D00F19">
              <w:rPr>
                <w:noProof w:val="0"/>
                <w:lang w:val="en-US" w:eastAsia="ru-RU"/>
              </w:rPr>
              <w:t>adus</w:t>
            </w:r>
            <w:proofErr w:type="spellEnd"/>
            <w:r w:rsidRPr="00D00F19">
              <w:rPr>
                <w:noProof w:val="0"/>
                <w:lang w:val="en-US" w:eastAsia="ru-RU"/>
              </w:rPr>
              <w:t xml:space="preserve"> </w:t>
            </w:r>
            <w:proofErr w:type="spellStart"/>
            <w:r w:rsidRPr="00D00F19">
              <w:rPr>
                <w:noProof w:val="0"/>
                <w:lang w:val="en-US" w:eastAsia="ru-RU"/>
              </w:rPr>
              <w:t>unui</w:t>
            </w:r>
            <w:proofErr w:type="spellEnd"/>
            <w:r w:rsidRPr="00D00F19">
              <w:rPr>
                <w:noProof w:val="0"/>
                <w:lang w:val="en-US" w:eastAsia="ru-RU"/>
              </w:rPr>
              <w:t xml:space="preserve"> </w:t>
            </w:r>
            <w:proofErr w:type="spellStart"/>
            <w:r w:rsidRPr="00D00F19">
              <w:rPr>
                <w:noProof w:val="0"/>
                <w:lang w:val="en-US" w:eastAsia="ru-RU"/>
              </w:rPr>
              <w:t>muncitor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altei</w:t>
            </w:r>
            <w:proofErr w:type="spellEnd"/>
            <w:r w:rsidRPr="00D00F19">
              <w:rPr>
                <w:noProof w:val="0"/>
                <w:lang w:val="en-US" w:eastAsia="ru-RU"/>
              </w:rPr>
              <w:t xml:space="preserve"> </w:t>
            </w:r>
            <w:proofErr w:type="spellStart"/>
            <w:r w:rsidRPr="00D00F19">
              <w:rPr>
                <w:noProof w:val="0"/>
                <w:lang w:val="en-US" w:eastAsia="ru-RU"/>
              </w:rPr>
              <w:t>persoane</w:t>
            </w:r>
            <w:proofErr w:type="spellEnd"/>
            <w:r w:rsidRPr="00D00F19">
              <w:rPr>
                <w:noProof w:val="0"/>
                <w:lang w:val="en-US" w:eastAsia="ru-RU"/>
              </w:rPr>
              <w:t xml:space="preserve"> </w:t>
            </w:r>
            <w:proofErr w:type="spellStart"/>
            <w:r w:rsidRPr="00D00F19">
              <w:rPr>
                <w:noProof w:val="0"/>
                <w:lang w:val="en-US" w:eastAsia="ru-RU"/>
              </w:rPr>
              <w:t>angajate</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cu </w:t>
            </w:r>
            <w:proofErr w:type="spellStart"/>
            <w:r w:rsidRPr="00D00F19">
              <w:rPr>
                <w:noProof w:val="0"/>
                <w:lang w:val="en-US" w:eastAsia="ru-RU"/>
              </w:rPr>
              <w:t>excepția</w:t>
            </w:r>
            <w:proofErr w:type="spellEnd"/>
            <w:r w:rsidRPr="00D00F19">
              <w:rPr>
                <w:noProof w:val="0"/>
                <w:lang w:val="en-US" w:eastAsia="ru-RU"/>
              </w:rPr>
              <w:t xml:space="preserve"> </w:t>
            </w:r>
            <w:proofErr w:type="spellStart"/>
            <w:r w:rsidRPr="00D00F19">
              <w:rPr>
                <w:noProof w:val="0"/>
                <w:lang w:val="en-US" w:eastAsia="ru-RU"/>
              </w:rPr>
              <w:t>unui</w:t>
            </w:r>
            <w:proofErr w:type="spellEnd"/>
            <w:r w:rsidRPr="00D00F19">
              <w:rPr>
                <w:noProof w:val="0"/>
                <w:lang w:val="en-US" w:eastAsia="ru-RU"/>
              </w:rPr>
              <w:t xml:space="preserve"> accident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prejudiciu</w:t>
            </w:r>
            <w:proofErr w:type="spellEnd"/>
            <w:r w:rsidRPr="00D00F19">
              <w:rPr>
                <w:noProof w:val="0"/>
                <w:lang w:val="en-US" w:eastAsia="ru-RU"/>
              </w:rPr>
              <w:t xml:space="preserve"> </w:t>
            </w:r>
            <w:proofErr w:type="spellStart"/>
            <w:r w:rsidRPr="00D00F19">
              <w:rPr>
                <w:noProof w:val="0"/>
                <w:lang w:val="en-US" w:eastAsia="ru-RU"/>
              </w:rPr>
              <w:t>rezultând</w:t>
            </w:r>
            <w:proofErr w:type="spellEnd"/>
            <w:r w:rsidRPr="00D00F19">
              <w:rPr>
                <w:noProof w:val="0"/>
                <w:lang w:val="en-US" w:eastAsia="ru-RU"/>
              </w:rPr>
              <w:t xml:space="preserve"> din vina </w:t>
            </w:r>
            <w:proofErr w:type="spellStart"/>
            <w:r w:rsidRPr="00D00F19">
              <w:rPr>
                <w:noProof w:val="0"/>
                <w:lang w:val="en-US" w:eastAsia="ru-RU"/>
              </w:rPr>
              <w:t>Beneficiarului</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agenţilor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angajaţilor</w:t>
            </w:r>
            <w:proofErr w:type="spellEnd"/>
            <w:r w:rsidRPr="00D00F19">
              <w:rPr>
                <w:noProof w:val="0"/>
                <w:lang w:val="en-US" w:eastAsia="ru-RU"/>
              </w:rPr>
              <w:t xml:space="preserve"> </w:t>
            </w:r>
            <w:proofErr w:type="spellStart"/>
            <w:r w:rsidRPr="00D00F19">
              <w:rPr>
                <w:noProof w:val="0"/>
                <w:lang w:val="en-US" w:eastAsia="ru-RU"/>
              </w:rPr>
              <w:t>acestora</w:t>
            </w:r>
            <w:proofErr w:type="spellEnd"/>
            <w:r w:rsidRPr="00D00F19">
              <w:rPr>
                <w:noProof w:val="0"/>
                <w:lang w:val="en-US" w:eastAsia="ru-RU"/>
              </w:rPr>
              <w:t>.</w:t>
            </w:r>
          </w:p>
          <w:p w14:paraId="673B8A9A" w14:textId="77777777" w:rsidR="00D00F19" w:rsidRPr="00D00F19" w:rsidRDefault="00D00F19" w:rsidP="00D00F19">
            <w:pPr>
              <w:tabs>
                <w:tab w:val="left" w:pos="360"/>
              </w:tabs>
              <w:spacing w:line="276" w:lineRule="auto"/>
              <w:jc w:val="both"/>
              <w:rPr>
                <w:noProof w:val="0"/>
                <w:lang w:val="en-US" w:eastAsia="ru-RU"/>
              </w:rPr>
            </w:pPr>
          </w:p>
          <w:p w14:paraId="7241274F" w14:textId="77777777" w:rsidR="00D00F19" w:rsidRPr="00D00F19" w:rsidRDefault="00D00F19" w:rsidP="00D00F19">
            <w:pPr>
              <w:tabs>
                <w:tab w:val="left" w:pos="525"/>
              </w:tabs>
              <w:spacing w:line="276" w:lineRule="auto"/>
              <w:jc w:val="both"/>
              <w:rPr>
                <w:noProof w:val="0"/>
                <w:lang w:val="en-US" w:eastAsia="ru-RU"/>
              </w:rPr>
            </w:pPr>
            <w:r w:rsidRPr="00D00F19">
              <w:rPr>
                <w:b/>
                <w:noProof w:val="0"/>
                <w:lang w:val="en-US" w:eastAsia="ru-RU"/>
              </w:rPr>
              <w:t>15. RECLAMAŢII ŞI SANCŢIUNI</w:t>
            </w:r>
          </w:p>
          <w:p w14:paraId="488DFB15"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15.1. </w:t>
            </w:r>
            <w:proofErr w:type="spellStart"/>
            <w:r w:rsidRPr="00D00F19">
              <w:rPr>
                <w:noProof w:val="0"/>
                <w:lang w:val="en-US" w:eastAsia="ru-RU"/>
              </w:rPr>
              <w:t>Toate</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contractate</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fi </w:t>
            </w:r>
            <w:proofErr w:type="spellStart"/>
            <w:r w:rsidRPr="00D00F19">
              <w:rPr>
                <w:noProof w:val="0"/>
                <w:lang w:val="en-US" w:eastAsia="ru-RU"/>
              </w:rPr>
              <w:t>finalizate</w:t>
            </w:r>
            <w:proofErr w:type="spellEnd"/>
            <w:r w:rsidRPr="00D00F19">
              <w:rPr>
                <w:noProof w:val="0"/>
                <w:lang w:val="en-US" w:eastAsia="ru-RU"/>
              </w:rPr>
              <w:t xml:space="preserve"> de </w:t>
            </w:r>
            <w:proofErr w:type="spellStart"/>
            <w:r w:rsidRPr="00D00F19">
              <w:rPr>
                <w:noProof w:val="0"/>
                <w:lang w:val="en-US" w:eastAsia="ru-RU"/>
              </w:rPr>
              <w:t>Antreprenor</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recepţionate</w:t>
            </w:r>
            <w:proofErr w:type="spellEnd"/>
            <w:r w:rsidRPr="00D00F19">
              <w:rPr>
                <w:noProof w:val="0"/>
                <w:lang w:val="en-US" w:eastAsia="ru-RU"/>
              </w:rPr>
              <w:t xml:space="preserve"> de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cadrul</w:t>
            </w:r>
            <w:proofErr w:type="spellEnd"/>
            <w:r w:rsidRPr="00D00F19">
              <w:rPr>
                <w:noProof w:val="0"/>
                <w:lang w:val="en-US" w:eastAsia="ru-RU"/>
              </w:rPr>
              <w:t xml:space="preserve"> </w:t>
            </w:r>
            <w:proofErr w:type="spellStart"/>
            <w:r w:rsidRPr="00D00F19">
              <w:rPr>
                <w:noProof w:val="0"/>
                <w:lang w:val="en-US" w:eastAsia="ru-RU"/>
              </w:rPr>
              <w:t>termenului</w:t>
            </w:r>
            <w:proofErr w:type="spellEnd"/>
            <w:r w:rsidRPr="00D00F19">
              <w:rPr>
                <w:noProof w:val="0"/>
                <w:lang w:val="en-US" w:eastAsia="ru-RU"/>
              </w:rPr>
              <w:t xml:space="preserve"> </w:t>
            </w:r>
            <w:proofErr w:type="spellStart"/>
            <w:r w:rsidRPr="00D00F19">
              <w:rPr>
                <w:noProof w:val="0"/>
                <w:lang w:val="en-US" w:eastAsia="ru-RU"/>
              </w:rPr>
              <w:t>convenit</w:t>
            </w:r>
            <w:proofErr w:type="spellEnd"/>
            <w:r w:rsidRPr="00D00F19">
              <w:rPr>
                <w:noProof w:val="0"/>
                <w:lang w:val="en-US" w:eastAsia="ru-RU"/>
              </w:rPr>
              <w:t xml:space="preserve"> de </w:t>
            </w:r>
            <w:proofErr w:type="spellStart"/>
            <w:r w:rsidRPr="00D00F19">
              <w:rPr>
                <w:noProof w:val="0"/>
                <w:lang w:val="en-US" w:eastAsia="ru-RU"/>
              </w:rPr>
              <w:t>parți</w:t>
            </w:r>
            <w:proofErr w:type="spellEnd"/>
            <w:r w:rsidRPr="00D00F19">
              <w:rPr>
                <w:noProof w:val="0"/>
                <w:lang w:val="en-US" w:eastAsia="ru-RU"/>
              </w:rPr>
              <w:t xml:space="preserve"> </w:t>
            </w:r>
            <w:proofErr w:type="spellStart"/>
            <w:r w:rsidRPr="00D00F19">
              <w:rPr>
                <w:noProof w:val="0"/>
                <w:lang w:val="en-US" w:eastAsia="ru-RU"/>
              </w:rPr>
              <w:t>potrivit</w:t>
            </w:r>
            <w:proofErr w:type="spellEnd"/>
            <w:r w:rsidRPr="00D00F19">
              <w:rPr>
                <w:noProof w:val="0"/>
                <w:lang w:val="en-US" w:eastAsia="ru-RU"/>
              </w:rPr>
              <w:t xml:space="preserve"> </w:t>
            </w:r>
            <w:proofErr w:type="spellStart"/>
            <w:r w:rsidRPr="00D00F19">
              <w:rPr>
                <w:noProof w:val="0"/>
                <w:lang w:val="en-US" w:eastAsia="ru-RU"/>
              </w:rPr>
              <w:t>punctului</w:t>
            </w:r>
            <w:proofErr w:type="spellEnd"/>
            <w:r w:rsidRPr="00D00F19">
              <w:rPr>
                <w:noProof w:val="0"/>
                <w:lang w:val="en-US" w:eastAsia="ru-RU"/>
              </w:rPr>
              <w:t xml:space="preserve"> 4.1., sub </w:t>
            </w:r>
            <w:proofErr w:type="spellStart"/>
            <w:r w:rsidRPr="00D00F19">
              <w:rPr>
                <w:noProof w:val="0"/>
                <w:lang w:val="en-US" w:eastAsia="ru-RU"/>
              </w:rPr>
              <w:t>sancţiunea</w:t>
            </w:r>
            <w:proofErr w:type="spellEnd"/>
            <w:r w:rsidRPr="00D00F19">
              <w:rPr>
                <w:noProof w:val="0"/>
                <w:lang w:val="en-US" w:eastAsia="ru-RU"/>
              </w:rPr>
              <w:t xml:space="preserve"> </w:t>
            </w:r>
            <w:proofErr w:type="spellStart"/>
            <w:r w:rsidRPr="00D00F19">
              <w:rPr>
                <w:noProof w:val="0"/>
                <w:lang w:val="en-US" w:eastAsia="ru-RU"/>
              </w:rPr>
              <w:t>aplicării</w:t>
            </w:r>
            <w:proofErr w:type="spellEnd"/>
            <w:r w:rsidRPr="00D00F19">
              <w:rPr>
                <w:noProof w:val="0"/>
                <w:lang w:val="en-US" w:eastAsia="ru-RU"/>
              </w:rPr>
              <w:t xml:space="preserve">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penalitați</w:t>
            </w:r>
            <w:proofErr w:type="spellEnd"/>
            <w:r w:rsidRPr="00D00F19">
              <w:rPr>
                <w:noProof w:val="0"/>
                <w:lang w:val="en-US" w:eastAsia="ru-RU"/>
              </w:rPr>
              <w:t xml:space="preserve"> de </w:t>
            </w:r>
            <w:proofErr w:type="spellStart"/>
            <w:r w:rsidRPr="00D00F19">
              <w:rPr>
                <w:noProof w:val="0"/>
                <w:lang w:val="en-US" w:eastAsia="ru-RU"/>
              </w:rPr>
              <w:t>întârziere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cuantum</w:t>
            </w:r>
            <w:proofErr w:type="spellEnd"/>
            <w:r w:rsidRPr="00D00F19">
              <w:rPr>
                <w:noProof w:val="0"/>
                <w:lang w:val="en-US" w:eastAsia="ru-RU"/>
              </w:rPr>
              <w:t xml:space="preserve"> de: </w:t>
            </w:r>
            <w:r w:rsidRPr="00D00F19">
              <w:rPr>
                <w:noProof w:val="0"/>
                <w:u w:val="single"/>
                <w:lang w:val="en-US" w:eastAsia="ru-RU"/>
              </w:rPr>
              <w:t>0,01 %/</w:t>
            </w:r>
            <w:r w:rsidRPr="00D00F19">
              <w:rPr>
                <w:noProof w:val="0"/>
                <w:lang w:val="en-US" w:eastAsia="ru-RU"/>
              </w:rPr>
              <w:t xml:space="preserve"> zi din </w:t>
            </w:r>
            <w:proofErr w:type="spellStart"/>
            <w:r w:rsidRPr="00D00F19">
              <w:rPr>
                <w:noProof w:val="0"/>
                <w:lang w:val="en-US" w:eastAsia="ru-RU"/>
              </w:rPr>
              <w:t>valoarea</w:t>
            </w:r>
            <w:proofErr w:type="spellEnd"/>
            <w:r w:rsidRPr="00D00F19">
              <w:rPr>
                <w:noProof w:val="0"/>
                <w:lang w:val="en-US" w:eastAsia="ru-RU"/>
              </w:rPr>
              <w:t xml:space="preserve"> </w:t>
            </w:r>
            <w:proofErr w:type="spellStart"/>
            <w:r w:rsidRPr="00D00F19">
              <w:rPr>
                <w:noProof w:val="0"/>
                <w:lang w:val="en-US" w:eastAsia="ru-RU"/>
              </w:rPr>
              <w:t>restului</w:t>
            </w:r>
            <w:proofErr w:type="spellEnd"/>
            <w:r w:rsidRPr="00D00F19">
              <w:rPr>
                <w:noProof w:val="0"/>
                <w:lang w:val="en-US" w:eastAsia="ru-RU"/>
              </w:rPr>
              <w:t xml:space="preserve"> de </w:t>
            </w:r>
            <w:proofErr w:type="spellStart"/>
            <w:r w:rsidRPr="00D00F19">
              <w:rPr>
                <w:noProof w:val="0"/>
                <w:lang w:val="en-US" w:eastAsia="ru-RU"/>
              </w:rPr>
              <w:t>executat</w:t>
            </w:r>
            <w:proofErr w:type="spellEnd"/>
            <w:r w:rsidRPr="00D00F19">
              <w:rPr>
                <w:noProof w:val="0"/>
                <w:lang w:val="en-US" w:eastAsia="ru-RU"/>
              </w:rPr>
              <w:t xml:space="preserve"> </w:t>
            </w:r>
            <w:proofErr w:type="spellStart"/>
            <w:r w:rsidRPr="00D00F19">
              <w:rPr>
                <w:noProof w:val="0"/>
                <w:lang w:val="en-US" w:eastAsia="ru-RU"/>
              </w:rPr>
              <w:t>dar</w:t>
            </w:r>
            <w:proofErr w:type="spellEnd"/>
            <w:r w:rsidRPr="00D00F19">
              <w:rPr>
                <w:noProof w:val="0"/>
                <w:lang w:val="en-US" w:eastAsia="ru-RU"/>
              </w:rPr>
              <w:t xml:space="preserve"> nu </w:t>
            </w:r>
            <w:proofErr w:type="spellStart"/>
            <w:r w:rsidRPr="00D00F19">
              <w:rPr>
                <w:noProof w:val="0"/>
                <w:lang w:val="en-US" w:eastAsia="ru-RU"/>
              </w:rPr>
              <w:t>mai</w:t>
            </w:r>
            <w:proofErr w:type="spellEnd"/>
            <w:r w:rsidRPr="00D00F19">
              <w:rPr>
                <w:noProof w:val="0"/>
                <w:lang w:val="en-US" w:eastAsia="ru-RU"/>
              </w:rPr>
              <w:t xml:space="preserve"> </w:t>
            </w:r>
            <w:proofErr w:type="spellStart"/>
            <w:r w:rsidRPr="00D00F19">
              <w:rPr>
                <w:noProof w:val="0"/>
                <w:lang w:val="en-US" w:eastAsia="ru-RU"/>
              </w:rPr>
              <w:t>mult</w:t>
            </w:r>
            <w:proofErr w:type="spellEnd"/>
            <w:r w:rsidRPr="00D00F19">
              <w:rPr>
                <w:noProof w:val="0"/>
                <w:lang w:val="en-US" w:eastAsia="ru-RU"/>
              </w:rPr>
              <w:t xml:space="preserve"> de </w:t>
            </w:r>
            <w:r w:rsidRPr="00D00F19">
              <w:rPr>
                <w:noProof w:val="0"/>
                <w:u w:val="single"/>
                <w:lang w:val="en-US" w:eastAsia="ru-RU"/>
              </w:rPr>
              <w:t>5</w:t>
            </w:r>
            <w:proofErr w:type="gramStart"/>
            <w:r w:rsidRPr="00D00F19">
              <w:rPr>
                <w:noProof w:val="0"/>
                <w:u w:val="single"/>
                <w:lang w:val="en-US" w:eastAsia="ru-RU"/>
              </w:rPr>
              <w:t>%</w:t>
            </w:r>
            <w:r w:rsidRPr="00D00F19">
              <w:rPr>
                <w:noProof w:val="0"/>
                <w:lang w:val="en-US" w:eastAsia="ru-RU"/>
              </w:rPr>
              <w:t xml:space="preserve">  din</w:t>
            </w:r>
            <w:proofErr w:type="gramEnd"/>
            <w:r w:rsidRPr="00D00F19">
              <w:rPr>
                <w:noProof w:val="0"/>
                <w:lang w:val="en-US" w:eastAsia="ru-RU"/>
              </w:rPr>
              <w:t xml:space="preserve"> </w:t>
            </w:r>
            <w:proofErr w:type="spellStart"/>
            <w:r w:rsidRPr="00D00F19">
              <w:rPr>
                <w:noProof w:val="0"/>
                <w:lang w:val="en-US" w:eastAsia="ru-RU"/>
              </w:rPr>
              <w:t>suma</w:t>
            </w:r>
            <w:proofErr w:type="spellEnd"/>
            <w:r w:rsidRPr="00D00F19">
              <w:rPr>
                <w:noProof w:val="0"/>
                <w:lang w:val="en-US" w:eastAsia="ru-RU"/>
              </w:rPr>
              <w:t xml:space="preserve"> </w:t>
            </w:r>
            <w:proofErr w:type="spellStart"/>
            <w:r w:rsidRPr="00D00F19">
              <w:rPr>
                <w:noProof w:val="0"/>
                <w:lang w:val="en-US" w:eastAsia="ru-RU"/>
              </w:rPr>
              <w:t>totală</w:t>
            </w:r>
            <w:proofErr w:type="spellEnd"/>
            <w:r w:rsidRPr="00D00F19">
              <w:rPr>
                <w:noProof w:val="0"/>
                <w:lang w:val="en-US" w:eastAsia="ru-RU"/>
              </w:rPr>
              <w:t xml:space="preserve"> a </w:t>
            </w:r>
            <w:proofErr w:type="spellStart"/>
            <w:r w:rsidRPr="00D00F19">
              <w:rPr>
                <w:noProof w:val="0"/>
                <w:lang w:val="en-US" w:eastAsia="ru-RU"/>
              </w:rPr>
              <w:t>prezentului</w:t>
            </w:r>
            <w:proofErr w:type="spellEnd"/>
            <w:r w:rsidRPr="00D00F19">
              <w:rPr>
                <w:noProof w:val="0"/>
                <w:lang w:val="en-US" w:eastAsia="ru-RU"/>
              </w:rPr>
              <w:t xml:space="preserve"> contract, </w:t>
            </w:r>
            <w:r w:rsidRPr="00D00F19">
              <w:rPr>
                <w:noProof w:val="0"/>
                <w:lang w:eastAsia="ru-RU"/>
              </w:rPr>
              <w:t>în conformitate cu prevederile Codului</w:t>
            </w:r>
            <w:r w:rsidRPr="00D00F19">
              <w:rPr>
                <w:noProof w:val="0"/>
                <w:lang w:val="en-US" w:eastAsia="ru-RU"/>
              </w:rPr>
              <w:t xml:space="preserve"> civil al </w:t>
            </w:r>
            <w:r w:rsidRPr="00D00F19">
              <w:rPr>
                <w:noProof w:val="0"/>
                <w:lang w:eastAsia="ru-RU"/>
              </w:rPr>
              <w:t>Republicii Moldova nr</w:t>
            </w:r>
            <w:r w:rsidRPr="00D00F19">
              <w:rPr>
                <w:noProof w:val="0"/>
                <w:lang w:val="en-US" w:eastAsia="ru-RU"/>
              </w:rPr>
              <w:t>. 1107/2002</w:t>
            </w:r>
            <w:r w:rsidRPr="00D00F19">
              <w:rPr>
                <w:noProof w:val="0"/>
                <w:color w:val="000000"/>
                <w:lang w:val="en-US" w:eastAsia="ru-RU"/>
              </w:rPr>
              <w:t>,</w:t>
            </w:r>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situația</w:t>
            </w:r>
            <w:proofErr w:type="spellEnd"/>
            <w:r w:rsidRPr="00D00F19">
              <w:rPr>
                <w:noProof w:val="0"/>
                <w:lang w:val="en-US" w:eastAsia="ru-RU"/>
              </w:rPr>
              <w:t xml:space="preserve"> </w:t>
            </w:r>
            <w:proofErr w:type="spellStart"/>
            <w:r w:rsidRPr="00D00F19">
              <w:rPr>
                <w:noProof w:val="0"/>
                <w:lang w:val="en-US" w:eastAsia="ru-RU"/>
              </w:rPr>
              <w:t>epuizării</w:t>
            </w:r>
            <w:proofErr w:type="spellEnd"/>
            <w:r w:rsidRPr="00D00F19">
              <w:rPr>
                <w:noProof w:val="0"/>
                <w:lang w:val="en-US" w:eastAsia="ru-RU"/>
              </w:rPr>
              <w:t xml:space="preserve"> </w:t>
            </w:r>
            <w:proofErr w:type="spellStart"/>
            <w:r w:rsidRPr="00D00F19">
              <w:rPr>
                <w:noProof w:val="0"/>
                <w:lang w:val="en-US" w:eastAsia="ru-RU"/>
              </w:rPr>
              <w:t>duratei</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fiecare</w:t>
            </w:r>
            <w:proofErr w:type="spellEnd"/>
            <w:r w:rsidRPr="00D00F19">
              <w:rPr>
                <w:noProof w:val="0"/>
                <w:lang w:val="en-US" w:eastAsia="ru-RU"/>
              </w:rPr>
              <w:t xml:space="preserve"> zi de </w:t>
            </w:r>
            <w:proofErr w:type="spellStart"/>
            <w:r w:rsidRPr="00D00F19">
              <w:rPr>
                <w:noProof w:val="0"/>
                <w:lang w:val="en-US" w:eastAsia="ru-RU"/>
              </w:rPr>
              <w:t>întârziere</w:t>
            </w:r>
            <w:proofErr w:type="spellEnd"/>
            <w:r w:rsidRPr="00D00F19">
              <w:rPr>
                <w:noProof w:val="0"/>
                <w:lang w:val="en-US" w:eastAsia="ru-RU"/>
              </w:rPr>
              <w:t xml:space="preserve">, de la data </w:t>
            </w:r>
            <w:proofErr w:type="spellStart"/>
            <w:r w:rsidRPr="00D00F19">
              <w:rPr>
                <w:noProof w:val="0"/>
                <w:lang w:val="en-US" w:eastAsia="ru-RU"/>
              </w:rPr>
              <w:t>scadenței</w:t>
            </w:r>
            <w:proofErr w:type="spellEnd"/>
            <w:r w:rsidRPr="00D00F19">
              <w:rPr>
                <w:noProof w:val="0"/>
                <w:lang w:val="en-US" w:eastAsia="ru-RU"/>
              </w:rPr>
              <w:t xml:space="preserve"> </w:t>
            </w:r>
            <w:proofErr w:type="spellStart"/>
            <w:r w:rsidRPr="00D00F19">
              <w:rPr>
                <w:noProof w:val="0"/>
                <w:lang w:val="en-US" w:eastAsia="ru-RU"/>
              </w:rPr>
              <w:t>obligaţiei</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până</w:t>
            </w:r>
            <w:proofErr w:type="spellEnd"/>
            <w:r w:rsidRPr="00D00F19">
              <w:rPr>
                <w:noProof w:val="0"/>
                <w:lang w:val="en-US" w:eastAsia="ru-RU"/>
              </w:rPr>
              <w:t xml:space="preserve"> la data </w:t>
            </w:r>
            <w:proofErr w:type="spellStart"/>
            <w:r w:rsidRPr="00D00F19">
              <w:rPr>
                <w:noProof w:val="0"/>
                <w:lang w:val="en-US" w:eastAsia="ru-RU"/>
              </w:rPr>
              <w:t>îndeplinirii</w:t>
            </w:r>
            <w:proofErr w:type="spellEnd"/>
            <w:r w:rsidRPr="00D00F19">
              <w:rPr>
                <w:noProof w:val="0"/>
                <w:lang w:val="en-US" w:eastAsia="ru-RU"/>
              </w:rPr>
              <w:t xml:space="preserve"> </w:t>
            </w:r>
            <w:proofErr w:type="spellStart"/>
            <w:r w:rsidRPr="00D00F19">
              <w:rPr>
                <w:noProof w:val="0"/>
                <w:lang w:val="en-US" w:eastAsia="ru-RU"/>
              </w:rPr>
              <w:t>efective</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obligaţiei</w:t>
            </w:r>
            <w:proofErr w:type="spellEnd"/>
            <w:r w:rsidRPr="00D00F19">
              <w:rPr>
                <w:noProof w:val="0"/>
                <w:lang w:val="en-US" w:eastAsia="ru-RU"/>
              </w:rPr>
              <w:t xml:space="preserve"> de </w:t>
            </w:r>
            <w:proofErr w:type="spellStart"/>
            <w:r w:rsidRPr="00D00F19">
              <w:rPr>
                <w:noProof w:val="0"/>
                <w:lang w:val="en-US" w:eastAsia="ru-RU"/>
              </w:rPr>
              <w:t>finalizare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contractate</w:t>
            </w:r>
            <w:proofErr w:type="spellEnd"/>
            <w:r w:rsidRPr="00D00F19">
              <w:rPr>
                <w:noProof w:val="0"/>
                <w:lang w:val="en-US" w:eastAsia="ru-RU"/>
              </w:rPr>
              <w:t xml:space="preserve">, </w:t>
            </w:r>
            <w:proofErr w:type="spellStart"/>
            <w:r w:rsidRPr="00D00F19">
              <w:rPr>
                <w:noProof w:val="0"/>
                <w:lang w:val="en-US" w:eastAsia="ru-RU"/>
              </w:rPr>
              <w:t>potrivit</w:t>
            </w:r>
            <w:proofErr w:type="spellEnd"/>
            <w:r w:rsidRPr="00D00F19">
              <w:rPr>
                <w:noProof w:val="0"/>
                <w:lang w:val="en-US" w:eastAsia="ru-RU"/>
              </w:rPr>
              <w:t xml:space="preserve"> </w:t>
            </w:r>
            <w:proofErr w:type="spellStart"/>
            <w:r w:rsidRPr="00D00F19">
              <w:rPr>
                <w:noProof w:val="0"/>
                <w:lang w:val="en-US" w:eastAsia="ru-RU"/>
              </w:rPr>
              <w:t>graficului</w:t>
            </w:r>
            <w:proofErr w:type="spellEnd"/>
            <w:r w:rsidRPr="00D00F19">
              <w:rPr>
                <w:noProof w:val="0"/>
                <w:lang w:val="en-US" w:eastAsia="ru-RU"/>
              </w:rPr>
              <w:t xml:space="preserve"> de </w:t>
            </w:r>
            <w:proofErr w:type="spellStart"/>
            <w:r w:rsidRPr="00D00F19">
              <w:rPr>
                <w:noProof w:val="0"/>
                <w:lang w:val="en-US" w:eastAsia="ru-RU"/>
              </w:rPr>
              <w:t>execuție</w:t>
            </w:r>
            <w:proofErr w:type="spellEnd"/>
            <w:r w:rsidRPr="00D00F19">
              <w:rPr>
                <w:noProof w:val="0"/>
                <w:lang w:val="en-US" w:eastAsia="ru-RU"/>
              </w:rPr>
              <w:t>.</w:t>
            </w:r>
          </w:p>
          <w:p w14:paraId="09E6385D" w14:textId="77777777" w:rsidR="00D00F19" w:rsidRPr="00D00F19" w:rsidRDefault="00D00F19" w:rsidP="00D00F19">
            <w:pPr>
              <w:spacing w:line="276" w:lineRule="auto"/>
              <w:jc w:val="both"/>
              <w:rPr>
                <w:noProof w:val="0"/>
                <w:color w:val="000000"/>
                <w:lang w:val="en-US" w:eastAsia="ru-RU"/>
              </w:rPr>
            </w:pPr>
            <w:r w:rsidRPr="00D00F19">
              <w:rPr>
                <w:noProof w:val="0"/>
                <w:color w:val="000000"/>
                <w:lang w:val="en-US" w:eastAsia="ru-RU"/>
              </w:rPr>
              <w:t xml:space="preserve">15.2. </w:t>
            </w:r>
            <w:proofErr w:type="spellStart"/>
            <w:r w:rsidRPr="00D00F19">
              <w:rPr>
                <w:noProof w:val="0"/>
                <w:color w:val="000000"/>
                <w:lang w:val="en-US" w:eastAsia="ru-RU"/>
              </w:rPr>
              <w:t>Beneficiarul</w:t>
            </w:r>
            <w:proofErr w:type="spellEnd"/>
            <w:r w:rsidRPr="00D00F19">
              <w:rPr>
                <w:noProof w:val="0"/>
                <w:color w:val="000000"/>
                <w:lang w:val="en-US" w:eastAsia="ru-RU"/>
              </w:rPr>
              <w:t xml:space="preserve"> </w:t>
            </w:r>
            <w:proofErr w:type="spellStart"/>
            <w:r w:rsidRPr="00D00F19">
              <w:rPr>
                <w:noProof w:val="0"/>
                <w:color w:val="000000"/>
                <w:lang w:val="en-US" w:eastAsia="ru-RU"/>
              </w:rPr>
              <w:t>va</w:t>
            </w:r>
            <w:proofErr w:type="spellEnd"/>
            <w:r w:rsidRPr="00D00F19">
              <w:rPr>
                <w:noProof w:val="0"/>
                <w:color w:val="000000"/>
                <w:lang w:val="en-US" w:eastAsia="ru-RU"/>
              </w:rPr>
              <w:t xml:space="preserve"> </w:t>
            </w:r>
            <w:proofErr w:type="spellStart"/>
            <w:r w:rsidRPr="00D00F19">
              <w:rPr>
                <w:noProof w:val="0"/>
                <w:color w:val="000000"/>
                <w:lang w:val="en-US" w:eastAsia="ru-RU"/>
              </w:rPr>
              <w:t>notifica</w:t>
            </w:r>
            <w:proofErr w:type="spellEnd"/>
            <w:r w:rsidRPr="00D00F19">
              <w:rPr>
                <w:noProof w:val="0"/>
                <w:color w:val="000000"/>
                <w:lang w:val="en-US" w:eastAsia="ru-RU"/>
              </w:rPr>
              <w:t xml:space="preserve"> </w:t>
            </w:r>
            <w:proofErr w:type="spellStart"/>
            <w:r w:rsidRPr="00D00F19">
              <w:rPr>
                <w:noProof w:val="0"/>
                <w:color w:val="000000"/>
                <w:lang w:val="en-US" w:eastAsia="ru-RU"/>
              </w:rPr>
              <w:t>Antreprenorul</w:t>
            </w:r>
            <w:proofErr w:type="spellEnd"/>
            <w:r w:rsidRPr="00D00F19">
              <w:rPr>
                <w:noProof w:val="0"/>
                <w:color w:val="000000"/>
                <w:lang w:val="en-US" w:eastAsia="ru-RU"/>
              </w:rPr>
              <w:t xml:space="preserve"> </w:t>
            </w:r>
            <w:proofErr w:type="spellStart"/>
            <w:r w:rsidRPr="00D00F19">
              <w:rPr>
                <w:noProof w:val="0"/>
                <w:color w:val="000000"/>
                <w:lang w:val="en-US" w:eastAsia="ru-RU"/>
              </w:rPr>
              <w:t>în</w:t>
            </w:r>
            <w:proofErr w:type="spellEnd"/>
            <w:r w:rsidRPr="00D00F19">
              <w:rPr>
                <w:noProof w:val="0"/>
                <w:color w:val="000000"/>
                <w:lang w:val="en-US" w:eastAsia="ru-RU"/>
              </w:rPr>
              <w:t xml:space="preserve"> </w:t>
            </w:r>
            <w:proofErr w:type="spellStart"/>
            <w:r w:rsidRPr="00D00F19">
              <w:rPr>
                <w:noProof w:val="0"/>
                <w:color w:val="000000"/>
                <w:lang w:val="en-US" w:eastAsia="ru-RU"/>
              </w:rPr>
              <w:t>scris</w:t>
            </w:r>
            <w:proofErr w:type="spellEnd"/>
            <w:r w:rsidRPr="00D00F19">
              <w:rPr>
                <w:noProof w:val="0"/>
                <w:color w:val="000000"/>
                <w:lang w:val="en-US" w:eastAsia="ru-RU"/>
              </w:rPr>
              <w:t xml:space="preserve"> cu </w:t>
            </w:r>
            <w:proofErr w:type="spellStart"/>
            <w:r w:rsidRPr="00D00F19">
              <w:rPr>
                <w:noProof w:val="0"/>
                <w:color w:val="000000"/>
                <w:lang w:val="en-US" w:eastAsia="ru-RU"/>
              </w:rPr>
              <w:t>privire</w:t>
            </w:r>
            <w:proofErr w:type="spellEnd"/>
            <w:r w:rsidRPr="00D00F19">
              <w:rPr>
                <w:noProof w:val="0"/>
                <w:color w:val="000000"/>
                <w:lang w:val="en-US" w:eastAsia="ru-RU"/>
              </w:rPr>
              <w:t xml:space="preserve"> la </w:t>
            </w:r>
            <w:proofErr w:type="spellStart"/>
            <w:r w:rsidRPr="00D00F19">
              <w:rPr>
                <w:noProof w:val="0"/>
                <w:color w:val="000000"/>
                <w:lang w:val="en-US" w:eastAsia="ru-RU"/>
              </w:rPr>
              <w:t>deducerea</w:t>
            </w:r>
            <w:proofErr w:type="spellEnd"/>
            <w:r w:rsidRPr="00D00F19">
              <w:rPr>
                <w:noProof w:val="0"/>
                <w:color w:val="000000"/>
                <w:lang w:val="en-US" w:eastAsia="ru-RU"/>
              </w:rPr>
              <w:t xml:space="preserve"> </w:t>
            </w:r>
            <w:proofErr w:type="spellStart"/>
            <w:r w:rsidRPr="00D00F19">
              <w:rPr>
                <w:noProof w:val="0"/>
                <w:color w:val="000000"/>
                <w:lang w:val="en-US" w:eastAsia="ru-RU"/>
              </w:rPr>
              <w:t>acestor</w:t>
            </w:r>
            <w:proofErr w:type="spellEnd"/>
            <w:r w:rsidRPr="00D00F19">
              <w:rPr>
                <w:noProof w:val="0"/>
                <w:color w:val="000000"/>
                <w:lang w:val="en-US" w:eastAsia="ru-RU"/>
              </w:rPr>
              <w:t xml:space="preserve"> </w:t>
            </w:r>
            <w:proofErr w:type="spellStart"/>
            <w:r w:rsidRPr="00D00F19">
              <w:rPr>
                <w:noProof w:val="0"/>
                <w:color w:val="000000"/>
                <w:lang w:val="en-US" w:eastAsia="ru-RU"/>
              </w:rPr>
              <w:t>penalități</w:t>
            </w:r>
            <w:proofErr w:type="spellEnd"/>
            <w:r w:rsidRPr="00D00F19">
              <w:rPr>
                <w:noProof w:val="0"/>
                <w:color w:val="000000"/>
                <w:lang w:val="en-US" w:eastAsia="ru-RU"/>
              </w:rPr>
              <w:t xml:space="preserve"> </w:t>
            </w:r>
            <w:proofErr w:type="spellStart"/>
            <w:r w:rsidRPr="00D00F19">
              <w:rPr>
                <w:noProof w:val="0"/>
                <w:color w:val="000000"/>
                <w:lang w:val="en-US" w:eastAsia="ru-RU"/>
              </w:rPr>
              <w:t>și</w:t>
            </w:r>
            <w:proofErr w:type="spellEnd"/>
            <w:r w:rsidRPr="00D00F19">
              <w:rPr>
                <w:noProof w:val="0"/>
                <w:color w:val="000000"/>
                <w:lang w:val="en-US" w:eastAsia="ru-RU"/>
              </w:rPr>
              <w:t xml:space="preserve"> </w:t>
            </w:r>
            <w:proofErr w:type="spellStart"/>
            <w:r w:rsidRPr="00D00F19">
              <w:rPr>
                <w:noProof w:val="0"/>
                <w:color w:val="000000"/>
                <w:lang w:val="en-US" w:eastAsia="ru-RU"/>
              </w:rPr>
              <w:t>modul</w:t>
            </w:r>
            <w:proofErr w:type="spellEnd"/>
            <w:r w:rsidRPr="00D00F19">
              <w:rPr>
                <w:noProof w:val="0"/>
                <w:color w:val="000000"/>
                <w:lang w:val="en-US" w:eastAsia="ru-RU"/>
              </w:rPr>
              <w:t xml:space="preserve"> de </w:t>
            </w:r>
            <w:proofErr w:type="spellStart"/>
            <w:r w:rsidRPr="00D00F19">
              <w:rPr>
                <w:noProof w:val="0"/>
                <w:color w:val="000000"/>
                <w:lang w:val="en-US" w:eastAsia="ru-RU"/>
              </w:rPr>
              <w:t>calcul</w:t>
            </w:r>
            <w:proofErr w:type="spellEnd"/>
            <w:r w:rsidRPr="00D00F19">
              <w:rPr>
                <w:noProof w:val="0"/>
                <w:color w:val="000000"/>
                <w:lang w:val="en-US" w:eastAsia="ru-RU"/>
              </w:rPr>
              <w:t>.</w:t>
            </w:r>
          </w:p>
          <w:p w14:paraId="600CF231" w14:textId="77777777" w:rsidR="00D00F19" w:rsidRPr="00D00F19" w:rsidRDefault="00D00F19" w:rsidP="00D00F19">
            <w:pPr>
              <w:spacing w:line="276" w:lineRule="auto"/>
              <w:jc w:val="both"/>
              <w:rPr>
                <w:noProof w:val="0"/>
                <w:color w:val="000000"/>
                <w:lang w:val="en-US" w:eastAsia="ru-RU"/>
              </w:rPr>
            </w:pPr>
            <w:r w:rsidRPr="00D00F19">
              <w:rPr>
                <w:noProof w:val="0"/>
                <w:lang w:val="en-US" w:eastAsia="ru-RU"/>
              </w:rPr>
              <w:lastRenderedPageBreak/>
              <w:t xml:space="preserve">15.3. Plata </w:t>
            </w:r>
            <w:proofErr w:type="spellStart"/>
            <w:r w:rsidRPr="00D00F19">
              <w:rPr>
                <w:noProof w:val="0"/>
                <w:lang w:val="en-US" w:eastAsia="ru-RU"/>
              </w:rPr>
              <w:t>sumelor</w:t>
            </w:r>
            <w:proofErr w:type="spellEnd"/>
            <w:r w:rsidRPr="00D00F19">
              <w:rPr>
                <w:noProof w:val="0"/>
                <w:lang w:val="en-US" w:eastAsia="ru-RU"/>
              </w:rPr>
              <w:t xml:space="preserve"> </w:t>
            </w:r>
            <w:proofErr w:type="spellStart"/>
            <w:r w:rsidRPr="00D00F19">
              <w:rPr>
                <w:noProof w:val="0"/>
                <w:lang w:val="en-US" w:eastAsia="ru-RU"/>
              </w:rPr>
              <w:t>datorate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se </w:t>
            </w:r>
            <w:proofErr w:type="spellStart"/>
            <w:r w:rsidRPr="00D00F19">
              <w:rPr>
                <w:noProof w:val="0"/>
                <w:lang w:val="en-US" w:eastAsia="ru-RU"/>
              </w:rPr>
              <w:t>efectuează</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achitarea</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Antreprenor</w:t>
            </w:r>
            <w:proofErr w:type="spellEnd"/>
            <w:r w:rsidRPr="00D00F19">
              <w:rPr>
                <w:noProof w:val="0"/>
                <w:lang w:val="en-US" w:eastAsia="ru-RU"/>
              </w:rPr>
              <w:t xml:space="preserve"> a </w:t>
            </w:r>
            <w:proofErr w:type="spellStart"/>
            <w:r w:rsidRPr="00D00F19">
              <w:rPr>
                <w:noProof w:val="0"/>
                <w:lang w:val="en-US" w:eastAsia="ru-RU"/>
              </w:rPr>
              <w:t>sumelor</w:t>
            </w:r>
            <w:proofErr w:type="spellEnd"/>
            <w:r w:rsidRPr="00D00F19">
              <w:rPr>
                <w:noProof w:val="0"/>
                <w:lang w:val="en-US" w:eastAsia="ru-RU"/>
              </w:rPr>
              <w:t xml:space="preserve"> </w:t>
            </w:r>
            <w:proofErr w:type="spellStart"/>
            <w:r w:rsidRPr="00D00F19">
              <w:rPr>
                <w:noProof w:val="0"/>
                <w:lang w:val="en-US" w:eastAsia="ru-RU"/>
              </w:rPr>
              <w:t>datorate</w:t>
            </w:r>
            <w:proofErr w:type="spellEnd"/>
            <w:r w:rsidRPr="00D00F19">
              <w:rPr>
                <w:noProof w:val="0"/>
                <w:lang w:val="en-US" w:eastAsia="ru-RU"/>
              </w:rPr>
              <w:t>.</w:t>
            </w:r>
            <w:r w:rsidRPr="00D00F19">
              <w:rPr>
                <w:noProof w:val="0"/>
                <w:color w:val="000000"/>
                <w:lang w:val="en-US" w:eastAsia="ru-RU"/>
              </w:rPr>
              <w:t xml:space="preserve"> La </w:t>
            </w:r>
            <w:proofErr w:type="spellStart"/>
            <w:r w:rsidRPr="00D00F19">
              <w:rPr>
                <w:noProof w:val="0"/>
                <w:color w:val="000000"/>
                <w:lang w:val="en-US" w:eastAsia="ru-RU"/>
              </w:rPr>
              <w:t>solicitarea</w:t>
            </w:r>
            <w:proofErr w:type="spellEnd"/>
            <w:r w:rsidRPr="00D00F19">
              <w:rPr>
                <w:noProof w:val="0"/>
                <w:color w:val="000000"/>
                <w:lang w:val="en-US" w:eastAsia="ru-RU"/>
              </w:rPr>
              <w:t xml:space="preserve"> </w:t>
            </w:r>
            <w:proofErr w:type="spellStart"/>
            <w:r w:rsidRPr="00D00F19">
              <w:rPr>
                <w:noProof w:val="0"/>
                <w:color w:val="000000"/>
                <w:lang w:val="en-US" w:eastAsia="ru-RU"/>
              </w:rPr>
              <w:t>Antreprenorului</w:t>
            </w:r>
            <w:proofErr w:type="spellEnd"/>
            <w:r w:rsidRPr="00D00F19">
              <w:rPr>
                <w:noProof w:val="0"/>
                <w:color w:val="000000"/>
                <w:lang w:val="en-US" w:eastAsia="ru-RU"/>
              </w:rPr>
              <w:t xml:space="preserve">, </w:t>
            </w:r>
            <w:proofErr w:type="spellStart"/>
            <w:r w:rsidRPr="00D00F19">
              <w:rPr>
                <w:noProof w:val="0"/>
                <w:color w:val="000000"/>
                <w:lang w:val="en-US" w:eastAsia="ru-RU"/>
              </w:rPr>
              <w:t>Beneficiarul</w:t>
            </w:r>
            <w:proofErr w:type="spellEnd"/>
            <w:r w:rsidRPr="00D00F19">
              <w:rPr>
                <w:noProof w:val="0"/>
                <w:color w:val="000000"/>
                <w:lang w:val="en-US" w:eastAsia="ru-RU"/>
              </w:rPr>
              <w:t xml:space="preserve"> are </w:t>
            </w:r>
            <w:proofErr w:type="spellStart"/>
            <w:r w:rsidRPr="00D00F19">
              <w:rPr>
                <w:noProof w:val="0"/>
                <w:color w:val="000000"/>
                <w:lang w:val="en-US" w:eastAsia="ru-RU"/>
              </w:rPr>
              <w:t>dreptul</w:t>
            </w:r>
            <w:proofErr w:type="spellEnd"/>
            <w:r w:rsidRPr="00D00F19">
              <w:rPr>
                <w:noProof w:val="0"/>
                <w:color w:val="000000"/>
                <w:lang w:val="en-US" w:eastAsia="ru-RU"/>
              </w:rPr>
              <w:t xml:space="preserve"> </w:t>
            </w:r>
            <w:proofErr w:type="spellStart"/>
            <w:r w:rsidRPr="00D00F19">
              <w:rPr>
                <w:noProof w:val="0"/>
                <w:color w:val="000000"/>
                <w:lang w:val="en-US" w:eastAsia="ru-RU"/>
              </w:rPr>
              <w:t>să</w:t>
            </w:r>
            <w:proofErr w:type="spellEnd"/>
            <w:r w:rsidRPr="00D00F19">
              <w:rPr>
                <w:noProof w:val="0"/>
                <w:color w:val="000000"/>
                <w:lang w:val="en-US" w:eastAsia="ru-RU"/>
              </w:rPr>
              <w:t xml:space="preserve"> </w:t>
            </w:r>
            <w:proofErr w:type="spellStart"/>
            <w:r w:rsidRPr="00D00F19">
              <w:rPr>
                <w:noProof w:val="0"/>
                <w:color w:val="000000"/>
                <w:lang w:val="en-US" w:eastAsia="ru-RU"/>
              </w:rPr>
              <w:t>deducă</w:t>
            </w:r>
            <w:proofErr w:type="spellEnd"/>
            <w:r w:rsidRPr="00D00F19">
              <w:rPr>
                <w:noProof w:val="0"/>
                <w:color w:val="000000"/>
                <w:lang w:val="en-US" w:eastAsia="ru-RU"/>
              </w:rPr>
              <w:t xml:space="preserve"> </w:t>
            </w:r>
            <w:proofErr w:type="spellStart"/>
            <w:r w:rsidRPr="00D00F19">
              <w:rPr>
                <w:noProof w:val="0"/>
                <w:color w:val="000000"/>
                <w:lang w:val="en-US" w:eastAsia="ru-RU"/>
              </w:rPr>
              <w:t>penalitățile</w:t>
            </w:r>
            <w:proofErr w:type="spellEnd"/>
            <w:r w:rsidRPr="00D00F19">
              <w:rPr>
                <w:noProof w:val="0"/>
                <w:color w:val="000000"/>
                <w:lang w:val="en-US" w:eastAsia="ru-RU"/>
              </w:rPr>
              <w:t xml:space="preserve"> calculate din </w:t>
            </w:r>
            <w:proofErr w:type="spellStart"/>
            <w:r w:rsidRPr="00D00F19">
              <w:rPr>
                <w:noProof w:val="0"/>
                <w:color w:val="000000"/>
                <w:lang w:val="en-US" w:eastAsia="ru-RU"/>
              </w:rPr>
              <w:t>plăți</w:t>
            </w:r>
            <w:proofErr w:type="spellEnd"/>
            <w:r w:rsidRPr="00D00F19">
              <w:rPr>
                <w:noProof w:val="0"/>
                <w:color w:val="000000"/>
                <w:lang w:val="en-US" w:eastAsia="ru-RU"/>
              </w:rPr>
              <w:t xml:space="preserve">, </w:t>
            </w:r>
            <w:proofErr w:type="spellStart"/>
            <w:r w:rsidRPr="00D00F19">
              <w:rPr>
                <w:noProof w:val="0"/>
                <w:color w:val="000000"/>
                <w:lang w:val="en-US" w:eastAsia="ru-RU"/>
              </w:rPr>
              <w:t>în</w:t>
            </w:r>
            <w:proofErr w:type="spellEnd"/>
            <w:r w:rsidRPr="00D00F19">
              <w:rPr>
                <w:noProof w:val="0"/>
                <w:color w:val="000000"/>
                <w:lang w:val="en-US" w:eastAsia="ru-RU"/>
              </w:rPr>
              <w:t xml:space="preserve"> </w:t>
            </w:r>
            <w:proofErr w:type="spellStart"/>
            <w:r w:rsidRPr="00D00F19">
              <w:rPr>
                <w:noProof w:val="0"/>
                <w:color w:val="000000"/>
                <w:lang w:val="en-US" w:eastAsia="ru-RU"/>
              </w:rPr>
              <w:t>conformitate</w:t>
            </w:r>
            <w:proofErr w:type="spellEnd"/>
            <w:r w:rsidRPr="00D00F19">
              <w:rPr>
                <w:noProof w:val="0"/>
                <w:color w:val="000000"/>
                <w:lang w:val="en-US" w:eastAsia="ru-RU"/>
              </w:rPr>
              <w:t xml:space="preserve"> cu </w:t>
            </w:r>
            <w:proofErr w:type="spellStart"/>
            <w:r w:rsidRPr="00D00F19">
              <w:rPr>
                <w:noProof w:val="0"/>
                <w:color w:val="000000"/>
                <w:lang w:val="en-US" w:eastAsia="ru-RU"/>
              </w:rPr>
              <w:t>actele</w:t>
            </w:r>
            <w:proofErr w:type="spellEnd"/>
            <w:r w:rsidRPr="00D00F19">
              <w:rPr>
                <w:noProof w:val="0"/>
                <w:color w:val="000000"/>
                <w:lang w:val="en-US" w:eastAsia="ru-RU"/>
              </w:rPr>
              <w:t xml:space="preserve"> normative, </w:t>
            </w:r>
            <w:proofErr w:type="spellStart"/>
            <w:r w:rsidRPr="00D00F19">
              <w:rPr>
                <w:noProof w:val="0"/>
                <w:color w:val="000000"/>
                <w:lang w:val="en-US" w:eastAsia="ru-RU"/>
              </w:rPr>
              <w:t>notificând</w:t>
            </w:r>
            <w:proofErr w:type="spellEnd"/>
            <w:r w:rsidRPr="00D00F19">
              <w:rPr>
                <w:noProof w:val="0"/>
                <w:color w:val="000000"/>
                <w:lang w:val="en-US" w:eastAsia="ru-RU"/>
              </w:rPr>
              <w:t xml:space="preserve"> </w:t>
            </w:r>
            <w:proofErr w:type="spellStart"/>
            <w:r w:rsidRPr="00D00F19">
              <w:rPr>
                <w:noProof w:val="0"/>
                <w:color w:val="000000"/>
                <w:lang w:val="en-US" w:eastAsia="ru-RU"/>
              </w:rPr>
              <w:t>Antreprenorul</w:t>
            </w:r>
            <w:proofErr w:type="spellEnd"/>
            <w:r w:rsidRPr="00D00F19">
              <w:rPr>
                <w:noProof w:val="0"/>
                <w:color w:val="000000"/>
                <w:lang w:val="en-US" w:eastAsia="ru-RU"/>
              </w:rPr>
              <w:t xml:space="preserve"> </w:t>
            </w:r>
            <w:proofErr w:type="spellStart"/>
            <w:r w:rsidRPr="00D00F19">
              <w:rPr>
                <w:noProof w:val="0"/>
                <w:color w:val="000000"/>
                <w:lang w:val="en-US" w:eastAsia="ru-RU"/>
              </w:rPr>
              <w:t>în</w:t>
            </w:r>
            <w:proofErr w:type="spellEnd"/>
            <w:r w:rsidRPr="00D00F19">
              <w:rPr>
                <w:noProof w:val="0"/>
                <w:color w:val="000000"/>
                <w:lang w:val="en-US" w:eastAsia="ru-RU"/>
              </w:rPr>
              <w:t xml:space="preserve"> </w:t>
            </w:r>
            <w:proofErr w:type="spellStart"/>
            <w:r w:rsidRPr="00D00F19">
              <w:rPr>
                <w:noProof w:val="0"/>
                <w:color w:val="000000"/>
                <w:lang w:val="en-US" w:eastAsia="ru-RU"/>
              </w:rPr>
              <w:t>scris</w:t>
            </w:r>
            <w:proofErr w:type="spellEnd"/>
            <w:r w:rsidRPr="00D00F19">
              <w:rPr>
                <w:noProof w:val="0"/>
                <w:color w:val="000000"/>
                <w:lang w:val="en-US" w:eastAsia="ru-RU"/>
              </w:rPr>
              <w:t xml:space="preserve"> cu </w:t>
            </w:r>
            <w:proofErr w:type="spellStart"/>
            <w:r w:rsidRPr="00D00F19">
              <w:rPr>
                <w:noProof w:val="0"/>
                <w:color w:val="000000"/>
                <w:lang w:val="en-US" w:eastAsia="ru-RU"/>
              </w:rPr>
              <w:t>privire</w:t>
            </w:r>
            <w:proofErr w:type="spellEnd"/>
            <w:r w:rsidRPr="00D00F19">
              <w:rPr>
                <w:noProof w:val="0"/>
                <w:color w:val="000000"/>
                <w:lang w:val="en-US" w:eastAsia="ru-RU"/>
              </w:rPr>
              <w:t xml:space="preserve"> la </w:t>
            </w:r>
            <w:proofErr w:type="spellStart"/>
            <w:r w:rsidRPr="00D00F19">
              <w:rPr>
                <w:noProof w:val="0"/>
                <w:color w:val="000000"/>
                <w:lang w:val="en-US" w:eastAsia="ru-RU"/>
              </w:rPr>
              <w:t>deducerea</w:t>
            </w:r>
            <w:proofErr w:type="spellEnd"/>
            <w:r w:rsidRPr="00D00F19">
              <w:rPr>
                <w:noProof w:val="0"/>
                <w:color w:val="000000"/>
                <w:lang w:val="en-US" w:eastAsia="ru-RU"/>
              </w:rPr>
              <w:t xml:space="preserve"> </w:t>
            </w:r>
            <w:proofErr w:type="spellStart"/>
            <w:r w:rsidRPr="00D00F19">
              <w:rPr>
                <w:noProof w:val="0"/>
                <w:color w:val="000000"/>
                <w:lang w:val="en-US" w:eastAsia="ru-RU"/>
              </w:rPr>
              <w:t>acestor</w:t>
            </w:r>
            <w:proofErr w:type="spellEnd"/>
            <w:r w:rsidRPr="00D00F19">
              <w:rPr>
                <w:noProof w:val="0"/>
                <w:color w:val="000000"/>
                <w:lang w:val="en-US" w:eastAsia="ru-RU"/>
              </w:rPr>
              <w:t xml:space="preserve"> </w:t>
            </w:r>
            <w:proofErr w:type="spellStart"/>
            <w:r w:rsidRPr="00D00F19">
              <w:rPr>
                <w:noProof w:val="0"/>
                <w:color w:val="000000"/>
                <w:lang w:val="en-US" w:eastAsia="ru-RU"/>
              </w:rPr>
              <w:t>penalități</w:t>
            </w:r>
            <w:proofErr w:type="spellEnd"/>
            <w:r w:rsidRPr="00D00F19">
              <w:rPr>
                <w:noProof w:val="0"/>
                <w:color w:val="000000"/>
                <w:lang w:val="en-US" w:eastAsia="ru-RU"/>
              </w:rPr>
              <w:t xml:space="preserve"> </w:t>
            </w:r>
            <w:proofErr w:type="spellStart"/>
            <w:r w:rsidRPr="00D00F19">
              <w:rPr>
                <w:noProof w:val="0"/>
                <w:color w:val="000000"/>
                <w:lang w:val="en-US" w:eastAsia="ru-RU"/>
              </w:rPr>
              <w:t>și</w:t>
            </w:r>
            <w:proofErr w:type="spellEnd"/>
            <w:r w:rsidRPr="00D00F19">
              <w:rPr>
                <w:noProof w:val="0"/>
                <w:color w:val="000000"/>
                <w:lang w:val="en-US" w:eastAsia="ru-RU"/>
              </w:rPr>
              <w:t xml:space="preserve"> </w:t>
            </w:r>
            <w:proofErr w:type="spellStart"/>
            <w:r w:rsidRPr="00D00F19">
              <w:rPr>
                <w:noProof w:val="0"/>
                <w:color w:val="000000"/>
                <w:lang w:val="en-US" w:eastAsia="ru-RU"/>
              </w:rPr>
              <w:t>modul</w:t>
            </w:r>
            <w:proofErr w:type="spellEnd"/>
            <w:r w:rsidRPr="00D00F19">
              <w:rPr>
                <w:noProof w:val="0"/>
                <w:color w:val="000000"/>
                <w:lang w:val="en-US" w:eastAsia="ru-RU"/>
              </w:rPr>
              <w:t xml:space="preserve"> de </w:t>
            </w:r>
            <w:proofErr w:type="spellStart"/>
            <w:r w:rsidRPr="00D00F19">
              <w:rPr>
                <w:noProof w:val="0"/>
                <w:color w:val="000000"/>
                <w:lang w:val="en-US" w:eastAsia="ru-RU"/>
              </w:rPr>
              <w:t>calcul</w:t>
            </w:r>
            <w:proofErr w:type="spellEnd"/>
            <w:r w:rsidRPr="00D00F19">
              <w:rPr>
                <w:noProof w:val="0"/>
                <w:color w:val="000000"/>
                <w:lang w:val="en-US" w:eastAsia="ru-RU"/>
              </w:rPr>
              <w:t>.</w:t>
            </w:r>
          </w:p>
          <w:p w14:paraId="6BB43AA8"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15.4. </w:t>
            </w:r>
            <w:proofErr w:type="spellStart"/>
            <w:r w:rsidRPr="00D00F19">
              <w:rPr>
                <w:noProof w:val="0"/>
                <w:lang w:val="en-US" w:eastAsia="ru-RU"/>
              </w:rPr>
              <w:t>Antreprenorul</w:t>
            </w:r>
            <w:proofErr w:type="spellEnd"/>
            <w:r w:rsidRPr="00D00F19">
              <w:rPr>
                <w:noProof w:val="0"/>
                <w:lang w:val="en-US" w:eastAsia="ru-RU"/>
              </w:rPr>
              <w:t xml:space="preserve"> nu </w:t>
            </w:r>
            <w:proofErr w:type="spellStart"/>
            <w:r w:rsidRPr="00D00F19">
              <w:rPr>
                <w:noProof w:val="0"/>
                <w:lang w:val="en-US" w:eastAsia="ru-RU"/>
              </w:rPr>
              <w:t>datorează</w:t>
            </w:r>
            <w:proofErr w:type="spellEnd"/>
            <w:r w:rsidRPr="00D00F19">
              <w:rPr>
                <w:noProof w:val="0"/>
                <w:lang w:val="en-US" w:eastAsia="ru-RU"/>
              </w:rPr>
              <w:t xml:space="preserve"> </w:t>
            </w:r>
            <w:proofErr w:type="spellStart"/>
            <w:r w:rsidRPr="00D00F19">
              <w:rPr>
                <w:noProof w:val="0"/>
                <w:lang w:val="en-US" w:eastAsia="ru-RU"/>
              </w:rPr>
              <w:t>penalități</w:t>
            </w:r>
            <w:proofErr w:type="spellEnd"/>
            <w:r w:rsidRPr="00D00F19">
              <w:rPr>
                <w:noProof w:val="0"/>
                <w:lang w:val="en-US" w:eastAsia="ru-RU"/>
              </w:rPr>
              <w:t xml:space="preserve"> de </w:t>
            </w:r>
            <w:proofErr w:type="spellStart"/>
            <w:r w:rsidRPr="00D00F19">
              <w:rPr>
                <w:noProof w:val="0"/>
                <w:lang w:val="en-US" w:eastAsia="ru-RU"/>
              </w:rPr>
              <w:t>întârziere</w:t>
            </w:r>
            <w:proofErr w:type="spellEnd"/>
            <w:r w:rsidRPr="00D00F19">
              <w:rPr>
                <w:noProof w:val="0"/>
                <w:lang w:val="en-US" w:eastAsia="ru-RU"/>
              </w:rPr>
              <w:t xml:space="preserve"> </w:t>
            </w:r>
            <w:proofErr w:type="spellStart"/>
            <w:r w:rsidRPr="00D00F19">
              <w:rPr>
                <w:noProof w:val="0"/>
                <w:lang w:val="en-US" w:eastAsia="ru-RU"/>
              </w:rPr>
              <w:t>atunci</w:t>
            </w:r>
            <w:proofErr w:type="spellEnd"/>
            <w:r w:rsidRPr="00D00F19">
              <w:rPr>
                <w:noProof w:val="0"/>
                <w:lang w:val="en-US" w:eastAsia="ru-RU"/>
              </w:rPr>
              <w:t xml:space="preserve"> </w:t>
            </w:r>
            <w:proofErr w:type="spellStart"/>
            <w:r w:rsidRPr="00D00F19">
              <w:rPr>
                <w:noProof w:val="0"/>
                <w:lang w:val="en-US" w:eastAsia="ru-RU"/>
              </w:rPr>
              <w:t>când</w:t>
            </w:r>
            <w:proofErr w:type="spellEnd"/>
            <w:r w:rsidRPr="00D00F19">
              <w:rPr>
                <w:noProof w:val="0"/>
                <w:lang w:val="en-US" w:eastAsia="ru-RU"/>
              </w:rPr>
              <w:t xml:space="preserve"> </w:t>
            </w:r>
            <w:proofErr w:type="spellStart"/>
            <w:r w:rsidRPr="00D00F19">
              <w:rPr>
                <w:noProof w:val="0"/>
                <w:lang w:val="en-US" w:eastAsia="ru-RU"/>
              </w:rPr>
              <w:t>întârzierile</w:t>
            </w:r>
            <w:proofErr w:type="spellEnd"/>
            <w:r w:rsidRPr="00D00F19">
              <w:rPr>
                <w:noProof w:val="0"/>
                <w:lang w:val="en-US" w:eastAsia="ru-RU"/>
              </w:rPr>
              <w:t xml:space="preserve"> sunt </w:t>
            </w:r>
            <w:proofErr w:type="spellStart"/>
            <w:r w:rsidRPr="00D00F19">
              <w:rPr>
                <w:noProof w:val="0"/>
                <w:lang w:val="en-US" w:eastAsia="ru-RU"/>
              </w:rPr>
              <w:t>urmare</w:t>
            </w:r>
            <w:proofErr w:type="spellEnd"/>
            <w:r w:rsidRPr="00D00F19">
              <w:rPr>
                <w:noProof w:val="0"/>
                <w:lang w:val="en-US" w:eastAsia="ru-RU"/>
              </w:rPr>
              <w:t xml:space="preserve"> a </w:t>
            </w:r>
            <w:proofErr w:type="spellStart"/>
            <w:r w:rsidRPr="00D00F19">
              <w:rPr>
                <w:noProof w:val="0"/>
                <w:lang w:val="en-US" w:eastAsia="ru-RU"/>
              </w:rPr>
              <w:t>lipsei</w:t>
            </w:r>
            <w:proofErr w:type="spellEnd"/>
            <w:r w:rsidRPr="00D00F19">
              <w:rPr>
                <w:noProof w:val="0"/>
                <w:lang w:val="en-US" w:eastAsia="ru-RU"/>
              </w:rPr>
              <w:t xml:space="preserve"> </w:t>
            </w:r>
            <w:proofErr w:type="spellStart"/>
            <w:r w:rsidRPr="00D00F19">
              <w:rPr>
                <w:noProof w:val="0"/>
                <w:lang w:val="en-US" w:eastAsia="ru-RU"/>
              </w:rPr>
              <w:t>frontului</w:t>
            </w:r>
            <w:proofErr w:type="spellEnd"/>
            <w:r w:rsidRPr="00D00F19">
              <w:rPr>
                <w:noProof w:val="0"/>
                <w:lang w:val="en-US" w:eastAsia="ru-RU"/>
              </w:rPr>
              <w:t xml:space="preserve"> de </w:t>
            </w:r>
            <w:proofErr w:type="spellStart"/>
            <w:r w:rsidRPr="00D00F19">
              <w:rPr>
                <w:noProof w:val="0"/>
                <w:lang w:val="en-US" w:eastAsia="ru-RU"/>
              </w:rPr>
              <w:t>lucru</w:t>
            </w:r>
            <w:proofErr w:type="spellEnd"/>
            <w:r w:rsidRPr="00D00F19">
              <w:rPr>
                <w:noProof w:val="0"/>
                <w:lang w:val="en-US" w:eastAsia="ru-RU"/>
              </w:rPr>
              <w:t xml:space="preserve">, </w:t>
            </w:r>
            <w:proofErr w:type="spellStart"/>
            <w:r w:rsidRPr="00D00F19">
              <w:rPr>
                <w:noProof w:val="0"/>
                <w:lang w:val="en-US" w:eastAsia="ru-RU"/>
              </w:rPr>
              <w:t>datorate</w:t>
            </w:r>
            <w:proofErr w:type="spellEnd"/>
            <w:r w:rsidRPr="00D00F19">
              <w:rPr>
                <w:noProof w:val="0"/>
                <w:lang w:val="en-US" w:eastAsia="ru-RU"/>
              </w:rPr>
              <w:t xml:space="preserve"> </w:t>
            </w:r>
            <w:proofErr w:type="spellStart"/>
            <w:r w:rsidRPr="00D00F19">
              <w:rPr>
                <w:noProof w:val="0"/>
                <w:lang w:val="en-US" w:eastAsia="ru-RU"/>
              </w:rPr>
              <w:t>culpei</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această</w:t>
            </w:r>
            <w:proofErr w:type="spellEnd"/>
            <w:r w:rsidRPr="00D00F19">
              <w:rPr>
                <w:noProof w:val="0"/>
                <w:lang w:val="en-US" w:eastAsia="ru-RU"/>
              </w:rPr>
              <w:t xml:space="preserve"> </w:t>
            </w:r>
            <w:proofErr w:type="spellStart"/>
            <w:r w:rsidRPr="00D00F19">
              <w:rPr>
                <w:noProof w:val="0"/>
                <w:lang w:val="en-US" w:eastAsia="ru-RU"/>
              </w:rPr>
              <w:t>ipoteză</w:t>
            </w:r>
            <w:proofErr w:type="spellEnd"/>
            <w:r w:rsidRPr="00D00F19">
              <w:rPr>
                <w:noProof w:val="0"/>
                <w:lang w:val="en-US" w:eastAsia="ru-RU"/>
              </w:rPr>
              <w:t xml:space="preserve"> </w:t>
            </w:r>
            <w:proofErr w:type="spellStart"/>
            <w:r w:rsidRPr="00D00F19">
              <w:rPr>
                <w:noProof w:val="0"/>
                <w:lang w:val="en-US" w:eastAsia="ru-RU"/>
              </w:rPr>
              <w:t>termenul</w:t>
            </w:r>
            <w:proofErr w:type="spellEnd"/>
            <w:r w:rsidRPr="00D00F19">
              <w:rPr>
                <w:noProof w:val="0"/>
                <w:lang w:val="en-US" w:eastAsia="ru-RU"/>
              </w:rPr>
              <w:t xml:space="preserve"> de </w:t>
            </w:r>
            <w:proofErr w:type="spellStart"/>
            <w:r w:rsidRPr="00D00F19">
              <w:rPr>
                <w:noProof w:val="0"/>
                <w:lang w:val="en-US" w:eastAsia="ru-RU"/>
              </w:rPr>
              <w:t>execuţie</w:t>
            </w:r>
            <w:proofErr w:type="spellEnd"/>
            <w:r w:rsidRPr="00D00F19">
              <w:rPr>
                <w:noProof w:val="0"/>
                <w:lang w:val="en-US" w:eastAsia="ru-RU"/>
              </w:rPr>
              <w:t xml:space="preserve"> </w:t>
            </w:r>
            <w:proofErr w:type="spellStart"/>
            <w:r w:rsidRPr="00D00F19">
              <w:rPr>
                <w:noProof w:val="0"/>
                <w:lang w:val="en-US" w:eastAsia="ru-RU"/>
              </w:rPr>
              <w:t>ce</w:t>
            </w:r>
            <w:proofErr w:type="spellEnd"/>
            <w:r w:rsidRPr="00D00F19">
              <w:rPr>
                <w:noProof w:val="0"/>
                <w:lang w:val="en-US" w:eastAsia="ru-RU"/>
              </w:rPr>
              <w:t xml:space="preserve"> </w:t>
            </w:r>
            <w:proofErr w:type="spellStart"/>
            <w:r w:rsidRPr="00D00F19">
              <w:rPr>
                <w:noProof w:val="0"/>
                <w:lang w:val="en-US" w:eastAsia="ru-RU"/>
              </w:rPr>
              <w:t>curge</w:t>
            </w:r>
            <w:proofErr w:type="spellEnd"/>
            <w:r w:rsidRPr="00D00F19">
              <w:rPr>
                <w:noProof w:val="0"/>
                <w:lang w:val="en-US" w:eastAsia="ru-RU"/>
              </w:rPr>
              <w:t xml:space="preserve"> </w:t>
            </w:r>
            <w:proofErr w:type="spellStart"/>
            <w:r w:rsidRPr="00D00F19">
              <w:rPr>
                <w:noProof w:val="0"/>
                <w:lang w:val="en-US" w:eastAsia="ru-RU"/>
              </w:rPr>
              <w:t>împotriva</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fi </w:t>
            </w:r>
            <w:proofErr w:type="spellStart"/>
            <w:r w:rsidRPr="00D00F19">
              <w:rPr>
                <w:noProof w:val="0"/>
                <w:lang w:val="en-US" w:eastAsia="ru-RU"/>
              </w:rPr>
              <w:t>prelungit</w:t>
            </w:r>
            <w:proofErr w:type="spellEnd"/>
            <w:r w:rsidRPr="00D00F19">
              <w:rPr>
                <w:noProof w:val="0"/>
                <w:lang w:val="en-US" w:eastAsia="ru-RU"/>
              </w:rPr>
              <w:t xml:space="preserve"> cu </w:t>
            </w:r>
            <w:proofErr w:type="spellStart"/>
            <w:r w:rsidRPr="00D00F19">
              <w:rPr>
                <w:noProof w:val="0"/>
                <w:lang w:val="en-US" w:eastAsia="ru-RU"/>
              </w:rPr>
              <w:t>durata</w:t>
            </w:r>
            <w:proofErr w:type="spellEnd"/>
            <w:r w:rsidRPr="00D00F19">
              <w:rPr>
                <w:noProof w:val="0"/>
                <w:lang w:val="en-US" w:eastAsia="ru-RU"/>
              </w:rPr>
              <w:t xml:space="preserve"> </w:t>
            </w:r>
            <w:proofErr w:type="spellStart"/>
            <w:r w:rsidRPr="00D00F19">
              <w:rPr>
                <w:noProof w:val="0"/>
                <w:lang w:val="en-US" w:eastAsia="ru-RU"/>
              </w:rPr>
              <w:t>acestui</w:t>
            </w:r>
            <w:proofErr w:type="spellEnd"/>
            <w:r w:rsidRPr="00D00F19">
              <w:rPr>
                <w:noProof w:val="0"/>
                <w:lang w:val="en-US" w:eastAsia="ru-RU"/>
              </w:rPr>
              <w:t xml:space="preserve"> impediment, </w:t>
            </w:r>
            <w:proofErr w:type="spellStart"/>
            <w:r w:rsidRPr="00D00F19">
              <w:rPr>
                <w:noProof w:val="0"/>
                <w:lang w:val="en-US" w:eastAsia="ru-RU"/>
              </w:rPr>
              <w:t>constatat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scris</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părți</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încheierea</w:t>
            </w:r>
            <w:proofErr w:type="spellEnd"/>
            <w:r w:rsidRPr="00D00F19">
              <w:rPr>
                <w:noProof w:val="0"/>
                <w:lang w:val="en-US" w:eastAsia="ru-RU"/>
              </w:rPr>
              <w:t xml:space="preserve"> </w:t>
            </w:r>
            <w:proofErr w:type="spellStart"/>
            <w:r w:rsidRPr="00D00F19">
              <w:rPr>
                <w:noProof w:val="0"/>
                <w:lang w:val="en-US" w:eastAsia="ru-RU"/>
              </w:rPr>
              <w:t>unui</w:t>
            </w:r>
            <w:proofErr w:type="spellEnd"/>
            <w:r w:rsidRPr="00D00F19">
              <w:rPr>
                <w:noProof w:val="0"/>
                <w:lang w:val="en-US" w:eastAsia="ru-RU"/>
              </w:rPr>
              <w:t xml:space="preserve"> </w:t>
            </w:r>
            <w:proofErr w:type="spellStart"/>
            <w:r w:rsidRPr="00D00F19">
              <w:rPr>
                <w:noProof w:val="0"/>
                <w:lang w:val="en-US" w:eastAsia="ru-RU"/>
              </w:rPr>
              <w:t>acord</w:t>
            </w:r>
            <w:proofErr w:type="spellEnd"/>
            <w:r w:rsidRPr="00D00F19">
              <w:rPr>
                <w:noProof w:val="0"/>
                <w:lang w:val="en-US" w:eastAsia="ru-RU"/>
              </w:rPr>
              <w:t xml:space="preserve"> </w:t>
            </w:r>
            <w:proofErr w:type="spellStart"/>
            <w:r w:rsidRPr="00D00F19">
              <w:rPr>
                <w:noProof w:val="0"/>
                <w:lang w:val="en-US" w:eastAsia="ru-RU"/>
              </w:rPr>
              <w:t>adiţional</w:t>
            </w:r>
            <w:proofErr w:type="spellEnd"/>
            <w:r w:rsidRPr="00D00F19">
              <w:rPr>
                <w:noProof w:val="0"/>
                <w:lang w:val="en-US" w:eastAsia="ru-RU"/>
              </w:rPr>
              <w:t xml:space="preserve"> la contract.</w:t>
            </w:r>
          </w:p>
          <w:p w14:paraId="7C3B3EB5" w14:textId="77777777" w:rsidR="00D00F19" w:rsidRPr="00D00F19" w:rsidRDefault="00D00F19" w:rsidP="00D00F19">
            <w:pPr>
              <w:spacing w:line="276" w:lineRule="auto"/>
              <w:jc w:val="both"/>
              <w:rPr>
                <w:noProof w:val="0"/>
                <w:lang w:eastAsia="ru-RU"/>
              </w:rPr>
            </w:pPr>
            <w:r w:rsidRPr="00D00F19">
              <w:rPr>
                <w:noProof w:val="0"/>
                <w:lang w:val="en-US" w:eastAsia="ru-RU"/>
              </w:rPr>
              <w:t xml:space="preserve">15.5.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refuzul</w:t>
            </w:r>
            <w:proofErr w:type="spellEnd"/>
            <w:r w:rsidRPr="00D00F19">
              <w:rPr>
                <w:noProof w:val="0"/>
                <w:lang w:val="en-US" w:eastAsia="ru-RU"/>
              </w:rPr>
              <w:t xml:space="preserve"> de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executa</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prevăzute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prezentul</w:t>
            </w:r>
            <w:proofErr w:type="spellEnd"/>
            <w:r w:rsidRPr="00D00F19">
              <w:rPr>
                <w:noProof w:val="0"/>
                <w:lang w:val="en-US" w:eastAsia="ru-RU"/>
              </w:rPr>
              <w:t xml:space="preserve"> contract,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suportă</w:t>
            </w:r>
            <w:proofErr w:type="spellEnd"/>
            <w:r w:rsidRPr="00D00F19">
              <w:rPr>
                <w:noProof w:val="0"/>
                <w:lang w:val="en-US" w:eastAsia="ru-RU"/>
              </w:rPr>
              <w:t xml:space="preserve"> o </w:t>
            </w:r>
            <w:proofErr w:type="spellStart"/>
            <w:r w:rsidRPr="00D00F19">
              <w:rPr>
                <w:noProof w:val="0"/>
                <w:lang w:val="en-US" w:eastAsia="ru-RU"/>
              </w:rPr>
              <w:t>penalitate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valoare</w:t>
            </w:r>
            <w:proofErr w:type="spellEnd"/>
            <w:r w:rsidRPr="00D00F19">
              <w:rPr>
                <w:noProof w:val="0"/>
                <w:lang w:val="en-US" w:eastAsia="ru-RU"/>
              </w:rPr>
              <w:t xml:space="preserve"> de </w:t>
            </w:r>
            <w:r w:rsidRPr="00D00F19">
              <w:rPr>
                <w:noProof w:val="0"/>
                <w:u w:val="single"/>
                <w:lang w:val="en-US" w:eastAsia="ru-RU"/>
              </w:rPr>
              <w:t>5 %</w:t>
            </w:r>
            <w:r w:rsidRPr="00D00F19">
              <w:rPr>
                <w:noProof w:val="0"/>
                <w:lang w:val="en-US" w:eastAsia="ru-RU"/>
              </w:rPr>
              <w:t xml:space="preserve"> din </w:t>
            </w:r>
            <w:proofErr w:type="spellStart"/>
            <w:r w:rsidRPr="00D00F19">
              <w:rPr>
                <w:noProof w:val="0"/>
                <w:lang w:val="en-US" w:eastAsia="ru-RU"/>
              </w:rPr>
              <w:t>prețul</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r w:rsidRPr="00D00F19">
              <w:rPr>
                <w:noProof w:val="0"/>
                <w:lang w:eastAsia="ru-RU"/>
              </w:rPr>
              <w:t>în conformitate cu prevederile Codului civil al Republicii Moldova nr. 1107/2002.</w:t>
            </w:r>
          </w:p>
          <w:p w14:paraId="07E19361" w14:textId="77777777" w:rsidR="00D00F19" w:rsidRPr="00D00F19" w:rsidRDefault="00D00F19" w:rsidP="00D00F19">
            <w:pPr>
              <w:spacing w:line="276" w:lineRule="auto"/>
              <w:jc w:val="both"/>
              <w:rPr>
                <w:noProof w:val="0"/>
                <w:lang w:eastAsia="ru-RU"/>
              </w:rPr>
            </w:pPr>
            <w:r w:rsidRPr="00D00F19">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73DF99D2" w14:textId="77777777" w:rsidR="00D00F19" w:rsidRPr="00D00F19" w:rsidRDefault="00D00F19" w:rsidP="00D00F19">
            <w:pPr>
              <w:tabs>
                <w:tab w:val="left" w:pos="360"/>
              </w:tabs>
              <w:spacing w:line="276" w:lineRule="auto"/>
              <w:jc w:val="both"/>
              <w:rPr>
                <w:noProof w:val="0"/>
                <w:lang w:eastAsia="ru-RU"/>
              </w:rPr>
            </w:pPr>
            <w:r w:rsidRPr="00D00F19">
              <w:rPr>
                <w:noProof w:val="0"/>
                <w:lang w:eastAsia="ru-RU"/>
              </w:rPr>
              <w:t xml:space="preserve">15.7. Beneficiarul nu va fi responsabil pentru nici un fel de daune-interese, </w:t>
            </w:r>
            <w:proofErr w:type="spellStart"/>
            <w:r w:rsidRPr="00D00F19">
              <w:rPr>
                <w:noProof w:val="0"/>
                <w:lang w:eastAsia="ru-RU"/>
              </w:rPr>
              <w:t>compensaţii</w:t>
            </w:r>
            <w:proofErr w:type="spellEnd"/>
            <w:r w:rsidRPr="00D00F19">
              <w:rPr>
                <w:noProof w:val="0"/>
                <w:lang w:eastAsia="ru-RU"/>
              </w:rPr>
              <w:t xml:space="preserve"> plătibile conform prevederilor legale, în </w:t>
            </w:r>
            <w:proofErr w:type="spellStart"/>
            <w:r w:rsidRPr="00D00F19">
              <w:rPr>
                <w:noProof w:val="0"/>
                <w:lang w:eastAsia="ru-RU"/>
              </w:rPr>
              <w:t>privinţa</w:t>
            </w:r>
            <w:proofErr w:type="spellEnd"/>
            <w:r w:rsidRPr="00D00F19">
              <w:rPr>
                <w:noProof w:val="0"/>
                <w:lang w:eastAsia="ru-RU"/>
              </w:rPr>
              <w:t xml:space="preserve"> sau ca urmare a unui accident sau prejudiciu adus unui muncitor sau altei persoane angajate de Antreprenor, cu </w:t>
            </w:r>
            <w:proofErr w:type="spellStart"/>
            <w:r w:rsidRPr="00D00F19">
              <w:rPr>
                <w:noProof w:val="0"/>
                <w:lang w:eastAsia="ru-RU"/>
              </w:rPr>
              <w:t>excepţia</w:t>
            </w:r>
            <w:proofErr w:type="spellEnd"/>
            <w:r w:rsidRPr="00D00F19">
              <w:rPr>
                <w:noProof w:val="0"/>
                <w:lang w:eastAsia="ru-RU"/>
              </w:rPr>
              <w:t xml:space="preserve"> unui accident sau prejudiciu rezultând din vina Beneficiarului, a </w:t>
            </w:r>
            <w:proofErr w:type="spellStart"/>
            <w:r w:rsidRPr="00D00F19">
              <w:rPr>
                <w:noProof w:val="0"/>
                <w:lang w:eastAsia="ru-RU"/>
              </w:rPr>
              <w:t>agenţilor</w:t>
            </w:r>
            <w:proofErr w:type="spellEnd"/>
            <w:r w:rsidRPr="00D00F19">
              <w:rPr>
                <w:noProof w:val="0"/>
                <w:lang w:eastAsia="ru-RU"/>
              </w:rPr>
              <w:t xml:space="preserve"> sau a </w:t>
            </w:r>
            <w:proofErr w:type="spellStart"/>
            <w:r w:rsidRPr="00D00F19">
              <w:rPr>
                <w:noProof w:val="0"/>
                <w:lang w:eastAsia="ru-RU"/>
              </w:rPr>
              <w:t>angajaţilor</w:t>
            </w:r>
            <w:proofErr w:type="spellEnd"/>
            <w:r w:rsidRPr="00D00F19">
              <w:rPr>
                <w:noProof w:val="0"/>
                <w:lang w:eastAsia="ru-RU"/>
              </w:rPr>
              <w:t xml:space="preserve"> acestora.</w:t>
            </w:r>
          </w:p>
          <w:p w14:paraId="641D0639" w14:textId="77777777" w:rsidR="00D00F19" w:rsidRPr="00D00F19" w:rsidRDefault="00D00F19" w:rsidP="00D00F19">
            <w:pPr>
              <w:tabs>
                <w:tab w:val="left" w:pos="360"/>
              </w:tabs>
              <w:spacing w:line="276" w:lineRule="auto"/>
              <w:jc w:val="both"/>
              <w:rPr>
                <w:noProof w:val="0"/>
                <w:lang w:eastAsia="ru-RU"/>
              </w:rPr>
            </w:pPr>
          </w:p>
          <w:p w14:paraId="48849924" w14:textId="77777777" w:rsidR="00D00F19" w:rsidRPr="00D00F19" w:rsidRDefault="00D00F19" w:rsidP="00D00F19">
            <w:pPr>
              <w:tabs>
                <w:tab w:val="left" w:pos="360"/>
              </w:tabs>
              <w:spacing w:line="276" w:lineRule="auto"/>
              <w:jc w:val="both"/>
              <w:rPr>
                <w:noProof w:val="0"/>
                <w:lang w:eastAsia="ru-RU"/>
              </w:rPr>
            </w:pPr>
          </w:p>
          <w:p w14:paraId="21F3CB27" w14:textId="77777777" w:rsidR="00D00F19" w:rsidRPr="00D00F19" w:rsidRDefault="00D00F19" w:rsidP="00D00F19">
            <w:pPr>
              <w:tabs>
                <w:tab w:val="left" w:pos="360"/>
              </w:tabs>
              <w:spacing w:line="276" w:lineRule="auto"/>
              <w:jc w:val="both"/>
              <w:rPr>
                <w:noProof w:val="0"/>
                <w:lang w:eastAsia="ru-RU"/>
              </w:rPr>
            </w:pPr>
          </w:p>
          <w:p w14:paraId="20C55F2D" w14:textId="77777777" w:rsidR="00D00F19" w:rsidRPr="00D00F19" w:rsidRDefault="00D00F19" w:rsidP="00D00F19">
            <w:pPr>
              <w:tabs>
                <w:tab w:val="left" w:pos="540"/>
              </w:tabs>
              <w:spacing w:line="276" w:lineRule="auto"/>
              <w:jc w:val="both"/>
              <w:rPr>
                <w:b/>
                <w:noProof w:val="0"/>
                <w:lang w:eastAsia="ru-RU"/>
              </w:rPr>
            </w:pPr>
            <w:r w:rsidRPr="00D00F19">
              <w:rPr>
                <w:b/>
                <w:noProof w:val="0"/>
                <w:lang w:eastAsia="ru-RU"/>
              </w:rPr>
              <w:t xml:space="preserve">16. GARANŢIA DE BUNĂ EXECUŢIE A CONTRACTULUI </w:t>
            </w:r>
          </w:p>
          <w:p w14:paraId="4EE10A2D" w14:textId="77777777" w:rsidR="00D00F19" w:rsidRPr="00D00F19" w:rsidRDefault="00D00F19" w:rsidP="00D00F19">
            <w:pPr>
              <w:spacing w:line="276" w:lineRule="auto"/>
              <w:jc w:val="both"/>
              <w:rPr>
                <w:noProof w:val="0"/>
                <w:lang w:eastAsia="ru-RU"/>
              </w:rPr>
            </w:pPr>
            <w:r w:rsidRPr="00D00F19">
              <w:rPr>
                <w:noProof w:val="0"/>
                <w:lang w:eastAsia="ru-RU"/>
              </w:rPr>
              <w:t xml:space="preserve">16.1. Antreprenorul va furniza Beneficiarului, în termen de 5 zile lucrătoare de la data semnării contractului, o </w:t>
            </w:r>
            <w:proofErr w:type="spellStart"/>
            <w:r w:rsidRPr="00D00F19">
              <w:rPr>
                <w:noProof w:val="0"/>
                <w:lang w:eastAsia="ru-RU"/>
              </w:rPr>
              <w:t>garanţie</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constituită conform actelor normative, pentru realizarea corespunzătoare a contractului, în cuantumul solicitat în anunțul de participare.</w:t>
            </w:r>
          </w:p>
          <w:p w14:paraId="2A504F78" w14:textId="076C8FED" w:rsidR="00D00F19" w:rsidRPr="00950DE3" w:rsidRDefault="00D00F19" w:rsidP="00D00F19">
            <w:pPr>
              <w:spacing w:line="276" w:lineRule="auto"/>
              <w:jc w:val="both"/>
              <w:rPr>
                <w:noProof w:val="0"/>
                <w:highlight w:val="yellow"/>
                <w:lang w:eastAsia="ru-RU"/>
              </w:rPr>
            </w:pPr>
            <w:r w:rsidRPr="00D00F19">
              <w:rPr>
                <w:noProof w:val="0"/>
                <w:lang w:eastAsia="ru-RU"/>
              </w:rPr>
              <w:t xml:space="preserve">16.2. Cuantumul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a contractului reprezintă </w:t>
            </w:r>
            <w:r w:rsidR="001506B2" w:rsidRPr="00950DE3">
              <w:rPr>
                <w:b/>
                <w:bCs/>
                <w:i/>
                <w:iCs/>
                <w:noProof w:val="0"/>
                <w:highlight w:val="yellow"/>
                <w:u w:val="single"/>
                <w:lang w:eastAsia="ru-RU"/>
              </w:rPr>
              <w:t>10</w:t>
            </w:r>
            <w:r w:rsidRPr="00950DE3">
              <w:rPr>
                <w:b/>
                <w:bCs/>
                <w:i/>
                <w:iCs/>
                <w:noProof w:val="0"/>
                <w:highlight w:val="yellow"/>
                <w:u w:val="single"/>
                <w:lang w:eastAsia="ru-RU"/>
              </w:rPr>
              <w:t>%</w:t>
            </w:r>
            <w:r w:rsidRPr="00950DE3">
              <w:rPr>
                <w:noProof w:val="0"/>
                <w:highlight w:val="yellow"/>
                <w:lang w:eastAsia="ru-RU"/>
              </w:rPr>
              <w:t xml:space="preserve">  </w:t>
            </w:r>
            <w:r w:rsidRPr="00950DE3">
              <w:rPr>
                <w:noProof w:val="0"/>
                <w:color w:val="333333"/>
                <w:highlight w:val="yellow"/>
                <w:shd w:val="clear" w:color="auto" w:fill="FFFFFF"/>
                <w:lang w:eastAsia="ru-RU"/>
              </w:rPr>
              <w:t xml:space="preserve">din valoarea de deviz a contractului de </w:t>
            </w:r>
            <w:proofErr w:type="spellStart"/>
            <w:r w:rsidRPr="00950DE3">
              <w:rPr>
                <w:noProof w:val="0"/>
                <w:color w:val="333333"/>
                <w:highlight w:val="yellow"/>
                <w:shd w:val="clear" w:color="auto" w:fill="FFFFFF"/>
                <w:lang w:eastAsia="ru-RU"/>
              </w:rPr>
              <w:t>achiziţii</w:t>
            </w:r>
            <w:proofErr w:type="spellEnd"/>
            <w:r w:rsidRPr="00950DE3">
              <w:rPr>
                <w:noProof w:val="0"/>
                <w:color w:val="333333"/>
                <w:highlight w:val="yellow"/>
                <w:shd w:val="clear" w:color="auto" w:fill="FFFFFF"/>
                <w:lang w:eastAsia="ru-RU"/>
              </w:rPr>
              <w:t xml:space="preserve"> publice </w:t>
            </w:r>
            <w:proofErr w:type="spellStart"/>
            <w:r w:rsidRPr="00950DE3">
              <w:rPr>
                <w:noProof w:val="0"/>
                <w:highlight w:val="yellow"/>
                <w:lang w:eastAsia="ru-RU"/>
              </w:rPr>
              <w:t>şi</w:t>
            </w:r>
            <w:proofErr w:type="spellEnd"/>
            <w:r w:rsidRPr="00950DE3">
              <w:rPr>
                <w:noProof w:val="0"/>
                <w:highlight w:val="yellow"/>
                <w:lang w:eastAsia="ru-RU"/>
              </w:rPr>
              <w:t xml:space="preserve"> se va constitui fie:</w:t>
            </w:r>
          </w:p>
          <w:p w14:paraId="5C1BCF42" w14:textId="5EB78734" w:rsidR="00950DE3" w:rsidRPr="00950DE3" w:rsidRDefault="00950DE3" w:rsidP="00950DE3">
            <w:pPr>
              <w:shd w:val="clear" w:color="auto" w:fill="FFFFFF" w:themeFill="background1"/>
              <w:tabs>
                <w:tab w:val="right" w:pos="426"/>
              </w:tabs>
              <w:spacing w:before="120"/>
              <w:ind w:left="360"/>
              <w:jc w:val="both"/>
              <w:rPr>
                <w:b/>
                <w:i/>
                <w:iCs/>
                <w:noProof w:val="0"/>
                <w:lang w:eastAsia="ru-RU"/>
              </w:rPr>
            </w:pPr>
            <w:r w:rsidRPr="00950DE3">
              <w:rPr>
                <w:b/>
                <w:i/>
                <w:iCs/>
                <w:noProof w:val="0"/>
                <w:lang w:eastAsia="ru-RU"/>
              </w:rPr>
              <w:t>-</w:t>
            </w:r>
            <w:r w:rsidRPr="00950DE3">
              <w:rPr>
                <w:b/>
                <w:i/>
                <w:iCs/>
              </w:rPr>
              <w:t xml:space="preserve"> </w:t>
            </w:r>
            <w:r w:rsidRPr="00950DE3">
              <w:rPr>
                <w:b/>
                <w:i/>
                <w:iCs/>
                <w:noProof w:val="0"/>
                <w:lang w:eastAsia="ru-RU"/>
              </w:rPr>
              <w:t xml:space="preserve">rețineri succesive directe din plata cuvenită pentru facturile înaintate </w:t>
            </w:r>
            <w:r w:rsidRPr="00950DE3">
              <w:rPr>
                <w:b/>
                <w:i/>
                <w:iCs/>
                <w:noProof w:val="0"/>
                <w:u w:val="single"/>
                <w:lang w:eastAsia="ru-RU"/>
              </w:rPr>
              <w:t>10 %</w:t>
            </w:r>
            <w:r w:rsidRPr="00950DE3">
              <w:rPr>
                <w:b/>
                <w:i/>
                <w:iCs/>
                <w:noProof w:val="0"/>
                <w:lang w:eastAsia="ru-RU"/>
              </w:rPr>
              <w:t xml:space="preserve">, </w:t>
            </w:r>
            <w:r>
              <w:rPr>
                <w:b/>
                <w:i/>
                <w:iCs/>
                <w:noProof w:val="0"/>
                <w:lang w:eastAsia="ru-RU"/>
              </w:rPr>
              <w:t xml:space="preserve">      </w:t>
            </w:r>
            <w:r w:rsidRPr="00950DE3">
              <w:rPr>
                <w:b/>
                <w:i/>
                <w:iCs/>
                <w:noProof w:val="0"/>
                <w:lang w:eastAsia="ru-RU"/>
              </w:rPr>
              <w:t>sau,</w:t>
            </w:r>
          </w:p>
          <w:p w14:paraId="31EB0738" w14:textId="1A2B20BD" w:rsidR="00950DE3" w:rsidRPr="0003073E" w:rsidRDefault="00950DE3" w:rsidP="00950DE3">
            <w:pPr>
              <w:shd w:val="clear" w:color="auto" w:fill="FFFFFF" w:themeFill="background1"/>
              <w:tabs>
                <w:tab w:val="right" w:pos="426"/>
              </w:tabs>
              <w:spacing w:before="120"/>
              <w:ind w:left="360"/>
              <w:jc w:val="both"/>
              <w:rPr>
                <w:bCs/>
                <w:i/>
                <w:iCs/>
                <w:noProof w:val="0"/>
                <w:lang w:eastAsia="ru-RU"/>
              </w:rPr>
            </w:pPr>
            <w:r w:rsidRPr="00950DE3">
              <w:rPr>
                <w:b/>
                <w:i/>
                <w:iCs/>
                <w:noProof w:val="0"/>
                <w:lang w:eastAsia="ru-RU"/>
              </w:rPr>
              <w:t xml:space="preserve">- transfer pe contul autorității contractate </w:t>
            </w:r>
            <w:r w:rsidR="009903D9">
              <w:rPr>
                <w:b/>
                <w:i/>
                <w:iCs/>
                <w:noProof w:val="0"/>
                <w:u w:val="single"/>
                <w:lang w:eastAsia="ru-RU"/>
              </w:rPr>
              <w:t>10</w:t>
            </w:r>
            <w:r w:rsidRPr="00950DE3">
              <w:rPr>
                <w:b/>
                <w:i/>
                <w:iCs/>
                <w:noProof w:val="0"/>
                <w:u w:val="single"/>
                <w:lang w:eastAsia="ru-RU"/>
              </w:rPr>
              <w:t>%</w:t>
            </w:r>
            <w:r w:rsidRPr="00950DE3">
              <w:rPr>
                <w:b/>
                <w:i/>
                <w:iCs/>
                <w:noProof w:val="0"/>
                <w:lang w:eastAsia="ru-RU"/>
              </w:rPr>
              <w:t xml:space="preserve"> - IBAN: MD03TRPCDZ518440A00839AA</w:t>
            </w:r>
            <w:r w:rsidRPr="0003073E">
              <w:rPr>
                <w:bCs/>
                <w:i/>
                <w:iCs/>
                <w:noProof w:val="0"/>
                <w:lang w:eastAsia="ru-RU"/>
              </w:rPr>
              <w:t>.</w:t>
            </w:r>
          </w:p>
          <w:p w14:paraId="79B52582" w14:textId="77777777" w:rsidR="00D00F19" w:rsidRPr="00D00F19" w:rsidRDefault="00D00F19" w:rsidP="00D00F19">
            <w:pPr>
              <w:spacing w:line="276" w:lineRule="auto"/>
              <w:jc w:val="both"/>
              <w:rPr>
                <w:noProof w:val="0"/>
                <w:lang w:eastAsia="ru-RU"/>
              </w:rPr>
            </w:pPr>
            <w:r w:rsidRPr="00D00F19">
              <w:rPr>
                <w:noProof w:val="0"/>
                <w:lang w:eastAsia="ru-RU"/>
              </w:rPr>
              <w:t xml:space="preserve">16.3. În cazul în care pe parcursul executării contractului, se suplimentează valoarea acestuia, Antreprenorul are </w:t>
            </w:r>
            <w:proofErr w:type="spellStart"/>
            <w:r w:rsidRPr="00D00F19">
              <w:rPr>
                <w:noProof w:val="0"/>
                <w:lang w:eastAsia="ru-RU"/>
              </w:rPr>
              <w:t>obligaţia</w:t>
            </w:r>
            <w:proofErr w:type="spellEnd"/>
            <w:r w:rsidRPr="00D00F19">
              <w:rPr>
                <w:noProof w:val="0"/>
                <w:lang w:eastAsia="ru-RU"/>
              </w:rPr>
              <w:t xml:space="preserve"> de a completa </w:t>
            </w:r>
            <w:proofErr w:type="spellStart"/>
            <w:r w:rsidRPr="00D00F19">
              <w:rPr>
                <w:noProof w:val="0"/>
                <w:lang w:eastAsia="ru-RU"/>
              </w:rPr>
              <w:t>garanţia</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în </w:t>
            </w:r>
            <w:proofErr w:type="spellStart"/>
            <w:r w:rsidRPr="00D00F19">
              <w:rPr>
                <w:noProof w:val="0"/>
                <w:lang w:eastAsia="ru-RU"/>
              </w:rPr>
              <w:t>corelaţie</w:t>
            </w:r>
            <w:proofErr w:type="spellEnd"/>
            <w:r w:rsidRPr="00D00F19">
              <w:rPr>
                <w:noProof w:val="0"/>
                <w:lang w:eastAsia="ru-RU"/>
              </w:rPr>
              <w:t xml:space="preserve"> cu noua valoare de deviz a contractului de </w:t>
            </w:r>
            <w:proofErr w:type="spellStart"/>
            <w:r w:rsidRPr="00D00F19">
              <w:rPr>
                <w:noProof w:val="0"/>
                <w:lang w:eastAsia="ru-RU"/>
              </w:rPr>
              <w:t>achiziţie</w:t>
            </w:r>
            <w:proofErr w:type="spellEnd"/>
            <w:r w:rsidRPr="00D00F19">
              <w:rPr>
                <w:noProof w:val="0"/>
                <w:lang w:eastAsia="ru-RU"/>
              </w:rPr>
              <w:t xml:space="preserve"> publică. În </w:t>
            </w:r>
            <w:proofErr w:type="spellStart"/>
            <w:r w:rsidRPr="00D00F19">
              <w:rPr>
                <w:noProof w:val="0"/>
                <w:lang w:eastAsia="ru-RU"/>
              </w:rPr>
              <w:t>situaţia</w:t>
            </w:r>
            <w:proofErr w:type="spellEnd"/>
            <w:r w:rsidRPr="00D00F19">
              <w:rPr>
                <w:noProof w:val="0"/>
                <w:lang w:eastAsia="ru-RU"/>
              </w:rPr>
              <w:t xml:space="preserve"> executării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w:t>
            </w:r>
            <w:proofErr w:type="spellStart"/>
            <w:r w:rsidRPr="00D00F19">
              <w:rPr>
                <w:noProof w:val="0"/>
                <w:lang w:eastAsia="ru-RU"/>
              </w:rPr>
              <w:t>parţial</w:t>
            </w:r>
            <w:proofErr w:type="spellEnd"/>
            <w:r w:rsidRPr="00D00F19">
              <w:rPr>
                <w:noProof w:val="0"/>
                <w:lang w:eastAsia="ru-RU"/>
              </w:rPr>
              <w:t xml:space="preserve"> sau total, Antreprenorul are </w:t>
            </w:r>
            <w:proofErr w:type="spellStart"/>
            <w:r w:rsidRPr="00D00F19">
              <w:rPr>
                <w:noProof w:val="0"/>
                <w:lang w:eastAsia="ru-RU"/>
              </w:rPr>
              <w:t>obligaţia</w:t>
            </w:r>
            <w:proofErr w:type="spellEnd"/>
            <w:r w:rsidRPr="00D00F19">
              <w:rPr>
                <w:noProof w:val="0"/>
                <w:lang w:eastAsia="ru-RU"/>
              </w:rPr>
              <w:t xml:space="preserve"> de a reîntregi </w:t>
            </w:r>
            <w:proofErr w:type="spellStart"/>
            <w:r w:rsidRPr="00D00F19">
              <w:rPr>
                <w:noProof w:val="0"/>
                <w:lang w:eastAsia="ru-RU"/>
              </w:rPr>
              <w:t>garanţia</w:t>
            </w:r>
            <w:proofErr w:type="spellEnd"/>
            <w:r w:rsidRPr="00D00F19">
              <w:rPr>
                <w:noProof w:val="0"/>
                <w:lang w:eastAsia="ru-RU"/>
              </w:rPr>
              <w:t xml:space="preserve"> în cauză raportat la restul rămas de executat. </w:t>
            </w:r>
          </w:p>
          <w:p w14:paraId="356CD820" w14:textId="77777777" w:rsidR="00D00F19" w:rsidRPr="00D00F19" w:rsidRDefault="00D00F19" w:rsidP="00D00F19">
            <w:pPr>
              <w:spacing w:line="276" w:lineRule="auto"/>
              <w:jc w:val="both"/>
              <w:rPr>
                <w:noProof w:val="0"/>
                <w:lang w:eastAsia="ru-RU"/>
              </w:rPr>
            </w:pPr>
            <w:r w:rsidRPr="00D00F19">
              <w:rPr>
                <w:noProof w:val="0"/>
                <w:lang w:eastAsia="ru-RU"/>
              </w:rPr>
              <w:t xml:space="preserve">16.4.  Antreprenorul se va asigura că </w:t>
            </w:r>
            <w:proofErr w:type="spellStart"/>
            <w:r w:rsidRPr="00D00F19">
              <w:rPr>
                <w:noProof w:val="0"/>
                <w:lang w:eastAsia="ru-RU"/>
              </w:rPr>
              <w:t>garanţia</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este valabilă și acoperă terminii stabiliți de Codul urbanismului și construcțiilor al Republicii Moldova nr. 434/2023. Dacă termenii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specifică data de expirare a acesteia, Antreprenorul va prelungi valabilitatea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cu 20 de zile înainte de data de expirare a acesteia.</w:t>
            </w:r>
          </w:p>
          <w:p w14:paraId="2BAC0CAF" w14:textId="77777777" w:rsidR="00D00F19" w:rsidRPr="00D00F19" w:rsidRDefault="00D00F19" w:rsidP="00D00F19">
            <w:pPr>
              <w:spacing w:line="276" w:lineRule="auto"/>
              <w:jc w:val="both"/>
              <w:rPr>
                <w:noProof w:val="0"/>
                <w:lang w:eastAsia="ru-RU"/>
              </w:rPr>
            </w:pPr>
            <w:r w:rsidRPr="00D00F19">
              <w:rPr>
                <w:noProof w:val="0"/>
                <w:lang w:eastAsia="ru-RU"/>
              </w:rPr>
              <w:t xml:space="preserve">16.5. Beneficiarul va executa </w:t>
            </w:r>
            <w:proofErr w:type="spellStart"/>
            <w:r w:rsidRPr="00D00F19">
              <w:rPr>
                <w:noProof w:val="0"/>
                <w:lang w:eastAsia="ru-RU"/>
              </w:rPr>
              <w:t>garanţia</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în eventualitatea în care:</w:t>
            </w:r>
          </w:p>
          <w:p w14:paraId="026F4CE0" w14:textId="77777777" w:rsidR="00D00F19" w:rsidRPr="00D00F19" w:rsidRDefault="00D00F19" w:rsidP="00D00F19">
            <w:pPr>
              <w:spacing w:line="276" w:lineRule="auto"/>
              <w:jc w:val="both"/>
              <w:rPr>
                <w:noProof w:val="0"/>
                <w:lang w:eastAsia="ru-RU"/>
              </w:rPr>
            </w:pPr>
            <w:r w:rsidRPr="00D00F19">
              <w:rPr>
                <w:noProof w:val="0"/>
                <w:lang w:eastAsia="ru-RU"/>
              </w:rPr>
              <w:t>a) oricând pe parcursul îndeplinirii contractului, în limita prejudiciului creat, în conformitate cu actele normative;</w:t>
            </w:r>
          </w:p>
          <w:p w14:paraId="02E4E2CE" w14:textId="77777777" w:rsidR="00D00F19" w:rsidRPr="00D00F19" w:rsidRDefault="00D00F19" w:rsidP="00D00F19">
            <w:pPr>
              <w:spacing w:line="276" w:lineRule="auto"/>
              <w:jc w:val="both"/>
              <w:rPr>
                <w:noProof w:val="0"/>
                <w:lang w:eastAsia="ru-RU"/>
              </w:rPr>
            </w:pPr>
            <w:r w:rsidRPr="00D00F19">
              <w:rPr>
                <w:noProof w:val="0"/>
                <w:lang w:eastAsia="ru-RU"/>
              </w:rPr>
              <w:t xml:space="preserve">b) Antreprenorul nu </w:t>
            </w:r>
            <w:proofErr w:type="spellStart"/>
            <w:r w:rsidRPr="00D00F19">
              <w:rPr>
                <w:noProof w:val="0"/>
                <w:lang w:eastAsia="ru-RU"/>
              </w:rPr>
              <w:t>reuşeşte</w:t>
            </w:r>
            <w:proofErr w:type="spellEnd"/>
            <w:r w:rsidRPr="00D00F19">
              <w:rPr>
                <w:noProof w:val="0"/>
                <w:lang w:eastAsia="ru-RU"/>
              </w:rPr>
              <w:t xml:space="preserve"> să prelungească valabilitatea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w:t>
            </w:r>
            <w:proofErr w:type="spellStart"/>
            <w:r w:rsidRPr="00D00F19">
              <w:rPr>
                <w:noProof w:val="0"/>
                <w:lang w:eastAsia="ru-RU"/>
              </w:rPr>
              <w:t>aşa</w:t>
            </w:r>
            <w:proofErr w:type="spellEnd"/>
            <w:r w:rsidRPr="00D00F19">
              <w:rPr>
                <w:noProof w:val="0"/>
                <w:lang w:eastAsia="ru-RU"/>
              </w:rPr>
              <w:t xml:space="preserve"> cum este prevăzut la pct. 16.4., sau să completeze </w:t>
            </w:r>
            <w:proofErr w:type="spellStart"/>
            <w:r w:rsidRPr="00D00F19">
              <w:rPr>
                <w:noProof w:val="0"/>
                <w:lang w:eastAsia="ru-RU"/>
              </w:rPr>
              <w:t>garanţia</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w:t>
            </w:r>
            <w:proofErr w:type="spellStart"/>
            <w:r w:rsidRPr="00D00F19">
              <w:rPr>
                <w:noProof w:val="0"/>
                <w:lang w:eastAsia="ru-RU"/>
              </w:rPr>
              <w:t>aşa</w:t>
            </w:r>
            <w:proofErr w:type="spellEnd"/>
            <w:r w:rsidRPr="00D00F19">
              <w:rPr>
                <w:noProof w:val="0"/>
                <w:lang w:eastAsia="ru-RU"/>
              </w:rPr>
              <w:t xml:space="preserve"> cum este prevăzut la pct. 16.3, </w:t>
            </w:r>
            <w:proofErr w:type="spellStart"/>
            <w:r w:rsidRPr="00D00F19">
              <w:rPr>
                <w:noProof w:val="0"/>
                <w:lang w:eastAsia="ru-RU"/>
              </w:rPr>
              <w:t>situaţii</w:t>
            </w:r>
            <w:proofErr w:type="spellEnd"/>
            <w:r w:rsidRPr="00D00F19">
              <w:rPr>
                <w:noProof w:val="0"/>
                <w:lang w:eastAsia="ru-RU"/>
              </w:rPr>
              <w:t xml:space="preserve"> în care Beneficiarul poate revendica întreaga valoare a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lastRenderedPageBreak/>
              <w:t>execuţie</w:t>
            </w:r>
            <w:proofErr w:type="spellEnd"/>
            <w:r w:rsidRPr="00D00F19">
              <w:rPr>
                <w:noProof w:val="0"/>
                <w:lang w:eastAsia="ru-RU"/>
              </w:rPr>
              <w:t>.</w:t>
            </w:r>
          </w:p>
          <w:p w14:paraId="21DD9982" w14:textId="77777777" w:rsidR="00D00F19" w:rsidRPr="00D00F19" w:rsidRDefault="00D00F19" w:rsidP="00D00F19">
            <w:pPr>
              <w:spacing w:line="276" w:lineRule="auto"/>
              <w:jc w:val="both"/>
              <w:rPr>
                <w:noProof w:val="0"/>
                <w:lang w:eastAsia="ru-RU"/>
              </w:rPr>
            </w:pPr>
            <w:r w:rsidRPr="00D00F19">
              <w:rPr>
                <w:noProof w:val="0"/>
                <w:lang w:eastAsia="ru-RU"/>
              </w:rPr>
              <w:t xml:space="preserve">16.6. Anterior emiterii unei </w:t>
            </w:r>
            <w:proofErr w:type="spellStart"/>
            <w:r w:rsidRPr="00D00F19">
              <w:rPr>
                <w:noProof w:val="0"/>
                <w:lang w:eastAsia="ru-RU"/>
              </w:rPr>
              <w:t>pretenţii</w:t>
            </w:r>
            <w:proofErr w:type="spellEnd"/>
            <w:r w:rsidRPr="00D00F19">
              <w:rPr>
                <w:noProof w:val="0"/>
                <w:lang w:eastAsia="ru-RU"/>
              </w:rPr>
              <w:t xml:space="preserve"> asupra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Beneficiarul are </w:t>
            </w:r>
            <w:proofErr w:type="spellStart"/>
            <w:r w:rsidRPr="00D00F19">
              <w:rPr>
                <w:noProof w:val="0"/>
                <w:lang w:eastAsia="ru-RU"/>
              </w:rPr>
              <w:t>obligaţia</w:t>
            </w:r>
            <w:proofErr w:type="spellEnd"/>
            <w:r w:rsidRPr="00D00F19">
              <w:rPr>
                <w:noProof w:val="0"/>
                <w:lang w:eastAsia="ru-RU"/>
              </w:rPr>
              <w:t xml:space="preserve"> de a notifica atât Antreprenorul cât </w:t>
            </w:r>
            <w:proofErr w:type="spellStart"/>
            <w:r w:rsidRPr="00D00F19">
              <w:rPr>
                <w:noProof w:val="0"/>
                <w:lang w:eastAsia="ru-RU"/>
              </w:rPr>
              <w:t>şi</w:t>
            </w:r>
            <w:proofErr w:type="spellEnd"/>
            <w:r w:rsidRPr="00D00F19">
              <w:rPr>
                <w:noProof w:val="0"/>
                <w:lang w:eastAsia="ru-RU"/>
              </w:rPr>
              <w:t xml:space="preserve"> emitentul instrumentului de garantare </w:t>
            </w:r>
            <w:proofErr w:type="spellStart"/>
            <w:r w:rsidRPr="00D00F19">
              <w:rPr>
                <w:noProof w:val="0"/>
                <w:lang w:eastAsia="ru-RU"/>
              </w:rPr>
              <w:t>pretenţia</w:t>
            </w:r>
            <w:proofErr w:type="spellEnd"/>
            <w:r w:rsidRPr="00D00F19">
              <w:rPr>
                <w:noProof w:val="0"/>
                <w:lang w:eastAsia="ru-RU"/>
              </w:rPr>
              <w:t xml:space="preserve"> sa, precizând </w:t>
            </w:r>
            <w:proofErr w:type="spellStart"/>
            <w:r w:rsidRPr="00D00F19">
              <w:rPr>
                <w:noProof w:val="0"/>
                <w:lang w:eastAsia="ru-RU"/>
              </w:rPr>
              <w:t>obligaţiile</w:t>
            </w:r>
            <w:proofErr w:type="spellEnd"/>
            <w:r w:rsidRPr="00D00F19">
              <w:rPr>
                <w:noProof w:val="0"/>
                <w:lang w:eastAsia="ru-RU"/>
              </w:rPr>
              <w:t xml:space="preserve"> care nu au fost respectate </w:t>
            </w:r>
            <w:proofErr w:type="spellStart"/>
            <w:r w:rsidRPr="00D00F19">
              <w:rPr>
                <w:noProof w:val="0"/>
                <w:lang w:eastAsia="ru-RU"/>
              </w:rPr>
              <w:t>şi</w:t>
            </w:r>
            <w:proofErr w:type="spellEnd"/>
            <w:r w:rsidRPr="00D00F19">
              <w:rPr>
                <w:noProof w:val="0"/>
                <w:lang w:eastAsia="ru-RU"/>
              </w:rPr>
              <w:t xml:space="preserve"> modul de calcul al prejudiciului în cazul nesoluționării pretențiilor.</w:t>
            </w:r>
          </w:p>
          <w:p w14:paraId="4D56E231" w14:textId="77777777" w:rsidR="00D00F19" w:rsidRPr="00D00F19" w:rsidRDefault="00D00F19" w:rsidP="00D00F19">
            <w:pPr>
              <w:tabs>
                <w:tab w:val="left" w:pos="360"/>
              </w:tabs>
              <w:spacing w:line="276" w:lineRule="auto"/>
              <w:ind w:left="-15" w:firstLine="15"/>
              <w:contextualSpacing/>
              <w:jc w:val="both"/>
              <w:rPr>
                <w:noProof w:val="0"/>
                <w:lang w:val="en-US" w:eastAsia="ru-RU"/>
              </w:rPr>
            </w:pPr>
            <w:r w:rsidRPr="00D00F19">
              <w:rPr>
                <w:noProof w:val="0"/>
                <w:lang w:eastAsia="ru-RU"/>
              </w:rPr>
              <w:t xml:space="preserve">16.7. Restituirea </w:t>
            </w:r>
            <w:proofErr w:type="spellStart"/>
            <w:r w:rsidRPr="00D00F19">
              <w:rPr>
                <w:noProof w:val="0"/>
                <w:lang w:eastAsia="ru-RU"/>
              </w:rPr>
              <w:t>garanţiei</w:t>
            </w:r>
            <w:proofErr w:type="spellEnd"/>
            <w:r w:rsidRPr="00D00F19">
              <w:rPr>
                <w:noProof w:val="0"/>
                <w:lang w:eastAsia="ru-RU"/>
              </w:rPr>
              <w:t xml:space="preserve"> de bună </w:t>
            </w:r>
            <w:proofErr w:type="spellStart"/>
            <w:r w:rsidRPr="00D00F19">
              <w:rPr>
                <w:noProof w:val="0"/>
                <w:lang w:eastAsia="ru-RU"/>
              </w:rPr>
              <w:t>execuţie</w:t>
            </w:r>
            <w:proofErr w:type="spellEnd"/>
            <w:r w:rsidRPr="00D00F19">
              <w:rPr>
                <w:noProof w:val="0"/>
                <w:lang w:eastAsia="ru-RU"/>
              </w:rPr>
              <w:t xml:space="preserve"> a contractului se va face în conformitate cu prevederile Codul urbanismului și construcțiilor al Republicii Moldova nr.</w:t>
            </w:r>
            <w:r w:rsidRPr="00D00F19">
              <w:rPr>
                <w:noProof w:val="0"/>
                <w:lang w:val="en-US" w:eastAsia="ru-RU"/>
              </w:rPr>
              <w:t xml:space="preserve"> 434/2023.</w:t>
            </w:r>
          </w:p>
          <w:p w14:paraId="19305F6C" w14:textId="77777777" w:rsidR="00D00F19" w:rsidRPr="00D00F19" w:rsidRDefault="00D00F19" w:rsidP="00D00F19">
            <w:pPr>
              <w:tabs>
                <w:tab w:val="left" w:pos="360"/>
              </w:tabs>
              <w:spacing w:line="276" w:lineRule="auto"/>
              <w:jc w:val="both"/>
              <w:rPr>
                <w:noProof w:val="0"/>
                <w:lang w:val="en-US" w:eastAsia="ru-RU"/>
              </w:rPr>
            </w:pPr>
          </w:p>
          <w:p w14:paraId="6FC9821B" w14:textId="77777777" w:rsidR="00D00F19" w:rsidRPr="00D00F19" w:rsidRDefault="00D00F19">
            <w:pPr>
              <w:numPr>
                <w:ilvl w:val="0"/>
                <w:numId w:val="24"/>
              </w:numPr>
              <w:tabs>
                <w:tab w:val="left" w:pos="525"/>
              </w:tabs>
              <w:spacing w:line="276" w:lineRule="auto"/>
              <w:ind w:left="0" w:hanging="15"/>
              <w:contextualSpacing/>
              <w:jc w:val="both"/>
              <w:rPr>
                <w:noProof w:val="0"/>
                <w:lang w:val="ru-RU" w:eastAsia="ru-RU"/>
              </w:rPr>
            </w:pPr>
            <w:r w:rsidRPr="00D00F19">
              <w:rPr>
                <w:b/>
                <w:noProof w:val="0"/>
                <w:lang w:val="ru-RU" w:eastAsia="ru-RU"/>
              </w:rPr>
              <w:t>SOLUŢIONAREA LITIGIILOR</w:t>
            </w:r>
          </w:p>
          <w:p w14:paraId="209137C7" w14:textId="77777777" w:rsidR="00D00F19" w:rsidRPr="00D00F19" w:rsidRDefault="00D00F19" w:rsidP="00D00F19">
            <w:pPr>
              <w:tabs>
                <w:tab w:val="left" w:pos="3465"/>
              </w:tabs>
              <w:spacing w:line="276" w:lineRule="auto"/>
              <w:contextualSpacing/>
              <w:jc w:val="both"/>
              <w:rPr>
                <w:noProof w:val="0"/>
                <w:lang w:val="en-US" w:eastAsia="ru-RU"/>
              </w:rPr>
            </w:pPr>
            <w:r w:rsidRPr="00D00F19">
              <w:rPr>
                <w:noProof w:val="0"/>
                <w:lang w:val="en-US" w:eastAsia="ru-RU"/>
              </w:rPr>
              <w:t xml:space="preserve">17.1.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vor</w:t>
            </w:r>
            <w:proofErr w:type="spellEnd"/>
            <w:r w:rsidRPr="00D00F19">
              <w:rPr>
                <w:noProof w:val="0"/>
                <w:lang w:val="en-US" w:eastAsia="ru-RU"/>
              </w:rPr>
              <w:t xml:space="preserve"> face </w:t>
            </w:r>
            <w:proofErr w:type="spellStart"/>
            <w:r w:rsidRPr="00D00F19">
              <w:rPr>
                <w:noProof w:val="0"/>
                <w:lang w:val="en-US" w:eastAsia="ru-RU"/>
              </w:rPr>
              <w:t>eforturi</w:t>
            </w:r>
            <w:proofErr w:type="spellEnd"/>
            <w:r w:rsidRPr="00D00F19">
              <w:rPr>
                <w:noProof w:val="0"/>
                <w:lang w:val="en-US" w:eastAsia="ru-RU"/>
              </w:rPr>
              <w:t xml:space="preserve"> </w:t>
            </w:r>
            <w:proofErr w:type="spellStart"/>
            <w:r w:rsidRPr="00D00F19">
              <w:rPr>
                <w:noProof w:val="0"/>
                <w:lang w:val="en-US" w:eastAsia="ru-RU"/>
              </w:rPr>
              <w:t>pentru</w:t>
            </w:r>
            <w:proofErr w:type="spellEnd"/>
            <w:r w:rsidRPr="00D00F19">
              <w:rPr>
                <w:noProof w:val="0"/>
                <w:lang w:val="en-US" w:eastAsia="ru-RU"/>
              </w:rPr>
              <w:t xml:space="preserve"> a </w:t>
            </w:r>
            <w:proofErr w:type="spellStart"/>
            <w:r w:rsidRPr="00D00F19">
              <w:rPr>
                <w:noProof w:val="0"/>
                <w:lang w:val="en-US" w:eastAsia="ru-RU"/>
              </w:rPr>
              <w:t>rezolva</w:t>
            </w:r>
            <w:proofErr w:type="spellEnd"/>
            <w:r w:rsidRPr="00D00F19">
              <w:rPr>
                <w:noProof w:val="0"/>
                <w:lang w:val="en-US" w:eastAsia="ru-RU"/>
              </w:rPr>
              <w:t xml:space="preserve"> pe cale </w:t>
            </w:r>
            <w:proofErr w:type="spellStart"/>
            <w:r w:rsidRPr="00D00F19">
              <w:rPr>
                <w:noProof w:val="0"/>
                <w:lang w:val="en-US" w:eastAsia="ru-RU"/>
              </w:rPr>
              <w:t>amiabilă</w:t>
            </w:r>
            <w:proofErr w:type="spellEnd"/>
            <w:r w:rsidRPr="00D00F19">
              <w:rPr>
                <w:noProof w:val="0"/>
                <w:lang w:val="en-US" w:eastAsia="ru-RU"/>
              </w:rPr>
              <w:t xml:space="preserve"> </w:t>
            </w:r>
            <w:proofErr w:type="spellStart"/>
            <w:r w:rsidRPr="00D00F19">
              <w:rPr>
                <w:noProof w:val="0"/>
                <w:lang w:val="en-US" w:eastAsia="ru-RU"/>
              </w:rPr>
              <w:t>orice</w:t>
            </w:r>
            <w:proofErr w:type="spellEnd"/>
            <w:r w:rsidRPr="00D00F19">
              <w:rPr>
                <w:noProof w:val="0"/>
                <w:lang w:val="en-US" w:eastAsia="ru-RU"/>
              </w:rPr>
              <w:t xml:space="preserve"> </w:t>
            </w:r>
            <w:proofErr w:type="spellStart"/>
            <w:r w:rsidRPr="00D00F19">
              <w:rPr>
                <w:noProof w:val="0"/>
                <w:lang w:val="en-US" w:eastAsia="ru-RU"/>
              </w:rPr>
              <w:t>neînţelegere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litigiu</w:t>
            </w:r>
            <w:proofErr w:type="spellEnd"/>
            <w:r w:rsidRPr="00D00F19">
              <w:rPr>
                <w:noProof w:val="0"/>
                <w:lang w:val="en-US" w:eastAsia="ru-RU"/>
              </w:rPr>
              <w:t xml:space="preserve"> care se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ivi</w:t>
            </w:r>
            <w:proofErr w:type="spellEnd"/>
            <w:r w:rsidRPr="00D00F19">
              <w:rPr>
                <w:noProof w:val="0"/>
                <w:lang w:val="en-US" w:eastAsia="ru-RU"/>
              </w:rPr>
              <w:t xml:space="preserve"> </w:t>
            </w:r>
            <w:proofErr w:type="spellStart"/>
            <w:r w:rsidRPr="00D00F19">
              <w:rPr>
                <w:noProof w:val="0"/>
                <w:lang w:val="en-US" w:eastAsia="ru-RU"/>
              </w:rPr>
              <w:t>intre</w:t>
            </w:r>
            <w:proofErr w:type="spellEnd"/>
            <w:r w:rsidRPr="00D00F19">
              <w:rPr>
                <w:noProof w:val="0"/>
                <w:lang w:val="en-US" w:eastAsia="ru-RU"/>
              </w:rPr>
              <w:t xml:space="preserve"> </w:t>
            </w:r>
            <w:proofErr w:type="spellStart"/>
            <w:r w:rsidRPr="00D00F19">
              <w:rPr>
                <w:noProof w:val="0"/>
                <w:lang w:val="en-US" w:eastAsia="ru-RU"/>
              </w:rPr>
              <w:t>ei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cadrul</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legătură</w:t>
            </w:r>
            <w:proofErr w:type="spellEnd"/>
            <w:r w:rsidRPr="00D00F19">
              <w:rPr>
                <w:noProof w:val="0"/>
                <w:lang w:val="en-US" w:eastAsia="ru-RU"/>
              </w:rPr>
              <w:t xml:space="preserve"> cu </w:t>
            </w:r>
            <w:proofErr w:type="spellStart"/>
            <w:r w:rsidRPr="00D00F19">
              <w:rPr>
                <w:noProof w:val="0"/>
                <w:lang w:val="en-US" w:eastAsia="ru-RU"/>
              </w:rPr>
              <w:t>îndeplinirea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w:t>
            </w:r>
          </w:p>
          <w:p w14:paraId="7E158B68" w14:textId="77777777" w:rsidR="00D00F19" w:rsidRPr="00D00F19" w:rsidRDefault="00D00F19" w:rsidP="00D00F19">
            <w:pPr>
              <w:tabs>
                <w:tab w:val="left" w:pos="3465"/>
              </w:tabs>
              <w:spacing w:line="276" w:lineRule="auto"/>
              <w:contextualSpacing/>
              <w:jc w:val="both"/>
              <w:rPr>
                <w:noProof w:val="0"/>
                <w:lang w:val="en-US" w:eastAsia="ru-RU"/>
              </w:rPr>
            </w:pPr>
            <w:r w:rsidRPr="00D00F19">
              <w:rPr>
                <w:noProof w:val="0"/>
                <w:lang w:val="en-US" w:eastAsia="ru-RU"/>
              </w:rPr>
              <w:t xml:space="preserve">17.2.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ipoteza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w:t>
            </w:r>
            <w:proofErr w:type="spellStart"/>
            <w:r w:rsidRPr="00D00F19">
              <w:rPr>
                <w:noProof w:val="0"/>
                <w:lang w:val="en-US" w:eastAsia="ru-RU"/>
              </w:rPr>
              <w:t>părţile</w:t>
            </w:r>
            <w:proofErr w:type="spellEnd"/>
            <w:r w:rsidRPr="00D00F19">
              <w:rPr>
                <w:noProof w:val="0"/>
                <w:lang w:val="en-US" w:eastAsia="ru-RU"/>
              </w:rPr>
              <w:t xml:space="preserve"> nu </w:t>
            </w:r>
            <w:proofErr w:type="spellStart"/>
            <w:r w:rsidRPr="00D00F19">
              <w:rPr>
                <w:noProof w:val="0"/>
                <w:lang w:val="en-US" w:eastAsia="ru-RU"/>
              </w:rPr>
              <w:t>reusesc</w:t>
            </w:r>
            <w:proofErr w:type="spellEnd"/>
            <w:r w:rsidRPr="00D00F19">
              <w:rPr>
                <w:noProof w:val="0"/>
                <w:lang w:val="en-US" w:eastAsia="ru-RU"/>
              </w:rPr>
              <w:t xml:space="preserve"> o </w:t>
            </w:r>
            <w:proofErr w:type="spellStart"/>
            <w:r w:rsidRPr="00D00F19">
              <w:rPr>
                <w:noProof w:val="0"/>
                <w:lang w:val="en-US" w:eastAsia="ru-RU"/>
              </w:rPr>
              <w:t>soluţionare</w:t>
            </w:r>
            <w:proofErr w:type="spellEnd"/>
            <w:r w:rsidRPr="00D00F19">
              <w:rPr>
                <w:noProof w:val="0"/>
                <w:lang w:val="en-US" w:eastAsia="ru-RU"/>
              </w:rPr>
              <w:t xml:space="preserve"> </w:t>
            </w:r>
            <w:proofErr w:type="spellStart"/>
            <w:r w:rsidRPr="00D00F19">
              <w:rPr>
                <w:noProof w:val="0"/>
                <w:lang w:val="en-US" w:eastAsia="ru-RU"/>
              </w:rPr>
              <w:t>amiabila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termen de </w:t>
            </w:r>
            <w:r w:rsidRPr="00D00F19">
              <w:rPr>
                <w:noProof w:val="0"/>
                <w:u w:val="single"/>
                <w:lang w:val="en-US" w:eastAsia="ru-RU"/>
              </w:rPr>
              <w:t>14</w:t>
            </w:r>
            <w:r w:rsidRPr="00D00F19">
              <w:rPr>
                <w:noProof w:val="0"/>
                <w:lang w:val="en-US" w:eastAsia="ru-RU"/>
              </w:rPr>
              <w:t xml:space="preserve"> </w:t>
            </w:r>
            <w:proofErr w:type="spellStart"/>
            <w:r w:rsidRPr="00D00F19">
              <w:rPr>
                <w:noProof w:val="0"/>
                <w:lang w:val="en-US" w:eastAsia="ru-RU"/>
              </w:rPr>
              <w:t>zile</w:t>
            </w:r>
            <w:proofErr w:type="spellEnd"/>
            <w:r w:rsidRPr="00D00F19">
              <w:rPr>
                <w:noProof w:val="0"/>
                <w:lang w:val="en-US" w:eastAsia="ru-RU"/>
              </w:rPr>
              <w:t xml:space="preserve">, </w:t>
            </w:r>
            <w:proofErr w:type="spellStart"/>
            <w:r w:rsidRPr="00D00F19">
              <w:rPr>
                <w:noProof w:val="0"/>
                <w:lang w:val="en-US" w:eastAsia="ru-RU"/>
              </w:rPr>
              <w:t>fiecare</w:t>
            </w:r>
            <w:proofErr w:type="spellEnd"/>
            <w:r w:rsidRPr="00D00F19">
              <w:rPr>
                <w:noProof w:val="0"/>
                <w:lang w:val="en-US" w:eastAsia="ru-RU"/>
              </w:rPr>
              <w:t xml:space="preserve"> </w:t>
            </w:r>
            <w:proofErr w:type="spellStart"/>
            <w:r w:rsidRPr="00D00F19">
              <w:rPr>
                <w:noProof w:val="0"/>
                <w:lang w:val="en-US" w:eastAsia="ru-RU"/>
              </w:rPr>
              <w:t>dintre</w:t>
            </w:r>
            <w:proofErr w:type="spellEnd"/>
            <w:r w:rsidRPr="00D00F19">
              <w:rPr>
                <w:noProof w:val="0"/>
                <w:lang w:val="en-US" w:eastAsia="ru-RU"/>
              </w:rPr>
              <w:t xml:space="preserve"> </w:t>
            </w:r>
            <w:proofErr w:type="spellStart"/>
            <w:r w:rsidRPr="00D00F19">
              <w:rPr>
                <w:noProof w:val="0"/>
                <w:lang w:val="en-US" w:eastAsia="ru-RU"/>
              </w:rPr>
              <w:t>acestea</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solicita</w:t>
            </w:r>
            <w:proofErr w:type="spellEnd"/>
            <w:r w:rsidRPr="00D00F19">
              <w:rPr>
                <w:noProof w:val="0"/>
                <w:lang w:val="en-US" w:eastAsia="ru-RU"/>
              </w:rPr>
              <w:t xml:space="preserve"> ca </w:t>
            </w:r>
            <w:proofErr w:type="spellStart"/>
            <w:r w:rsidRPr="00D00F19">
              <w:rPr>
                <w:noProof w:val="0"/>
                <w:lang w:val="en-US" w:eastAsia="ru-RU"/>
              </w:rPr>
              <w:t>litigiul</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se </w:t>
            </w:r>
            <w:proofErr w:type="spellStart"/>
            <w:r w:rsidRPr="00D00F19">
              <w:rPr>
                <w:noProof w:val="0"/>
                <w:lang w:val="en-US" w:eastAsia="ru-RU"/>
              </w:rPr>
              <w:t>soluţioneze</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instantele</w:t>
            </w:r>
            <w:proofErr w:type="spellEnd"/>
            <w:r w:rsidRPr="00D00F19">
              <w:rPr>
                <w:noProof w:val="0"/>
                <w:lang w:val="en-US" w:eastAsia="ru-RU"/>
              </w:rPr>
              <w:t xml:space="preserve"> </w:t>
            </w:r>
            <w:proofErr w:type="spellStart"/>
            <w:r w:rsidRPr="00D00F19">
              <w:rPr>
                <w:noProof w:val="0"/>
                <w:lang w:val="en-US" w:eastAsia="ru-RU"/>
              </w:rPr>
              <w:t>judecătoreşti</w:t>
            </w:r>
            <w:proofErr w:type="spellEnd"/>
            <w:r w:rsidRPr="00D00F19">
              <w:rPr>
                <w:noProof w:val="0"/>
                <w:lang w:val="en-US" w:eastAsia="ru-RU"/>
              </w:rPr>
              <w:t xml:space="preserve"> </w:t>
            </w:r>
            <w:proofErr w:type="spellStart"/>
            <w:r w:rsidRPr="00D00F19">
              <w:rPr>
                <w:noProof w:val="0"/>
                <w:lang w:val="en-US" w:eastAsia="ru-RU"/>
              </w:rPr>
              <w:t>competente</w:t>
            </w:r>
            <w:proofErr w:type="spellEnd"/>
            <w:r w:rsidRPr="00D00F19">
              <w:rPr>
                <w:noProof w:val="0"/>
                <w:lang w:val="en-US" w:eastAsia="ru-RU"/>
              </w:rPr>
              <w:t>.</w:t>
            </w:r>
          </w:p>
          <w:p w14:paraId="1B9204E0" w14:textId="77777777" w:rsidR="00D00F19" w:rsidRPr="00D00F19" w:rsidRDefault="00D00F19" w:rsidP="00D00F19">
            <w:pPr>
              <w:tabs>
                <w:tab w:val="left" w:pos="567"/>
              </w:tabs>
              <w:spacing w:line="276" w:lineRule="auto"/>
              <w:contextualSpacing/>
              <w:jc w:val="both"/>
              <w:rPr>
                <w:noProof w:val="0"/>
                <w:lang w:val="en-US" w:eastAsia="ru-RU"/>
              </w:rPr>
            </w:pPr>
            <w:r w:rsidRPr="00D00F19">
              <w:rPr>
                <w:noProof w:val="0"/>
                <w:lang w:val="en-US" w:eastAsia="ru-RU"/>
              </w:rPr>
              <w:t xml:space="preserve">17.3.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litigiilor</w:t>
            </w:r>
            <w:proofErr w:type="spellEnd"/>
            <w:r w:rsidRPr="00D00F19">
              <w:rPr>
                <w:noProof w:val="0"/>
                <w:lang w:val="en-US" w:eastAsia="ru-RU"/>
              </w:rPr>
              <w:t xml:space="preserve">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calitatea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proprietăţile</w:t>
            </w:r>
            <w:proofErr w:type="spellEnd"/>
            <w:r w:rsidRPr="00D00F19">
              <w:rPr>
                <w:noProof w:val="0"/>
                <w:lang w:val="en-US" w:eastAsia="ru-RU"/>
              </w:rPr>
              <w:t xml:space="preserve"> </w:t>
            </w:r>
            <w:proofErr w:type="spellStart"/>
            <w:r w:rsidRPr="00D00F19">
              <w:rPr>
                <w:noProof w:val="0"/>
                <w:lang w:val="en-US" w:eastAsia="ru-RU"/>
              </w:rPr>
              <w:t>materialelor</w:t>
            </w:r>
            <w:proofErr w:type="spellEnd"/>
            <w:r w:rsidRPr="00D00F19">
              <w:rPr>
                <w:noProof w:val="0"/>
                <w:lang w:val="en-US" w:eastAsia="ru-RU"/>
              </w:rPr>
              <w:t xml:space="preserve"> de </w:t>
            </w:r>
            <w:proofErr w:type="spellStart"/>
            <w:r w:rsidRPr="00D00F19">
              <w:rPr>
                <w:noProof w:val="0"/>
                <w:lang w:val="en-US" w:eastAsia="ru-RU"/>
              </w:rPr>
              <w:t>construcţie</w:t>
            </w:r>
            <w:proofErr w:type="spellEnd"/>
            <w:r w:rsidRPr="00D00F19">
              <w:rPr>
                <w:noProof w:val="0"/>
                <w:lang w:val="en-US" w:eastAsia="ru-RU"/>
              </w:rPr>
              <w:t xml:space="preserve">, </w:t>
            </w:r>
            <w:proofErr w:type="spellStart"/>
            <w:r w:rsidRPr="00D00F19">
              <w:rPr>
                <w:noProof w:val="0"/>
                <w:lang w:val="en-US" w:eastAsia="ru-RU"/>
              </w:rPr>
              <w:t>procedurile</w:t>
            </w:r>
            <w:proofErr w:type="spellEnd"/>
            <w:r w:rsidRPr="00D00F19">
              <w:rPr>
                <w:noProof w:val="0"/>
                <w:lang w:val="en-US" w:eastAsia="ru-RU"/>
              </w:rPr>
              <w:t xml:space="preserve"> de </w:t>
            </w:r>
            <w:proofErr w:type="spellStart"/>
            <w:r w:rsidRPr="00D00F19">
              <w:rPr>
                <w:noProof w:val="0"/>
                <w:lang w:val="en-US" w:eastAsia="ru-RU"/>
              </w:rPr>
              <w:t>verificare</w:t>
            </w:r>
            <w:proofErr w:type="spellEnd"/>
            <w:r w:rsidRPr="00D00F19">
              <w:rPr>
                <w:noProof w:val="0"/>
                <w:lang w:val="en-US" w:eastAsia="ru-RU"/>
              </w:rPr>
              <w:t xml:space="preserve">, </w:t>
            </w:r>
            <w:proofErr w:type="spellStart"/>
            <w:r w:rsidRPr="00D00F19">
              <w:rPr>
                <w:noProof w:val="0"/>
                <w:lang w:val="en-US" w:eastAsia="ru-RU"/>
              </w:rPr>
              <w:t>corectitudinea</w:t>
            </w:r>
            <w:proofErr w:type="spellEnd"/>
            <w:r w:rsidRPr="00D00F19">
              <w:rPr>
                <w:noProof w:val="0"/>
                <w:lang w:val="en-US" w:eastAsia="ru-RU"/>
              </w:rPr>
              <w:t xml:space="preserve"> </w:t>
            </w:r>
            <w:proofErr w:type="spellStart"/>
            <w:r w:rsidRPr="00D00F19">
              <w:rPr>
                <w:noProof w:val="0"/>
                <w:lang w:val="en-US" w:eastAsia="ru-RU"/>
              </w:rPr>
              <w:t>efectuării</w:t>
            </w:r>
            <w:proofErr w:type="spellEnd"/>
            <w:r w:rsidRPr="00D00F19">
              <w:rPr>
                <w:noProof w:val="0"/>
                <w:lang w:val="en-US" w:eastAsia="ru-RU"/>
              </w:rPr>
              <w:t xml:space="preserve"> </w:t>
            </w:r>
            <w:proofErr w:type="spellStart"/>
            <w:r w:rsidRPr="00D00F19">
              <w:rPr>
                <w:noProof w:val="0"/>
                <w:lang w:val="en-US" w:eastAsia="ru-RU"/>
              </w:rPr>
              <w:t>probelor</w:t>
            </w:r>
            <w:proofErr w:type="spellEnd"/>
            <w:r w:rsidRPr="00D00F19">
              <w:rPr>
                <w:noProof w:val="0"/>
                <w:lang w:val="en-US" w:eastAsia="ru-RU"/>
              </w:rPr>
              <w:t xml:space="preserve">, a </w:t>
            </w:r>
            <w:proofErr w:type="spellStart"/>
            <w:r w:rsidRPr="00D00F19">
              <w:rPr>
                <w:noProof w:val="0"/>
                <w:lang w:val="en-US" w:eastAsia="ru-RU"/>
              </w:rPr>
              <w:t>utilajelor</w:t>
            </w:r>
            <w:proofErr w:type="spellEnd"/>
            <w:r w:rsidRPr="00D00F19">
              <w:rPr>
                <w:noProof w:val="0"/>
                <w:lang w:val="en-US" w:eastAsia="ru-RU"/>
              </w:rPr>
              <w:t xml:space="preserve"> de </w:t>
            </w:r>
            <w:proofErr w:type="spellStart"/>
            <w:r w:rsidRPr="00D00F19">
              <w:rPr>
                <w:noProof w:val="0"/>
                <w:lang w:val="en-US" w:eastAsia="ru-RU"/>
              </w:rPr>
              <w:t>construcţie</w:t>
            </w:r>
            <w:proofErr w:type="spellEnd"/>
            <w:r w:rsidRPr="00D00F19">
              <w:rPr>
                <w:noProof w:val="0"/>
                <w:lang w:val="en-US" w:eastAsia="ru-RU"/>
              </w:rPr>
              <w:t xml:space="preserve"> </w:t>
            </w:r>
            <w:proofErr w:type="spellStart"/>
            <w:r w:rsidRPr="00D00F19">
              <w:rPr>
                <w:noProof w:val="0"/>
                <w:lang w:val="en-US" w:eastAsia="ru-RU"/>
              </w:rPr>
              <w:t>folosite</w:t>
            </w:r>
            <w:proofErr w:type="spellEnd"/>
            <w:r w:rsidRPr="00D00F19">
              <w:rPr>
                <w:noProof w:val="0"/>
                <w:lang w:val="en-US" w:eastAsia="ru-RU"/>
              </w:rPr>
              <w:t xml:space="preserve">, </w:t>
            </w:r>
            <w:proofErr w:type="spellStart"/>
            <w:r w:rsidRPr="00D00F19">
              <w:rPr>
                <w:noProof w:val="0"/>
                <w:lang w:val="en-US" w:eastAsia="ru-RU"/>
              </w:rPr>
              <w:t>fiecare</w:t>
            </w:r>
            <w:proofErr w:type="spellEnd"/>
            <w:r w:rsidRPr="00D00F19">
              <w:rPr>
                <w:noProof w:val="0"/>
                <w:lang w:val="en-US" w:eastAsia="ru-RU"/>
              </w:rPr>
              <w:t xml:space="preserve"> </w:t>
            </w:r>
            <w:proofErr w:type="spellStart"/>
            <w:r w:rsidRPr="00D00F19">
              <w:rPr>
                <w:noProof w:val="0"/>
                <w:lang w:val="en-US" w:eastAsia="ru-RU"/>
              </w:rPr>
              <w:t>parte</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o </w:t>
            </w:r>
            <w:proofErr w:type="spellStart"/>
            <w:r w:rsidRPr="00D00F19">
              <w:rPr>
                <w:noProof w:val="0"/>
                <w:lang w:val="en-US" w:eastAsia="ru-RU"/>
              </w:rPr>
              <w:t>înştiinţare</w:t>
            </w:r>
            <w:proofErr w:type="spellEnd"/>
            <w:r w:rsidRPr="00D00F19">
              <w:rPr>
                <w:noProof w:val="0"/>
                <w:lang w:val="en-US" w:eastAsia="ru-RU"/>
              </w:rPr>
              <w:t xml:space="preserve"> </w:t>
            </w:r>
            <w:proofErr w:type="spellStart"/>
            <w:r w:rsidRPr="00D00F19">
              <w:rPr>
                <w:noProof w:val="0"/>
                <w:lang w:val="en-US" w:eastAsia="ru-RU"/>
              </w:rPr>
              <w:t>prealabilă</w:t>
            </w:r>
            <w:proofErr w:type="spellEnd"/>
            <w:r w:rsidRPr="00D00F19">
              <w:rPr>
                <w:noProof w:val="0"/>
                <w:lang w:val="en-US" w:eastAsia="ru-RU"/>
              </w:rPr>
              <w:t xml:space="preserve"> a </w:t>
            </w:r>
            <w:proofErr w:type="spellStart"/>
            <w:r w:rsidRPr="00D00F19">
              <w:rPr>
                <w:noProof w:val="0"/>
                <w:lang w:val="en-US" w:eastAsia="ru-RU"/>
              </w:rPr>
              <w:t>celeilalte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solicite</w:t>
            </w:r>
            <w:proofErr w:type="spellEnd"/>
            <w:r w:rsidRPr="00D00F19">
              <w:rPr>
                <w:noProof w:val="0"/>
                <w:lang w:val="en-US" w:eastAsia="ru-RU"/>
              </w:rPr>
              <w:t xml:space="preserve"> </w:t>
            </w:r>
            <w:proofErr w:type="spellStart"/>
            <w:r w:rsidRPr="00D00F19">
              <w:rPr>
                <w:noProof w:val="0"/>
                <w:lang w:val="en-US" w:eastAsia="ru-RU"/>
              </w:rPr>
              <w:t>verificarea</w:t>
            </w:r>
            <w:proofErr w:type="spellEnd"/>
            <w:r w:rsidRPr="00D00F19">
              <w:rPr>
                <w:noProof w:val="0"/>
                <w:lang w:val="en-US" w:eastAsia="ru-RU"/>
              </w:rPr>
              <w:t>, m</w:t>
            </w:r>
            <w:proofErr w:type="spellStart"/>
            <w:r w:rsidRPr="00D00F19">
              <w:rPr>
                <w:noProof w:val="0"/>
                <w:lang w:eastAsia="ru-RU"/>
              </w:rPr>
              <w:t>ăsurarea</w:t>
            </w:r>
            <w:proofErr w:type="spellEnd"/>
            <w:r w:rsidRPr="00D00F19">
              <w:rPr>
                <w:noProof w:val="0"/>
                <w:lang w:eastAsia="ru-RU"/>
              </w:rPr>
              <w:t xml:space="preserve"> și testarea, conform normativelor. </w:t>
            </w:r>
            <w:proofErr w:type="spellStart"/>
            <w:r w:rsidRPr="00D00F19">
              <w:rPr>
                <w:noProof w:val="0"/>
                <w:lang w:val="en-US" w:eastAsia="ru-RU"/>
              </w:rPr>
              <w:t>Costurile</w:t>
            </w:r>
            <w:proofErr w:type="spellEnd"/>
            <w:r w:rsidRPr="00D00F19">
              <w:rPr>
                <w:noProof w:val="0"/>
                <w:lang w:val="en-US" w:eastAsia="ru-RU"/>
              </w:rPr>
              <w:t xml:space="preserve"> </w:t>
            </w:r>
            <w:proofErr w:type="spellStart"/>
            <w:r w:rsidRPr="00D00F19">
              <w:rPr>
                <w:noProof w:val="0"/>
                <w:lang w:val="en-US" w:eastAsia="ru-RU"/>
              </w:rPr>
              <w:t>cercetărilor</w:t>
            </w:r>
            <w:proofErr w:type="spellEnd"/>
            <w:r w:rsidRPr="00D00F19">
              <w:rPr>
                <w:noProof w:val="0"/>
                <w:lang w:val="en-US" w:eastAsia="ru-RU"/>
              </w:rPr>
              <w:t xml:space="preserve"> </w:t>
            </w:r>
            <w:proofErr w:type="spellStart"/>
            <w:r w:rsidRPr="00D00F19">
              <w:rPr>
                <w:noProof w:val="0"/>
                <w:lang w:val="en-US" w:eastAsia="ru-RU"/>
              </w:rPr>
              <w:t>efectuate</w:t>
            </w:r>
            <w:proofErr w:type="spellEnd"/>
            <w:r w:rsidRPr="00D00F19">
              <w:rPr>
                <w:noProof w:val="0"/>
                <w:lang w:val="en-US" w:eastAsia="ru-RU"/>
              </w:rPr>
              <w:t xml:space="preserve"> le </w:t>
            </w:r>
            <w:proofErr w:type="spellStart"/>
            <w:proofErr w:type="gramStart"/>
            <w:r w:rsidRPr="00D00F19">
              <w:rPr>
                <w:noProof w:val="0"/>
                <w:lang w:val="en-US" w:eastAsia="ru-RU"/>
              </w:rPr>
              <w:t>suportă</w:t>
            </w:r>
            <w:proofErr w:type="spellEnd"/>
            <w:r w:rsidRPr="00D00F19">
              <w:rPr>
                <w:noProof w:val="0"/>
                <w:lang w:val="en-US" w:eastAsia="ru-RU"/>
              </w:rPr>
              <w:t xml:space="preserve">  </w:t>
            </w:r>
            <w:proofErr w:type="spellStart"/>
            <w:r w:rsidRPr="00D00F19">
              <w:rPr>
                <w:noProof w:val="0"/>
                <w:lang w:val="en-US" w:eastAsia="ru-RU"/>
              </w:rPr>
              <w:t>partea</w:t>
            </w:r>
            <w:proofErr w:type="spellEnd"/>
            <w:proofErr w:type="gramEnd"/>
            <w:r w:rsidRPr="00D00F19">
              <w:rPr>
                <w:noProof w:val="0"/>
                <w:lang w:val="en-US" w:eastAsia="ru-RU"/>
              </w:rPr>
              <w:t xml:space="preserve"> a </w:t>
            </w:r>
            <w:proofErr w:type="spellStart"/>
            <w:r w:rsidRPr="00D00F19">
              <w:rPr>
                <w:noProof w:val="0"/>
                <w:lang w:val="en-US" w:eastAsia="ru-RU"/>
              </w:rPr>
              <w:t>cărei</w:t>
            </w:r>
            <w:proofErr w:type="spellEnd"/>
            <w:r w:rsidRPr="00D00F19">
              <w:rPr>
                <w:noProof w:val="0"/>
                <w:lang w:val="en-US" w:eastAsia="ru-RU"/>
              </w:rPr>
              <w:t xml:space="preserve"> </w:t>
            </w:r>
            <w:proofErr w:type="spellStart"/>
            <w:r w:rsidRPr="00D00F19">
              <w:rPr>
                <w:noProof w:val="0"/>
                <w:lang w:val="en-US" w:eastAsia="ru-RU"/>
              </w:rPr>
              <w:t>culpă</w:t>
            </w:r>
            <w:proofErr w:type="spellEnd"/>
            <w:r w:rsidRPr="00D00F19">
              <w:rPr>
                <w:noProof w:val="0"/>
                <w:lang w:val="en-US" w:eastAsia="ru-RU"/>
              </w:rPr>
              <w:t xml:space="preserve"> a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dovedită</w:t>
            </w:r>
            <w:proofErr w:type="spellEnd"/>
            <w:r w:rsidRPr="00D00F19">
              <w:rPr>
                <w:noProof w:val="0"/>
                <w:lang w:val="en-US" w:eastAsia="ru-RU"/>
              </w:rPr>
              <w:t>.</w:t>
            </w:r>
          </w:p>
          <w:p w14:paraId="4BD1D506" w14:textId="77777777" w:rsidR="00D00F19" w:rsidRPr="00D00F19" w:rsidRDefault="00D00F19" w:rsidP="00D00F19">
            <w:pPr>
              <w:tabs>
                <w:tab w:val="left" w:pos="567"/>
              </w:tabs>
              <w:spacing w:line="276" w:lineRule="auto"/>
              <w:jc w:val="both"/>
              <w:rPr>
                <w:b/>
                <w:noProof w:val="0"/>
                <w:lang w:val="en-US" w:eastAsia="ru-RU"/>
              </w:rPr>
            </w:pPr>
          </w:p>
          <w:p w14:paraId="4BE6243D" w14:textId="77777777" w:rsidR="00D00F19" w:rsidRPr="00D00F19" w:rsidRDefault="00D00F19" w:rsidP="00D00F19">
            <w:pPr>
              <w:tabs>
                <w:tab w:val="left" w:pos="567"/>
              </w:tabs>
              <w:spacing w:line="276" w:lineRule="auto"/>
              <w:jc w:val="both"/>
              <w:rPr>
                <w:b/>
                <w:noProof w:val="0"/>
                <w:lang w:val="en-US" w:eastAsia="ru-RU"/>
              </w:rPr>
            </w:pPr>
            <w:r w:rsidRPr="00D00F19">
              <w:rPr>
                <w:b/>
                <w:noProof w:val="0"/>
                <w:lang w:val="en-US" w:eastAsia="ru-RU"/>
              </w:rPr>
              <w:t>18. REZOLUȚIUNEA CONTRACTULUI</w:t>
            </w:r>
          </w:p>
          <w:p w14:paraId="570928ED"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18.1.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cere </w:t>
            </w:r>
            <w:proofErr w:type="spellStart"/>
            <w:r w:rsidRPr="00D00F19">
              <w:rPr>
                <w:noProof w:val="0"/>
                <w:lang w:val="en-US" w:eastAsia="ru-RU"/>
              </w:rPr>
              <w:t>rezoluțiunea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
          <w:p w14:paraId="1573F41A" w14:textId="77777777" w:rsidR="00D00F19" w:rsidRPr="00D00F19" w:rsidRDefault="00D00F19" w:rsidP="00D00F19">
            <w:pPr>
              <w:tabs>
                <w:tab w:val="left" w:pos="1276"/>
              </w:tabs>
              <w:spacing w:line="276" w:lineRule="auto"/>
              <w:jc w:val="both"/>
              <w:rPr>
                <w:noProof w:val="0"/>
                <w:lang w:val="en-US" w:eastAsia="ru-RU"/>
              </w:rPr>
            </w:pPr>
            <w:r w:rsidRPr="00D00F19">
              <w:rPr>
                <w:noProof w:val="0"/>
                <w:lang w:val="en-US" w:eastAsia="ru-RU"/>
              </w:rPr>
              <w:t xml:space="preserve">a) </w:t>
            </w:r>
            <w:proofErr w:type="spellStart"/>
            <w:r w:rsidRPr="00D00F19">
              <w:rPr>
                <w:noProof w:val="0"/>
                <w:lang w:val="en-US" w:eastAsia="ru-RU"/>
              </w:rPr>
              <w:t>Beneficiarul</w:t>
            </w:r>
            <w:proofErr w:type="spellEnd"/>
            <w:r w:rsidRPr="00D00F19">
              <w:rPr>
                <w:noProof w:val="0"/>
                <w:lang w:val="en-US" w:eastAsia="ru-RU"/>
              </w:rPr>
              <w:t xml:space="preserve"> nu-</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îndeplineşte</w:t>
            </w:r>
            <w:proofErr w:type="spellEnd"/>
            <w:r w:rsidRPr="00D00F19">
              <w:rPr>
                <w:noProof w:val="0"/>
                <w:lang w:val="en-US" w:eastAsia="ru-RU"/>
              </w:rPr>
              <w:t xml:space="preserve"> o </w:t>
            </w:r>
            <w:proofErr w:type="spellStart"/>
            <w:r w:rsidRPr="00D00F19">
              <w:rPr>
                <w:noProof w:val="0"/>
                <w:lang w:val="en-US" w:eastAsia="ru-RU"/>
              </w:rPr>
              <w:t>obligaţie</w:t>
            </w:r>
            <w:proofErr w:type="spellEnd"/>
            <w:r w:rsidRPr="00D00F19">
              <w:rPr>
                <w:noProof w:val="0"/>
                <w:lang w:val="en-US" w:eastAsia="ru-RU"/>
              </w:rPr>
              <w:t xml:space="preserve"> care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sarcina </w:t>
            </w:r>
            <w:proofErr w:type="spellStart"/>
            <w:r w:rsidRPr="00D00F19">
              <w:rPr>
                <w:noProof w:val="0"/>
                <w:lang w:val="en-US" w:eastAsia="ru-RU"/>
              </w:rPr>
              <w:t>sa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aceasta</w:t>
            </w:r>
            <w:proofErr w:type="spellEnd"/>
            <w:r w:rsidRPr="00D00F19">
              <w:rPr>
                <w:noProof w:val="0"/>
                <w:lang w:val="en-US" w:eastAsia="ru-RU"/>
              </w:rPr>
              <w:t xml:space="preserve"> </w:t>
            </w:r>
            <w:proofErr w:type="spellStart"/>
            <w:r w:rsidRPr="00D00F19">
              <w:rPr>
                <w:noProof w:val="0"/>
                <w:lang w:val="en-US" w:eastAsia="ru-RU"/>
              </w:rPr>
              <w:t>pune</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situaţia</w:t>
            </w:r>
            <w:proofErr w:type="spellEnd"/>
            <w:r w:rsidRPr="00D00F19">
              <w:rPr>
                <w:noProof w:val="0"/>
                <w:lang w:val="en-US" w:eastAsia="ru-RU"/>
              </w:rPr>
              <w:t xml:space="preserve"> de a </w:t>
            </w:r>
            <w:proofErr w:type="spellStart"/>
            <w:r w:rsidRPr="00D00F19">
              <w:rPr>
                <w:noProof w:val="0"/>
                <w:lang w:val="en-US" w:eastAsia="ru-RU"/>
              </w:rPr>
              <w:t>nu</w:t>
            </w:r>
            <w:proofErr w:type="spellEnd"/>
            <w:r w:rsidRPr="00D00F19">
              <w:rPr>
                <w:noProof w:val="0"/>
                <w:lang w:val="en-US" w:eastAsia="ru-RU"/>
              </w:rPr>
              <w:t xml:space="preserve"> </w:t>
            </w:r>
            <w:proofErr w:type="spellStart"/>
            <w:r w:rsidRPr="00D00F19">
              <w:rPr>
                <w:noProof w:val="0"/>
                <w:lang w:val="en-US" w:eastAsia="ru-RU"/>
              </w:rPr>
              <w:t>putea</w:t>
            </w:r>
            <w:proofErr w:type="spellEnd"/>
            <w:r w:rsidRPr="00D00F19">
              <w:rPr>
                <w:noProof w:val="0"/>
                <w:lang w:val="en-US" w:eastAsia="ru-RU"/>
              </w:rPr>
              <w:t xml:space="preserve"> </w:t>
            </w:r>
            <w:proofErr w:type="spellStart"/>
            <w:r w:rsidRPr="00D00F19">
              <w:rPr>
                <w:noProof w:val="0"/>
                <w:lang w:val="en-US" w:eastAsia="ru-RU"/>
              </w:rPr>
              <w:t>executa</w:t>
            </w:r>
            <w:proofErr w:type="spellEnd"/>
            <w:r w:rsidRPr="00D00F19">
              <w:rPr>
                <w:noProof w:val="0"/>
                <w:lang w:val="en-US" w:eastAsia="ru-RU"/>
              </w:rPr>
              <w:t xml:space="preserve"> </w:t>
            </w:r>
            <w:proofErr w:type="spellStart"/>
            <w:r w:rsidRPr="00D00F19">
              <w:rPr>
                <w:noProof w:val="0"/>
                <w:lang w:val="en-US" w:eastAsia="ru-RU"/>
              </w:rPr>
              <w:t>lucrarea</w:t>
            </w:r>
            <w:proofErr w:type="spellEnd"/>
            <w:r w:rsidRPr="00D00F19">
              <w:rPr>
                <w:noProof w:val="0"/>
                <w:lang w:val="en-US" w:eastAsia="ru-RU"/>
              </w:rPr>
              <w:t xml:space="preserve">; </w:t>
            </w:r>
          </w:p>
          <w:p w14:paraId="1C68416B" w14:textId="77777777" w:rsidR="00D00F19" w:rsidRPr="00D00F19" w:rsidRDefault="00D00F19">
            <w:pPr>
              <w:numPr>
                <w:ilvl w:val="0"/>
                <w:numId w:val="25"/>
              </w:numPr>
              <w:tabs>
                <w:tab w:val="left" w:pos="1276"/>
              </w:tabs>
              <w:spacing w:line="276" w:lineRule="auto"/>
              <w:ind w:left="0" w:hanging="425"/>
              <w:jc w:val="both"/>
              <w:rPr>
                <w:noProof w:val="0"/>
                <w:lang w:val="nl-NL" w:eastAsia="ru-RU"/>
              </w:rPr>
            </w:pPr>
            <w:r w:rsidRPr="00D00F19">
              <w:rPr>
                <w:noProof w:val="0"/>
                <w:lang w:val="nl-NL" w:eastAsia="ru-RU"/>
              </w:rPr>
              <w:t xml:space="preserve">b) Beneficiarul nu onorează o plată scadentă mai mult de 3 luni; </w:t>
            </w:r>
          </w:p>
          <w:p w14:paraId="66A273A5" w14:textId="77777777" w:rsidR="00D00F19" w:rsidRPr="00D00F19" w:rsidRDefault="00D00F19">
            <w:pPr>
              <w:numPr>
                <w:ilvl w:val="0"/>
                <w:numId w:val="26"/>
              </w:numPr>
              <w:tabs>
                <w:tab w:val="left" w:pos="1276"/>
              </w:tabs>
              <w:spacing w:line="276" w:lineRule="auto"/>
              <w:ind w:left="0"/>
              <w:contextualSpacing/>
              <w:jc w:val="both"/>
              <w:rPr>
                <w:noProof w:val="0"/>
                <w:lang w:val="en-US" w:eastAsia="ru-RU"/>
              </w:rPr>
            </w:pPr>
            <w:r w:rsidRPr="00D00F19">
              <w:rPr>
                <w:noProof w:val="0"/>
                <w:lang w:val="en-US" w:eastAsia="ru-RU"/>
              </w:rPr>
              <w:t xml:space="preserve">c)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notifică</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datorită</w:t>
            </w:r>
            <w:proofErr w:type="spellEnd"/>
            <w:r w:rsidRPr="00D00F19">
              <w:rPr>
                <w:noProof w:val="0"/>
                <w:lang w:val="en-US" w:eastAsia="ru-RU"/>
              </w:rPr>
              <w:t xml:space="preserve">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conjuncturi</w:t>
            </w:r>
            <w:proofErr w:type="spellEnd"/>
            <w:r w:rsidRPr="00D00F19">
              <w:rPr>
                <w:noProof w:val="0"/>
                <w:lang w:val="en-US" w:eastAsia="ru-RU"/>
              </w:rPr>
              <w:t xml:space="preserve"> </w:t>
            </w:r>
            <w:proofErr w:type="spellStart"/>
            <w:r w:rsidRPr="00D00F19">
              <w:rPr>
                <w:noProof w:val="0"/>
                <w:lang w:val="en-US" w:eastAsia="ru-RU"/>
              </w:rPr>
              <w:t>economice</w:t>
            </w:r>
            <w:proofErr w:type="spellEnd"/>
            <w:r w:rsidRPr="00D00F19">
              <w:rPr>
                <w:noProof w:val="0"/>
                <w:lang w:val="en-US" w:eastAsia="ru-RU"/>
              </w:rPr>
              <w:t xml:space="preserve"> din motive </w:t>
            </w:r>
            <w:proofErr w:type="spellStart"/>
            <w:r w:rsidRPr="00D00F19">
              <w:rPr>
                <w:noProof w:val="0"/>
                <w:lang w:val="en-US" w:eastAsia="ru-RU"/>
              </w:rPr>
              <w:t>neimputabile</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imposibilitate</w:t>
            </w:r>
            <w:proofErr w:type="spellEnd"/>
            <w:r w:rsidRPr="00D00F19">
              <w:rPr>
                <w:noProof w:val="0"/>
                <w:lang w:val="en-US" w:eastAsia="ru-RU"/>
              </w:rPr>
              <w:t xml:space="preserve"> </w:t>
            </w:r>
            <w:proofErr w:type="gramStart"/>
            <w:r w:rsidRPr="00D00F19">
              <w:rPr>
                <w:noProof w:val="0"/>
                <w:lang w:val="en-US" w:eastAsia="ru-RU"/>
              </w:rPr>
              <w:t>de a</w:t>
            </w:r>
            <w:proofErr w:type="gramEnd"/>
            <w:r w:rsidRPr="00D00F19">
              <w:rPr>
                <w:noProof w:val="0"/>
                <w:lang w:val="en-US" w:eastAsia="ru-RU"/>
              </w:rPr>
              <w:t xml:space="preserve"> continua </w:t>
            </w:r>
            <w:proofErr w:type="spellStart"/>
            <w:r w:rsidRPr="00D00F19">
              <w:rPr>
                <w:noProof w:val="0"/>
                <w:lang w:val="en-US" w:eastAsia="ru-RU"/>
              </w:rPr>
              <w:t>îndeplinirea</w:t>
            </w:r>
            <w:proofErr w:type="spellEnd"/>
            <w:r w:rsidRPr="00D00F19">
              <w:rPr>
                <w:noProof w:val="0"/>
                <w:lang w:val="en-US" w:eastAsia="ru-RU"/>
              </w:rPr>
              <w:t xml:space="preserve"> </w:t>
            </w:r>
            <w:proofErr w:type="spellStart"/>
            <w:r w:rsidRPr="00D00F19">
              <w:rPr>
                <w:noProof w:val="0"/>
                <w:lang w:val="en-US" w:eastAsia="ru-RU"/>
              </w:rPr>
              <w:t>obligaţiunilor</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 xml:space="preserve">. </w:t>
            </w:r>
          </w:p>
          <w:p w14:paraId="013B6F9D"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r w:rsidRPr="00D00F19">
              <w:rPr>
                <w:noProof w:val="0"/>
                <w:lang w:val="en-US" w:eastAsia="ru-RU"/>
              </w:rPr>
              <w:t xml:space="preserve">18.2.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cere </w:t>
            </w:r>
            <w:proofErr w:type="spellStart"/>
            <w:r w:rsidRPr="00D00F19">
              <w:rPr>
                <w:noProof w:val="0"/>
                <w:lang w:val="en-US" w:eastAsia="ru-RU"/>
              </w:rPr>
              <w:t>rezoluțiunea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
          <w:p w14:paraId="60359860" w14:textId="77777777" w:rsidR="00D00F19" w:rsidRPr="00D00F19" w:rsidRDefault="00D00F19">
            <w:pPr>
              <w:numPr>
                <w:ilvl w:val="0"/>
                <w:numId w:val="26"/>
              </w:numPr>
              <w:tabs>
                <w:tab w:val="left" w:pos="1276"/>
              </w:tabs>
              <w:spacing w:line="276" w:lineRule="auto"/>
              <w:ind w:left="0"/>
              <w:contextualSpacing/>
              <w:jc w:val="both"/>
              <w:rPr>
                <w:noProof w:val="0"/>
                <w:lang w:val="en-US" w:eastAsia="ru-RU"/>
              </w:rPr>
            </w:pPr>
            <w:r w:rsidRPr="00D00F19">
              <w:rPr>
                <w:noProof w:val="0"/>
                <w:lang w:val="en-US" w:eastAsia="ru-RU"/>
              </w:rPr>
              <w:t xml:space="preserve">a) </w:t>
            </w:r>
            <w:proofErr w:type="spellStart"/>
            <w:r w:rsidRPr="00D00F19">
              <w:rPr>
                <w:noProof w:val="0"/>
                <w:lang w:val="en-US" w:eastAsia="ru-RU"/>
              </w:rPr>
              <w:t>Antreprenorul</w:t>
            </w:r>
            <w:proofErr w:type="spellEnd"/>
            <w:r w:rsidRPr="00D00F19">
              <w:rPr>
                <w:noProof w:val="0"/>
                <w:lang w:val="en-US" w:eastAsia="ru-RU"/>
              </w:rPr>
              <w:t xml:space="preserve"> se </w:t>
            </w:r>
            <w:proofErr w:type="spellStart"/>
            <w:r w:rsidRPr="00D00F19">
              <w:rPr>
                <w:noProof w:val="0"/>
                <w:lang w:val="en-US" w:eastAsia="ru-RU"/>
              </w:rPr>
              <w:t>află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incapacitate de </w:t>
            </w:r>
            <w:proofErr w:type="spellStart"/>
            <w:r w:rsidRPr="00D00F19">
              <w:rPr>
                <w:noProof w:val="0"/>
                <w:lang w:val="en-US" w:eastAsia="ru-RU"/>
              </w:rPr>
              <w:t>plată</w:t>
            </w:r>
            <w:proofErr w:type="spellEnd"/>
            <w:r w:rsidRPr="00D00F19">
              <w:rPr>
                <w:noProof w:val="0"/>
                <w:lang w:val="en-US" w:eastAsia="ru-RU"/>
              </w:rPr>
              <w:t xml:space="preserve">, </w:t>
            </w:r>
            <w:proofErr w:type="spellStart"/>
            <w:r w:rsidRPr="00D00F19">
              <w:rPr>
                <w:noProof w:val="0"/>
                <w:lang w:val="en-US" w:eastAsia="ru-RU"/>
              </w:rPr>
              <w:t>lichidare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bunurile</w:t>
            </w:r>
            <w:proofErr w:type="spellEnd"/>
            <w:r w:rsidRPr="00D00F19">
              <w:rPr>
                <w:noProof w:val="0"/>
                <w:lang w:val="en-US" w:eastAsia="ru-RU"/>
              </w:rPr>
              <w:t xml:space="preserve"> </w:t>
            </w:r>
            <w:proofErr w:type="spellStart"/>
            <w:r w:rsidRPr="00D00F19">
              <w:rPr>
                <w:noProof w:val="0"/>
                <w:lang w:val="en-US" w:eastAsia="ru-RU"/>
              </w:rPr>
              <w:t>acestuia</w:t>
            </w:r>
            <w:proofErr w:type="spellEnd"/>
            <w:r w:rsidRPr="00D00F19">
              <w:rPr>
                <w:noProof w:val="0"/>
                <w:lang w:val="en-US" w:eastAsia="ru-RU"/>
              </w:rPr>
              <w:t xml:space="preserve"> sunt </w:t>
            </w:r>
            <w:proofErr w:type="spellStart"/>
            <w:r w:rsidRPr="00D00F19">
              <w:rPr>
                <w:noProof w:val="0"/>
                <w:lang w:val="en-US" w:eastAsia="ru-RU"/>
              </w:rPr>
              <w:t>subsechestru</w:t>
            </w:r>
            <w:proofErr w:type="spellEnd"/>
            <w:r w:rsidRPr="00D00F19">
              <w:rPr>
                <w:noProof w:val="0"/>
                <w:lang w:val="en-US" w:eastAsia="ru-RU"/>
              </w:rPr>
              <w:t>;</w:t>
            </w:r>
          </w:p>
          <w:p w14:paraId="03237984" w14:textId="77777777" w:rsidR="00D00F19" w:rsidRPr="00D00F19" w:rsidRDefault="00D00F19">
            <w:pPr>
              <w:numPr>
                <w:ilvl w:val="0"/>
                <w:numId w:val="26"/>
              </w:numPr>
              <w:tabs>
                <w:tab w:val="left" w:pos="1276"/>
              </w:tabs>
              <w:spacing w:line="276" w:lineRule="auto"/>
              <w:ind w:left="0"/>
              <w:contextualSpacing/>
              <w:jc w:val="both"/>
              <w:rPr>
                <w:noProof w:val="0"/>
                <w:lang w:val="en-US" w:eastAsia="ru-RU"/>
              </w:rPr>
            </w:pPr>
            <w:r w:rsidRPr="00D00F19">
              <w:rPr>
                <w:noProof w:val="0"/>
                <w:lang w:val="en-US" w:eastAsia="ru-RU"/>
              </w:rPr>
              <w:t xml:space="preserve">b) </w:t>
            </w:r>
            <w:proofErr w:type="spellStart"/>
            <w:r w:rsidRPr="00D00F19">
              <w:rPr>
                <w:noProof w:val="0"/>
                <w:lang w:val="en-US" w:eastAsia="ru-RU"/>
              </w:rPr>
              <w:t>Antreprenorul</w:t>
            </w:r>
            <w:proofErr w:type="spellEnd"/>
            <w:r w:rsidRPr="00D00F19">
              <w:rPr>
                <w:noProof w:val="0"/>
                <w:lang w:val="en-US" w:eastAsia="ru-RU"/>
              </w:rPr>
              <w:t xml:space="preserve"> nu </w:t>
            </w:r>
            <w:proofErr w:type="spellStart"/>
            <w:r w:rsidRPr="00D00F19">
              <w:rPr>
                <w:noProof w:val="0"/>
                <w:lang w:val="en-US" w:eastAsia="ru-RU"/>
              </w:rPr>
              <w:t>începe</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aibă</w:t>
            </w:r>
            <w:proofErr w:type="spellEnd"/>
            <w:r w:rsidRPr="00D00F19">
              <w:rPr>
                <w:noProof w:val="0"/>
                <w:lang w:val="en-US" w:eastAsia="ru-RU"/>
              </w:rPr>
              <w:t xml:space="preserve"> un </w:t>
            </w:r>
            <w:proofErr w:type="spellStart"/>
            <w:r w:rsidRPr="00D00F19">
              <w:rPr>
                <w:noProof w:val="0"/>
                <w:lang w:val="en-US" w:eastAsia="ru-RU"/>
              </w:rPr>
              <w:t>motiv</w:t>
            </w:r>
            <w:proofErr w:type="spellEnd"/>
            <w:r w:rsidRPr="00D00F19">
              <w:rPr>
                <w:noProof w:val="0"/>
                <w:lang w:val="en-US" w:eastAsia="ru-RU"/>
              </w:rPr>
              <w:t xml:space="preserve"> </w:t>
            </w:r>
            <w:proofErr w:type="spellStart"/>
            <w:r w:rsidRPr="00D00F19">
              <w:rPr>
                <w:noProof w:val="0"/>
                <w:lang w:val="en-US" w:eastAsia="ru-RU"/>
              </w:rPr>
              <w:t>justificat</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nu </w:t>
            </w:r>
            <w:proofErr w:type="spellStart"/>
            <w:r w:rsidRPr="00D00F19">
              <w:rPr>
                <w:noProof w:val="0"/>
                <w:lang w:val="en-US" w:eastAsia="ru-RU"/>
              </w:rPr>
              <w:t>reia</w:t>
            </w:r>
            <w:proofErr w:type="spellEnd"/>
            <w:r w:rsidRPr="00D00F19">
              <w:rPr>
                <w:noProof w:val="0"/>
                <w:lang w:val="en-US" w:eastAsia="ru-RU"/>
              </w:rPr>
              <w:t xml:space="preserve"> </w:t>
            </w:r>
            <w:proofErr w:type="spellStart"/>
            <w:r w:rsidRPr="00D00F19">
              <w:rPr>
                <w:noProof w:val="0"/>
                <w:lang w:val="en-US" w:eastAsia="ru-RU"/>
              </w:rPr>
              <w:t>lucrările</w:t>
            </w:r>
            <w:proofErr w:type="spellEnd"/>
            <w:r w:rsidRPr="00D00F19">
              <w:rPr>
                <w:noProof w:val="0"/>
                <w:lang w:val="en-US" w:eastAsia="ru-RU"/>
              </w:rPr>
              <w:t xml:space="preserve"> </w:t>
            </w:r>
            <w:proofErr w:type="spellStart"/>
            <w:r w:rsidRPr="00D00F19">
              <w:rPr>
                <w:noProof w:val="0"/>
                <w:lang w:val="en-US" w:eastAsia="ru-RU"/>
              </w:rPr>
              <w:t>suspendate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termenul</w:t>
            </w:r>
            <w:proofErr w:type="spellEnd"/>
            <w:r w:rsidRPr="00D00F19">
              <w:rPr>
                <w:noProof w:val="0"/>
                <w:lang w:val="en-US" w:eastAsia="ru-RU"/>
              </w:rPr>
              <w:t xml:space="preserve"> </w:t>
            </w:r>
            <w:proofErr w:type="spellStart"/>
            <w:r w:rsidRPr="00D00F19">
              <w:rPr>
                <w:noProof w:val="0"/>
                <w:lang w:val="en-US" w:eastAsia="ru-RU"/>
              </w:rPr>
              <w:t>stabilit</w:t>
            </w:r>
            <w:proofErr w:type="spellEnd"/>
            <w:r w:rsidRPr="00D00F19">
              <w:rPr>
                <w:noProof w:val="0"/>
                <w:lang w:val="en-US" w:eastAsia="ru-RU"/>
              </w:rPr>
              <w:t xml:space="preserve"> de la </w:t>
            </w:r>
            <w:proofErr w:type="spellStart"/>
            <w:r w:rsidRPr="00D00F19">
              <w:rPr>
                <w:noProof w:val="0"/>
                <w:lang w:val="en-US" w:eastAsia="ru-RU"/>
              </w:rPr>
              <w:t>primirea</w:t>
            </w:r>
            <w:proofErr w:type="spellEnd"/>
            <w:r w:rsidRPr="00D00F19">
              <w:rPr>
                <w:noProof w:val="0"/>
                <w:lang w:val="en-US" w:eastAsia="ru-RU"/>
              </w:rPr>
              <w:t xml:space="preserve"> </w:t>
            </w:r>
            <w:proofErr w:type="spellStart"/>
            <w:r w:rsidRPr="00D00F19">
              <w:rPr>
                <w:noProof w:val="0"/>
                <w:lang w:val="en-US" w:eastAsia="ru-RU"/>
              </w:rPr>
              <w:t>dispoziţiei</w:t>
            </w:r>
            <w:proofErr w:type="spellEnd"/>
            <w:r w:rsidRPr="00D00F19">
              <w:rPr>
                <w:noProof w:val="0"/>
                <w:lang w:val="en-US" w:eastAsia="ru-RU"/>
              </w:rPr>
              <w:t xml:space="preserve"> </w:t>
            </w:r>
            <w:proofErr w:type="spellStart"/>
            <w:r w:rsidRPr="00D00F19">
              <w:rPr>
                <w:noProof w:val="0"/>
                <w:lang w:val="en-US" w:eastAsia="ru-RU"/>
              </w:rPr>
              <w:t>scrise</w:t>
            </w:r>
            <w:proofErr w:type="spellEnd"/>
            <w:r w:rsidRPr="00D00F19">
              <w:rPr>
                <w:noProof w:val="0"/>
                <w:lang w:val="en-US" w:eastAsia="ru-RU"/>
              </w:rPr>
              <w:t xml:space="preserve"> de </w:t>
            </w:r>
            <w:proofErr w:type="spellStart"/>
            <w:r w:rsidRPr="00D00F19">
              <w:rPr>
                <w:noProof w:val="0"/>
                <w:lang w:val="en-US" w:eastAsia="ru-RU"/>
              </w:rPr>
              <w:t>începere</w:t>
            </w:r>
            <w:proofErr w:type="spellEnd"/>
            <w:r w:rsidRPr="00D00F19">
              <w:rPr>
                <w:noProof w:val="0"/>
                <w:lang w:val="en-US" w:eastAsia="ru-RU"/>
              </w:rPr>
              <w:t>/</w:t>
            </w:r>
            <w:proofErr w:type="spellStart"/>
            <w:r w:rsidRPr="00D00F19">
              <w:rPr>
                <w:noProof w:val="0"/>
                <w:lang w:val="en-US" w:eastAsia="ru-RU"/>
              </w:rPr>
              <w:t>reîncepere</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w:t>
            </w:r>
          </w:p>
          <w:p w14:paraId="02F96558" w14:textId="77777777" w:rsidR="00D00F19" w:rsidRPr="00D00F19" w:rsidRDefault="00D00F19">
            <w:pPr>
              <w:numPr>
                <w:ilvl w:val="0"/>
                <w:numId w:val="26"/>
              </w:numPr>
              <w:tabs>
                <w:tab w:val="left" w:pos="1276"/>
              </w:tabs>
              <w:spacing w:line="276" w:lineRule="auto"/>
              <w:ind w:left="0"/>
              <w:contextualSpacing/>
              <w:jc w:val="both"/>
              <w:rPr>
                <w:noProof w:val="0"/>
                <w:lang w:val="en-US" w:eastAsia="ru-RU"/>
              </w:rPr>
            </w:pPr>
            <w:r w:rsidRPr="00D00F19">
              <w:rPr>
                <w:noProof w:val="0"/>
                <w:lang w:val="en-US" w:eastAsia="ru-RU"/>
              </w:rPr>
              <w:t xml:space="preserve">c) </w:t>
            </w:r>
            <w:proofErr w:type="spellStart"/>
            <w:r w:rsidRPr="00D00F19">
              <w:rPr>
                <w:noProof w:val="0"/>
                <w:lang w:val="en-US" w:eastAsia="ru-RU"/>
              </w:rPr>
              <w:t>Antreprenorul</w:t>
            </w:r>
            <w:proofErr w:type="spellEnd"/>
            <w:r w:rsidRPr="00D00F19">
              <w:rPr>
                <w:noProof w:val="0"/>
                <w:lang w:val="en-US" w:eastAsia="ru-RU"/>
              </w:rPr>
              <w:t xml:space="preserve"> nu a </w:t>
            </w:r>
            <w:proofErr w:type="spellStart"/>
            <w:r w:rsidRPr="00D00F19">
              <w:rPr>
                <w:noProof w:val="0"/>
                <w:lang w:val="en-US" w:eastAsia="ru-RU"/>
              </w:rPr>
              <w:t>îndepărtat</w:t>
            </w:r>
            <w:proofErr w:type="spellEnd"/>
            <w:r w:rsidRPr="00D00F19">
              <w:rPr>
                <w:noProof w:val="0"/>
                <w:lang w:val="en-US" w:eastAsia="ru-RU"/>
              </w:rPr>
              <w:t xml:space="preserve"> </w:t>
            </w:r>
            <w:proofErr w:type="spellStart"/>
            <w:r w:rsidRPr="00D00F19">
              <w:rPr>
                <w:noProof w:val="0"/>
                <w:lang w:val="en-US" w:eastAsia="ru-RU"/>
              </w:rPr>
              <w:t>materialele</w:t>
            </w:r>
            <w:proofErr w:type="spellEnd"/>
            <w:r w:rsidRPr="00D00F19">
              <w:rPr>
                <w:noProof w:val="0"/>
                <w:lang w:val="en-US" w:eastAsia="ru-RU"/>
              </w:rPr>
              <w:t xml:space="preserve"> </w:t>
            </w:r>
            <w:proofErr w:type="spellStart"/>
            <w:r w:rsidRPr="00D00F19">
              <w:rPr>
                <w:noProof w:val="0"/>
                <w:lang w:val="en-US" w:eastAsia="ru-RU"/>
              </w:rPr>
              <w:t>necorespunzătoare</w:t>
            </w:r>
            <w:proofErr w:type="spellEnd"/>
            <w:r w:rsidRPr="00D00F19">
              <w:rPr>
                <w:noProof w:val="0"/>
                <w:lang w:val="en-US" w:eastAsia="ru-RU"/>
              </w:rPr>
              <w:t xml:space="preserve"> de pe </w:t>
            </w:r>
            <w:proofErr w:type="spellStart"/>
            <w:r w:rsidRPr="00D00F19">
              <w:rPr>
                <w:noProof w:val="0"/>
                <w:lang w:val="en-US" w:eastAsia="ru-RU"/>
              </w:rPr>
              <w:t>şantier</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nu a </w:t>
            </w:r>
            <w:proofErr w:type="spellStart"/>
            <w:r w:rsidRPr="00D00F19">
              <w:rPr>
                <w:noProof w:val="0"/>
                <w:lang w:val="en-US" w:eastAsia="ru-RU"/>
              </w:rPr>
              <w:t>refăcut</w:t>
            </w:r>
            <w:proofErr w:type="spellEnd"/>
            <w:r w:rsidRPr="00D00F19">
              <w:rPr>
                <w:noProof w:val="0"/>
                <w:lang w:val="en-US" w:eastAsia="ru-RU"/>
              </w:rPr>
              <w:t xml:space="preserve"> o </w:t>
            </w:r>
            <w:proofErr w:type="spellStart"/>
            <w:r w:rsidRPr="00D00F19">
              <w:rPr>
                <w:noProof w:val="0"/>
                <w:lang w:val="en-US" w:eastAsia="ru-RU"/>
              </w:rPr>
              <w:t>lucrare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termenul</w:t>
            </w:r>
            <w:proofErr w:type="spellEnd"/>
            <w:r w:rsidRPr="00D00F19">
              <w:rPr>
                <w:noProof w:val="0"/>
                <w:lang w:val="en-US" w:eastAsia="ru-RU"/>
              </w:rPr>
              <w:t xml:space="preserve"> </w:t>
            </w:r>
            <w:proofErr w:type="spellStart"/>
            <w:r w:rsidRPr="00D00F19">
              <w:rPr>
                <w:noProof w:val="0"/>
                <w:lang w:val="en-US" w:eastAsia="ru-RU"/>
              </w:rPr>
              <w:t>stabilit</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w:t>
            </w:r>
          </w:p>
          <w:p w14:paraId="34B190C7" w14:textId="77777777" w:rsidR="00D00F19" w:rsidRPr="00D00F19" w:rsidRDefault="00D00F19">
            <w:pPr>
              <w:numPr>
                <w:ilvl w:val="0"/>
                <w:numId w:val="26"/>
              </w:numPr>
              <w:tabs>
                <w:tab w:val="left" w:pos="1276"/>
              </w:tabs>
              <w:spacing w:line="276" w:lineRule="auto"/>
              <w:ind w:left="0"/>
              <w:contextualSpacing/>
              <w:jc w:val="both"/>
              <w:rPr>
                <w:noProof w:val="0"/>
                <w:lang w:val="en-US" w:eastAsia="ru-RU"/>
              </w:rPr>
            </w:pPr>
            <w:r w:rsidRPr="00D00F19">
              <w:rPr>
                <w:noProof w:val="0"/>
                <w:lang w:val="en-US" w:eastAsia="ru-RU"/>
              </w:rPr>
              <w:t xml:space="preserve">d) </w:t>
            </w:r>
            <w:proofErr w:type="spellStart"/>
            <w:r w:rsidRPr="00D00F19">
              <w:rPr>
                <w:noProof w:val="0"/>
                <w:lang w:val="en-US" w:eastAsia="ru-RU"/>
              </w:rPr>
              <w:t>Antreprenorul</w:t>
            </w:r>
            <w:proofErr w:type="spellEnd"/>
            <w:r w:rsidRPr="00D00F19">
              <w:rPr>
                <w:noProof w:val="0"/>
                <w:lang w:val="en-US" w:eastAsia="ru-RU"/>
              </w:rPr>
              <w:t xml:space="preserve"> nu </w:t>
            </w:r>
            <w:proofErr w:type="spellStart"/>
            <w:r w:rsidRPr="00D00F19">
              <w:rPr>
                <w:noProof w:val="0"/>
                <w:lang w:val="en-US" w:eastAsia="ru-RU"/>
              </w:rPr>
              <w:t>furnizează</w:t>
            </w:r>
            <w:proofErr w:type="spellEnd"/>
            <w:r w:rsidRPr="00D00F19">
              <w:rPr>
                <w:noProof w:val="0"/>
                <w:lang w:val="en-US" w:eastAsia="ru-RU"/>
              </w:rPr>
              <w:t>/</w:t>
            </w:r>
            <w:proofErr w:type="spellStart"/>
            <w:r w:rsidRPr="00D00F19">
              <w:rPr>
                <w:noProof w:val="0"/>
                <w:lang w:val="en-US" w:eastAsia="ru-RU"/>
              </w:rPr>
              <w:t>menține</w:t>
            </w:r>
            <w:proofErr w:type="spellEnd"/>
            <w:r w:rsidRPr="00D00F19">
              <w:rPr>
                <w:noProof w:val="0"/>
                <w:lang w:val="en-US" w:eastAsia="ru-RU"/>
              </w:rPr>
              <w:t xml:space="preserve"> </w:t>
            </w:r>
            <w:proofErr w:type="spellStart"/>
            <w:r w:rsidRPr="00D00F19">
              <w:rPr>
                <w:noProof w:val="0"/>
                <w:lang w:val="en-US" w:eastAsia="ru-RU"/>
              </w:rPr>
              <w:t>garanția</w:t>
            </w:r>
            <w:proofErr w:type="spellEnd"/>
            <w:r w:rsidRPr="00D00F19">
              <w:rPr>
                <w:noProof w:val="0"/>
                <w:lang w:val="en-US" w:eastAsia="ru-RU"/>
              </w:rPr>
              <w:t xml:space="preserve"> de </w:t>
            </w:r>
            <w:proofErr w:type="spellStart"/>
            <w:r w:rsidRPr="00D00F19">
              <w:rPr>
                <w:noProof w:val="0"/>
                <w:lang w:val="en-US" w:eastAsia="ru-RU"/>
              </w:rPr>
              <w:t>bună</w:t>
            </w:r>
            <w:proofErr w:type="spellEnd"/>
            <w:r w:rsidRPr="00D00F19">
              <w:rPr>
                <w:noProof w:val="0"/>
                <w:lang w:val="en-US" w:eastAsia="ru-RU"/>
              </w:rPr>
              <w:t xml:space="preserve"> </w:t>
            </w:r>
            <w:proofErr w:type="spellStart"/>
            <w:r w:rsidRPr="00D00F19">
              <w:rPr>
                <w:noProof w:val="0"/>
                <w:lang w:val="en-US" w:eastAsia="ru-RU"/>
              </w:rPr>
              <w:t>execuție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condițiile</w:t>
            </w:r>
            <w:proofErr w:type="spellEnd"/>
            <w:r w:rsidRPr="00D00F19">
              <w:rPr>
                <w:noProof w:val="0"/>
                <w:lang w:val="en-US" w:eastAsia="ru-RU"/>
              </w:rPr>
              <w:t xml:space="preserve"> solicitate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prezentul</w:t>
            </w:r>
            <w:proofErr w:type="spellEnd"/>
            <w:r w:rsidRPr="00D00F19">
              <w:rPr>
                <w:noProof w:val="0"/>
                <w:lang w:val="en-US" w:eastAsia="ru-RU"/>
              </w:rPr>
              <w:t xml:space="preserve"> contract;</w:t>
            </w:r>
          </w:p>
          <w:p w14:paraId="1B0BE86C" w14:textId="77777777" w:rsidR="00D00F19" w:rsidRPr="00D00F19" w:rsidRDefault="00D00F19">
            <w:pPr>
              <w:numPr>
                <w:ilvl w:val="0"/>
                <w:numId w:val="26"/>
              </w:numPr>
              <w:tabs>
                <w:tab w:val="left" w:pos="1276"/>
              </w:tabs>
              <w:spacing w:line="276" w:lineRule="auto"/>
              <w:ind w:left="0"/>
              <w:contextualSpacing/>
              <w:jc w:val="both"/>
              <w:rPr>
                <w:noProof w:val="0"/>
                <w:lang w:val="en-US" w:eastAsia="ru-RU"/>
              </w:rPr>
            </w:pPr>
            <w:r w:rsidRPr="00D00F19">
              <w:rPr>
                <w:noProof w:val="0"/>
                <w:lang w:val="en-US" w:eastAsia="ru-RU"/>
              </w:rPr>
              <w:t xml:space="preserve">e) </w:t>
            </w:r>
            <w:proofErr w:type="spellStart"/>
            <w:r w:rsidRPr="00D00F19">
              <w:rPr>
                <w:noProof w:val="0"/>
                <w:lang w:val="en-US" w:eastAsia="ru-RU"/>
              </w:rPr>
              <w:t>Antreprenorul</w:t>
            </w:r>
            <w:proofErr w:type="spellEnd"/>
            <w:r w:rsidRPr="00D00F19">
              <w:rPr>
                <w:noProof w:val="0"/>
                <w:lang w:val="en-US" w:eastAsia="ru-RU"/>
              </w:rPr>
              <w:t xml:space="preserve"> </w:t>
            </w:r>
            <w:proofErr w:type="spellStart"/>
            <w:r w:rsidRPr="00D00F19">
              <w:rPr>
                <w:noProof w:val="0"/>
                <w:lang w:val="en-US" w:eastAsia="ru-RU"/>
              </w:rPr>
              <w:t>notifică</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că</w:t>
            </w:r>
            <w:proofErr w:type="spellEnd"/>
            <w:r w:rsidRPr="00D00F19">
              <w:rPr>
                <w:noProof w:val="0"/>
                <w:lang w:val="en-US" w:eastAsia="ru-RU"/>
              </w:rPr>
              <w:t xml:space="preserve"> </w:t>
            </w:r>
            <w:proofErr w:type="spellStart"/>
            <w:r w:rsidRPr="00D00F19">
              <w:rPr>
                <w:noProof w:val="0"/>
                <w:lang w:val="en-US" w:eastAsia="ru-RU"/>
              </w:rPr>
              <w:t>datorită</w:t>
            </w:r>
            <w:proofErr w:type="spellEnd"/>
            <w:r w:rsidRPr="00D00F19">
              <w:rPr>
                <w:noProof w:val="0"/>
                <w:lang w:val="en-US" w:eastAsia="ru-RU"/>
              </w:rPr>
              <w:t xml:space="preserve">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conjuncturi</w:t>
            </w:r>
            <w:proofErr w:type="spellEnd"/>
            <w:r w:rsidRPr="00D00F19">
              <w:rPr>
                <w:noProof w:val="0"/>
                <w:lang w:val="en-US" w:eastAsia="ru-RU"/>
              </w:rPr>
              <w:t xml:space="preserve"> </w:t>
            </w:r>
            <w:proofErr w:type="spellStart"/>
            <w:r w:rsidRPr="00D00F19">
              <w:rPr>
                <w:noProof w:val="0"/>
                <w:lang w:val="en-US" w:eastAsia="ru-RU"/>
              </w:rPr>
              <w:t>economice</w:t>
            </w:r>
            <w:proofErr w:type="spellEnd"/>
            <w:r w:rsidRPr="00D00F19">
              <w:rPr>
                <w:noProof w:val="0"/>
                <w:lang w:val="en-US" w:eastAsia="ru-RU"/>
              </w:rPr>
              <w:t xml:space="preserve"> din motive </w:t>
            </w:r>
            <w:proofErr w:type="spellStart"/>
            <w:r w:rsidRPr="00D00F19">
              <w:rPr>
                <w:noProof w:val="0"/>
                <w:lang w:val="en-US" w:eastAsia="ru-RU"/>
              </w:rPr>
              <w:t>neimputabile</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imposibilitate</w:t>
            </w:r>
            <w:proofErr w:type="spellEnd"/>
            <w:r w:rsidRPr="00D00F19">
              <w:rPr>
                <w:noProof w:val="0"/>
                <w:lang w:val="en-US" w:eastAsia="ru-RU"/>
              </w:rPr>
              <w:t xml:space="preserve"> </w:t>
            </w:r>
            <w:proofErr w:type="gramStart"/>
            <w:r w:rsidRPr="00D00F19">
              <w:rPr>
                <w:noProof w:val="0"/>
                <w:lang w:val="en-US" w:eastAsia="ru-RU"/>
              </w:rPr>
              <w:t>de a</w:t>
            </w:r>
            <w:proofErr w:type="gramEnd"/>
            <w:r w:rsidRPr="00D00F19">
              <w:rPr>
                <w:noProof w:val="0"/>
                <w:lang w:val="en-US" w:eastAsia="ru-RU"/>
              </w:rPr>
              <w:t xml:space="preserve"> continua </w:t>
            </w:r>
            <w:proofErr w:type="spellStart"/>
            <w:r w:rsidRPr="00D00F19">
              <w:rPr>
                <w:noProof w:val="0"/>
                <w:lang w:val="en-US" w:eastAsia="ru-RU"/>
              </w:rPr>
              <w:t>îndeplinirea</w:t>
            </w:r>
            <w:proofErr w:type="spellEnd"/>
            <w:r w:rsidRPr="00D00F19">
              <w:rPr>
                <w:noProof w:val="0"/>
                <w:lang w:val="en-US" w:eastAsia="ru-RU"/>
              </w:rPr>
              <w:t xml:space="preserve"> </w:t>
            </w:r>
            <w:proofErr w:type="spellStart"/>
            <w:r w:rsidRPr="00D00F19">
              <w:rPr>
                <w:noProof w:val="0"/>
                <w:lang w:val="en-US" w:eastAsia="ru-RU"/>
              </w:rPr>
              <w:t>obligaţiunilor</w:t>
            </w:r>
            <w:proofErr w:type="spellEnd"/>
            <w:r w:rsidRPr="00D00F19">
              <w:rPr>
                <w:noProof w:val="0"/>
                <w:lang w:val="en-US" w:eastAsia="ru-RU"/>
              </w:rPr>
              <w:t xml:space="preserve"> </w:t>
            </w:r>
            <w:proofErr w:type="spellStart"/>
            <w:r w:rsidRPr="00D00F19">
              <w:rPr>
                <w:noProof w:val="0"/>
                <w:lang w:val="en-US" w:eastAsia="ru-RU"/>
              </w:rPr>
              <w:t>contractuale</w:t>
            </w:r>
            <w:proofErr w:type="spellEnd"/>
            <w:r w:rsidRPr="00D00F19">
              <w:rPr>
                <w:noProof w:val="0"/>
                <w:lang w:val="en-US" w:eastAsia="ru-RU"/>
              </w:rPr>
              <w:t xml:space="preserve">. </w:t>
            </w:r>
          </w:p>
          <w:p w14:paraId="32E04A08" w14:textId="77777777" w:rsidR="00D00F19" w:rsidRPr="00D00F19" w:rsidRDefault="00D00F19">
            <w:pPr>
              <w:numPr>
                <w:ilvl w:val="0"/>
                <w:numId w:val="26"/>
              </w:numPr>
              <w:tabs>
                <w:tab w:val="left" w:pos="1276"/>
              </w:tabs>
              <w:spacing w:line="276" w:lineRule="auto"/>
              <w:ind w:left="0"/>
              <w:contextualSpacing/>
              <w:jc w:val="both"/>
              <w:rPr>
                <w:noProof w:val="0"/>
                <w:lang w:val="en-US" w:eastAsia="ru-RU"/>
              </w:rPr>
            </w:pPr>
            <w:r w:rsidRPr="00D00F19">
              <w:rPr>
                <w:noProof w:val="0"/>
                <w:lang w:val="en-US" w:eastAsia="ru-RU"/>
              </w:rPr>
              <w:t xml:space="preserve">18.3. </w:t>
            </w:r>
            <w:proofErr w:type="spellStart"/>
            <w:r w:rsidRPr="00D00F19">
              <w:rPr>
                <w:noProof w:val="0"/>
                <w:lang w:val="en-US" w:eastAsia="ru-RU"/>
              </w:rPr>
              <w:t>Contractul</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fi </w:t>
            </w:r>
            <w:proofErr w:type="spellStart"/>
            <w:r w:rsidRPr="00D00F19">
              <w:rPr>
                <w:noProof w:val="0"/>
                <w:lang w:val="en-US" w:eastAsia="ru-RU"/>
              </w:rPr>
              <w:t>reziliat</w:t>
            </w:r>
            <w:proofErr w:type="spellEnd"/>
            <w:r w:rsidRPr="00D00F19">
              <w:rPr>
                <w:noProof w:val="0"/>
                <w:lang w:val="en-US" w:eastAsia="ru-RU"/>
              </w:rPr>
              <w:t xml:space="preserve"> cu </w:t>
            </w:r>
            <w:proofErr w:type="spellStart"/>
            <w:r w:rsidRPr="00D00F19">
              <w:rPr>
                <w:noProof w:val="0"/>
                <w:lang w:val="en-US" w:eastAsia="ru-RU"/>
              </w:rPr>
              <w:t>efecte</w:t>
            </w:r>
            <w:proofErr w:type="spellEnd"/>
            <w:r w:rsidRPr="00D00F19">
              <w:rPr>
                <w:noProof w:val="0"/>
                <w:lang w:val="en-US" w:eastAsia="ru-RU"/>
              </w:rPr>
              <w:t xml:space="preserve"> </w:t>
            </w:r>
            <w:proofErr w:type="spellStart"/>
            <w:r w:rsidRPr="00D00F19">
              <w:rPr>
                <w:noProof w:val="0"/>
                <w:lang w:val="en-US" w:eastAsia="ru-RU"/>
              </w:rPr>
              <w:t>depline</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acordarea</w:t>
            </w:r>
            <w:proofErr w:type="spellEnd"/>
            <w:r w:rsidRPr="00D00F19">
              <w:rPr>
                <w:noProof w:val="0"/>
                <w:lang w:val="en-US" w:eastAsia="ru-RU"/>
              </w:rPr>
              <w:t xml:space="preserve"> </w:t>
            </w:r>
            <w:proofErr w:type="spellStart"/>
            <w:r w:rsidRPr="00D00F19">
              <w:rPr>
                <w:noProof w:val="0"/>
                <w:lang w:val="en-US" w:eastAsia="ru-RU"/>
              </w:rPr>
              <w:t>unui</w:t>
            </w:r>
            <w:proofErr w:type="spellEnd"/>
            <w:r w:rsidRPr="00D00F19">
              <w:rPr>
                <w:noProof w:val="0"/>
                <w:lang w:val="en-US" w:eastAsia="ru-RU"/>
              </w:rPr>
              <w:t xml:space="preserve"> </w:t>
            </w:r>
            <w:proofErr w:type="spellStart"/>
            <w:r w:rsidRPr="00D00F19">
              <w:rPr>
                <w:noProof w:val="0"/>
                <w:lang w:val="en-US" w:eastAsia="ru-RU"/>
              </w:rPr>
              <w:t>preaviz</w:t>
            </w:r>
            <w:proofErr w:type="spellEnd"/>
            <w:r w:rsidRPr="00D00F19">
              <w:rPr>
                <w:noProof w:val="0"/>
                <w:lang w:val="en-US" w:eastAsia="ru-RU"/>
              </w:rPr>
              <w:t xml:space="preserve"> de 15 </w:t>
            </w:r>
            <w:proofErr w:type="spellStart"/>
            <w:r w:rsidRPr="00D00F19">
              <w:rPr>
                <w:noProof w:val="0"/>
                <w:lang w:val="en-US" w:eastAsia="ru-RU"/>
              </w:rPr>
              <w:t>zile</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înainte</w:t>
            </w:r>
            <w:proofErr w:type="spellEnd"/>
            <w:r w:rsidRPr="00D00F19">
              <w:rPr>
                <w:noProof w:val="0"/>
                <w:lang w:val="en-US" w:eastAsia="ru-RU"/>
              </w:rPr>
              <w:t xml:space="preserve"> de </w:t>
            </w:r>
            <w:proofErr w:type="spellStart"/>
            <w:r w:rsidRPr="00D00F19">
              <w:rPr>
                <w:noProof w:val="0"/>
                <w:lang w:val="en-US" w:eastAsia="ru-RU"/>
              </w:rPr>
              <w:t>expirarea</w:t>
            </w:r>
            <w:proofErr w:type="spellEnd"/>
            <w:r w:rsidRPr="00D00F19">
              <w:rPr>
                <w:noProof w:val="0"/>
                <w:lang w:val="en-US" w:eastAsia="ru-RU"/>
              </w:rPr>
              <w:t xml:space="preserve"> </w:t>
            </w:r>
            <w:proofErr w:type="spellStart"/>
            <w:r w:rsidRPr="00D00F19">
              <w:rPr>
                <w:noProof w:val="0"/>
                <w:lang w:val="en-US" w:eastAsia="ru-RU"/>
              </w:rPr>
              <w:t>termenului</w:t>
            </w:r>
            <w:proofErr w:type="spellEnd"/>
            <w:r w:rsidRPr="00D00F19">
              <w:rPr>
                <w:noProof w:val="0"/>
                <w:lang w:val="en-US" w:eastAsia="ru-RU"/>
              </w:rPr>
              <w:t xml:space="preserve"> de </w:t>
            </w:r>
            <w:proofErr w:type="spellStart"/>
            <w:r w:rsidRPr="00D00F19">
              <w:rPr>
                <w:noProof w:val="0"/>
                <w:lang w:val="en-US" w:eastAsia="ru-RU"/>
              </w:rPr>
              <w:t>preaviz</w:t>
            </w:r>
            <w:proofErr w:type="spellEnd"/>
            <w:r w:rsidRPr="00D00F19">
              <w:rPr>
                <w:noProof w:val="0"/>
                <w:lang w:val="en-US" w:eastAsia="ru-RU"/>
              </w:rPr>
              <w:t xml:space="preserve">, </w:t>
            </w:r>
            <w:proofErr w:type="spellStart"/>
            <w:r w:rsidRPr="00D00F19">
              <w:rPr>
                <w:noProof w:val="0"/>
                <w:lang w:val="en-US" w:eastAsia="ru-RU"/>
              </w:rPr>
              <w:t>situațiile</w:t>
            </w:r>
            <w:proofErr w:type="spellEnd"/>
            <w:r w:rsidRPr="00D00F19">
              <w:rPr>
                <w:noProof w:val="0"/>
                <w:lang w:val="en-US" w:eastAsia="ru-RU"/>
              </w:rPr>
              <w:t xml:space="preserve"> invocate ca </w:t>
            </w:r>
            <w:proofErr w:type="spellStart"/>
            <w:r w:rsidRPr="00D00F19">
              <w:rPr>
                <w:noProof w:val="0"/>
                <w:lang w:val="en-US" w:eastAsia="ru-RU"/>
              </w:rPr>
              <w:t>motiv</w:t>
            </w:r>
            <w:proofErr w:type="spellEnd"/>
            <w:r w:rsidRPr="00D00F19">
              <w:rPr>
                <w:noProof w:val="0"/>
                <w:lang w:val="en-US" w:eastAsia="ru-RU"/>
              </w:rPr>
              <w:t xml:space="preserve"> al </w:t>
            </w:r>
            <w:proofErr w:type="spellStart"/>
            <w:r w:rsidRPr="00D00F19">
              <w:rPr>
                <w:noProof w:val="0"/>
                <w:lang w:val="en-US" w:eastAsia="ru-RU"/>
              </w:rPr>
              <w:t>rezilierii</w:t>
            </w:r>
            <w:proofErr w:type="spellEnd"/>
            <w:r w:rsidRPr="00D00F19">
              <w:rPr>
                <w:noProof w:val="0"/>
                <w:lang w:val="en-US" w:eastAsia="ru-RU"/>
              </w:rPr>
              <w:t xml:space="preserve"> sunt remediate, </w:t>
            </w:r>
            <w:proofErr w:type="spellStart"/>
            <w:r w:rsidRPr="00D00F19">
              <w:rPr>
                <w:noProof w:val="0"/>
                <w:lang w:val="en-US" w:eastAsia="ru-RU"/>
              </w:rPr>
              <w:t>înștiințarea</w:t>
            </w:r>
            <w:proofErr w:type="spellEnd"/>
            <w:r w:rsidRPr="00D00F19">
              <w:rPr>
                <w:noProof w:val="0"/>
                <w:lang w:val="en-US" w:eastAsia="ru-RU"/>
              </w:rPr>
              <w:t xml:space="preserve"> </w:t>
            </w:r>
            <w:proofErr w:type="spellStart"/>
            <w:r w:rsidRPr="00D00F19">
              <w:rPr>
                <w:noProof w:val="0"/>
                <w:lang w:val="en-US" w:eastAsia="ru-RU"/>
              </w:rPr>
              <w:t>încetează</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aibă</w:t>
            </w:r>
            <w:proofErr w:type="spellEnd"/>
            <w:r w:rsidRPr="00D00F19">
              <w:rPr>
                <w:noProof w:val="0"/>
                <w:lang w:val="en-US" w:eastAsia="ru-RU"/>
              </w:rPr>
              <w:t xml:space="preserve"> </w:t>
            </w:r>
            <w:proofErr w:type="spellStart"/>
            <w:r w:rsidRPr="00D00F19">
              <w:rPr>
                <w:noProof w:val="0"/>
                <w:lang w:val="en-US" w:eastAsia="ru-RU"/>
              </w:rPr>
              <w:t>efect</w:t>
            </w:r>
            <w:proofErr w:type="spellEnd"/>
            <w:r w:rsidRPr="00D00F19">
              <w:rPr>
                <w:noProof w:val="0"/>
                <w:lang w:val="en-US" w:eastAsia="ru-RU"/>
              </w:rPr>
              <w:t xml:space="preserve">, </w:t>
            </w:r>
            <w:proofErr w:type="spellStart"/>
            <w:r w:rsidRPr="00D00F19">
              <w:rPr>
                <w:noProof w:val="0"/>
                <w:lang w:val="en-US" w:eastAsia="ru-RU"/>
              </w:rPr>
              <w:t>iar</w:t>
            </w:r>
            <w:proofErr w:type="spellEnd"/>
            <w:r w:rsidRPr="00D00F19">
              <w:rPr>
                <w:noProof w:val="0"/>
                <w:lang w:val="en-US" w:eastAsia="ru-RU"/>
              </w:rPr>
              <w:t xml:space="preserve"> </w:t>
            </w:r>
            <w:proofErr w:type="spellStart"/>
            <w:r w:rsidRPr="00D00F19">
              <w:rPr>
                <w:noProof w:val="0"/>
                <w:lang w:val="en-US" w:eastAsia="ru-RU"/>
              </w:rPr>
              <w:t>partea</w:t>
            </w:r>
            <w:proofErr w:type="spellEnd"/>
            <w:r w:rsidRPr="00D00F19">
              <w:rPr>
                <w:noProof w:val="0"/>
                <w:lang w:val="en-US" w:eastAsia="ru-RU"/>
              </w:rPr>
              <w:t xml:space="preserve"> </w:t>
            </w:r>
            <w:proofErr w:type="spellStart"/>
            <w:r w:rsidRPr="00D00F19">
              <w:rPr>
                <w:noProof w:val="0"/>
                <w:lang w:val="en-US" w:eastAsia="ru-RU"/>
              </w:rPr>
              <w:t>solicitantă</w:t>
            </w:r>
            <w:proofErr w:type="spellEnd"/>
            <w:r w:rsidRPr="00D00F19">
              <w:rPr>
                <w:noProof w:val="0"/>
                <w:lang w:val="en-US" w:eastAsia="ru-RU"/>
              </w:rPr>
              <w:t xml:space="preserve"> nu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mai</w:t>
            </w:r>
            <w:proofErr w:type="spellEnd"/>
            <w:r w:rsidRPr="00D00F19">
              <w:rPr>
                <w:noProof w:val="0"/>
                <w:lang w:val="en-US" w:eastAsia="ru-RU"/>
              </w:rPr>
              <w:t xml:space="preserve"> fi </w:t>
            </w:r>
            <w:proofErr w:type="spellStart"/>
            <w:r w:rsidRPr="00D00F19">
              <w:rPr>
                <w:noProof w:val="0"/>
                <w:lang w:val="en-US" w:eastAsia="ru-RU"/>
              </w:rPr>
              <w:t>îndreptățită</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rezilieze</w:t>
            </w:r>
            <w:proofErr w:type="spellEnd"/>
            <w:r w:rsidRPr="00D00F19">
              <w:rPr>
                <w:noProof w:val="0"/>
                <w:lang w:val="en-US" w:eastAsia="ru-RU"/>
              </w:rPr>
              <w:t xml:space="preserve"> </w:t>
            </w:r>
            <w:proofErr w:type="spellStart"/>
            <w:r w:rsidRPr="00D00F19">
              <w:rPr>
                <w:noProof w:val="0"/>
                <w:lang w:val="en-US" w:eastAsia="ru-RU"/>
              </w:rPr>
              <w:t>contractul</w:t>
            </w:r>
            <w:proofErr w:type="spellEnd"/>
            <w:r w:rsidRPr="00D00F19">
              <w:rPr>
                <w:noProof w:val="0"/>
                <w:lang w:val="en-US" w:eastAsia="ru-RU"/>
              </w:rPr>
              <w:t>.</w:t>
            </w:r>
          </w:p>
          <w:p w14:paraId="6184E3BB"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r w:rsidRPr="00D00F19">
              <w:rPr>
                <w:noProof w:val="0"/>
                <w:lang w:val="en-US" w:eastAsia="ru-RU"/>
              </w:rPr>
              <w:t xml:space="preserve">18.4. </w:t>
            </w:r>
            <w:proofErr w:type="spellStart"/>
            <w:r w:rsidRPr="00D00F19">
              <w:rPr>
                <w:noProof w:val="0"/>
                <w:lang w:val="en-US" w:eastAsia="ru-RU"/>
              </w:rPr>
              <w:t>Contractul</w:t>
            </w:r>
            <w:proofErr w:type="spellEnd"/>
            <w:r w:rsidRPr="00D00F19">
              <w:rPr>
                <w:noProof w:val="0"/>
                <w:lang w:val="en-US" w:eastAsia="ru-RU"/>
              </w:rPr>
              <w:t xml:space="preserve"> se </w:t>
            </w:r>
            <w:proofErr w:type="spellStart"/>
            <w:r w:rsidRPr="00D00F19">
              <w:rPr>
                <w:noProof w:val="0"/>
                <w:lang w:val="en-US" w:eastAsia="ru-RU"/>
              </w:rPr>
              <w:t>consideră</w:t>
            </w:r>
            <w:proofErr w:type="spellEnd"/>
            <w:r w:rsidRPr="00D00F19">
              <w:rPr>
                <w:noProof w:val="0"/>
                <w:lang w:val="en-US" w:eastAsia="ru-RU"/>
              </w:rPr>
              <w:t xml:space="preserve"> </w:t>
            </w:r>
            <w:proofErr w:type="spellStart"/>
            <w:r w:rsidRPr="00D00F19">
              <w:rPr>
                <w:noProof w:val="0"/>
                <w:lang w:val="en-US" w:eastAsia="ru-RU"/>
              </w:rPr>
              <w:t>rezolvit</w:t>
            </w:r>
            <w:proofErr w:type="spellEnd"/>
            <w:r w:rsidRPr="00D00F19">
              <w:rPr>
                <w:noProof w:val="0"/>
                <w:lang w:val="en-US" w:eastAsia="ru-RU"/>
              </w:rPr>
              <w:t xml:space="preserve">, </w:t>
            </w:r>
            <w:proofErr w:type="spellStart"/>
            <w:r w:rsidRPr="00D00F19">
              <w:rPr>
                <w:noProof w:val="0"/>
                <w:lang w:val="en-US" w:eastAsia="ru-RU"/>
              </w:rPr>
              <w:t>dacă</w:t>
            </w:r>
            <w:proofErr w:type="spellEnd"/>
            <w:r w:rsidRPr="00D00F19">
              <w:rPr>
                <w:noProof w:val="0"/>
                <w:lang w:val="en-US" w:eastAsia="ru-RU"/>
              </w:rPr>
              <w:t xml:space="preserve"> </w:t>
            </w:r>
            <w:proofErr w:type="spellStart"/>
            <w:r w:rsidRPr="00D00F19">
              <w:rPr>
                <w:noProof w:val="0"/>
                <w:lang w:val="en-US" w:eastAsia="ru-RU"/>
              </w:rPr>
              <w:t>partea</w:t>
            </w:r>
            <w:proofErr w:type="spellEnd"/>
            <w:r w:rsidRPr="00D00F19">
              <w:rPr>
                <w:noProof w:val="0"/>
                <w:lang w:val="en-US" w:eastAsia="ru-RU"/>
              </w:rPr>
              <w:t xml:space="preserve"> </w:t>
            </w:r>
            <w:proofErr w:type="spellStart"/>
            <w:r w:rsidRPr="00D00F19">
              <w:rPr>
                <w:noProof w:val="0"/>
                <w:lang w:val="en-US" w:eastAsia="ru-RU"/>
              </w:rPr>
              <w:t>contractantă</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comunica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scris</w:t>
            </w:r>
            <w:proofErr w:type="spellEnd"/>
            <w:r w:rsidRPr="00D00F19">
              <w:rPr>
                <w:noProof w:val="0"/>
                <w:lang w:val="en-US" w:eastAsia="ru-RU"/>
              </w:rPr>
              <w:t xml:space="preserve"> </w:t>
            </w:r>
            <w:proofErr w:type="spellStart"/>
            <w:r w:rsidRPr="00D00F19">
              <w:rPr>
                <w:noProof w:val="0"/>
                <w:lang w:val="en-US" w:eastAsia="ru-RU"/>
              </w:rPr>
              <w:t>celeilalte</w:t>
            </w:r>
            <w:proofErr w:type="spellEnd"/>
            <w:r w:rsidRPr="00D00F19">
              <w:rPr>
                <w:noProof w:val="0"/>
                <w:lang w:val="en-US" w:eastAsia="ru-RU"/>
              </w:rPr>
              <w:t xml:space="preserve"> </w:t>
            </w:r>
            <w:proofErr w:type="spellStart"/>
            <w:r w:rsidRPr="00D00F19">
              <w:rPr>
                <w:noProof w:val="0"/>
                <w:lang w:val="en-US" w:eastAsia="ru-RU"/>
              </w:rPr>
              <w:lastRenderedPageBreak/>
              <w:t>părţi</w:t>
            </w:r>
            <w:proofErr w:type="spellEnd"/>
            <w:r w:rsidRPr="00D00F19">
              <w:rPr>
                <w:noProof w:val="0"/>
                <w:lang w:val="en-US" w:eastAsia="ru-RU"/>
              </w:rPr>
              <w:t xml:space="preserve"> </w:t>
            </w:r>
            <w:proofErr w:type="spellStart"/>
            <w:r w:rsidRPr="00D00F19">
              <w:rPr>
                <w:noProof w:val="0"/>
                <w:lang w:val="en-US" w:eastAsia="ru-RU"/>
              </w:rPr>
              <w:t>contractante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termen de 15 </w:t>
            </w:r>
            <w:proofErr w:type="spellStart"/>
            <w:r w:rsidRPr="00D00F19">
              <w:rPr>
                <w:noProof w:val="0"/>
                <w:lang w:val="en-US" w:eastAsia="ru-RU"/>
              </w:rPr>
              <w:t>zile</w:t>
            </w:r>
            <w:proofErr w:type="spellEnd"/>
            <w:r w:rsidRPr="00D00F19">
              <w:rPr>
                <w:noProof w:val="0"/>
                <w:lang w:val="en-US" w:eastAsia="ru-RU"/>
              </w:rPr>
              <w:t xml:space="preserve"> </w:t>
            </w:r>
            <w:proofErr w:type="spellStart"/>
            <w:r w:rsidRPr="00D00F19">
              <w:rPr>
                <w:noProof w:val="0"/>
                <w:lang w:val="en-US" w:eastAsia="ru-RU"/>
              </w:rPr>
              <w:t>motivele</w:t>
            </w:r>
            <w:proofErr w:type="spellEnd"/>
            <w:r w:rsidRPr="00D00F19">
              <w:rPr>
                <w:noProof w:val="0"/>
                <w:lang w:val="en-US" w:eastAsia="ru-RU"/>
              </w:rPr>
              <w:t xml:space="preserve"> indicate la </w:t>
            </w:r>
            <w:proofErr w:type="spellStart"/>
            <w:r w:rsidRPr="00D00F19">
              <w:rPr>
                <w:noProof w:val="0"/>
                <w:lang w:val="en-US" w:eastAsia="ru-RU"/>
              </w:rPr>
              <w:t>punctele</w:t>
            </w:r>
            <w:proofErr w:type="spellEnd"/>
            <w:r w:rsidRPr="00D00F19">
              <w:rPr>
                <w:noProof w:val="0"/>
                <w:lang w:val="en-US" w:eastAsia="ru-RU"/>
              </w:rPr>
              <w:t xml:space="preserve"> 18.1. </w:t>
            </w:r>
            <w:proofErr w:type="spellStart"/>
            <w:r w:rsidRPr="00D00F19">
              <w:rPr>
                <w:noProof w:val="0"/>
                <w:lang w:val="en-US" w:eastAsia="ru-RU"/>
              </w:rPr>
              <w:t>şi</w:t>
            </w:r>
            <w:proofErr w:type="spellEnd"/>
            <w:r w:rsidRPr="00D00F19">
              <w:rPr>
                <w:noProof w:val="0"/>
                <w:lang w:val="en-US" w:eastAsia="ru-RU"/>
              </w:rPr>
              <w:t xml:space="preserve"> 18.2. din </w:t>
            </w:r>
            <w:proofErr w:type="spellStart"/>
            <w:r w:rsidRPr="00D00F19">
              <w:rPr>
                <w:noProof w:val="0"/>
                <w:lang w:val="en-US" w:eastAsia="ru-RU"/>
              </w:rPr>
              <w:t>prezentul</w:t>
            </w:r>
            <w:proofErr w:type="spellEnd"/>
            <w:r w:rsidRPr="00D00F19">
              <w:rPr>
                <w:noProof w:val="0"/>
                <w:lang w:val="en-US" w:eastAsia="ru-RU"/>
              </w:rPr>
              <w:t xml:space="preserve"> contract.  </w:t>
            </w:r>
          </w:p>
          <w:p w14:paraId="42215A12"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r w:rsidRPr="00D00F19">
              <w:rPr>
                <w:noProof w:val="0"/>
                <w:lang w:val="en-US" w:eastAsia="ru-RU"/>
              </w:rPr>
              <w:t xml:space="preserve">18.5.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de </w:t>
            </w:r>
            <w:proofErr w:type="spellStart"/>
            <w:r w:rsidRPr="00D00F19">
              <w:rPr>
                <w:noProof w:val="0"/>
                <w:lang w:val="en-US" w:eastAsia="ru-RU"/>
              </w:rPr>
              <w:t>rezoluțiunea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convoca</w:t>
            </w:r>
            <w:proofErr w:type="spellEnd"/>
            <w:r w:rsidRPr="00D00F19">
              <w:rPr>
                <w:noProof w:val="0"/>
                <w:lang w:val="en-US" w:eastAsia="ru-RU"/>
              </w:rPr>
              <w:t xml:space="preserve"> </w:t>
            </w:r>
            <w:proofErr w:type="spellStart"/>
            <w:r w:rsidRPr="00D00F19">
              <w:rPr>
                <w:noProof w:val="0"/>
                <w:lang w:val="en-US" w:eastAsia="ru-RU"/>
              </w:rPr>
              <w:t>comisia</w:t>
            </w:r>
            <w:proofErr w:type="spellEnd"/>
            <w:r w:rsidRPr="00D00F19">
              <w:rPr>
                <w:noProof w:val="0"/>
                <w:lang w:val="en-US" w:eastAsia="ru-RU"/>
              </w:rPr>
              <w:t xml:space="preserve"> de </w:t>
            </w:r>
            <w:proofErr w:type="spellStart"/>
            <w:r w:rsidRPr="00D00F19">
              <w:rPr>
                <w:noProof w:val="0"/>
                <w:lang w:val="en-US" w:eastAsia="ru-RU"/>
              </w:rPr>
              <w:t>recepţie</w:t>
            </w:r>
            <w:proofErr w:type="spellEnd"/>
            <w:r w:rsidRPr="00D00F19">
              <w:rPr>
                <w:noProof w:val="0"/>
                <w:lang w:val="en-US" w:eastAsia="ru-RU"/>
              </w:rPr>
              <w:t xml:space="preserve"> care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efectua</w:t>
            </w:r>
            <w:proofErr w:type="spellEnd"/>
            <w:r w:rsidRPr="00D00F19">
              <w:rPr>
                <w:noProof w:val="0"/>
                <w:lang w:val="en-US" w:eastAsia="ru-RU"/>
              </w:rPr>
              <w:t xml:space="preserve"> </w:t>
            </w:r>
            <w:proofErr w:type="spellStart"/>
            <w:r w:rsidRPr="00D00F19">
              <w:rPr>
                <w:noProof w:val="0"/>
                <w:lang w:val="en-US" w:eastAsia="ru-RU"/>
              </w:rPr>
              <w:t>recepţia</w:t>
            </w:r>
            <w:proofErr w:type="spellEnd"/>
            <w:r w:rsidRPr="00D00F19">
              <w:rPr>
                <w:noProof w:val="0"/>
                <w:lang w:val="en-US" w:eastAsia="ru-RU"/>
              </w:rPr>
              <w:t xml:space="preserve"> </w:t>
            </w:r>
            <w:proofErr w:type="spellStart"/>
            <w:r w:rsidRPr="00D00F19">
              <w:rPr>
                <w:noProof w:val="0"/>
                <w:lang w:val="en-US" w:eastAsia="ru-RU"/>
              </w:rPr>
              <w:t>cantitativă</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calitativă</w:t>
            </w:r>
            <w:proofErr w:type="spellEnd"/>
            <w:r w:rsidRPr="00D00F19">
              <w:rPr>
                <w:noProof w:val="0"/>
                <w:lang w:val="en-US" w:eastAsia="ru-RU"/>
              </w:rPr>
              <w:t xml:space="preserve"> a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maximum 15 </w:t>
            </w:r>
            <w:proofErr w:type="spellStart"/>
            <w:r w:rsidRPr="00D00F19">
              <w:rPr>
                <w:noProof w:val="0"/>
                <w:lang w:val="en-US" w:eastAsia="ru-RU"/>
              </w:rPr>
              <w:t>zile</w:t>
            </w:r>
            <w:proofErr w:type="spellEnd"/>
            <w:r w:rsidRPr="00D00F19">
              <w:rPr>
                <w:noProof w:val="0"/>
                <w:lang w:val="en-US" w:eastAsia="ru-RU"/>
              </w:rPr>
              <w:t xml:space="preserve"> de la data </w:t>
            </w:r>
            <w:proofErr w:type="spellStart"/>
            <w:r w:rsidRPr="00D00F19">
              <w:rPr>
                <w:noProof w:val="0"/>
                <w:lang w:val="en-US" w:eastAsia="ru-RU"/>
              </w:rPr>
              <w:t>rezoluțiunii</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w:t>
            </w:r>
          </w:p>
          <w:p w14:paraId="148935EA"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r w:rsidRPr="00D00F19">
              <w:rPr>
                <w:noProof w:val="0"/>
                <w:lang w:val="en-US" w:eastAsia="ru-RU"/>
              </w:rPr>
              <w:t xml:space="preserve">18.6.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rezoluțiunii</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va</w:t>
            </w:r>
            <w:proofErr w:type="spellEnd"/>
            <w:r w:rsidRPr="00D00F19">
              <w:rPr>
                <w:noProof w:val="0"/>
                <w:lang w:val="en-US" w:eastAsia="ru-RU"/>
              </w:rPr>
              <w:t xml:space="preserve"> </w:t>
            </w:r>
            <w:proofErr w:type="spellStart"/>
            <w:r w:rsidRPr="00D00F19">
              <w:rPr>
                <w:noProof w:val="0"/>
                <w:lang w:val="en-US" w:eastAsia="ru-RU"/>
              </w:rPr>
              <w:t>întocmi</w:t>
            </w:r>
            <w:proofErr w:type="spellEnd"/>
            <w:r w:rsidRPr="00D00F19">
              <w:rPr>
                <w:noProof w:val="0"/>
                <w:lang w:val="en-US" w:eastAsia="ru-RU"/>
              </w:rPr>
              <w:t xml:space="preserve"> </w:t>
            </w:r>
            <w:proofErr w:type="spellStart"/>
            <w:r w:rsidRPr="00D00F19">
              <w:rPr>
                <w:noProof w:val="0"/>
                <w:lang w:val="en-US" w:eastAsia="ru-RU"/>
              </w:rPr>
              <w:t>situaţia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efectiv</w:t>
            </w:r>
            <w:proofErr w:type="spellEnd"/>
            <w:r w:rsidRPr="00D00F19">
              <w:rPr>
                <w:noProof w:val="0"/>
                <w:lang w:val="en-US" w:eastAsia="ru-RU"/>
              </w:rPr>
              <w:t xml:space="preserve"> </w:t>
            </w:r>
            <w:proofErr w:type="spellStart"/>
            <w:r w:rsidRPr="00D00F19">
              <w:rPr>
                <w:noProof w:val="0"/>
                <w:lang w:val="en-US" w:eastAsia="ru-RU"/>
              </w:rPr>
              <w:t>executate</w:t>
            </w:r>
            <w:proofErr w:type="spellEnd"/>
            <w:r w:rsidRPr="00D00F19">
              <w:rPr>
                <w:noProof w:val="0"/>
                <w:lang w:val="en-US" w:eastAsia="ru-RU"/>
              </w:rPr>
              <w:t xml:space="preserve">, </w:t>
            </w:r>
            <w:proofErr w:type="spellStart"/>
            <w:r w:rsidRPr="00D00F19">
              <w:rPr>
                <w:noProof w:val="0"/>
                <w:lang w:val="en-US" w:eastAsia="ru-RU"/>
              </w:rPr>
              <w:t>inventarul</w:t>
            </w:r>
            <w:proofErr w:type="spellEnd"/>
            <w:r w:rsidRPr="00D00F19">
              <w:rPr>
                <w:noProof w:val="0"/>
                <w:lang w:val="en-US" w:eastAsia="ru-RU"/>
              </w:rPr>
              <w:t xml:space="preserve"> </w:t>
            </w:r>
            <w:proofErr w:type="spellStart"/>
            <w:r w:rsidRPr="00D00F19">
              <w:rPr>
                <w:noProof w:val="0"/>
                <w:lang w:val="en-US" w:eastAsia="ru-RU"/>
              </w:rPr>
              <w:t>materialelor</w:t>
            </w:r>
            <w:proofErr w:type="spellEnd"/>
            <w:r w:rsidRPr="00D00F19">
              <w:rPr>
                <w:noProof w:val="0"/>
                <w:lang w:val="en-US" w:eastAsia="ru-RU"/>
              </w:rPr>
              <w:t xml:space="preserve">, </w:t>
            </w:r>
            <w:proofErr w:type="spellStart"/>
            <w:r w:rsidRPr="00D00F19">
              <w:rPr>
                <w:noProof w:val="0"/>
                <w:lang w:val="en-US" w:eastAsia="ru-RU"/>
              </w:rPr>
              <w:t>utilajelor</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w:t>
            </w:r>
            <w:proofErr w:type="spellStart"/>
            <w:r w:rsidRPr="00D00F19">
              <w:rPr>
                <w:noProof w:val="0"/>
                <w:lang w:val="en-US" w:eastAsia="ru-RU"/>
              </w:rPr>
              <w:t>provizorii</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care se </w:t>
            </w:r>
            <w:proofErr w:type="spellStart"/>
            <w:r w:rsidRPr="00D00F19">
              <w:rPr>
                <w:noProof w:val="0"/>
                <w:lang w:val="en-US" w:eastAsia="ru-RU"/>
              </w:rPr>
              <w:t>vor</w:t>
            </w:r>
            <w:proofErr w:type="spellEnd"/>
            <w:r w:rsidRPr="00D00F19">
              <w:rPr>
                <w:noProof w:val="0"/>
                <w:lang w:val="en-US" w:eastAsia="ru-RU"/>
              </w:rPr>
              <w:t xml:space="preserve"> </w:t>
            </w:r>
            <w:proofErr w:type="spellStart"/>
            <w:r w:rsidRPr="00D00F19">
              <w:rPr>
                <w:noProof w:val="0"/>
                <w:lang w:val="en-US" w:eastAsia="ru-RU"/>
              </w:rPr>
              <w:t>stabili</w:t>
            </w:r>
            <w:proofErr w:type="spellEnd"/>
            <w:r w:rsidRPr="00D00F19">
              <w:rPr>
                <w:noProof w:val="0"/>
                <w:lang w:val="en-US" w:eastAsia="ru-RU"/>
              </w:rPr>
              <w:t xml:space="preserve"> </w:t>
            </w:r>
            <w:proofErr w:type="spellStart"/>
            <w:r w:rsidRPr="00D00F19">
              <w:rPr>
                <w:noProof w:val="0"/>
                <w:lang w:val="en-US" w:eastAsia="ru-RU"/>
              </w:rPr>
              <w:t>sumele</w:t>
            </w:r>
            <w:proofErr w:type="spellEnd"/>
            <w:r w:rsidRPr="00D00F19">
              <w:rPr>
                <w:noProof w:val="0"/>
                <w:lang w:val="en-US" w:eastAsia="ru-RU"/>
              </w:rPr>
              <w:t xml:space="preserve"> care </w:t>
            </w:r>
            <w:proofErr w:type="spellStart"/>
            <w:r w:rsidRPr="00D00F19">
              <w:rPr>
                <w:noProof w:val="0"/>
                <w:lang w:val="en-US" w:eastAsia="ru-RU"/>
              </w:rPr>
              <w:t>urmează</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le </w:t>
            </w:r>
            <w:proofErr w:type="spellStart"/>
            <w:r w:rsidRPr="00D00F19">
              <w:rPr>
                <w:noProof w:val="0"/>
                <w:lang w:val="en-US" w:eastAsia="ru-RU"/>
              </w:rPr>
              <w:t>plătească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w:t>
            </w:r>
            <w:proofErr w:type="spellStart"/>
            <w:r w:rsidRPr="00D00F19">
              <w:rPr>
                <w:noProof w:val="0"/>
                <w:lang w:val="en-US" w:eastAsia="ru-RU"/>
              </w:rPr>
              <w:t>prevederile</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precum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daunele</w:t>
            </w:r>
            <w:proofErr w:type="spellEnd"/>
            <w:r w:rsidRPr="00D00F19">
              <w:rPr>
                <w:noProof w:val="0"/>
                <w:lang w:val="en-US" w:eastAsia="ru-RU"/>
              </w:rPr>
              <w:t xml:space="preserve"> pe care </w:t>
            </w:r>
            <w:proofErr w:type="spellStart"/>
            <w:r w:rsidRPr="00D00F19">
              <w:rPr>
                <w:noProof w:val="0"/>
                <w:lang w:val="en-US" w:eastAsia="ru-RU"/>
              </w:rPr>
              <w:t>trebuie</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le </w:t>
            </w:r>
            <w:proofErr w:type="spellStart"/>
            <w:r w:rsidRPr="00D00F19">
              <w:rPr>
                <w:noProof w:val="0"/>
                <w:lang w:val="en-US" w:eastAsia="ru-RU"/>
              </w:rPr>
              <w:t>suporte</w:t>
            </w:r>
            <w:proofErr w:type="spellEnd"/>
            <w:r w:rsidRPr="00D00F19">
              <w:rPr>
                <w:noProof w:val="0"/>
                <w:lang w:val="en-US" w:eastAsia="ru-RU"/>
              </w:rPr>
              <w:t xml:space="preserve"> </w:t>
            </w:r>
            <w:proofErr w:type="spellStart"/>
            <w:r w:rsidRPr="00D00F19">
              <w:rPr>
                <w:noProof w:val="0"/>
                <w:lang w:val="en-US" w:eastAsia="ru-RU"/>
              </w:rPr>
              <w:t>Antreprenorul</w:t>
            </w:r>
            <w:proofErr w:type="spellEnd"/>
            <w:r w:rsidRPr="00D00F19">
              <w:rPr>
                <w:noProof w:val="0"/>
                <w:lang w:val="en-US" w:eastAsia="ru-RU"/>
              </w:rPr>
              <w:t xml:space="preserve"> din vina </w:t>
            </w:r>
            <w:proofErr w:type="spellStart"/>
            <w:r w:rsidRPr="00D00F19">
              <w:rPr>
                <w:noProof w:val="0"/>
                <w:lang w:val="en-US" w:eastAsia="ru-RU"/>
              </w:rPr>
              <w:t>căruia</w:t>
            </w:r>
            <w:proofErr w:type="spellEnd"/>
            <w:r w:rsidRPr="00D00F19">
              <w:rPr>
                <w:noProof w:val="0"/>
                <w:lang w:val="en-US" w:eastAsia="ru-RU"/>
              </w:rPr>
              <w:t xml:space="preserve"> s-a </w:t>
            </w:r>
            <w:proofErr w:type="spellStart"/>
            <w:r w:rsidRPr="00D00F19">
              <w:rPr>
                <w:noProof w:val="0"/>
                <w:lang w:val="en-US" w:eastAsia="ru-RU"/>
              </w:rPr>
              <w:t>rezolvit</w:t>
            </w:r>
            <w:proofErr w:type="spellEnd"/>
            <w:r w:rsidRPr="00D00F19">
              <w:rPr>
                <w:noProof w:val="0"/>
                <w:lang w:val="en-US" w:eastAsia="ru-RU"/>
              </w:rPr>
              <w:t xml:space="preserve"> </w:t>
            </w:r>
            <w:proofErr w:type="spellStart"/>
            <w:r w:rsidRPr="00D00F19">
              <w:rPr>
                <w:noProof w:val="0"/>
                <w:lang w:val="en-US" w:eastAsia="ru-RU"/>
              </w:rPr>
              <w:t>contractul</w:t>
            </w:r>
            <w:proofErr w:type="spellEnd"/>
            <w:r w:rsidRPr="00D00F19">
              <w:rPr>
                <w:noProof w:val="0"/>
                <w:lang w:val="en-US" w:eastAsia="ru-RU"/>
              </w:rPr>
              <w:t xml:space="preserve">. </w:t>
            </w:r>
          </w:p>
          <w:p w14:paraId="6EE60F85"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r w:rsidRPr="00D00F19">
              <w:rPr>
                <w:noProof w:val="0"/>
                <w:lang w:val="en-US" w:eastAsia="ru-RU"/>
              </w:rPr>
              <w:t xml:space="preserve">18.7.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rezoluțiunea</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Beneficiarul</w:t>
            </w:r>
            <w:proofErr w:type="spellEnd"/>
            <w:r w:rsidRPr="00D00F19">
              <w:rPr>
                <w:noProof w:val="0"/>
                <w:lang w:val="en-US" w:eastAsia="ru-RU"/>
              </w:rPr>
              <w:t xml:space="preserve"> </w:t>
            </w:r>
            <w:proofErr w:type="spellStart"/>
            <w:r w:rsidRPr="00D00F19">
              <w:rPr>
                <w:noProof w:val="0"/>
                <w:lang w:val="en-US" w:eastAsia="ru-RU"/>
              </w:rPr>
              <w:t>poate</w:t>
            </w:r>
            <w:proofErr w:type="spellEnd"/>
            <w:r w:rsidRPr="00D00F19">
              <w:rPr>
                <w:noProof w:val="0"/>
                <w:lang w:val="en-US" w:eastAsia="ru-RU"/>
              </w:rPr>
              <w:t xml:space="preserve"> continua </w:t>
            </w:r>
            <w:proofErr w:type="spellStart"/>
            <w:r w:rsidRPr="00D00F19">
              <w:rPr>
                <w:noProof w:val="0"/>
                <w:lang w:val="en-US" w:eastAsia="ru-RU"/>
              </w:rPr>
              <w:t>execuţia</w:t>
            </w:r>
            <w:proofErr w:type="spellEnd"/>
            <w:r w:rsidRPr="00D00F19">
              <w:rPr>
                <w:noProof w:val="0"/>
                <w:lang w:val="en-US" w:eastAsia="ru-RU"/>
              </w:rPr>
              <w:t xml:space="preserve"> </w:t>
            </w:r>
            <w:proofErr w:type="spellStart"/>
            <w:r w:rsidRPr="00D00F19">
              <w:rPr>
                <w:noProof w:val="0"/>
                <w:lang w:val="en-US" w:eastAsia="ru-RU"/>
              </w:rPr>
              <w:t>lucrărilor</w:t>
            </w:r>
            <w:proofErr w:type="spellEnd"/>
            <w:r w:rsidRPr="00D00F19">
              <w:rPr>
                <w:noProof w:val="0"/>
                <w:lang w:val="en-US" w:eastAsia="ru-RU"/>
              </w:rPr>
              <w:t xml:space="preserve"> cu </w:t>
            </w:r>
            <w:proofErr w:type="spellStart"/>
            <w:r w:rsidRPr="00D00F19">
              <w:rPr>
                <w:noProof w:val="0"/>
                <w:lang w:val="en-US" w:eastAsia="ru-RU"/>
              </w:rPr>
              <w:t>respectarea</w:t>
            </w:r>
            <w:proofErr w:type="spellEnd"/>
            <w:r w:rsidRPr="00D00F19">
              <w:rPr>
                <w:noProof w:val="0"/>
                <w:lang w:val="en-US" w:eastAsia="ru-RU"/>
              </w:rPr>
              <w:t xml:space="preserve">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w:t>
            </w:r>
          </w:p>
          <w:p w14:paraId="0AEE6665"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r w:rsidRPr="00D00F19">
              <w:rPr>
                <w:noProof w:val="0"/>
                <w:lang w:val="en-US" w:eastAsia="ru-RU"/>
              </w:rPr>
              <w:t xml:space="preserve">18.8. </w:t>
            </w:r>
            <w:proofErr w:type="spellStart"/>
            <w:r w:rsidRPr="00D00F19">
              <w:rPr>
                <w:noProof w:val="0"/>
                <w:lang w:val="en-US" w:eastAsia="ru-RU"/>
              </w:rPr>
              <w:t>Cazuri</w:t>
            </w:r>
            <w:proofErr w:type="spellEnd"/>
            <w:r w:rsidRPr="00D00F19">
              <w:rPr>
                <w:noProof w:val="0"/>
                <w:lang w:val="en-US" w:eastAsia="ru-RU"/>
              </w:rPr>
              <w:t xml:space="preserve"> </w:t>
            </w:r>
            <w:proofErr w:type="spellStart"/>
            <w:r w:rsidRPr="00D00F19">
              <w:rPr>
                <w:noProof w:val="0"/>
                <w:lang w:val="en-US" w:eastAsia="ru-RU"/>
              </w:rPr>
              <w:t>specifice</w:t>
            </w:r>
            <w:proofErr w:type="spellEnd"/>
            <w:r w:rsidRPr="00D00F19">
              <w:rPr>
                <w:noProof w:val="0"/>
                <w:lang w:val="en-US" w:eastAsia="ru-RU"/>
              </w:rPr>
              <w:t xml:space="preserve"> de </w:t>
            </w:r>
            <w:proofErr w:type="spellStart"/>
            <w:r w:rsidRPr="00D00F19">
              <w:rPr>
                <w:noProof w:val="0"/>
                <w:lang w:val="en-US" w:eastAsia="ru-RU"/>
              </w:rPr>
              <w:t>încetare</w:t>
            </w:r>
            <w:proofErr w:type="spellEnd"/>
            <w:r w:rsidRPr="00D00F19">
              <w:rPr>
                <w:noProof w:val="0"/>
                <w:lang w:val="en-US" w:eastAsia="ru-RU"/>
              </w:rPr>
              <w:t xml:space="preserve"> a </w:t>
            </w:r>
            <w:proofErr w:type="spellStart"/>
            <w:r w:rsidRPr="00D00F19">
              <w:rPr>
                <w:noProof w:val="0"/>
                <w:lang w:val="en-US" w:eastAsia="ru-RU"/>
              </w:rPr>
              <w:t>contractului</w:t>
            </w:r>
            <w:proofErr w:type="spellEnd"/>
            <w:r w:rsidRPr="00D00F19">
              <w:rPr>
                <w:noProof w:val="0"/>
                <w:lang w:val="en-US" w:eastAsia="ru-RU"/>
              </w:rPr>
              <w:t xml:space="preserve"> de </w:t>
            </w:r>
            <w:proofErr w:type="spellStart"/>
            <w:r w:rsidRPr="00D00F19">
              <w:rPr>
                <w:noProof w:val="0"/>
                <w:lang w:val="en-US" w:eastAsia="ru-RU"/>
              </w:rPr>
              <w:t>achiziţii</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w:t>
            </w:r>
          </w:p>
          <w:p w14:paraId="76DAD494"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proofErr w:type="spellStart"/>
            <w:r w:rsidRPr="00D00F19">
              <w:rPr>
                <w:noProof w:val="0"/>
                <w:lang w:val="en-US" w:eastAsia="ru-RU"/>
              </w:rPr>
              <w:t>Beneficiarul</w:t>
            </w:r>
            <w:proofErr w:type="spellEnd"/>
            <w:r w:rsidRPr="00D00F19">
              <w:rPr>
                <w:noProof w:val="0"/>
                <w:lang w:val="en-US" w:eastAsia="ru-RU"/>
              </w:rPr>
              <w:t xml:space="preserve"> are </w:t>
            </w:r>
            <w:proofErr w:type="spellStart"/>
            <w:r w:rsidRPr="00D00F19">
              <w:rPr>
                <w:noProof w:val="0"/>
                <w:lang w:val="en-US" w:eastAsia="ru-RU"/>
              </w:rPr>
              <w:t>dreptul</w:t>
            </w:r>
            <w:proofErr w:type="spellEnd"/>
            <w:r w:rsidRPr="00D00F19">
              <w:rPr>
                <w:noProof w:val="0"/>
                <w:lang w:val="en-US" w:eastAsia="ru-RU"/>
              </w:rPr>
              <w:t xml:space="preserve"> de a </w:t>
            </w:r>
            <w:proofErr w:type="spellStart"/>
            <w:r w:rsidRPr="00D00F19">
              <w:rPr>
                <w:noProof w:val="0"/>
                <w:lang w:val="en-US" w:eastAsia="ru-RU"/>
              </w:rPr>
              <w:t>rezolvi</w:t>
            </w:r>
            <w:proofErr w:type="spellEnd"/>
            <w:r w:rsidRPr="00D00F19">
              <w:rPr>
                <w:noProof w:val="0"/>
                <w:lang w:val="en-US" w:eastAsia="ru-RU"/>
              </w:rPr>
              <w:t xml:space="preserve"> unilateral un contract de </w:t>
            </w:r>
            <w:proofErr w:type="spellStart"/>
            <w:r w:rsidRPr="00D00F19">
              <w:rPr>
                <w:noProof w:val="0"/>
                <w:lang w:val="en-US" w:eastAsia="ru-RU"/>
              </w:rPr>
              <w:t>achiziţii</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perioada</w:t>
            </w:r>
            <w:proofErr w:type="spellEnd"/>
            <w:r w:rsidRPr="00D00F19">
              <w:rPr>
                <w:noProof w:val="0"/>
                <w:lang w:val="en-US" w:eastAsia="ru-RU"/>
              </w:rPr>
              <w:t xml:space="preserve"> de </w:t>
            </w:r>
            <w:proofErr w:type="spellStart"/>
            <w:r w:rsidRPr="00D00F19">
              <w:rPr>
                <w:noProof w:val="0"/>
                <w:lang w:val="en-US" w:eastAsia="ru-RU"/>
              </w:rPr>
              <w:t>valabilitate</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acestuia</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una</w:t>
            </w:r>
            <w:proofErr w:type="spellEnd"/>
            <w:r w:rsidRPr="00D00F19">
              <w:rPr>
                <w:noProof w:val="0"/>
                <w:lang w:val="en-US" w:eastAsia="ru-RU"/>
              </w:rPr>
              <w:t xml:space="preserve"> </w:t>
            </w:r>
            <w:proofErr w:type="spellStart"/>
            <w:r w:rsidRPr="00D00F19">
              <w:rPr>
                <w:noProof w:val="0"/>
                <w:lang w:val="en-US" w:eastAsia="ru-RU"/>
              </w:rPr>
              <w:t>dintre</w:t>
            </w:r>
            <w:proofErr w:type="spellEnd"/>
            <w:r w:rsidRPr="00D00F19">
              <w:rPr>
                <w:noProof w:val="0"/>
                <w:lang w:val="en-US" w:eastAsia="ru-RU"/>
              </w:rPr>
              <w:t xml:space="preserve"> </w:t>
            </w:r>
            <w:proofErr w:type="spellStart"/>
            <w:r w:rsidRPr="00D00F19">
              <w:rPr>
                <w:noProof w:val="0"/>
                <w:lang w:val="en-US" w:eastAsia="ru-RU"/>
              </w:rPr>
              <w:t>următoarele</w:t>
            </w:r>
            <w:proofErr w:type="spellEnd"/>
            <w:r w:rsidRPr="00D00F19">
              <w:rPr>
                <w:noProof w:val="0"/>
                <w:lang w:val="en-US" w:eastAsia="ru-RU"/>
              </w:rPr>
              <w:t xml:space="preserve"> </w:t>
            </w:r>
            <w:proofErr w:type="spellStart"/>
            <w:r w:rsidRPr="00D00F19">
              <w:rPr>
                <w:noProof w:val="0"/>
                <w:lang w:val="en-US" w:eastAsia="ru-RU"/>
              </w:rPr>
              <w:t>situaţii</w:t>
            </w:r>
            <w:proofErr w:type="spellEnd"/>
            <w:r w:rsidRPr="00D00F19">
              <w:rPr>
                <w:noProof w:val="0"/>
                <w:lang w:val="en-US" w:eastAsia="ru-RU"/>
              </w:rPr>
              <w:t>:</w:t>
            </w:r>
          </w:p>
          <w:p w14:paraId="441A3231"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r w:rsidRPr="00D00F19">
              <w:rPr>
                <w:noProof w:val="0"/>
                <w:lang w:val="en-US" w:eastAsia="ru-RU"/>
              </w:rPr>
              <w:t xml:space="preserve">a) </w:t>
            </w:r>
            <w:proofErr w:type="spellStart"/>
            <w:r w:rsidRPr="00D00F19">
              <w:rPr>
                <w:noProof w:val="0"/>
                <w:lang w:val="en-US" w:eastAsia="ru-RU"/>
              </w:rPr>
              <w:t>contractantul</w:t>
            </w:r>
            <w:proofErr w:type="spellEnd"/>
            <w:r w:rsidRPr="00D00F19">
              <w:rPr>
                <w:noProof w:val="0"/>
                <w:lang w:val="en-US" w:eastAsia="ru-RU"/>
              </w:rPr>
              <w:t xml:space="preserve"> se </w:t>
            </w:r>
            <w:proofErr w:type="spellStart"/>
            <w:r w:rsidRPr="00D00F19">
              <w:rPr>
                <w:noProof w:val="0"/>
                <w:lang w:val="en-US" w:eastAsia="ru-RU"/>
              </w:rPr>
              <w:t>afla</w:t>
            </w:r>
            <w:proofErr w:type="spellEnd"/>
            <w:r w:rsidRPr="00D00F19">
              <w:rPr>
                <w:noProof w:val="0"/>
                <w:lang w:val="en-US" w:eastAsia="ru-RU"/>
              </w:rPr>
              <w:t xml:space="preserve">, la </w:t>
            </w:r>
            <w:proofErr w:type="spellStart"/>
            <w:r w:rsidRPr="00D00F19">
              <w:rPr>
                <w:noProof w:val="0"/>
                <w:lang w:val="en-US" w:eastAsia="ru-RU"/>
              </w:rPr>
              <w:t>momentul</w:t>
            </w:r>
            <w:proofErr w:type="spellEnd"/>
            <w:r w:rsidRPr="00D00F19">
              <w:rPr>
                <w:noProof w:val="0"/>
                <w:lang w:val="en-US" w:eastAsia="ru-RU"/>
              </w:rPr>
              <w:t xml:space="preserve"> </w:t>
            </w:r>
            <w:proofErr w:type="spellStart"/>
            <w:r w:rsidRPr="00D00F19">
              <w:rPr>
                <w:noProof w:val="0"/>
                <w:lang w:val="en-US" w:eastAsia="ru-RU"/>
              </w:rPr>
              <w:t>atribuirii</w:t>
            </w:r>
            <w:proofErr w:type="spellEnd"/>
            <w:r w:rsidRPr="00D00F19">
              <w:rPr>
                <w:noProof w:val="0"/>
                <w:lang w:val="en-US" w:eastAsia="ru-RU"/>
              </w:rPr>
              <w:t xml:space="preserve"> </w:t>
            </w:r>
            <w:proofErr w:type="spellStart"/>
            <w:r w:rsidRPr="00D00F19">
              <w:rPr>
                <w:noProof w:val="0"/>
                <w:lang w:val="en-US" w:eastAsia="ru-RU"/>
              </w:rPr>
              <w:t>lui</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una</w:t>
            </w:r>
            <w:proofErr w:type="spellEnd"/>
            <w:r w:rsidRPr="00D00F19">
              <w:rPr>
                <w:noProof w:val="0"/>
                <w:lang w:val="en-US" w:eastAsia="ru-RU"/>
              </w:rPr>
              <w:t xml:space="preserve"> </w:t>
            </w:r>
            <w:proofErr w:type="spellStart"/>
            <w:r w:rsidRPr="00D00F19">
              <w:rPr>
                <w:noProof w:val="0"/>
                <w:lang w:val="en-US" w:eastAsia="ru-RU"/>
              </w:rPr>
              <w:t>dintre</w:t>
            </w:r>
            <w:proofErr w:type="spellEnd"/>
            <w:r w:rsidRPr="00D00F19">
              <w:rPr>
                <w:noProof w:val="0"/>
                <w:lang w:val="en-US" w:eastAsia="ru-RU"/>
              </w:rPr>
              <w:t xml:space="preserve"> </w:t>
            </w:r>
            <w:proofErr w:type="spellStart"/>
            <w:r w:rsidRPr="00D00F19">
              <w:rPr>
                <w:noProof w:val="0"/>
                <w:lang w:val="en-US" w:eastAsia="ru-RU"/>
              </w:rPr>
              <w:t>situaţiile</w:t>
            </w:r>
            <w:proofErr w:type="spellEnd"/>
            <w:r w:rsidRPr="00D00F19">
              <w:rPr>
                <w:noProof w:val="0"/>
                <w:lang w:val="en-US" w:eastAsia="ru-RU"/>
              </w:rPr>
              <w:t xml:space="preserve"> care </w:t>
            </w:r>
            <w:proofErr w:type="spellStart"/>
            <w:r w:rsidRPr="00D00F19">
              <w:rPr>
                <w:noProof w:val="0"/>
                <w:lang w:val="en-US" w:eastAsia="ru-RU"/>
              </w:rPr>
              <w:t>ar</w:t>
            </w:r>
            <w:proofErr w:type="spellEnd"/>
            <w:r w:rsidRPr="00D00F19">
              <w:rPr>
                <w:noProof w:val="0"/>
                <w:lang w:val="en-US" w:eastAsia="ru-RU"/>
              </w:rPr>
              <w:t xml:space="preserve"> fi </w:t>
            </w:r>
            <w:proofErr w:type="spellStart"/>
            <w:r w:rsidRPr="00D00F19">
              <w:rPr>
                <w:noProof w:val="0"/>
                <w:lang w:val="en-US" w:eastAsia="ru-RU"/>
              </w:rPr>
              <w:t>determinat</w:t>
            </w:r>
            <w:proofErr w:type="spellEnd"/>
            <w:r w:rsidRPr="00D00F19">
              <w:rPr>
                <w:noProof w:val="0"/>
                <w:lang w:val="en-US" w:eastAsia="ru-RU"/>
              </w:rPr>
              <w:t xml:space="preserve"> </w:t>
            </w:r>
            <w:proofErr w:type="spellStart"/>
            <w:r w:rsidRPr="00D00F19">
              <w:rPr>
                <w:noProof w:val="0"/>
                <w:lang w:val="en-US" w:eastAsia="ru-RU"/>
              </w:rPr>
              <w:t>excluderea</w:t>
            </w:r>
            <w:proofErr w:type="spellEnd"/>
            <w:r w:rsidRPr="00D00F19">
              <w:rPr>
                <w:noProof w:val="0"/>
                <w:lang w:val="en-US" w:eastAsia="ru-RU"/>
              </w:rPr>
              <w:t xml:space="preserve"> </w:t>
            </w:r>
            <w:proofErr w:type="spellStart"/>
            <w:r w:rsidRPr="00D00F19">
              <w:rPr>
                <w:noProof w:val="0"/>
                <w:lang w:val="en-US" w:eastAsia="ru-RU"/>
              </w:rPr>
              <w:t>sa</w:t>
            </w:r>
            <w:proofErr w:type="spellEnd"/>
            <w:r w:rsidRPr="00D00F19">
              <w:rPr>
                <w:noProof w:val="0"/>
                <w:lang w:val="en-US" w:eastAsia="ru-RU"/>
              </w:rPr>
              <w:t xml:space="preserve"> din </w:t>
            </w:r>
            <w:proofErr w:type="spellStart"/>
            <w:r w:rsidRPr="00D00F19">
              <w:rPr>
                <w:noProof w:val="0"/>
                <w:lang w:val="en-US" w:eastAsia="ru-RU"/>
              </w:rPr>
              <w:t>procedura</w:t>
            </w:r>
            <w:proofErr w:type="spellEnd"/>
            <w:r w:rsidRPr="00D00F19">
              <w:rPr>
                <w:noProof w:val="0"/>
                <w:lang w:val="en-US" w:eastAsia="ru-RU"/>
              </w:rPr>
              <w:t xml:space="preserve"> de </w:t>
            </w:r>
            <w:proofErr w:type="spellStart"/>
            <w:r w:rsidRPr="00D00F19">
              <w:rPr>
                <w:noProof w:val="0"/>
                <w:lang w:val="en-US" w:eastAsia="ru-RU"/>
              </w:rPr>
              <w:t>atribuire</w:t>
            </w:r>
            <w:proofErr w:type="spellEnd"/>
            <w:r w:rsidRPr="00D00F19">
              <w:rPr>
                <w:noProof w:val="0"/>
                <w:lang w:val="en-US" w:eastAsia="ru-RU"/>
              </w:rPr>
              <w:t xml:space="preserve"> </w:t>
            </w:r>
            <w:proofErr w:type="spellStart"/>
            <w:r w:rsidRPr="00D00F19">
              <w:rPr>
                <w:noProof w:val="0"/>
                <w:lang w:val="en-US" w:eastAsia="ru-RU"/>
              </w:rPr>
              <w:t>potrivit</w:t>
            </w:r>
            <w:proofErr w:type="spellEnd"/>
            <w:r w:rsidRPr="00D00F19">
              <w:rPr>
                <w:noProof w:val="0"/>
                <w:lang w:val="en-US" w:eastAsia="ru-RU"/>
              </w:rPr>
              <w:t xml:space="preserve"> art. 19 al </w:t>
            </w:r>
            <w:proofErr w:type="spellStart"/>
            <w:r w:rsidRPr="00D00F19">
              <w:rPr>
                <w:noProof w:val="0"/>
                <w:lang w:val="en-US" w:eastAsia="ru-RU"/>
              </w:rPr>
              <w:t>Legii</w:t>
            </w:r>
            <w:proofErr w:type="spellEnd"/>
            <w:r w:rsidRPr="00D00F19">
              <w:rPr>
                <w:noProof w:val="0"/>
                <w:lang w:val="en-US" w:eastAsia="ru-RU"/>
              </w:rPr>
              <w:t xml:space="preserve"> nr. 131/2015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achizițiile</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w:t>
            </w:r>
          </w:p>
          <w:p w14:paraId="3C046887" w14:textId="77777777" w:rsidR="00D00F19" w:rsidRPr="00D00F19" w:rsidRDefault="00D00F19">
            <w:pPr>
              <w:numPr>
                <w:ilvl w:val="1"/>
                <w:numId w:val="27"/>
              </w:numPr>
              <w:tabs>
                <w:tab w:val="left" w:pos="567"/>
              </w:tabs>
              <w:spacing w:line="276" w:lineRule="auto"/>
              <w:ind w:left="0" w:hanging="567"/>
              <w:jc w:val="both"/>
              <w:rPr>
                <w:noProof w:val="0"/>
                <w:lang w:val="en-US" w:eastAsia="ru-RU"/>
              </w:rPr>
            </w:pPr>
            <w:r w:rsidRPr="00D00F19">
              <w:rPr>
                <w:noProof w:val="0"/>
                <w:lang w:val="en-US" w:eastAsia="ru-RU"/>
              </w:rPr>
              <w:t xml:space="preserve">b) </w:t>
            </w:r>
            <w:proofErr w:type="spellStart"/>
            <w:r w:rsidRPr="00D00F19">
              <w:rPr>
                <w:noProof w:val="0"/>
                <w:lang w:val="en-US" w:eastAsia="ru-RU"/>
              </w:rPr>
              <w:t>contractul</w:t>
            </w:r>
            <w:proofErr w:type="spellEnd"/>
            <w:r w:rsidRPr="00D00F19">
              <w:rPr>
                <w:noProof w:val="0"/>
                <w:lang w:val="en-US" w:eastAsia="ru-RU"/>
              </w:rPr>
              <w:t xml:space="preserve"> a </w:t>
            </w:r>
            <w:proofErr w:type="spellStart"/>
            <w:r w:rsidRPr="00D00F19">
              <w:rPr>
                <w:noProof w:val="0"/>
                <w:lang w:val="en-US" w:eastAsia="ru-RU"/>
              </w:rPr>
              <w:t>făcut</w:t>
            </w:r>
            <w:proofErr w:type="spellEnd"/>
            <w:r w:rsidRPr="00D00F19">
              <w:rPr>
                <w:noProof w:val="0"/>
                <w:lang w:val="en-US" w:eastAsia="ru-RU"/>
              </w:rPr>
              <w:t xml:space="preserve"> </w:t>
            </w:r>
            <w:proofErr w:type="spellStart"/>
            <w:r w:rsidRPr="00D00F19">
              <w:rPr>
                <w:noProof w:val="0"/>
                <w:lang w:val="en-US" w:eastAsia="ru-RU"/>
              </w:rPr>
              <w:t>obiectul</w:t>
            </w:r>
            <w:proofErr w:type="spellEnd"/>
            <w:r w:rsidRPr="00D00F19">
              <w:rPr>
                <w:noProof w:val="0"/>
                <w:lang w:val="en-US" w:eastAsia="ru-RU"/>
              </w:rPr>
              <w:t xml:space="preserve"> </w:t>
            </w:r>
            <w:proofErr w:type="spellStart"/>
            <w:r w:rsidRPr="00D00F19">
              <w:rPr>
                <w:noProof w:val="0"/>
                <w:lang w:val="en-US" w:eastAsia="ru-RU"/>
              </w:rPr>
              <w:t>unei</w:t>
            </w:r>
            <w:proofErr w:type="spellEnd"/>
            <w:r w:rsidRPr="00D00F19">
              <w:rPr>
                <w:noProof w:val="0"/>
                <w:lang w:val="en-US" w:eastAsia="ru-RU"/>
              </w:rPr>
              <w:t xml:space="preserve"> </w:t>
            </w:r>
            <w:proofErr w:type="spellStart"/>
            <w:r w:rsidRPr="00D00F19">
              <w:rPr>
                <w:noProof w:val="0"/>
                <w:lang w:val="en-US" w:eastAsia="ru-RU"/>
              </w:rPr>
              <w:t>modificări</w:t>
            </w:r>
            <w:proofErr w:type="spellEnd"/>
            <w:r w:rsidRPr="00D00F19">
              <w:rPr>
                <w:noProof w:val="0"/>
                <w:lang w:val="en-US" w:eastAsia="ru-RU"/>
              </w:rPr>
              <w:t xml:space="preserve"> </w:t>
            </w:r>
            <w:proofErr w:type="spellStart"/>
            <w:r w:rsidRPr="00D00F19">
              <w:rPr>
                <w:noProof w:val="0"/>
                <w:lang w:val="en-US" w:eastAsia="ru-RU"/>
              </w:rPr>
              <w:t>substanțiale</w:t>
            </w:r>
            <w:proofErr w:type="spellEnd"/>
            <w:r w:rsidRPr="00D00F19">
              <w:rPr>
                <w:noProof w:val="0"/>
                <w:lang w:val="en-US" w:eastAsia="ru-RU"/>
              </w:rPr>
              <w:t xml:space="preserve"> care </w:t>
            </w:r>
            <w:proofErr w:type="spellStart"/>
            <w:r w:rsidRPr="00D00F19">
              <w:rPr>
                <w:noProof w:val="0"/>
                <w:lang w:val="en-US" w:eastAsia="ru-RU"/>
              </w:rPr>
              <w:t>necesita</w:t>
            </w:r>
            <w:proofErr w:type="spellEnd"/>
            <w:r w:rsidRPr="00D00F19">
              <w:rPr>
                <w:noProof w:val="0"/>
                <w:lang w:val="en-US" w:eastAsia="ru-RU"/>
              </w:rPr>
              <w:t xml:space="preserve"> o </w:t>
            </w:r>
            <w:proofErr w:type="spellStart"/>
            <w:r w:rsidRPr="00D00F19">
              <w:rPr>
                <w:noProof w:val="0"/>
                <w:lang w:val="en-US" w:eastAsia="ru-RU"/>
              </w:rPr>
              <w:t>nouă</w:t>
            </w:r>
            <w:proofErr w:type="spellEnd"/>
            <w:r w:rsidRPr="00D00F19">
              <w:rPr>
                <w:noProof w:val="0"/>
                <w:lang w:val="en-US" w:eastAsia="ru-RU"/>
              </w:rPr>
              <w:t xml:space="preserve"> </w:t>
            </w:r>
            <w:proofErr w:type="spellStart"/>
            <w:r w:rsidRPr="00D00F19">
              <w:rPr>
                <w:noProof w:val="0"/>
                <w:lang w:val="en-US" w:eastAsia="ru-RU"/>
              </w:rPr>
              <w:t>procedură</w:t>
            </w:r>
            <w:proofErr w:type="spellEnd"/>
            <w:r w:rsidRPr="00D00F19">
              <w:rPr>
                <w:noProof w:val="0"/>
                <w:lang w:val="en-US" w:eastAsia="ru-RU"/>
              </w:rPr>
              <w:t xml:space="preserve"> de </w:t>
            </w:r>
            <w:proofErr w:type="spellStart"/>
            <w:r w:rsidRPr="00D00F19">
              <w:rPr>
                <w:noProof w:val="0"/>
                <w:lang w:val="en-US" w:eastAsia="ru-RU"/>
              </w:rPr>
              <w:t>achiziție</w:t>
            </w:r>
            <w:proofErr w:type="spellEnd"/>
            <w:r w:rsidRPr="00D00F19">
              <w:rPr>
                <w:noProof w:val="0"/>
                <w:lang w:val="en-US" w:eastAsia="ru-RU"/>
              </w:rPr>
              <w:t xml:space="preserve"> </w:t>
            </w:r>
            <w:proofErr w:type="spellStart"/>
            <w:r w:rsidRPr="00D00F19">
              <w:rPr>
                <w:noProof w:val="0"/>
                <w:lang w:val="en-US" w:eastAsia="ru-RU"/>
              </w:rPr>
              <w:t>publică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conformitate</w:t>
            </w:r>
            <w:proofErr w:type="spellEnd"/>
            <w:r w:rsidRPr="00D00F19">
              <w:rPr>
                <w:noProof w:val="0"/>
                <w:lang w:val="en-US" w:eastAsia="ru-RU"/>
              </w:rPr>
              <w:t xml:space="preserve"> cu art. 76 al </w:t>
            </w:r>
            <w:proofErr w:type="spellStart"/>
            <w:r w:rsidRPr="00D00F19">
              <w:rPr>
                <w:noProof w:val="0"/>
                <w:lang w:val="en-US" w:eastAsia="ru-RU"/>
              </w:rPr>
              <w:t>Legii</w:t>
            </w:r>
            <w:proofErr w:type="spellEnd"/>
            <w:r w:rsidRPr="00D00F19">
              <w:rPr>
                <w:noProof w:val="0"/>
                <w:lang w:val="en-US" w:eastAsia="ru-RU"/>
              </w:rPr>
              <w:t xml:space="preserve"> nr. 131/2015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achizițiile</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w:t>
            </w:r>
          </w:p>
          <w:p w14:paraId="102ADE02"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c) </w:t>
            </w:r>
            <w:proofErr w:type="spellStart"/>
            <w:r w:rsidRPr="00D00F19">
              <w:rPr>
                <w:noProof w:val="0"/>
                <w:lang w:val="en-US" w:eastAsia="ru-RU"/>
              </w:rPr>
              <w:t>contractul</w:t>
            </w:r>
            <w:proofErr w:type="spellEnd"/>
            <w:r w:rsidRPr="00D00F19">
              <w:rPr>
                <w:noProof w:val="0"/>
                <w:lang w:val="en-US" w:eastAsia="ru-RU"/>
              </w:rPr>
              <w:t xml:space="preserve"> nu </w:t>
            </w:r>
            <w:proofErr w:type="spellStart"/>
            <w:r w:rsidRPr="00D00F19">
              <w:rPr>
                <w:noProof w:val="0"/>
                <w:lang w:val="en-US" w:eastAsia="ru-RU"/>
              </w:rPr>
              <w:t>ar</w:t>
            </w:r>
            <w:proofErr w:type="spellEnd"/>
            <w:r w:rsidRPr="00D00F19">
              <w:rPr>
                <w:noProof w:val="0"/>
                <w:lang w:val="en-US" w:eastAsia="ru-RU"/>
              </w:rPr>
              <w:t xml:space="preserve"> fi </w:t>
            </w:r>
            <w:proofErr w:type="spellStart"/>
            <w:r w:rsidRPr="00D00F19">
              <w:rPr>
                <w:noProof w:val="0"/>
                <w:lang w:val="en-US" w:eastAsia="ru-RU"/>
              </w:rPr>
              <w:t>trebuit</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fie </w:t>
            </w:r>
            <w:proofErr w:type="spellStart"/>
            <w:r w:rsidRPr="00D00F19">
              <w:rPr>
                <w:noProof w:val="0"/>
                <w:lang w:val="en-US" w:eastAsia="ru-RU"/>
              </w:rPr>
              <w:t>atribuit</w:t>
            </w:r>
            <w:proofErr w:type="spellEnd"/>
            <w:r w:rsidRPr="00D00F19">
              <w:rPr>
                <w:noProof w:val="0"/>
                <w:lang w:val="en-US" w:eastAsia="ru-RU"/>
              </w:rPr>
              <w:t xml:space="preserve"> </w:t>
            </w:r>
            <w:proofErr w:type="spellStart"/>
            <w:r w:rsidRPr="00D00F19">
              <w:rPr>
                <w:noProof w:val="0"/>
                <w:lang w:val="en-US" w:eastAsia="ru-RU"/>
              </w:rPr>
              <w:t>contractantului</w:t>
            </w:r>
            <w:proofErr w:type="spellEnd"/>
            <w:r w:rsidRPr="00D00F19">
              <w:rPr>
                <w:noProof w:val="0"/>
                <w:lang w:val="en-US" w:eastAsia="ru-RU"/>
              </w:rPr>
              <w:t xml:space="preserve"> </w:t>
            </w:r>
            <w:proofErr w:type="spellStart"/>
            <w:r w:rsidRPr="00D00F19">
              <w:rPr>
                <w:noProof w:val="0"/>
                <w:lang w:val="en-US" w:eastAsia="ru-RU"/>
              </w:rPr>
              <w:t>respectiv</w:t>
            </w:r>
            <w:proofErr w:type="spellEnd"/>
            <w:r w:rsidRPr="00D00F19">
              <w:rPr>
                <w:noProof w:val="0"/>
                <w:lang w:val="en-US" w:eastAsia="ru-RU"/>
              </w:rPr>
              <w:t xml:space="preserve">, </w:t>
            </w:r>
            <w:proofErr w:type="spellStart"/>
            <w:r w:rsidRPr="00D00F19">
              <w:rPr>
                <w:noProof w:val="0"/>
                <w:lang w:val="en-US" w:eastAsia="ru-RU"/>
              </w:rPr>
              <w:t>având</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vedere</w:t>
            </w:r>
            <w:proofErr w:type="spellEnd"/>
            <w:r w:rsidRPr="00D00F19">
              <w:rPr>
                <w:noProof w:val="0"/>
                <w:lang w:val="en-US" w:eastAsia="ru-RU"/>
              </w:rPr>
              <w:t xml:space="preserve"> o </w:t>
            </w:r>
            <w:proofErr w:type="spellStart"/>
            <w:r w:rsidRPr="00D00F19">
              <w:rPr>
                <w:noProof w:val="0"/>
                <w:lang w:val="en-US" w:eastAsia="ru-RU"/>
              </w:rPr>
              <w:t>încălcare</w:t>
            </w:r>
            <w:proofErr w:type="spellEnd"/>
            <w:r w:rsidRPr="00D00F19">
              <w:rPr>
                <w:noProof w:val="0"/>
                <w:lang w:val="en-US" w:eastAsia="ru-RU"/>
              </w:rPr>
              <w:t xml:space="preserve"> </w:t>
            </w:r>
            <w:proofErr w:type="spellStart"/>
            <w:r w:rsidRPr="00D00F19">
              <w:rPr>
                <w:noProof w:val="0"/>
                <w:lang w:val="en-US" w:eastAsia="ru-RU"/>
              </w:rPr>
              <w:t>gravă</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obligaţiilor</w:t>
            </w:r>
            <w:proofErr w:type="spellEnd"/>
            <w:r w:rsidRPr="00D00F19">
              <w:rPr>
                <w:noProof w:val="0"/>
                <w:lang w:val="en-US" w:eastAsia="ru-RU"/>
              </w:rPr>
              <w:t xml:space="preserve"> </w:t>
            </w:r>
            <w:proofErr w:type="spellStart"/>
            <w:r w:rsidRPr="00D00F19">
              <w:rPr>
                <w:noProof w:val="0"/>
                <w:lang w:val="en-US" w:eastAsia="ru-RU"/>
              </w:rPr>
              <w:t>ce</w:t>
            </w:r>
            <w:proofErr w:type="spellEnd"/>
            <w:r w:rsidRPr="00D00F19">
              <w:rPr>
                <w:noProof w:val="0"/>
                <w:lang w:val="en-US" w:eastAsia="ru-RU"/>
              </w:rPr>
              <w:t xml:space="preserve"> </w:t>
            </w:r>
            <w:proofErr w:type="spellStart"/>
            <w:r w:rsidRPr="00D00F19">
              <w:rPr>
                <w:noProof w:val="0"/>
                <w:lang w:val="en-US" w:eastAsia="ru-RU"/>
              </w:rPr>
              <w:t>rezultă</w:t>
            </w:r>
            <w:proofErr w:type="spellEnd"/>
            <w:r w:rsidRPr="00D00F19">
              <w:rPr>
                <w:noProof w:val="0"/>
                <w:lang w:val="en-US" w:eastAsia="ru-RU"/>
              </w:rPr>
              <w:t xml:space="preserve"> din </w:t>
            </w:r>
            <w:proofErr w:type="spellStart"/>
            <w:r w:rsidRPr="00D00F19">
              <w:rPr>
                <w:noProof w:val="0"/>
                <w:lang w:val="en-US" w:eastAsia="ru-RU"/>
              </w:rPr>
              <w:t>Legea</w:t>
            </w:r>
            <w:proofErr w:type="spellEnd"/>
            <w:r w:rsidRPr="00D00F19">
              <w:rPr>
                <w:noProof w:val="0"/>
                <w:lang w:val="en-US" w:eastAsia="ru-RU"/>
              </w:rPr>
              <w:t xml:space="preserve"> nr. 131/2015 </w:t>
            </w:r>
            <w:proofErr w:type="spellStart"/>
            <w:r w:rsidRPr="00D00F19">
              <w:rPr>
                <w:noProof w:val="0"/>
                <w:lang w:val="en-US" w:eastAsia="ru-RU"/>
              </w:rPr>
              <w:t>privind</w:t>
            </w:r>
            <w:proofErr w:type="spellEnd"/>
            <w:r w:rsidRPr="00D00F19">
              <w:rPr>
                <w:noProof w:val="0"/>
                <w:lang w:val="en-US" w:eastAsia="ru-RU"/>
              </w:rPr>
              <w:t xml:space="preserve"> </w:t>
            </w:r>
            <w:proofErr w:type="spellStart"/>
            <w:r w:rsidRPr="00D00F19">
              <w:rPr>
                <w:noProof w:val="0"/>
                <w:lang w:val="en-US" w:eastAsia="ru-RU"/>
              </w:rPr>
              <w:t>achizițiile</w:t>
            </w:r>
            <w:proofErr w:type="spellEnd"/>
            <w:r w:rsidRPr="00D00F19">
              <w:rPr>
                <w:noProof w:val="0"/>
                <w:lang w:val="en-US" w:eastAsia="ru-RU"/>
              </w:rPr>
              <w:t xml:space="preserve"> </w:t>
            </w:r>
            <w:proofErr w:type="spellStart"/>
            <w:r w:rsidRPr="00D00F19">
              <w:rPr>
                <w:noProof w:val="0"/>
                <w:lang w:val="en-US" w:eastAsia="ru-RU"/>
              </w:rPr>
              <w:t>publice</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tratatele</w:t>
            </w:r>
            <w:proofErr w:type="spellEnd"/>
            <w:r w:rsidRPr="00D00F19">
              <w:rPr>
                <w:noProof w:val="0"/>
                <w:lang w:val="en-US" w:eastAsia="ru-RU"/>
              </w:rPr>
              <w:t xml:space="preserve"> </w:t>
            </w:r>
            <w:proofErr w:type="spellStart"/>
            <w:r w:rsidRPr="00D00F19">
              <w:rPr>
                <w:noProof w:val="0"/>
                <w:lang w:val="en-US" w:eastAsia="ru-RU"/>
              </w:rPr>
              <w:t>internaţionale</w:t>
            </w:r>
            <w:proofErr w:type="spellEnd"/>
            <w:r w:rsidRPr="00D00F19">
              <w:rPr>
                <w:noProof w:val="0"/>
                <w:lang w:val="en-US" w:eastAsia="ru-RU"/>
              </w:rPr>
              <w:t xml:space="preserve"> la care Republica Moldova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parte</w:t>
            </w:r>
            <w:proofErr w:type="spellEnd"/>
            <w:r w:rsidRPr="00D00F19">
              <w:rPr>
                <w:noProof w:val="0"/>
                <w:lang w:val="en-US" w:eastAsia="ru-RU"/>
              </w:rPr>
              <w:t xml:space="preserve">, care a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constatată</w:t>
            </w:r>
            <w:proofErr w:type="spellEnd"/>
            <w:r w:rsidRPr="00D00F19">
              <w:rPr>
                <w:noProof w:val="0"/>
                <w:lang w:val="en-US" w:eastAsia="ru-RU"/>
              </w:rPr>
              <w:t xml:space="preserve"> </w:t>
            </w:r>
            <w:proofErr w:type="spellStart"/>
            <w:r w:rsidRPr="00D00F19">
              <w:rPr>
                <w:noProof w:val="0"/>
                <w:lang w:val="en-US" w:eastAsia="ru-RU"/>
              </w:rPr>
              <w:t>printr</w:t>
            </w:r>
            <w:proofErr w:type="spellEnd"/>
            <w:r w:rsidRPr="00D00F19">
              <w:rPr>
                <w:noProof w:val="0"/>
                <w:lang w:val="en-US" w:eastAsia="ru-RU"/>
              </w:rPr>
              <w:t xml:space="preserve">-o </w:t>
            </w:r>
            <w:proofErr w:type="spellStart"/>
            <w:r w:rsidRPr="00D00F19">
              <w:rPr>
                <w:noProof w:val="0"/>
                <w:lang w:val="en-US" w:eastAsia="ru-RU"/>
              </w:rPr>
              <w:t>decizie</w:t>
            </w:r>
            <w:proofErr w:type="spellEnd"/>
            <w:r w:rsidRPr="00D00F19">
              <w:rPr>
                <w:noProof w:val="0"/>
                <w:lang w:val="en-US" w:eastAsia="ru-RU"/>
              </w:rPr>
              <w:t xml:space="preserve"> a </w:t>
            </w:r>
            <w:proofErr w:type="spellStart"/>
            <w:r w:rsidRPr="00D00F19">
              <w:rPr>
                <w:noProof w:val="0"/>
                <w:lang w:val="en-US" w:eastAsia="ru-RU"/>
              </w:rPr>
              <w:t>unei</w:t>
            </w:r>
            <w:proofErr w:type="spellEnd"/>
            <w:r w:rsidRPr="00D00F19">
              <w:rPr>
                <w:noProof w:val="0"/>
                <w:lang w:val="en-US" w:eastAsia="ru-RU"/>
              </w:rPr>
              <w:t xml:space="preserve"> </w:t>
            </w:r>
            <w:proofErr w:type="spellStart"/>
            <w:r w:rsidRPr="00D00F19">
              <w:rPr>
                <w:noProof w:val="0"/>
                <w:lang w:val="en-US" w:eastAsia="ru-RU"/>
              </w:rPr>
              <w:t>instanțe</w:t>
            </w:r>
            <w:proofErr w:type="spellEnd"/>
            <w:r w:rsidRPr="00D00F19">
              <w:rPr>
                <w:noProof w:val="0"/>
                <w:lang w:val="en-US" w:eastAsia="ru-RU"/>
              </w:rPr>
              <w:t xml:space="preserve"> </w:t>
            </w:r>
            <w:proofErr w:type="spellStart"/>
            <w:r w:rsidRPr="00D00F19">
              <w:rPr>
                <w:noProof w:val="0"/>
                <w:lang w:val="en-US" w:eastAsia="ru-RU"/>
              </w:rPr>
              <w:t>judecătorești</w:t>
            </w:r>
            <w:proofErr w:type="spellEnd"/>
            <w:r w:rsidRPr="00D00F19">
              <w:rPr>
                <w:noProof w:val="0"/>
                <w:lang w:val="en-US" w:eastAsia="ru-RU"/>
              </w:rPr>
              <w:t xml:space="preserve"> </w:t>
            </w:r>
            <w:proofErr w:type="spellStart"/>
            <w:r w:rsidRPr="00D00F19">
              <w:rPr>
                <w:noProof w:val="0"/>
                <w:lang w:val="en-US" w:eastAsia="ru-RU"/>
              </w:rPr>
              <w:t>naționale</w:t>
            </w:r>
            <w:proofErr w:type="spellEnd"/>
            <w:r w:rsidRPr="00D00F19">
              <w:rPr>
                <w:noProof w:val="0"/>
                <w:lang w:val="en-US" w:eastAsia="ru-RU"/>
              </w:rPr>
              <w:t xml:space="preserve"> </w:t>
            </w:r>
            <w:proofErr w:type="spellStart"/>
            <w:r w:rsidRPr="00D00F19">
              <w:rPr>
                <w:noProof w:val="0"/>
                <w:lang w:val="en-US" w:eastAsia="ru-RU"/>
              </w:rPr>
              <w:t>sau</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w:t>
            </w:r>
            <w:proofErr w:type="spellStart"/>
            <w:r w:rsidRPr="00D00F19">
              <w:rPr>
                <w:noProof w:val="0"/>
                <w:lang w:val="en-US" w:eastAsia="ru-RU"/>
              </w:rPr>
              <w:t>internaționale</w:t>
            </w:r>
            <w:proofErr w:type="spellEnd"/>
            <w:r w:rsidRPr="00D00F19">
              <w:rPr>
                <w:noProof w:val="0"/>
                <w:lang w:val="en-US" w:eastAsia="ru-RU"/>
              </w:rPr>
              <w:t>.</w:t>
            </w:r>
          </w:p>
          <w:p w14:paraId="5793B9D5" w14:textId="77777777" w:rsidR="00D00F19" w:rsidRPr="00D00F19" w:rsidRDefault="00D00F19" w:rsidP="00D00F19">
            <w:pPr>
              <w:tabs>
                <w:tab w:val="left" w:pos="567"/>
              </w:tabs>
              <w:spacing w:line="276" w:lineRule="auto"/>
              <w:jc w:val="both"/>
              <w:rPr>
                <w:noProof w:val="0"/>
                <w:lang w:val="en-US" w:eastAsia="ru-RU"/>
              </w:rPr>
            </w:pPr>
          </w:p>
          <w:p w14:paraId="594D08AE" w14:textId="77777777" w:rsidR="00D00F19" w:rsidRPr="00D00F19" w:rsidRDefault="00D00F19" w:rsidP="00D00F19">
            <w:pPr>
              <w:tabs>
                <w:tab w:val="left" w:pos="567"/>
              </w:tabs>
              <w:spacing w:line="276" w:lineRule="auto"/>
              <w:jc w:val="both"/>
              <w:rPr>
                <w:b/>
                <w:noProof w:val="0"/>
                <w:lang w:val="en-US" w:eastAsia="ru-RU"/>
              </w:rPr>
            </w:pPr>
            <w:r w:rsidRPr="00D00F19">
              <w:rPr>
                <w:b/>
                <w:noProof w:val="0"/>
                <w:lang w:val="en-US" w:eastAsia="ru-RU"/>
              </w:rPr>
              <w:t>19. DISPOZIȚII FINALE</w:t>
            </w:r>
          </w:p>
          <w:p w14:paraId="7B52CF0D"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19.1. </w:t>
            </w:r>
            <w:proofErr w:type="spellStart"/>
            <w:r w:rsidRPr="00D00F19">
              <w:rPr>
                <w:noProof w:val="0"/>
                <w:lang w:val="en-US" w:eastAsia="ru-RU"/>
              </w:rPr>
              <w:t>Părţile</w:t>
            </w:r>
            <w:proofErr w:type="spellEnd"/>
            <w:r w:rsidRPr="00D00F19">
              <w:rPr>
                <w:noProof w:val="0"/>
                <w:lang w:val="en-US" w:eastAsia="ru-RU"/>
              </w:rPr>
              <w:t xml:space="preserve"> </w:t>
            </w:r>
            <w:proofErr w:type="spellStart"/>
            <w:r w:rsidRPr="00D00F19">
              <w:rPr>
                <w:noProof w:val="0"/>
                <w:lang w:val="en-US" w:eastAsia="ru-RU"/>
              </w:rPr>
              <w:t>contractante</w:t>
            </w:r>
            <w:proofErr w:type="spellEnd"/>
            <w:r w:rsidRPr="00D00F19">
              <w:rPr>
                <w:noProof w:val="0"/>
                <w:lang w:val="en-US" w:eastAsia="ru-RU"/>
              </w:rPr>
              <w:t xml:space="preserve"> au </w:t>
            </w:r>
            <w:proofErr w:type="spellStart"/>
            <w:r w:rsidRPr="00D00F19">
              <w:rPr>
                <w:noProof w:val="0"/>
                <w:lang w:val="en-US" w:eastAsia="ru-RU"/>
              </w:rPr>
              <w:t>dreptul</w:t>
            </w:r>
            <w:proofErr w:type="spellEnd"/>
            <w:r w:rsidRPr="00D00F19">
              <w:rPr>
                <w:noProof w:val="0"/>
                <w:lang w:val="en-US" w:eastAsia="ru-RU"/>
              </w:rPr>
              <w:t xml:space="preserve">, pe </w:t>
            </w:r>
            <w:proofErr w:type="spellStart"/>
            <w:r w:rsidRPr="00D00F19">
              <w:rPr>
                <w:noProof w:val="0"/>
                <w:lang w:val="en-US" w:eastAsia="ru-RU"/>
              </w:rPr>
              <w:t>durata</w:t>
            </w:r>
            <w:proofErr w:type="spellEnd"/>
            <w:r w:rsidRPr="00D00F19">
              <w:rPr>
                <w:noProof w:val="0"/>
                <w:lang w:val="en-US" w:eastAsia="ru-RU"/>
              </w:rPr>
              <w:t xml:space="preserve"> </w:t>
            </w:r>
            <w:proofErr w:type="spellStart"/>
            <w:r w:rsidRPr="00D00F19">
              <w:rPr>
                <w:noProof w:val="0"/>
                <w:lang w:val="en-US" w:eastAsia="ru-RU"/>
              </w:rPr>
              <w:t>îndeplinirii</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valabilității</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convină</w:t>
            </w:r>
            <w:proofErr w:type="spellEnd"/>
            <w:r w:rsidRPr="00D00F19">
              <w:rPr>
                <w:noProof w:val="0"/>
                <w:lang w:val="en-US" w:eastAsia="ru-RU"/>
              </w:rPr>
              <w:t xml:space="preserve"> </w:t>
            </w:r>
            <w:proofErr w:type="spellStart"/>
            <w:r w:rsidRPr="00D00F19">
              <w:rPr>
                <w:noProof w:val="0"/>
                <w:lang w:val="en-US" w:eastAsia="ru-RU"/>
              </w:rPr>
              <w:t>asupra</w:t>
            </w:r>
            <w:proofErr w:type="spellEnd"/>
            <w:r w:rsidRPr="00D00F19">
              <w:rPr>
                <w:noProof w:val="0"/>
                <w:lang w:val="en-US" w:eastAsia="ru-RU"/>
              </w:rPr>
              <w:t xml:space="preserve"> </w:t>
            </w:r>
            <w:proofErr w:type="spellStart"/>
            <w:r w:rsidRPr="00D00F19">
              <w:rPr>
                <w:noProof w:val="0"/>
                <w:lang w:val="en-US" w:eastAsia="ru-RU"/>
              </w:rPr>
              <w:t>modificării</w:t>
            </w:r>
            <w:proofErr w:type="spellEnd"/>
            <w:r w:rsidRPr="00D00F19">
              <w:rPr>
                <w:noProof w:val="0"/>
                <w:lang w:val="en-US" w:eastAsia="ru-RU"/>
              </w:rPr>
              <w:t xml:space="preserve"> </w:t>
            </w:r>
            <w:proofErr w:type="spellStart"/>
            <w:r w:rsidRPr="00D00F19">
              <w:rPr>
                <w:noProof w:val="0"/>
                <w:lang w:val="en-US" w:eastAsia="ru-RU"/>
              </w:rPr>
              <w:t>clauzelor</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prin</w:t>
            </w:r>
            <w:proofErr w:type="spellEnd"/>
            <w:r w:rsidRPr="00D00F19">
              <w:rPr>
                <w:noProof w:val="0"/>
                <w:lang w:val="en-US" w:eastAsia="ru-RU"/>
              </w:rPr>
              <w:t xml:space="preserve"> </w:t>
            </w:r>
            <w:proofErr w:type="spellStart"/>
            <w:r w:rsidRPr="00D00F19">
              <w:rPr>
                <w:noProof w:val="0"/>
                <w:lang w:val="en-US" w:eastAsia="ru-RU"/>
              </w:rPr>
              <w:t>acord</w:t>
            </w:r>
            <w:proofErr w:type="spellEnd"/>
            <w:r w:rsidRPr="00D00F19">
              <w:rPr>
                <w:noProof w:val="0"/>
                <w:lang w:val="en-US" w:eastAsia="ru-RU"/>
              </w:rPr>
              <w:t xml:space="preserve"> </w:t>
            </w:r>
            <w:proofErr w:type="spellStart"/>
            <w:r w:rsidRPr="00D00F19">
              <w:rPr>
                <w:noProof w:val="0"/>
                <w:lang w:val="en-US" w:eastAsia="ru-RU"/>
              </w:rPr>
              <w:t>adiţional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apariţiei</w:t>
            </w:r>
            <w:proofErr w:type="spellEnd"/>
            <w:r w:rsidRPr="00D00F19">
              <w:rPr>
                <w:noProof w:val="0"/>
                <w:lang w:val="en-US" w:eastAsia="ru-RU"/>
              </w:rPr>
              <w:t xml:space="preserve">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circumstanţe</w:t>
            </w:r>
            <w:proofErr w:type="spellEnd"/>
            <w:r w:rsidRPr="00D00F19">
              <w:rPr>
                <w:noProof w:val="0"/>
                <w:lang w:val="en-US" w:eastAsia="ru-RU"/>
              </w:rPr>
              <w:t xml:space="preserve"> care </w:t>
            </w:r>
            <w:proofErr w:type="spellStart"/>
            <w:r w:rsidRPr="00D00F19">
              <w:rPr>
                <w:noProof w:val="0"/>
                <w:lang w:val="en-US" w:eastAsia="ru-RU"/>
              </w:rPr>
              <w:t>lezează</w:t>
            </w:r>
            <w:proofErr w:type="spellEnd"/>
            <w:r w:rsidRPr="00D00F19">
              <w:rPr>
                <w:noProof w:val="0"/>
                <w:lang w:val="en-US" w:eastAsia="ru-RU"/>
              </w:rPr>
              <w:t xml:space="preserve"> </w:t>
            </w:r>
            <w:proofErr w:type="spellStart"/>
            <w:r w:rsidRPr="00D00F19">
              <w:rPr>
                <w:noProof w:val="0"/>
                <w:lang w:val="en-US" w:eastAsia="ru-RU"/>
              </w:rPr>
              <w:t>interesele</w:t>
            </w:r>
            <w:proofErr w:type="spellEnd"/>
            <w:r w:rsidRPr="00D00F19">
              <w:rPr>
                <w:noProof w:val="0"/>
                <w:lang w:val="en-US" w:eastAsia="ru-RU"/>
              </w:rPr>
              <w:t xml:space="preserve"> </w:t>
            </w:r>
            <w:proofErr w:type="spellStart"/>
            <w:r w:rsidRPr="00D00F19">
              <w:rPr>
                <w:noProof w:val="0"/>
                <w:lang w:val="en-US" w:eastAsia="ru-RU"/>
              </w:rPr>
              <w:t>comerciale</w:t>
            </w:r>
            <w:proofErr w:type="spellEnd"/>
            <w:r w:rsidRPr="00D00F19">
              <w:rPr>
                <w:noProof w:val="0"/>
                <w:lang w:val="en-US" w:eastAsia="ru-RU"/>
              </w:rPr>
              <w:t xml:space="preserve"> legitime ale </w:t>
            </w:r>
            <w:proofErr w:type="spellStart"/>
            <w:r w:rsidRPr="00D00F19">
              <w:rPr>
                <w:noProof w:val="0"/>
                <w:lang w:val="en-US" w:eastAsia="ru-RU"/>
              </w:rPr>
              <w:t>acestora</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care nu au </w:t>
            </w:r>
            <w:proofErr w:type="spellStart"/>
            <w:r w:rsidRPr="00D00F19">
              <w:rPr>
                <w:noProof w:val="0"/>
                <w:lang w:val="en-US" w:eastAsia="ru-RU"/>
              </w:rPr>
              <w:t>putut</w:t>
            </w:r>
            <w:proofErr w:type="spellEnd"/>
            <w:r w:rsidRPr="00D00F19">
              <w:rPr>
                <w:noProof w:val="0"/>
                <w:lang w:val="en-US" w:eastAsia="ru-RU"/>
              </w:rPr>
              <w:t xml:space="preserve"> fi </w:t>
            </w:r>
            <w:proofErr w:type="spellStart"/>
            <w:r w:rsidRPr="00D00F19">
              <w:rPr>
                <w:noProof w:val="0"/>
                <w:lang w:val="en-US" w:eastAsia="ru-RU"/>
              </w:rPr>
              <w:t>prevăzute</w:t>
            </w:r>
            <w:proofErr w:type="spellEnd"/>
            <w:r w:rsidRPr="00D00F19">
              <w:rPr>
                <w:noProof w:val="0"/>
                <w:lang w:val="en-US" w:eastAsia="ru-RU"/>
              </w:rPr>
              <w:t xml:space="preserve"> la data </w:t>
            </w:r>
            <w:proofErr w:type="spellStart"/>
            <w:r w:rsidRPr="00D00F19">
              <w:rPr>
                <w:noProof w:val="0"/>
                <w:lang w:val="en-US" w:eastAsia="ru-RU"/>
              </w:rPr>
              <w:t>încheierii</w:t>
            </w:r>
            <w:proofErr w:type="spellEnd"/>
            <w:r w:rsidRPr="00D00F19">
              <w:rPr>
                <w:noProof w:val="0"/>
                <w:lang w:val="en-US" w:eastAsia="ru-RU"/>
              </w:rPr>
              <w:t xml:space="preserve"> </w:t>
            </w:r>
            <w:proofErr w:type="spellStart"/>
            <w:r w:rsidRPr="00D00F19">
              <w:rPr>
                <w:noProof w:val="0"/>
                <w:lang w:val="en-US" w:eastAsia="ru-RU"/>
              </w:rPr>
              <w:t>contractului</w:t>
            </w:r>
            <w:proofErr w:type="spellEnd"/>
            <w:r w:rsidRPr="00D00F19">
              <w:rPr>
                <w:noProof w:val="0"/>
                <w:lang w:val="en-US" w:eastAsia="ru-RU"/>
              </w:rPr>
              <w:t xml:space="preserve">. </w:t>
            </w:r>
            <w:proofErr w:type="spellStart"/>
            <w:r w:rsidRPr="00D00F19">
              <w:rPr>
                <w:noProof w:val="0"/>
                <w:lang w:val="en-US" w:eastAsia="ru-RU"/>
              </w:rPr>
              <w:t>Modificările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completările</w:t>
            </w:r>
            <w:proofErr w:type="spellEnd"/>
            <w:r w:rsidRPr="00D00F19">
              <w:rPr>
                <w:noProof w:val="0"/>
                <w:lang w:val="en-US" w:eastAsia="ru-RU"/>
              </w:rPr>
              <w:t xml:space="preserve"> la </w:t>
            </w:r>
            <w:proofErr w:type="spellStart"/>
            <w:r w:rsidRPr="00D00F19">
              <w:rPr>
                <w:noProof w:val="0"/>
                <w:lang w:val="en-US" w:eastAsia="ru-RU"/>
              </w:rPr>
              <w:t>prezentul</w:t>
            </w:r>
            <w:proofErr w:type="spellEnd"/>
            <w:r w:rsidRPr="00D00F19">
              <w:rPr>
                <w:noProof w:val="0"/>
                <w:lang w:val="en-US" w:eastAsia="ru-RU"/>
              </w:rPr>
              <w:t xml:space="preserve"> contract sunt </w:t>
            </w:r>
            <w:proofErr w:type="spellStart"/>
            <w:r w:rsidRPr="00D00F19">
              <w:rPr>
                <w:noProof w:val="0"/>
                <w:lang w:val="en-US" w:eastAsia="ru-RU"/>
              </w:rPr>
              <w:t>valabile</w:t>
            </w:r>
            <w:proofErr w:type="spellEnd"/>
            <w:r w:rsidRPr="00D00F19">
              <w:rPr>
                <w:noProof w:val="0"/>
                <w:lang w:val="en-US" w:eastAsia="ru-RU"/>
              </w:rPr>
              <w:t xml:space="preserve"> </w:t>
            </w:r>
            <w:proofErr w:type="spellStart"/>
            <w:r w:rsidRPr="00D00F19">
              <w:rPr>
                <w:noProof w:val="0"/>
                <w:lang w:val="en-US" w:eastAsia="ru-RU"/>
              </w:rPr>
              <w:t>doar</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cazul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care au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perfectate</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scris</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au </w:t>
            </w:r>
            <w:proofErr w:type="spellStart"/>
            <w:r w:rsidRPr="00D00F19">
              <w:rPr>
                <w:noProof w:val="0"/>
                <w:lang w:val="en-US" w:eastAsia="ru-RU"/>
              </w:rPr>
              <w:t>fost</w:t>
            </w:r>
            <w:proofErr w:type="spellEnd"/>
            <w:r w:rsidRPr="00D00F19">
              <w:rPr>
                <w:noProof w:val="0"/>
                <w:lang w:val="en-US" w:eastAsia="ru-RU"/>
              </w:rPr>
              <w:t xml:space="preserve"> </w:t>
            </w:r>
            <w:proofErr w:type="spellStart"/>
            <w:r w:rsidRPr="00D00F19">
              <w:rPr>
                <w:noProof w:val="0"/>
                <w:lang w:val="en-US" w:eastAsia="ru-RU"/>
              </w:rPr>
              <w:t>semnate</w:t>
            </w:r>
            <w:proofErr w:type="spellEnd"/>
            <w:r w:rsidRPr="00D00F19">
              <w:rPr>
                <w:noProof w:val="0"/>
                <w:lang w:val="en-US" w:eastAsia="ru-RU"/>
              </w:rPr>
              <w:t xml:space="preserve"> de </w:t>
            </w:r>
            <w:proofErr w:type="spellStart"/>
            <w:r w:rsidRPr="00D00F19">
              <w:rPr>
                <w:noProof w:val="0"/>
                <w:lang w:val="en-US" w:eastAsia="ru-RU"/>
              </w:rPr>
              <w:t>ambele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conform </w:t>
            </w:r>
            <w:proofErr w:type="spellStart"/>
            <w:r w:rsidRPr="00D00F19">
              <w:rPr>
                <w:noProof w:val="0"/>
                <w:lang w:val="en-US" w:eastAsia="ru-RU"/>
              </w:rPr>
              <w:t>actelor</w:t>
            </w:r>
            <w:proofErr w:type="spellEnd"/>
            <w:r w:rsidRPr="00D00F19">
              <w:rPr>
                <w:noProof w:val="0"/>
                <w:lang w:val="en-US" w:eastAsia="ru-RU"/>
              </w:rPr>
              <w:t xml:space="preserve"> normative.  </w:t>
            </w:r>
          </w:p>
          <w:p w14:paraId="32DE2FBE"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19.2. Nici </w:t>
            </w:r>
            <w:proofErr w:type="spellStart"/>
            <w:r w:rsidRPr="00D00F19">
              <w:rPr>
                <w:noProof w:val="0"/>
                <w:lang w:val="en-US" w:eastAsia="ru-RU"/>
              </w:rPr>
              <w:t>una</w:t>
            </w:r>
            <w:proofErr w:type="spellEnd"/>
            <w:r w:rsidRPr="00D00F19">
              <w:rPr>
                <w:noProof w:val="0"/>
                <w:lang w:val="en-US" w:eastAsia="ru-RU"/>
              </w:rPr>
              <w:t xml:space="preserve"> </w:t>
            </w:r>
            <w:proofErr w:type="spellStart"/>
            <w:r w:rsidRPr="00D00F19">
              <w:rPr>
                <w:noProof w:val="0"/>
                <w:lang w:val="en-US" w:eastAsia="ru-RU"/>
              </w:rPr>
              <w:t>dintre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nu are </w:t>
            </w:r>
            <w:proofErr w:type="spellStart"/>
            <w:r w:rsidRPr="00D00F19">
              <w:rPr>
                <w:noProof w:val="0"/>
                <w:lang w:val="en-US" w:eastAsia="ru-RU"/>
              </w:rPr>
              <w:t>dreptul</w:t>
            </w:r>
            <w:proofErr w:type="spellEnd"/>
            <w:r w:rsidRPr="00D00F19">
              <w:rPr>
                <w:noProof w:val="0"/>
                <w:lang w:val="en-US" w:eastAsia="ru-RU"/>
              </w:rPr>
              <w:t xml:space="preserve"> </w:t>
            </w:r>
            <w:proofErr w:type="spellStart"/>
            <w:r w:rsidRPr="00D00F19">
              <w:rPr>
                <w:noProof w:val="0"/>
                <w:lang w:val="en-US" w:eastAsia="ru-RU"/>
              </w:rPr>
              <w:t>să</w:t>
            </w:r>
            <w:proofErr w:type="spellEnd"/>
            <w:r w:rsidRPr="00D00F19">
              <w:rPr>
                <w:noProof w:val="0"/>
                <w:lang w:val="en-US" w:eastAsia="ru-RU"/>
              </w:rPr>
              <w:t xml:space="preserve"> </w:t>
            </w:r>
            <w:proofErr w:type="spellStart"/>
            <w:r w:rsidRPr="00D00F19">
              <w:rPr>
                <w:noProof w:val="0"/>
                <w:lang w:val="en-US" w:eastAsia="ru-RU"/>
              </w:rPr>
              <w:t>transmită</w:t>
            </w:r>
            <w:proofErr w:type="spellEnd"/>
            <w:r w:rsidRPr="00D00F19">
              <w:rPr>
                <w:noProof w:val="0"/>
                <w:lang w:val="en-US" w:eastAsia="ru-RU"/>
              </w:rPr>
              <w:t xml:space="preserve"> </w:t>
            </w:r>
            <w:proofErr w:type="spellStart"/>
            <w:r w:rsidRPr="00D00F19">
              <w:rPr>
                <w:noProof w:val="0"/>
                <w:lang w:val="en-US" w:eastAsia="ru-RU"/>
              </w:rPr>
              <w:t>obligaţiile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drepturile</w:t>
            </w:r>
            <w:proofErr w:type="spellEnd"/>
            <w:r w:rsidRPr="00D00F19">
              <w:rPr>
                <w:noProof w:val="0"/>
                <w:lang w:val="en-US" w:eastAsia="ru-RU"/>
              </w:rPr>
              <w:t xml:space="preserve"> sale stipulate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prezentul</w:t>
            </w:r>
            <w:proofErr w:type="spellEnd"/>
            <w:r w:rsidRPr="00D00F19">
              <w:rPr>
                <w:noProof w:val="0"/>
                <w:lang w:val="en-US" w:eastAsia="ru-RU"/>
              </w:rPr>
              <w:t xml:space="preserve"> contract </w:t>
            </w:r>
            <w:proofErr w:type="spellStart"/>
            <w:r w:rsidRPr="00D00F19">
              <w:rPr>
                <w:noProof w:val="0"/>
                <w:lang w:val="en-US" w:eastAsia="ru-RU"/>
              </w:rPr>
              <w:t>unor</w:t>
            </w:r>
            <w:proofErr w:type="spellEnd"/>
            <w:r w:rsidRPr="00D00F19">
              <w:rPr>
                <w:noProof w:val="0"/>
                <w:lang w:val="en-US" w:eastAsia="ru-RU"/>
              </w:rPr>
              <w:t xml:space="preserve"> </w:t>
            </w:r>
            <w:proofErr w:type="spellStart"/>
            <w:r w:rsidRPr="00D00F19">
              <w:rPr>
                <w:noProof w:val="0"/>
                <w:lang w:val="en-US" w:eastAsia="ru-RU"/>
              </w:rPr>
              <w:t>terţe</w:t>
            </w:r>
            <w:proofErr w:type="spellEnd"/>
            <w:r w:rsidRPr="00D00F19">
              <w:rPr>
                <w:noProof w:val="0"/>
                <w:lang w:val="en-US" w:eastAsia="ru-RU"/>
              </w:rPr>
              <w:t xml:space="preserve"> </w:t>
            </w:r>
            <w:proofErr w:type="spellStart"/>
            <w:r w:rsidRPr="00D00F19">
              <w:rPr>
                <w:noProof w:val="0"/>
                <w:lang w:val="en-US" w:eastAsia="ru-RU"/>
              </w:rPr>
              <w:t>persoane</w:t>
            </w:r>
            <w:proofErr w:type="spellEnd"/>
            <w:r w:rsidRPr="00D00F19">
              <w:rPr>
                <w:noProof w:val="0"/>
                <w:lang w:val="en-US" w:eastAsia="ru-RU"/>
              </w:rPr>
              <w:t xml:space="preserve">, </w:t>
            </w:r>
            <w:proofErr w:type="spellStart"/>
            <w:r w:rsidRPr="00D00F19">
              <w:rPr>
                <w:noProof w:val="0"/>
                <w:lang w:val="en-US" w:eastAsia="ru-RU"/>
              </w:rPr>
              <w:t>fără</w:t>
            </w:r>
            <w:proofErr w:type="spellEnd"/>
            <w:r w:rsidRPr="00D00F19">
              <w:rPr>
                <w:noProof w:val="0"/>
                <w:lang w:val="en-US" w:eastAsia="ru-RU"/>
              </w:rPr>
              <w:t xml:space="preserve"> </w:t>
            </w:r>
            <w:proofErr w:type="spellStart"/>
            <w:r w:rsidRPr="00D00F19">
              <w:rPr>
                <w:noProof w:val="0"/>
                <w:lang w:val="en-US" w:eastAsia="ru-RU"/>
              </w:rPr>
              <w:t>acordul</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scris</w:t>
            </w:r>
            <w:proofErr w:type="spellEnd"/>
            <w:r w:rsidRPr="00D00F19">
              <w:rPr>
                <w:noProof w:val="0"/>
                <w:lang w:val="en-US" w:eastAsia="ru-RU"/>
              </w:rPr>
              <w:t xml:space="preserve"> al </w:t>
            </w:r>
            <w:proofErr w:type="spellStart"/>
            <w:r w:rsidRPr="00D00F19">
              <w:rPr>
                <w:noProof w:val="0"/>
                <w:lang w:val="en-US" w:eastAsia="ru-RU"/>
              </w:rPr>
              <w:t>celeilalte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w:t>
            </w:r>
          </w:p>
          <w:p w14:paraId="10DA55FB" w14:textId="77777777" w:rsidR="00D00F19" w:rsidRPr="00D00F19" w:rsidRDefault="00D00F19" w:rsidP="00D00F19">
            <w:pPr>
              <w:spacing w:line="276" w:lineRule="auto"/>
              <w:jc w:val="both"/>
              <w:rPr>
                <w:noProof w:val="0"/>
                <w:lang w:val="en-US" w:eastAsia="ru-RU"/>
              </w:rPr>
            </w:pPr>
            <w:r w:rsidRPr="00D00F19">
              <w:rPr>
                <w:noProof w:val="0"/>
                <w:lang w:val="en-US" w:eastAsia="ru-RU"/>
              </w:rPr>
              <w:t xml:space="preserve">19.3. </w:t>
            </w:r>
            <w:proofErr w:type="spellStart"/>
            <w:r w:rsidRPr="00D00F19">
              <w:rPr>
                <w:noProof w:val="0"/>
                <w:lang w:val="en-US" w:eastAsia="ru-RU"/>
              </w:rPr>
              <w:t>Prezentul</w:t>
            </w:r>
            <w:proofErr w:type="spellEnd"/>
            <w:r w:rsidRPr="00D00F19">
              <w:rPr>
                <w:noProof w:val="0"/>
                <w:lang w:val="en-US" w:eastAsia="ru-RU"/>
              </w:rPr>
              <w:t xml:space="preserve"> contract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întocmit</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limba</w:t>
            </w:r>
            <w:proofErr w:type="spellEnd"/>
            <w:r w:rsidRPr="00D00F19">
              <w:rPr>
                <w:noProof w:val="0"/>
                <w:lang w:val="en-US" w:eastAsia="ru-RU"/>
              </w:rPr>
              <w:t xml:space="preserve"> de </w:t>
            </w:r>
            <w:proofErr w:type="spellStart"/>
            <w:r w:rsidRPr="00D00F19">
              <w:rPr>
                <w:noProof w:val="0"/>
                <w:lang w:val="en-US" w:eastAsia="ru-RU"/>
              </w:rPr>
              <w:t>română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două</w:t>
            </w:r>
            <w:proofErr w:type="spellEnd"/>
            <w:r w:rsidRPr="00D00F19">
              <w:rPr>
                <w:noProof w:val="0"/>
                <w:lang w:val="en-US" w:eastAsia="ru-RU"/>
              </w:rPr>
              <w:t xml:space="preserve"> </w:t>
            </w:r>
            <w:proofErr w:type="spellStart"/>
            <w:r w:rsidRPr="00D00F19">
              <w:rPr>
                <w:noProof w:val="0"/>
                <w:lang w:val="en-US" w:eastAsia="ru-RU"/>
              </w:rPr>
              <w:t>exemplare</w:t>
            </w:r>
            <w:proofErr w:type="spellEnd"/>
            <w:r w:rsidRPr="00D00F19">
              <w:rPr>
                <w:noProof w:val="0"/>
                <w:lang w:val="en-US" w:eastAsia="ru-RU"/>
              </w:rPr>
              <w:t xml:space="preserve"> de </w:t>
            </w:r>
            <w:proofErr w:type="spellStart"/>
            <w:r w:rsidRPr="00D00F19">
              <w:rPr>
                <w:noProof w:val="0"/>
                <w:lang w:val="en-US" w:eastAsia="ru-RU"/>
              </w:rPr>
              <w:t>valoare</w:t>
            </w:r>
            <w:proofErr w:type="spellEnd"/>
            <w:r w:rsidRPr="00D00F19">
              <w:rPr>
                <w:noProof w:val="0"/>
                <w:lang w:val="en-US" w:eastAsia="ru-RU"/>
              </w:rPr>
              <w:t xml:space="preserve"> </w:t>
            </w:r>
            <w:proofErr w:type="spellStart"/>
            <w:r w:rsidRPr="00D00F19">
              <w:rPr>
                <w:noProof w:val="0"/>
                <w:lang w:val="en-US" w:eastAsia="ru-RU"/>
              </w:rPr>
              <w:t>juridică</w:t>
            </w:r>
            <w:proofErr w:type="spellEnd"/>
            <w:r w:rsidRPr="00D00F19">
              <w:rPr>
                <w:noProof w:val="0"/>
                <w:lang w:val="en-US" w:eastAsia="ru-RU"/>
              </w:rPr>
              <w:t xml:space="preserve"> </w:t>
            </w:r>
            <w:proofErr w:type="spellStart"/>
            <w:r w:rsidRPr="00D00F19">
              <w:rPr>
                <w:noProof w:val="0"/>
                <w:lang w:val="en-US" w:eastAsia="ru-RU"/>
              </w:rPr>
              <w:t>egală</w:t>
            </w:r>
            <w:proofErr w:type="spellEnd"/>
            <w:r w:rsidRPr="00D00F19">
              <w:rPr>
                <w:noProof w:val="0"/>
                <w:lang w:val="en-US" w:eastAsia="ru-RU"/>
              </w:rPr>
              <w:t xml:space="preserve">, </w:t>
            </w:r>
            <w:proofErr w:type="spellStart"/>
            <w:r w:rsidRPr="00D00F19">
              <w:rPr>
                <w:noProof w:val="0"/>
                <w:lang w:val="en-US" w:eastAsia="ru-RU"/>
              </w:rPr>
              <w:t>câte</w:t>
            </w:r>
            <w:proofErr w:type="spellEnd"/>
            <w:r w:rsidRPr="00D00F19">
              <w:rPr>
                <w:noProof w:val="0"/>
                <w:lang w:val="en-US" w:eastAsia="ru-RU"/>
              </w:rPr>
              <w:t xml:space="preserve"> un exemplar </w:t>
            </w:r>
            <w:proofErr w:type="spellStart"/>
            <w:r w:rsidRPr="00D00F19">
              <w:rPr>
                <w:noProof w:val="0"/>
                <w:lang w:val="en-US" w:eastAsia="ru-RU"/>
              </w:rPr>
              <w:t>pentru</w:t>
            </w:r>
            <w:proofErr w:type="spellEnd"/>
            <w:r w:rsidRPr="00D00F19">
              <w:rPr>
                <w:noProof w:val="0"/>
                <w:lang w:val="en-US" w:eastAsia="ru-RU"/>
              </w:rPr>
              <w:t xml:space="preserve"> </w:t>
            </w:r>
            <w:proofErr w:type="spellStart"/>
            <w:r w:rsidRPr="00D00F19">
              <w:rPr>
                <w:noProof w:val="0"/>
                <w:lang w:val="en-US" w:eastAsia="ru-RU"/>
              </w:rPr>
              <w:t>Beneficiar</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Antreprenor.</w:t>
            </w:r>
          </w:p>
          <w:p w14:paraId="23213C60" w14:textId="77777777" w:rsidR="00D00F19" w:rsidRPr="00D00F19" w:rsidRDefault="00D00F19" w:rsidP="00D00F19">
            <w:pPr>
              <w:tabs>
                <w:tab w:val="left" w:pos="567"/>
              </w:tabs>
              <w:spacing w:line="276" w:lineRule="auto"/>
              <w:jc w:val="both"/>
              <w:rPr>
                <w:noProof w:val="0"/>
                <w:lang w:val="en-US" w:eastAsia="ru-RU"/>
              </w:rPr>
            </w:pPr>
            <w:r w:rsidRPr="00D00F19">
              <w:rPr>
                <w:noProof w:val="0"/>
                <w:lang w:val="en-US" w:eastAsia="ru-RU"/>
              </w:rPr>
              <w:t xml:space="preserve">19.4. </w:t>
            </w:r>
            <w:proofErr w:type="spellStart"/>
            <w:r w:rsidRPr="00D00F19">
              <w:rPr>
                <w:noProof w:val="0"/>
                <w:lang w:val="en-US" w:eastAsia="ru-RU"/>
              </w:rPr>
              <w:t>Prezentul</w:t>
            </w:r>
            <w:proofErr w:type="spellEnd"/>
            <w:r w:rsidRPr="00D00F19">
              <w:rPr>
                <w:noProof w:val="0"/>
                <w:lang w:val="en-US" w:eastAsia="ru-RU"/>
              </w:rPr>
              <w:t xml:space="preserve"> contract </w:t>
            </w:r>
            <w:proofErr w:type="spellStart"/>
            <w:r w:rsidRPr="00D00F19">
              <w:rPr>
                <w:noProof w:val="0"/>
                <w:lang w:val="en-US" w:eastAsia="ru-RU"/>
              </w:rPr>
              <w:t>reprezintă</w:t>
            </w:r>
            <w:proofErr w:type="spellEnd"/>
            <w:r w:rsidRPr="00D00F19">
              <w:rPr>
                <w:noProof w:val="0"/>
                <w:lang w:val="en-US" w:eastAsia="ru-RU"/>
              </w:rPr>
              <w:t xml:space="preserve"> </w:t>
            </w:r>
            <w:proofErr w:type="spellStart"/>
            <w:r w:rsidRPr="00D00F19">
              <w:rPr>
                <w:noProof w:val="0"/>
                <w:lang w:val="en-US" w:eastAsia="ru-RU"/>
              </w:rPr>
              <w:t>acordul</w:t>
            </w:r>
            <w:proofErr w:type="spellEnd"/>
            <w:r w:rsidRPr="00D00F19">
              <w:rPr>
                <w:noProof w:val="0"/>
                <w:lang w:val="en-US" w:eastAsia="ru-RU"/>
              </w:rPr>
              <w:t xml:space="preserve"> de </w:t>
            </w:r>
            <w:proofErr w:type="spellStart"/>
            <w:r w:rsidRPr="00D00F19">
              <w:rPr>
                <w:noProof w:val="0"/>
                <w:lang w:val="en-US" w:eastAsia="ru-RU"/>
              </w:rPr>
              <w:t>voinţă</w:t>
            </w:r>
            <w:proofErr w:type="spellEnd"/>
            <w:r w:rsidRPr="00D00F19">
              <w:rPr>
                <w:noProof w:val="0"/>
                <w:lang w:val="en-US" w:eastAsia="ru-RU"/>
              </w:rPr>
              <w:t xml:space="preserve"> al </w:t>
            </w:r>
            <w:proofErr w:type="spellStart"/>
            <w:r w:rsidRPr="00D00F19">
              <w:rPr>
                <w:noProof w:val="0"/>
                <w:lang w:val="en-US" w:eastAsia="ru-RU"/>
              </w:rPr>
              <w:t>ambelor</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se </w:t>
            </w:r>
            <w:proofErr w:type="spellStart"/>
            <w:r w:rsidRPr="00D00F19">
              <w:rPr>
                <w:noProof w:val="0"/>
                <w:lang w:val="en-US" w:eastAsia="ru-RU"/>
              </w:rPr>
              <w:t>consideră</w:t>
            </w:r>
            <w:proofErr w:type="spellEnd"/>
            <w:r w:rsidRPr="00D00F19">
              <w:rPr>
                <w:noProof w:val="0"/>
                <w:lang w:val="en-US" w:eastAsia="ru-RU"/>
              </w:rPr>
              <w:t xml:space="preserve"> </w:t>
            </w:r>
            <w:proofErr w:type="spellStart"/>
            <w:r w:rsidRPr="00D00F19">
              <w:rPr>
                <w:noProof w:val="0"/>
                <w:lang w:val="en-US" w:eastAsia="ru-RU"/>
              </w:rPr>
              <w:t>semnat</w:t>
            </w:r>
            <w:proofErr w:type="spellEnd"/>
            <w:r w:rsidRPr="00D00F19">
              <w:rPr>
                <w:noProof w:val="0"/>
                <w:lang w:val="en-US" w:eastAsia="ru-RU"/>
              </w:rPr>
              <w:t xml:space="preserve"> la data </w:t>
            </w:r>
            <w:proofErr w:type="spellStart"/>
            <w:r w:rsidRPr="00D00F19">
              <w:rPr>
                <w:noProof w:val="0"/>
                <w:lang w:val="en-US" w:eastAsia="ru-RU"/>
              </w:rPr>
              <w:t>aplicării</w:t>
            </w:r>
            <w:proofErr w:type="spellEnd"/>
            <w:r w:rsidRPr="00D00F19">
              <w:rPr>
                <w:noProof w:val="0"/>
                <w:lang w:val="en-US" w:eastAsia="ru-RU"/>
              </w:rPr>
              <w:t xml:space="preserve"> </w:t>
            </w:r>
            <w:proofErr w:type="spellStart"/>
            <w:r w:rsidRPr="00D00F19">
              <w:rPr>
                <w:noProof w:val="0"/>
                <w:lang w:val="en-US" w:eastAsia="ru-RU"/>
              </w:rPr>
              <w:t>ultimei</w:t>
            </w:r>
            <w:proofErr w:type="spellEnd"/>
            <w:r w:rsidRPr="00D00F19">
              <w:rPr>
                <w:noProof w:val="0"/>
                <w:lang w:val="en-US" w:eastAsia="ru-RU"/>
              </w:rPr>
              <w:t xml:space="preserve"> </w:t>
            </w:r>
            <w:proofErr w:type="spellStart"/>
            <w:r w:rsidRPr="00D00F19">
              <w:rPr>
                <w:noProof w:val="0"/>
                <w:lang w:val="en-US" w:eastAsia="ru-RU"/>
              </w:rPr>
              <w:t>semnături</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una</w:t>
            </w:r>
            <w:proofErr w:type="spellEnd"/>
            <w:r w:rsidRPr="00D00F19">
              <w:rPr>
                <w:noProof w:val="0"/>
                <w:lang w:val="en-US" w:eastAsia="ru-RU"/>
              </w:rPr>
              <w:t xml:space="preserve"> </w:t>
            </w:r>
            <w:proofErr w:type="spellStart"/>
            <w:r w:rsidRPr="00D00F19">
              <w:rPr>
                <w:noProof w:val="0"/>
                <w:lang w:val="en-US" w:eastAsia="ru-RU"/>
              </w:rPr>
              <w:t>dintre</w:t>
            </w:r>
            <w:proofErr w:type="spellEnd"/>
            <w:r w:rsidRPr="00D00F19">
              <w:rPr>
                <w:noProof w:val="0"/>
                <w:lang w:val="en-US" w:eastAsia="ru-RU"/>
              </w:rPr>
              <w:t xml:space="preserve"> </w:t>
            </w:r>
            <w:proofErr w:type="spellStart"/>
            <w:r w:rsidRPr="00D00F19">
              <w:rPr>
                <w:noProof w:val="0"/>
                <w:lang w:val="en-US" w:eastAsia="ru-RU"/>
              </w:rPr>
              <w:t>părți</w:t>
            </w:r>
            <w:proofErr w:type="spellEnd"/>
            <w:r w:rsidRPr="00D00F19">
              <w:rPr>
                <w:noProof w:val="0"/>
                <w:lang w:val="en-US" w:eastAsia="ru-RU"/>
              </w:rPr>
              <w:t xml:space="preserve">, </w:t>
            </w:r>
            <w:proofErr w:type="spellStart"/>
            <w:r w:rsidRPr="00D00F19">
              <w:rPr>
                <w:noProof w:val="0"/>
                <w:lang w:val="en-US" w:eastAsia="ru-RU"/>
              </w:rPr>
              <w:t>este</w:t>
            </w:r>
            <w:proofErr w:type="spellEnd"/>
            <w:r w:rsidRPr="00D00F19">
              <w:rPr>
                <w:noProof w:val="0"/>
                <w:lang w:val="en-US" w:eastAsia="ru-RU"/>
              </w:rPr>
              <w:t xml:space="preserve"> </w:t>
            </w:r>
            <w:proofErr w:type="spellStart"/>
            <w:r w:rsidRPr="00D00F19">
              <w:rPr>
                <w:noProof w:val="0"/>
                <w:lang w:val="en-US" w:eastAsia="ru-RU"/>
              </w:rPr>
              <w:t>încheiat</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înregistrat</w:t>
            </w:r>
            <w:proofErr w:type="spellEnd"/>
            <w:r w:rsidRPr="00D00F19">
              <w:rPr>
                <w:noProof w:val="0"/>
                <w:lang w:val="en-US" w:eastAsia="ru-RU"/>
              </w:rPr>
              <w:t xml:space="preserve"> (</w:t>
            </w:r>
            <w:proofErr w:type="spellStart"/>
            <w:r w:rsidRPr="00D00F19">
              <w:rPr>
                <w:noProof w:val="0"/>
                <w:lang w:val="en-US" w:eastAsia="ru-RU"/>
              </w:rPr>
              <w:t>după</w:t>
            </w:r>
            <w:proofErr w:type="spellEnd"/>
            <w:r w:rsidRPr="00D00F19">
              <w:rPr>
                <w:noProof w:val="0"/>
                <w:lang w:val="en-US" w:eastAsia="ru-RU"/>
              </w:rPr>
              <w:t xml:space="preserve"> </w:t>
            </w:r>
            <w:proofErr w:type="spellStart"/>
            <w:r w:rsidRPr="00D00F19">
              <w:rPr>
                <w:noProof w:val="0"/>
                <w:lang w:val="en-US" w:eastAsia="ru-RU"/>
              </w:rPr>
              <w:t>caz</w:t>
            </w:r>
            <w:proofErr w:type="spellEnd"/>
            <w:r w:rsidRPr="00D00F19">
              <w:rPr>
                <w:noProof w:val="0"/>
                <w:lang w:val="en-US" w:eastAsia="ru-RU"/>
              </w:rPr>
              <w:t xml:space="preserve">) conform </w:t>
            </w:r>
            <w:proofErr w:type="spellStart"/>
            <w:r w:rsidRPr="00D00F19">
              <w:rPr>
                <w:noProof w:val="0"/>
                <w:lang w:val="en-US" w:eastAsia="ru-RU"/>
              </w:rPr>
              <w:t>prevederilor</w:t>
            </w:r>
            <w:proofErr w:type="spellEnd"/>
            <w:r w:rsidRPr="00D00F19">
              <w:rPr>
                <w:noProof w:val="0"/>
                <w:lang w:val="en-US" w:eastAsia="ru-RU"/>
              </w:rPr>
              <w:t xml:space="preserve"> </w:t>
            </w:r>
            <w:proofErr w:type="spellStart"/>
            <w:r w:rsidRPr="00D00F19">
              <w:rPr>
                <w:noProof w:val="0"/>
                <w:lang w:val="en-US" w:eastAsia="ru-RU"/>
              </w:rPr>
              <w:t>legale</w:t>
            </w:r>
            <w:proofErr w:type="spellEnd"/>
            <w:r w:rsidRPr="00D00F19">
              <w:rPr>
                <w:noProof w:val="0"/>
                <w:lang w:val="en-US" w:eastAsia="ru-RU"/>
              </w:rPr>
              <w:t xml:space="preserve"> </w:t>
            </w:r>
            <w:proofErr w:type="spellStart"/>
            <w:r w:rsidRPr="00D00F19">
              <w:rPr>
                <w:noProof w:val="0"/>
                <w:lang w:val="en-US" w:eastAsia="ru-RU"/>
              </w:rPr>
              <w:t>şi</w:t>
            </w:r>
            <w:proofErr w:type="spellEnd"/>
            <w:r w:rsidRPr="00D00F19">
              <w:rPr>
                <w:noProof w:val="0"/>
                <w:lang w:val="en-US" w:eastAsia="ru-RU"/>
              </w:rPr>
              <w:t xml:space="preserve"> </w:t>
            </w:r>
            <w:proofErr w:type="spellStart"/>
            <w:r w:rsidRPr="00D00F19">
              <w:rPr>
                <w:noProof w:val="0"/>
                <w:lang w:val="en-US" w:eastAsia="ru-RU"/>
              </w:rPr>
              <w:t>intră</w:t>
            </w:r>
            <w:proofErr w:type="spellEnd"/>
            <w:r w:rsidRPr="00D00F19">
              <w:rPr>
                <w:noProof w:val="0"/>
                <w:lang w:val="en-US" w:eastAsia="ru-RU"/>
              </w:rPr>
              <w:t xml:space="preserve"> </w:t>
            </w:r>
            <w:proofErr w:type="spellStart"/>
            <w:r w:rsidRPr="00D00F19">
              <w:rPr>
                <w:noProof w:val="0"/>
                <w:lang w:val="en-US" w:eastAsia="ru-RU"/>
              </w:rPr>
              <w:t>în</w:t>
            </w:r>
            <w:proofErr w:type="spellEnd"/>
            <w:r w:rsidRPr="00D00F19">
              <w:rPr>
                <w:noProof w:val="0"/>
                <w:lang w:val="en-US" w:eastAsia="ru-RU"/>
              </w:rPr>
              <w:t xml:space="preserve"> </w:t>
            </w:r>
            <w:proofErr w:type="spellStart"/>
            <w:r w:rsidRPr="00D00F19">
              <w:rPr>
                <w:noProof w:val="0"/>
                <w:lang w:val="en-US" w:eastAsia="ru-RU"/>
              </w:rPr>
              <w:t>vigoare</w:t>
            </w:r>
            <w:proofErr w:type="spellEnd"/>
            <w:r w:rsidRPr="00D00F19">
              <w:rPr>
                <w:noProof w:val="0"/>
                <w:lang w:val="en-US" w:eastAsia="ru-RU"/>
              </w:rPr>
              <w:t xml:space="preserve"> la data </w:t>
            </w:r>
            <w:proofErr w:type="spellStart"/>
            <w:r w:rsidRPr="00D00F19">
              <w:rPr>
                <w:noProof w:val="0"/>
                <w:lang w:val="en-US" w:eastAsia="ru-RU"/>
              </w:rPr>
              <w:t>notificării</w:t>
            </w:r>
            <w:proofErr w:type="spellEnd"/>
            <w:r w:rsidRPr="00D00F19">
              <w:rPr>
                <w:noProof w:val="0"/>
                <w:lang w:val="en-US" w:eastAsia="ru-RU"/>
              </w:rPr>
              <w:t xml:space="preserve"> </w:t>
            </w:r>
            <w:proofErr w:type="spellStart"/>
            <w:r w:rsidRPr="00D00F19">
              <w:rPr>
                <w:noProof w:val="0"/>
                <w:lang w:val="en-US" w:eastAsia="ru-RU"/>
              </w:rPr>
              <w:t>Beneficiarului</w:t>
            </w:r>
            <w:proofErr w:type="spellEnd"/>
            <w:r w:rsidRPr="00D00F19">
              <w:rPr>
                <w:noProof w:val="0"/>
                <w:lang w:val="en-US" w:eastAsia="ru-RU"/>
              </w:rPr>
              <w:t xml:space="preserve"> cu </w:t>
            </w:r>
            <w:proofErr w:type="spellStart"/>
            <w:r w:rsidRPr="00D00F19">
              <w:rPr>
                <w:noProof w:val="0"/>
                <w:lang w:val="en-US" w:eastAsia="ru-RU"/>
              </w:rPr>
              <w:t>privire</w:t>
            </w:r>
            <w:proofErr w:type="spellEnd"/>
            <w:r w:rsidRPr="00D00F19">
              <w:rPr>
                <w:noProof w:val="0"/>
                <w:lang w:val="en-US" w:eastAsia="ru-RU"/>
              </w:rPr>
              <w:t xml:space="preserve"> la </w:t>
            </w:r>
            <w:proofErr w:type="spellStart"/>
            <w:r w:rsidRPr="00D00F19">
              <w:rPr>
                <w:noProof w:val="0"/>
                <w:lang w:val="en-US" w:eastAsia="ru-RU"/>
              </w:rPr>
              <w:t>începerea</w:t>
            </w:r>
            <w:proofErr w:type="spellEnd"/>
            <w:r w:rsidRPr="00D00F19">
              <w:rPr>
                <w:noProof w:val="0"/>
                <w:lang w:val="en-US" w:eastAsia="ru-RU"/>
              </w:rPr>
              <w:t xml:space="preserve"> </w:t>
            </w:r>
            <w:proofErr w:type="spellStart"/>
            <w:r w:rsidRPr="00D00F19">
              <w:rPr>
                <w:noProof w:val="0"/>
                <w:lang w:val="en-US" w:eastAsia="ru-RU"/>
              </w:rPr>
              <w:t>activităţii</w:t>
            </w:r>
            <w:proofErr w:type="spellEnd"/>
            <w:r w:rsidRPr="00D00F19">
              <w:rPr>
                <w:noProof w:val="0"/>
                <w:lang w:val="en-US" w:eastAsia="ru-RU"/>
              </w:rPr>
              <w:t xml:space="preserve"> </w:t>
            </w:r>
            <w:proofErr w:type="spellStart"/>
            <w:r w:rsidRPr="00D00F19">
              <w:rPr>
                <w:noProof w:val="0"/>
                <w:lang w:val="en-US" w:eastAsia="ru-RU"/>
              </w:rPr>
              <w:t>Antreprenorului</w:t>
            </w:r>
            <w:proofErr w:type="spellEnd"/>
            <w:r w:rsidRPr="00D00F19">
              <w:rPr>
                <w:noProof w:val="0"/>
                <w:lang w:val="en-US" w:eastAsia="ru-RU"/>
              </w:rPr>
              <w:t xml:space="preserve">, </w:t>
            </w:r>
            <w:proofErr w:type="spellStart"/>
            <w:r w:rsidRPr="00D00F19">
              <w:rPr>
                <w:noProof w:val="0"/>
                <w:lang w:val="en-US" w:eastAsia="ru-RU"/>
              </w:rPr>
              <w:t>fiind</w:t>
            </w:r>
            <w:proofErr w:type="spellEnd"/>
            <w:r w:rsidRPr="00D00F19">
              <w:rPr>
                <w:noProof w:val="0"/>
                <w:lang w:val="en-US" w:eastAsia="ru-RU"/>
              </w:rPr>
              <w:t xml:space="preserve"> </w:t>
            </w:r>
            <w:proofErr w:type="spellStart"/>
            <w:r w:rsidRPr="00D00F19">
              <w:rPr>
                <w:noProof w:val="0"/>
                <w:lang w:val="en-US" w:eastAsia="ru-RU"/>
              </w:rPr>
              <w:t>valabil</w:t>
            </w:r>
            <w:proofErr w:type="spellEnd"/>
            <w:r w:rsidRPr="00D00F19">
              <w:rPr>
                <w:noProof w:val="0"/>
                <w:lang w:val="en-US" w:eastAsia="ru-RU"/>
              </w:rPr>
              <w:t xml:space="preserve"> </w:t>
            </w:r>
            <w:proofErr w:type="spellStart"/>
            <w:r w:rsidRPr="00D00F19">
              <w:rPr>
                <w:noProof w:val="0"/>
                <w:lang w:val="en-US" w:eastAsia="ru-RU"/>
              </w:rPr>
              <w:t>până</w:t>
            </w:r>
            <w:proofErr w:type="spellEnd"/>
            <w:r w:rsidRPr="00D00F19">
              <w:rPr>
                <w:noProof w:val="0"/>
                <w:lang w:val="en-US" w:eastAsia="ru-RU"/>
              </w:rPr>
              <w:t xml:space="preserve"> la </w:t>
            </w:r>
            <w:proofErr w:type="spellStart"/>
            <w:r w:rsidRPr="00D00F19">
              <w:rPr>
                <w:noProof w:val="0"/>
                <w:lang w:val="en-US" w:eastAsia="ru-RU"/>
              </w:rPr>
              <w:t>îndeplinirea</w:t>
            </w:r>
            <w:proofErr w:type="spellEnd"/>
            <w:r w:rsidRPr="00D00F19">
              <w:rPr>
                <w:noProof w:val="0"/>
                <w:lang w:val="en-US" w:eastAsia="ru-RU"/>
              </w:rPr>
              <w:t xml:space="preserve"> </w:t>
            </w:r>
            <w:proofErr w:type="spellStart"/>
            <w:r w:rsidRPr="00D00F19">
              <w:rPr>
                <w:noProof w:val="0"/>
                <w:lang w:val="en-US" w:eastAsia="ru-RU"/>
              </w:rPr>
              <w:t>integrală</w:t>
            </w:r>
            <w:proofErr w:type="spellEnd"/>
            <w:r w:rsidRPr="00D00F19">
              <w:rPr>
                <w:noProof w:val="0"/>
                <w:lang w:val="en-US" w:eastAsia="ru-RU"/>
              </w:rPr>
              <w:t xml:space="preserve"> </w:t>
            </w:r>
            <w:proofErr w:type="spellStart"/>
            <w:r w:rsidRPr="00D00F19">
              <w:rPr>
                <w:noProof w:val="0"/>
                <w:lang w:val="en-US" w:eastAsia="ru-RU"/>
              </w:rPr>
              <w:t>și</w:t>
            </w:r>
            <w:proofErr w:type="spellEnd"/>
            <w:r w:rsidRPr="00D00F19">
              <w:rPr>
                <w:noProof w:val="0"/>
                <w:lang w:val="en-US" w:eastAsia="ru-RU"/>
              </w:rPr>
              <w:t xml:space="preserve"> </w:t>
            </w:r>
            <w:proofErr w:type="spellStart"/>
            <w:r w:rsidRPr="00D00F19">
              <w:rPr>
                <w:noProof w:val="0"/>
                <w:lang w:val="en-US" w:eastAsia="ru-RU"/>
              </w:rPr>
              <w:t>corespunzătoare</w:t>
            </w:r>
            <w:proofErr w:type="spellEnd"/>
            <w:r w:rsidRPr="00D00F19">
              <w:rPr>
                <w:noProof w:val="0"/>
                <w:lang w:val="en-US" w:eastAsia="ru-RU"/>
              </w:rPr>
              <w:t xml:space="preserve"> </w:t>
            </w:r>
            <w:proofErr w:type="gramStart"/>
            <w:r w:rsidRPr="00D00F19">
              <w:rPr>
                <w:noProof w:val="0"/>
                <w:lang w:val="en-US" w:eastAsia="ru-RU"/>
              </w:rPr>
              <w:t>a</w:t>
            </w:r>
            <w:proofErr w:type="gramEnd"/>
            <w:r w:rsidRPr="00D00F19">
              <w:rPr>
                <w:noProof w:val="0"/>
                <w:lang w:val="en-US" w:eastAsia="ru-RU"/>
              </w:rPr>
              <w:t xml:space="preserve"> </w:t>
            </w:r>
            <w:proofErr w:type="spellStart"/>
            <w:r w:rsidRPr="00D00F19">
              <w:rPr>
                <w:noProof w:val="0"/>
                <w:lang w:val="en-US" w:eastAsia="ru-RU"/>
              </w:rPr>
              <w:t>obligaţiilor</w:t>
            </w:r>
            <w:proofErr w:type="spellEnd"/>
            <w:r w:rsidRPr="00D00F19">
              <w:rPr>
                <w:noProof w:val="0"/>
                <w:lang w:val="en-US" w:eastAsia="ru-RU"/>
              </w:rPr>
              <w:t xml:space="preserve"> de </w:t>
            </w:r>
            <w:proofErr w:type="spellStart"/>
            <w:r w:rsidRPr="00D00F19">
              <w:rPr>
                <w:noProof w:val="0"/>
                <w:lang w:val="en-US" w:eastAsia="ru-RU"/>
              </w:rPr>
              <w:t>către</w:t>
            </w:r>
            <w:proofErr w:type="spellEnd"/>
            <w:r w:rsidRPr="00D00F19">
              <w:rPr>
                <w:noProof w:val="0"/>
                <w:lang w:val="en-US" w:eastAsia="ru-RU"/>
              </w:rPr>
              <w:t xml:space="preserve"> </w:t>
            </w:r>
            <w:proofErr w:type="spellStart"/>
            <w:r w:rsidRPr="00D00F19">
              <w:rPr>
                <w:noProof w:val="0"/>
                <w:lang w:val="en-US" w:eastAsia="ru-RU"/>
              </w:rPr>
              <w:t>ambele</w:t>
            </w:r>
            <w:proofErr w:type="spellEnd"/>
            <w:r w:rsidRPr="00D00F19">
              <w:rPr>
                <w:noProof w:val="0"/>
                <w:lang w:val="en-US" w:eastAsia="ru-RU"/>
              </w:rPr>
              <w:t xml:space="preserve"> </w:t>
            </w:r>
            <w:proofErr w:type="spellStart"/>
            <w:r w:rsidRPr="00D00F19">
              <w:rPr>
                <w:noProof w:val="0"/>
                <w:lang w:val="en-US" w:eastAsia="ru-RU"/>
              </w:rPr>
              <w:t>părţi</w:t>
            </w:r>
            <w:proofErr w:type="spellEnd"/>
            <w:r w:rsidRPr="00D00F19">
              <w:rPr>
                <w:noProof w:val="0"/>
                <w:lang w:val="en-US" w:eastAsia="ru-RU"/>
              </w:rPr>
              <w:t xml:space="preserve">. </w:t>
            </w:r>
          </w:p>
          <w:p w14:paraId="4D15FF93" w14:textId="77777777" w:rsidR="00D00F19" w:rsidRPr="00D00F19" w:rsidRDefault="00D00F19" w:rsidP="00D00F19">
            <w:pPr>
              <w:tabs>
                <w:tab w:val="left" w:pos="2295"/>
              </w:tabs>
              <w:spacing w:line="276" w:lineRule="auto"/>
              <w:jc w:val="both"/>
              <w:rPr>
                <w:noProof w:val="0"/>
                <w:lang w:eastAsia="ru-RU"/>
              </w:rPr>
            </w:pPr>
            <w:r w:rsidRPr="00D00F19">
              <w:rPr>
                <w:noProof w:val="0"/>
                <w:lang w:val="en-US" w:eastAsia="ru-RU"/>
              </w:rPr>
              <w:t xml:space="preserve">19.5. </w:t>
            </w:r>
            <w:r w:rsidRPr="00D00F19">
              <w:rPr>
                <w:noProof w:val="0"/>
                <w:lang w:eastAsia="ru-RU"/>
              </w:rPr>
              <w:t xml:space="preserve">Contractul operează valabil între parți, potrivit legii, ofertei și </w:t>
            </w:r>
            <w:proofErr w:type="spellStart"/>
            <w:r w:rsidRPr="00D00F19">
              <w:rPr>
                <w:noProof w:val="0"/>
                <w:lang w:eastAsia="ru-RU"/>
              </w:rPr>
              <w:t>documentatiei</w:t>
            </w:r>
            <w:proofErr w:type="spellEnd"/>
            <w:r w:rsidRPr="00D00F19">
              <w:rPr>
                <w:noProof w:val="0"/>
                <w:lang w:eastAsia="ru-RU"/>
              </w:rPr>
              <w:t xml:space="preserve"> de atribuire, de la data intrării sale în vigoare și până la epuizarea convențională sau legală a oricărui efect pe care îl produce.</w:t>
            </w:r>
          </w:p>
          <w:p w14:paraId="5FFA75EE" w14:textId="77777777" w:rsidR="00D00F19" w:rsidRPr="00D00F19" w:rsidRDefault="00D00F19" w:rsidP="00D00F19">
            <w:pPr>
              <w:tabs>
                <w:tab w:val="left" w:pos="567"/>
                <w:tab w:val="left" w:pos="4005"/>
              </w:tabs>
              <w:spacing w:line="276" w:lineRule="auto"/>
              <w:contextualSpacing/>
              <w:jc w:val="both"/>
              <w:rPr>
                <w:noProof w:val="0"/>
                <w:lang w:eastAsia="ru-RU"/>
              </w:rPr>
            </w:pPr>
            <w:r w:rsidRPr="00D00F19">
              <w:rPr>
                <w:noProof w:val="0"/>
                <w:lang w:eastAsia="ru-RU"/>
              </w:rPr>
              <w:t xml:space="preserve">19.6. Pentru confirmarea celor </w:t>
            </w:r>
            <w:proofErr w:type="spellStart"/>
            <w:r w:rsidRPr="00D00F19">
              <w:rPr>
                <w:noProof w:val="0"/>
                <w:lang w:eastAsia="ru-RU"/>
              </w:rPr>
              <w:t>menţionate</w:t>
            </w:r>
            <w:proofErr w:type="spellEnd"/>
            <w:r w:rsidRPr="00D00F19">
              <w:rPr>
                <w:noProof w:val="0"/>
                <w:lang w:eastAsia="ru-RU"/>
              </w:rPr>
              <w:t xml:space="preserve">, </w:t>
            </w:r>
            <w:proofErr w:type="spellStart"/>
            <w:r w:rsidRPr="00D00F19">
              <w:rPr>
                <w:noProof w:val="0"/>
                <w:lang w:eastAsia="ru-RU"/>
              </w:rPr>
              <w:t>părţile</w:t>
            </w:r>
            <w:proofErr w:type="spellEnd"/>
            <w:r w:rsidRPr="00D00F19">
              <w:rPr>
                <w:noProof w:val="0"/>
                <w:lang w:eastAsia="ru-RU"/>
              </w:rPr>
              <w:t xml:space="preserve"> au semnat prezentul Contract în conformitate cu </w:t>
            </w:r>
            <w:proofErr w:type="spellStart"/>
            <w:r w:rsidRPr="00D00F19">
              <w:rPr>
                <w:noProof w:val="0"/>
                <w:lang w:eastAsia="ru-RU"/>
              </w:rPr>
              <w:t>legislaţia</w:t>
            </w:r>
            <w:proofErr w:type="spellEnd"/>
            <w:r w:rsidRPr="00D00F19">
              <w:rPr>
                <w:noProof w:val="0"/>
                <w:lang w:eastAsia="ru-RU"/>
              </w:rPr>
              <w:t xml:space="preserve"> Republicii Moldova, la data </w:t>
            </w:r>
            <w:proofErr w:type="spellStart"/>
            <w:r w:rsidRPr="00D00F19">
              <w:rPr>
                <w:noProof w:val="0"/>
                <w:lang w:eastAsia="ru-RU"/>
              </w:rPr>
              <w:t>şi</w:t>
            </w:r>
            <w:proofErr w:type="spellEnd"/>
            <w:r w:rsidRPr="00D00F19">
              <w:rPr>
                <w:noProof w:val="0"/>
                <w:lang w:eastAsia="ru-RU"/>
              </w:rPr>
              <w:t xml:space="preserve"> anul indicat, fiind valabil până la </w:t>
            </w:r>
            <w:r w:rsidRPr="00D00F19">
              <w:rPr>
                <w:b/>
                <w:noProof w:val="0"/>
                <w:lang w:eastAsia="ru-RU"/>
              </w:rPr>
              <w:t>31.12.2026</w:t>
            </w:r>
            <w:r w:rsidRPr="00D00F19">
              <w:rPr>
                <w:noProof w:val="0"/>
                <w:lang w:eastAsia="ru-RU"/>
              </w:rPr>
              <w:t>.</w:t>
            </w:r>
          </w:p>
          <w:p w14:paraId="268B08E6" w14:textId="77777777" w:rsidR="00D00F19" w:rsidRPr="00D00F19" w:rsidRDefault="00D00F19" w:rsidP="00D00F19">
            <w:pPr>
              <w:tabs>
                <w:tab w:val="left" w:pos="2295"/>
              </w:tabs>
              <w:spacing w:line="276" w:lineRule="auto"/>
              <w:jc w:val="both"/>
              <w:rPr>
                <w:noProof w:val="0"/>
                <w:lang w:eastAsia="ru-RU"/>
              </w:rPr>
            </w:pPr>
          </w:p>
          <w:p w14:paraId="3EE12670" w14:textId="77777777" w:rsidR="00D00F19" w:rsidRPr="00D00F19" w:rsidRDefault="00D00F19">
            <w:pPr>
              <w:numPr>
                <w:ilvl w:val="0"/>
                <w:numId w:val="21"/>
              </w:numPr>
              <w:tabs>
                <w:tab w:val="left" w:pos="525"/>
                <w:tab w:val="left" w:pos="2295"/>
              </w:tabs>
              <w:spacing w:line="276" w:lineRule="auto"/>
              <w:ind w:left="0" w:firstLine="0"/>
              <w:contextualSpacing/>
              <w:jc w:val="center"/>
              <w:rPr>
                <w:noProof w:val="0"/>
                <w:lang w:val="en-US" w:eastAsia="ru-RU"/>
              </w:rPr>
            </w:pPr>
            <w:r w:rsidRPr="00D00F19">
              <w:rPr>
                <w:b/>
                <w:noProof w:val="0"/>
                <w:lang w:val="en-US" w:eastAsia="ru-RU"/>
              </w:rPr>
              <w:t>PARTEA CE ȚINE DE CONDIȚIILE</w:t>
            </w:r>
          </w:p>
          <w:p w14:paraId="5E8C6A15" w14:textId="77777777" w:rsidR="00D00F19" w:rsidRPr="00D00F19" w:rsidRDefault="00D00F19" w:rsidP="00D00F19">
            <w:pPr>
              <w:tabs>
                <w:tab w:val="left" w:pos="2295"/>
              </w:tabs>
              <w:spacing w:line="276" w:lineRule="auto"/>
              <w:ind w:left="3240"/>
              <w:contextualSpacing/>
              <w:rPr>
                <w:noProof w:val="0"/>
                <w:lang w:val="en-US" w:eastAsia="ru-RU"/>
              </w:rPr>
            </w:pPr>
            <w:r w:rsidRPr="00D00F19">
              <w:rPr>
                <w:b/>
                <w:noProof w:val="0"/>
                <w:lang w:val="en-US" w:eastAsia="ru-RU"/>
              </w:rPr>
              <w:lastRenderedPageBreak/>
              <w:t>SPECIALE A CONTRACTULUI</w:t>
            </w:r>
          </w:p>
          <w:p w14:paraId="4BCE87D6" w14:textId="77777777" w:rsidR="00D00F19" w:rsidRPr="00D00F19" w:rsidRDefault="00D00F19" w:rsidP="00D00F19">
            <w:pPr>
              <w:spacing w:line="276" w:lineRule="auto"/>
              <w:jc w:val="center"/>
              <w:rPr>
                <w:i/>
                <w:noProof w:val="0"/>
                <w:lang w:val="en-US" w:eastAsia="ru-RU"/>
              </w:rPr>
            </w:pPr>
            <w:r w:rsidRPr="00D00F19">
              <w:rPr>
                <w:noProof w:val="0"/>
                <w:lang w:val="en-US" w:eastAsia="ru-RU"/>
              </w:rPr>
              <w:t xml:space="preserve">             </w:t>
            </w:r>
            <w:r w:rsidRPr="00D00F19">
              <w:rPr>
                <w:i/>
                <w:noProof w:val="0"/>
                <w:lang w:val="en-US" w:eastAsia="ru-RU"/>
              </w:rPr>
              <w:t>(</w:t>
            </w:r>
            <w:r w:rsidRPr="00D00F19">
              <w:rPr>
                <w:i/>
                <w:noProof w:val="0"/>
                <w:sz w:val="20"/>
                <w:szCs w:val="20"/>
                <w:lang w:val="en-US" w:eastAsia="ru-RU"/>
              </w:rPr>
              <w:t>LA NECESITATE)</w:t>
            </w:r>
          </w:p>
          <w:p w14:paraId="4D3DFF46" w14:textId="77777777" w:rsidR="00D00F19" w:rsidRPr="00D00F19" w:rsidRDefault="00D00F19" w:rsidP="00D00F19">
            <w:pPr>
              <w:spacing w:line="276" w:lineRule="auto"/>
              <w:jc w:val="center"/>
              <w:rPr>
                <w:b/>
                <w:noProof w:val="0"/>
                <w:lang w:val="nl-NL" w:eastAsia="ru-RU"/>
              </w:rPr>
            </w:pPr>
            <w:r w:rsidRPr="00D00F19">
              <w:rPr>
                <w:b/>
                <w:noProof w:val="0"/>
                <w:lang w:val="nl-NL" w:eastAsia="ru-RU"/>
              </w:rPr>
              <w:t xml:space="preserve">                 RECHIZITELE JURIDICE, POŞTALE ŞI DE PLĂŢI ALE PĂRŢILOR</w:t>
            </w:r>
          </w:p>
          <w:tbl>
            <w:tblPr>
              <w:tblpPr w:leftFromText="180" w:rightFromText="180" w:bottomFromText="200" w:vertAnchor="text" w:horzAnchor="margin" w:tblpY="-6"/>
              <w:tblOverlap w:val="never"/>
              <w:tblW w:w="9360" w:type="dxa"/>
              <w:tblLayout w:type="fixed"/>
              <w:tblLook w:val="04A0" w:firstRow="1" w:lastRow="0" w:firstColumn="1" w:lastColumn="0" w:noHBand="0" w:noVBand="1"/>
            </w:tblPr>
            <w:tblGrid>
              <w:gridCol w:w="4677"/>
              <w:gridCol w:w="4683"/>
            </w:tblGrid>
            <w:tr w:rsidR="00D00F19" w:rsidRPr="00D00F19" w14:paraId="786ACC07" w14:textId="77777777">
              <w:tc>
                <w:tcPr>
                  <w:tcW w:w="4675" w:type="dxa"/>
                </w:tcPr>
                <w:p w14:paraId="5E76F4CC" w14:textId="77777777" w:rsidR="00D00F19" w:rsidRPr="00D00F19" w:rsidRDefault="00D00F19" w:rsidP="00D00F19">
                  <w:pPr>
                    <w:tabs>
                      <w:tab w:val="left" w:pos="3295"/>
                    </w:tabs>
                    <w:spacing w:line="276" w:lineRule="auto"/>
                    <w:rPr>
                      <w:b/>
                      <w:noProof w:val="0"/>
                      <w:lang w:val="nl-NL" w:eastAsia="ru-RU"/>
                    </w:rPr>
                  </w:pPr>
                </w:p>
              </w:tc>
              <w:tc>
                <w:tcPr>
                  <w:tcW w:w="4680" w:type="dxa"/>
                </w:tcPr>
                <w:p w14:paraId="149A242F" w14:textId="77777777" w:rsidR="00D00F19" w:rsidRPr="00D00F19" w:rsidRDefault="00D00F19" w:rsidP="00D00F19">
                  <w:pPr>
                    <w:tabs>
                      <w:tab w:val="left" w:pos="3295"/>
                    </w:tabs>
                    <w:spacing w:line="276" w:lineRule="auto"/>
                    <w:rPr>
                      <w:noProof w:val="0"/>
                      <w:lang w:val="nl-NL" w:eastAsia="ru-RU"/>
                    </w:rPr>
                  </w:pPr>
                </w:p>
              </w:tc>
            </w:tr>
            <w:tr w:rsidR="00D00F19" w:rsidRPr="00D00F19" w14:paraId="1C4200E2" w14:textId="77777777">
              <w:tc>
                <w:tcPr>
                  <w:tcW w:w="4675" w:type="dxa"/>
                  <w:hideMark/>
                </w:tcPr>
                <w:p w14:paraId="34222826" w14:textId="77777777" w:rsidR="00D00F19" w:rsidRPr="00D00F19" w:rsidRDefault="00D00F19" w:rsidP="00D00F19">
                  <w:pPr>
                    <w:tabs>
                      <w:tab w:val="left" w:pos="3295"/>
                    </w:tabs>
                    <w:spacing w:line="276" w:lineRule="auto"/>
                    <w:jc w:val="center"/>
                    <w:rPr>
                      <w:b/>
                      <w:iCs/>
                      <w:noProof w:val="0"/>
                      <w:lang w:val="ru-RU" w:eastAsia="ru-RU"/>
                    </w:rPr>
                  </w:pPr>
                  <w:r w:rsidRPr="00D00F19">
                    <w:rPr>
                      <w:b/>
                      <w:iCs/>
                      <w:noProof w:val="0"/>
                      <w:lang w:val="ru-RU" w:eastAsia="ru-RU"/>
                    </w:rPr>
                    <w:t>BENEFICIARUL:</w:t>
                  </w:r>
                </w:p>
                <w:p w14:paraId="1D6AFA2C" w14:textId="77777777" w:rsidR="00D00F19" w:rsidRPr="00D00F19" w:rsidRDefault="00D00F19" w:rsidP="00D00F19">
                  <w:pPr>
                    <w:tabs>
                      <w:tab w:val="left" w:pos="1134"/>
                      <w:tab w:val="left" w:pos="4680"/>
                      <w:tab w:val="left" w:pos="7020"/>
                    </w:tabs>
                    <w:suppressAutoHyphens/>
                    <w:spacing w:line="276" w:lineRule="auto"/>
                    <w:jc w:val="both"/>
                    <w:rPr>
                      <w:noProof w:val="0"/>
                      <w:lang w:val="en-US" w:eastAsia="ru-RU"/>
                    </w:rPr>
                  </w:pPr>
                  <w:proofErr w:type="spellStart"/>
                  <w:r w:rsidRPr="00D00F19">
                    <w:rPr>
                      <w:b/>
                      <w:noProof w:val="0"/>
                      <w:u w:val="single"/>
                      <w:lang w:val="ru-RU" w:eastAsia="ru-RU"/>
                    </w:rPr>
                    <w:t>Primăria</w:t>
                  </w:r>
                  <w:proofErr w:type="spellEnd"/>
                  <w:r w:rsidRPr="00D00F19">
                    <w:rPr>
                      <w:b/>
                      <w:noProof w:val="0"/>
                      <w:u w:val="single"/>
                      <w:lang w:val="ru-RU" w:eastAsia="ru-RU"/>
                    </w:rPr>
                    <w:t xml:space="preserve"> </w:t>
                  </w:r>
                  <w:proofErr w:type="spellStart"/>
                  <w:r w:rsidRPr="00D00F19">
                    <w:rPr>
                      <w:b/>
                      <w:noProof w:val="0"/>
                      <w:u w:val="single"/>
                      <w:lang w:val="ru-RU" w:eastAsia="ru-RU"/>
                    </w:rPr>
                    <w:t>or.Rezina</w:t>
                  </w:r>
                  <w:proofErr w:type="spellEnd"/>
                </w:p>
              </w:tc>
              <w:tc>
                <w:tcPr>
                  <w:tcW w:w="4680" w:type="dxa"/>
                  <w:hideMark/>
                </w:tcPr>
                <w:p w14:paraId="2C0C1E96" w14:textId="77777777" w:rsidR="00D00F19" w:rsidRPr="00D00F19" w:rsidRDefault="00D00F19" w:rsidP="00D00F19">
                  <w:pPr>
                    <w:tabs>
                      <w:tab w:val="left" w:pos="3295"/>
                    </w:tabs>
                    <w:spacing w:line="276" w:lineRule="auto"/>
                    <w:jc w:val="center"/>
                    <w:rPr>
                      <w:b/>
                      <w:iCs/>
                      <w:noProof w:val="0"/>
                      <w:lang w:val="en-US" w:eastAsia="ru-RU"/>
                    </w:rPr>
                  </w:pPr>
                  <w:r w:rsidRPr="00D00F19">
                    <w:rPr>
                      <w:b/>
                      <w:iCs/>
                      <w:noProof w:val="0"/>
                      <w:lang w:val="en-US" w:eastAsia="ru-RU"/>
                    </w:rPr>
                    <w:t>ANTREPRENORUL:</w:t>
                  </w:r>
                </w:p>
                <w:p w14:paraId="67FE2799" w14:textId="34F50DD9" w:rsidR="00D00F19" w:rsidRPr="00D00F19" w:rsidRDefault="00D00F19" w:rsidP="00D00F19">
                  <w:pPr>
                    <w:tabs>
                      <w:tab w:val="left" w:pos="1134"/>
                      <w:tab w:val="left" w:pos="4680"/>
                      <w:tab w:val="left" w:pos="7020"/>
                    </w:tabs>
                    <w:suppressAutoHyphens/>
                    <w:spacing w:line="276" w:lineRule="auto"/>
                    <w:jc w:val="both"/>
                    <w:rPr>
                      <w:noProof w:val="0"/>
                      <w:lang w:val="en-US" w:eastAsia="ru-RU"/>
                    </w:rPr>
                  </w:pPr>
                  <w:r w:rsidRPr="00D00F19">
                    <w:rPr>
                      <w:b/>
                      <w:noProof w:val="0"/>
                      <w:u w:val="single"/>
                      <w:lang w:val="en-US" w:eastAsia="ru-RU"/>
                    </w:rPr>
                    <w:t>S.R.L.</w:t>
                  </w:r>
                </w:p>
              </w:tc>
            </w:tr>
            <w:tr w:rsidR="00D00F19" w:rsidRPr="00D00F19" w14:paraId="4467CED8" w14:textId="77777777">
              <w:tc>
                <w:tcPr>
                  <w:tcW w:w="4675" w:type="dxa"/>
                  <w:vAlign w:val="center"/>
                  <w:hideMark/>
                </w:tcPr>
                <w:p w14:paraId="2B28B1F3" w14:textId="77777777" w:rsidR="00D00F19" w:rsidRPr="00D00F19" w:rsidRDefault="00D00F19" w:rsidP="00D00F19">
                  <w:pPr>
                    <w:tabs>
                      <w:tab w:val="left" w:pos="1134"/>
                      <w:tab w:val="left" w:pos="4680"/>
                      <w:tab w:val="left" w:pos="7020"/>
                    </w:tabs>
                    <w:suppressAutoHyphens/>
                    <w:spacing w:line="276" w:lineRule="auto"/>
                    <w:jc w:val="both"/>
                    <w:rPr>
                      <w:noProof w:val="0"/>
                      <w:lang w:val="en-US" w:eastAsia="ru-RU"/>
                    </w:rPr>
                  </w:pPr>
                  <w:proofErr w:type="spellStart"/>
                  <w:r w:rsidRPr="00D00F19">
                    <w:rPr>
                      <w:noProof w:val="0"/>
                      <w:lang w:val="en-US" w:eastAsia="ru-RU"/>
                    </w:rPr>
                    <w:t>Adresa</w:t>
                  </w:r>
                  <w:proofErr w:type="spellEnd"/>
                  <w:r w:rsidRPr="00D00F19">
                    <w:rPr>
                      <w:noProof w:val="0"/>
                      <w:lang w:val="en-US" w:eastAsia="ru-RU"/>
                    </w:rPr>
                    <w:t xml:space="preserve"> </w:t>
                  </w:r>
                  <w:proofErr w:type="spellStart"/>
                  <w:r w:rsidRPr="00D00F19">
                    <w:rPr>
                      <w:noProof w:val="0"/>
                      <w:lang w:val="en-US" w:eastAsia="ru-RU"/>
                    </w:rPr>
                    <w:t>poştală</w:t>
                  </w:r>
                  <w:proofErr w:type="spellEnd"/>
                  <w:r w:rsidRPr="00D00F19">
                    <w:rPr>
                      <w:noProof w:val="0"/>
                      <w:lang w:val="en-US" w:eastAsia="ru-RU"/>
                    </w:rPr>
                    <w:t xml:space="preserve">: </w:t>
                  </w:r>
                  <w:r w:rsidRPr="00D00F19">
                    <w:rPr>
                      <w:b/>
                      <w:noProof w:val="0"/>
                      <w:lang w:val="en-US" w:eastAsia="ru-RU"/>
                    </w:rPr>
                    <w:t>MD-5400, R.M. or. Rezina, str. 27 August, nr. 1</w:t>
                  </w:r>
                </w:p>
              </w:tc>
              <w:tc>
                <w:tcPr>
                  <w:tcW w:w="4680" w:type="dxa"/>
                  <w:vAlign w:val="center"/>
                  <w:hideMark/>
                </w:tcPr>
                <w:p w14:paraId="533F7491" w14:textId="38211D5E" w:rsidR="00D00F19" w:rsidRPr="00D00F19" w:rsidRDefault="00D00F19" w:rsidP="00D00F19">
                  <w:pPr>
                    <w:tabs>
                      <w:tab w:val="left" w:pos="1134"/>
                      <w:tab w:val="left" w:pos="4680"/>
                      <w:tab w:val="left" w:pos="7020"/>
                    </w:tabs>
                    <w:suppressAutoHyphens/>
                    <w:spacing w:line="276" w:lineRule="auto"/>
                    <w:ind w:hanging="14"/>
                    <w:rPr>
                      <w:noProof w:val="0"/>
                      <w:lang w:val="en-US" w:eastAsia="ru-RU"/>
                    </w:rPr>
                  </w:pPr>
                  <w:proofErr w:type="spellStart"/>
                  <w:r w:rsidRPr="00D00F19">
                    <w:rPr>
                      <w:noProof w:val="0"/>
                      <w:lang w:val="en-US" w:eastAsia="ru-RU"/>
                    </w:rPr>
                    <w:t>Adresa</w:t>
                  </w:r>
                  <w:proofErr w:type="spellEnd"/>
                  <w:r w:rsidRPr="00D00F19">
                    <w:rPr>
                      <w:noProof w:val="0"/>
                      <w:lang w:val="en-US" w:eastAsia="ru-RU"/>
                    </w:rPr>
                    <w:t xml:space="preserve"> </w:t>
                  </w:r>
                  <w:proofErr w:type="spellStart"/>
                  <w:r w:rsidRPr="00D00F19">
                    <w:rPr>
                      <w:noProof w:val="0"/>
                      <w:lang w:val="en-US" w:eastAsia="ru-RU"/>
                    </w:rPr>
                    <w:t>poştală</w:t>
                  </w:r>
                  <w:proofErr w:type="spellEnd"/>
                  <w:r w:rsidRPr="00D00F19">
                    <w:rPr>
                      <w:noProof w:val="0"/>
                      <w:lang w:val="en-US" w:eastAsia="ru-RU"/>
                    </w:rPr>
                    <w:t>:</w:t>
                  </w:r>
                </w:p>
              </w:tc>
            </w:tr>
            <w:tr w:rsidR="00D00F19" w:rsidRPr="00D00F19" w14:paraId="11A49955" w14:textId="77777777">
              <w:tc>
                <w:tcPr>
                  <w:tcW w:w="4675" w:type="dxa"/>
                  <w:vAlign w:val="center"/>
                  <w:hideMark/>
                </w:tcPr>
                <w:p w14:paraId="5D770B16" w14:textId="166332E8" w:rsidR="00D00F19" w:rsidRPr="00D00F19" w:rsidRDefault="00D00F19" w:rsidP="00D00F19">
                  <w:pPr>
                    <w:tabs>
                      <w:tab w:val="left" w:pos="1134"/>
                      <w:tab w:val="left" w:pos="4680"/>
                      <w:tab w:val="left" w:pos="7020"/>
                    </w:tabs>
                    <w:suppressAutoHyphens/>
                    <w:spacing w:line="276" w:lineRule="auto"/>
                    <w:jc w:val="both"/>
                    <w:rPr>
                      <w:b/>
                      <w:noProof w:val="0"/>
                      <w:lang w:eastAsia="ru-RU"/>
                    </w:rPr>
                  </w:pPr>
                  <w:proofErr w:type="spellStart"/>
                  <w:r w:rsidRPr="00D00F19">
                    <w:rPr>
                      <w:noProof w:val="0"/>
                      <w:lang w:val="en-US" w:eastAsia="ru-RU"/>
                    </w:rPr>
                    <w:t>Telefon</w:t>
                  </w:r>
                  <w:proofErr w:type="spellEnd"/>
                  <w:r w:rsidRPr="00D00F19">
                    <w:rPr>
                      <w:noProof w:val="0"/>
                      <w:lang w:val="en-US" w:eastAsia="ru-RU"/>
                    </w:rPr>
                    <w:t xml:space="preserve">: </w:t>
                  </w:r>
                  <w:r w:rsidRPr="00D00F19">
                    <w:rPr>
                      <w:b/>
                      <w:noProof w:val="0"/>
                      <w:lang w:val="en-US" w:eastAsia="ru-RU"/>
                    </w:rPr>
                    <w:t>0254 2</w:t>
                  </w:r>
                  <w:r>
                    <w:rPr>
                      <w:b/>
                      <w:noProof w:val="0"/>
                      <w:lang w:val="en-US" w:eastAsia="ru-RU"/>
                    </w:rPr>
                    <w:t>28</w:t>
                  </w:r>
                  <w:r w:rsidRPr="00D00F19">
                    <w:rPr>
                      <w:b/>
                      <w:noProof w:val="0"/>
                      <w:lang w:val="en-US" w:eastAsia="ru-RU"/>
                    </w:rPr>
                    <w:t xml:space="preserve"> </w:t>
                  </w:r>
                  <w:r>
                    <w:rPr>
                      <w:b/>
                      <w:noProof w:val="0"/>
                      <w:lang w:val="en-US" w:eastAsia="ru-RU"/>
                    </w:rPr>
                    <w:t>44</w:t>
                  </w:r>
                  <w:r w:rsidRPr="00D00F19">
                    <w:rPr>
                      <w:noProof w:val="0"/>
                      <w:lang w:val="en-US" w:eastAsia="ru-RU"/>
                    </w:rPr>
                    <w:t xml:space="preserve"> </w:t>
                  </w:r>
                  <w:r w:rsidRPr="00D00F19">
                    <w:rPr>
                      <w:b/>
                      <w:noProof w:val="0"/>
                      <w:lang w:val="en-US" w:eastAsia="ru-RU"/>
                    </w:rPr>
                    <w:t>0254 22</w:t>
                  </w:r>
                  <w:r w:rsidRPr="00D00F19">
                    <w:rPr>
                      <w:b/>
                      <w:noProof w:val="0"/>
                      <w:lang w:eastAsia="ru-RU"/>
                    </w:rPr>
                    <w:t>6</w:t>
                  </w:r>
                  <w:r w:rsidRPr="00D00F19">
                    <w:rPr>
                      <w:b/>
                      <w:noProof w:val="0"/>
                      <w:lang w:val="en-US" w:eastAsia="ru-RU"/>
                    </w:rPr>
                    <w:t xml:space="preserve"> 44</w:t>
                  </w:r>
                </w:p>
                <w:p w14:paraId="3AF123EF" w14:textId="77777777" w:rsidR="00D00F19" w:rsidRPr="00D00F19" w:rsidRDefault="00D00F19" w:rsidP="00D00F19">
                  <w:pPr>
                    <w:tabs>
                      <w:tab w:val="left" w:pos="1134"/>
                      <w:tab w:val="left" w:pos="4680"/>
                      <w:tab w:val="left" w:pos="7020"/>
                    </w:tabs>
                    <w:suppressAutoHyphens/>
                    <w:spacing w:line="276" w:lineRule="auto"/>
                    <w:jc w:val="both"/>
                    <w:rPr>
                      <w:noProof w:val="0"/>
                      <w:lang w:eastAsia="ru-RU"/>
                    </w:rPr>
                  </w:pPr>
                  <w:r w:rsidRPr="00D00F19">
                    <w:t xml:space="preserve">E-mail: </w:t>
                  </w:r>
                  <w:hyperlink r:id="rId15" w:history="1">
                    <w:r w:rsidRPr="00D00F19">
                      <w:rPr>
                        <w:i/>
                        <w:color w:val="0000FF"/>
                        <w:u w:val="single"/>
                      </w:rPr>
                      <w:t>pr.rezina@gmail.com</w:t>
                    </w:r>
                  </w:hyperlink>
                </w:p>
              </w:tc>
              <w:tc>
                <w:tcPr>
                  <w:tcW w:w="4680" w:type="dxa"/>
                  <w:vAlign w:val="center"/>
                  <w:hideMark/>
                </w:tcPr>
                <w:p w14:paraId="56BCE15E" w14:textId="77777777" w:rsidR="00D00F19" w:rsidRDefault="00D00F19" w:rsidP="00D00F19">
                  <w:pPr>
                    <w:tabs>
                      <w:tab w:val="left" w:pos="1134"/>
                      <w:tab w:val="left" w:pos="4680"/>
                      <w:tab w:val="left" w:pos="7020"/>
                    </w:tabs>
                    <w:suppressAutoHyphens/>
                    <w:spacing w:line="276" w:lineRule="auto"/>
                    <w:ind w:hanging="14"/>
                    <w:jc w:val="both"/>
                    <w:rPr>
                      <w:noProof w:val="0"/>
                      <w:lang w:val="en-US" w:eastAsia="ru-RU"/>
                    </w:rPr>
                  </w:pPr>
                  <w:proofErr w:type="spellStart"/>
                  <w:r w:rsidRPr="00D00F19">
                    <w:rPr>
                      <w:noProof w:val="0"/>
                      <w:lang w:val="en-US" w:eastAsia="ru-RU"/>
                    </w:rPr>
                    <w:t>Telefon</w:t>
                  </w:r>
                  <w:proofErr w:type="spellEnd"/>
                  <w:r w:rsidRPr="00D00F19">
                    <w:rPr>
                      <w:noProof w:val="0"/>
                      <w:lang w:val="en-US" w:eastAsia="ru-RU"/>
                    </w:rPr>
                    <w:t xml:space="preserve">: </w:t>
                  </w:r>
                </w:p>
                <w:p w14:paraId="1DF9C26D" w14:textId="271EC62A" w:rsidR="00D00F19" w:rsidRPr="00D00F19" w:rsidRDefault="00D00F19" w:rsidP="00D00F19">
                  <w:pPr>
                    <w:tabs>
                      <w:tab w:val="left" w:pos="1134"/>
                      <w:tab w:val="left" w:pos="4680"/>
                      <w:tab w:val="left" w:pos="7020"/>
                    </w:tabs>
                    <w:suppressAutoHyphens/>
                    <w:spacing w:line="276" w:lineRule="auto"/>
                    <w:ind w:hanging="14"/>
                    <w:jc w:val="both"/>
                    <w:rPr>
                      <w:noProof w:val="0"/>
                      <w:lang w:val="en-US" w:eastAsia="ru-RU"/>
                    </w:rPr>
                  </w:pPr>
                  <w:r w:rsidRPr="00D00F19">
                    <w:t xml:space="preserve">E-mail: </w:t>
                  </w:r>
                </w:p>
              </w:tc>
            </w:tr>
            <w:tr w:rsidR="00D00F19" w:rsidRPr="00D00F19" w14:paraId="74FCAF57" w14:textId="77777777">
              <w:tc>
                <w:tcPr>
                  <w:tcW w:w="4675" w:type="dxa"/>
                  <w:vAlign w:val="center"/>
                  <w:hideMark/>
                </w:tcPr>
                <w:p w14:paraId="729AFB29" w14:textId="77777777" w:rsidR="00D00F19" w:rsidRPr="00D00F19" w:rsidRDefault="00D00F19" w:rsidP="00D00F19">
                  <w:pPr>
                    <w:tabs>
                      <w:tab w:val="left" w:pos="1134"/>
                      <w:tab w:val="left" w:pos="4680"/>
                      <w:tab w:val="left" w:pos="7020"/>
                    </w:tabs>
                    <w:suppressAutoHyphens/>
                    <w:spacing w:line="276" w:lineRule="auto"/>
                    <w:jc w:val="both"/>
                    <w:rPr>
                      <w:noProof w:val="0"/>
                      <w:lang w:val="en-US" w:eastAsia="ru-RU"/>
                    </w:rPr>
                  </w:pPr>
                  <w:proofErr w:type="spellStart"/>
                  <w:r w:rsidRPr="00D00F19">
                    <w:rPr>
                      <w:noProof w:val="0"/>
                      <w:lang w:val="ru-RU" w:eastAsia="ru-RU"/>
                    </w:rPr>
                    <w:t>Cod</w:t>
                  </w:r>
                  <w:proofErr w:type="spellEnd"/>
                  <w:r w:rsidRPr="00D00F19">
                    <w:rPr>
                      <w:noProof w:val="0"/>
                      <w:lang w:val="ru-RU" w:eastAsia="ru-RU"/>
                    </w:rPr>
                    <w:t xml:space="preserve"> </w:t>
                  </w:r>
                  <w:proofErr w:type="spellStart"/>
                  <w:r w:rsidRPr="00D00F19">
                    <w:rPr>
                      <w:noProof w:val="0"/>
                      <w:lang w:val="ru-RU" w:eastAsia="ru-RU"/>
                    </w:rPr>
                    <w:t>fiscal</w:t>
                  </w:r>
                  <w:proofErr w:type="spellEnd"/>
                  <w:r w:rsidRPr="00D00F19">
                    <w:rPr>
                      <w:noProof w:val="0"/>
                      <w:lang w:val="ru-RU" w:eastAsia="ru-RU"/>
                    </w:rPr>
                    <w:t>:</w:t>
                  </w:r>
                  <w:r w:rsidRPr="00D00F19">
                    <w:rPr>
                      <w:b/>
                      <w:noProof w:val="0"/>
                      <w:lang w:val="ru-RU" w:eastAsia="ru-RU"/>
                    </w:rPr>
                    <w:t xml:space="preserve"> 1007601006391</w:t>
                  </w:r>
                </w:p>
              </w:tc>
              <w:tc>
                <w:tcPr>
                  <w:tcW w:w="4680" w:type="dxa"/>
                  <w:vAlign w:val="center"/>
                  <w:hideMark/>
                </w:tcPr>
                <w:p w14:paraId="3EA25752" w14:textId="62A50C20" w:rsidR="00D00F19" w:rsidRPr="00D00F19" w:rsidRDefault="00D00F19" w:rsidP="00D00F19">
                  <w:pPr>
                    <w:tabs>
                      <w:tab w:val="left" w:pos="1134"/>
                      <w:tab w:val="left" w:pos="4680"/>
                      <w:tab w:val="left" w:pos="7020"/>
                    </w:tabs>
                    <w:suppressAutoHyphens/>
                    <w:spacing w:line="276" w:lineRule="auto"/>
                    <w:ind w:hanging="14"/>
                    <w:jc w:val="both"/>
                    <w:rPr>
                      <w:noProof w:val="0"/>
                      <w:lang w:val="en-US" w:eastAsia="ru-RU"/>
                    </w:rPr>
                  </w:pPr>
                  <w:proofErr w:type="spellStart"/>
                  <w:r w:rsidRPr="00D00F19">
                    <w:rPr>
                      <w:noProof w:val="0"/>
                      <w:lang w:val="ru-RU" w:eastAsia="ru-RU"/>
                    </w:rPr>
                    <w:t>Cod</w:t>
                  </w:r>
                  <w:proofErr w:type="spellEnd"/>
                  <w:r w:rsidRPr="00D00F19">
                    <w:rPr>
                      <w:noProof w:val="0"/>
                      <w:lang w:val="ru-RU" w:eastAsia="ru-RU"/>
                    </w:rPr>
                    <w:t xml:space="preserve"> </w:t>
                  </w:r>
                  <w:proofErr w:type="spellStart"/>
                  <w:r w:rsidRPr="00D00F19">
                    <w:rPr>
                      <w:noProof w:val="0"/>
                      <w:lang w:val="ru-RU" w:eastAsia="ru-RU"/>
                    </w:rPr>
                    <w:t>fiscal</w:t>
                  </w:r>
                  <w:proofErr w:type="spellEnd"/>
                  <w:r w:rsidRPr="00D00F19">
                    <w:rPr>
                      <w:noProof w:val="0"/>
                      <w:lang w:val="ru-RU" w:eastAsia="ru-RU"/>
                    </w:rPr>
                    <w:t xml:space="preserve">: </w:t>
                  </w:r>
                  <w:r w:rsidRPr="00D00F19">
                    <w:rPr>
                      <w:b/>
                      <w:noProof w:val="0"/>
                      <w:lang w:val="ru-RU" w:eastAsia="ru-RU"/>
                    </w:rPr>
                    <w:t>1</w:t>
                  </w:r>
                </w:p>
              </w:tc>
            </w:tr>
            <w:tr w:rsidR="00D00F19" w:rsidRPr="00D00F19" w14:paraId="7BA72C36" w14:textId="77777777">
              <w:tc>
                <w:tcPr>
                  <w:tcW w:w="4675" w:type="dxa"/>
                  <w:vAlign w:val="center"/>
                  <w:hideMark/>
                </w:tcPr>
                <w:p w14:paraId="1CDF928C" w14:textId="77777777" w:rsidR="00D00F19" w:rsidRPr="00D00F19" w:rsidRDefault="00D00F19" w:rsidP="00D00F19">
                  <w:pPr>
                    <w:tabs>
                      <w:tab w:val="left" w:pos="1134"/>
                      <w:tab w:val="left" w:pos="4680"/>
                      <w:tab w:val="left" w:pos="7020"/>
                    </w:tabs>
                    <w:suppressAutoHyphens/>
                    <w:spacing w:line="276" w:lineRule="auto"/>
                    <w:jc w:val="both"/>
                    <w:rPr>
                      <w:b/>
                      <w:noProof w:val="0"/>
                      <w:lang w:val="en-US" w:eastAsia="ru-RU"/>
                    </w:rPr>
                  </w:pPr>
                  <w:r w:rsidRPr="00D00F19">
                    <w:rPr>
                      <w:noProof w:val="0"/>
                      <w:lang w:val="en-US" w:eastAsia="ru-RU"/>
                    </w:rPr>
                    <w:t>Banca:</w:t>
                  </w:r>
                  <w:r w:rsidRPr="00D00F19">
                    <w:rPr>
                      <w:b/>
                      <w:noProof w:val="0"/>
                      <w:lang w:val="en-US" w:eastAsia="ru-RU"/>
                    </w:rPr>
                    <w:t xml:space="preserve"> </w:t>
                  </w:r>
                  <w:proofErr w:type="spellStart"/>
                  <w:r w:rsidRPr="00D00F19">
                    <w:rPr>
                      <w:b/>
                      <w:noProof w:val="0"/>
                      <w:lang w:val="en-US" w:eastAsia="ru-RU"/>
                    </w:rPr>
                    <w:t>Ministerul</w:t>
                  </w:r>
                  <w:proofErr w:type="spellEnd"/>
                  <w:r w:rsidRPr="00D00F19">
                    <w:rPr>
                      <w:b/>
                      <w:noProof w:val="0"/>
                      <w:lang w:val="en-US" w:eastAsia="ru-RU"/>
                    </w:rPr>
                    <w:t xml:space="preserve"> </w:t>
                  </w:r>
                  <w:proofErr w:type="spellStart"/>
                  <w:r w:rsidRPr="00D00F19">
                    <w:rPr>
                      <w:b/>
                      <w:noProof w:val="0"/>
                      <w:lang w:val="en-US" w:eastAsia="ru-RU"/>
                    </w:rPr>
                    <w:t>Finanțelor</w:t>
                  </w:r>
                  <w:proofErr w:type="spellEnd"/>
                  <w:r w:rsidRPr="00D00F19">
                    <w:rPr>
                      <w:b/>
                      <w:noProof w:val="0"/>
                      <w:lang w:val="en-US" w:eastAsia="ru-RU"/>
                    </w:rPr>
                    <w:t xml:space="preserve"> </w:t>
                  </w:r>
                  <w:proofErr w:type="spellStart"/>
                  <w:r w:rsidRPr="00D00F19">
                    <w:rPr>
                      <w:b/>
                      <w:noProof w:val="0"/>
                      <w:lang w:val="en-US" w:eastAsia="ru-RU"/>
                    </w:rPr>
                    <w:t>Trezoreria</w:t>
                  </w:r>
                  <w:proofErr w:type="spellEnd"/>
                  <w:r w:rsidRPr="00D00F19">
                    <w:rPr>
                      <w:b/>
                      <w:noProof w:val="0"/>
                      <w:lang w:val="en-US" w:eastAsia="ru-RU"/>
                    </w:rPr>
                    <w:t xml:space="preserve"> </w:t>
                  </w:r>
                  <w:proofErr w:type="spellStart"/>
                  <w:r w:rsidRPr="00D00F19">
                    <w:rPr>
                      <w:b/>
                      <w:noProof w:val="0"/>
                      <w:lang w:val="en-US" w:eastAsia="ru-RU"/>
                    </w:rPr>
                    <w:t>Regionala</w:t>
                  </w:r>
                  <w:proofErr w:type="spellEnd"/>
                  <w:r w:rsidRPr="00D00F19">
                    <w:rPr>
                      <w:b/>
                      <w:noProof w:val="0"/>
                      <w:lang w:val="en-US" w:eastAsia="ru-RU"/>
                    </w:rPr>
                    <w:t xml:space="preserve"> </w:t>
                  </w:r>
                  <w:proofErr w:type="spellStart"/>
                  <w:r w:rsidRPr="00D00F19">
                    <w:rPr>
                      <w:b/>
                      <w:noProof w:val="0"/>
                      <w:lang w:val="en-US" w:eastAsia="ru-RU"/>
                    </w:rPr>
                    <w:t>Centru</w:t>
                  </w:r>
                  <w:proofErr w:type="spellEnd"/>
                </w:p>
                <w:p w14:paraId="4805B4BD" w14:textId="77777777" w:rsidR="00D00F19" w:rsidRPr="00D00F19" w:rsidRDefault="00D00F19" w:rsidP="00D00F19">
                  <w:pPr>
                    <w:tabs>
                      <w:tab w:val="left" w:pos="1134"/>
                      <w:tab w:val="left" w:pos="4680"/>
                      <w:tab w:val="left" w:pos="7020"/>
                    </w:tabs>
                    <w:suppressAutoHyphens/>
                    <w:spacing w:line="276" w:lineRule="auto"/>
                    <w:jc w:val="both"/>
                    <w:rPr>
                      <w:b/>
                    </w:rPr>
                  </w:pPr>
                  <w:r w:rsidRPr="00D00F19">
                    <w:t>Cod:</w:t>
                  </w:r>
                  <w:r w:rsidRPr="00D00F19">
                    <w:rPr>
                      <w:b/>
                    </w:rPr>
                    <w:t xml:space="preserve"> TREZMD2X</w:t>
                  </w:r>
                </w:p>
                <w:p w14:paraId="1DF39320" w14:textId="77777777" w:rsidR="00D00F19" w:rsidRPr="00D00F19" w:rsidRDefault="00D00F19" w:rsidP="00D00F19">
                  <w:pPr>
                    <w:tabs>
                      <w:tab w:val="left" w:pos="1134"/>
                      <w:tab w:val="left" w:pos="4680"/>
                      <w:tab w:val="left" w:pos="7020"/>
                    </w:tabs>
                    <w:suppressAutoHyphens/>
                    <w:spacing w:line="276" w:lineRule="auto"/>
                    <w:jc w:val="both"/>
                    <w:rPr>
                      <w:b/>
                    </w:rPr>
                  </w:pPr>
                  <w:r w:rsidRPr="00D00F19">
                    <w:t>IBAN:</w:t>
                  </w:r>
                  <w:r w:rsidRPr="00D00F19">
                    <w:rPr>
                      <w:b/>
                    </w:rPr>
                    <w:t xml:space="preserve"> </w:t>
                  </w:r>
                </w:p>
                <w:p w14:paraId="0EDFFB8D" w14:textId="72F9B7CA" w:rsidR="00D00F19" w:rsidRPr="00D00F19" w:rsidRDefault="00D00F19" w:rsidP="00D00F19">
                  <w:pPr>
                    <w:tabs>
                      <w:tab w:val="left" w:pos="1134"/>
                      <w:tab w:val="left" w:pos="4680"/>
                      <w:tab w:val="left" w:pos="7020"/>
                    </w:tabs>
                    <w:suppressAutoHyphens/>
                    <w:spacing w:line="276" w:lineRule="auto"/>
                    <w:jc w:val="both"/>
                    <w:rPr>
                      <w:noProof w:val="0"/>
                      <w:lang w:eastAsia="ru-RU"/>
                    </w:rPr>
                  </w:pPr>
                </w:p>
              </w:tc>
              <w:tc>
                <w:tcPr>
                  <w:tcW w:w="4680" w:type="dxa"/>
                  <w:vAlign w:val="center"/>
                </w:tcPr>
                <w:p w14:paraId="41C20532" w14:textId="70CF23C7" w:rsidR="00D00F19" w:rsidRPr="00D00F19" w:rsidRDefault="00D00F19" w:rsidP="00D00F19">
                  <w:pPr>
                    <w:tabs>
                      <w:tab w:val="left" w:pos="1134"/>
                      <w:tab w:val="left" w:pos="4680"/>
                      <w:tab w:val="left" w:pos="7020"/>
                    </w:tabs>
                    <w:suppressAutoHyphens/>
                    <w:spacing w:line="276" w:lineRule="auto"/>
                    <w:ind w:hanging="14"/>
                    <w:jc w:val="both"/>
                    <w:rPr>
                      <w:b/>
                      <w:noProof w:val="0"/>
                      <w:lang w:val="en-US" w:eastAsia="ru-RU"/>
                    </w:rPr>
                  </w:pPr>
                  <w:r w:rsidRPr="00D00F19">
                    <w:rPr>
                      <w:noProof w:val="0"/>
                      <w:lang w:val="en-US" w:eastAsia="ru-RU"/>
                    </w:rPr>
                    <w:t xml:space="preserve">Banca: </w:t>
                  </w:r>
                </w:p>
                <w:p w14:paraId="4B4E391D" w14:textId="559C88AC" w:rsidR="00D00F19" w:rsidRPr="00D00F19" w:rsidRDefault="00D00F19" w:rsidP="00D00F19">
                  <w:pPr>
                    <w:tabs>
                      <w:tab w:val="left" w:pos="1134"/>
                      <w:tab w:val="left" w:pos="4680"/>
                      <w:tab w:val="left" w:pos="7020"/>
                    </w:tabs>
                    <w:suppressAutoHyphens/>
                    <w:spacing w:line="276" w:lineRule="auto"/>
                    <w:ind w:hanging="14"/>
                    <w:jc w:val="both"/>
                    <w:rPr>
                      <w:b/>
                    </w:rPr>
                  </w:pPr>
                  <w:r w:rsidRPr="00D00F19">
                    <w:t xml:space="preserve">Cod: </w:t>
                  </w:r>
                </w:p>
                <w:p w14:paraId="645A6A26" w14:textId="7134003A" w:rsidR="00D00F19" w:rsidRPr="00D00F19" w:rsidRDefault="00D00F19" w:rsidP="00D00F19">
                  <w:pPr>
                    <w:tabs>
                      <w:tab w:val="left" w:pos="1134"/>
                      <w:tab w:val="left" w:pos="4680"/>
                      <w:tab w:val="left" w:pos="7020"/>
                    </w:tabs>
                    <w:suppressAutoHyphens/>
                    <w:spacing w:line="276" w:lineRule="auto"/>
                    <w:ind w:hanging="14"/>
                    <w:jc w:val="both"/>
                    <w:rPr>
                      <w:bCs/>
                      <w:noProof w:val="0"/>
                      <w:lang w:val="en-US" w:eastAsia="ru-RU"/>
                    </w:rPr>
                  </w:pPr>
                  <w:r w:rsidRPr="00D00F19">
                    <w:rPr>
                      <w:bCs/>
                      <w:noProof w:val="0"/>
                      <w:lang w:val="en-US" w:eastAsia="ru-RU"/>
                    </w:rPr>
                    <w:t xml:space="preserve">IBAN: </w:t>
                  </w:r>
                </w:p>
              </w:tc>
            </w:tr>
            <w:tr w:rsidR="00D00F19" w:rsidRPr="00D00F19" w14:paraId="7FBDFA4A" w14:textId="77777777">
              <w:tc>
                <w:tcPr>
                  <w:tcW w:w="4675" w:type="dxa"/>
                  <w:vAlign w:val="center"/>
                </w:tcPr>
                <w:p w14:paraId="57580FD9" w14:textId="77777777" w:rsidR="00D00F19" w:rsidRPr="00D00F19" w:rsidRDefault="00D00F19" w:rsidP="00D00F19">
                  <w:pPr>
                    <w:tabs>
                      <w:tab w:val="left" w:pos="1134"/>
                      <w:tab w:val="left" w:pos="4680"/>
                      <w:tab w:val="left" w:pos="7020"/>
                    </w:tabs>
                    <w:suppressAutoHyphens/>
                    <w:spacing w:line="276" w:lineRule="auto"/>
                    <w:jc w:val="both"/>
                    <w:rPr>
                      <w:noProof w:val="0"/>
                      <w:lang w:val="en-US" w:eastAsia="ru-RU"/>
                    </w:rPr>
                  </w:pPr>
                </w:p>
              </w:tc>
              <w:tc>
                <w:tcPr>
                  <w:tcW w:w="4680" w:type="dxa"/>
                  <w:vAlign w:val="center"/>
                </w:tcPr>
                <w:p w14:paraId="6864D7F6" w14:textId="77777777" w:rsidR="00D00F19" w:rsidRPr="00D00F19" w:rsidRDefault="00D00F19" w:rsidP="00D00F19">
                  <w:pPr>
                    <w:tabs>
                      <w:tab w:val="left" w:pos="1134"/>
                      <w:tab w:val="left" w:pos="4680"/>
                      <w:tab w:val="left" w:pos="7020"/>
                    </w:tabs>
                    <w:suppressAutoHyphens/>
                    <w:spacing w:line="276" w:lineRule="auto"/>
                    <w:ind w:hanging="14"/>
                    <w:jc w:val="both"/>
                    <w:rPr>
                      <w:noProof w:val="0"/>
                      <w:lang w:val="en-US" w:eastAsia="ru-RU"/>
                    </w:rPr>
                  </w:pPr>
                </w:p>
              </w:tc>
            </w:tr>
          </w:tbl>
          <w:p w14:paraId="3637E7BD" w14:textId="77777777" w:rsidR="00D00F19" w:rsidRPr="00D00F19" w:rsidRDefault="00D00F19" w:rsidP="00D00F19">
            <w:pPr>
              <w:spacing w:line="276" w:lineRule="auto"/>
              <w:contextualSpacing/>
              <w:jc w:val="center"/>
              <w:rPr>
                <w:b/>
                <w:noProof w:val="0"/>
                <w:lang w:val="en-US" w:eastAsia="ru-RU"/>
              </w:rPr>
            </w:pPr>
          </w:p>
          <w:p w14:paraId="19C20512" w14:textId="77777777" w:rsidR="00D00F19" w:rsidRPr="00D00F19" w:rsidRDefault="00D00F19" w:rsidP="00D00F19">
            <w:pPr>
              <w:tabs>
                <w:tab w:val="left" w:pos="360"/>
              </w:tabs>
              <w:spacing w:line="276" w:lineRule="auto"/>
              <w:jc w:val="both"/>
              <w:rPr>
                <w:noProof w:val="0"/>
                <w:lang w:val="en-US" w:eastAsia="ru-RU"/>
              </w:rPr>
            </w:pPr>
          </w:p>
          <w:p w14:paraId="43493AFC" w14:textId="77777777" w:rsidR="00D00F19" w:rsidRPr="00D00F19" w:rsidRDefault="00D00F19" w:rsidP="00D00F19">
            <w:pPr>
              <w:tabs>
                <w:tab w:val="left" w:pos="360"/>
                <w:tab w:val="left" w:pos="2685"/>
              </w:tabs>
              <w:spacing w:line="276" w:lineRule="auto"/>
              <w:jc w:val="both"/>
              <w:rPr>
                <w:noProof w:val="0"/>
                <w:lang w:val="en-US" w:eastAsia="ru-RU"/>
              </w:rPr>
            </w:pPr>
            <w:r w:rsidRPr="00D00F19">
              <w:rPr>
                <w:noProof w:val="0"/>
                <w:lang w:val="en-US" w:eastAsia="ru-RU"/>
              </w:rPr>
              <w:tab/>
            </w:r>
          </w:p>
          <w:p w14:paraId="6B68BF45" w14:textId="77777777" w:rsidR="00D00F19" w:rsidRPr="00D00F19" w:rsidRDefault="00D00F19" w:rsidP="00D00F19">
            <w:pPr>
              <w:tabs>
                <w:tab w:val="left" w:pos="360"/>
                <w:tab w:val="left" w:pos="2685"/>
              </w:tabs>
              <w:spacing w:line="276" w:lineRule="auto"/>
              <w:contextualSpacing/>
              <w:jc w:val="center"/>
              <w:rPr>
                <w:b/>
                <w:noProof w:val="0"/>
                <w:lang w:val="en-US" w:eastAsia="ru-RU"/>
              </w:rPr>
            </w:pPr>
            <w:r w:rsidRPr="00D00F19">
              <w:rPr>
                <w:b/>
                <w:noProof w:val="0"/>
                <w:lang w:val="en-US" w:eastAsia="ru-RU"/>
              </w:rPr>
              <w:t>SEMNĂTURILE PĂRŢILOR</w:t>
            </w:r>
          </w:p>
          <w:p w14:paraId="2C7E9F39" w14:textId="77777777" w:rsidR="00D00F19" w:rsidRPr="00D00F19" w:rsidRDefault="00D00F19" w:rsidP="00D00F19">
            <w:pPr>
              <w:spacing w:line="276" w:lineRule="auto"/>
              <w:rPr>
                <w:b/>
                <w:noProof w:val="0"/>
                <w:lang w:val="en-US" w:eastAsia="ru-RU"/>
              </w:rPr>
            </w:pPr>
          </w:p>
          <w:p w14:paraId="10AF0994" w14:textId="77777777" w:rsidR="00D00F19" w:rsidRPr="00D00F19" w:rsidRDefault="00D00F19" w:rsidP="00D00F19">
            <w:pPr>
              <w:spacing w:line="276" w:lineRule="auto"/>
              <w:rPr>
                <w:b/>
                <w:noProof w:val="0"/>
                <w:lang w:val="en-US" w:eastAsia="ru-RU"/>
              </w:rPr>
            </w:pPr>
          </w:p>
          <w:p w14:paraId="260F2B43" w14:textId="77777777" w:rsidR="00D00F19" w:rsidRPr="00D00F19" w:rsidRDefault="00D00F19" w:rsidP="00D00F19">
            <w:pPr>
              <w:tabs>
                <w:tab w:val="left" w:pos="360"/>
                <w:tab w:val="left" w:pos="2685"/>
              </w:tabs>
              <w:spacing w:line="276" w:lineRule="auto"/>
              <w:contextualSpacing/>
              <w:jc w:val="center"/>
              <w:rPr>
                <w:b/>
                <w:noProof w:val="0"/>
                <w:lang w:val="en-US" w:eastAsia="ru-RU"/>
              </w:rPr>
            </w:pPr>
          </w:p>
          <w:p w14:paraId="2EFB8188" w14:textId="77777777" w:rsidR="00D00F19" w:rsidRPr="00D00F19" w:rsidRDefault="00D00F19" w:rsidP="00D00F19">
            <w:pPr>
              <w:spacing w:line="276" w:lineRule="auto"/>
              <w:rPr>
                <w:b/>
                <w:noProof w:val="0"/>
                <w:lang w:val="en-US" w:eastAsia="ru-RU"/>
              </w:rPr>
            </w:pPr>
            <w:r w:rsidRPr="00D00F19">
              <w:rPr>
                <w:b/>
                <w:noProof w:val="0"/>
                <w:lang w:val="en-US" w:eastAsia="ru-RU"/>
              </w:rPr>
              <w:t>BENEFICIAR:                                                                           ANTREPRENOR GENERAL:</w:t>
            </w:r>
          </w:p>
          <w:p w14:paraId="01A5103B" w14:textId="77777777" w:rsidR="00D00F19" w:rsidRPr="00D00F19" w:rsidRDefault="00D00F19" w:rsidP="00D00F19">
            <w:pPr>
              <w:spacing w:line="276" w:lineRule="auto"/>
              <w:rPr>
                <w:b/>
                <w:noProof w:val="0"/>
                <w:lang w:val="en-US" w:eastAsia="ru-RU"/>
              </w:rPr>
            </w:pPr>
          </w:p>
          <w:p w14:paraId="346C6866" w14:textId="77777777" w:rsidR="00D00F19" w:rsidRPr="00D00F19" w:rsidRDefault="00D00F19" w:rsidP="00D00F19">
            <w:pPr>
              <w:spacing w:line="276" w:lineRule="auto"/>
              <w:rPr>
                <w:b/>
                <w:noProof w:val="0"/>
                <w:lang w:val="en-US" w:eastAsia="ru-RU"/>
              </w:rPr>
            </w:pPr>
          </w:p>
          <w:p w14:paraId="3DEDD70A" w14:textId="17612762" w:rsidR="00D00F19" w:rsidRPr="00D00F19" w:rsidRDefault="00D00F19" w:rsidP="00D00F19">
            <w:pPr>
              <w:spacing w:line="276" w:lineRule="auto"/>
              <w:rPr>
                <w:b/>
                <w:noProof w:val="0"/>
                <w:lang w:val="en-US" w:eastAsia="ru-RU"/>
              </w:rPr>
            </w:pPr>
            <w:r w:rsidRPr="00D00F19">
              <w:rPr>
                <w:b/>
                <w:noProof w:val="0"/>
                <w:lang w:val="en-US" w:eastAsia="ru-RU"/>
              </w:rPr>
              <w:t xml:space="preserve">________________ Simion Tatarov                                     ______________ </w:t>
            </w:r>
          </w:p>
          <w:p w14:paraId="685F72A2" w14:textId="77777777" w:rsidR="00D00F19" w:rsidRPr="00D00F19" w:rsidRDefault="00D00F19" w:rsidP="00D00F19">
            <w:pPr>
              <w:spacing w:line="276" w:lineRule="auto"/>
              <w:rPr>
                <w:b/>
                <w:noProof w:val="0"/>
                <w:lang w:val="en-US" w:eastAsia="ru-RU"/>
              </w:rPr>
            </w:pPr>
            <w:r w:rsidRPr="00D00F19">
              <w:rPr>
                <w:b/>
                <w:noProof w:val="0"/>
                <w:lang w:val="en-US" w:eastAsia="ru-RU"/>
              </w:rPr>
              <w:t xml:space="preserve">          </w:t>
            </w:r>
          </w:p>
          <w:p w14:paraId="30BDAAD6" w14:textId="77777777" w:rsidR="00D00F19" w:rsidRPr="00D00F19" w:rsidRDefault="00D00F19" w:rsidP="00D00F19">
            <w:pPr>
              <w:spacing w:line="276" w:lineRule="auto"/>
              <w:rPr>
                <w:b/>
                <w:noProof w:val="0"/>
                <w:lang w:val="en-US" w:eastAsia="ru-RU"/>
              </w:rPr>
            </w:pPr>
          </w:p>
          <w:p w14:paraId="774FA27D" w14:textId="77777777" w:rsidR="00D00F19" w:rsidRPr="00D00F19" w:rsidRDefault="00D00F19" w:rsidP="00D00F19">
            <w:pPr>
              <w:spacing w:line="276" w:lineRule="auto"/>
              <w:rPr>
                <w:b/>
                <w:noProof w:val="0"/>
                <w:lang w:val="en-US" w:eastAsia="ru-RU"/>
              </w:rPr>
            </w:pPr>
            <w:r w:rsidRPr="00D00F19">
              <w:rPr>
                <w:b/>
                <w:noProof w:val="0"/>
                <w:lang w:val="en-US" w:eastAsia="ru-RU"/>
              </w:rPr>
              <w:t xml:space="preserve">                              L.Ş.                                                                                                L.Ş.</w:t>
            </w:r>
          </w:p>
          <w:p w14:paraId="451991F1" w14:textId="77777777" w:rsidR="00D00F19" w:rsidRPr="00D00F19" w:rsidRDefault="00D00F19" w:rsidP="00D00F19">
            <w:pPr>
              <w:spacing w:line="276" w:lineRule="auto"/>
              <w:rPr>
                <w:b/>
                <w:noProof w:val="0"/>
                <w:lang w:val="en-US" w:eastAsia="ru-RU"/>
              </w:rPr>
            </w:pPr>
          </w:p>
          <w:p w14:paraId="0100A033" w14:textId="77777777" w:rsidR="00D00F19" w:rsidRPr="00D00F19" w:rsidRDefault="00D00F19" w:rsidP="00D00F19">
            <w:pPr>
              <w:spacing w:line="276" w:lineRule="auto"/>
              <w:rPr>
                <w:b/>
                <w:noProof w:val="0"/>
                <w:lang w:val="en-US" w:eastAsia="ru-RU"/>
              </w:rPr>
            </w:pPr>
          </w:p>
          <w:p w14:paraId="100E693F" w14:textId="77777777" w:rsidR="00D00F19" w:rsidRPr="00D00F19" w:rsidRDefault="00D00F19" w:rsidP="00D00F19">
            <w:pPr>
              <w:spacing w:line="276" w:lineRule="auto"/>
              <w:rPr>
                <w:noProof w:val="0"/>
                <w:lang w:val="en-US" w:eastAsia="ru-RU"/>
              </w:rPr>
            </w:pPr>
            <w:r w:rsidRPr="00D00F19">
              <w:rPr>
                <w:noProof w:val="0"/>
                <w:lang w:val="en-US" w:eastAsia="ru-RU"/>
              </w:rPr>
              <w:t xml:space="preserve">Confirm </w:t>
            </w:r>
            <w:proofErr w:type="spellStart"/>
            <w:r w:rsidRPr="00D00F19">
              <w:rPr>
                <w:noProof w:val="0"/>
                <w:lang w:val="en-US" w:eastAsia="ru-RU"/>
              </w:rPr>
              <w:t>corectitudenea</w:t>
            </w:r>
            <w:proofErr w:type="spellEnd"/>
            <w:r w:rsidRPr="00D00F19">
              <w:rPr>
                <w:noProof w:val="0"/>
                <w:lang w:val="en-US" w:eastAsia="ru-RU"/>
              </w:rPr>
              <w:t xml:space="preserve"> </w:t>
            </w:r>
            <w:proofErr w:type="spellStart"/>
            <w:r w:rsidRPr="00D00F19">
              <w:rPr>
                <w:noProof w:val="0"/>
                <w:lang w:val="en-US" w:eastAsia="ru-RU"/>
              </w:rPr>
              <w:t>rechizitelor</w:t>
            </w:r>
            <w:proofErr w:type="spellEnd"/>
          </w:p>
          <w:p w14:paraId="13E84984" w14:textId="77777777" w:rsidR="00D00F19" w:rsidRPr="00D00F19" w:rsidRDefault="00D00F19" w:rsidP="00D00F19">
            <w:pPr>
              <w:spacing w:line="276" w:lineRule="auto"/>
              <w:rPr>
                <w:b/>
                <w:noProof w:val="0"/>
                <w:lang w:val="en-US" w:eastAsia="ru-RU"/>
              </w:rPr>
            </w:pPr>
            <w:proofErr w:type="spellStart"/>
            <w:r w:rsidRPr="00D00F19">
              <w:rPr>
                <w:noProof w:val="0"/>
                <w:lang w:val="en-US" w:eastAsia="ru-RU"/>
              </w:rPr>
              <w:t>bancare</w:t>
            </w:r>
            <w:proofErr w:type="spellEnd"/>
            <w:r w:rsidRPr="00D00F19">
              <w:rPr>
                <w:noProof w:val="0"/>
                <w:lang w:val="en-US" w:eastAsia="ru-RU"/>
              </w:rPr>
              <w:t xml:space="preserve"> a </w:t>
            </w:r>
            <w:proofErr w:type="spellStart"/>
            <w:r w:rsidRPr="00D00F19">
              <w:rPr>
                <w:noProof w:val="0"/>
                <w:lang w:val="en-US" w:eastAsia="ru-RU"/>
              </w:rPr>
              <w:t>beneficiarului</w:t>
            </w:r>
            <w:proofErr w:type="spellEnd"/>
          </w:p>
          <w:p w14:paraId="515911B3" w14:textId="05309C9E" w:rsidR="00D00F19" w:rsidRPr="00D00F19" w:rsidRDefault="00D00F19" w:rsidP="00D00F19">
            <w:pPr>
              <w:tabs>
                <w:tab w:val="left" w:pos="360"/>
                <w:tab w:val="left" w:pos="2295"/>
              </w:tabs>
              <w:spacing w:line="276" w:lineRule="auto"/>
              <w:jc w:val="both"/>
              <w:rPr>
                <w:noProof w:val="0"/>
                <w:lang w:val="en-US" w:eastAsia="ru-RU"/>
              </w:rPr>
            </w:pPr>
            <w:r w:rsidRPr="00D00F19">
              <w:rPr>
                <w:noProof w:val="0"/>
                <w:sz w:val="22"/>
                <w:szCs w:val="22"/>
                <w:lang w:val="en-US" w:eastAsia="ru-RU"/>
              </w:rPr>
              <w:t>Specialist principal _________</w:t>
            </w:r>
            <w:r w:rsidRPr="00D00F19">
              <w:rPr>
                <w:noProof w:val="0"/>
                <w:lang w:val="en-US" w:eastAsia="ru-RU"/>
              </w:rPr>
              <w:t xml:space="preserve">        </w:t>
            </w:r>
          </w:p>
          <w:p w14:paraId="6108DFD2" w14:textId="77777777" w:rsidR="00D00F19" w:rsidRPr="00D00F19" w:rsidRDefault="00D00F19" w:rsidP="00D00F19">
            <w:pPr>
              <w:tabs>
                <w:tab w:val="left" w:pos="360"/>
                <w:tab w:val="left" w:pos="2295"/>
              </w:tabs>
              <w:spacing w:line="276" w:lineRule="auto"/>
              <w:jc w:val="both"/>
              <w:rPr>
                <w:noProof w:val="0"/>
                <w:lang w:val="en-US" w:eastAsia="ru-RU"/>
              </w:rPr>
            </w:pPr>
          </w:p>
          <w:p w14:paraId="2C7F7114" w14:textId="77777777" w:rsidR="00D00F19" w:rsidRPr="00D00F19" w:rsidRDefault="00D00F19" w:rsidP="00D00F19">
            <w:pPr>
              <w:tabs>
                <w:tab w:val="left" w:pos="360"/>
                <w:tab w:val="left" w:pos="2295"/>
              </w:tabs>
              <w:spacing w:line="276" w:lineRule="auto"/>
              <w:jc w:val="both"/>
              <w:rPr>
                <w:noProof w:val="0"/>
                <w:lang w:val="en-US" w:eastAsia="ru-RU"/>
              </w:rPr>
            </w:pPr>
          </w:p>
          <w:p w14:paraId="3021D46C" w14:textId="77777777" w:rsidR="00D00F19" w:rsidRPr="00D00F19" w:rsidRDefault="00D00F19" w:rsidP="00D00F19">
            <w:pPr>
              <w:tabs>
                <w:tab w:val="left" w:pos="360"/>
                <w:tab w:val="left" w:pos="2295"/>
              </w:tabs>
              <w:spacing w:line="276" w:lineRule="auto"/>
              <w:jc w:val="both"/>
              <w:rPr>
                <w:noProof w:val="0"/>
                <w:lang w:val="en-US" w:eastAsia="ru-RU"/>
              </w:rPr>
            </w:pPr>
          </w:p>
          <w:p w14:paraId="1CDF0A01" w14:textId="77777777" w:rsidR="00D00F19" w:rsidRPr="00D00F19" w:rsidRDefault="00D00F19" w:rsidP="00D00F19">
            <w:pPr>
              <w:tabs>
                <w:tab w:val="left" w:pos="360"/>
                <w:tab w:val="left" w:pos="2295"/>
              </w:tabs>
              <w:spacing w:line="276" w:lineRule="auto"/>
              <w:jc w:val="both"/>
              <w:rPr>
                <w:noProof w:val="0"/>
                <w:lang w:val="en-US" w:eastAsia="ru-RU"/>
              </w:rPr>
            </w:pPr>
          </w:p>
        </w:tc>
      </w:tr>
    </w:tbl>
    <w:p w14:paraId="09BF64C3" w14:textId="77777777" w:rsidR="00D00F19" w:rsidRPr="00FF430B" w:rsidRDefault="00D00F19" w:rsidP="005236E7">
      <w:pPr>
        <w:pStyle w:val="a7"/>
        <w:tabs>
          <w:tab w:val="left" w:pos="567"/>
        </w:tabs>
        <w:rPr>
          <w:rFonts w:ascii="Times New Roman" w:hAnsi="Times New Roman"/>
          <w:i/>
          <w:szCs w:val="24"/>
        </w:rPr>
        <w:sectPr w:rsidR="00D00F19" w:rsidRPr="00FF430B" w:rsidSect="00BD3432">
          <w:footerReference w:type="first" r:id="rId16"/>
          <w:pgSz w:w="11906" w:h="16838" w:code="9"/>
          <w:pgMar w:top="851" w:right="566" w:bottom="851" w:left="1276" w:header="720" w:footer="510" w:gutter="0"/>
          <w:cols w:space="720"/>
          <w:titlePg/>
          <w:docGrid w:linePitch="326"/>
        </w:sectPr>
      </w:pPr>
    </w:p>
    <w:tbl>
      <w:tblPr>
        <w:tblW w:w="10080" w:type="dxa"/>
        <w:tblInd w:w="-72" w:type="dxa"/>
        <w:tblLayout w:type="fixed"/>
        <w:tblLook w:val="04A0" w:firstRow="1" w:lastRow="0" w:firstColumn="1" w:lastColumn="0" w:noHBand="0" w:noVBand="1"/>
      </w:tblPr>
      <w:tblGrid>
        <w:gridCol w:w="10080"/>
      </w:tblGrid>
      <w:tr w:rsidR="00A20ACF" w:rsidRPr="00EC30C2" w14:paraId="4C00ADD7" w14:textId="77777777" w:rsidTr="00DF2203">
        <w:trPr>
          <w:trHeight w:val="13836"/>
        </w:trPr>
        <w:tc>
          <w:tcPr>
            <w:tcW w:w="10080" w:type="dxa"/>
            <w:vAlign w:val="center"/>
          </w:tcPr>
          <w:p w14:paraId="1621E05D" w14:textId="1DF74667" w:rsidR="00092918" w:rsidRPr="0025108A" w:rsidRDefault="00092918" w:rsidP="00092918">
            <w:pPr>
              <w:jc w:val="right"/>
              <w:rPr>
                <w:sz w:val="26"/>
                <w:szCs w:val="26"/>
                <w:lang w:val="ro-MD"/>
              </w:rPr>
            </w:pPr>
            <w:r w:rsidRPr="0025108A">
              <w:rPr>
                <w:sz w:val="26"/>
                <w:szCs w:val="26"/>
                <w:lang w:val="ro-MD"/>
              </w:rPr>
              <w:lastRenderedPageBreak/>
              <w:t xml:space="preserve">APROBAT </w:t>
            </w:r>
          </w:p>
          <w:p w14:paraId="2CA9188B" w14:textId="77777777" w:rsidR="00092918" w:rsidRPr="0025108A" w:rsidRDefault="00092918" w:rsidP="00092918">
            <w:pPr>
              <w:jc w:val="right"/>
              <w:rPr>
                <w:sz w:val="26"/>
                <w:szCs w:val="26"/>
                <w:lang w:val="ro-MD"/>
              </w:rPr>
            </w:pPr>
            <w:r w:rsidRPr="0025108A">
              <w:rPr>
                <w:sz w:val="26"/>
                <w:szCs w:val="26"/>
                <w:lang w:val="ro-MD"/>
              </w:rPr>
              <w:t xml:space="preserve">prin Ordinul </w:t>
            </w:r>
          </w:p>
          <w:p w14:paraId="6E1F4E48" w14:textId="77777777" w:rsidR="00092918" w:rsidRPr="0025108A" w:rsidRDefault="00092918" w:rsidP="00092918">
            <w:pPr>
              <w:jc w:val="right"/>
              <w:rPr>
                <w:sz w:val="26"/>
                <w:szCs w:val="26"/>
                <w:lang w:val="ro-MD"/>
              </w:rPr>
            </w:pPr>
            <w:r w:rsidRPr="0025108A">
              <w:rPr>
                <w:sz w:val="26"/>
                <w:szCs w:val="26"/>
                <w:lang w:val="ro-MD"/>
              </w:rPr>
              <w:t>Ministrului Finanțelor</w:t>
            </w:r>
          </w:p>
          <w:p w14:paraId="420B0C6E" w14:textId="77777777" w:rsidR="00092918" w:rsidRPr="005067B7" w:rsidRDefault="00092918" w:rsidP="00092918">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3CE89D92" w14:textId="77777777" w:rsidR="00092918" w:rsidRPr="00B91E0E" w:rsidRDefault="00092918" w:rsidP="00092918">
            <w:pPr>
              <w:tabs>
                <w:tab w:val="left" w:pos="567"/>
              </w:tabs>
              <w:rPr>
                <w:rFonts w:eastAsia="Calibri"/>
                <w:b/>
                <w:lang w:val="ro-MD"/>
              </w:rPr>
            </w:pPr>
          </w:p>
          <w:p w14:paraId="42F1BA10" w14:textId="77777777" w:rsidR="00092918" w:rsidRPr="00B91E0E" w:rsidRDefault="00092918" w:rsidP="00092918">
            <w:pPr>
              <w:tabs>
                <w:tab w:val="left" w:pos="567"/>
              </w:tabs>
              <w:rPr>
                <w:rFonts w:eastAsia="Calibri"/>
                <w:b/>
              </w:rPr>
            </w:pPr>
          </w:p>
          <w:p w14:paraId="4E7BD15A" w14:textId="77777777" w:rsidR="00092918" w:rsidRPr="00B91E0E" w:rsidRDefault="00092918" w:rsidP="00092918">
            <w:pPr>
              <w:keepNext/>
              <w:spacing w:line="240" w:lineRule="exact"/>
              <w:jc w:val="center"/>
              <w:outlineLvl w:val="0"/>
              <w:rPr>
                <w:rFonts w:eastAsia="Calibri"/>
                <w:b/>
                <w:bCs/>
                <w:sz w:val="26"/>
                <w:szCs w:val="26"/>
                <w:lang w:eastAsia="ro-RO"/>
              </w:rPr>
            </w:pPr>
            <w:r w:rsidRPr="00B91E0E">
              <w:rPr>
                <w:rFonts w:eastAsia="Calibri"/>
                <w:b/>
                <w:bCs/>
                <w:sz w:val="26"/>
                <w:szCs w:val="26"/>
                <w:lang w:eastAsia="ro-RO"/>
              </w:rPr>
              <w:t>DECLARAŢIE</w:t>
            </w:r>
          </w:p>
          <w:p w14:paraId="7F1B45DB" w14:textId="77777777" w:rsidR="00092918" w:rsidRPr="00B91E0E" w:rsidRDefault="00092918" w:rsidP="00092918">
            <w:pPr>
              <w:keepNext/>
              <w:spacing w:line="240" w:lineRule="exact"/>
              <w:jc w:val="center"/>
              <w:outlineLvl w:val="0"/>
              <w:rPr>
                <w:rFonts w:eastAsia="Calibri"/>
                <w:b/>
                <w:bCs/>
                <w:sz w:val="26"/>
                <w:szCs w:val="26"/>
                <w:lang w:eastAsia="ro-RO"/>
              </w:rPr>
            </w:pPr>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r w:rsidRPr="00B243ED">
              <w:rPr>
                <w:rFonts w:eastAsia="PMingLiU"/>
                <w:b/>
                <w:bCs/>
                <w:sz w:val="26"/>
                <w:szCs w:val="26"/>
                <w:lang w:eastAsia="zh-CN"/>
              </w:rPr>
              <w:t>pentru participarea la activităţi ale unei organizaţii sau grupări criminale, pentru corupţie, fraudă şi/sau spălare de bani.</w:t>
            </w:r>
          </w:p>
          <w:p w14:paraId="5453CC6E" w14:textId="77777777" w:rsidR="00092918" w:rsidRPr="00B91E0E" w:rsidRDefault="00092918" w:rsidP="00092918">
            <w:pPr>
              <w:keepNext/>
              <w:spacing w:line="240" w:lineRule="exact"/>
              <w:jc w:val="both"/>
              <w:outlineLvl w:val="0"/>
              <w:rPr>
                <w:rFonts w:eastAsia="Calibri"/>
                <w:b/>
                <w:bCs/>
                <w:sz w:val="26"/>
                <w:szCs w:val="26"/>
                <w:lang w:eastAsia="ro-RO"/>
              </w:rPr>
            </w:pPr>
          </w:p>
          <w:p w14:paraId="2DD68B21" w14:textId="77777777" w:rsidR="00092918" w:rsidRPr="00B91E0E" w:rsidRDefault="00092918" w:rsidP="00092918">
            <w:pPr>
              <w:jc w:val="center"/>
              <w:rPr>
                <w:rFonts w:eastAsia="Calibri"/>
                <w:b/>
                <w:sz w:val="26"/>
                <w:szCs w:val="26"/>
              </w:rPr>
            </w:pPr>
          </w:p>
          <w:p w14:paraId="1AA42B6F" w14:textId="77777777" w:rsidR="00092918" w:rsidRPr="00B91E0E" w:rsidRDefault="00092918" w:rsidP="00092918">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27230EE0" w14:textId="77777777" w:rsidR="00092918" w:rsidRDefault="00092918" w:rsidP="00092918">
            <w:pPr>
              <w:shd w:val="clear" w:color="auto" w:fill="FFFFFF"/>
              <w:ind w:firstLine="1077"/>
              <w:rPr>
                <w:rFonts w:eastAsia="Calibri"/>
                <w:spacing w:val="-1"/>
                <w:sz w:val="26"/>
                <w:szCs w:val="26"/>
              </w:rPr>
            </w:pPr>
          </w:p>
          <w:p w14:paraId="06FE8125" w14:textId="77777777" w:rsidR="00092918" w:rsidRPr="0025108A" w:rsidRDefault="00092918" w:rsidP="00092918">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092918" w:rsidRPr="0025108A" w14:paraId="5F216978" w14:textId="77777777" w:rsidTr="001F2FCB">
              <w:tc>
                <w:tcPr>
                  <w:tcW w:w="4219" w:type="dxa"/>
                  <w:shd w:val="clear" w:color="auto" w:fill="D0CECE"/>
                </w:tcPr>
                <w:p w14:paraId="6CAD0CC7" w14:textId="77777777" w:rsidR="00092918" w:rsidRPr="0025108A" w:rsidRDefault="00092918" w:rsidP="001F2FCB">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45D0322B" w14:textId="77777777" w:rsidR="00092918" w:rsidRPr="0025108A" w:rsidRDefault="00092918" w:rsidP="001F2FCB">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092918" w:rsidRPr="0025108A" w14:paraId="1E289677" w14:textId="77777777" w:rsidTr="001F2FCB">
              <w:tc>
                <w:tcPr>
                  <w:tcW w:w="4219" w:type="dxa"/>
                </w:tcPr>
                <w:p w14:paraId="1FD8163C" w14:textId="77777777" w:rsidR="00092918" w:rsidRPr="0025108A" w:rsidRDefault="00092918" w:rsidP="001F2FCB">
                  <w:pPr>
                    <w:rPr>
                      <w:rFonts w:eastAsia="Calibri"/>
                      <w:spacing w:val="-1"/>
                      <w:sz w:val="26"/>
                      <w:szCs w:val="26"/>
                    </w:rPr>
                  </w:pPr>
                </w:p>
              </w:tc>
              <w:tc>
                <w:tcPr>
                  <w:tcW w:w="5634" w:type="dxa"/>
                </w:tcPr>
                <w:p w14:paraId="3FD9B604" w14:textId="77777777" w:rsidR="00092918" w:rsidRPr="0025108A" w:rsidRDefault="00092918" w:rsidP="001F2FCB">
                  <w:pPr>
                    <w:rPr>
                      <w:rFonts w:eastAsia="Calibri"/>
                      <w:spacing w:val="-1"/>
                      <w:sz w:val="26"/>
                      <w:szCs w:val="26"/>
                    </w:rPr>
                  </w:pPr>
                </w:p>
              </w:tc>
            </w:tr>
            <w:tr w:rsidR="00092918" w:rsidRPr="0025108A" w14:paraId="46DD480E" w14:textId="77777777" w:rsidTr="001F2FCB">
              <w:tc>
                <w:tcPr>
                  <w:tcW w:w="4219" w:type="dxa"/>
                </w:tcPr>
                <w:p w14:paraId="162112FF" w14:textId="77777777" w:rsidR="00092918" w:rsidRPr="0025108A" w:rsidRDefault="00092918" w:rsidP="001F2FCB">
                  <w:pPr>
                    <w:rPr>
                      <w:rFonts w:eastAsia="Calibri"/>
                      <w:spacing w:val="-1"/>
                      <w:sz w:val="26"/>
                      <w:szCs w:val="26"/>
                    </w:rPr>
                  </w:pPr>
                </w:p>
              </w:tc>
              <w:tc>
                <w:tcPr>
                  <w:tcW w:w="5634" w:type="dxa"/>
                </w:tcPr>
                <w:p w14:paraId="0DE28A38" w14:textId="77777777" w:rsidR="00092918" w:rsidRPr="0025108A" w:rsidRDefault="00092918" w:rsidP="001F2FCB">
                  <w:pPr>
                    <w:rPr>
                      <w:rFonts w:eastAsia="Calibri"/>
                      <w:spacing w:val="-1"/>
                      <w:sz w:val="26"/>
                      <w:szCs w:val="26"/>
                    </w:rPr>
                  </w:pPr>
                </w:p>
              </w:tc>
            </w:tr>
            <w:tr w:rsidR="00092918" w:rsidRPr="0025108A" w14:paraId="0064F33B" w14:textId="77777777" w:rsidTr="001F2FCB">
              <w:tc>
                <w:tcPr>
                  <w:tcW w:w="4219" w:type="dxa"/>
                </w:tcPr>
                <w:p w14:paraId="32222664" w14:textId="77777777" w:rsidR="00092918" w:rsidRPr="0025108A" w:rsidRDefault="00092918" w:rsidP="001F2FCB">
                  <w:pPr>
                    <w:rPr>
                      <w:rFonts w:eastAsia="Calibri"/>
                      <w:spacing w:val="-1"/>
                      <w:sz w:val="26"/>
                      <w:szCs w:val="26"/>
                    </w:rPr>
                  </w:pPr>
                </w:p>
              </w:tc>
              <w:tc>
                <w:tcPr>
                  <w:tcW w:w="5634" w:type="dxa"/>
                </w:tcPr>
                <w:p w14:paraId="632793FB" w14:textId="77777777" w:rsidR="00092918" w:rsidRPr="0025108A" w:rsidRDefault="00092918" w:rsidP="001F2FCB">
                  <w:pPr>
                    <w:rPr>
                      <w:rFonts w:eastAsia="Calibri"/>
                      <w:spacing w:val="-1"/>
                      <w:sz w:val="26"/>
                      <w:szCs w:val="26"/>
                    </w:rPr>
                  </w:pPr>
                </w:p>
              </w:tc>
            </w:tr>
          </w:tbl>
          <w:p w14:paraId="3BD3D941" w14:textId="77777777" w:rsidR="00092918" w:rsidRPr="00B91E0E" w:rsidRDefault="00092918" w:rsidP="00092918">
            <w:pPr>
              <w:shd w:val="clear" w:color="auto" w:fill="FFFFFF"/>
              <w:ind w:firstLine="1077"/>
              <w:rPr>
                <w:rFonts w:eastAsia="Calibri"/>
                <w:spacing w:val="-1"/>
                <w:sz w:val="26"/>
                <w:szCs w:val="26"/>
              </w:rPr>
            </w:pPr>
          </w:p>
          <w:p w14:paraId="49425CA5" w14:textId="77777777" w:rsidR="00092918" w:rsidRPr="00B91E0E" w:rsidRDefault="00092918" w:rsidP="00092918">
            <w:pPr>
              <w:shd w:val="clear" w:color="auto" w:fill="FFFFFF"/>
              <w:ind w:firstLine="1077"/>
              <w:rPr>
                <w:rFonts w:eastAsia="Calibri"/>
                <w:spacing w:val="-1"/>
                <w:sz w:val="26"/>
                <w:szCs w:val="26"/>
              </w:rPr>
            </w:pPr>
          </w:p>
          <w:p w14:paraId="11E8F97D" w14:textId="77777777" w:rsidR="00092918" w:rsidRDefault="00092918" w:rsidP="00092918">
            <w:pPr>
              <w:rPr>
                <w:rFonts w:eastAsia="MS Mincho"/>
                <w:sz w:val="26"/>
                <w:szCs w:val="26"/>
                <w:lang w:eastAsia="zh-CN"/>
              </w:rPr>
            </w:pPr>
          </w:p>
          <w:p w14:paraId="31B7F831" w14:textId="77777777" w:rsidR="00092918" w:rsidRPr="00B91E0E" w:rsidRDefault="00092918" w:rsidP="00092918">
            <w:pPr>
              <w:rPr>
                <w:rFonts w:eastAsia="MS Mincho"/>
                <w:sz w:val="26"/>
                <w:szCs w:val="26"/>
                <w:lang w:eastAsia="zh-CN"/>
              </w:rPr>
            </w:pPr>
            <w:r w:rsidRPr="00B91E0E">
              <w:rPr>
                <w:rFonts w:eastAsia="MS Mincho"/>
                <w:sz w:val="26"/>
                <w:szCs w:val="26"/>
                <w:lang w:eastAsia="zh-CN"/>
              </w:rPr>
              <w:t>Data completării:______________________</w:t>
            </w:r>
          </w:p>
          <w:p w14:paraId="79B94A16"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Semnat: _____________________________</w:t>
            </w:r>
          </w:p>
          <w:p w14:paraId="545C2979"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6EAFEDFB" w14:textId="77777777" w:rsidR="00092918" w:rsidRPr="00B91E0E" w:rsidRDefault="00092918" w:rsidP="00092918">
            <w:pPr>
              <w:jc w:val="both"/>
              <w:rPr>
                <w:rFonts w:eastAsia="PMingLiU"/>
                <w:sz w:val="26"/>
                <w:szCs w:val="26"/>
                <w:lang w:eastAsia="zh-CN"/>
              </w:rPr>
            </w:pPr>
            <w:r w:rsidRPr="00B91E0E">
              <w:rPr>
                <w:rFonts w:eastAsia="PMingLiU"/>
                <w:sz w:val="26"/>
                <w:szCs w:val="26"/>
                <w:lang w:eastAsia="zh-CN"/>
              </w:rPr>
              <w:t>Funcţia: ____________________________</w:t>
            </w:r>
          </w:p>
          <w:p w14:paraId="6E49AD04" w14:textId="77777777" w:rsidR="00092918" w:rsidRDefault="00092918" w:rsidP="00092918">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1B7F75F4" w14:textId="77777777" w:rsidR="00092918" w:rsidRDefault="00092918" w:rsidP="00092918">
            <w:pPr>
              <w:spacing w:after="200" w:line="276" w:lineRule="auto"/>
              <w:jc w:val="both"/>
              <w:rPr>
                <w:rFonts w:eastAsia="PMingLiU"/>
                <w:sz w:val="26"/>
                <w:szCs w:val="26"/>
                <w:lang w:eastAsia="zh-CN"/>
              </w:rPr>
            </w:pPr>
            <w:r>
              <w:rPr>
                <w:rFonts w:eastAsia="PMingLiU"/>
                <w:sz w:val="26"/>
                <w:szCs w:val="26"/>
                <w:lang w:eastAsia="zh-CN"/>
              </w:rPr>
              <w:t>IDNO al operatorului economic _____________________________</w:t>
            </w:r>
          </w:p>
          <w:p w14:paraId="03DCE317" w14:textId="77777777" w:rsidR="00233538" w:rsidRPr="00FF430B" w:rsidRDefault="00233538" w:rsidP="00196AB4">
            <w:pPr>
              <w:jc w:val="both"/>
            </w:pPr>
          </w:p>
        </w:tc>
      </w:tr>
    </w:tbl>
    <w:p w14:paraId="5119EBB1" w14:textId="77777777" w:rsidR="001F6E5A" w:rsidRPr="00FF430B" w:rsidRDefault="001F6E5A" w:rsidP="00092918">
      <w:pPr>
        <w:jc w:val="right"/>
      </w:pPr>
    </w:p>
    <w:sectPr w:rsidR="001F6E5A" w:rsidRPr="00FF430B" w:rsidSect="00370DB8">
      <w:footerReference w:type="default" r:id="rId17"/>
      <w:pgSz w:w="11906" w:h="16838"/>
      <w:pgMar w:top="851"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5AB28" w14:textId="77777777" w:rsidR="0030619E" w:rsidRDefault="0030619E" w:rsidP="00A20ACF">
      <w:r>
        <w:separator/>
      </w:r>
    </w:p>
  </w:endnote>
  <w:endnote w:type="continuationSeparator" w:id="0">
    <w:p w14:paraId="2C77891D" w14:textId="77777777" w:rsidR="0030619E" w:rsidRDefault="0030619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FA8AB" w14:textId="77777777" w:rsidR="00BD3432" w:rsidRDefault="00BD3432"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0D0B5518" w14:textId="77777777" w:rsidR="00BD3432" w:rsidRDefault="00612DFF">
        <w:pPr>
          <w:pStyle w:val="a4"/>
          <w:jc w:val="right"/>
        </w:pPr>
        <w:r>
          <w:fldChar w:fldCharType="begin"/>
        </w:r>
        <w:r>
          <w:instrText xml:space="preserve"> PAGE   \* MERGEFORMAT </w:instrText>
        </w:r>
        <w:r>
          <w:fldChar w:fldCharType="separate"/>
        </w:r>
        <w:r w:rsidR="00C9272A">
          <w:t>53</w:t>
        </w:r>
        <w:r>
          <w:fldChar w:fldCharType="end"/>
        </w:r>
      </w:p>
    </w:sdtContent>
  </w:sdt>
  <w:p w14:paraId="06CC40AE" w14:textId="77777777" w:rsidR="00BD3432" w:rsidRDefault="00BD34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B1F3A" w14:textId="77777777" w:rsidR="0030619E" w:rsidRDefault="0030619E" w:rsidP="00A20ACF">
      <w:r>
        <w:separator/>
      </w:r>
    </w:p>
  </w:footnote>
  <w:footnote w:type="continuationSeparator" w:id="0">
    <w:p w14:paraId="3B66DE3E" w14:textId="77777777" w:rsidR="0030619E" w:rsidRDefault="0030619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D9C2A93"/>
    <w:multiLevelType w:val="hybridMultilevel"/>
    <w:tmpl w:val="96D61644"/>
    <w:lvl w:ilvl="0" w:tplc="70C80ACC">
      <w:start w:val="1"/>
      <w:numFmt w:val="lowerLetter"/>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3" w15:restartNumberingAfterBreak="0">
    <w:nsid w:val="1F04155B"/>
    <w:multiLevelType w:val="multilevel"/>
    <w:tmpl w:val="418E78CA"/>
    <w:lvl w:ilvl="0">
      <w:start w:val="6"/>
      <w:numFmt w:val="decimal"/>
      <w:lvlText w:val="%1"/>
      <w:lvlJc w:val="left"/>
      <w:pPr>
        <w:ind w:left="360" w:hanging="360"/>
      </w:pPr>
      <w:rPr>
        <w:sz w:val="24"/>
      </w:rPr>
    </w:lvl>
    <w:lvl w:ilvl="1">
      <w:start w:val="1"/>
      <w:numFmt w:val="decimal"/>
      <w:lvlText w:val="%1.%2"/>
      <w:lvlJc w:val="left"/>
      <w:pPr>
        <w:ind w:left="360" w:hanging="360"/>
      </w:pPr>
      <w:rPr>
        <w:sz w:val="24"/>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440" w:hanging="1440"/>
      </w:pPr>
      <w:rPr>
        <w:sz w:val="24"/>
      </w:rPr>
    </w:lvl>
  </w:abstractNum>
  <w:abstractNum w:abstractNumId="14" w15:restartNumberingAfterBreak="0">
    <w:nsid w:val="1FB642B0"/>
    <w:multiLevelType w:val="hybridMultilevel"/>
    <w:tmpl w:val="FB92CAB2"/>
    <w:lvl w:ilvl="0" w:tplc="CB4E2BA4">
      <w:start w:val="1"/>
      <w:numFmt w:val="lowerLetter"/>
      <w:lvlText w:val="%1)"/>
      <w:lvlJc w:val="left"/>
      <w:pPr>
        <w:ind w:left="732" w:hanging="360"/>
      </w:pPr>
      <w:rPr>
        <w:rFonts w:hint="default"/>
        <w:b w:val="0"/>
        <w:bCs/>
        <w:u w:val="single"/>
      </w:rPr>
    </w:lvl>
    <w:lvl w:ilvl="1" w:tplc="04180019" w:tentative="1">
      <w:start w:val="1"/>
      <w:numFmt w:val="lowerLetter"/>
      <w:lvlText w:val="%2."/>
      <w:lvlJc w:val="left"/>
      <w:pPr>
        <w:ind w:left="1452" w:hanging="360"/>
      </w:pPr>
    </w:lvl>
    <w:lvl w:ilvl="2" w:tplc="0418001B" w:tentative="1">
      <w:start w:val="1"/>
      <w:numFmt w:val="lowerRoman"/>
      <w:lvlText w:val="%3."/>
      <w:lvlJc w:val="right"/>
      <w:pPr>
        <w:ind w:left="2172" w:hanging="180"/>
      </w:pPr>
    </w:lvl>
    <w:lvl w:ilvl="3" w:tplc="0418000F" w:tentative="1">
      <w:start w:val="1"/>
      <w:numFmt w:val="decimal"/>
      <w:lvlText w:val="%4."/>
      <w:lvlJc w:val="left"/>
      <w:pPr>
        <w:ind w:left="2892" w:hanging="360"/>
      </w:pPr>
    </w:lvl>
    <w:lvl w:ilvl="4" w:tplc="04180019" w:tentative="1">
      <w:start w:val="1"/>
      <w:numFmt w:val="lowerLetter"/>
      <w:lvlText w:val="%5."/>
      <w:lvlJc w:val="left"/>
      <w:pPr>
        <w:ind w:left="3612" w:hanging="360"/>
      </w:pPr>
    </w:lvl>
    <w:lvl w:ilvl="5" w:tplc="0418001B" w:tentative="1">
      <w:start w:val="1"/>
      <w:numFmt w:val="lowerRoman"/>
      <w:lvlText w:val="%6."/>
      <w:lvlJc w:val="right"/>
      <w:pPr>
        <w:ind w:left="4332" w:hanging="180"/>
      </w:pPr>
    </w:lvl>
    <w:lvl w:ilvl="6" w:tplc="0418000F" w:tentative="1">
      <w:start w:val="1"/>
      <w:numFmt w:val="decimal"/>
      <w:lvlText w:val="%7."/>
      <w:lvlJc w:val="left"/>
      <w:pPr>
        <w:ind w:left="5052" w:hanging="360"/>
      </w:pPr>
    </w:lvl>
    <w:lvl w:ilvl="7" w:tplc="04180019" w:tentative="1">
      <w:start w:val="1"/>
      <w:numFmt w:val="lowerLetter"/>
      <w:lvlText w:val="%8."/>
      <w:lvlJc w:val="left"/>
      <w:pPr>
        <w:ind w:left="5772" w:hanging="360"/>
      </w:pPr>
    </w:lvl>
    <w:lvl w:ilvl="8" w:tplc="0418001B" w:tentative="1">
      <w:start w:val="1"/>
      <w:numFmt w:val="lowerRoman"/>
      <w:lvlText w:val="%9."/>
      <w:lvlJc w:val="right"/>
      <w:pPr>
        <w:ind w:left="6492"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b/>
      </w:rPr>
    </w:lvl>
    <w:lvl w:ilvl="1" w:tplc="04090019">
      <w:start w:val="1"/>
      <w:numFmt w:val="lowerLetter"/>
      <w:lvlText w:val="%2."/>
      <w:lvlJc w:val="left"/>
      <w:pPr>
        <w:ind w:left="5310" w:hanging="360"/>
      </w:pPr>
    </w:lvl>
    <w:lvl w:ilvl="2" w:tplc="0409001B">
      <w:start w:val="1"/>
      <w:numFmt w:val="lowerRoman"/>
      <w:lvlText w:val="%3."/>
      <w:lvlJc w:val="right"/>
      <w:pPr>
        <w:ind w:left="6030" w:hanging="180"/>
      </w:pPr>
    </w:lvl>
    <w:lvl w:ilvl="3" w:tplc="0409000F">
      <w:start w:val="1"/>
      <w:numFmt w:val="decimal"/>
      <w:lvlText w:val="%4."/>
      <w:lvlJc w:val="left"/>
      <w:pPr>
        <w:ind w:left="6750" w:hanging="360"/>
      </w:pPr>
    </w:lvl>
    <w:lvl w:ilvl="4" w:tplc="04090019">
      <w:start w:val="1"/>
      <w:numFmt w:val="lowerLetter"/>
      <w:lvlText w:val="%5."/>
      <w:lvlJc w:val="left"/>
      <w:pPr>
        <w:ind w:left="7470" w:hanging="360"/>
      </w:pPr>
    </w:lvl>
    <w:lvl w:ilvl="5" w:tplc="0409001B">
      <w:start w:val="1"/>
      <w:numFmt w:val="lowerRoman"/>
      <w:lvlText w:val="%6."/>
      <w:lvlJc w:val="right"/>
      <w:pPr>
        <w:ind w:left="8190" w:hanging="180"/>
      </w:pPr>
    </w:lvl>
    <w:lvl w:ilvl="6" w:tplc="0409000F">
      <w:start w:val="1"/>
      <w:numFmt w:val="decimal"/>
      <w:lvlText w:val="%7."/>
      <w:lvlJc w:val="left"/>
      <w:pPr>
        <w:ind w:left="8910" w:hanging="360"/>
      </w:pPr>
    </w:lvl>
    <w:lvl w:ilvl="7" w:tplc="04090019">
      <w:start w:val="1"/>
      <w:numFmt w:val="lowerLetter"/>
      <w:lvlText w:val="%8."/>
      <w:lvlJc w:val="left"/>
      <w:pPr>
        <w:ind w:left="9630" w:hanging="360"/>
      </w:pPr>
    </w:lvl>
    <w:lvl w:ilvl="8" w:tplc="0409001B">
      <w:start w:val="1"/>
      <w:numFmt w:val="lowerRoman"/>
      <w:lvlText w:val="%9."/>
      <w:lvlJc w:val="right"/>
      <w:pPr>
        <w:ind w:left="10350" w:hanging="180"/>
      </w:pPr>
    </w:lvl>
  </w:abstractNum>
  <w:abstractNum w:abstractNumId="17" w15:restartNumberingAfterBreak="0">
    <w:nsid w:val="28A217DC"/>
    <w:multiLevelType w:val="hybridMultilevel"/>
    <w:tmpl w:val="BC5A462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6A46333"/>
    <w:multiLevelType w:val="hybridMultilevel"/>
    <w:tmpl w:val="F2ECEE40"/>
    <w:lvl w:ilvl="0" w:tplc="4B14B010">
      <w:start w:val="1"/>
      <w:numFmt w:val="decimal"/>
      <w:lvlText w:val="%1)"/>
      <w:lvlJc w:val="left"/>
      <w:pPr>
        <w:ind w:left="1070" w:hanging="360"/>
      </w:pPr>
      <w:rPr>
        <w:rFonts w:hint="default"/>
        <w:i/>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23" w15:restartNumberingAfterBreak="0">
    <w:nsid w:val="3E3D6768"/>
    <w:multiLevelType w:val="hybridMultilevel"/>
    <w:tmpl w:val="7054B29C"/>
    <w:lvl w:ilvl="0" w:tplc="B62AE1FA">
      <w:start w:val="1"/>
      <w:numFmt w:val="decimal"/>
      <w:lvlText w:val="%1."/>
      <w:lvlJc w:val="left"/>
      <w:pPr>
        <w:ind w:left="720"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cs="Courier New" w:hint="default"/>
      </w:rPr>
    </w:lvl>
    <w:lvl w:ilvl="8" w:tplc="04190005">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8447BA"/>
    <w:multiLevelType w:val="hybridMultilevel"/>
    <w:tmpl w:val="0FBC15C0"/>
    <w:lvl w:ilvl="0" w:tplc="330A4C7E">
      <w:start w:val="1"/>
      <w:numFmt w:val="lowerLetter"/>
      <w:lvlText w:val="%1)"/>
      <w:lvlJc w:val="left"/>
      <w:pPr>
        <w:ind w:left="1211"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6AF574CA"/>
    <w:multiLevelType w:val="hybridMultilevel"/>
    <w:tmpl w:val="3454D88A"/>
    <w:lvl w:ilvl="0" w:tplc="8AE04A1A">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78F8179B"/>
    <w:multiLevelType w:val="multilevel"/>
    <w:tmpl w:val="8360A1D2"/>
    <w:lvl w:ilvl="0">
      <w:start w:val="7"/>
      <w:numFmt w:val="decimal"/>
      <w:lvlText w:val="%1"/>
      <w:lvlJc w:val="left"/>
      <w:pPr>
        <w:ind w:left="360" w:hanging="360"/>
      </w:pPr>
      <w:rPr>
        <w:rFonts w:hint="default"/>
        <w:sz w:val="24"/>
      </w:rPr>
    </w:lvl>
    <w:lvl w:ilvl="1">
      <w:start w:val="1"/>
      <w:numFmt w:val="decimal"/>
      <w:lvlText w:val="%1.%2"/>
      <w:lvlJc w:val="left"/>
      <w:pPr>
        <w:ind w:left="1211" w:hanging="360"/>
      </w:pPr>
      <w:rPr>
        <w:rFonts w:hint="default"/>
        <w:b w:val="0"/>
        <w:bCs w:val="0"/>
        <w:i w:val="0"/>
        <w:iCs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36" w15:restartNumberingAfterBreak="0">
    <w:nsid w:val="7C13312D"/>
    <w:multiLevelType w:val="hybridMultilevel"/>
    <w:tmpl w:val="FEB889B4"/>
    <w:lvl w:ilvl="0" w:tplc="172A2E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07307186">
    <w:abstractNumId w:val="30"/>
  </w:num>
  <w:num w:numId="2" w16cid:durableId="747313026">
    <w:abstractNumId w:val="37"/>
  </w:num>
  <w:num w:numId="3" w16cid:durableId="946737504">
    <w:abstractNumId w:val="25"/>
  </w:num>
  <w:num w:numId="4" w16cid:durableId="790854789">
    <w:abstractNumId w:val="9"/>
  </w:num>
  <w:num w:numId="5" w16cid:durableId="1065109344">
    <w:abstractNumId w:val="15"/>
  </w:num>
  <w:num w:numId="6" w16cid:durableId="817840637">
    <w:abstractNumId w:val="10"/>
  </w:num>
  <w:num w:numId="7" w16cid:durableId="1021130737">
    <w:abstractNumId w:val="5"/>
  </w:num>
  <w:num w:numId="8" w16cid:durableId="1163349919">
    <w:abstractNumId w:val="6"/>
  </w:num>
  <w:num w:numId="9" w16cid:durableId="2030527739">
    <w:abstractNumId w:val="32"/>
  </w:num>
  <w:num w:numId="10" w16cid:durableId="15156444">
    <w:abstractNumId w:val="29"/>
  </w:num>
  <w:num w:numId="11" w16cid:durableId="1802184552">
    <w:abstractNumId w:val="7"/>
  </w:num>
  <w:num w:numId="12" w16cid:durableId="642347362">
    <w:abstractNumId w:val="26"/>
  </w:num>
  <w:num w:numId="13" w16cid:durableId="1213688801">
    <w:abstractNumId w:val="23"/>
  </w:num>
  <w:num w:numId="14" w16cid:durableId="1119108806">
    <w:abstractNumId w:val="18"/>
  </w:num>
  <w:num w:numId="15" w16cid:durableId="1694266442">
    <w:abstractNumId w:val="31"/>
  </w:num>
  <w:num w:numId="16" w16cid:durableId="850073084">
    <w:abstractNumId w:val="11"/>
  </w:num>
  <w:num w:numId="17" w16cid:durableId="245463985">
    <w:abstractNumId w:val="38"/>
  </w:num>
  <w:num w:numId="18" w16cid:durableId="1182549059">
    <w:abstractNumId w:val="8"/>
  </w:num>
  <w:num w:numId="19" w16cid:durableId="70360437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83809585">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629209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3607899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932407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274492">
    <w:abstractNumId w:val="2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06553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52929128">
    <w:abstractNumId w:val="24"/>
  </w:num>
  <w:num w:numId="27" w16cid:durableId="1561208044">
    <w:abstractNumId w:val="28"/>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21182626">
    <w:abstractNumId w:val="14"/>
  </w:num>
  <w:num w:numId="29" w16cid:durableId="347951839">
    <w:abstractNumId w:val="35"/>
  </w:num>
  <w:num w:numId="30" w16cid:durableId="608008114">
    <w:abstractNumId w:val="21"/>
  </w:num>
  <w:num w:numId="31" w16cid:durableId="1447696109">
    <w:abstractNumId w:val="27"/>
  </w:num>
  <w:num w:numId="32" w16cid:durableId="542064611">
    <w:abstractNumId w:val="12"/>
  </w:num>
  <w:num w:numId="33" w16cid:durableId="1279027888">
    <w:abstractNumId w:val="36"/>
  </w:num>
  <w:num w:numId="34" w16cid:durableId="1507287666">
    <w:abstractNumId w:val="3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0B61"/>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6076"/>
    <w:rsid w:val="00080063"/>
    <w:rsid w:val="0008191D"/>
    <w:rsid w:val="00084760"/>
    <w:rsid w:val="000849A8"/>
    <w:rsid w:val="00085358"/>
    <w:rsid w:val="00087114"/>
    <w:rsid w:val="00087859"/>
    <w:rsid w:val="00090A0D"/>
    <w:rsid w:val="00090D4D"/>
    <w:rsid w:val="000924C3"/>
    <w:rsid w:val="000928D3"/>
    <w:rsid w:val="00092918"/>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73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293"/>
    <w:rsid w:val="0013462B"/>
    <w:rsid w:val="00135A02"/>
    <w:rsid w:val="00136841"/>
    <w:rsid w:val="0013795E"/>
    <w:rsid w:val="001401CD"/>
    <w:rsid w:val="00140BB8"/>
    <w:rsid w:val="0014385D"/>
    <w:rsid w:val="00144066"/>
    <w:rsid w:val="001443B8"/>
    <w:rsid w:val="001467C0"/>
    <w:rsid w:val="001506B2"/>
    <w:rsid w:val="00150F5B"/>
    <w:rsid w:val="00151468"/>
    <w:rsid w:val="00151494"/>
    <w:rsid w:val="0015201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3BC"/>
    <w:rsid w:val="00174C61"/>
    <w:rsid w:val="00174E5F"/>
    <w:rsid w:val="001763CD"/>
    <w:rsid w:val="0017664F"/>
    <w:rsid w:val="00177A21"/>
    <w:rsid w:val="00183358"/>
    <w:rsid w:val="00183D79"/>
    <w:rsid w:val="0018415A"/>
    <w:rsid w:val="00185148"/>
    <w:rsid w:val="001856BA"/>
    <w:rsid w:val="001866CB"/>
    <w:rsid w:val="0018688E"/>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F08"/>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4A0"/>
    <w:rsid w:val="001E29F8"/>
    <w:rsid w:val="001E2B2A"/>
    <w:rsid w:val="001E7956"/>
    <w:rsid w:val="001F0561"/>
    <w:rsid w:val="001F1E25"/>
    <w:rsid w:val="001F2101"/>
    <w:rsid w:val="001F24FD"/>
    <w:rsid w:val="001F2FCB"/>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3B"/>
    <w:rsid w:val="00223D58"/>
    <w:rsid w:val="002242A0"/>
    <w:rsid w:val="0022479E"/>
    <w:rsid w:val="002253A6"/>
    <w:rsid w:val="00225942"/>
    <w:rsid w:val="00226535"/>
    <w:rsid w:val="00227207"/>
    <w:rsid w:val="00227348"/>
    <w:rsid w:val="002301B1"/>
    <w:rsid w:val="00231812"/>
    <w:rsid w:val="00231831"/>
    <w:rsid w:val="00232D6D"/>
    <w:rsid w:val="00233538"/>
    <w:rsid w:val="00233954"/>
    <w:rsid w:val="00234775"/>
    <w:rsid w:val="00234A81"/>
    <w:rsid w:val="002359F7"/>
    <w:rsid w:val="00236F50"/>
    <w:rsid w:val="00240751"/>
    <w:rsid w:val="00241897"/>
    <w:rsid w:val="002439D3"/>
    <w:rsid w:val="00244A30"/>
    <w:rsid w:val="0024546D"/>
    <w:rsid w:val="0024699C"/>
    <w:rsid w:val="002477E2"/>
    <w:rsid w:val="00247A37"/>
    <w:rsid w:val="002514C3"/>
    <w:rsid w:val="00251B8A"/>
    <w:rsid w:val="00252D6E"/>
    <w:rsid w:val="00256734"/>
    <w:rsid w:val="002611DC"/>
    <w:rsid w:val="002614DE"/>
    <w:rsid w:val="00264637"/>
    <w:rsid w:val="002659BB"/>
    <w:rsid w:val="0026663C"/>
    <w:rsid w:val="00266795"/>
    <w:rsid w:val="00266F98"/>
    <w:rsid w:val="00267805"/>
    <w:rsid w:val="00267E8E"/>
    <w:rsid w:val="00271282"/>
    <w:rsid w:val="002722AB"/>
    <w:rsid w:val="002722CC"/>
    <w:rsid w:val="002733C1"/>
    <w:rsid w:val="002739A1"/>
    <w:rsid w:val="00275D82"/>
    <w:rsid w:val="002767DE"/>
    <w:rsid w:val="00276D0B"/>
    <w:rsid w:val="00281BEA"/>
    <w:rsid w:val="002828B9"/>
    <w:rsid w:val="002832B5"/>
    <w:rsid w:val="00283820"/>
    <w:rsid w:val="002849C9"/>
    <w:rsid w:val="00284ED0"/>
    <w:rsid w:val="002854C7"/>
    <w:rsid w:val="00285D55"/>
    <w:rsid w:val="00286387"/>
    <w:rsid w:val="00286E21"/>
    <w:rsid w:val="0028702D"/>
    <w:rsid w:val="002870C3"/>
    <w:rsid w:val="002909B7"/>
    <w:rsid w:val="00290D06"/>
    <w:rsid w:val="00290D28"/>
    <w:rsid w:val="002911C9"/>
    <w:rsid w:val="002927B7"/>
    <w:rsid w:val="00292856"/>
    <w:rsid w:val="0029594F"/>
    <w:rsid w:val="00297C1E"/>
    <w:rsid w:val="002A04D8"/>
    <w:rsid w:val="002A0588"/>
    <w:rsid w:val="002A0795"/>
    <w:rsid w:val="002A0AE5"/>
    <w:rsid w:val="002A26B7"/>
    <w:rsid w:val="002A4FBE"/>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19E"/>
    <w:rsid w:val="0030652C"/>
    <w:rsid w:val="00307AA3"/>
    <w:rsid w:val="00311239"/>
    <w:rsid w:val="0031215E"/>
    <w:rsid w:val="003129A3"/>
    <w:rsid w:val="00313025"/>
    <w:rsid w:val="003161CE"/>
    <w:rsid w:val="00316769"/>
    <w:rsid w:val="00316C81"/>
    <w:rsid w:val="00316F2D"/>
    <w:rsid w:val="0031777A"/>
    <w:rsid w:val="00317DE5"/>
    <w:rsid w:val="003207B4"/>
    <w:rsid w:val="00320AC6"/>
    <w:rsid w:val="00322255"/>
    <w:rsid w:val="0032321E"/>
    <w:rsid w:val="00325B75"/>
    <w:rsid w:val="003262B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DB8"/>
    <w:rsid w:val="00371806"/>
    <w:rsid w:val="003731FD"/>
    <w:rsid w:val="00373336"/>
    <w:rsid w:val="00373AF9"/>
    <w:rsid w:val="00377053"/>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DC4"/>
    <w:rsid w:val="003A0008"/>
    <w:rsid w:val="003A2643"/>
    <w:rsid w:val="003A39FA"/>
    <w:rsid w:val="003A40C2"/>
    <w:rsid w:val="003A4181"/>
    <w:rsid w:val="003A50BF"/>
    <w:rsid w:val="003A5A35"/>
    <w:rsid w:val="003A6B32"/>
    <w:rsid w:val="003B0E90"/>
    <w:rsid w:val="003B124F"/>
    <w:rsid w:val="003B1C99"/>
    <w:rsid w:val="003B210E"/>
    <w:rsid w:val="003B4ACE"/>
    <w:rsid w:val="003B56EF"/>
    <w:rsid w:val="003B7763"/>
    <w:rsid w:val="003B7AA5"/>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AE4"/>
    <w:rsid w:val="003E748C"/>
    <w:rsid w:val="003E7B03"/>
    <w:rsid w:val="003F06E8"/>
    <w:rsid w:val="003F0C88"/>
    <w:rsid w:val="003F2198"/>
    <w:rsid w:val="003F2E01"/>
    <w:rsid w:val="003F63A0"/>
    <w:rsid w:val="003F6B9C"/>
    <w:rsid w:val="003F6EE2"/>
    <w:rsid w:val="004001DE"/>
    <w:rsid w:val="00400FD5"/>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555"/>
    <w:rsid w:val="0044783C"/>
    <w:rsid w:val="00447FAA"/>
    <w:rsid w:val="00450A12"/>
    <w:rsid w:val="00451A22"/>
    <w:rsid w:val="00453E2A"/>
    <w:rsid w:val="00453E79"/>
    <w:rsid w:val="00455A94"/>
    <w:rsid w:val="00455E75"/>
    <w:rsid w:val="004576E2"/>
    <w:rsid w:val="00460653"/>
    <w:rsid w:val="00461DAC"/>
    <w:rsid w:val="00464994"/>
    <w:rsid w:val="00464A19"/>
    <w:rsid w:val="00467A64"/>
    <w:rsid w:val="004702B5"/>
    <w:rsid w:val="00472341"/>
    <w:rsid w:val="0047776F"/>
    <w:rsid w:val="00477FD2"/>
    <w:rsid w:val="00482221"/>
    <w:rsid w:val="00482E77"/>
    <w:rsid w:val="00483C4C"/>
    <w:rsid w:val="00484113"/>
    <w:rsid w:val="004856C0"/>
    <w:rsid w:val="00491A8B"/>
    <w:rsid w:val="00494225"/>
    <w:rsid w:val="004953B6"/>
    <w:rsid w:val="004967CB"/>
    <w:rsid w:val="00496AFA"/>
    <w:rsid w:val="004A1C90"/>
    <w:rsid w:val="004A2D32"/>
    <w:rsid w:val="004A463F"/>
    <w:rsid w:val="004A4AF2"/>
    <w:rsid w:val="004A4CB4"/>
    <w:rsid w:val="004A582E"/>
    <w:rsid w:val="004A5F0C"/>
    <w:rsid w:val="004A60FD"/>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36E7"/>
    <w:rsid w:val="0052694B"/>
    <w:rsid w:val="00530124"/>
    <w:rsid w:val="005309C1"/>
    <w:rsid w:val="00531AD1"/>
    <w:rsid w:val="0053238B"/>
    <w:rsid w:val="00532A46"/>
    <w:rsid w:val="00536403"/>
    <w:rsid w:val="00537904"/>
    <w:rsid w:val="00537B71"/>
    <w:rsid w:val="00541DCC"/>
    <w:rsid w:val="00543226"/>
    <w:rsid w:val="005459A4"/>
    <w:rsid w:val="00546E60"/>
    <w:rsid w:val="00547B24"/>
    <w:rsid w:val="00551783"/>
    <w:rsid w:val="00551CEC"/>
    <w:rsid w:val="00554549"/>
    <w:rsid w:val="00554651"/>
    <w:rsid w:val="00556599"/>
    <w:rsid w:val="00556DDC"/>
    <w:rsid w:val="005605BF"/>
    <w:rsid w:val="00560712"/>
    <w:rsid w:val="00561A1F"/>
    <w:rsid w:val="0056297D"/>
    <w:rsid w:val="00563A9C"/>
    <w:rsid w:val="00563CB0"/>
    <w:rsid w:val="00563E78"/>
    <w:rsid w:val="00564463"/>
    <w:rsid w:val="00564FE6"/>
    <w:rsid w:val="00567156"/>
    <w:rsid w:val="00570670"/>
    <w:rsid w:val="0057329B"/>
    <w:rsid w:val="005805E6"/>
    <w:rsid w:val="00580D91"/>
    <w:rsid w:val="005827D9"/>
    <w:rsid w:val="005829A1"/>
    <w:rsid w:val="00582ECA"/>
    <w:rsid w:val="00584ACB"/>
    <w:rsid w:val="00584C61"/>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DFF"/>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6B94"/>
    <w:rsid w:val="00647E26"/>
    <w:rsid w:val="0065033C"/>
    <w:rsid w:val="006504AB"/>
    <w:rsid w:val="0065066E"/>
    <w:rsid w:val="00650958"/>
    <w:rsid w:val="00650E1C"/>
    <w:rsid w:val="006514A0"/>
    <w:rsid w:val="00651EB9"/>
    <w:rsid w:val="00652373"/>
    <w:rsid w:val="006526E7"/>
    <w:rsid w:val="00652F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67B8"/>
    <w:rsid w:val="006901DE"/>
    <w:rsid w:val="006904AB"/>
    <w:rsid w:val="006911D3"/>
    <w:rsid w:val="0069289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AD6"/>
    <w:rsid w:val="006D20F4"/>
    <w:rsid w:val="006D2A20"/>
    <w:rsid w:val="006D4EE2"/>
    <w:rsid w:val="006D4F02"/>
    <w:rsid w:val="006D63A4"/>
    <w:rsid w:val="006D6D11"/>
    <w:rsid w:val="006D7C85"/>
    <w:rsid w:val="006D7CD2"/>
    <w:rsid w:val="006E0602"/>
    <w:rsid w:val="006E0F40"/>
    <w:rsid w:val="006E2958"/>
    <w:rsid w:val="006E301C"/>
    <w:rsid w:val="006E3A91"/>
    <w:rsid w:val="006E45E3"/>
    <w:rsid w:val="006E53E5"/>
    <w:rsid w:val="006E67CA"/>
    <w:rsid w:val="006F0166"/>
    <w:rsid w:val="006F164C"/>
    <w:rsid w:val="006F24A8"/>
    <w:rsid w:val="006F2895"/>
    <w:rsid w:val="006F3B8E"/>
    <w:rsid w:val="006F4A02"/>
    <w:rsid w:val="006F4DC3"/>
    <w:rsid w:val="006F6BB2"/>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B4F"/>
    <w:rsid w:val="007230BF"/>
    <w:rsid w:val="00723613"/>
    <w:rsid w:val="0072456C"/>
    <w:rsid w:val="007252D3"/>
    <w:rsid w:val="0072565E"/>
    <w:rsid w:val="007316BD"/>
    <w:rsid w:val="007323B6"/>
    <w:rsid w:val="00734AAD"/>
    <w:rsid w:val="00736134"/>
    <w:rsid w:val="00736B8F"/>
    <w:rsid w:val="00737322"/>
    <w:rsid w:val="00740BBD"/>
    <w:rsid w:val="00740BE4"/>
    <w:rsid w:val="00743B03"/>
    <w:rsid w:val="00744C5B"/>
    <w:rsid w:val="0074736A"/>
    <w:rsid w:val="00750547"/>
    <w:rsid w:val="0075322C"/>
    <w:rsid w:val="00753976"/>
    <w:rsid w:val="0075524C"/>
    <w:rsid w:val="007554AE"/>
    <w:rsid w:val="0075550B"/>
    <w:rsid w:val="007556A2"/>
    <w:rsid w:val="00755D56"/>
    <w:rsid w:val="00757955"/>
    <w:rsid w:val="00760F7F"/>
    <w:rsid w:val="00761938"/>
    <w:rsid w:val="00761F11"/>
    <w:rsid w:val="00761F51"/>
    <w:rsid w:val="0076292C"/>
    <w:rsid w:val="00762C15"/>
    <w:rsid w:val="00762C66"/>
    <w:rsid w:val="00764172"/>
    <w:rsid w:val="00765423"/>
    <w:rsid w:val="00765605"/>
    <w:rsid w:val="00770452"/>
    <w:rsid w:val="0077101F"/>
    <w:rsid w:val="007721DB"/>
    <w:rsid w:val="00772553"/>
    <w:rsid w:val="0077336C"/>
    <w:rsid w:val="00773FE9"/>
    <w:rsid w:val="007747EC"/>
    <w:rsid w:val="00774881"/>
    <w:rsid w:val="007759CB"/>
    <w:rsid w:val="0077604C"/>
    <w:rsid w:val="00776ADB"/>
    <w:rsid w:val="00777538"/>
    <w:rsid w:val="00781336"/>
    <w:rsid w:val="00781D8F"/>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3718"/>
    <w:rsid w:val="007D5C2B"/>
    <w:rsid w:val="007D6899"/>
    <w:rsid w:val="007E146B"/>
    <w:rsid w:val="007E1C9E"/>
    <w:rsid w:val="007E20A2"/>
    <w:rsid w:val="007E229F"/>
    <w:rsid w:val="007E3AC8"/>
    <w:rsid w:val="007E3D0D"/>
    <w:rsid w:val="007E45A2"/>
    <w:rsid w:val="007E463D"/>
    <w:rsid w:val="007E533B"/>
    <w:rsid w:val="007E5AD9"/>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A04"/>
    <w:rsid w:val="00811CD9"/>
    <w:rsid w:val="00812A22"/>
    <w:rsid w:val="0081429B"/>
    <w:rsid w:val="00816026"/>
    <w:rsid w:val="00817031"/>
    <w:rsid w:val="00817E55"/>
    <w:rsid w:val="008202F4"/>
    <w:rsid w:val="008203E2"/>
    <w:rsid w:val="00821779"/>
    <w:rsid w:val="008260DA"/>
    <w:rsid w:val="0082679F"/>
    <w:rsid w:val="0083019C"/>
    <w:rsid w:val="00830E10"/>
    <w:rsid w:val="00835D86"/>
    <w:rsid w:val="008373B7"/>
    <w:rsid w:val="008374FB"/>
    <w:rsid w:val="00837672"/>
    <w:rsid w:val="00837D1C"/>
    <w:rsid w:val="00840073"/>
    <w:rsid w:val="00843F26"/>
    <w:rsid w:val="008449C1"/>
    <w:rsid w:val="00844D3D"/>
    <w:rsid w:val="00845320"/>
    <w:rsid w:val="0084605E"/>
    <w:rsid w:val="00846D0D"/>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58E"/>
    <w:rsid w:val="008726D2"/>
    <w:rsid w:val="00873EA6"/>
    <w:rsid w:val="00873EEA"/>
    <w:rsid w:val="00875CFC"/>
    <w:rsid w:val="00877B36"/>
    <w:rsid w:val="00881C9F"/>
    <w:rsid w:val="00881F14"/>
    <w:rsid w:val="00883577"/>
    <w:rsid w:val="008857B9"/>
    <w:rsid w:val="00892692"/>
    <w:rsid w:val="00892A6D"/>
    <w:rsid w:val="00893327"/>
    <w:rsid w:val="0089355B"/>
    <w:rsid w:val="00893DA2"/>
    <w:rsid w:val="008944D9"/>
    <w:rsid w:val="0089503C"/>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C19"/>
    <w:rsid w:val="008B330F"/>
    <w:rsid w:val="008B3387"/>
    <w:rsid w:val="008B5DA7"/>
    <w:rsid w:val="008B6FC3"/>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25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AAB"/>
    <w:rsid w:val="00907166"/>
    <w:rsid w:val="009105DA"/>
    <w:rsid w:val="0091097A"/>
    <w:rsid w:val="00911AC8"/>
    <w:rsid w:val="009157BF"/>
    <w:rsid w:val="00916065"/>
    <w:rsid w:val="009174E1"/>
    <w:rsid w:val="00920A78"/>
    <w:rsid w:val="00922793"/>
    <w:rsid w:val="00922F8A"/>
    <w:rsid w:val="00925DF7"/>
    <w:rsid w:val="00926CDF"/>
    <w:rsid w:val="00927F7D"/>
    <w:rsid w:val="00930468"/>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8A8"/>
    <w:rsid w:val="00950D18"/>
    <w:rsid w:val="00950DE3"/>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194"/>
    <w:rsid w:val="00985514"/>
    <w:rsid w:val="009903D9"/>
    <w:rsid w:val="00992766"/>
    <w:rsid w:val="00992EC2"/>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B42"/>
    <w:rsid w:val="009B313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2DE"/>
    <w:rsid w:val="009E2657"/>
    <w:rsid w:val="009E3C56"/>
    <w:rsid w:val="009E3D35"/>
    <w:rsid w:val="009E3F79"/>
    <w:rsid w:val="009E4204"/>
    <w:rsid w:val="009E4BF2"/>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1868"/>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4EB"/>
    <w:rsid w:val="00A61C31"/>
    <w:rsid w:val="00A66664"/>
    <w:rsid w:val="00A6700A"/>
    <w:rsid w:val="00A67B83"/>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971EC"/>
    <w:rsid w:val="00AA1251"/>
    <w:rsid w:val="00AA1372"/>
    <w:rsid w:val="00AA3E12"/>
    <w:rsid w:val="00AA4C46"/>
    <w:rsid w:val="00AA633F"/>
    <w:rsid w:val="00AA698F"/>
    <w:rsid w:val="00AA712F"/>
    <w:rsid w:val="00AA7E9A"/>
    <w:rsid w:val="00AB1EC3"/>
    <w:rsid w:val="00AB6768"/>
    <w:rsid w:val="00AB7AE2"/>
    <w:rsid w:val="00AC08BD"/>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048D"/>
    <w:rsid w:val="00B13C92"/>
    <w:rsid w:val="00B14173"/>
    <w:rsid w:val="00B16D7C"/>
    <w:rsid w:val="00B16FE4"/>
    <w:rsid w:val="00B20484"/>
    <w:rsid w:val="00B204B0"/>
    <w:rsid w:val="00B21FB2"/>
    <w:rsid w:val="00B228FC"/>
    <w:rsid w:val="00B22C9B"/>
    <w:rsid w:val="00B245BC"/>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169"/>
    <w:rsid w:val="00B51B6E"/>
    <w:rsid w:val="00B51DAA"/>
    <w:rsid w:val="00B5234C"/>
    <w:rsid w:val="00B53F7D"/>
    <w:rsid w:val="00B541A3"/>
    <w:rsid w:val="00B54EFC"/>
    <w:rsid w:val="00B555F2"/>
    <w:rsid w:val="00B57AC5"/>
    <w:rsid w:val="00B618C5"/>
    <w:rsid w:val="00B62650"/>
    <w:rsid w:val="00B65C93"/>
    <w:rsid w:val="00B663FE"/>
    <w:rsid w:val="00B66CFC"/>
    <w:rsid w:val="00B67953"/>
    <w:rsid w:val="00B7022C"/>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B5A"/>
    <w:rsid w:val="00B93DBE"/>
    <w:rsid w:val="00B94D54"/>
    <w:rsid w:val="00B9517A"/>
    <w:rsid w:val="00B96242"/>
    <w:rsid w:val="00B963D0"/>
    <w:rsid w:val="00B9681F"/>
    <w:rsid w:val="00B96B36"/>
    <w:rsid w:val="00BA1A8F"/>
    <w:rsid w:val="00BA1B0C"/>
    <w:rsid w:val="00BA63BB"/>
    <w:rsid w:val="00BA6F95"/>
    <w:rsid w:val="00BA7076"/>
    <w:rsid w:val="00BA7C99"/>
    <w:rsid w:val="00BA7FF4"/>
    <w:rsid w:val="00BB04C2"/>
    <w:rsid w:val="00BB0773"/>
    <w:rsid w:val="00BB0C40"/>
    <w:rsid w:val="00BB1147"/>
    <w:rsid w:val="00BB1EC7"/>
    <w:rsid w:val="00BB2106"/>
    <w:rsid w:val="00BB27F9"/>
    <w:rsid w:val="00BB2CB2"/>
    <w:rsid w:val="00BB2CEC"/>
    <w:rsid w:val="00BB37CD"/>
    <w:rsid w:val="00BB4E4B"/>
    <w:rsid w:val="00BB51B6"/>
    <w:rsid w:val="00BB66D3"/>
    <w:rsid w:val="00BB6AE9"/>
    <w:rsid w:val="00BB7754"/>
    <w:rsid w:val="00BC006C"/>
    <w:rsid w:val="00BC24BB"/>
    <w:rsid w:val="00BC46B3"/>
    <w:rsid w:val="00BC48B7"/>
    <w:rsid w:val="00BC59A9"/>
    <w:rsid w:val="00BC6192"/>
    <w:rsid w:val="00BC6269"/>
    <w:rsid w:val="00BC7216"/>
    <w:rsid w:val="00BC7CBC"/>
    <w:rsid w:val="00BD12C3"/>
    <w:rsid w:val="00BD1516"/>
    <w:rsid w:val="00BD3432"/>
    <w:rsid w:val="00BD36A5"/>
    <w:rsid w:val="00BD463A"/>
    <w:rsid w:val="00BD5B05"/>
    <w:rsid w:val="00BD6E7B"/>
    <w:rsid w:val="00BD7D77"/>
    <w:rsid w:val="00BD7FD5"/>
    <w:rsid w:val="00BE06C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356"/>
    <w:rsid w:val="00C55FC5"/>
    <w:rsid w:val="00C562C2"/>
    <w:rsid w:val="00C56C16"/>
    <w:rsid w:val="00C57430"/>
    <w:rsid w:val="00C60F8F"/>
    <w:rsid w:val="00C6170E"/>
    <w:rsid w:val="00C617B0"/>
    <w:rsid w:val="00C6525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72A"/>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33FD"/>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F19"/>
    <w:rsid w:val="00D012A2"/>
    <w:rsid w:val="00D01642"/>
    <w:rsid w:val="00D02623"/>
    <w:rsid w:val="00D03BCF"/>
    <w:rsid w:val="00D04556"/>
    <w:rsid w:val="00D0567E"/>
    <w:rsid w:val="00D05A94"/>
    <w:rsid w:val="00D10AC2"/>
    <w:rsid w:val="00D11588"/>
    <w:rsid w:val="00D12FD7"/>
    <w:rsid w:val="00D14071"/>
    <w:rsid w:val="00D1419B"/>
    <w:rsid w:val="00D15B26"/>
    <w:rsid w:val="00D15EF5"/>
    <w:rsid w:val="00D17066"/>
    <w:rsid w:val="00D208D2"/>
    <w:rsid w:val="00D209BA"/>
    <w:rsid w:val="00D20E19"/>
    <w:rsid w:val="00D2183F"/>
    <w:rsid w:val="00D21DB2"/>
    <w:rsid w:val="00D21F85"/>
    <w:rsid w:val="00D22624"/>
    <w:rsid w:val="00D23943"/>
    <w:rsid w:val="00D24CA8"/>
    <w:rsid w:val="00D257C8"/>
    <w:rsid w:val="00D25B11"/>
    <w:rsid w:val="00D25C36"/>
    <w:rsid w:val="00D25CC1"/>
    <w:rsid w:val="00D30B39"/>
    <w:rsid w:val="00D30FC2"/>
    <w:rsid w:val="00D318EB"/>
    <w:rsid w:val="00D31A2C"/>
    <w:rsid w:val="00D34BFF"/>
    <w:rsid w:val="00D35268"/>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3776"/>
    <w:rsid w:val="00DD49C8"/>
    <w:rsid w:val="00DD4A09"/>
    <w:rsid w:val="00DD5423"/>
    <w:rsid w:val="00DD5869"/>
    <w:rsid w:val="00DD73EB"/>
    <w:rsid w:val="00DE01E7"/>
    <w:rsid w:val="00DE1F18"/>
    <w:rsid w:val="00DE2A2C"/>
    <w:rsid w:val="00DE3066"/>
    <w:rsid w:val="00DE37CF"/>
    <w:rsid w:val="00DE5104"/>
    <w:rsid w:val="00DE5987"/>
    <w:rsid w:val="00DF0F70"/>
    <w:rsid w:val="00DF2203"/>
    <w:rsid w:val="00DF2C9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2B8"/>
    <w:rsid w:val="00E22640"/>
    <w:rsid w:val="00E25C7B"/>
    <w:rsid w:val="00E26A0E"/>
    <w:rsid w:val="00E27B27"/>
    <w:rsid w:val="00E27E68"/>
    <w:rsid w:val="00E31263"/>
    <w:rsid w:val="00E319CD"/>
    <w:rsid w:val="00E31EDF"/>
    <w:rsid w:val="00E322C9"/>
    <w:rsid w:val="00E33F27"/>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0EE"/>
    <w:rsid w:val="00E7180A"/>
    <w:rsid w:val="00E71B97"/>
    <w:rsid w:val="00E71F7B"/>
    <w:rsid w:val="00E73079"/>
    <w:rsid w:val="00E80759"/>
    <w:rsid w:val="00E80C5F"/>
    <w:rsid w:val="00E81A3E"/>
    <w:rsid w:val="00E8202C"/>
    <w:rsid w:val="00E828BB"/>
    <w:rsid w:val="00E836D3"/>
    <w:rsid w:val="00E838F8"/>
    <w:rsid w:val="00E845B0"/>
    <w:rsid w:val="00E85B92"/>
    <w:rsid w:val="00E86623"/>
    <w:rsid w:val="00E92862"/>
    <w:rsid w:val="00E92BBE"/>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E20"/>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FDF"/>
    <w:rsid w:val="00ED40A7"/>
    <w:rsid w:val="00ED593B"/>
    <w:rsid w:val="00ED5AA4"/>
    <w:rsid w:val="00EE204E"/>
    <w:rsid w:val="00EF08C9"/>
    <w:rsid w:val="00EF143F"/>
    <w:rsid w:val="00EF16B8"/>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47E0"/>
    <w:rsid w:val="00F3598F"/>
    <w:rsid w:val="00F365F9"/>
    <w:rsid w:val="00F366C7"/>
    <w:rsid w:val="00F402BC"/>
    <w:rsid w:val="00F4030F"/>
    <w:rsid w:val="00F40A1C"/>
    <w:rsid w:val="00F40A96"/>
    <w:rsid w:val="00F41BE2"/>
    <w:rsid w:val="00F42A2A"/>
    <w:rsid w:val="00F43C82"/>
    <w:rsid w:val="00F43D02"/>
    <w:rsid w:val="00F4568D"/>
    <w:rsid w:val="00F460DA"/>
    <w:rsid w:val="00F46C00"/>
    <w:rsid w:val="00F510BF"/>
    <w:rsid w:val="00F511C5"/>
    <w:rsid w:val="00F51413"/>
    <w:rsid w:val="00F520EA"/>
    <w:rsid w:val="00F5232B"/>
    <w:rsid w:val="00F5261B"/>
    <w:rsid w:val="00F52757"/>
    <w:rsid w:val="00F52FD4"/>
    <w:rsid w:val="00F530D6"/>
    <w:rsid w:val="00F53F69"/>
    <w:rsid w:val="00F54917"/>
    <w:rsid w:val="00F5599A"/>
    <w:rsid w:val="00F55E93"/>
    <w:rsid w:val="00F5763F"/>
    <w:rsid w:val="00F57ABF"/>
    <w:rsid w:val="00F609A6"/>
    <w:rsid w:val="00F611E4"/>
    <w:rsid w:val="00F61AE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113B"/>
    <w:rsid w:val="00F92ACB"/>
    <w:rsid w:val="00F94BAD"/>
    <w:rsid w:val="00F954EF"/>
    <w:rsid w:val="00FA0A8D"/>
    <w:rsid w:val="00FA12D0"/>
    <w:rsid w:val="00FA1C46"/>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AC7"/>
    <w:rsid w:val="00FE0037"/>
    <w:rsid w:val="00FE08CD"/>
    <w:rsid w:val="00FE09A9"/>
    <w:rsid w:val="00FE0CA0"/>
    <w:rsid w:val="00FE14A2"/>
    <w:rsid w:val="00FE1D11"/>
    <w:rsid w:val="00FE21A7"/>
    <w:rsid w:val="00FE38A6"/>
    <w:rsid w:val="00FE5800"/>
    <w:rsid w:val="00FE6192"/>
    <w:rsid w:val="00FE6933"/>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F0E74"/>
  <w15:docId w15:val="{68972534-BECD-420D-93D3-62D45BA0F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1F2FCB"/>
    <w:pPr>
      <w:spacing w:after="0" w:line="240" w:lineRule="auto"/>
    </w:pPr>
    <w:rPr>
      <w:rFonts w:ascii="Times New Roman" w:eastAsia="Times New Roman" w:hAnsi="Times New Roman" w:cs="Times New Roman"/>
      <w:noProof/>
      <w:sz w:val="24"/>
      <w:szCs w:val="24"/>
      <w:lang w:val="ro-RO"/>
    </w:rPr>
  </w:style>
  <w:style w:type="paragraph" w:styleId="aff3">
    <w:name w:val="Title"/>
    <w:basedOn w:val="a0"/>
    <w:next w:val="a7"/>
    <w:link w:val="aff4"/>
    <w:uiPriority w:val="99"/>
    <w:qFormat/>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aff4">
    <w:name w:val="Заголовок Знак"/>
    <w:basedOn w:val="a1"/>
    <w:link w:val="aff3"/>
    <w:uiPriority w:val="99"/>
    <w:rsid w:val="001F2FCB"/>
    <w:rPr>
      <w:rFonts w:ascii="Arial" w:eastAsiaTheme="minorEastAsia" w:hAnsi="Arial" w:cs="Tahoma"/>
      <w:sz w:val="28"/>
      <w:szCs w:val="28"/>
      <w:lang w:val="ru-RU"/>
    </w:rPr>
  </w:style>
  <w:style w:type="paragraph" w:styleId="aff5">
    <w:name w:val="List"/>
    <w:basedOn w:val="a7"/>
    <w:uiPriority w:val="99"/>
    <w:rsid w:val="001F2FCB"/>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a0"/>
    <w:next w:val="a7"/>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aff6">
    <w:name w:val="Îáû÷íûé"/>
    <w:uiPriority w:val="99"/>
    <w:rsid w:val="001F2FCB"/>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1F2FCB"/>
    <w:pPr>
      <w:jc w:val="center"/>
    </w:pPr>
    <w:rPr>
      <w:b/>
      <w:bCs/>
    </w:rPr>
  </w:style>
  <w:style w:type="paragraph" w:customStyle="1" w:styleId="WW-TableContents">
    <w:name w:val="WW-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1F2FCB"/>
    <w:pPr>
      <w:jc w:val="center"/>
    </w:pPr>
    <w:rPr>
      <w:b/>
      <w:bCs/>
    </w:rPr>
  </w:style>
  <w:style w:type="paragraph" w:customStyle="1" w:styleId="WW-TableContents1">
    <w:name w:val="WW-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1F2FCB"/>
    <w:pPr>
      <w:jc w:val="center"/>
    </w:pPr>
    <w:rPr>
      <w:b/>
      <w:bCs/>
    </w:rPr>
  </w:style>
  <w:style w:type="paragraph" w:customStyle="1" w:styleId="WW-TableContents12">
    <w:name w:val="WW-Table Contents12"/>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1F2FCB"/>
    <w:pPr>
      <w:jc w:val="center"/>
    </w:pPr>
    <w:rPr>
      <w:b/>
      <w:bCs/>
    </w:rPr>
  </w:style>
  <w:style w:type="paragraph" w:customStyle="1" w:styleId="WW-TableContents123">
    <w:name w:val="WW-Table Contents123"/>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1F2FCB"/>
    <w:pPr>
      <w:jc w:val="center"/>
    </w:pPr>
    <w:rPr>
      <w:b/>
      <w:bCs/>
    </w:rPr>
  </w:style>
  <w:style w:type="paragraph" w:customStyle="1" w:styleId="WW-TableContents1234">
    <w:name w:val="WW-Table Contents1234"/>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1F2FCB"/>
    <w:pPr>
      <w:jc w:val="center"/>
    </w:pPr>
    <w:rPr>
      <w:b/>
      <w:bCs/>
    </w:rPr>
  </w:style>
  <w:style w:type="paragraph" w:customStyle="1" w:styleId="TableContents1">
    <w:name w:val="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1F2FCB"/>
    <w:pPr>
      <w:jc w:val="center"/>
    </w:pPr>
    <w:rPr>
      <w:b/>
      <w:bCs/>
    </w:rPr>
  </w:style>
  <w:style w:type="character" w:customStyle="1" w:styleId="aff7">
    <w:name w:val="Îñíîâíîé øðèôò"/>
    <w:uiPriority w:val="99"/>
    <w:rsid w:val="001F2FCB"/>
    <w:rPr>
      <w:rFonts w:eastAsia="Times New Roman"/>
      <w:lang w:val="en-US" w:eastAsia="en-US"/>
    </w:rPr>
  </w:style>
  <w:style w:type="character" w:customStyle="1" w:styleId="12">
    <w:name w:val="Основной текст1"/>
    <w:rsid w:val="001F2FC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rsid w:val="001733BC"/>
    <w:rPr>
      <w:rFonts w:ascii="TimesNewRomanPSMT" w:hAnsi="TimesNewRomanPSMT" w:hint="default"/>
      <w:b w:val="0"/>
      <w:bCs w:val="0"/>
      <w:i w:val="0"/>
      <w:iCs w:val="0"/>
      <w:color w:val="000000"/>
      <w:sz w:val="20"/>
      <w:szCs w:val="20"/>
    </w:rPr>
  </w:style>
  <w:style w:type="paragraph" w:customStyle="1" w:styleId="Standard1">
    <w:name w:val="Standard1"/>
    <w:rsid w:val="001E04A0"/>
    <w:pPr>
      <w:suppressAutoHyphens/>
      <w:autoSpaceDN w:val="0"/>
      <w:spacing w:after="200" w:line="276" w:lineRule="auto"/>
    </w:pPr>
    <w:rPr>
      <w:rFonts w:ascii="Calibri" w:eastAsia="Calibri" w:hAnsi="Calibri" w:cs="Calibri"/>
      <w:kern w:val="3"/>
      <w:lang w:val="en-US"/>
    </w:rPr>
  </w:style>
  <w:style w:type="character" w:styleId="aff8">
    <w:name w:val="Unresolved Mention"/>
    <w:basedOn w:val="a1"/>
    <w:uiPriority w:val="99"/>
    <w:semiHidden/>
    <w:unhideWhenUsed/>
    <w:rsid w:val="00E25C7B"/>
    <w:rPr>
      <w:color w:val="605E5C"/>
      <w:shd w:val="clear" w:color="auto" w:fill="E1DFDD"/>
    </w:rPr>
  </w:style>
  <w:style w:type="table" w:customStyle="1" w:styleId="TableNormal">
    <w:name w:val="Table Normal"/>
    <w:uiPriority w:val="2"/>
    <w:semiHidden/>
    <w:unhideWhenUsed/>
    <w:qFormat/>
    <w:rsid w:val="008950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13">
    <w:name w:val="Сетка таблицы1"/>
    <w:basedOn w:val="a2"/>
    <w:next w:val="af1"/>
    <w:uiPriority w:val="39"/>
    <w:rsid w:val="00EB7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9">
    <w:name w:val="Основной шрифт"/>
    <w:uiPriority w:val="99"/>
    <w:rsid w:val="00400FD5"/>
  </w:style>
  <w:style w:type="numbering" w:customStyle="1" w:styleId="FrListare1">
    <w:name w:val="Fără Listare1"/>
    <w:next w:val="a3"/>
    <w:uiPriority w:val="99"/>
    <w:semiHidden/>
    <w:unhideWhenUsed/>
    <w:rsid w:val="00ED3FDF"/>
  </w:style>
  <w:style w:type="numbering" w:customStyle="1" w:styleId="FrListare2">
    <w:name w:val="Fără Listare2"/>
    <w:next w:val="a3"/>
    <w:uiPriority w:val="99"/>
    <w:semiHidden/>
    <w:unhideWhenUsed/>
    <w:rsid w:val="00ED3F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rezina@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imaria-rezina.md/wp-content/uploads/2026/07/5-Planul-anual-de-achizitii-an-2026-an_2_ACTUALIZAT-10.07.2026-converted.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pr.rezina@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9CFC3-5645-489F-9ED2-62B8DC1E3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57</Pages>
  <Words>23336</Words>
  <Characters>135354</Characters>
  <Application>Microsoft Office Word</Application>
  <DocSecurity>0</DocSecurity>
  <Lines>1127</Lines>
  <Paragraphs>316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54</cp:revision>
  <cp:lastPrinted>2026-07-30T06:19:00Z</cp:lastPrinted>
  <dcterms:created xsi:type="dcterms:W3CDTF">2021-07-16T08:33:00Z</dcterms:created>
  <dcterms:modified xsi:type="dcterms:W3CDTF">2026-07-30T06:19:00Z</dcterms:modified>
</cp:coreProperties>
</file>