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86856">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86856">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986856">
      <w:pPr>
        <w:pStyle w:val="a"/>
        <w:numPr>
          <w:ilvl w:val="0"/>
          <w:numId w:val="31"/>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986856">
      <w:pPr>
        <w:pStyle w:val="a"/>
        <w:numPr>
          <w:ilvl w:val="0"/>
          <w:numId w:val="31"/>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986856">
      <w:pPr>
        <w:pStyle w:val="a"/>
        <w:numPr>
          <w:ilvl w:val="0"/>
          <w:numId w:val="31"/>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986856">
      <w:pPr>
        <w:pStyle w:val="a"/>
        <w:numPr>
          <w:ilvl w:val="0"/>
          <w:numId w:val="31"/>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986856">
      <w:pPr>
        <w:pStyle w:val="a"/>
        <w:numPr>
          <w:ilvl w:val="0"/>
          <w:numId w:val="31"/>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986856">
      <w:pPr>
        <w:pStyle w:val="a"/>
        <w:numPr>
          <w:ilvl w:val="0"/>
          <w:numId w:val="31"/>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986856">
      <w:pPr>
        <w:pStyle w:val="a"/>
        <w:numPr>
          <w:ilvl w:val="0"/>
          <w:numId w:val="31"/>
        </w:numPr>
        <w:tabs>
          <w:tab w:val="left" w:pos="-284"/>
          <w:tab w:val="left" w:pos="426"/>
        </w:tabs>
        <w:ind w:left="-284" w:firstLine="284"/>
      </w:pPr>
      <w:r w:rsidRPr="00FF430B">
        <w:t>Cerere de participare (anexa nr.7);</w:t>
      </w:r>
    </w:p>
    <w:p w:rsidR="00922F8A" w:rsidRPr="00FF430B" w:rsidRDefault="00922F8A" w:rsidP="00986856">
      <w:pPr>
        <w:pStyle w:val="a"/>
        <w:numPr>
          <w:ilvl w:val="0"/>
          <w:numId w:val="31"/>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986856">
      <w:pPr>
        <w:pStyle w:val="a"/>
        <w:numPr>
          <w:ilvl w:val="0"/>
          <w:numId w:val="31"/>
        </w:numPr>
        <w:tabs>
          <w:tab w:val="left" w:pos="-284"/>
          <w:tab w:val="left" w:pos="426"/>
        </w:tabs>
        <w:ind w:left="-284" w:firstLine="284"/>
      </w:pPr>
      <w:r w:rsidRPr="00FF430B">
        <w:t>S</w:t>
      </w:r>
      <w:r w:rsidR="0072565E" w:rsidRPr="00FF430B">
        <w:t>crisoare  de  garanţie  bancară (anexa nr.9);</w:t>
      </w:r>
    </w:p>
    <w:p w:rsidR="00922F8A" w:rsidRPr="00FF430B" w:rsidRDefault="00922F8A" w:rsidP="00986856">
      <w:pPr>
        <w:pStyle w:val="a"/>
        <w:numPr>
          <w:ilvl w:val="0"/>
          <w:numId w:val="31"/>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986856">
      <w:pPr>
        <w:pStyle w:val="a"/>
        <w:numPr>
          <w:ilvl w:val="0"/>
          <w:numId w:val="31"/>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986856">
      <w:pPr>
        <w:pStyle w:val="a"/>
        <w:numPr>
          <w:ilvl w:val="0"/>
          <w:numId w:val="31"/>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986856">
      <w:pPr>
        <w:pStyle w:val="a"/>
        <w:numPr>
          <w:ilvl w:val="0"/>
          <w:numId w:val="31"/>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986856">
      <w:pPr>
        <w:pStyle w:val="a"/>
        <w:numPr>
          <w:ilvl w:val="0"/>
          <w:numId w:val="31"/>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986856">
      <w:pPr>
        <w:pStyle w:val="a"/>
        <w:numPr>
          <w:ilvl w:val="0"/>
          <w:numId w:val="31"/>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986856">
      <w:pPr>
        <w:pStyle w:val="a"/>
        <w:numPr>
          <w:ilvl w:val="0"/>
          <w:numId w:val="31"/>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986856">
      <w:pPr>
        <w:pStyle w:val="a"/>
        <w:numPr>
          <w:ilvl w:val="0"/>
          <w:numId w:val="31"/>
        </w:numPr>
        <w:tabs>
          <w:tab w:val="clear" w:pos="1134"/>
          <w:tab w:val="left" w:pos="-284"/>
          <w:tab w:val="left" w:pos="426"/>
        </w:tabs>
        <w:ind w:left="-284" w:firstLine="284"/>
      </w:pPr>
      <w:r w:rsidRPr="00FF430B">
        <w:t>Informaţii privind asocierea (anexa nr.17);</w:t>
      </w:r>
    </w:p>
    <w:p w:rsidR="00922F8A" w:rsidRPr="00FF430B" w:rsidRDefault="00922F8A" w:rsidP="00986856">
      <w:pPr>
        <w:pStyle w:val="a"/>
        <w:numPr>
          <w:ilvl w:val="0"/>
          <w:numId w:val="31"/>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986856">
      <w:pPr>
        <w:pStyle w:val="a"/>
        <w:numPr>
          <w:ilvl w:val="0"/>
          <w:numId w:val="31"/>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986856">
      <w:pPr>
        <w:pStyle w:val="a"/>
        <w:numPr>
          <w:ilvl w:val="0"/>
          <w:numId w:val="31"/>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986856">
      <w:pPr>
        <w:pStyle w:val="a"/>
        <w:numPr>
          <w:ilvl w:val="0"/>
          <w:numId w:val="31"/>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986856">
      <w:pPr>
        <w:pStyle w:val="a"/>
        <w:numPr>
          <w:ilvl w:val="0"/>
          <w:numId w:val="31"/>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986856">
      <w:pPr>
        <w:pStyle w:val="a"/>
        <w:numPr>
          <w:ilvl w:val="0"/>
          <w:numId w:val="31"/>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986856">
      <w:pPr>
        <w:pStyle w:val="a"/>
        <w:numPr>
          <w:ilvl w:val="0"/>
          <w:numId w:val="31"/>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986856">
      <w:pPr>
        <w:pStyle w:val="a"/>
        <w:numPr>
          <w:ilvl w:val="0"/>
          <w:numId w:val="31"/>
        </w:numPr>
        <w:tabs>
          <w:tab w:val="clear" w:pos="1134"/>
          <w:tab w:val="left" w:pos="-284"/>
          <w:tab w:val="left" w:pos="426"/>
        </w:tabs>
        <w:ind w:left="-284" w:firstLine="284"/>
      </w:pPr>
      <w:r w:rsidRPr="00FF430B">
        <w:lastRenderedPageBreak/>
        <w:t>Contract de antrepriză (anexa nr.25);</w:t>
      </w:r>
    </w:p>
    <w:p w:rsidR="00922F8A" w:rsidRPr="00FF430B" w:rsidRDefault="00922F8A" w:rsidP="00986856">
      <w:pPr>
        <w:pStyle w:val="a"/>
        <w:numPr>
          <w:ilvl w:val="0"/>
          <w:numId w:val="31"/>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986856">
      <w:pPr>
        <w:pStyle w:val="a"/>
        <w:numPr>
          <w:ilvl w:val="0"/>
          <w:numId w:val="31"/>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986856">
      <w:pPr>
        <w:pStyle w:val="a"/>
        <w:numPr>
          <w:ilvl w:val="0"/>
          <w:numId w:val="31"/>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86856">
      <w:pPr>
        <w:pStyle w:val="a"/>
        <w:numPr>
          <w:ilvl w:val="0"/>
          <w:numId w:val="16"/>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986856">
      <w:pPr>
        <w:pStyle w:val="a"/>
        <w:numPr>
          <w:ilvl w:val="0"/>
          <w:numId w:val="16"/>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986856">
      <w:pPr>
        <w:pStyle w:val="a"/>
        <w:numPr>
          <w:ilvl w:val="0"/>
          <w:numId w:val="16"/>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986856">
      <w:pPr>
        <w:pStyle w:val="a"/>
        <w:numPr>
          <w:ilvl w:val="0"/>
          <w:numId w:val="16"/>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986856">
      <w:pPr>
        <w:pStyle w:val="a"/>
        <w:numPr>
          <w:ilvl w:val="0"/>
          <w:numId w:val="17"/>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8738FA" w:rsidP="00986856">
      <w:pPr>
        <w:pStyle w:val="a"/>
        <w:numPr>
          <w:ilvl w:val="0"/>
          <w:numId w:val="17"/>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986856">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986856">
      <w:pPr>
        <w:pStyle w:val="a"/>
        <w:numPr>
          <w:ilvl w:val="0"/>
          <w:numId w:val="16"/>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986856">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986856">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86856">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986856">
      <w:pPr>
        <w:pStyle w:val="a"/>
        <w:numPr>
          <w:ilvl w:val="0"/>
          <w:numId w:val="16"/>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86856">
      <w:pPr>
        <w:pStyle w:val="a"/>
        <w:numPr>
          <w:ilvl w:val="0"/>
          <w:numId w:val="16"/>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986856">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86856">
      <w:pPr>
        <w:pStyle w:val="a"/>
        <w:numPr>
          <w:ilvl w:val="0"/>
          <w:numId w:val="16"/>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86856">
      <w:pPr>
        <w:pStyle w:val="a"/>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986856">
      <w:pPr>
        <w:pStyle w:val="a"/>
        <w:numPr>
          <w:ilvl w:val="0"/>
          <w:numId w:val="18"/>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986856">
      <w:pPr>
        <w:pStyle w:val="a"/>
        <w:numPr>
          <w:ilvl w:val="0"/>
          <w:numId w:val="18"/>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986856">
      <w:pPr>
        <w:pStyle w:val="a"/>
        <w:numPr>
          <w:ilvl w:val="0"/>
          <w:numId w:val="16"/>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986856">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986856">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986856">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986856">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986856">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020C4" w:rsidRDefault="000E4D7D" w:rsidP="009F1E2C">
      <w:pPr>
        <w:pStyle w:val="af2"/>
        <w:shd w:val="clear" w:color="auto" w:fill="FFFFFF"/>
        <w:tabs>
          <w:tab w:val="left" w:pos="-284"/>
        </w:tabs>
        <w:ind w:left="-284" w:firstLine="284"/>
        <w:rPr>
          <w:color w:val="000000" w:themeColor="text1"/>
          <w:lang w:val="en-US" w:eastAsia="it-IT"/>
        </w:rPr>
      </w:pPr>
      <w:r w:rsidRPr="00F020C4">
        <w:rPr>
          <w:b/>
          <w:color w:val="000000" w:themeColor="text1"/>
          <w:lang w:val="en-US"/>
        </w:rPr>
        <w:t>9</w:t>
      </w:r>
      <w:r w:rsidR="0024699C" w:rsidRPr="00F020C4">
        <w:rPr>
          <w:b/>
          <w:color w:val="000000" w:themeColor="text1"/>
          <w:lang w:val="en-US"/>
        </w:rPr>
        <w:t>8</w:t>
      </w:r>
      <w:r w:rsidR="00B00190" w:rsidRPr="00F020C4">
        <w:rPr>
          <w:b/>
          <w:color w:val="000000" w:themeColor="text1"/>
          <w:lang w:val="en-US"/>
        </w:rPr>
        <w:t xml:space="preserve">. </w:t>
      </w:r>
      <w:r w:rsidR="00B00190" w:rsidRPr="00F020C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w:t>
      </w:r>
      <w:r w:rsidRPr="00D803F0">
        <w:rPr>
          <w:noProof w:val="0"/>
          <w:highlight w:val="yellow"/>
        </w:rPr>
        <w:t>___</w:t>
      </w:r>
      <w:r w:rsidRPr="00FF430B">
        <w:rPr>
          <w:noProof w:val="0"/>
        </w:rPr>
        <w:t>_</w:t>
      </w:r>
    </w:p>
    <w:p w:rsidR="00964783" w:rsidRPr="00FF430B" w:rsidRDefault="00964783" w:rsidP="00964783">
      <w:pPr>
        <w:jc w:val="right"/>
        <w:rPr>
          <w:noProof w:val="0"/>
        </w:rPr>
      </w:pPr>
      <w:r w:rsidRPr="00FF430B">
        <w:rPr>
          <w:noProof w:val="0"/>
        </w:rPr>
        <w:t xml:space="preserve">din </w:t>
      </w:r>
      <w:r w:rsidRPr="00D803F0">
        <w:rPr>
          <w:noProof w:val="0"/>
          <w:highlight w:val="yellow"/>
        </w:rPr>
        <w:t>“____” ________</w:t>
      </w:r>
      <w:r w:rsidRPr="00FF430B">
        <w:rPr>
          <w:noProof w:val="0"/>
        </w:rPr>
        <w:t xml:space="preserve"> 20</w:t>
      </w:r>
      <w:r w:rsidR="00D803F0">
        <w:rPr>
          <w:noProof w:val="0"/>
        </w:rPr>
        <w:t>21</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w:t>
      </w:r>
      <w:r w:rsidRPr="00D803F0">
        <w:rPr>
          <w:rFonts w:eastAsia="Calibri"/>
          <w:noProof w:val="0"/>
          <w:highlight w:val="yellow"/>
        </w:rPr>
        <w:t>______</w:t>
      </w:r>
      <w:r w:rsidRPr="00FF430B">
        <w:rPr>
          <w:rFonts w:eastAsia="Calibri"/>
          <w:noProof w:val="0"/>
        </w:rPr>
        <w:t>din</w:t>
      </w:r>
      <w:r w:rsidRPr="00D803F0">
        <w:rPr>
          <w:rFonts w:eastAsia="Calibri"/>
          <w:noProof w:val="0"/>
          <w:highlight w:val="yellow"/>
        </w:rPr>
        <w:t>____________</w:t>
      </w:r>
      <w:r w:rsidRPr="00FF430B">
        <w:rPr>
          <w:rFonts w:eastAsia="Calibri"/>
          <w:noProof w:val="0"/>
        </w:rPr>
        <w:t xml:space="preserve"> </w:t>
      </w:r>
    </w:p>
    <w:p w:rsidR="00615E49" w:rsidRPr="00FF430B" w:rsidRDefault="00615E49" w:rsidP="00986856">
      <w:pPr>
        <w:numPr>
          <w:ilvl w:val="0"/>
          <w:numId w:val="21"/>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14454D" w:rsidRDefault="00986856" w:rsidP="0024510F">
            <w:pPr>
              <w:spacing w:line="276" w:lineRule="auto"/>
              <w:jc w:val="both"/>
              <w:rPr>
                <w:rFonts w:eastAsia="Calibri"/>
                <w:noProof w:val="0"/>
                <w:color w:val="000000" w:themeColor="text1"/>
                <w:sz w:val="24"/>
                <w:szCs w:val="24"/>
              </w:rPr>
            </w:pPr>
            <w:r>
              <w:rPr>
                <w:rFonts w:eastAsia="Calibri"/>
                <w:noProof w:val="0"/>
                <w:color w:val="000000" w:themeColor="text1"/>
                <w:sz w:val="24"/>
                <w:szCs w:val="24"/>
              </w:rPr>
              <w:t xml:space="preserve">Primaria </w:t>
            </w:r>
            <w:r w:rsidR="0024510F">
              <w:rPr>
                <w:rFonts w:eastAsia="Calibri"/>
                <w:noProof w:val="0"/>
                <w:color w:val="000000" w:themeColor="text1"/>
                <w:sz w:val="24"/>
                <w:szCs w:val="24"/>
              </w:rPr>
              <w:t>s.Cotovscoe</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14454D" w:rsidRDefault="008738FA" w:rsidP="00615E49">
            <w:pPr>
              <w:spacing w:line="276" w:lineRule="auto"/>
              <w:jc w:val="both"/>
              <w:rPr>
                <w:rFonts w:eastAsia="Calibri"/>
                <w:noProof w:val="0"/>
                <w:color w:val="000000" w:themeColor="text1"/>
                <w:sz w:val="24"/>
                <w:szCs w:val="24"/>
              </w:rPr>
            </w:pPr>
            <w:hyperlink r:id="rId12" w:history="1">
              <w:r w:rsidR="0024510F" w:rsidRPr="0024510F">
                <w:rPr>
                  <w:rStyle w:val="af3"/>
                  <w:rFonts w:eastAsia="Calibri"/>
                  <w:noProof w:val="0"/>
                  <w:sz w:val="24"/>
                  <w:szCs w:val="24"/>
                </w:rPr>
                <w:t>1007601003840</w:t>
              </w:r>
            </w:hyperlink>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14454D" w:rsidRDefault="00986856" w:rsidP="00615E49">
            <w:pPr>
              <w:spacing w:line="276" w:lineRule="auto"/>
              <w:jc w:val="both"/>
              <w:rPr>
                <w:rFonts w:eastAsia="Calibri"/>
                <w:noProof w:val="0"/>
                <w:color w:val="000000" w:themeColor="text1"/>
                <w:sz w:val="24"/>
                <w:szCs w:val="24"/>
              </w:rPr>
            </w:pPr>
            <w:r>
              <w:rPr>
                <w:color w:val="000000" w:themeColor="text1"/>
                <w:sz w:val="24"/>
                <w:szCs w:val="24"/>
                <w:shd w:val="clear" w:color="auto" w:fill="FFFFFF"/>
              </w:rPr>
              <w:t>MOLDOVA,</w:t>
            </w:r>
            <w:r w:rsidR="0024510F" w:rsidRPr="0024510F">
              <w:rPr>
                <w:rFonts w:ascii="Helvetica" w:hAnsi="Helvetica"/>
                <w:color w:val="333333"/>
                <w:sz w:val="23"/>
                <w:szCs w:val="23"/>
                <w:shd w:val="clear" w:color="auto" w:fill="FFFFFF"/>
              </w:rPr>
              <w:t xml:space="preserve"> </w:t>
            </w:r>
            <w:r w:rsidR="0024510F" w:rsidRPr="0024510F">
              <w:rPr>
                <w:color w:val="000000" w:themeColor="text1"/>
                <w:sz w:val="24"/>
                <w:szCs w:val="24"/>
                <w:shd w:val="clear" w:color="auto" w:fill="FFFFFF"/>
              </w:rPr>
              <w:t>UTA Găgăuzia, s.Cotovscoe</w:t>
            </w:r>
            <w:r>
              <w:rPr>
                <w:color w:val="000000" w:themeColor="text1"/>
                <w:sz w:val="24"/>
                <w:szCs w:val="24"/>
                <w:shd w:val="clear" w:color="auto" w:fill="FFFFFF"/>
              </w:rPr>
              <w:t>,</w:t>
            </w:r>
            <w:r w:rsidR="0024510F">
              <w:rPr>
                <w:color w:val="000000" w:themeColor="text1"/>
                <w:sz w:val="24"/>
                <w:szCs w:val="24"/>
                <w:shd w:val="clear" w:color="auto" w:fill="FFFFFF"/>
              </w:rPr>
              <w:t>str.Lenin 17 MD-3815</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A664EF" w:rsidRPr="0024510F" w:rsidRDefault="00A664EF" w:rsidP="00A664EF">
            <w:pPr>
              <w:rPr>
                <w:noProof w:val="0"/>
                <w:lang w:val="en-US" w:eastAsia="ru-RU"/>
              </w:rPr>
            </w:pPr>
            <w:r w:rsidRPr="0024510F">
              <w:rPr>
                <w:rFonts w:ascii="Helvetica" w:hAnsi="Helvetica"/>
                <w:noProof w:val="0"/>
                <w:color w:val="333333"/>
                <w:sz w:val="2"/>
                <w:szCs w:val="2"/>
                <w:shd w:val="clear" w:color="auto" w:fill="FFFFFF"/>
                <w:lang w:val="en-US" w:eastAsia="ru-RU"/>
              </w:rPr>
              <w:t> </w:t>
            </w:r>
          </w:p>
          <w:p w:rsidR="0024510F" w:rsidRPr="0024510F" w:rsidRDefault="0024510F" w:rsidP="0024510F">
            <w:pPr>
              <w:shd w:val="clear" w:color="auto" w:fill="FFFFFF"/>
              <w:wordWrap w:val="0"/>
              <w:textAlignment w:val="center"/>
              <w:rPr>
                <w:color w:val="000000" w:themeColor="text1"/>
                <w:shd w:val="clear" w:color="auto" w:fill="FFFFFF"/>
                <w:lang w:val="ru-RU"/>
              </w:rPr>
            </w:pPr>
            <w:r w:rsidRPr="0024510F">
              <w:rPr>
                <w:color w:val="000000" w:themeColor="text1"/>
                <w:shd w:val="clear" w:color="auto" w:fill="FFFFFF"/>
                <w:lang w:val="ru-RU"/>
              </w:rPr>
              <w:t> </w:t>
            </w:r>
          </w:p>
          <w:p w:rsidR="0024510F" w:rsidRPr="0024510F" w:rsidRDefault="0024510F" w:rsidP="0024510F">
            <w:pPr>
              <w:shd w:val="clear" w:color="auto" w:fill="FFFFFF"/>
              <w:wordWrap w:val="0"/>
              <w:textAlignment w:val="center"/>
              <w:rPr>
                <w:color w:val="000000" w:themeColor="text1"/>
                <w:shd w:val="clear" w:color="auto" w:fill="FFFFFF"/>
                <w:lang w:val="ru-RU"/>
              </w:rPr>
            </w:pPr>
            <w:r w:rsidRPr="0024510F">
              <w:rPr>
                <w:color w:val="000000" w:themeColor="text1"/>
                <w:shd w:val="clear" w:color="auto" w:fill="FFFFFF"/>
                <w:lang w:val="ru-RU"/>
              </w:rPr>
              <w:t>029877270</w:t>
            </w:r>
          </w:p>
          <w:p w:rsidR="00615E49" w:rsidRPr="0024510F" w:rsidRDefault="00615E49" w:rsidP="00A664EF">
            <w:pPr>
              <w:shd w:val="clear" w:color="auto" w:fill="FFFFFF"/>
              <w:wordWrap w:val="0"/>
              <w:textAlignment w:val="center"/>
              <w:rPr>
                <w:rFonts w:asciiTheme="minorHAnsi" w:hAnsiTheme="minorHAnsi"/>
                <w:noProof w:val="0"/>
                <w:color w:val="333333"/>
                <w:sz w:val="18"/>
                <w:szCs w:val="18"/>
                <w:lang w:val="en-US" w:eastAsia="ru-RU"/>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14454D" w:rsidRDefault="0024510F" w:rsidP="00615E49">
            <w:pPr>
              <w:spacing w:line="276" w:lineRule="auto"/>
              <w:jc w:val="both"/>
              <w:rPr>
                <w:rFonts w:eastAsia="Calibri"/>
                <w:noProof w:val="0"/>
                <w:color w:val="000000" w:themeColor="text1"/>
                <w:sz w:val="24"/>
                <w:szCs w:val="24"/>
              </w:rPr>
            </w:pPr>
            <w:r w:rsidRPr="0024510F">
              <w:rPr>
                <w:color w:val="000000" w:themeColor="text1"/>
                <w:sz w:val="24"/>
                <w:szCs w:val="24"/>
              </w:rPr>
              <w:t>yasybashm@mail.ru</w:t>
            </w: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A664EF" w:rsidRPr="00986856" w:rsidRDefault="00A664EF" w:rsidP="00A664EF">
            <w:pPr>
              <w:rPr>
                <w:noProof w:val="0"/>
                <w:lang w:val="en-US" w:eastAsia="ru-RU"/>
              </w:rPr>
            </w:pPr>
            <w:r w:rsidRPr="00986856">
              <w:rPr>
                <w:rFonts w:ascii="Helvetica" w:hAnsi="Helvetica"/>
                <w:noProof w:val="0"/>
                <w:color w:val="333333"/>
                <w:sz w:val="2"/>
                <w:szCs w:val="2"/>
                <w:shd w:val="clear" w:color="auto" w:fill="FFFFFF"/>
                <w:lang w:val="en-US" w:eastAsia="ru-RU"/>
              </w:rPr>
              <w:t> </w:t>
            </w:r>
          </w:p>
          <w:p w:rsidR="00615E49" w:rsidRPr="00A664EF" w:rsidRDefault="0024510F" w:rsidP="00A664EF">
            <w:pPr>
              <w:shd w:val="clear" w:color="auto" w:fill="FFFFFF"/>
              <w:wordWrap w:val="0"/>
              <w:textAlignment w:val="center"/>
              <w:rPr>
                <w:rFonts w:asciiTheme="minorHAnsi" w:hAnsiTheme="minorHAnsi"/>
                <w:noProof w:val="0"/>
                <w:color w:val="333333"/>
                <w:sz w:val="18"/>
                <w:szCs w:val="18"/>
                <w:lang w:val="ru-RU" w:eastAsia="ru-RU"/>
              </w:rPr>
            </w:pPr>
            <w:r w:rsidRPr="0024510F">
              <w:rPr>
                <w:color w:val="000000" w:themeColor="text1"/>
                <w:sz w:val="24"/>
                <w:szCs w:val="24"/>
                <w:shd w:val="clear" w:color="auto" w:fill="FFFFFF"/>
              </w:rPr>
              <w:t>029877270</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24510F" w:rsidP="00615E49">
            <w:pPr>
              <w:spacing w:line="276" w:lineRule="auto"/>
              <w:jc w:val="both"/>
              <w:rPr>
                <w:rFonts w:eastAsia="Calibri"/>
                <w:noProof w:val="0"/>
              </w:rPr>
            </w:pPr>
            <w:r w:rsidRPr="0024510F">
              <w:rPr>
                <w:rFonts w:ascii="Helvetica" w:hAnsi="Helvetica"/>
                <w:color w:val="2771C5"/>
                <w:sz w:val="23"/>
                <w:szCs w:val="23"/>
                <w:u w:val="single"/>
                <w:bdr w:val="none" w:sz="0" w:space="0" w:color="auto" w:frame="1"/>
                <w:shd w:val="clear" w:color="auto" w:fill="FFFFFF"/>
              </w:rPr>
              <w:t>yasybashm@mail.ru</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86856">
      <w:pPr>
        <w:numPr>
          <w:ilvl w:val="0"/>
          <w:numId w:val="21"/>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673"/>
        <w:gridCol w:w="1984"/>
        <w:gridCol w:w="1021"/>
        <w:gridCol w:w="3232"/>
        <w:gridCol w:w="1446"/>
      </w:tblGrid>
      <w:tr w:rsidR="00615E49" w:rsidRPr="00EC30C2" w:rsidTr="0024510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67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021"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3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46"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24510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14454D" w:rsidP="00615E49">
            <w:pPr>
              <w:spacing w:line="276" w:lineRule="auto"/>
              <w:rPr>
                <w:rFonts w:eastAsia="Calibri"/>
                <w:noProof w:val="0"/>
              </w:rPr>
            </w:pPr>
            <w:r>
              <w:rPr>
                <w:rFonts w:ascii="Helvetica" w:hAnsi="Helvetica"/>
                <w:color w:val="333333"/>
                <w:sz w:val="23"/>
                <w:szCs w:val="23"/>
                <w:shd w:val="clear" w:color="auto" w:fill="FFFFFF"/>
              </w:rPr>
              <w:t>45200000-9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24510F" w:rsidP="00615E49">
            <w:pPr>
              <w:spacing w:line="276" w:lineRule="auto"/>
              <w:jc w:val="center"/>
              <w:rPr>
                <w:rFonts w:eastAsia="Calibri"/>
                <w:noProof w:val="0"/>
              </w:rPr>
            </w:pPr>
            <w:r>
              <w:rPr>
                <w:rFonts w:eastAsia="Calibri"/>
                <w:noProof w:val="0"/>
              </w:rPr>
              <w:t>1</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664EF" w:rsidRDefault="0024510F" w:rsidP="00A664EF">
            <w:pPr>
              <w:spacing w:line="276" w:lineRule="auto"/>
              <w:rPr>
                <w:rFonts w:eastAsia="Calibri"/>
                <w:noProof w:val="0"/>
              </w:rPr>
            </w:pPr>
            <w:r w:rsidRPr="0024510F">
              <w:rPr>
                <w:rFonts w:eastAsia="Calibri"/>
                <w:noProof w:val="0"/>
              </w:rPr>
              <w:t>Lucrari de instalare sisteme fotovoltaice in s.Cotovscoie r-ul Comrat</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615E49" w:rsidRPr="0024510F" w:rsidRDefault="0024510F" w:rsidP="00615E49">
            <w:pPr>
              <w:spacing w:line="276" w:lineRule="auto"/>
              <w:jc w:val="center"/>
              <w:rPr>
                <w:rFonts w:eastAsia="Calibri"/>
                <w:noProof w:val="0"/>
              </w:rPr>
            </w:pPr>
            <w:r w:rsidRPr="0024510F">
              <w:rPr>
                <w:rFonts w:eastAsia="Calibri"/>
                <w:noProof w:val="0"/>
                <w:sz w:val="22"/>
                <w:szCs w:val="22"/>
              </w:rPr>
              <w:t>1 980 001,63</w:t>
            </w:r>
          </w:p>
        </w:tc>
      </w:tr>
    </w:tbl>
    <w:p w:rsidR="00615E49" w:rsidRPr="00FF430B" w:rsidRDefault="00615E49" w:rsidP="00986856">
      <w:pPr>
        <w:numPr>
          <w:ilvl w:val="0"/>
          <w:numId w:val="21"/>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14454D">
            <w:pPr>
              <w:spacing w:line="276" w:lineRule="auto"/>
              <w:contextualSpacing/>
              <w:jc w:val="both"/>
              <w:rPr>
                <w:rFonts w:eastAsia="Calibri"/>
                <w:noProof w:val="0"/>
              </w:rPr>
            </w:pPr>
            <w:r w:rsidRPr="00FF430B">
              <w:rPr>
                <w:rFonts w:eastAsia="Calibri"/>
                <w:noProof w:val="0"/>
              </w:rPr>
              <w:t xml:space="preserve">Da </w:t>
            </w:r>
            <w:r w:rsidR="0014454D">
              <w:rPr>
                <w:rFonts w:eastAsia="Calibri"/>
                <w:noProof w:val="0"/>
              </w:rPr>
              <w:t>●</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986856">
      <w:pPr>
        <w:numPr>
          <w:ilvl w:val="0"/>
          <w:numId w:val="21"/>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5D0300">
            <w:pPr>
              <w:spacing w:line="276" w:lineRule="auto"/>
              <w:contextualSpacing/>
              <w:jc w:val="both"/>
              <w:rPr>
                <w:rFonts w:eastAsia="Calibri"/>
                <w:noProof w:val="0"/>
              </w:rPr>
            </w:pPr>
            <w:r w:rsidRPr="00FF430B">
              <w:rPr>
                <w:rFonts w:eastAsia="Calibri"/>
                <w:noProof w:val="0"/>
              </w:rPr>
              <w:t xml:space="preserve">Da </w:t>
            </w:r>
            <w:r w:rsidR="005D0300">
              <w:rPr>
                <w:rFonts w:eastAsia="Calibri"/>
                <w:noProof w:val="0"/>
              </w:rPr>
              <w:t>●</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4865F0">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D71A81" w:rsidRPr="00D71A81" w:rsidRDefault="00D71A81" w:rsidP="00D71A81">
      <w:pPr>
        <w:tabs>
          <w:tab w:val="left" w:pos="8610"/>
        </w:tabs>
        <w:suppressAutoHyphens/>
        <w:rPr>
          <w:noProof w:val="0"/>
        </w:rPr>
      </w:pPr>
    </w:p>
    <w:p w:rsidR="00D71A81" w:rsidRPr="00D71A81" w:rsidRDefault="00D71A81" w:rsidP="00D71A81">
      <w:pPr>
        <w:suppressAutoHyphens/>
        <w:jc w:val="right"/>
        <w:rPr>
          <w:noProof w:val="0"/>
          <w:sz w:val="22"/>
          <w:szCs w:val="22"/>
        </w:rPr>
      </w:pPr>
      <w:r w:rsidRPr="00D71A81">
        <w:rPr>
          <w:noProof w:val="0"/>
        </w:rPr>
        <w:t>Anexa nr. 2</w:t>
      </w:r>
    </w:p>
    <w:p w:rsidR="00D71A81" w:rsidRPr="00D71A81" w:rsidRDefault="00D71A81" w:rsidP="00D71A81">
      <w:pPr>
        <w:suppressAutoHyphens/>
        <w:jc w:val="right"/>
        <w:rPr>
          <w:noProof w:val="0"/>
        </w:rPr>
      </w:pPr>
      <w:r w:rsidRPr="00D71A81">
        <w:rPr>
          <w:noProof w:val="0"/>
        </w:rPr>
        <w:t>la Documentația standard nr._____</w:t>
      </w:r>
    </w:p>
    <w:p w:rsidR="00D71A81" w:rsidRPr="00D71A81" w:rsidRDefault="00D71A81" w:rsidP="00D71A81">
      <w:pPr>
        <w:suppressAutoHyphens/>
        <w:jc w:val="right"/>
        <w:rPr>
          <w:noProof w:val="0"/>
        </w:rPr>
      </w:pPr>
      <w:r w:rsidRPr="00D71A81">
        <w:rPr>
          <w:noProof w:val="0"/>
        </w:rPr>
        <w:t>din “____” ________ 20___</w:t>
      </w:r>
    </w:p>
    <w:p w:rsidR="00D71A81" w:rsidRPr="00D71A81" w:rsidRDefault="00D71A81" w:rsidP="00D71A81">
      <w:pPr>
        <w:suppressAutoHyphens/>
        <w:rPr>
          <w:noProof w:val="0"/>
        </w:rPr>
      </w:pPr>
    </w:p>
    <w:p w:rsidR="00D71A81" w:rsidRPr="00D71A81" w:rsidRDefault="00D71A81" w:rsidP="00D71A81">
      <w:pPr>
        <w:suppressAutoHyphens/>
        <w:spacing w:before="120"/>
        <w:jc w:val="center"/>
        <w:outlineLvl w:val="0"/>
        <w:rPr>
          <w:b/>
          <w:noProof w:val="0"/>
          <w:sz w:val="28"/>
          <w:szCs w:val="28"/>
          <w:lang w:eastAsia="ru-RU"/>
        </w:rPr>
      </w:pPr>
      <w:r w:rsidRPr="00D71A81">
        <w:rPr>
          <w:b/>
          <w:noProof w:val="0"/>
          <w:sz w:val="28"/>
          <w:szCs w:val="28"/>
          <w:lang w:eastAsia="ru-RU"/>
        </w:rPr>
        <w:t>ANUNȚ DE PARTICIPARE, INCLUSIV PENTRU PROCEDURILE DE PRESELECȚIE/PROCEDURILE NEGOCIATE</w:t>
      </w:r>
    </w:p>
    <w:p w:rsidR="00D71A81" w:rsidRPr="00D71A81" w:rsidRDefault="00D71A81" w:rsidP="00D71A81">
      <w:pPr>
        <w:suppressAutoHyphens/>
        <w:jc w:val="both"/>
        <w:rPr>
          <w:b/>
          <w:noProof w:val="0"/>
          <w:sz w:val="28"/>
          <w:szCs w:val="28"/>
          <w:lang w:eastAsia="ru-RU"/>
        </w:rPr>
      </w:pPr>
      <w:r w:rsidRPr="00D71A81">
        <w:rPr>
          <w:b/>
          <w:noProof w:val="0"/>
          <w:lang w:eastAsia="ru-RU"/>
        </w:rPr>
        <w:t xml:space="preserve">privind achiziționarea </w:t>
      </w:r>
      <w:r w:rsidRPr="00D71A81">
        <w:rPr>
          <w:b/>
          <w:bCs/>
          <w:noProof w:val="0"/>
          <w:sz w:val="28"/>
          <w:szCs w:val="28"/>
          <w:lang w:val="en-US" w:eastAsia="ru-RU"/>
        </w:rPr>
        <w:t>Lucrari de instalare sisteme fotovoltaice in s.Cotovscoie r-ul Comrat</w:t>
      </w:r>
    </w:p>
    <w:p w:rsidR="00D71A81" w:rsidRPr="00D71A81" w:rsidRDefault="00D71A81" w:rsidP="00D71A81">
      <w:pPr>
        <w:suppressAutoHyphens/>
        <w:jc w:val="both"/>
        <w:rPr>
          <w:b/>
          <w:bCs/>
          <w:noProof w:val="0"/>
          <w:sz w:val="28"/>
          <w:szCs w:val="28"/>
          <w:lang w:val="en-US"/>
        </w:rPr>
      </w:pPr>
      <w:r w:rsidRPr="00D71A81">
        <w:rPr>
          <w:b/>
          <w:noProof w:val="0"/>
          <w:lang w:eastAsia="ru-RU"/>
        </w:rPr>
        <w:br/>
        <w:t>prin procedura de achiziție_____</w:t>
      </w:r>
      <w:r w:rsidRPr="00D71A81">
        <w:rPr>
          <w:noProof w:val="0"/>
        </w:rPr>
        <w:t xml:space="preserve"> Licitație deschisă</w:t>
      </w:r>
      <w:r w:rsidRPr="00D71A81">
        <w:rPr>
          <w:b/>
          <w:noProof w:val="0"/>
          <w:lang w:eastAsia="ru-RU"/>
        </w:rPr>
        <w:t xml:space="preserve"> _____________________________</w:t>
      </w:r>
      <w:r w:rsidRPr="00D71A81">
        <w:rPr>
          <w:b/>
          <w:noProof w:val="0"/>
          <w:lang w:eastAsia="ru-RU"/>
        </w:rPr>
        <w:br/>
      </w:r>
      <w:r w:rsidRPr="00D71A81">
        <w:rPr>
          <w:noProof w:val="0"/>
          <w:sz w:val="20"/>
          <w:lang w:eastAsia="ru-RU"/>
        </w:rPr>
        <w:t xml:space="preserve">                                                          (tipul procedurii de achiziție)</w:t>
      </w:r>
    </w:p>
    <w:p w:rsidR="00D71A81" w:rsidRPr="00D71A81" w:rsidRDefault="00D71A81" w:rsidP="00D71A81">
      <w:pPr>
        <w:numPr>
          <w:ilvl w:val="0"/>
          <w:numId w:val="33"/>
        </w:numPr>
        <w:shd w:val="clear" w:color="auto" w:fill="FFFFFF"/>
        <w:tabs>
          <w:tab w:val="left" w:pos="284"/>
          <w:tab w:val="right" w:pos="9531"/>
        </w:tabs>
        <w:suppressAutoHyphens/>
        <w:spacing w:before="120"/>
        <w:ind w:left="284" w:hanging="284"/>
        <w:jc w:val="both"/>
        <w:rPr>
          <w:b/>
          <w:noProof w:val="0"/>
          <w:lang w:eastAsia="ru-RU"/>
        </w:rPr>
      </w:pPr>
      <w:r w:rsidRPr="00D71A81">
        <w:rPr>
          <w:b/>
          <w:noProof w:val="0"/>
          <w:lang w:eastAsia="ru-RU"/>
        </w:rPr>
        <w:t xml:space="preserve">Denumirea autorității contractante: Primaria </w:t>
      </w:r>
      <w:r w:rsidRPr="00D71A81">
        <w:rPr>
          <w:b/>
          <w:noProof w:val="0"/>
          <w:lang w:val="en-US" w:eastAsia="ru-RU"/>
        </w:rPr>
        <w:t>s.Cotovscoie</w:t>
      </w:r>
    </w:p>
    <w:p w:rsidR="00D71A81" w:rsidRPr="00D71A81" w:rsidRDefault="00D71A81" w:rsidP="00D71A81">
      <w:pPr>
        <w:suppressAutoHyphens/>
        <w:jc w:val="both"/>
        <w:rPr>
          <w:noProof w:val="0"/>
        </w:rPr>
      </w:pPr>
      <w:r w:rsidRPr="00D71A81">
        <w:rPr>
          <w:b/>
          <w:noProof w:val="0"/>
          <w:lang w:eastAsia="ru-RU"/>
        </w:rPr>
        <w:t>IDNO:   1007601003840</w:t>
      </w:r>
    </w:p>
    <w:p w:rsidR="00D71A81" w:rsidRPr="00D71A81" w:rsidRDefault="00D71A81" w:rsidP="00D71A81">
      <w:pPr>
        <w:numPr>
          <w:ilvl w:val="0"/>
          <w:numId w:val="33"/>
        </w:numPr>
        <w:shd w:val="clear" w:color="auto" w:fill="FFFFFF"/>
        <w:tabs>
          <w:tab w:val="left" w:pos="284"/>
          <w:tab w:val="right" w:pos="9531"/>
        </w:tabs>
        <w:suppressAutoHyphens/>
        <w:spacing w:before="120"/>
        <w:ind w:left="284" w:hanging="284"/>
        <w:jc w:val="both"/>
        <w:rPr>
          <w:b/>
          <w:noProof w:val="0"/>
          <w:lang w:eastAsia="ru-RU"/>
        </w:rPr>
      </w:pPr>
      <w:r w:rsidRPr="00D71A81">
        <w:rPr>
          <w:b/>
          <w:noProof w:val="0"/>
          <w:lang w:eastAsia="ru-RU"/>
        </w:rPr>
        <w:t xml:space="preserve">Adresa: </w:t>
      </w:r>
      <w:r w:rsidRPr="00D71A81">
        <w:rPr>
          <w:rFonts w:ascii="Helvetica" w:hAnsi="Helvetica" w:cs="Helvetica"/>
          <w:noProof w:val="0"/>
          <w:color w:val="333333"/>
          <w:sz w:val="16"/>
          <w:szCs w:val="16"/>
          <w:shd w:val="clear" w:color="auto" w:fill="FFFFFF"/>
        </w:rPr>
        <w:t> </w:t>
      </w:r>
      <w:r w:rsidRPr="00D71A81">
        <w:rPr>
          <w:b/>
          <w:bCs/>
          <w:noProof w:val="0"/>
          <w:lang w:val="en-US" w:eastAsia="ru-RU"/>
        </w:rPr>
        <w:t>s.Cotovscoie r-ul Comrat</w:t>
      </w:r>
      <w:r w:rsidRPr="00D71A81">
        <w:rPr>
          <w:b/>
          <w:noProof w:val="0"/>
          <w:lang w:eastAsia="ru-RU"/>
        </w:rPr>
        <w:t xml:space="preserve">, str. </w:t>
      </w:r>
      <w:r w:rsidRPr="00D71A81">
        <w:rPr>
          <w:b/>
          <w:noProof w:val="0"/>
          <w:lang w:val="en-US" w:eastAsia="ru-RU"/>
        </w:rPr>
        <w:t>Lenina 17</w:t>
      </w:r>
    </w:p>
    <w:p w:rsidR="00D71A81" w:rsidRPr="00D71A81" w:rsidRDefault="00D71A81" w:rsidP="00D71A81">
      <w:pPr>
        <w:suppressAutoHyphens/>
        <w:jc w:val="both"/>
        <w:rPr>
          <w:noProof w:val="0"/>
          <w:lang w:val="en-US" w:eastAsia="ru-RU"/>
        </w:rPr>
      </w:pPr>
      <w:r w:rsidRPr="00D71A81">
        <w:rPr>
          <w:b/>
          <w:noProof w:val="0"/>
          <w:lang w:eastAsia="ru-RU"/>
        </w:rPr>
        <w:t>Numărul de telefon/fax:  </w:t>
      </w:r>
      <w:r w:rsidRPr="00D71A81">
        <w:rPr>
          <w:rFonts w:ascii="Helvetica" w:hAnsi="Helvetica" w:cs="Helvetica"/>
          <w:noProof w:val="0"/>
          <w:color w:val="333333"/>
          <w:sz w:val="2"/>
          <w:szCs w:val="2"/>
          <w:shd w:val="clear" w:color="auto" w:fill="FFFFFF"/>
          <w:lang w:val="en-US" w:eastAsia="ru-RU"/>
        </w:rPr>
        <w:t xml:space="preserve"> 0 </w:t>
      </w:r>
      <w:r w:rsidRPr="00D71A81">
        <w:rPr>
          <w:b/>
          <w:noProof w:val="0"/>
          <w:lang w:eastAsia="ru-RU"/>
        </w:rPr>
        <w:t>029877270</w:t>
      </w:r>
    </w:p>
    <w:p w:rsidR="00D71A81" w:rsidRPr="00D71A81" w:rsidRDefault="00D71A81" w:rsidP="00D71A81">
      <w:pPr>
        <w:suppressAutoHyphens/>
        <w:jc w:val="both"/>
        <w:rPr>
          <w:b/>
          <w:noProof w:val="0"/>
          <w:lang w:val="en-US" w:eastAsia="ru-RU"/>
        </w:rPr>
      </w:pPr>
      <w:r w:rsidRPr="00D71A81">
        <w:rPr>
          <w:b/>
          <w:noProof w:val="0"/>
          <w:lang w:eastAsia="ru-RU"/>
        </w:rPr>
        <w:t xml:space="preserve">Adresa de e-mail și pagina web oficială a autorității contractante: </w:t>
      </w:r>
      <w:r w:rsidRPr="00D71A81">
        <w:rPr>
          <w:b/>
          <w:noProof w:val="0"/>
          <w:color w:val="0000FF"/>
          <w:u w:val="single"/>
          <w:lang w:val="en-US" w:eastAsia="ru-RU"/>
        </w:rPr>
        <w:t>yasybashm@mail.ru</w:t>
      </w:r>
    </w:p>
    <w:p w:rsidR="00D71A81" w:rsidRPr="00D71A81" w:rsidRDefault="00D71A81" w:rsidP="00D71A81">
      <w:pPr>
        <w:numPr>
          <w:ilvl w:val="0"/>
          <w:numId w:val="33"/>
        </w:numPr>
        <w:shd w:val="clear" w:color="auto" w:fill="FFFFFF"/>
        <w:tabs>
          <w:tab w:val="left" w:pos="284"/>
          <w:tab w:val="right" w:pos="9531"/>
        </w:tabs>
        <w:suppressAutoHyphens/>
        <w:spacing w:before="120"/>
        <w:ind w:left="288" w:hanging="288"/>
        <w:jc w:val="both"/>
        <w:rPr>
          <w:b/>
          <w:noProof w:val="0"/>
          <w:lang w:eastAsia="ru-RU"/>
        </w:rPr>
      </w:pPr>
      <w:r w:rsidRPr="00D71A81">
        <w:rPr>
          <w:b/>
          <w:noProof w:val="0"/>
          <w:lang w:eastAsia="ru-RU"/>
        </w:rPr>
        <w:t xml:space="preserve">Adresa de e-mail sau pagina web oficială de la care se va putea obține accesul la documentația de atribuire: </w:t>
      </w:r>
      <w:r w:rsidRPr="00D71A81">
        <w:rPr>
          <w:b/>
          <w:i/>
          <w:noProof w:val="0"/>
          <w:lang w:eastAsia="ru-RU"/>
        </w:rPr>
        <w:t>documentația de atribuire este anexată în cadrul procedurii în SIA RSAP</w:t>
      </w:r>
    </w:p>
    <w:p w:rsidR="00D71A81" w:rsidRPr="00D71A81" w:rsidRDefault="00D71A81" w:rsidP="00D71A81">
      <w:pPr>
        <w:numPr>
          <w:ilvl w:val="0"/>
          <w:numId w:val="33"/>
        </w:numPr>
        <w:shd w:val="clear" w:color="auto" w:fill="FFFFFF"/>
        <w:tabs>
          <w:tab w:val="left" w:pos="284"/>
          <w:tab w:val="right" w:pos="9531"/>
        </w:tabs>
        <w:suppressAutoHyphens/>
        <w:spacing w:before="120"/>
        <w:ind w:left="288" w:hanging="288"/>
        <w:jc w:val="both"/>
        <w:rPr>
          <w:b/>
          <w:noProof w:val="0"/>
          <w:lang w:eastAsia="ru-RU"/>
        </w:rPr>
      </w:pPr>
      <w:r w:rsidRPr="00D71A8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71A81">
        <w:rPr>
          <w:noProof w:val="0"/>
        </w:rPr>
        <w:t xml:space="preserve">autoritatea publica locală </w:t>
      </w:r>
    </w:p>
    <w:p w:rsidR="00D71A81" w:rsidRPr="00D71A81" w:rsidRDefault="00D71A81" w:rsidP="00D71A81">
      <w:pPr>
        <w:numPr>
          <w:ilvl w:val="0"/>
          <w:numId w:val="33"/>
        </w:numPr>
        <w:shd w:val="clear" w:color="auto" w:fill="FFFFFF"/>
        <w:tabs>
          <w:tab w:val="left" w:pos="284"/>
          <w:tab w:val="right" w:pos="426"/>
        </w:tabs>
        <w:suppressAutoHyphens/>
        <w:spacing w:before="120"/>
        <w:ind w:left="284" w:hanging="284"/>
        <w:jc w:val="both"/>
        <w:rPr>
          <w:b/>
          <w:noProof w:val="0"/>
          <w:lang w:eastAsia="ru-RU"/>
        </w:rPr>
      </w:pPr>
      <w:r w:rsidRPr="00D71A81">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342" w:type="dxa"/>
        <w:tblLayout w:type="fixed"/>
        <w:tblLook w:val="04A0" w:firstRow="1" w:lastRow="0" w:firstColumn="1" w:lastColumn="0" w:noHBand="0" w:noVBand="1"/>
      </w:tblPr>
      <w:tblGrid>
        <w:gridCol w:w="537"/>
        <w:gridCol w:w="1614"/>
        <w:gridCol w:w="2410"/>
        <w:gridCol w:w="851"/>
        <w:gridCol w:w="992"/>
        <w:gridCol w:w="1984"/>
        <w:gridCol w:w="1687"/>
      </w:tblGrid>
      <w:tr w:rsidR="00D71A81" w:rsidRPr="00D71A81" w:rsidTr="001B0D3C">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b/>
                <w:noProof w:val="0"/>
                <w:sz w:val="20"/>
                <w:szCs w:val="20"/>
                <w:lang w:eastAsia="ru-RU"/>
              </w:rPr>
            </w:pPr>
            <w:r w:rsidRPr="00D71A81">
              <w:rPr>
                <w:b/>
                <w:noProof w:val="0"/>
                <w:sz w:val="20"/>
                <w:szCs w:val="20"/>
                <w:lang w:eastAsia="ru-RU"/>
              </w:rPr>
              <w:t>Nr. d/o</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b/>
                <w:noProof w:val="0"/>
                <w:sz w:val="20"/>
                <w:szCs w:val="20"/>
                <w:lang w:eastAsia="ru-RU"/>
              </w:rPr>
            </w:pPr>
            <w:r w:rsidRPr="00D71A81">
              <w:rPr>
                <w:b/>
                <w:noProof w:val="0"/>
                <w:sz w:val="20"/>
                <w:szCs w:val="20"/>
                <w:lang w:eastAsia="ru-RU"/>
              </w:rPr>
              <w:t>Cod CPV</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b/>
                <w:noProof w:val="0"/>
                <w:sz w:val="20"/>
                <w:szCs w:val="20"/>
                <w:lang w:eastAsia="ru-RU"/>
              </w:rPr>
            </w:pPr>
            <w:r w:rsidRPr="00D71A81">
              <w:rPr>
                <w:b/>
                <w:noProof w:val="0"/>
                <w:sz w:val="20"/>
                <w:szCs w:val="20"/>
                <w:lang w:eastAsia="ru-RU"/>
              </w:rPr>
              <w:t>Denumirea serviciilor de proiectare sau de lucrări solicitate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b/>
                <w:noProof w:val="0"/>
                <w:sz w:val="20"/>
                <w:szCs w:val="20"/>
                <w:lang w:eastAsia="ru-RU"/>
              </w:rPr>
            </w:pPr>
            <w:r w:rsidRPr="00D71A81">
              <w:rPr>
                <w:b/>
                <w:noProof w:val="0"/>
                <w:sz w:val="20"/>
                <w:szCs w:val="20"/>
                <w:lang w:eastAsia="ru-RU"/>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b/>
                <w:noProof w:val="0"/>
                <w:sz w:val="20"/>
                <w:szCs w:val="20"/>
                <w:lang w:eastAsia="ru-RU"/>
              </w:rPr>
            </w:pPr>
            <w:r w:rsidRPr="00D71A81">
              <w:rPr>
                <w:b/>
                <w:noProof w:val="0"/>
                <w:sz w:val="20"/>
                <w:szCs w:val="20"/>
                <w:lang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b/>
                <w:noProof w:val="0"/>
                <w:sz w:val="20"/>
                <w:szCs w:val="20"/>
                <w:lang w:eastAsia="ru-RU"/>
              </w:rPr>
            </w:pPr>
            <w:r w:rsidRPr="00D71A81">
              <w:rPr>
                <w:b/>
                <w:noProof w:val="0"/>
                <w:sz w:val="20"/>
                <w:szCs w:val="20"/>
                <w:lang w:eastAsia="ru-RU"/>
              </w:rPr>
              <w:t>Specificarea tehnică deplină solicitată, Standarde de referință</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b/>
                <w:noProof w:val="0"/>
                <w:sz w:val="20"/>
                <w:szCs w:val="20"/>
                <w:lang w:eastAsia="ru-RU"/>
              </w:rPr>
            </w:pPr>
            <w:r w:rsidRPr="00D71A81">
              <w:rPr>
                <w:b/>
                <w:noProof w:val="0"/>
                <w:sz w:val="20"/>
                <w:szCs w:val="20"/>
                <w:lang w:eastAsia="ru-RU"/>
              </w:rPr>
              <w:t>Valoarea estimată</w:t>
            </w:r>
            <w:r w:rsidRPr="00D71A81">
              <w:rPr>
                <w:b/>
                <w:noProof w:val="0"/>
                <w:sz w:val="20"/>
                <w:szCs w:val="20"/>
                <w:lang w:eastAsia="ru-RU"/>
              </w:rPr>
              <w:br/>
              <w:t>(se va indica pentru fiecare lot în parte)</w:t>
            </w:r>
          </w:p>
        </w:tc>
      </w:tr>
      <w:tr w:rsidR="00D71A81" w:rsidRPr="00D71A81" w:rsidTr="001B0D3C">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r w:rsidRPr="00D71A81">
              <w:rPr>
                <w:b/>
                <w:noProof w:val="0"/>
                <w:sz w:val="20"/>
                <w:szCs w:val="20"/>
                <w:lang w:eastAsia="ru-RU"/>
              </w:rPr>
              <w:t>Lotul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p>
        </w:tc>
      </w:tr>
      <w:tr w:rsidR="00D71A81" w:rsidRPr="00D71A81" w:rsidTr="001B0D3C">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r w:rsidRPr="00D71A81">
              <w:rPr>
                <w:noProof w:val="0"/>
                <w:sz w:val="20"/>
                <w:szCs w:val="20"/>
                <w:lang w:eastAsia="ru-RU"/>
              </w:rPr>
              <w:t>1</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rPr>
                <w:noProof w:val="0"/>
                <w:lang w:val="ru-RU" w:eastAsia="ru-RU"/>
              </w:rPr>
            </w:pPr>
            <w:r w:rsidRPr="00D71A81">
              <w:rPr>
                <w:rFonts w:ascii="Helvetica" w:hAnsi="Helvetica"/>
                <w:noProof w:val="0"/>
                <w:color w:val="333333"/>
                <w:sz w:val="2"/>
                <w:szCs w:val="2"/>
                <w:shd w:val="clear" w:color="auto" w:fill="FFFFFF"/>
                <w:lang w:val="ru-RU" w:eastAsia="ru-RU"/>
              </w:rPr>
              <w:t> </w:t>
            </w:r>
          </w:p>
          <w:p w:rsidR="00D71A81" w:rsidRPr="00D71A81" w:rsidRDefault="00D71A81" w:rsidP="00D71A81">
            <w:pPr>
              <w:shd w:val="clear" w:color="auto" w:fill="FFFFFF"/>
              <w:wordWrap w:val="0"/>
              <w:textAlignment w:val="center"/>
              <w:rPr>
                <w:b/>
                <w:noProof w:val="0"/>
                <w:sz w:val="20"/>
                <w:szCs w:val="20"/>
                <w:lang w:eastAsia="ru-RU"/>
              </w:rPr>
            </w:pPr>
            <w:r w:rsidRPr="00D71A81">
              <w:rPr>
                <w:b/>
                <w:noProof w:val="0"/>
                <w:sz w:val="20"/>
                <w:szCs w:val="20"/>
                <w:lang w:eastAsia="ru-RU"/>
              </w:rPr>
              <w:t>45200000-9</w:t>
            </w:r>
          </w:p>
          <w:p w:rsidR="00D71A81" w:rsidRPr="00D71A81" w:rsidRDefault="00D71A81" w:rsidP="00D71A81">
            <w:pPr>
              <w:widowControl w:val="0"/>
              <w:shd w:val="clear" w:color="auto" w:fill="FFFFFF"/>
              <w:suppressAutoHyphens/>
              <w:spacing w:before="120"/>
              <w:jc w:val="center"/>
              <w:rPr>
                <w:noProof w:val="0"/>
                <w:sz w:val="20"/>
                <w:szCs w:val="20"/>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i/>
                <w:noProof w:val="0"/>
                <w:sz w:val="20"/>
                <w:szCs w:val="20"/>
                <w:lang w:eastAsia="ru-RU"/>
              </w:rPr>
            </w:pPr>
            <w:r w:rsidRPr="00D71A81">
              <w:rPr>
                <w:b/>
                <w:bCs/>
                <w:noProof w:val="0"/>
                <w:szCs w:val="28"/>
                <w:u w:val="single"/>
                <w:lang w:val="en-US"/>
              </w:rPr>
              <w:t>Lucrari de instalare sisteme fotovoltaice in s.Cotovscoie r-ul Comrat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r w:rsidRPr="00D71A81">
              <w:rPr>
                <w:noProof w:val="0"/>
                <w:sz w:val="20"/>
                <w:szCs w:val="20"/>
                <w:lang w:eastAsia="ru-RU"/>
              </w:rPr>
              <w:t>Lucrari</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r w:rsidRPr="00D71A81">
              <w:rPr>
                <w:noProof w:val="0"/>
                <w:sz w:val="20"/>
                <w:szCs w:val="20"/>
                <w:lang w:eastAsia="ru-RU"/>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r w:rsidRPr="00D71A81">
              <w:rPr>
                <w:noProof w:val="0"/>
              </w:rPr>
              <w:t>Conform caietului de sarcini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highlight w:val="yellow"/>
                <w:lang w:val="en-US" w:eastAsia="ru-RU"/>
              </w:rPr>
            </w:pPr>
            <w:r w:rsidRPr="00D71A81">
              <w:rPr>
                <w:noProof w:val="0"/>
                <w:sz w:val="22"/>
                <w:highlight w:val="yellow"/>
              </w:rPr>
              <w:t>1 980 001.63</w:t>
            </w:r>
            <w:r w:rsidRPr="00D71A81">
              <w:rPr>
                <w:noProof w:val="0"/>
                <w:sz w:val="22"/>
              </w:rPr>
              <w:t xml:space="preserve"> lei fara TVA</w:t>
            </w:r>
          </w:p>
        </w:tc>
      </w:tr>
      <w:tr w:rsidR="00D71A81" w:rsidRPr="00D71A81" w:rsidTr="001B0D3C">
        <w:trPr>
          <w:trHeight w:val="397"/>
        </w:trPr>
        <w:tc>
          <w:tcPr>
            <w:tcW w:w="838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r w:rsidRPr="00D71A81">
              <w:rPr>
                <w:b/>
                <w:noProof w:val="0"/>
                <w:sz w:val="20"/>
                <w:szCs w:val="20"/>
                <w:lang w:eastAsia="ru-RU"/>
              </w:rPr>
              <w:t>Valoarea estimativă totală fara TVA</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1A81" w:rsidRPr="00D71A81" w:rsidRDefault="00D71A81" w:rsidP="00D71A81">
            <w:pPr>
              <w:widowControl w:val="0"/>
              <w:shd w:val="clear" w:color="auto" w:fill="FFFFFF"/>
              <w:suppressAutoHyphens/>
              <w:spacing w:before="120"/>
              <w:jc w:val="center"/>
              <w:rPr>
                <w:noProof w:val="0"/>
                <w:sz w:val="20"/>
                <w:szCs w:val="20"/>
                <w:lang w:eastAsia="ru-RU"/>
              </w:rPr>
            </w:pPr>
          </w:p>
        </w:tc>
      </w:tr>
    </w:tbl>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În cazul procedurilor de preselecție se indică numărul minim al candidaţilor şi, dacă este cazul, numărul maxim al acestora.____nu se aplica_________________________</w:t>
      </w:r>
    </w:p>
    <w:p w:rsidR="00D71A81" w:rsidRPr="00D71A81" w:rsidRDefault="00D71A81" w:rsidP="00D71A81">
      <w:pPr>
        <w:numPr>
          <w:ilvl w:val="0"/>
          <w:numId w:val="33"/>
        </w:numPr>
        <w:shd w:val="clear" w:color="auto" w:fill="FFFFFF"/>
        <w:tabs>
          <w:tab w:val="right" w:pos="426"/>
        </w:tabs>
        <w:suppressAutoHyphens/>
        <w:ind w:left="357"/>
        <w:rPr>
          <w:b/>
          <w:noProof w:val="0"/>
          <w:lang w:eastAsia="ru-RU"/>
        </w:rPr>
      </w:pPr>
      <w:r w:rsidRPr="00D71A81">
        <w:rPr>
          <w:b/>
          <w:noProof w:val="0"/>
          <w:lang w:eastAsia="ru-RU"/>
        </w:rPr>
        <w:t xml:space="preserve">În cazul în care contractul este împărțit pe loturi, un operator economic poate depune </w:t>
      </w:r>
    </w:p>
    <w:p w:rsidR="00D71A81" w:rsidRPr="00D71A81" w:rsidRDefault="00D71A81" w:rsidP="00D71A81">
      <w:pPr>
        <w:shd w:val="clear" w:color="auto" w:fill="FFFFFF"/>
        <w:tabs>
          <w:tab w:val="right" w:pos="426"/>
        </w:tabs>
        <w:suppressAutoHyphens/>
        <w:ind w:left="357"/>
        <w:rPr>
          <w:b/>
          <w:noProof w:val="0"/>
          <w:lang w:eastAsia="ru-RU"/>
        </w:rPr>
      </w:pPr>
      <w:r w:rsidRPr="00D71A81">
        <w:rPr>
          <w:b/>
          <w:noProof w:val="0"/>
          <w:lang w:eastAsia="ru-RU"/>
        </w:rPr>
        <w:t>oferta (se va selecta):</w:t>
      </w:r>
    </w:p>
    <w:p w:rsidR="00D71A81" w:rsidRPr="00D71A81" w:rsidRDefault="00D71A81" w:rsidP="00D71A81">
      <w:pPr>
        <w:numPr>
          <w:ilvl w:val="0"/>
          <w:numId w:val="34"/>
        </w:numPr>
        <w:shd w:val="clear" w:color="auto" w:fill="FFFFFF"/>
        <w:tabs>
          <w:tab w:val="right" w:pos="426"/>
        </w:tabs>
        <w:suppressAutoHyphens/>
        <w:rPr>
          <w:noProof w:val="0"/>
          <w:lang w:eastAsia="ru-RU"/>
        </w:rPr>
      </w:pPr>
      <w:r w:rsidRPr="00D71A81">
        <w:rPr>
          <w:noProof w:val="0"/>
          <w:lang w:eastAsia="ru-RU"/>
        </w:rPr>
        <w:t>Pentru un singur lot;</w:t>
      </w:r>
    </w:p>
    <w:p w:rsidR="00D71A81" w:rsidRPr="00D71A81" w:rsidRDefault="00D71A81" w:rsidP="00D71A81">
      <w:pPr>
        <w:numPr>
          <w:ilvl w:val="0"/>
          <w:numId w:val="34"/>
        </w:numPr>
        <w:shd w:val="clear" w:color="auto" w:fill="FFFFFF"/>
        <w:tabs>
          <w:tab w:val="right" w:pos="426"/>
        </w:tabs>
        <w:suppressAutoHyphens/>
        <w:rPr>
          <w:noProof w:val="0"/>
          <w:lang w:eastAsia="ru-RU"/>
        </w:rPr>
      </w:pPr>
      <w:r w:rsidRPr="00D71A81">
        <w:rPr>
          <w:noProof w:val="0"/>
          <w:lang w:eastAsia="ru-RU"/>
        </w:rPr>
        <w:t>Pentru mai multe loturi;</w:t>
      </w:r>
    </w:p>
    <w:p w:rsidR="00D71A81" w:rsidRPr="00D71A81" w:rsidRDefault="00D71A81" w:rsidP="00D71A81">
      <w:pPr>
        <w:numPr>
          <w:ilvl w:val="0"/>
          <w:numId w:val="34"/>
        </w:numPr>
        <w:shd w:val="clear" w:color="auto" w:fill="FFFFFF"/>
        <w:tabs>
          <w:tab w:val="right" w:pos="426"/>
        </w:tabs>
        <w:suppressAutoHyphens/>
        <w:rPr>
          <w:noProof w:val="0"/>
          <w:lang w:eastAsia="ru-RU"/>
        </w:rPr>
      </w:pPr>
      <w:r w:rsidRPr="00D71A81">
        <w:rPr>
          <w:noProof w:val="0"/>
          <w:lang w:eastAsia="ru-RU"/>
        </w:rPr>
        <w:t>Pentru toate loturile;</w:t>
      </w:r>
    </w:p>
    <w:p w:rsidR="00D71A81" w:rsidRPr="00D71A81" w:rsidRDefault="00D71A81" w:rsidP="00D71A81">
      <w:pPr>
        <w:numPr>
          <w:ilvl w:val="0"/>
          <w:numId w:val="34"/>
        </w:numPr>
        <w:shd w:val="clear" w:color="auto" w:fill="FFFFFF"/>
        <w:tabs>
          <w:tab w:val="right" w:pos="426"/>
        </w:tabs>
        <w:suppressAutoHyphens/>
        <w:rPr>
          <w:noProof w:val="0"/>
          <w:lang w:eastAsia="ru-RU"/>
        </w:rPr>
      </w:pPr>
      <w:r w:rsidRPr="00D71A81">
        <w:rPr>
          <w:noProof w:val="0"/>
          <w:lang w:eastAsia="ru-RU"/>
        </w:rPr>
        <w:t>Alte limitări privind numărul de loturi care pot fi atribuite aceluiași ofertant___________</w:t>
      </w:r>
    </w:p>
    <w:p w:rsidR="00D71A81" w:rsidRPr="00D71A81" w:rsidRDefault="00D71A81" w:rsidP="00D71A81">
      <w:pPr>
        <w:numPr>
          <w:ilvl w:val="0"/>
          <w:numId w:val="33"/>
        </w:numPr>
        <w:shd w:val="clear" w:color="auto" w:fill="FFFFFF"/>
        <w:tabs>
          <w:tab w:val="right" w:pos="426"/>
        </w:tabs>
        <w:suppressAutoHyphens/>
        <w:spacing w:before="120"/>
        <w:ind w:left="0" w:firstLine="0"/>
        <w:rPr>
          <w:b/>
          <w:noProof w:val="0"/>
          <w:lang w:eastAsia="ru-RU"/>
        </w:rPr>
      </w:pPr>
      <w:r w:rsidRPr="00D71A81">
        <w:rPr>
          <w:b/>
          <w:noProof w:val="0"/>
          <w:lang w:eastAsia="ru-RU"/>
        </w:rPr>
        <w:t>Admiterea sau interzicerea ofertelor alternative: ____nu se admite______________</w:t>
      </w:r>
    </w:p>
    <w:p w:rsidR="00D71A81" w:rsidRPr="00D71A81" w:rsidRDefault="00D71A81" w:rsidP="00D71A81">
      <w:pPr>
        <w:shd w:val="clear" w:color="auto" w:fill="FFFFFF"/>
        <w:tabs>
          <w:tab w:val="right" w:pos="426"/>
        </w:tabs>
        <w:suppressAutoHyphens/>
        <w:ind w:left="6206"/>
        <w:rPr>
          <w:noProof w:val="0"/>
          <w:sz w:val="20"/>
          <w:lang w:eastAsia="ru-RU"/>
        </w:rPr>
      </w:pPr>
      <w:r w:rsidRPr="00D71A81">
        <w:rPr>
          <w:noProof w:val="0"/>
          <w:sz w:val="20"/>
          <w:lang w:eastAsia="ru-RU"/>
        </w:rPr>
        <w:t>(indicați se admite sau nu se admite)</w:t>
      </w:r>
    </w:p>
    <w:p w:rsidR="00D71A81" w:rsidRPr="00D71A81" w:rsidRDefault="00D71A81" w:rsidP="00D71A81">
      <w:pPr>
        <w:numPr>
          <w:ilvl w:val="0"/>
          <w:numId w:val="33"/>
        </w:numPr>
        <w:shd w:val="clear" w:color="auto" w:fill="FFFFFF"/>
        <w:tabs>
          <w:tab w:val="left" w:pos="0"/>
          <w:tab w:val="left" w:pos="284"/>
          <w:tab w:val="left" w:pos="426"/>
        </w:tabs>
        <w:suppressAutoHyphens/>
        <w:spacing w:before="120"/>
        <w:ind w:left="284" w:hanging="284"/>
        <w:rPr>
          <w:b/>
          <w:noProof w:val="0"/>
          <w:lang w:eastAsia="ru-RU"/>
        </w:rPr>
      </w:pPr>
      <w:r w:rsidRPr="00D71A81">
        <w:rPr>
          <w:b/>
          <w:noProof w:val="0"/>
          <w:lang w:eastAsia="ru-RU"/>
        </w:rPr>
        <w:t>Termenii și condițiile de prestare/executare solicitați: __</w:t>
      </w:r>
      <w:r w:rsidRPr="00D71A81">
        <w:rPr>
          <w:noProof w:val="0"/>
        </w:rPr>
        <w:t xml:space="preserve"> lucrările se vor efectua conform condițiilor contractuale pîna la data de 31.12.202</w:t>
      </w:r>
      <w:r w:rsidRPr="00D71A81">
        <w:rPr>
          <w:noProof w:val="0"/>
          <w:lang w:val="en-US"/>
        </w:rPr>
        <w:t>3</w:t>
      </w:r>
      <w:r w:rsidRPr="00D71A81">
        <w:rPr>
          <w:b/>
          <w:noProof w:val="0"/>
          <w:lang w:eastAsia="ru-RU"/>
        </w:rPr>
        <w:t xml:space="preserve"> </w:t>
      </w:r>
    </w:p>
    <w:p w:rsidR="00D71A81" w:rsidRPr="00D71A81" w:rsidRDefault="00D71A81" w:rsidP="00D71A81">
      <w:pPr>
        <w:numPr>
          <w:ilvl w:val="0"/>
          <w:numId w:val="33"/>
        </w:numPr>
        <w:shd w:val="clear" w:color="auto" w:fill="FFFFFF"/>
        <w:tabs>
          <w:tab w:val="left" w:pos="0"/>
          <w:tab w:val="left" w:pos="284"/>
          <w:tab w:val="left" w:pos="426"/>
        </w:tabs>
        <w:suppressAutoHyphens/>
        <w:spacing w:before="120"/>
        <w:ind w:left="284" w:hanging="284"/>
        <w:rPr>
          <w:b/>
          <w:noProof w:val="0"/>
          <w:lang w:eastAsia="ru-RU"/>
        </w:rPr>
      </w:pPr>
      <w:r w:rsidRPr="00D71A81">
        <w:rPr>
          <w:b/>
          <w:noProof w:val="0"/>
          <w:lang w:eastAsia="ru-RU"/>
        </w:rPr>
        <w:t>Termenul de valabilitate a contractului:__pina la 31.12.202</w:t>
      </w:r>
      <w:r w:rsidRPr="00D71A81">
        <w:rPr>
          <w:b/>
          <w:noProof w:val="0"/>
          <w:lang w:val="en-US" w:eastAsia="ru-RU"/>
        </w:rPr>
        <w:t>3</w:t>
      </w:r>
      <w:r w:rsidRPr="00D71A81">
        <w:rPr>
          <w:b/>
          <w:noProof w:val="0"/>
          <w:lang w:eastAsia="ru-RU"/>
        </w:rPr>
        <w:t>______________________</w:t>
      </w:r>
    </w:p>
    <w:p w:rsidR="00D71A81" w:rsidRPr="00D71A81" w:rsidRDefault="00D71A81" w:rsidP="00D71A81">
      <w:pPr>
        <w:numPr>
          <w:ilvl w:val="0"/>
          <w:numId w:val="33"/>
        </w:numPr>
        <w:tabs>
          <w:tab w:val="right" w:pos="426"/>
        </w:tabs>
        <w:suppressAutoHyphens/>
        <w:spacing w:before="120"/>
        <w:ind w:left="360"/>
        <w:rPr>
          <w:b/>
          <w:noProof w:val="0"/>
          <w:lang w:eastAsia="ru-RU"/>
        </w:rPr>
      </w:pPr>
      <w:r w:rsidRPr="00D71A81">
        <w:rPr>
          <w:b/>
          <w:noProof w:val="0"/>
          <w:lang w:eastAsia="ru-RU"/>
        </w:rPr>
        <w:lastRenderedPageBreak/>
        <w:t>Contract de achiziție rezervat atelierelor protejate sau că acesta poate fi executat numai în cadrul unor programe de angajare protejată (după caz): ____nu se aplica_________</w:t>
      </w:r>
    </w:p>
    <w:p w:rsidR="00D71A81" w:rsidRPr="00D71A81" w:rsidRDefault="00D71A81" w:rsidP="00D71A81">
      <w:pPr>
        <w:shd w:val="clear" w:color="auto" w:fill="FFFFFF"/>
        <w:tabs>
          <w:tab w:val="right" w:pos="426"/>
        </w:tabs>
        <w:suppressAutoHyphens/>
        <w:ind w:left="7560" w:hanging="630"/>
        <w:contextualSpacing/>
        <w:rPr>
          <w:noProof w:val="0"/>
          <w:sz w:val="20"/>
          <w:lang w:eastAsia="ru-RU"/>
        </w:rPr>
      </w:pPr>
      <w:r w:rsidRPr="00D71A81">
        <w:rPr>
          <w:noProof w:val="0"/>
          <w:sz w:val="20"/>
          <w:lang w:eastAsia="ru-RU"/>
        </w:rPr>
        <w:t>(indicați da sau nu)</w:t>
      </w:r>
    </w:p>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Prestarea serviciului este rezervată unei anumite profesii în temeiul unor legisau al unor acte administrative (după caz): ______nu se aplica_________________________</w:t>
      </w:r>
    </w:p>
    <w:p w:rsidR="00D71A81" w:rsidRPr="00D71A81" w:rsidRDefault="00D71A81" w:rsidP="00D71A81">
      <w:pPr>
        <w:shd w:val="clear" w:color="auto" w:fill="FFFFFF"/>
        <w:tabs>
          <w:tab w:val="right" w:pos="426"/>
        </w:tabs>
        <w:suppressAutoHyphens/>
        <w:contextualSpacing/>
        <w:jc w:val="center"/>
        <w:rPr>
          <w:noProof w:val="0"/>
          <w:sz w:val="20"/>
          <w:lang w:eastAsia="ru-RU"/>
        </w:rPr>
      </w:pPr>
      <w:r w:rsidRPr="00D71A81">
        <w:rPr>
          <w:noProof w:val="0"/>
          <w:sz w:val="20"/>
          <w:lang w:eastAsia="ru-RU"/>
        </w:rPr>
        <w:t>(se menționează respectivele legi și acte administrative)</w:t>
      </w:r>
    </w:p>
    <w:p w:rsidR="00D71A81" w:rsidRPr="00D71A81" w:rsidRDefault="00D71A81" w:rsidP="00D71A81">
      <w:pPr>
        <w:numPr>
          <w:ilvl w:val="0"/>
          <w:numId w:val="33"/>
        </w:numPr>
        <w:shd w:val="clear" w:color="auto" w:fill="FFFFFF"/>
        <w:tabs>
          <w:tab w:val="right" w:pos="426"/>
        </w:tabs>
        <w:suppressAutoHyphens/>
        <w:spacing w:before="120"/>
        <w:ind w:left="360"/>
        <w:jc w:val="both"/>
        <w:rPr>
          <w:b/>
          <w:noProof w:val="0"/>
          <w:lang w:eastAsia="ru-RU"/>
        </w:rPr>
      </w:pPr>
      <w:r w:rsidRPr="00D71A81">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p w:rsidR="00D71A81" w:rsidRPr="00D71A81" w:rsidRDefault="00D71A81" w:rsidP="00D71A81">
      <w:pPr>
        <w:tabs>
          <w:tab w:val="left" w:pos="8160"/>
        </w:tabs>
        <w:suppressAutoHyphens/>
        <w:rPr>
          <w:noProof w:val="0"/>
        </w:rPr>
      </w:pPr>
    </w:p>
    <w:p w:rsidR="00D71A81" w:rsidRPr="00D71A81" w:rsidRDefault="00D71A81" w:rsidP="00D71A81">
      <w:pPr>
        <w:tabs>
          <w:tab w:val="left" w:pos="8160"/>
        </w:tabs>
        <w:suppressAutoHyphens/>
        <w:rPr>
          <w:noProof w:val="0"/>
        </w:rPr>
      </w:pPr>
    </w:p>
    <w:tbl>
      <w:tblPr>
        <w:tblW w:w="94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3767"/>
        <w:gridCol w:w="3526"/>
        <w:gridCol w:w="1618"/>
      </w:tblGrid>
      <w:tr w:rsidR="00D71A81" w:rsidRPr="00D71A81" w:rsidTr="001B0D3C">
        <w:tc>
          <w:tcPr>
            <w:tcW w:w="575" w:type="dxa"/>
            <w:shd w:val="clear" w:color="auto" w:fill="auto"/>
          </w:tcPr>
          <w:p w:rsidR="00D71A81" w:rsidRPr="00D71A81" w:rsidRDefault="00D71A81" w:rsidP="00D71A81">
            <w:pPr>
              <w:shd w:val="clear" w:color="auto" w:fill="FFFFFF"/>
              <w:tabs>
                <w:tab w:val="left" w:pos="612"/>
              </w:tabs>
              <w:suppressAutoHyphens/>
              <w:spacing w:before="120" w:after="120"/>
              <w:jc w:val="center"/>
              <w:rPr>
                <w:b/>
                <w:iCs/>
                <w:noProof w:val="0"/>
                <w:sz w:val="20"/>
                <w:szCs w:val="20"/>
                <w:lang w:eastAsia="ru-RU"/>
              </w:rPr>
            </w:pPr>
            <w:r w:rsidRPr="00D71A81">
              <w:rPr>
                <w:b/>
                <w:iCs/>
                <w:noProof w:val="0"/>
                <w:sz w:val="20"/>
                <w:szCs w:val="20"/>
                <w:lang w:eastAsia="ru-RU"/>
              </w:rPr>
              <w:t>Nr. d/o</w:t>
            </w:r>
          </w:p>
        </w:tc>
        <w:tc>
          <w:tcPr>
            <w:tcW w:w="3767" w:type="dxa"/>
            <w:shd w:val="clear" w:color="auto" w:fill="auto"/>
            <w:vAlign w:val="center"/>
          </w:tcPr>
          <w:p w:rsidR="00D71A81" w:rsidRPr="00D71A81" w:rsidRDefault="00D71A81" w:rsidP="00D71A81">
            <w:pPr>
              <w:shd w:val="clear" w:color="auto" w:fill="FFFFFF"/>
              <w:tabs>
                <w:tab w:val="left" w:pos="612"/>
              </w:tabs>
              <w:suppressAutoHyphens/>
              <w:spacing w:before="120" w:after="120"/>
              <w:jc w:val="center"/>
              <w:rPr>
                <w:b/>
                <w:iCs/>
                <w:noProof w:val="0"/>
                <w:sz w:val="20"/>
                <w:szCs w:val="20"/>
                <w:lang w:eastAsia="ru-RU"/>
              </w:rPr>
            </w:pPr>
            <w:r w:rsidRPr="00D71A81">
              <w:rPr>
                <w:b/>
                <w:iCs/>
                <w:noProof w:val="0"/>
                <w:sz w:val="20"/>
                <w:szCs w:val="20"/>
                <w:lang w:eastAsia="ru-RU"/>
              </w:rPr>
              <w:t>Descrierea criteriului/cerinței</w:t>
            </w:r>
          </w:p>
        </w:tc>
        <w:tc>
          <w:tcPr>
            <w:tcW w:w="3526" w:type="dxa"/>
            <w:shd w:val="clear" w:color="auto" w:fill="auto"/>
          </w:tcPr>
          <w:p w:rsidR="00D71A81" w:rsidRPr="00D71A81" w:rsidRDefault="00D71A81" w:rsidP="00D71A81">
            <w:pPr>
              <w:shd w:val="clear" w:color="auto" w:fill="FFFFFF"/>
              <w:tabs>
                <w:tab w:val="left" w:pos="612"/>
              </w:tabs>
              <w:suppressAutoHyphens/>
              <w:spacing w:before="120" w:after="120"/>
              <w:rPr>
                <w:b/>
                <w:iCs/>
                <w:noProof w:val="0"/>
                <w:sz w:val="20"/>
                <w:szCs w:val="20"/>
                <w:lang w:eastAsia="ru-RU"/>
              </w:rPr>
            </w:pPr>
            <w:r w:rsidRPr="00D71A81">
              <w:rPr>
                <w:b/>
                <w:iCs/>
                <w:noProof w:val="0"/>
                <w:sz w:val="20"/>
                <w:szCs w:val="20"/>
                <w:lang w:eastAsia="ru-RU"/>
              </w:rPr>
              <w:t>Mod de demonstrare a îndeplinirii criteriului/cerinței:</w:t>
            </w:r>
          </w:p>
        </w:tc>
        <w:tc>
          <w:tcPr>
            <w:tcW w:w="1618" w:type="dxa"/>
            <w:shd w:val="clear" w:color="auto" w:fill="auto"/>
          </w:tcPr>
          <w:p w:rsidR="00D71A81" w:rsidRPr="00D71A81" w:rsidRDefault="00D71A81" w:rsidP="00D71A81">
            <w:pPr>
              <w:shd w:val="clear" w:color="auto" w:fill="FFFFFF"/>
              <w:tabs>
                <w:tab w:val="left" w:pos="612"/>
              </w:tabs>
              <w:suppressAutoHyphens/>
              <w:spacing w:before="120" w:after="120"/>
              <w:jc w:val="center"/>
              <w:rPr>
                <w:b/>
                <w:iCs/>
                <w:noProof w:val="0"/>
                <w:sz w:val="20"/>
                <w:szCs w:val="20"/>
                <w:lang w:eastAsia="ru-RU"/>
              </w:rPr>
            </w:pPr>
            <w:r w:rsidRPr="00D71A81">
              <w:rPr>
                <w:b/>
                <w:iCs/>
                <w:noProof w:val="0"/>
                <w:sz w:val="20"/>
                <w:szCs w:val="20"/>
                <w:lang w:eastAsia="ru-RU"/>
              </w:rPr>
              <w:t>Nivelul minim/</w:t>
            </w:r>
            <w:r w:rsidRPr="00D71A81">
              <w:rPr>
                <w:b/>
                <w:iCs/>
                <w:noProof w:val="0"/>
                <w:sz w:val="20"/>
                <w:szCs w:val="20"/>
                <w:lang w:eastAsia="ru-RU"/>
              </w:rPr>
              <w:br/>
              <w:t>Obligativitatea</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14"/>
              <w:ind w:left="107"/>
              <w:rPr>
                <w:noProof w:val="0"/>
                <w:lang w:val="ru-RU"/>
              </w:rPr>
            </w:pPr>
            <w:r w:rsidRPr="00D71A81">
              <w:rPr>
                <w:noProof w:val="0"/>
                <w:sz w:val="22"/>
                <w:szCs w:val="22"/>
                <w:lang w:val="ru-RU"/>
              </w:rPr>
              <w:t>1</w:t>
            </w:r>
          </w:p>
        </w:tc>
        <w:tc>
          <w:tcPr>
            <w:tcW w:w="3767" w:type="dxa"/>
            <w:shd w:val="clear" w:color="auto" w:fill="auto"/>
          </w:tcPr>
          <w:p w:rsidR="00D71A81" w:rsidRPr="00D71A81" w:rsidRDefault="00D71A81" w:rsidP="00D71A81">
            <w:pPr>
              <w:widowControl w:val="0"/>
              <w:autoSpaceDE w:val="0"/>
              <w:autoSpaceDN w:val="0"/>
              <w:spacing w:before="112"/>
              <w:ind w:right="-14"/>
              <w:rPr>
                <w:noProof w:val="0"/>
              </w:rPr>
            </w:pPr>
            <w:r w:rsidRPr="00D71A81">
              <w:rPr>
                <w:noProof w:val="0"/>
                <w:szCs w:val="22"/>
              </w:rPr>
              <w:t>DUAE</w:t>
            </w:r>
          </w:p>
        </w:tc>
        <w:tc>
          <w:tcPr>
            <w:tcW w:w="3526" w:type="dxa"/>
            <w:shd w:val="clear" w:color="auto" w:fill="auto"/>
          </w:tcPr>
          <w:p w:rsidR="00D71A81" w:rsidRPr="00D71A81" w:rsidRDefault="00D71A81" w:rsidP="00D71A81">
            <w:pPr>
              <w:widowControl w:val="0"/>
              <w:autoSpaceDE w:val="0"/>
              <w:autoSpaceDN w:val="0"/>
              <w:spacing w:before="112"/>
              <w:ind w:left="-60" w:right="-32"/>
              <w:rPr>
                <w:noProof w:val="0"/>
              </w:rPr>
            </w:pPr>
            <w:r w:rsidRPr="00D71A81">
              <w:rPr>
                <w:noProof w:val="0"/>
                <w:szCs w:val="22"/>
              </w:rPr>
              <w:t>Semnat electronic de către</w:t>
            </w:r>
            <w:r w:rsidRPr="00D71A81">
              <w:rPr>
                <w:noProof w:val="0"/>
                <w:spacing w:val="-58"/>
                <w:szCs w:val="22"/>
              </w:rPr>
              <w:t xml:space="preserve"> </w:t>
            </w:r>
            <w:r w:rsidRPr="00D71A81">
              <w:rPr>
                <w:noProof w:val="0"/>
                <w:szCs w:val="22"/>
              </w:rPr>
              <w:t>operatorul</w:t>
            </w:r>
            <w:r w:rsidRPr="00D71A81">
              <w:rPr>
                <w:noProof w:val="0"/>
                <w:spacing w:val="-1"/>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12"/>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16"/>
              <w:ind w:left="107"/>
              <w:rPr>
                <w:noProof w:val="0"/>
              </w:rPr>
            </w:pPr>
            <w:r w:rsidRPr="00D71A81">
              <w:rPr>
                <w:noProof w:val="0"/>
                <w:sz w:val="22"/>
                <w:szCs w:val="22"/>
              </w:rPr>
              <w:t>2</w:t>
            </w:r>
          </w:p>
        </w:tc>
        <w:tc>
          <w:tcPr>
            <w:tcW w:w="3767" w:type="dxa"/>
            <w:shd w:val="clear" w:color="auto" w:fill="auto"/>
          </w:tcPr>
          <w:p w:rsidR="00D71A81" w:rsidRPr="00D71A81" w:rsidRDefault="00D71A81" w:rsidP="00D71A81">
            <w:pPr>
              <w:widowControl w:val="0"/>
              <w:autoSpaceDE w:val="0"/>
              <w:autoSpaceDN w:val="0"/>
              <w:spacing w:before="116"/>
              <w:ind w:right="-14"/>
              <w:rPr>
                <w:noProof w:val="0"/>
              </w:rPr>
            </w:pPr>
            <w:r w:rsidRPr="00D71A81">
              <w:rPr>
                <w:noProof w:val="0"/>
                <w:sz w:val="22"/>
                <w:szCs w:val="22"/>
              </w:rPr>
              <w:t>Cerere</w:t>
            </w:r>
            <w:r w:rsidRPr="00D71A81">
              <w:rPr>
                <w:noProof w:val="0"/>
                <w:spacing w:val="-1"/>
                <w:sz w:val="22"/>
                <w:szCs w:val="22"/>
              </w:rPr>
              <w:t xml:space="preserve"> </w:t>
            </w:r>
            <w:r w:rsidRPr="00D71A81">
              <w:rPr>
                <w:noProof w:val="0"/>
                <w:sz w:val="22"/>
                <w:szCs w:val="22"/>
              </w:rPr>
              <w:t>de</w:t>
            </w:r>
            <w:r w:rsidRPr="00D71A81">
              <w:rPr>
                <w:noProof w:val="0"/>
                <w:spacing w:val="-2"/>
                <w:sz w:val="22"/>
                <w:szCs w:val="22"/>
              </w:rPr>
              <w:t xml:space="preserve"> </w:t>
            </w:r>
            <w:r w:rsidRPr="00D71A81">
              <w:rPr>
                <w:noProof w:val="0"/>
                <w:sz w:val="22"/>
                <w:szCs w:val="22"/>
              </w:rPr>
              <w:t>participare</w:t>
            </w:r>
          </w:p>
        </w:tc>
        <w:tc>
          <w:tcPr>
            <w:tcW w:w="3526" w:type="dxa"/>
            <w:shd w:val="clear" w:color="auto" w:fill="auto"/>
          </w:tcPr>
          <w:p w:rsidR="00D71A81" w:rsidRPr="00D71A81" w:rsidRDefault="00D71A81" w:rsidP="00D71A81">
            <w:pPr>
              <w:widowControl w:val="0"/>
              <w:autoSpaceDE w:val="0"/>
              <w:autoSpaceDN w:val="0"/>
              <w:spacing w:before="114"/>
              <w:ind w:left="-60" w:right="-32"/>
              <w:jc w:val="both"/>
              <w:rPr>
                <w:noProof w:val="0"/>
              </w:rPr>
            </w:pPr>
            <w:r w:rsidRPr="00D71A81">
              <w:rPr>
                <w:noProof w:val="0"/>
                <w:szCs w:val="22"/>
              </w:rPr>
              <w:t>Anexa nr.7 din documentația</w:t>
            </w:r>
            <w:r w:rsidRPr="00D71A81">
              <w:rPr>
                <w:noProof w:val="0"/>
                <w:spacing w:val="1"/>
                <w:szCs w:val="22"/>
              </w:rPr>
              <w:t xml:space="preserve"> </w:t>
            </w:r>
            <w:r w:rsidRPr="00D71A81">
              <w:rPr>
                <w:noProof w:val="0"/>
                <w:szCs w:val="22"/>
              </w:rPr>
              <w:t>standart, semnat electronic de</w:t>
            </w:r>
            <w:r w:rsidRPr="00D71A81">
              <w:rPr>
                <w:noProof w:val="0"/>
                <w:spacing w:val="-58"/>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16"/>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13"/>
              <w:ind w:left="107"/>
              <w:rPr>
                <w:noProof w:val="0"/>
              </w:rPr>
            </w:pPr>
            <w:r w:rsidRPr="00D71A81">
              <w:rPr>
                <w:noProof w:val="0"/>
                <w:sz w:val="22"/>
                <w:szCs w:val="22"/>
              </w:rPr>
              <w:t>3</w:t>
            </w:r>
          </w:p>
        </w:tc>
        <w:tc>
          <w:tcPr>
            <w:tcW w:w="3767" w:type="dxa"/>
            <w:shd w:val="clear" w:color="auto" w:fill="auto"/>
          </w:tcPr>
          <w:p w:rsidR="00D71A81" w:rsidRPr="00D71A81" w:rsidRDefault="00D71A81" w:rsidP="00D71A81">
            <w:pPr>
              <w:widowControl w:val="0"/>
              <w:autoSpaceDE w:val="0"/>
              <w:autoSpaceDN w:val="0"/>
              <w:spacing w:before="113"/>
              <w:ind w:right="-14"/>
              <w:rPr>
                <w:noProof w:val="0"/>
              </w:rPr>
            </w:pPr>
            <w:r w:rsidRPr="00D71A81">
              <w:rPr>
                <w:noProof w:val="0"/>
                <w:sz w:val="22"/>
                <w:szCs w:val="22"/>
              </w:rPr>
              <w:t>Declarație</w:t>
            </w:r>
            <w:r w:rsidRPr="00D71A81">
              <w:rPr>
                <w:noProof w:val="0"/>
                <w:spacing w:val="-5"/>
                <w:sz w:val="22"/>
                <w:szCs w:val="22"/>
              </w:rPr>
              <w:t xml:space="preserve"> </w:t>
            </w:r>
            <w:r w:rsidRPr="00D71A81">
              <w:rPr>
                <w:noProof w:val="0"/>
                <w:sz w:val="22"/>
                <w:szCs w:val="22"/>
              </w:rPr>
              <w:t>privind</w:t>
            </w:r>
            <w:r w:rsidRPr="00D71A81">
              <w:rPr>
                <w:noProof w:val="0"/>
                <w:spacing w:val="-1"/>
                <w:sz w:val="22"/>
                <w:szCs w:val="22"/>
              </w:rPr>
              <w:t xml:space="preserve"> </w:t>
            </w:r>
            <w:r w:rsidRPr="00D71A81">
              <w:rPr>
                <w:noProof w:val="0"/>
                <w:sz w:val="22"/>
                <w:szCs w:val="22"/>
              </w:rPr>
              <w:t>valabilitatea</w:t>
            </w:r>
            <w:r w:rsidRPr="00D71A81">
              <w:rPr>
                <w:noProof w:val="0"/>
                <w:spacing w:val="-5"/>
                <w:sz w:val="22"/>
                <w:szCs w:val="22"/>
              </w:rPr>
              <w:t xml:space="preserve"> </w:t>
            </w:r>
            <w:r w:rsidRPr="00D71A81">
              <w:rPr>
                <w:noProof w:val="0"/>
                <w:sz w:val="22"/>
                <w:szCs w:val="22"/>
              </w:rPr>
              <w:t>ofertei</w:t>
            </w:r>
          </w:p>
        </w:tc>
        <w:tc>
          <w:tcPr>
            <w:tcW w:w="3526" w:type="dxa"/>
            <w:shd w:val="clear" w:color="auto" w:fill="auto"/>
          </w:tcPr>
          <w:p w:rsidR="00D71A81" w:rsidRPr="00D71A81" w:rsidRDefault="00D71A81" w:rsidP="00D71A81">
            <w:pPr>
              <w:widowControl w:val="0"/>
              <w:autoSpaceDE w:val="0"/>
              <w:autoSpaceDN w:val="0"/>
              <w:spacing w:before="111"/>
              <w:ind w:left="-60" w:right="-32"/>
              <w:jc w:val="both"/>
              <w:rPr>
                <w:noProof w:val="0"/>
              </w:rPr>
            </w:pPr>
            <w:r w:rsidRPr="00D71A81">
              <w:rPr>
                <w:noProof w:val="0"/>
                <w:szCs w:val="22"/>
              </w:rPr>
              <w:t>Anexa nr.8 din documentația</w:t>
            </w:r>
            <w:r w:rsidRPr="00D71A81">
              <w:rPr>
                <w:noProof w:val="0"/>
                <w:spacing w:val="1"/>
                <w:szCs w:val="22"/>
              </w:rPr>
              <w:t xml:space="preserve"> </w:t>
            </w:r>
            <w:r w:rsidRPr="00D71A81">
              <w:rPr>
                <w:noProof w:val="0"/>
                <w:szCs w:val="22"/>
              </w:rPr>
              <w:t>standart, semnat electronic de</w:t>
            </w:r>
            <w:r w:rsidRPr="00D71A81">
              <w:rPr>
                <w:noProof w:val="0"/>
                <w:spacing w:val="-58"/>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13"/>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10"/>
              <w:ind w:left="107"/>
              <w:rPr>
                <w:noProof w:val="0"/>
              </w:rPr>
            </w:pPr>
            <w:r w:rsidRPr="00D71A81">
              <w:rPr>
                <w:noProof w:val="0"/>
                <w:sz w:val="22"/>
                <w:szCs w:val="22"/>
              </w:rPr>
              <w:t>4</w:t>
            </w:r>
          </w:p>
        </w:tc>
        <w:tc>
          <w:tcPr>
            <w:tcW w:w="3767" w:type="dxa"/>
            <w:shd w:val="clear" w:color="auto" w:fill="auto"/>
          </w:tcPr>
          <w:p w:rsidR="00D71A81" w:rsidRPr="00D71A81" w:rsidRDefault="00D71A81" w:rsidP="00D71A81">
            <w:pPr>
              <w:widowControl w:val="0"/>
              <w:autoSpaceDE w:val="0"/>
              <w:autoSpaceDN w:val="0"/>
              <w:spacing w:before="110"/>
              <w:ind w:right="-14"/>
              <w:rPr>
                <w:noProof w:val="0"/>
              </w:rPr>
            </w:pPr>
            <w:r w:rsidRPr="00D71A81">
              <w:rPr>
                <w:noProof w:val="0"/>
                <w:sz w:val="22"/>
                <w:szCs w:val="22"/>
              </w:rPr>
              <w:t>Scrisoare de garanție bancară p/u</w:t>
            </w:r>
            <w:r w:rsidRPr="00D71A81">
              <w:rPr>
                <w:noProof w:val="0"/>
                <w:spacing w:val="1"/>
                <w:sz w:val="22"/>
                <w:szCs w:val="22"/>
              </w:rPr>
              <w:t xml:space="preserve"> </w:t>
            </w:r>
            <w:r w:rsidRPr="00D71A81">
              <w:rPr>
                <w:noProof w:val="0"/>
                <w:sz w:val="22"/>
                <w:szCs w:val="22"/>
              </w:rPr>
              <w:t>participare</w:t>
            </w:r>
            <w:r w:rsidRPr="00D71A81">
              <w:rPr>
                <w:noProof w:val="0"/>
                <w:spacing w:val="-1"/>
                <w:sz w:val="22"/>
                <w:szCs w:val="22"/>
              </w:rPr>
              <w:t xml:space="preserve"> </w:t>
            </w:r>
            <w:r w:rsidRPr="00D71A81">
              <w:rPr>
                <w:noProof w:val="0"/>
                <w:sz w:val="22"/>
                <w:szCs w:val="22"/>
              </w:rPr>
              <w:t>cu</w:t>
            </w:r>
            <w:r w:rsidRPr="00D71A81">
              <w:rPr>
                <w:noProof w:val="0"/>
                <w:spacing w:val="-1"/>
                <w:sz w:val="22"/>
                <w:szCs w:val="22"/>
              </w:rPr>
              <w:t xml:space="preserve"> </w:t>
            </w:r>
            <w:r w:rsidRPr="00D71A81">
              <w:rPr>
                <w:noProof w:val="0"/>
                <w:sz w:val="22"/>
                <w:szCs w:val="22"/>
              </w:rPr>
              <w:t>ofertă</w:t>
            </w:r>
            <w:r w:rsidRPr="00D71A81">
              <w:rPr>
                <w:noProof w:val="0"/>
                <w:spacing w:val="-2"/>
                <w:sz w:val="22"/>
                <w:szCs w:val="22"/>
              </w:rPr>
              <w:t xml:space="preserve"> </w:t>
            </w:r>
            <w:r w:rsidRPr="00D71A81">
              <w:rPr>
                <w:noProof w:val="0"/>
                <w:sz w:val="22"/>
                <w:szCs w:val="22"/>
              </w:rPr>
              <w:t>la</w:t>
            </w:r>
            <w:r w:rsidRPr="00D71A81">
              <w:rPr>
                <w:noProof w:val="0"/>
                <w:spacing w:val="-1"/>
                <w:sz w:val="22"/>
                <w:szCs w:val="22"/>
              </w:rPr>
              <w:t xml:space="preserve"> </w:t>
            </w:r>
            <w:r w:rsidRPr="00D71A81">
              <w:rPr>
                <w:noProof w:val="0"/>
                <w:sz w:val="22"/>
                <w:szCs w:val="22"/>
              </w:rPr>
              <w:t>procedura</w:t>
            </w:r>
            <w:r w:rsidRPr="00D71A81">
              <w:rPr>
                <w:noProof w:val="0"/>
                <w:spacing w:val="-3"/>
                <w:sz w:val="22"/>
                <w:szCs w:val="22"/>
              </w:rPr>
              <w:t xml:space="preserve"> </w:t>
            </w:r>
            <w:r w:rsidRPr="00D71A81">
              <w:rPr>
                <w:noProof w:val="0"/>
                <w:sz w:val="22"/>
                <w:szCs w:val="22"/>
              </w:rPr>
              <w:t>de</w:t>
            </w:r>
          </w:p>
          <w:p w:rsidR="00D71A81" w:rsidRPr="00D71A81" w:rsidRDefault="00D71A81" w:rsidP="00D71A81">
            <w:pPr>
              <w:widowControl w:val="0"/>
              <w:autoSpaceDE w:val="0"/>
              <w:autoSpaceDN w:val="0"/>
              <w:spacing w:line="251" w:lineRule="exact"/>
              <w:ind w:right="-14"/>
              <w:rPr>
                <w:noProof w:val="0"/>
              </w:rPr>
            </w:pPr>
            <w:r w:rsidRPr="00D71A81">
              <w:rPr>
                <w:noProof w:val="0"/>
                <w:sz w:val="22"/>
                <w:szCs w:val="22"/>
              </w:rPr>
              <w:t>atribuire</w:t>
            </w:r>
            <w:r w:rsidRPr="00D71A81">
              <w:rPr>
                <w:noProof w:val="0"/>
                <w:spacing w:val="-4"/>
                <w:sz w:val="22"/>
                <w:szCs w:val="22"/>
              </w:rPr>
              <w:t xml:space="preserve"> </w:t>
            </w:r>
            <w:r w:rsidRPr="00D71A81">
              <w:rPr>
                <w:noProof w:val="0"/>
                <w:sz w:val="22"/>
                <w:szCs w:val="22"/>
              </w:rPr>
              <w:t>a</w:t>
            </w:r>
            <w:r w:rsidRPr="00D71A81">
              <w:rPr>
                <w:noProof w:val="0"/>
                <w:spacing w:val="-2"/>
                <w:sz w:val="22"/>
                <w:szCs w:val="22"/>
              </w:rPr>
              <w:t xml:space="preserve"> </w:t>
            </w:r>
            <w:r w:rsidRPr="00D71A81">
              <w:rPr>
                <w:noProof w:val="0"/>
                <w:sz w:val="22"/>
                <w:szCs w:val="22"/>
              </w:rPr>
              <w:t>contractului</w:t>
            </w:r>
            <w:r w:rsidRPr="00D71A81">
              <w:rPr>
                <w:noProof w:val="0"/>
                <w:spacing w:val="-1"/>
                <w:sz w:val="22"/>
                <w:szCs w:val="22"/>
              </w:rPr>
              <w:t xml:space="preserve"> </w:t>
            </w:r>
            <w:r w:rsidRPr="00D71A81">
              <w:rPr>
                <w:noProof w:val="0"/>
                <w:sz w:val="22"/>
                <w:szCs w:val="22"/>
              </w:rPr>
              <w:t>de</w:t>
            </w:r>
            <w:r w:rsidRPr="00D71A81">
              <w:rPr>
                <w:noProof w:val="0"/>
                <w:spacing w:val="-2"/>
                <w:sz w:val="22"/>
                <w:szCs w:val="22"/>
              </w:rPr>
              <w:t xml:space="preserve"> </w:t>
            </w:r>
            <w:r w:rsidRPr="00D71A81">
              <w:rPr>
                <w:noProof w:val="0"/>
                <w:sz w:val="22"/>
                <w:szCs w:val="22"/>
              </w:rPr>
              <w:t>achiziție</w:t>
            </w:r>
            <w:r w:rsidRPr="00D71A81">
              <w:rPr>
                <w:noProof w:val="0"/>
                <w:spacing w:val="-2"/>
                <w:sz w:val="22"/>
                <w:szCs w:val="22"/>
              </w:rPr>
              <w:t xml:space="preserve"> </w:t>
            </w:r>
            <w:r w:rsidRPr="00D71A81">
              <w:rPr>
                <w:noProof w:val="0"/>
                <w:sz w:val="22"/>
                <w:szCs w:val="22"/>
              </w:rPr>
              <w:t>publică</w:t>
            </w:r>
          </w:p>
        </w:tc>
        <w:tc>
          <w:tcPr>
            <w:tcW w:w="3526" w:type="dxa"/>
            <w:shd w:val="clear" w:color="auto" w:fill="auto"/>
          </w:tcPr>
          <w:p w:rsidR="00D71A81" w:rsidRPr="00D71A81" w:rsidRDefault="00D71A81" w:rsidP="00D71A81">
            <w:pPr>
              <w:widowControl w:val="0"/>
              <w:autoSpaceDE w:val="0"/>
              <w:autoSpaceDN w:val="0"/>
              <w:spacing w:before="108"/>
              <w:ind w:left="-60" w:right="-32"/>
              <w:jc w:val="both"/>
              <w:rPr>
                <w:noProof w:val="0"/>
              </w:rPr>
            </w:pPr>
            <w:r w:rsidRPr="00D71A81">
              <w:rPr>
                <w:noProof w:val="0"/>
                <w:szCs w:val="22"/>
              </w:rPr>
              <w:t>Anexa nr.9 din documentația</w:t>
            </w:r>
            <w:r w:rsidRPr="00D71A81">
              <w:rPr>
                <w:noProof w:val="0"/>
                <w:spacing w:val="1"/>
                <w:szCs w:val="22"/>
              </w:rPr>
              <w:t xml:space="preserve"> </w:t>
            </w:r>
            <w:r w:rsidRPr="00D71A81">
              <w:rPr>
                <w:noProof w:val="0"/>
                <w:szCs w:val="22"/>
              </w:rPr>
              <w:t>standart, semnat electronic de</w:t>
            </w:r>
            <w:r w:rsidRPr="00D71A81">
              <w:rPr>
                <w:noProof w:val="0"/>
                <w:spacing w:val="-58"/>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10"/>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5</w:t>
            </w:r>
          </w:p>
        </w:tc>
        <w:tc>
          <w:tcPr>
            <w:tcW w:w="3767" w:type="dxa"/>
            <w:shd w:val="clear" w:color="auto" w:fill="auto"/>
          </w:tcPr>
          <w:p w:rsidR="00D71A81" w:rsidRPr="00D71A81" w:rsidRDefault="00D71A81" w:rsidP="00D71A81">
            <w:pPr>
              <w:widowControl w:val="0"/>
              <w:autoSpaceDE w:val="0"/>
              <w:autoSpaceDN w:val="0"/>
              <w:spacing w:before="108"/>
              <w:ind w:right="-14"/>
              <w:rPr>
                <w:noProof w:val="0"/>
              </w:rPr>
            </w:pPr>
            <w:r w:rsidRPr="00D71A81">
              <w:rPr>
                <w:noProof w:val="0"/>
                <w:sz w:val="22"/>
                <w:szCs w:val="22"/>
              </w:rPr>
              <w:t>Grafic</w:t>
            </w:r>
            <w:r w:rsidRPr="00D71A81">
              <w:rPr>
                <w:noProof w:val="0"/>
                <w:spacing w:val="-2"/>
                <w:sz w:val="22"/>
                <w:szCs w:val="22"/>
              </w:rPr>
              <w:t xml:space="preserve"> </w:t>
            </w:r>
            <w:r w:rsidRPr="00D71A81">
              <w:rPr>
                <w:noProof w:val="0"/>
                <w:sz w:val="22"/>
                <w:szCs w:val="22"/>
              </w:rPr>
              <w:t>de</w:t>
            </w:r>
            <w:r w:rsidRPr="00D71A81">
              <w:rPr>
                <w:noProof w:val="0"/>
                <w:spacing w:val="-3"/>
                <w:sz w:val="22"/>
                <w:szCs w:val="22"/>
              </w:rPr>
              <w:t xml:space="preserve"> </w:t>
            </w:r>
            <w:r w:rsidRPr="00D71A81">
              <w:rPr>
                <w:noProof w:val="0"/>
                <w:sz w:val="22"/>
                <w:szCs w:val="22"/>
              </w:rPr>
              <w:t>executare</w:t>
            </w:r>
            <w:r w:rsidRPr="00D71A81">
              <w:rPr>
                <w:noProof w:val="0"/>
                <w:spacing w:val="-3"/>
                <w:sz w:val="22"/>
                <w:szCs w:val="22"/>
              </w:rPr>
              <w:t xml:space="preserve"> </w:t>
            </w:r>
            <w:r w:rsidRPr="00D71A81">
              <w:rPr>
                <w:noProof w:val="0"/>
                <w:sz w:val="22"/>
                <w:szCs w:val="22"/>
              </w:rPr>
              <w:t>a</w:t>
            </w:r>
            <w:r w:rsidRPr="00D71A81">
              <w:rPr>
                <w:noProof w:val="0"/>
                <w:spacing w:val="-2"/>
                <w:sz w:val="22"/>
                <w:szCs w:val="22"/>
              </w:rPr>
              <w:t xml:space="preserve"> </w:t>
            </w:r>
            <w:r w:rsidRPr="00D71A81">
              <w:rPr>
                <w:noProof w:val="0"/>
                <w:sz w:val="22"/>
                <w:szCs w:val="22"/>
              </w:rPr>
              <w:t>lucrărilor</w:t>
            </w:r>
          </w:p>
        </w:tc>
        <w:tc>
          <w:tcPr>
            <w:tcW w:w="3526" w:type="dxa"/>
            <w:shd w:val="clear" w:color="auto" w:fill="auto"/>
          </w:tcPr>
          <w:p w:rsidR="00D71A81" w:rsidRPr="00D71A81" w:rsidRDefault="00D71A81" w:rsidP="00D71A81">
            <w:pPr>
              <w:widowControl w:val="0"/>
              <w:autoSpaceDE w:val="0"/>
              <w:autoSpaceDN w:val="0"/>
              <w:spacing w:before="106"/>
              <w:ind w:left="-60" w:right="-32"/>
              <w:jc w:val="both"/>
              <w:rPr>
                <w:noProof w:val="0"/>
              </w:rPr>
            </w:pPr>
            <w:r w:rsidRPr="00D71A81">
              <w:rPr>
                <w:noProof w:val="0"/>
                <w:szCs w:val="22"/>
              </w:rPr>
              <w:t>Anexa nr.10 din documentația</w:t>
            </w:r>
            <w:r w:rsidRPr="00D71A81">
              <w:rPr>
                <w:noProof w:val="0"/>
                <w:spacing w:val="-57"/>
                <w:szCs w:val="22"/>
              </w:rPr>
              <w:t xml:space="preserve"> </w:t>
            </w:r>
            <w:r w:rsidRPr="00D71A81">
              <w:rPr>
                <w:noProof w:val="0"/>
                <w:szCs w:val="22"/>
              </w:rPr>
              <w:t>standart, semnat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8"/>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6</w:t>
            </w:r>
          </w:p>
        </w:tc>
        <w:tc>
          <w:tcPr>
            <w:tcW w:w="3767" w:type="dxa"/>
            <w:shd w:val="clear" w:color="auto" w:fill="auto"/>
          </w:tcPr>
          <w:p w:rsidR="00D71A81" w:rsidRPr="00D71A81" w:rsidRDefault="00D71A81" w:rsidP="00D71A81">
            <w:pPr>
              <w:widowControl w:val="0"/>
              <w:autoSpaceDE w:val="0"/>
              <w:autoSpaceDN w:val="0"/>
              <w:spacing w:before="108"/>
              <w:ind w:right="-14"/>
              <w:rPr>
                <w:noProof w:val="0"/>
                <w:lang w:val="en-US"/>
              </w:rPr>
            </w:pPr>
            <w:r w:rsidRPr="00D71A81">
              <w:rPr>
                <w:noProof w:val="0"/>
                <w:sz w:val="22"/>
                <w:szCs w:val="22"/>
              </w:rPr>
              <w:t>Declarație</w:t>
            </w:r>
            <w:r w:rsidRPr="00D71A81">
              <w:rPr>
                <w:noProof w:val="0"/>
                <w:spacing w:val="-6"/>
                <w:sz w:val="22"/>
                <w:szCs w:val="22"/>
              </w:rPr>
              <w:t xml:space="preserve"> </w:t>
            </w:r>
            <w:r w:rsidRPr="00D71A81">
              <w:rPr>
                <w:noProof w:val="0"/>
                <w:sz w:val="22"/>
                <w:szCs w:val="22"/>
              </w:rPr>
              <w:t>privind</w:t>
            </w:r>
            <w:r w:rsidRPr="00D71A81">
              <w:rPr>
                <w:noProof w:val="0"/>
                <w:spacing w:val="-3"/>
                <w:sz w:val="22"/>
                <w:szCs w:val="22"/>
              </w:rPr>
              <w:t xml:space="preserve"> </w:t>
            </w:r>
            <w:r w:rsidRPr="00D71A81">
              <w:rPr>
                <w:noProof w:val="0"/>
                <w:sz w:val="22"/>
                <w:szCs w:val="22"/>
              </w:rPr>
              <w:t>experiența</w:t>
            </w:r>
            <w:r w:rsidRPr="00D71A81">
              <w:rPr>
                <w:noProof w:val="0"/>
                <w:spacing w:val="-2"/>
                <w:sz w:val="22"/>
                <w:szCs w:val="22"/>
              </w:rPr>
              <w:t xml:space="preserve"> </w:t>
            </w:r>
            <w:r w:rsidRPr="00D71A81">
              <w:rPr>
                <w:noProof w:val="0"/>
                <w:sz w:val="22"/>
                <w:szCs w:val="22"/>
              </w:rPr>
              <w:t>similară</w:t>
            </w:r>
          </w:p>
          <w:p w:rsidR="00D71A81" w:rsidRPr="00D71A81" w:rsidRDefault="00D71A81" w:rsidP="00D71A81">
            <w:pPr>
              <w:widowControl w:val="0"/>
              <w:autoSpaceDE w:val="0"/>
              <w:autoSpaceDN w:val="0"/>
              <w:spacing w:line="252" w:lineRule="exact"/>
              <w:ind w:right="-14"/>
              <w:rPr>
                <w:noProof w:val="0"/>
                <w:lang w:val="en-US"/>
              </w:rPr>
            </w:pPr>
            <w:r w:rsidRPr="00D71A81">
              <w:rPr>
                <w:noProof w:val="0"/>
                <w:sz w:val="22"/>
                <w:szCs w:val="22"/>
              </w:rPr>
              <w:t xml:space="preserve">Ofertantul trebuie să demonstreze că a finalizat în ultimele 5 ani un contract ce au avut ca obiect execuţia unor lucrări similare cu cele ce fac obiectul contractului ce urmează a fi atribuit, cel puţin egal cu </w:t>
            </w:r>
            <w:r w:rsidRPr="00D71A81">
              <w:rPr>
                <w:noProof w:val="0"/>
                <w:sz w:val="22"/>
                <w:szCs w:val="22"/>
                <w:lang w:val="en-US"/>
              </w:rPr>
              <w:t xml:space="preserve"> 75</w:t>
            </w:r>
            <w:r w:rsidRPr="00D71A81">
              <w:rPr>
                <w:noProof w:val="0"/>
                <w:sz w:val="22"/>
                <w:szCs w:val="22"/>
              </w:rPr>
              <w:t xml:space="preserve">% din valoarea viitorului contract. </w:t>
            </w:r>
            <w:r w:rsidRPr="00D71A81">
              <w:rPr>
                <w:noProof w:val="0"/>
                <w:sz w:val="22"/>
                <w:szCs w:val="22"/>
                <w:lang w:val="en-US"/>
              </w:rPr>
              <w:t xml:space="preserve"> Atașați contractul, PV la contractual furnizat.</w:t>
            </w:r>
          </w:p>
        </w:tc>
        <w:tc>
          <w:tcPr>
            <w:tcW w:w="3526" w:type="dxa"/>
            <w:shd w:val="clear" w:color="auto" w:fill="auto"/>
          </w:tcPr>
          <w:p w:rsidR="00D71A81" w:rsidRPr="00D71A81" w:rsidRDefault="00D71A81" w:rsidP="00D71A81">
            <w:pPr>
              <w:widowControl w:val="0"/>
              <w:autoSpaceDE w:val="0"/>
              <w:autoSpaceDN w:val="0"/>
              <w:spacing w:before="106"/>
              <w:ind w:left="-60" w:right="-32"/>
              <w:jc w:val="both"/>
              <w:rPr>
                <w:noProof w:val="0"/>
              </w:rPr>
            </w:pPr>
            <w:r w:rsidRPr="00D71A81">
              <w:rPr>
                <w:noProof w:val="0"/>
                <w:szCs w:val="22"/>
              </w:rPr>
              <w:t>Anexa nr.12 din documentația</w:t>
            </w:r>
            <w:r w:rsidRPr="00D71A81">
              <w:rPr>
                <w:noProof w:val="0"/>
                <w:spacing w:val="-57"/>
                <w:szCs w:val="22"/>
              </w:rPr>
              <w:t xml:space="preserve"> </w:t>
            </w:r>
            <w:r w:rsidRPr="00D71A81">
              <w:rPr>
                <w:noProof w:val="0"/>
                <w:szCs w:val="22"/>
              </w:rPr>
              <w:t>standart, semnat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8"/>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7</w:t>
            </w:r>
          </w:p>
        </w:tc>
        <w:tc>
          <w:tcPr>
            <w:tcW w:w="3767" w:type="dxa"/>
            <w:shd w:val="clear" w:color="auto" w:fill="auto"/>
          </w:tcPr>
          <w:p w:rsidR="00D71A81" w:rsidRPr="00D71A81" w:rsidRDefault="00D71A81" w:rsidP="00D71A81">
            <w:pPr>
              <w:widowControl w:val="0"/>
              <w:autoSpaceDE w:val="0"/>
              <w:autoSpaceDN w:val="0"/>
              <w:spacing w:before="108"/>
              <w:ind w:right="-14"/>
              <w:rPr>
                <w:noProof w:val="0"/>
              </w:rPr>
            </w:pPr>
            <w:r w:rsidRPr="00D71A81">
              <w:rPr>
                <w:noProof w:val="0"/>
                <w:sz w:val="22"/>
                <w:szCs w:val="22"/>
              </w:rPr>
              <w:t>Declarație privind lista principalelor lucrări</w:t>
            </w:r>
            <w:r w:rsidRPr="00D71A81">
              <w:rPr>
                <w:noProof w:val="0"/>
                <w:spacing w:val="-52"/>
                <w:sz w:val="22"/>
                <w:szCs w:val="22"/>
              </w:rPr>
              <w:t xml:space="preserve">    </w:t>
            </w:r>
            <w:r w:rsidRPr="00D71A81">
              <w:rPr>
                <w:noProof w:val="0"/>
                <w:sz w:val="22"/>
                <w:szCs w:val="22"/>
              </w:rPr>
              <w:t>executate</w:t>
            </w:r>
            <w:r w:rsidRPr="00D71A81">
              <w:rPr>
                <w:noProof w:val="0"/>
                <w:spacing w:val="-3"/>
                <w:sz w:val="22"/>
                <w:szCs w:val="22"/>
              </w:rPr>
              <w:t xml:space="preserve"> </w:t>
            </w:r>
            <w:r w:rsidRPr="00D71A81">
              <w:rPr>
                <w:noProof w:val="0"/>
                <w:sz w:val="22"/>
                <w:szCs w:val="22"/>
              </w:rPr>
              <w:t>în ultimul an de</w:t>
            </w:r>
            <w:r w:rsidRPr="00D71A81">
              <w:rPr>
                <w:noProof w:val="0"/>
                <w:spacing w:val="-3"/>
                <w:sz w:val="22"/>
                <w:szCs w:val="22"/>
              </w:rPr>
              <w:t xml:space="preserve"> </w:t>
            </w:r>
            <w:r w:rsidRPr="00D71A81">
              <w:rPr>
                <w:noProof w:val="0"/>
                <w:sz w:val="22"/>
                <w:szCs w:val="22"/>
              </w:rPr>
              <w:t>activitate</w:t>
            </w:r>
          </w:p>
        </w:tc>
        <w:tc>
          <w:tcPr>
            <w:tcW w:w="3526" w:type="dxa"/>
            <w:shd w:val="clear" w:color="auto" w:fill="auto"/>
          </w:tcPr>
          <w:p w:rsidR="00D71A81" w:rsidRPr="00D71A81" w:rsidRDefault="00D71A81" w:rsidP="00D71A81">
            <w:pPr>
              <w:widowControl w:val="0"/>
              <w:autoSpaceDE w:val="0"/>
              <w:autoSpaceDN w:val="0"/>
              <w:spacing w:before="106"/>
              <w:ind w:left="-60" w:right="-32"/>
              <w:jc w:val="both"/>
              <w:rPr>
                <w:noProof w:val="0"/>
              </w:rPr>
            </w:pPr>
            <w:r w:rsidRPr="00D71A81">
              <w:rPr>
                <w:noProof w:val="0"/>
                <w:szCs w:val="22"/>
              </w:rPr>
              <w:t>Anexa nr.13 din documentația</w:t>
            </w:r>
            <w:r w:rsidRPr="00D71A81">
              <w:rPr>
                <w:noProof w:val="0"/>
                <w:spacing w:val="-57"/>
                <w:szCs w:val="22"/>
              </w:rPr>
              <w:t xml:space="preserve"> </w:t>
            </w:r>
            <w:r w:rsidRPr="00D71A81">
              <w:rPr>
                <w:noProof w:val="0"/>
                <w:szCs w:val="22"/>
              </w:rPr>
              <w:t>standart, semnat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8"/>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8</w:t>
            </w:r>
          </w:p>
        </w:tc>
        <w:tc>
          <w:tcPr>
            <w:tcW w:w="3767" w:type="dxa"/>
            <w:shd w:val="clear" w:color="auto" w:fill="auto"/>
          </w:tcPr>
          <w:p w:rsidR="00D71A81" w:rsidRPr="00D71A81" w:rsidRDefault="00D71A81" w:rsidP="00D71A81">
            <w:pPr>
              <w:widowControl w:val="0"/>
              <w:autoSpaceDE w:val="0"/>
              <w:autoSpaceDN w:val="0"/>
              <w:spacing w:before="108"/>
              <w:ind w:right="-14"/>
              <w:rPr>
                <w:noProof w:val="0"/>
                <w:lang w:val="en-US"/>
              </w:rPr>
            </w:pPr>
            <w:r w:rsidRPr="00D71A81">
              <w:rPr>
                <w:noProof w:val="0"/>
                <w:sz w:val="22"/>
                <w:szCs w:val="22"/>
              </w:rPr>
              <w:t>Declarație privind dotările specifice,</w:t>
            </w:r>
            <w:r w:rsidRPr="00D71A81">
              <w:rPr>
                <w:noProof w:val="0"/>
                <w:spacing w:val="1"/>
                <w:sz w:val="22"/>
                <w:szCs w:val="22"/>
              </w:rPr>
              <w:t xml:space="preserve"> </w:t>
            </w:r>
            <w:r w:rsidRPr="00D71A81">
              <w:rPr>
                <w:noProof w:val="0"/>
                <w:sz w:val="22"/>
                <w:szCs w:val="22"/>
              </w:rPr>
              <w:t>utilajul și echipamentul necesar p/u</w:t>
            </w:r>
            <w:r w:rsidRPr="00D71A81">
              <w:rPr>
                <w:noProof w:val="0"/>
                <w:spacing w:val="1"/>
                <w:sz w:val="22"/>
                <w:szCs w:val="22"/>
              </w:rPr>
              <w:t xml:space="preserve"> </w:t>
            </w:r>
            <w:r w:rsidRPr="00D71A81">
              <w:rPr>
                <w:noProof w:val="0"/>
                <w:sz w:val="22"/>
                <w:szCs w:val="22"/>
              </w:rPr>
              <w:t>îndeplinirea</w:t>
            </w:r>
            <w:r w:rsidRPr="00D71A81">
              <w:rPr>
                <w:noProof w:val="0"/>
                <w:spacing w:val="-5"/>
                <w:sz w:val="22"/>
                <w:szCs w:val="22"/>
              </w:rPr>
              <w:t xml:space="preserve"> </w:t>
            </w:r>
            <w:r w:rsidRPr="00D71A81">
              <w:rPr>
                <w:noProof w:val="0"/>
                <w:sz w:val="22"/>
                <w:szCs w:val="22"/>
              </w:rPr>
              <w:t>corespunzătoare</w:t>
            </w:r>
            <w:r w:rsidRPr="00D71A81">
              <w:rPr>
                <w:noProof w:val="0"/>
                <w:spacing w:val="-3"/>
                <w:sz w:val="22"/>
                <w:szCs w:val="22"/>
              </w:rPr>
              <w:t xml:space="preserve"> </w:t>
            </w:r>
            <w:r w:rsidRPr="00D71A81">
              <w:rPr>
                <w:noProof w:val="0"/>
                <w:sz w:val="22"/>
                <w:szCs w:val="22"/>
              </w:rPr>
              <w:t>a</w:t>
            </w:r>
            <w:r w:rsidRPr="00D71A81">
              <w:rPr>
                <w:noProof w:val="0"/>
                <w:spacing w:val="-3"/>
                <w:sz w:val="22"/>
                <w:szCs w:val="22"/>
              </w:rPr>
              <w:t xml:space="preserve"> </w:t>
            </w:r>
            <w:r w:rsidRPr="00D71A81">
              <w:rPr>
                <w:noProof w:val="0"/>
                <w:sz w:val="22"/>
                <w:szCs w:val="22"/>
              </w:rPr>
              <w:t>contractului</w:t>
            </w:r>
            <w:r w:rsidRPr="00D71A81">
              <w:rPr>
                <w:noProof w:val="0"/>
                <w:sz w:val="22"/>
                <w:szCs w:val="22"/>
                <w:lang w:val="en-US"/>
              </w:rPr>
              <w:t xml:space="preserve"> </w:t>
            </w:r>
          </w:p>
        </w:tc>
        <w:tc>
          <w:tcPr>
            <w:tcW w:w="3526" w:type="dxa"/>
            <w:shd w:val="clear" w:color="auto" w:fill="auto"/>
          </w:tcPr>
          <w:p w:rsidR="00D71A81" w:rsidRPr="00D71A81" w:rsidRDefault="00D71A81" w:rsidP="00D71A81">
            <w:pPr>
              <w:widowControl w:val="0"/>
              <w:autoSpaceDE w:val="0"/>
              <w:autoSpaceDN w:val="0"/>
              <w:spacing w:before="106"/>
              <w:ind w:left="-60" w:right="-32"/>
              <w:jc w:val="both"/>
              <w:rPr>
                <w:noProof w:val="0"/>
              </w:rPr>
            </w:pPr>
            <w:r w:rsidRPr="00D71A81">
              <w:rPr>
                <w:noProof w:val="0"/>
                <w:szCs w:val="22"/>
              </w:rPr>
              <w:t>Anexa nr.14 din documentația</w:t>
            </w:r>
            <w:r w:rsidRPr="00D71A81">
              <w:rPr>
                <w:noProof w:val="0"/>
                <w:spacing w:val="-57"/>
                <w:szCs w:val="22"/>
              </w:rPr>
              <w:t xml:space="preserve"> </w:t>
            </w:r>
            <w:r w:rsidRPr="00D71A81">
              <w:rPr>
                <w:noProof w:val="0"/>
                <w:szCs w:val="22"/>
              </w:rPr>
              <w:t>standart, semnat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8"/>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9</w:t>
            </w:r>
          </w:p>
        </w:tc>
        <w:tc>
          <w:tcPr>
            <w:tcW w:w="3767" w:type="dxa"/>
            <w:shd w:val="clear" w:color="auto" w:fill="auto"/>
          </w:tcPr>
          <w:p w:rsidR="00D71A81" w:rsidRPr="00D71A81" w:rsidRDefault="00D71A81" w:rsidP="00D71A81">
            <w:pPr>
              <w:widowControl w:val="0"/>
              <w:autoSpaceDE w:val="0"/>
              <w:autoSpaceDN w:val="0"/>
              <w:spacing w:before="108"/>
              <w:ind w:right="-14"/>
              <w:rPr>
                <w:noProof w:val="0"/>
              </w:rPr>
            </w:pPr>
            <w:r w:rsidRPr="00D71A81">
              <w:rPr>
                <w:noProof w:val="0"/>
                <w:sz w:val="22"/>
                <w:szCs w:val="22"/>
              </w:rPr>
              <w:t>Declarație privind personalul de</w:t>
            </w:r>
            <w:r w:rsidRPr="00D71A81">
              <w:rPr>
                <w:noProof w:val="0"/>
                <w:spacing w:val="1"/>
                <w:sz w:val="22"/>
                <w:szCs w:val="22"/>
              </w:rPr>
              <w:t xml:space="preserve"> </w:t>
            </w:r>
            <w:r w:rsidRPr="00D71A81">
              <w:rPr>
                <w:noProof w:val="0"/>
                <w:sz w:val="22"/>
                <w:szCs w:val="22"/>
              </w:rPr>
              <w:t>specialitate propus pentru implementarea</w:t>
            </w:r>
            <w:r w:rsidRPr="00D71A81">
              <w:rPr>
                <w:noProof w:val="0"/>
                <w:spacing w:val="-52"/>
                <w:sz w:val="22"/>
                <w:szCs w:val="22"/>
              </w:rPr>
              <w:t xml:space="preserve"> </w:t>
            </w:r>
            <w:r w:rsidRPr="00D71A81">
              <w:rPr>
                <w:noProof w:val="0"/>
                <w:sz w:val="22"/>
                <w:szCs w:val="22"/>
              </w:rPr>
              <w:t>contractului</w:t>
            </w:r>
          </w:p>
        </w:tc>
        <w:tc>
          <w:tcPr>
            <w:tcW w:w="3526" w:type="dxa"/>
            <w:shd w:val="clear" w:color="auto" w:fill="auto"/>
          </w:tcPr>
          <w:p w:rsidR="00D71A81" w:rsidRPr="00D71A81" w:rsidRDefault="00D71A81" w:rsidP="00D71A81">
            <w:pPr>
              <w:widowControl w:val="0"/>
              <w:autoSpaceDE w:val="0"/>
              <w:autoSpaceDN w:val="0"/>
              <w:spacing w:before="106"/>
              <w:ind w:left="-60" w:right="-32"/>
              <w:jc w:val="both"/>
              <w:rPr>
                <w:noProof w:val="0"/>
              </w:rPr>
            </w:pPr>
            <w:r w:rsidRPr="00D71A81">
              <w:rPr>
                <w:noProof w:val="0"/>
                <w:szCs w:val="22"/>
              </w:rPr>
              <w:t>Anexa nr.15 din documentația</w:t>
            </w:r>
            <w:r w:rsidRPr="00D71A81">
              <w:rPr>
                <w:noProof w:val="0"/>
                <w:spacing w:val="-57"/>
                <w:szCs w:val="22"/>
              </w:rPr>
              <w:t xml:space="preserve"> </w:t>
            </w:r>
            <w:r w:rsidRPr="00D71A81">
              <w:rPr>
                <w:noProof w:val="0"/>
                <w:szCs w:val="22"/>
              </w:rPr>
              <w:t>standart, semnat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8"/>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10</w:t>
            </w:r>
          </w:p>
        </w:tc>
        <w:tc>
          <w:tcPr>
            <w:tcW w:w="3767" w:type="dxa"/>
            <w:shd w:val="clear" w:color="auto" w:fill="auto"/>
          </w:tcPr>
          <w:p w:rsidR="00D71A81" w:rsidRPr="00D71A81" w:rsidRDefault="00D71A81" w:rsidP="00D71A81">
            <w:pPr>
              <w:widowControl w:val="0"/>
              <w:autoSpaceDE w:val="0"/>
              <w:autoSpaceDN w:val="0"/>
              <w:spacing w:before="108"/>
              <w:ind w:right="-14"/>
              <w:rPr>
                <w:noProof w:val="0"/>
              </w:rPr>
            </w:pPr>
            <w:r w:rsidRPr="00D71A81">
              <w:rPr>
                <w:noProof w:val="0"/>
                <w:sz w:val="22"/>
                <w:szCs w:val="22"/>
              </w:rPr>
              <w:t xml:space="preserve">Lista subcontractanților și partea/părțile </w:t>
            </w:r>
            <w:r w:rsidRPr="00D71A81">
              <w:rPr>
                <w:noProof w:val="0"/>
                <w:sz w:val="22"/>
                <w:szCs w:val="22"/>
              </w:rPr>
              <w:lastRenderedPageBreak/>
              <w:t>din</w:t>
            </w:r>
            <w:r w:rsidRPr="00D71A81">
              <w:rPr>
                <w:noProof w:val="0"/>
                <w:spacing w:val="-52"/>
                <w:sz w:val="22"/>
                <w:szCs w:val="22"/>
              </w:rPr>
              <w:t xml:space="preserve"> </w:t>
            </w:r>
            <w:r w:rsidRPr="00D71A81">
              <w:rPr>
                <w:noProof w:val="0"/>
                <w:sz w:val="22"/>
                <w:szCs w:val="22"/>
              </w:rPr>
              <w:t>contract</w:t>
            </w:r>
            <w:r w:rsidRPr="00D71A81">
              <w:rPr>
                <w:noProof w:val="0"/>
                <w:spacing w:val="-1"/>
                <w:sz w:val="22"/>
                <w:szCs w:val="22"/>
              </w:rPr>
              <w:t xml:space="preserve"> </w:t>
            </w:r>
            <w:r w:rsidRPr="00D71A81">
              <w:rPr>
                <w:noProof w:val="0"/>
                <w:sz w:val="22"/>
                <w:szCs w:val="22"/>
              </w:rPr>
              <w:t>care</w:t>
            </w:r>
            <w:r w:rsidRPr="00D71A81">
              <w:rPr>
                <w:noProof w:val="0"/>
                <w:spacing w:val="-3"/>
                <w:sz w:val="22"/>
                <w:szCs w:val="22"/>
              </w:rPr>
              <w:t xml:space="preserve"> </w:t>
            </w:r>
            <w:r w:rsidRPr="00D71A81">
              <w:rPr>
                <w:noProof w:val="0"/>
                <w:sz w:val="22"/>
                <w:szCs w:val="22"/>
              </w:rPr>
              <w:t>sunt îndeplinite</w:t>
            </w:r>
            <w:r w:rsidRPr="00D71A81">
              <w:rPr>
                <w:noProof w:val="0"/>
                <w:spacing w:val="-1"/>
                <w:sz w:val="22"/>
                <w:szCs w:val="22"/>
              </w:rPr>
              <w:t xml:space="preserve"> </w:t>
            </w:r>
            <w:r w:rsidRPr="00D71A81">
              <w:rPr>
                <w:noProof w:val="0"/>
                <w:sz w:val="22"/>
                <w:szCs w:val="22"/>
              </w:rPr>
              <w:t>de</w:t>
            </w:r>
            <w:r w:rsidRPr="00D71A81">
              <w:rPr>
                <w:noProof w:val="0"/>
                <w:spacing w:val="-2"/>
                <w:sz w:val="22"/>
                <w:szCs w:val="22"/>
              </w:rPr>
              <w:t xml:space="preserve"> </w:t>
            </w:r>
            <w:r w:rsidRPr="00D71A81">
              <w:rPr>
                <w:noProof w:val="0"/>
                <w:sz w:val="22"/>
                <w:szCs w:val="22"/>
              </w:rPr>
              <w:t>aceștea</w:t>
            </w:r>
          </w:p>
        </w:tc>
        <w:tc>
          <w:tcPr>
            <w:tcW w:w="3526" w:type="dxa"/>
            <w:shd w:val="clear" w:color="auto" w:fill="auto"/>
          </w:tcPr>
          <w:p w:rsidR="00D71A81" w:rsidRPr="00D71A81" w:rsidRDefault="00D71A81" w:rsidP="00D71A81">
            <w:pPr>
              <w:widowControl w:val="0"/>
              <w:autoSpaceDE w:val="0"/>
              <w:autoSpaceDN w:val="0"/>
              <w:spacing w:before="106"/>
              <w:ind w:left="-60" w:right="-32"/>
              <w:jc w:val="both"/>
              <w:rPr>
                <w:noProof w:val="0"/>
              </w:rPr>
            </w:pPr>
            <w:r w:rsidRPr="00D71A81">
              <w:rPr>
                <w:noProof w:val="0"/>
                <w:szCs w:val="22"/>
              </w:rPr>
              <w:lastRenderedPageBreak/>
              <w:t>Anexa nr.16 din documentația</w:t>
            </w:r>
            <w:r w:rsidRPr="00D71A81">
              <w:rPr>
                <w:noProof w:val="0"/>
                <w:spacing w:val="-57"/>
                <w:szCs w:val="22"/>
              </w:rPr>
              <w:t xml:space="preserve"> </w:t>
            </w:r>
            <w:r w:rsidRPr="00D71A81">
              <w:rPr>
                <w:noProof w:val="0"/>
                <w:szCs w:val="22"/>
              </w:rPr>
              <w:lastRenderedPageBreak/>
              <w:t>standart, semnat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8"/>
              <w:ind w:left="106"/>
              <w:rPr>
                <w:noProof w:val="0"/>
              </w:rPr>
            </w:pPr>
            <w:r w:rsidRPr="00D71A81">
              <w:rPr>
                <w:noProof w:val="0"/>
                <w:sz w:val="22"/>
                <w:szCs w:val="22"/>
              </w:rPr>
              <w:lastRenderedPageBreak/>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11</w:t>
            </w:r>
          </w:p>
        </w:tc>
        <w:tc>
          <w:tcPr>
            <w:tcW w:w="3767" w:type="dxa"/>
            <w:shd w:val="clear" w:color="auto" w:fill="auto"/>
          </w:tcPr>
          <w:p w:rsidR="00D71A81" w:rsidRPr="00D71A81" w:rsidRDefault="00D71A81" w:rsidP="00D71A81">
            <w:pPr>
              <w:keepNext/>
              <w:keepLines/>
              <w:suppressAutoHyphens/>
              <w:spacing w:before="90"/>
              <w:ind w:right="-14"/>
              <w:outlineLvl w:val="2"/>
              <w:rPr>
                <w:rFonts w:ascii="Cambria" w:hAnsi="Cambria"/>
                <w:bCs/>
                <w:noProof w:val="0"/>
                <w:color w:val="4F81BD"/>
              </w:rPr>
            </w:pPr>
            <w:r w:rsidRPr="00D71A81">
              <w:rPr>
                <w:noProof w:val="0"/>
                <w:sz w:val="22"/>
                <w:szCs w:val="22"/>
              </w:rPr>
              <w:t>Lista subcontractanților şi partea/părţile din contract care sunt îndeplinite de aceştia</w:t>
            </w:r>
          </w:p>
        </w:tc>
        <w:tc>
          <w:tcPr>
            <w:tcW w:w="3526" w:type="dxa"/>
            <w:shd w:val="clear" w:color="auto" w:fill="auto"/>
          </w:tcPr>
          <w:p w:rsidR="00D71A81" w:rsidRPr="00D71A81" w:rsidRDefault="00D71A81" w:rsidP="00D71A81">
            <w:pPr>
              <w:widowControl w:val="0"/>
              <w:autoSpaceDE w:val="0"/>
              <w:autoSpaceDN w:val="0"/>
              <w:spacing w:before="106"/>
              <w:ind w:left="-60" w:right="-32"/>
              <w:jc w:val="both"/>
              <w:rPr>
                <w:noProof w:val="0"/>
              </w:rPr>
            </w:pPr>
            <w:r w:rsidRPr="00D71A81">
              <w:rPr>
                <w:noProof w:val="0"/>
                <w:szCs w:val="22"/>
              </w:rPr>
              <w:t>Anexa nr.17 din documentația</w:t>
            </w:r>
            <w:r w:rsidRPr="00D71A81">
              <w:rPr>
                <w:noProof w:val="0"/>
                <w:spacing w:val="-57"/>
                <w:szCs w:val="22"/>
              </w:rPr>
              <w:t xml:space="preserve"> </w:t>
            </w:r>
            <w:r w:rsidRPr="00D71A81">
              <w:rPr>
                <w:noProof w:val="0"/>
                <w:szCs w:val="22"/>
              </w:rPr>
              <w:t>standart, semnat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8"/>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lang w:val="ru-RU"/>
              </w:rPr>
            </w:pPr>
            <w:r w:rsidRPr="00D71A81">
              <w:rPr>
                <w:noProof w:val="0"/>
                <w:sz w:val="22"/>
                <w:szCs w:val="22"/>
                <w:lang w:val="ru-RU"/>
              </w:rPr>
              <w:t>12</w:t>
            </w:r>
          </w:p>
        </w:tc>
        <w:tc>
          <w:tcPr>
            <w:tcW w:w="3767" w:type="dxa"/>
            <w:shd w:val="clear" w:color="auto" w:fill="auto"/>
            <w:vAlign w:val="center"/>
          </w:tcPr>
          <w:p w:rsidR="00D71A81" w:rsidRPr="00D71A81" w:rsidRDefault="00D71A81" w:rsidP="00D71A81">
            <w:pPr>
              <w:keepNext/>
              <w:keepLines/>
              <w:suppressAutoHyphens/>
              <w:spacing w:before="90"/>
              <w:ind w:right="-14"/>
              <w:outlineLvl w:val="2"/>
              <w:rPr>
                <w:noProof w:val="0"/>
              </w:rPr>
            </w:pPr>
            <w:bookmarkStart w:id="45" w:name="_Hlk77771256"/>
            <w:r w:rsidRPr="00D71A81">
              <w:rPr>
                <w:noProof w:val="0"/>
                <w:sz w:val="22"/>
                <w:szCs w:val="22"/>
              </w:rPr>
              <w:t>Angajament terţ susţinător financiar</w:t>
            </w:r>
            <w:bookmarkEnd w:id="45"/>
            <w:r w:rsidRPr="00D71A81">
              <w:rPr>
                <w:noProof w:val="0"/>
                <w:sz w:val="22"/>
                <w:szCs w:val="22"/>
              </w:rPr>
              <w:t xml:space="preserve"> (daca este caz)</w:t>
            </w:r>
          </w:p>
        </w:tc>
        <w:tc>
          <w:tcPr>
            <w:tcW w:w="3526" w:type="dxa"/>
            <w:shd w:val="clear" w:color="auto" w:fill="auto"/>
            <w:vAlign w:val="center"/>
          </w:tcPr>
          <w:p w:rsidR="00D71A81" w:rsidRPr="00D71A81" w:rsidRDefault="00D71A81" w:rsidP="00D71A81">
            <w:pPr>
              <w:keepNext/>
              <w:keepLines/>
              <w:suppressAutoHyphens/>
              <w:spacing w:before="90"/>
              <w:ind w:left="-60" w:right="-32"/>
              <w:outlineLvl w:val="2"/>
              <w:rPr>
                <w:noProof w:val="0"/>
              </w:rPr>
            </w:pPr>
            <w:r w:rsidRPr="00D71A81">
              <w:rPr>
                <w:noProof w:val="0"/>
                <w:sz w:val="22"/>
                <w:szCs w:val="22"/>
              </w:rPr>
              <w:t>Anexa nr.18 din documentația standart, semnat electronic de către operatorul economic</w:t>
            </w:r>
          </w:p>
        </w:tc>
        <w:tc>
          <w:tcPr>
            <w:tcW w:w="1618" w:type="dxa"/>
            <w:shd w:val="clear" w:color="auto" w:fill="auto"/>
            <w:vAlign w:val="center"/>
          </w:tcPr>
          <w:p w:rsidR="00D71A81" w:rsidRPr="00D71A81" w:rsidRDefault="00D71A81" w:rsidP="00D71A81">
            <w:pPr>
              <w:keepNext/>
              <w:keepLines/>
              <w:suppressAutoHyphens/>
              <w:spacing w:before="90"/>
              <w:ind w:left="107"/>
              <w:outlineLvl w:val="2"/>
              <w:rPr>
                <w:noProof w:val="0"/>
              </w:rPr>
            </w:pPr>
            <w:r w:rsidRPr="00D71A81">
              <w:rPr>
                <w:noProof w:val="0"/>
                <w:sz w:val="22"/>
                <w:szCs w:val="22"/>
              </w:rPr>
              <w:t>Daca este caz</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lang w:val="ru-RU"/>
              </w:rPr>
            </w:pPr>
            <w:r w:rsidRPr="00D71A81">
              <w:rPr>
                <w:noProof w:val="0"/>
                <w:sz w:val="22"/>
                <w:szCs w:val="22"/>
                <w:lang w:val="ru-RU"/>
              </w:rPr>
              <w:t>13</w:t>
            </w:r>
          </w:p>
        </w:tc>
        <w:tc>
          <w:tcPr>
            <w:tcW w:w="3767" w:type="dxa"/>
            <w:shd w:val="clear" w:color="auto" w:fill="auto"/>
            <w:vAlign w:val="center"/>
          </w:tcPr>
          <w:p w:rsidR="00D71A81" w:rsidRPr="00D71A81" w:rsidRDefault="00D71A81" w:rsidP="00D71A81">
            <w:pPr>
              <w:keepNext/>
              <w:keepLines/>
              <w:suppressAutoHyphens/>
              <w:spacing w:before="90"/>
              <w:ind w:right="-14"/>
              <w:outlineLvl w:val="2"/>
              <w:rPr>
                <w:noProof w:val="0"/>
              </w:rPr>
            </w:pPr>
            <w:r w:rsidRPr="00D71A81">
              <w:rPr>
                <w:noProof w:val="0"/>
                <w:sz w:val="22"/>
                <w:szCs w:val="22"/>
              </w:rPr>
              <w:t>Angajament privind susţinerea tehnică și profesională a ofertantului/grupului de operatori economici (daca este caz)</w:t>
            </w:r>
          </w:p>
        </w:tc>
        <w:tc>
          <w:tcPr>
            <w:tcW w:w="3526" w:type="dxa"/>
            <w:shd w:val="clear" w:color="auto" w:fill="auto"/>
            <w:vAlign w:val="center"/>
          </w:tcPr>
          <w:p w:rsidR="00D71A81" w:rsidRPr="00D71A81" w:rsidRDefault="00D71A81" w:rsidP="00D71A81">
            <w:pPr>
              <w:keepNext/>
              <w:keepLines/>
              <w:suppressAutoHyphens/>
              <w:spacing w:before="90"/>
              <w:ind w:left="-60" w:right="-32"/>
              <w:outlineLvl w:val="2"/>
              <w:rPr>
                <w:noProof w:val="0"/>
              </w:rPr>
            </w:pPr>
            <w:r w:rsidRPr="00D71A81">
              <w:rPr>
                <w:noProof w:val="0"/>
                <w:sz w:val="22"/>
                <w:szCs w:val="22"/>
              </w:rPr>
              <w:t>Anexa nr.19 din documentația standart, semnat electronic de către operatorul economic</w:t>
            </w:r>
          </w:p>
        </w:tc>
        <w:tc>
          <w:tcPr>
            <w:tcW w:w="1618" w:type="dxa"/>
            <w:shd w:val="clear" w:color="auto" w:fill="auto"/>
            <w:vAlign w:val="center"/>
          </w:tcPr>
          <w:p w:rsidR="00D71A81" w:rsidRPr="00D71A81" w:rsidRDefault="00D71A81" w:rsidP="00D71A81">
            <w:pPr>
              <w:keepNext/>
              <w:keepLines/>
              <w:suppressAutoHyphens/>
              <w:spacing w:before="90"/>
              <w:ind w:left="107"/>
              <w:outlineLvl w:val="2"/>
              <w:rPr>
                <w:noProof w:val="0"/>
              </w:rPr>
            </w:pPr>
            <w:r w:rsidRPr="00D71A81">
              <w:rPr>
                <w:noProof w:val="0"/>
                <w:sz w:val="22"/>
                <w:szCs w:val="22"/>
              </w:rPr>
              <w:t>Daca este caz</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lang w:val="ru-RU"/>
              </w:rPr>
            </w:pPr>
            <w:r w:rsidRPr="00D71A81">
              <w:rPr>
                <w:noProof w:val="0"/>
                <w:sz w:val="22"/>
                <w:szCs w:val="22"/>
                <w:lang w:val="ru-RU"/>
              </w:rPr>
              <w:t>14</w:t>
            </w:r>
          </w:p>
        </w:tc>
        <w:tc>
          <w:tcPr>
            <w:tcW w:w="3767" w:type="dxa"/>
            <w:shd w:val="clear" w:color="auto" w:fill="auto"/>
            <w:vAlign w:val="center"/>
          </w:tcPr>
          <w:p w:rsidR="00D71A81" w:rsidRPr="00D71A81" w:rsidRDefault="00D71A81" w:rsidP="00D71A81">
            <w:pPr>
              <w:keepNext/>
              <w:keepLines/>
              <w:suppressAutoHyphens/>
              <w:spacing w:before="90"/>
              <w:ind w:right="-14"/>
              <w:outlineLvl w:val="2"/>
              <w:rPr>
                <w:noProof w:val="0"/>
              </w:rPr>
            </w:pPr>
            <w:r w:rsidRPr="00D71A81">
              <w:rPr>
                <w:noProof w:val="0"/>
                <w:sz w:val="22"/>
                <w:szCs w:val="22"/>
              </w:rPr>
              <w:t>Declaraţie terţ susţinător tehnic (daca este caz)</w:t>
            </w:r>
          </w:p>
        </w:tc>
        <w:tc>
          <w:tcPr>
            <w:tcW w:w="3526" w:type="dxa"/>
            <w:shd w:val="clear" w:color="auto" w:fill="auto"/>
            <w:vAlign w:val="center"/>
          </w:tcPr>
          <w:p w:rsidR="00D71A81" w:rsidRPr="00D71A81" w:rsidRDefault="00D71A81" w:rsidP="00D71A81">
            <w:pPr>
              <w:keepNext/>
              <w:keepLines/>
              <w:suppressAutoHyphens/>
              <w:spacing w:before="90"/>
              <w:ind w:left="-60" w:right="-32"/>
              <w:outlineLvl w:val="2"/>
              <w:rPr>
                <w:noProof w:val="0"/>
              </w:rPr>
            </w:pPr>
            <w:r w:rsidRPr="00D71A81">
              <w:rPr>
                <w:noProof w:val="0"/>
                <w:sz w:val="22"/>
                <w:szCs w:val="22"/>
              </w:rPr>
              <w:t>Anexa nr.20 din documentația standart, semnat electronic de către operatorul economic</w:t>
            </w:r>
          </w:p>
        </w:tc>
        <w:tc>
          <w:tcPr>
            <w:tcW w:w="1618" w:type="dxa"/>
            <w:shd w:val="clear" w:color="auto" w:fill="auto"/>
            <w:vAlign w:val="center"/>
          </w:tcPr>
          <w:p w:rsidR="00D71A81" w:rsidRPr="00D71A81" w:rsidRDefault="00D71A81" w:rsidP="00D71A81">
            <w:pPr>
              <w:keepNext/>
              <w:keepLines/>
              <w:suppressAutoHyphens/>
              <w:spacing w:before="90"/>
              <w:ind w:left="107"/>
              <w:outlineLvl w:val="2"/>
              <w:rPr>
                <w:noProof w:val="0"/>
              </w:rPr>
            </w:pPr>
            <w:r w:rsidRPr="00D71A81">
              <w:rPr>
                <w:noProof w:val="0"/>
                <w:sz w:val="22"/>
                <w:szCs w:val="22"/>
              </w:rPr>
              <w:t>Daca este caz</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lang w:val="ru-RU"/>
              </w:rPr>
            </w:pPr>
            <w:r w:rsidRPr="00D71A81">
              <w:rPr>
                <w:noProof w:val="0"/>
                <w:sz w:val="22"/>
                <w:szCs w:val="22"/>
                <w:lang w:val="ru-RU"/>
              </w:rPr>
              <w:t>15</w:t>
            </w:r>
          </w:p>
        </w:tc>
        <w:tc>
          <w:tcPr>
            <w:tcW w:w="3767" w:type="dxa"/>
            <w:shd w:val="clear" w:color="auto" w:fill="auto"/>
            <w:vAlign w:val="center"/>
          </w:tcPr>
          <w:p w:rsidR="00D71A81" w:rsidRPr="00D71A81" w:rsidRDefault="00D71A81" w:rsidP="00D71A81">
            <w:pPr>
              <w:keepNext/>
              <w:keepLines/>
              <w:suppressAutoHyphens/>
              <w:spacing w:before="90"/>
              <w:ind w:right="-14"/>
              <w:outlineLvl w:val="2"/>
              <w:rPr>
                <w:noProof w:val="0"/>
              </w:rPr>
            </w:pPr>
            <w:r w:rsidRPr="00D71A81">
              <w:rPr>
                <w:noProof w:val="0"/>
                <w:sz w:val="22"/>
                <w:szCs w:val="22"/>
              </w:rPr>
              <w:t>Declaraţie terţ susţinător profesional (daca este caz)</w:t>
            </w:r>
          </w:p>
        </w:tc>
        <w:tc>
          <w:tcPr>
            <w:tcW w:w="3526" w:type="dxa"/>
            <w:shd w:val="clear" w:color="auto" w:fill="auto"/>
            <w:vAlign w:val="center"/>
          </w:tcPr>
          <w:p w:rsidR="00D71A81" w:rsidRPr="00D71A81" w:rsidRDefault="00D71A81" w:rsidP="00D71A81">
            <w:pPr>
              <w:keepNext/>
              <w:keepLines/>
              <w:suppressAutoHyphens/>
              <w:spacing w:before="90"/>
              <w:ind w:left="-60" w:right="-32"/>
              <w:outlineLvl w:val="2"/>
              <w:rPr>
                <w:noProof w:val="0"/>
              </w:rPr>
            </w:pPr>
            <w:r w:rsidRPr="00D71A81">
              <w:rPr>
                <w:noProof w:val="0"/>
                <w:sz w:val="22"/>
                <w:szCs w:val="22"/>
              </w:rPr>
              <w:t>Anexa nr.21 din documentația standart, semnat electronic de către operatorul economic</w:t>
            </w:r>
          </w:p>
        </w:tc>
        <w:tc>
          <w:tcPr>
            <w:tcW w:w="1618" w:type="dxa"/>
            <w:shd w:val="clear" w:color="auto" w:fill="auto"/>
            <w:vAlign w:val="center"/>
          </w:tcPr>
          <w:p w:rsidR="00D71A81" w:rsidRPr="00D71A81" w:rsidRDefault="00D71A81" w:rsidP="00D71A81">
            <w:pPr>
              <w:keepNext/>
              <w:keepLines/>
              <w:suppressAutoHyphens/>
              <w:spacing w:before="90"/>
              <w:ind w:left="107"/>
              <w:outlineLvl w:val="2"/>
              <w:rPr>
                <w:noProof w:val="0"/>
              </w:rPr>
            </w:pPr>
            <w:r w:rsidRPr="00D71A81">
              <w:rPr>
                <w:noProof w:val="0"/>
                <w:sz w:val="22"/>
                <w:szCs w:val="22"/>
              </w:rPr>
              <w:t>Daca este caz</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16</w:t>
            </w:r>
          </w:p>
        </w:tc>
        <w:tc>
          <w:tcPr>
            <w:tcW w:w="3767" w:type="dxa"/>
            <w:shd w:val="clear" w:color="auto" w:fill="auto"/>
          </w:tcPr>
          <w:p w:rsidR="00D71A81" w:rsidRPr="00D71A81" w:rsidRDefault="00D71A81" w:rsidP="00D71A81">
            <w:pPr>
              <w:widowControl w:val="0"/>
              <w:autoSpaceDE w:val="0"/>
              <w:autoSpaceDN w:val="0"/>
              <w:spacing w:before="108"/>
              <w:ind w:right="-14"/>
              <w:rPr>
                <w:noProof w:val="0"/>
              </w:rPr>
            </w:pPr>
            <w:r w:rsidRPr="00D71A81">
              <w:rPr>
                <w:noProof w:val="0"/>
                <w:sz w:val="22"/>
                <w:szCs w:val="22"/>
              </w:rPr>
              <w:t>Aviz p/u participare la licitațiile publice de</w:t>
            </w:r>
            <w:r w:rsidRPr="00D71A81">
              <w:rPr>
                <w:noProof w:val="0"/>
                <w:spacing w:val="-52"/>
                <w:sz w:val="22"/>
                <w:szCs w:val="22"/>
              </w:rPr>
              <w:t xml:space="preserve"> </w:t>
            </w:r>
            <w:r w:rsidRPr="00D71A81">
              <w:rPr>
                <w:noProof w:val="0"/>
                <w:sz w:val="22"/>
                <w:szCs w:val="22"/>
              </w:rPr>
              <w:t>lucrări din</w:t>
            </w:r>
            <w:r w:rsidRPr="00D71A81">
              <w:rPr>
                <w:noProof w:val="0"/>
                <w:spacing w:val="-1"/>
                <w:sz w:val="22"/>
                <w:szCs w:val="22"/>
              </w:rPr>
              <w:t xml:space="preserve"> </w:t>
            </w:r>
            <w:r w:rsidRPr="00D71A81">
              <w:rPr>
                <w:noProof w:val="0"/>
                <w:sz w:val="22"/>
                <w:szCs w:val="22"/>
              </w:rPr>
              <w:t>domeniul construcțiilor</w:t>
            </w:r>
            <w:r w:rsidRPr="00D71A81">
              <w:rPr>
                <w:noProof w:val="0"/>
                <w:spacing w:val="-3"/>
                <w:sz w:val="22"/>
                <w:szCs w:val="22"/>
              </w:rPr>
              <w:t xml:space="preserve"> </w:t>
            </w:r>
            <w:r w:rsidRPr="00D71A81">
              <w:rPr>
                <w:noProof w:val="0"/>
                <w:sz w:val="22"/>
                <w:szCs w:val="22"/>
              </w:rPr>
              <w:t>și</w:t>
            </w:r>
          </w:p>
          <w:p w:rsidR="00D71A81" w:rsidRPr="00D71A81" w:rsidRDefault="00D71A81" w:rsidP="00D71A81">
            <w:pPr>
              <w:widowControl w:val="0"/>
              <w:autoSpaceDE w:val="0"/>
              <w:autoSpaceDN w:val="0"/>
              <w:ind w:right="-14"/>
              <w:rPr>
                <w:noProof w:val="0"/>
              </w:rPr>
            </w:pPr>
            <w:r w:rsidRPr="00D71A81">
              <w:rPr>
                <w:noProof w:val="0"/>
                <w:sz w:val="22"/>
                <w:szCs w:val="22"/>
              </w:rPr>
              <w:t>instalațiilor</w:t>
            </w:r>
          </w:p>
        </w:tc>
        <w:tc>
          <w:tcPr>
            <w:tcW w:w="3526" w:type="dxa"/>
            <w:shd w:val="clear" w:color="auto" w:fill="auto"/>
          </w:tcPr>
          <w:p w:rsidR="00D71A81" w:rsidRPr="00D71A81" w:rsidRDefault="00D71A81" w:rsidP="00D71A81">
            <w:pPr>
              <w:widowControl w:val="0"/>
              <w:autoSpaceDE w:val="0"/>
              <w:autoSpaceDN w:val="0"/>
              <w:spacing w:before="106"/>
              <w:ind w:left="-60" w:right="-32"/>
              <w:jc w:val="both"/>
              <w:rPr>
                <w:noProof w:val="0"/>
              </w:rPr>
            </w:pPr>
            <w:r w:rsidRPr="00D71A81">
              <w:rPr>
                <w:noProof w:val="0"/>
                <w:szCs w:val="22"/>
              </w:rPr>
              <w:t>Anexa nr.22 din documentația</w:t>
            </w:r>
            <w:r w:rsidRPr="00D71A81">
              <w:rPr>
                <w:noProof w:val="0"/>
                <w:spacing w:val="-57"/>
                <w:szCs w:val="22"/>
              </w:rPr>
              <w:t xml:space="preserve"> </w:t>
            </w:r>
            <w:r w:rsidRPr="00D71A81">
              <w:rPr>
                <w:noProof w:val="0"/>
                <w:szCs w:val="22"/>
              </w:rPr>
              <w:t>standart, semnat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8"/>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10"/>
              <w:ind w:left="107"/>
              <w:rPr>
                <w:noProof w:val="0"/>
              </w:rPr>
            </w:pPr>
            <w:r w:rsidRPr="00D71A81">
              <w:rPr>
                <w:noProof w:val="0"/>
                <w:sz w:val="22"/>
                <w:szCs w:val="22"/>
              </w:rPr>
              <w:t>17</w:t>
            </w:r>
          </w:p>
        </w:tc>
        <w:tc>
          <w:tcPr>
            <w:tcW w:w="3767" w:type="dxa"/>
            <w:shd w:val="clear" w:color="auto" w:fill="auto"/>
          </w:tcPr>
          <w:p w:rsidR="00D71A81" w:rsidRPr="00D71A81" w:rsidRDefault="00D71A81" w:rsidP="00D71A81">
            <w:pPr>
              <w:widowControl w:val="0"/>
              <w:autoSpaceDE w:val="0"/>
              <w:autoSpaceDN w:val="0"/>
              <w:spacing w:before="110"/>
              <w:ind w:right="-14"/>
              <w:rPr>
                <w:noProof w:val="0"/>
              </w:rPr>
            </w:pPr>
            <w:r w:rsidRPr="00D71A81">
              <w:rPr>
                <w:noProof w:val="0"/>
                <w:sz w:val="22"/>
                <w:szCs w:val="22"/>
              </w:rPr>
              <w:t>Informații generale despre ofertant</w:t>
            </w:r>
          </w:p>
        </w:tc>
        <w:tc>
          <w:tcPr>
            <w:tcW w:w="3526" w:type="dxa"/>
            <w:shd w:val="clear" w:color="auto" w:fill="auto"/>
          </w:tcPr>
          <w:p w:rsidR="00D71A81" w:rsidRPr="00D71A81" w:rsidRDefault="00D71A81" w:rsidP="00D71A81">
            <w:pPr>
              <w:widowControl w:val="0"/>
              <w:autoSpaceDE w:val="0"/>
              <w:autoSpaceDN w:val="0"/>
              <w:spacing w:before="108"/>
              <w:ind w:left="-60" w:right="-32"/>
              <w:jc w:val="both"/>
              <w:rPr>
                <w:noProof w:val="0"/>
              </w:rPr>
            </w:pPr>
            <w:r w:rsidRPr="00D71A81">
              <w:rPr>
                <w:noProof w:val="0"/>
                <w:szCs w:val="22"/>
                <w:lang w:val="en-US"/>
              </w:rPr>
              <w:t>Original</w:t>
            </w:r>
            <w:r w:rsidRPr="00D71A81">
              <w:rPr>
                <w:noProof w:val="0"/>
                <w:szCs w:val="22"/>
              </w:rPr>
              <w:t xml:space="preserve"> semnată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10"/>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10"/>
              <w:ind w:left="107"/>
              <w:rPr>
                <w:noProof w:val="0"/>
              </w:rPr>
            </w:pPr>
            <w:r w:rsidRPr="00D71A81">
              <w:rPr>
                <w:noProof w:val="0"/>
                <w:sz w:val="22"/>
                <w:szCs w:val="22"/>
              </w:rPr>
              <w:t>18</w:t>
            </w:r>
          </w:p>
        </w:tc>
        <w:tc>
          <w:tcPr>
            <w:tcW w:w="3767" w:type="dxa"/>
            <w:shd w:val="clear" w:color="auto" w:fill="auto"/>
          </w:tcPr>
          <w:p w:rsidR="00D71A81" w:rsidRPr="00D71A81" w:rsidRDefault="00D71A81" w:rsidP="00D71A81">
            <w:pPr>
              <w:widowControl w:val="0"/>
              <w:autoSpaceDE w:val="0"/>
              <w:autoSpaceDN w:val="0"/>
              <w:spacing w:line="265" w:lineRule="exact"/>
              <w:ind w:right="-14"/>
              <w:rPr>
                <w:noProof w:val="0"/>
              </w:rPr>
            </w:pPr>
            <w:r w:rsidRPr="00D71A81">
              <w:rPr>
                <w:noProof w:val="0"/>
                <w:szCs w:val="22"/>
              </w:rPr>
              <w:t>Devizele</w:t>
            </w:r>
            <w:r w:rsidRPr="00D71A81">
              <w:rPr>
                <w:noProof w:val="0"/>
                <w:spacing w:val="-2"/>
                <w:szCs w:val="22"/>
              </w:rPr>
              <w:t xml:space="preserve"> </w:t>
            </w:r>
            <w:r w:rsidRPr="00D71A81">
              <w:rPr>
                <w:noProof w:val="0"/>
                <w:szCs w:val="22"/>
              </w:rPr>
              <w:t>de</w:t>
            </w:r>
            <w:r w:rsidRPr="00D71A81">
              <w:rPr>
                <w:noProof w:val="0"/>
                <w:spacing w:val="-4"/>
                <w:szCs w:val="22"/>
              </w:rPr>
              <w:t xml:space="preserve"> </w:t>
            </w:r>
            <w:r w:rsidRPr="00D71A81">
              <w:rPr>
                <w:noProof w:val="0"/>
                <w:szCs w:val="22"/>
              </w:rPr>
              <w:t>cheltuieli ale</w:t>
            </w:r>
            <w:r w:rsidRPr="00D71A81">
              <w:rPr>
                <w:noProof w:val="0"/>
                <w:spacing w:val="-1"/>
                <w:szCs w:val="22"/>
              </w:rPr>
              <w:t xml:space="preserve"> </w:t>
            </w:r>
            <w:r w:rsidRPr="00D71A81">
              <w:rPr>
                <w:noProof w:val="0"/>
                <w:szCs w:val="22"/>
              </w:rPr>
              <w:t>ofertantului</w:t>
            </w:r>
          </w:p>
        </w:tc>
        <w:tc>
          <w:tcPr>
            <w:tcW w:w="3526" w:type="dxa"/>
            <w:shd w:val="clear" w:color="auto" w:fill="auto"/>
          </w:tcPr>
          <w:p w:rsidR="00D71A81" w:rsidRPr="00D71A81" w:rsidRDefault="00D71A81" w:rsidP="00D71A81">
            <w:pPr>
              <w:widowControl w:val="0"/>
              <w:autoSpaceDE w:val="0"/>
              <w:autoSpaceDN w:val="0"/>
              <w:spacing w:before="108"/>
              <w:ind w:left="-60" w:right="-32"/>
              <w:rPr>
                <w:noProof w:val="0"/>
              </w:rPr>
            </w:pPr>
            <w:r w:rsidRPr="00D71A81">
              <w:rPr>
                <w:noProof w:val="0"/>
                <w:szCs w:val="22"/>
              </w:rPr>
              <w:t>Formlarele</w:t>
            </w:r>
            <w:r w:rsidRPr="00D71A81">
              <w:rPr>
                <w:noProof w:val="0"/>
                <w:spacing w:val="-3"/>
                <w:szCs w:val="22"/>
              </w:rPr>
              <w:t xml:space="preserve"> </w:t>
            </w:r>
            <w:r w:rsidRPr="00D71A81">
              <w:rPr>
                <w:noProof w:val="0"/>
                <w:szCs w:val="22"/>
              </w:rPr>
              <w:t>3,5,7</w:t>
            </w:r>
            <w:r w:rsidRPr="00D71A81">
              <w:rPr>
                <w:noProof w:val="0"/>
                <w:spacing w:val="-2"/>
                <w:szCs w:val="22"/>
              </w:rPr>
              <w:t xml:space="preserve"> </w:t>
            </w:r>
            <w:r w:rsidRPr="00D71A81">
              <w:rPr>
                <w:noProof w:val="0"/>
                <w:szCs w:val="22"/>
              </w:rPr>
              <w:t>semnate</w:t>
            </w:r>
          </w:p>
          <w:p w:rsidR="00D71A81" w:rsidRPr="00D71A81" w:rsidRDefault="00D71A81" w:rsidP="00D71A81">
            <w:pPr>
              <w:widowControl w:val="0"/>
              <w:autoSpaceDE w:val="0"/>
              <w:autoSpaceDN w:val="0"/>
              <w:spacing w:before="1"/>
              <w:ind w:left="-60" w:right="-32"/>
              <w:rPr>
                <w:noProof w:val="0"/>
              </w:rPr>
            </w:pPr>
            <w:r w:rsidRPr="00D71A81">
              <w:rPr>
                <w:noProof w:val="0"/>
                <w:szCs w:val="22"/>
              </w:rPr>
              <w:t>electronic de către operatorul</w:t>
            </w:r>
            <w:r w:rsidRPr="00D71A81">
              <w:rPr>
                <w:noProof w:val="0"/>
                <w:spacing w:val="-58"/>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8"/>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19</w:t>
            </w:r>
          </w:p>
        </w:tc>
        <w:tc>
          <w:tcPr>
            <w:tcW w:w="3767" w:type="dxa"/>
            <w:shd w:val="clear" w:color="auto" w:fill="auto"/>
          </w:tcPr>
          <w:p w:rsidR="00D71A81" w:rsidRPr="00D71A81" w:rsidRDefault="00D71A81" w:rsidP="00D71A81">
            <w:pPr>
              <w:widowControl w:val="0"/>
              <w:autoSpaceDE w:val="0"/>
              <w:autoSpaceDN w:val="0"/>
              <w:spacing w:before="108"/>
              <w:ind w:right="-14"/>
              <w:rPr>
                <w:noProof w:val="0"/>
                <w:lang w:val="en-US"/>
              </w:rPr>
            </w:pPr>
            <w:r w:rsidRPr="00D71A81">
              <w:rPr>
                <w:noProof w:val="0"/>
                <w:sz w:val="22"/>
                <w:szCs w:val="22"/>
              </w:rPr>
              <w:t>Cazier judiciar</w:t>
            </w:r>
            <w:r w:rsidRPr="00D71A81">
              <w:rPr>
                <w:noProof w:val="0"/>
                <w:sz w:val="22"/>
                <w:szCs w:val="22"/>
                <w:lang w:val="en-US"/>
              </w:rPr>
              <w:t xml:space="preserve"> (valid in perioada achizitii comerciale)</w:t>
            </w:r>
          </w:p>
        </w:tc>
        <w:tc>
          <w:tcPr>
            <w:tcW w:w="3526" w:type="dxa"/>
            <w:shd w:val="clear" w:color="auto" w:fill="auto"/>
          </w:tcPr>
          <w:p w:rsidR="00D71A81" w:rsidRPr="00D71A81" w:rsidRDefault="00D71A81" w:rsidP="00D71A81">
            <w:pPr>
              <w:widowControl w:val="0"/>
              <w:autoSpaceDE w:val="0"/>
              <w:autoSpaceDN w:val="0"/>
              <w:spacing w:before="106"/>
              <w:ind w:left="-60" w:right="-32"/>
              <w:jc w:val="both"/>
              <w:rPr>
                <w:noProof w:val="0"/>
                <w:lang w:val="en-US"/>
              </w:rPr>
            </w:pPr>
            <w:r w:rsidRPr="00D71A81">
              <w:rPr>
                <w:noProof w:val="0"/>
                <w:szCs w:val="22"/>
              </w:rPr>
              <w:t>Copie semnată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8"/>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lang w:val="ru-RU"/>
              </w:rPr>
            </w:pPr>
            <w:r w:rsidRPr="00D71A81">
              <w:rPr>
                <w:noProof w:val="0"/>
                <w:sz w:val="22"/>
                <w:szCs w:val="22"/>
                <w:lang w:val="ru-RU"/>
              </w:rPr>
              <w:t>20</w:t>
            </w:r>
          </w:p>
        </w:tc>
        <w:tc>
          <w:tcPr>
            <w:tcW w:w="3767" w:type="dxa"/>
            <w:shd w:val="clear" w:color="auto" w:fill="auto"/>
          </w:tcPr>
          <w:p w:rsidR="00D71A81" w:rsidRPr="00D71A81" w:rsidRDefault="00D71A81" w:rsidP="00D71A81">
            <w:pPr>
              <w:widowControl w:val="0"/>
              <w:autoSpaceDE w:val="0"/>
              <w:autoSpaceDN w:val="0"/>
              <w:spacing w:before="108"/>
              <w:ind w:right="-14"/>
              <w:rPr>
                <w:noProof w:val="0"/>
              </w:rPr>
            </w:pPr>
            <w:r w:rsidRPr="00D71A81">
              <w:rPr>
                <w:noProof w:val="0"/>
                <w:sz w:val="22"/>
                <w:szCs w:val="22"/>
              </w:rPr>
              <w:t>Dovada înregistrării și extras din Registrul de Stat al persoanelor juridice (in ultimei trei luni), în conformitate cu</w:t>
            </w:r>
            <w:r w:rsidRPr="00D71A81">
              <w:rPr>
                <w:noProof w:val="0"/>
                <w:spacing w:val="1"/>
                <w:sz w:val="22"/>
                <w:szCs w:val="22"/>
              </w:rPr>
              <w:t xml:space="preserve"> </w:t>
            </w:r>
            <w:r w:rsidRPr="00D71A81">
              <w:rPr>
                <w:noProof w:val="0"/>
                <w:sz w:val="22"/>
                <w:szCs w:val="22"/>
              </w:rPr>
              <w:t>prevederile</w:t>
            </w:r>
            <w:r w:rsidRPr="00D71A81">
              <w:rPr>
                <w:noProof w:val="0"/>
                <w:spacing w:val="-1"/>
                <w:sz w:val="22"/>
                <w:szCs w:val="22"/>
              </w:rPr>
              <w:t xml:space="preserve"> </w:t>
            </w:r>
            <w:r w:rsidRPr="00D71A81">
              <w:rPr>
                <w:noProof w:val="0"/>
                <w:sz w:val="22"/>
                <w:szCs w:val="22"/>
              </w:rPr>
              <w:t>legale</w:t>
            </w:r>
          </w:p>
        </w:tc>
        <w:tc>
          <w:tcPr>
            <w:tcW w:w="3526" w:type="dxa"/>
            <w:shd w:val="clear" w:color="auto" w:fill="auto"/>
          </w:tcPr>
          <w:p w:rsidR="00D71A81" w:rsidRPr="00D71A81" w:rsidRDefault="00D71A81" w:rsidP="00D71A81">
            <w:pPr>
              <w:widowControl w:val="0"/>
              <w:autoSpaceDE w:val="0"/>
              <w:autoSpaceDN w:val="0"/>
              <w:spacing w:before="106"/>
              <w:ind w:left="-60" w:right="-32"/>
              <w:rPr>
                <w:noProof w:val="0"/>
              </w:rPr>
            </w:pPr>
            <w:r w:rsidRPr="00D71A81">
              <w:rPr>
                <w:noProof w:val="0"/>
                <w:szCs w:val="22"/>
              </w:rPr>
              <w:t>Copie semnată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21</w:t>
            </w:r>
          </w:p>
        </w:tc>
        <w:tc>
          <w:tcPr>
            <w:tcW w:w="3767" w:type="dxa"/>
            <w:shd w:val="clear" w:color="auto" w:fill="auto"/>
          </w:tcPr>
          <w:p w:rsidR="00D71A81" w:rsidRPr="00D71A81" w:rsidRDefault="00D71A81" w:rsidP="00D71A81">
            <w:pPr>
              <w:widowControl w:val="0"/>
              <w:autoSpaceDE w:val="0"/>
              <w:autoSpaceDN w:val="0"/>
              <w:spacing w:before="108"/>
              <w:ind w:right="-14"/>
              <w:rPr>
                <w:noProof w:val="0"/>
              </w:rPr>
            </w:pPr>
            <w:r w:rsidRPr="00D71A81">
              <w:rPr>
                <w:noProof w:val="0"/>
                <w:sz w:val="22"/>
                <w:szCs w:val="22"/>
              </w:rPr>
              <w:t>Certificat privind lipsa datoriilor la Bugetul</w:t>
            </w:r>
            <w:r w:rsidRPr="00D71A81">
              <w:rPr>
                <w:noProof w:val="0"/>
                <w:spacing w:val="-52"/>
                <w:sz w:val="22"/>
                <w:szCs w:val="22"/>
              </w:rPr>
              <w:t xml:space="preserve"> </w:t>
            </w:r>
            <w:r w:rsidRPr="00D71A81">
              <w:rPr>
                <w:noProof w:val="0"/>
                <w:sz w:val="22"/>
                <w:szCs w:val="22"/>
              </w:rPr>
              <w:t>de</w:t>
            </w:r>
            <w:r w:rsidRPr="00D71A81">
              <w:rPr>
                <w:noProof w:val="0"/>
                <w:spacing w:val="-1"/>
                <w:sz w:val="22"/>
                <w:szCs w:val="22"/>
              </w:rPr>
              <w:t xml:space="preserve"> </w:t>
            </w:r>
            <w:r w:rsidRPr="00D71A81">
              <w:rPr>
                <w:noProof w:val="0"/>
                <w:sz w:val="22"/>
                <w:szCs w:val="22"/>
              </w:rPr>
              <w:t>Stat</w:t>
            </w:r>
          </w:p>
        </w:tc>
        <w:tc>
          <w:tcPr>
            <w:tcW w:w="3526" w:type="dxa"/>
            <w:shd w:val="clear" w:color="auto" w:fill="auto"/>
          </w:tcPr>
          <w:p w:rsidR="00D71A81" w:rsidRPr="00D71A81" w:rsidRDefault="00D71A81" w:rsidP="00D71A81">
            <w:pPr>
              <w:widowControl w:val="0"/>
              <w:autoSpaceDE w:val="0"/>
              <w:autoSpaceDN w:val="0"/>
              <w:spacing w:before="106"/>
              <w:ind w:left="-60" w:right="-32"/>
              <w:rPr>
                <w:noProof w:val="0"/>
              </w:rPr>
            </w:pPr>
            <w:r w:rsidRPr="00D71A81">
              <w:rPr>
                <w:noProof w:val="0"/>
                <w:szCs w:val="22"/>
              </w:rPr>
              <w:t>Semnat electronic de către</w:t>
            </w:r>
            <w:r w:rsidRPr="00D71A81">
              <w:rPr>
                <w:noProof w:val="0"/>
                <w:spacing w:val="-58"/>
                <w:szCs w:val="22"/>
              </w:rPr>
              <w:t xml:space="preserve"> </w:t>
            </w:r>
            <w:r w:rsidRPr="00D71A81">
              <w:rPr>
                <w:noProof w:val="0"/>
                <w:szCs w:val="22"/>
              </w:rPr>
              <w:t>operatorul</w:t>
            </w:r>
            <w:r w:rsidRPr="00D71A81">
              <w:rPr>
                <w:noProof w:val="0"/>
                <w:spacing w:val="-1"/>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22</w:t>
            </w:r>
          </w:p>
        </w:tc>
        <w:tc>
          <w:tcPr>
            <w:tcW w:w="3767" w:type="dxa"/>
            <w:shd w:val="clear" w:color="auto" w:fill="auto"/>
          </w:tcPr>
          <w:p w:rsidR="00D71A81" w:rsidRPr="00D71A81" w:rsidRDefault="00D71A81" w:rsidP="00D71A81">
            <w:pPr>
              <w:widowControl w:val="0"/>
              <w:autoSpaceDE w:val="0"/>
              <w:autoSpaceDN w:val="0"/>
              <w:spacing w:before="108"/>
              <w:ind w:right="-14"/>
              <w:rPr>
                <w:noProof w:val="0"/>
              </w:rPr>
            </w:pPr>
            <w:r w:rsidRPr="00D71A81">
              <w:rPr>
                <w:noProof w:val="0"/>
                <w:sz w:val="22"/>
                <w:szCs w:val="22"/>
              </w:rPr>
              <w:t>Deținerea de laboratoare proprii autorizate</w:t>
            </w:r>
            <w:r w:rsidRPr="00D71A81">
              <w:rPr>
                <w:noProof w:val="0"/>
                <w:spacing w:val="-53"/>
                <w:sz w:val="22"/>
                <w:szCs w:val="22"/>
              </w:rPr>
              <w:t xml:space="preserve"> </w:t>
            </w:r>
            <w:r w:rsidRPr="00D71A81">
              <w:rPr>
                <w:noProof w:val="0"/>
                <w:sz w:val="22"/>
                <w:szCs w:val="22"/>
              </w:rPr>
              <w:t>și acreditate</w:t>
            </w:r>
            <w:r w:rsidRPr="00D71A81">
              <w:rPr>
                <w:noProof w:val="0"/>
                <w:spacing w:val="-1"/>
                <w:sz w:val="22"/>
                <w:szCs w:val="22"/>
              </w:rPr>
              <w:t xml:space="preserve"> </w:t>
            </w:r>
            <w:r w:rsidRPr="00D71A81">
              <w:rPr>
                <w:noProof w:val="0"/>
                <w:sz w:val="22"/>
                <w:szCs w:val="22"/>
              </w:rPr>
              <w:t>,</w:t>
            </w:r>
            <w:r w:rsidRPr="00D71A81">
              <w:rPr>
                <w:noProof w:val="0"/>
                <w:spacing w:val="-1"/>
                <w:sz w:val="22"/>
                <w:szCs w:val="22"/>
              </w:rPr>
              <w:t xml:space="preserve"> </w:t>
            </w:r>
            <w:r w:rsidRPr="00D71A81">
              <w:rPr>
                <w:noProof w:val="0"/>
                <w:sz w:val="22"/>
                <w:szCs w:val="22"/>
              </w:rPr>
              <w:t>sau contracte</w:t>
            </w:r>
            <w:r w:rsidRPr="00D71A81">
              <w:rPr>
                <w:noProof w:val="0"/>
                <w:spacing w:val="-3"/>
                <w:sz w:val="22"/>
                <w:szCs w:val="22"/>
              </w:rPr>
              <w:t xml:space="preserve"> </w:t>
            </w:r>
            <w:r w:rsidRPr="00D71A81">
              <w:rPr>
                <w:noProof w:val="0"/>
                <w:sz w:val="22"/>
                <w:szCs w:val="22"/>
              </w:rPr>
              <w:t>cu</w:t>
            </w:r>
            <w:r w:rsidRPr="00D71A81">
              <w:rPr>
                <w:noProof w:val="0"/>
                <w:spacing w:val="1"/>
                <w:sz w:val="22"/>
                <w:szCs w:val="22"/>
              </w:rPr>
              <w:t xml:space="preserve"> </w:t>
            </w:r>
            <w:r w:rsidRPr="00D71A81">
              <w:rPr>
                <w:noProof w:val="0"/>
                <w:sz w:val="22"/>
                <w:szCs w:val="22"/>
              </w:rPr>
              <w:t>aceste</w:t>
            </w:r>
            <w:r w:rsidRPr="00D71A81">
              <w:rPr>
                <w:noProof w:val="0"/>
                <w:sz w:val="22"/>
                <w:szCs w:val="22"/>
                <w:lang w:val="en-US"/>
              </w:rPr>
              <w:t xml:space="preserve"> </w:t>
            </w:r>
            <w:r w:rsidRPr="00D71A81">
              <w:rPr>
                <w:noProof w:val="0"/>
                <w:sz w:val="22"/>
                <w:szCs w:val="22"/>
              </w:rPr>
              <w:t>laboratoare pentru încercări materiale</w:t>
            </w:r>
            <w:r w:rsidRPr="00D71A81">
              <w:rPr>
                <w:noProof w:val="0"/>
                <w:spacing w:val="-2"/>
                <w:sz w:val="22"/>
                <w:szCs w:val="22"/>
              </w:rPr>
              <w:t xml:space="preserve"> </w:t>
            </w:r>
            <w:r w:rsidRPr="00D71A81">
              <w:rPr>
                <w:noProof w:val="0"/>
                <w:sz w:val="22"/>
                <w:szCs w:val="22"/>
              </w:rPr>
              <w:t>incluse</w:t>
            </w:r>
            <w:r w:rsidRPr="00D71A81">
              <w:rPr>
                <w:noProof w:val="0"/>
                <w:spacing w:val="-2"/>
                <w:sz w:val="22"/>
                <w:szCs w:val="22"/>
              </w:rPr>
              <w:t xml:space="preserve"> </w:t>
            </w:r>
            <w:r w:rsidRPr="00D71A81">
              <w:rPr>
                <w:noProof w:val="0"/>
                <w:sz w:val="22"/>
                <w:szCs w:val="22"/>
              </w:rPr>
              <w:t>în</w:t>
            </w:r>
            <w:r w:rsidRPr="00D71A81">
              <w:rPr>
                <w:noProof w:val="0"/>
                <w:spacing w:val="-3"/>
                <w:sz w:val="22"/>
                <w:szCs w:val="22"/>
              </w:rPr>
              <w:t xml:space="preserve"> </w:t>
            </w:r>
            <w:r w:rsidRPr="00D71A81">
              <w:rPr>
                <w:noProof w:val="0"/>
                <w:sz w:val="22"/>
                <w:szCs w:val="22"/>
              </w:rPr>
              <w:t>ofertă</w:t>
            </w:r>
          </w:p>
        </w:tc>
        <w:tc>
          <w:tcPr>
            <w:tcW w:w="3526" w:type="dxa"/>
            <w:shd w:val="clear" w:color="auto" w:fill="auto"/>
          </w:tcPr>
          <w:p w:rsidR="00D71A81" w:rsidRPr="00D71A81" w:rsidRDefault="00D71A81" w:rsidP="00D71A81">
            <w:pPr>
              <w:widowControl w:val="0"/>
              <w:autoSpaceDE w:val="0"/>
              <w:autoSpaceDN w:val="0"/>
              <w:spacing w:before="108"/>
              <w:ind w:left="-60" w:right="-32"/>
              <w:rPr>
                <w:noProof w:val="0"/>
              </w:rPr>
            </w:pPr>
            <w:r w:rsidRPr="00D71A81">
              <w:rPr>
                <w:noProof w:val="0"/>
                <w:sz w:val="22"/>
                <w:szCs w:val="22"/>
              </w:rPr>
              <w:t>Confirmare, semnat electronic de</w:t>
            </w:r>
            <w:r w:rsidRPr="00D71A81">
              <w:rPr>
                <w:noProof w:val="0"/>
                <w:spacing w:val="-53"/>
                <w:sz w:val="22"/>
                <w:szCs w:val="22"/>
              </w:rPr>
              <w:t xml:space="preserve"> </w:t>
            </w:r>
            <w:r w:rsidRPr="00D71A81">
              <w:rPr>
                <w:noProof w:val="0"/>
                <w:sz w:val="22"/>
                <w:szCs w:val="22"/>
              </w:rPr>
              <w:t>către</w:t>
            </w:r>
            <w:r w:rsidRPr="00D71A81">
              <w:rPr>
                <w:noProof w:val="0"/>
                <w:spacing w:val="-1"/>
                <w:sz w:val="22"/>
                <w:szCs w:val="22"/>
              </w:rPr>
              <w:t xml:space="preserve"> </w:t>
            </w:r>
            <w:r w:rsidRPr="00D71A81">
              <w:rPr>
                <w:noProof w:val="0"/>
                <w:sz w:val="22"/>
                <w:szCs w:val="22"/>
              </w:rPr>
              <w:t>operatorul</w:t>
            </w:r>
            <w:r w:rsidRPr="00D71A81">
              <w:rPr>
                <w:noProof w:val="0"/>
                <w:spacing w:val="-2"/>
                <w:sz w:val="22"/>
                <w:szCs w:val="22"/>
              </w:rPr>
              <w:t xml:space="preserve"> </w:t>
            </w:r>
            <w:r w:rsidRPr="00D71A81">
              <w:rPr>
                <w:noProof w:val="0"/>
                <w:sz w:val="22"/>
                <w:szCs w:val="22"/>
              </w:rPr>
              <w:t>economic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23</w:t>
            </w:r>
          </w:p>
        </w:tc>
        <w:tc>
          <w:tcPr>
            <w:tcW w:w="3767" w:type="dxa"/>
            <w:shd w:val="clear" w:color="auto" w:fill="auto"/>
          </w:tcPr>
          <w:p w:rsidR="00D71A81" w:rsidRPr="00D71A81" w:rsidRDefault="00D71A81" w:rsidP="00D71A81">
            <w:pPr>
              <w:widowControl w:val="0"/>
              <w:autoSpaceDE w:val="0"/>
              <w:autoSpaceDN w:val="0"/>
              <w:spacing w:before="106"/>
              <w:ind w:right="-14"/>
              <w:rPr>
                <w:noProof w:val="0"/>
                <w:highlight w:val="yellow"/>
              </w:rPr>
            </w:pPr>
            <w:r w:rsidRPr="00D71A81">
              <w:rPr>
                <w:noProof w:val="0"/>
                <w:sz w:val="22"/>
                <w:szCs w:val="22"/>
              </w:rPr>
              <w:t>Certificatul persoanei responsabile pentru securitatea sănătății</w:t>
            </w:r>
          </w:p>
        </w:tc>
        <w:tc>
          <w:tcPr>
            <w:tcW w:w="3526" w:type="dxa"/>
            <w:shd w:val="clear" w:color="auto" w:fill="auto"/>
          </w:tcPr>
          <w:p w:rsidR="00D71A81" w:rsidRPr="00D71A81" w:rsidRDefault="00D71A81" w:rsidP="00D71A81">
            <w:pPr>
              <w:widowControl w:val="0"/>
              <w:autoSpaceDE w:val="0"/>
              <w:autoSpaceDN w:val="0"/>
              <w:spacing w:before="120"/>
              <w:ind w:left="-60" w:right="-32"/>
              <w:rPr>
                <w:noProof w:val="0"/>
                <w:highlight w:val="yellow"/>
              </w:rPr>
            </w:pPr>
            <w:r w:rsidRPr="00D71A81">
              <w:rPr>
                <w:noProof w:val="0"/>
                <w:sz w:val="22"/>
                <w:szCs w:val="22"/>
              </w:rPr>
              <w:t xml:space="preserve">Original </w:t>
            </w:r>
            <w:r w:rsidRPr="00D71A81">
              <w:rPr>
                <w:noProof w:val="0"/>
                <w:szCs w:val="22"/>
              </w:rPr>
              <w:t>semnată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24</w:t>
            </w:r>
          </w:p>
        </w:tc>
        <w:tc>
          <w:tcPr>
            <w:tcW w:w="3767" w:type="dxa"/>
            <w:shd w:val="clear" w:color="auto" w:fill="auto"/>
          </w:tcPr>
          <w:p w:rsidR="00D71A81" w:rsidRPr="00D71A81" w:rsidRDefault="00D71A81" w:rsidP="00D71A81">
            <w:pPr>
              <w:widowControl w:val="0"/>
              <w:autoSpaceDE w:val="0"/>
              <w:autoSpaceDN w:val="0"/>
              <w:spacing w:before="108"/>
              <w:ind w:right="-14"/>
              <w:rPr>
                <w:noProof w:val="0"/>
              </w:rPr>
            </w:pPr>
            <w:r w:rsidRPr="00D71A81">
              <w:rPr>
                <w:noProof w:val="0"/>
                <w:sz w:val="22"/>
                <w:szCs w:val="22"/>
              </w:rPr>
              <w:t>Raport financiar pe baza datelor din anii</w:t>
            </w:r>
            <w:r w:rsidRPr="00D71A81">
              <w:rPr>
                <w:noProof w:val="0"/>
                <w:spacing w:val="-52"/>
                <w:sz w:val="22"/>
                <w:szCs w:val="22"/>
              </w:rPr>
              <w:t xml:space="preserve"> </w:t>
            </w:r>
            <w:r w:rsidRPr="00D71A81">
              <w:rPr>
                <w:noProof w:val="0"/>
                <w:sz w:val="22"/>
                <w:szCs w:val="22"/>
              </w:rPr>
              <w:t>(2019-2021)</w:t>
            </w:r>
          </w:p>
        </w:tc>
        <w:tc>
          <w:tcPr>
            <w:tcW w:w="3526" w:type="dxa"/>
            <w:shd w:val="clear" w:color="auto" w:fill="auto"/>
          </w:tcPr>
          <w:p w:rsidR="00D71A81" w:rsidRPr="00D71A81" w:rsidRDefault="00D71A81" w:rsidP="00D71A81">
            <w:pPr>
              <w:widowControl w:val="0"/>
              <w:autoSpaceDE w:val="0"/>
              <w:autoSpaceDN w:val="0"/>
              <w:spacing w:before="106"/>
              <w:ind w:left="-60" w:right="-32"/>
              <w:rPr>
                <w:noProof w:val="0"/>
              </w:rPr>
            </w:pPr>
            <w:r w:rsidRPr="00D71A81">
              <w:rPr>
                <w:noProof w:val="0"/>
                <w:szCs w:val="22"/>
              </w:rPr>
              <w:t>Copie semnată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11"/>
              <w:ind w:left="107"/>
              <w:rPr>
                <w:noProof w:val="0"/>
              </w:rPr>
            </w:pPr>
            <w:r w:rsidRPr="00D71A81">
              <w:rPr>
                <w:noProof w:val="0"/>
                <w:sz w:val="22"/>
                <w:szCs w:val="22"/>
              </w:rPr>
              <w:t>25</w:t>
            </w:r>
          </w:p>
        </w:tc>
        <w:tc>
          <w:tcPr>
            <w:tcW w:w="3767" w:type="dxa"/>
            <w:shd w:val="clear" w:color="auto" w:fill="auto"/>
          </w:tcPr>
          <w:p w:rsidR="00D71A81" w:rsidRPr="00D71A81" w:rsidRDefault="00D71A81" w:rsidP="00D71A81">
            <w:pPr>
              <w:widowControl w:val="0"/>
              <w:autoSpaceDE w:val="0"/>
              <w:autoSpaceDN w:val="0"/>
              <w:spacing w:before="111"/>
              <w:ind w:right="-14"/>
              <w:rPr>
                <w:noProof w:val="0"/>
              </w:rPr>
            </w:pPr>
            <w:r w:rsidRPr="00D71A81">
              <w:rPr>
                <w:noProof w:val="0"/>
                <w:sz w:val="22"/>
                <w:szCs w:val="22"/>
              </w:rPr>
              <w:t>Nivelul minim de lichiditate în mărime de</w:t>
            </w:r>
            <w:r w:rsidRPr="00D71A81">
              <w:rPr>
                <w:noProof w:val="0"/>
                <w:spacing w:val="-52"/>
                <w:sz w:val="22"/>
                <w:szCs w:val="22"/>
              </w:rPr>
              <w:t xml:space="preserve">     </w:t>
            </w:r>
            <w:r w:rsidRPr="00D71A81">
              <w:rPr>
                <w:noProof w:val="0"/>
                <w:spacing w:val="-52"/>
                <w:sz w:val="22"/>
                <w:szCs w:val="22"/>
                <w:lang w:val="en-US"/>
              </w:rPr>
              <w:t xml:space="preserve"> </w:t>
            </w:r>
            <w:r w:rsidRPr="00D71A81">
              <w:rPr>
                <w:noProof w:val="0"/>
                <w:sz w:val="22"/>
                <w:szCs w:val="22"/>
              </w:rPr>
              <w:t>1</w:t>
            </w:r>
            <w:r w:rsidRPr="00D71A81">
              <w:rPr>
                <w:noProof w:val="0"/>
                <w:sz w:val="22"/>
                <w:szCs w:val="22"/>
                <w:lang w:val="en-US"/>
              </w:rPr>
              <w:t>2</w:t>
            </w:r>
            <w:r w:rsidRPr="00D71A81">
              <w:rPr>
                <w:noProof w:val="0"/>
                <w:sz w:val="22"/>
                <w:szCs w:val="22"/>
              </w:rPr>
              <w:t>0%</w:t>
            </w:r>
            <w:r w:rsidRPr="00D71A81">
              <w:rPr>
                <w:noProof w:val="0"/>
                <w:spacing w:val="-1"/>
                <w:sz w:val="22"/>
                <w:szCs w:val="22"/>
              </w:rPr>
              <w:t xml:space="preserve"> </w:t>
            </w:r>
          </w:p>
        </w:tc>
        <w:tc>
          <w:tcPr>
            <w:tcW w:w="3526" w:type="dxa"/>
            <w:shd w:val="clear" w:color="auto" w:fill="auto"/>
          </w:tcPr>
          <w:p w:rsidR="00D71A81" w:rsidRPr="00D71A81" w:rsidRDefault="00D71A81" w:rsidP="00D71A81">
            <w:pPr>
              <w:widowControl w:val="0"/>
              <w:autoSpaceDE w:val="0"/>
              <w:autoSpaceDN w:val="0"/>
              <w:spacing w:before="111"/>
              <w:ind w:left="-60" w:right="-32"/>
              <w:rPr>
                <w:noProof w:val="0"/>
              </w:rPr>
            </w:pPr>
            <w:r w:rsidRPr="00D71A81">
              <w:rPr>
                <w:noProof w:val="0"/>
                <w:szCs w:val="22"/>
                <w:lang w:val="en-US"/>
              </w:rPr>
              <w:t>Original</w:t>
            </w:r>
            <w:r w:rsidRPr="00D71A81">
              <w:rPr>
                <w:noProof w:val="0"/>
                <w:szCs w:val="22"/>
              </w:rPr>
              <w:t xml:space="preserve"> semnată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9"/>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11"/>
              <w:ind w:left="107"/>
              <w:rPr>
                <w:noProof w:val="0"/>
              </w:rPr>
            </w:pPr>
            <w:r w:rsidRPr="00D71A81">
              <w:rPr>
                <w:noProof w:val="0"/>
                <w:sz w:val="22"/>
                <w:szCs w:val="22"/>
              </w:rPr>
              <w:t>26</w:t>
            </w:r>
          </w:p>
        </w:tc>
        <w:tc>
          <w:tcPr>
            <w:tcW w:w="3767" w:type="dxa"/>
            <w:shd w:val="clear" w:color="auto" w:fill="auto"/>
          </w:tcPr>
          <w:p w:rsidR="00D71A81" w:rsidRPr="00D71A81" w:rsidRDefault="00D71A81" w:rsidP="00D71A81">
            <w:pPr>
              <w:widowControl w:val="0"/>
              <w:autoSpaceDE w:val="0"/>
              <w:autoSpaceDN w:val="0"/>
              <w:spacing w:line="240" w:lineRule="exact"/>
              <w:ind w:right="-14"/>
              <w:rPr>
                <w:noProof w:val="0"/>
              </w:rPr>
            </w:pPr>
            <w:r w:rsidRPr="00D71A81">
              <w:rPr>
                <w:noProof w:val="0"/>
                <w:sz w:val="22"/>
                <w:szCs w:val="22"/>
              </w:rPr>
              <w:t>Cifra medie anuală de afaceri în ultimii 3 ani</w:t>
            </w:r>
          </w:p>
          <w:p w:rsidR="00D71A81" w:rsidRPr="00D71A81" w:rsidRDefault="00D71A81" w:rsidP="00D71A81">
            <w:pPr>
              <w:widowControl w:val="0"/>
              <w:autoSpaceDE w:val="0"/>
              <w:autoSpaceDN w:val="0"/>
              <w:spacing w:line="246" w:lineRule="exact"/>
              <w:ind w:right="-14"/>
              <w:rPr>
                <w:noProof w:val="0"/>
              </w:rPr>
            </w:pPr>
          </w:p>
        </w:tc>
        <w:tc>
          <w:tcPr>
            <w:tcW w:w="3526" w:type="dxa"/>
            <w:shd w:val="clear" w:color="auto" w:fill="auto"/>
          </w:tcPr>
          <w:p w:rsidR="00D71A81" w:rsidRPr="00D71A81" w:rsidRDefault="008738FA" w:rsidP="00D71A81">
            <w:pPr>
              <w:widowControl w:val="0"/>
              <w:autoSpaceDE w:val="0"/>
              <w:autoSpaceDN w:val="0"/>
              <w:spacing w:line="240" w:lineRule="exact"/>
              <w:ind w:left="-60" w:right="-32"/>
              <w:rPr>
                <w:noProof w:val="0"/>
              </w:rPr>
            </w:pPr>
            <w:r>
              <w:rPr>
                <w:b/>
                <w:noProof w:val="0"/>
                <w:sz w:val="22"/>
                <w:szCs w:val="22"/>
                <w:lang w:val="en-US"/>
              </w:rPr>
              <w:t xml:space="preserve"> 3 5</w:t>
            </w:r>
            <w:r w:rsidR="00D71A81" w:rsidRPr="00D71A81">
              <w:rPr>
                <w:b/>
                <w:noProof w:val="0"/>
                <w:sz w:val="22"/>
                <w:szCs w:val="22"/>
              </w:rPr>
              <w:t xml:space="preserve">00 000 </w:t>
            </w:r>
            <w:r w:rsidR="00D71A81" w:rsidRPr="00D71A81">
              <w:rPr>
                <w:noProof w:val="0"/>
                <w:sz w:val="22"/>
                <w:szCs w:val="22"/>
              </w:rPr>
              <w:t>lei moldovenești sau echivalent într-o altă valută.</w:t>
            </w:r>
          </w:p>
          <w:p w:rsidR="00D71A81" w:rsidRPr="00D71A81" w:rsidRDefault="00D71A81" w:rsidP="00D71A81">
            <w:pPr>
              <w:widowControl w:val="0"/>
              <w:autoSpaceDE w:val="0"/>
              <w:autoSpaceDN w:val="0"/>
              <w:spacing w:line="246" w:lineRule="exact"/>
              <w:ind w:left="-60" w:right="-32"/>
              <w:rPr>
                <w:noProof w:val="0"/>
              </w:rPr>
            </w:pPr>
            <w:r w:rsidRPr="00D71A81">
              <w:rPr>
                <w:noProof w:val="0"/>
                <w:szCs w:val="22"/>
                <w:lang w:val="en-US"/>
              </w:rPr>
              <w:t>Original</w:t>
            </w:r>
            <w:r w:rsidRPr="00D71A81">
              <w:rPr>
                <w:noProof w:val="0"/>
                <w:szCs w:val="22"/>
              </w:rPr>
              <w:t xml:space="preserve"> semnată electronic de</w:t>
            </w:r>
            <w:r w:rsidRPr="00D71A81">
              <w:rPr>
                <w:noProof w:val="0"/>
                <w:spacing w:val="-57"/>
                <w:szCs w:val="22"/>
              </w:rPr>
              <w:t xml:space="preserve"> </w:t>
            </w:r>
            <w:r w:rsidRPr="00D71A81">
              <w:rPr>
                <w:noProof w:val="0"/>
                <w:szCs w:val="22"/>
              </w:rPr>
              <w:t>către</w:t>
            </w:r>
            <w:r w:rsidRPr="00D71A81">
              <w:rPr>
                <w:noProof w:val="0"/>
                <w:spacing w:val="-3"/>
                <w:szCs w:val="22"/>
              </w:rPr>
              <w:t xml:space="preserve"> </w:t>
            </w:r>
            <w:r w:rsidRPr="00D71A81">
              <w:rPr>
                <w:noProof w:val="0"/>
                <w:szCs w:val="22"/>
              </w:rPr>
              <w:t>operatorul</w:t>
            </w:r>
            <w:r w:rsidRPr="00D71A81">
              <w:rPr>
                <w:noProof w:val="0"/>
                <w:spacing w:val="2"/>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9"/>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27</w:t>
            </w:r>
          </w:p>
        </w:tc>
        <w:tc>
          <w:tcPr>
            <w:tcW w:w="3767" w:type="dxa"/>
            <w:shd w:val="clear" w:color="auto" w:fill="auto"/>
          </w:tcPr>
          <w:p w:rsidR="00D71A81" w:rsidRPr="00D71A81" w:rsidRDefault="00D71A81" w:rsidP="00D71A81">
            <w:pPr>
              <w:widowControl w:val="0"/>
              <w:autoSpaceDE w:val="0"/>
              <w:autoSpaceDN w:val="0"/>
              <w:ind w:right="-14"/>
              <w:rPr>
                <w:noProof w:val="0"/>
                <w:lang w:val="en-US"/>
              </w:rPr>
            </w:pPr>
            <w:r w:rsidRPr="00D71A81">
              <w:rPr>
                <w:noProof w:val="0"/>
                <w:sz w:val="22"/>
                <w:szCs w:val="22"/>
                <w:lang w:val="en-US"/>
              </w:rPr>
              <w:t xml:space="preserve">Extras din contul current bancar despre disponibilitate de bani lichide sau certificate bancar de linie de credit din ultimei 3 zile lucratore dupa achiziția comercială cu stampila umeda bancii. </w:t>
            </w:r>
            <w:r w:rsidRPr="00D71A81">
              <w:rPr>
                <w:noProof w:val="0"/>
                <w:sz w:val="22"/>
                <w:szCs w:val="22"/>
              </w:rPr>
              <w:lastRenderedPageBreak/>
              <w:t xml:space="preserve">Ofertantul trebuie sa furnizeaza </w:t>
            </w:r>
            <w:r w:rsidRPr="00D71A81">
              <w:rPr>
                <w:noProof w:val="0"/>
                <w:sz w:val="22"/>
                <w:szCs w:val="22"/>
                <w:lang w:val="en-US"/>
              </w:rPr>
              <w:t>acest</w:t>
            </w:r>
            <w:r w:rsidRPr="00D71A81">
              <w:rPr>
                <w:noProof w:val="0"/>
                <w:sz w:val="22"/>
                <w:szCs w:val="22"/>
              </w:rPr>
              <w:t xml:space="preserve"> document la cerere în original</w:t>
            </w:r>
          </w:p>
        </w:tc>
        <w:tc>
          <w:tcPr>
            <w:tcW w:w="3526" w:type="dxa"/>
            <w:shd w:val="clear" w:color="auto" w:fill="auto"/>
          </w:tcPr>
          <w:p w:rsidR="00D71A81" w:rsidRPr="00D71A81" w:rsidRDefault="00D71A81" w:rsidP="00D71A81">
            <w:pPr>
              <w:widowControl w:val="0"/>
              <w:autoSpaceDE w:val="0"/>
              <w:autoSpaceDN w:val="0"/>
              <w:spacing w:line="245" w:lineRule="exact"/>
              <w:ind w:left="-60" w:right="-32"/>
              <w:rPr>
                <w:noProof w:val="0"/>
              </w:rPr>
            </w:pPr>
            <w:r w:rsidRPr="00D71A81">
              <w:rPr>
                <w:noProof w:val="0"/>
                <w:sz w:val="22"/>
                <w:szCs w:val="22"/>
              </w:rPr>
              <w:lastRenderedPageBreak/>
              <w:t xml:space="preserve">Ofertantul trebuie se demonstreze сa are pe contul curent </w:t>
            </w:r>
            <w:r w:rsidRPr="00D71A81">
              <w:rPr>
                <w:noProof w:val="0"/>
                <w:sz w:val="22"/>
                <w:szCs w:val="22"/>
                <w:lang w:val="en-US"/>
              </w:rPr>
              <w:t xml:space="preserve">bani lichide </w:t>
            </w:r>
            <w:r w:rsidRPr="00D71A81">
              <w:rPr>
                <w:noProof w:val="0"/>
                <w:sz w:val="22"/>
                <w:szCs w:val="22"/>
              </w:rPr>
              <w:t xml:space="preserve">negrevate de datorii </w:t>
            </w:r>
            <w:r w:rsidRPr="00D71A81">
              <w:rPr>
                <w:noProof w:val="0"/>
                <w:sz w:val="22"/>
                <w:szCs w:val="22"/>
                <w:lang w:val="en-US"/>
              </w:rPr>
              <w:t xml:space="preserve">sau certificate bancar de linie de credit din ultimei 3 zile lucratoare dupa achiziția </w:t>
            </w:r>
            <w:r w:rsidRPr="00D71A81">
              <w:rPr>
                <w:noProof w:val="0"/>
                <w:sz w:val="22"/>
                <w:szCs w:val="22"/>
                <w:lang w:val="en-US"/>
              </w:rPr>
              <w:lastRenderedPageBreak/>
              <w:t xml:space="preserve">comercială cu stampila umeda </w:t>
            </w:r>
            <w:r w:rsidRPr="00D71A81">
              <w:rPr>
                <w:noProof w:val="0"/>
                <w:sz w:val="22"/>
                <w:szCs w:val="22"/>
              </w:rPr>
              <w:t xml:space="preserve">bancii min. </w:t>
            </w:r>
            <w:r w:rsidRPr="00D71A81">
              <w:rPr>
                <w:noProof w:val="0"/>
                <w:sz w:val="22"/>
                <w:szCs w:val="22"/>
                <w:lang w:val="en-US"/>
              </w:rPr>
              <w:t xml:space="preserve">50% </w:t>
            </w:r>
            <w:r w:rsidRPr="00D71A81">
              <w:rPr>
                <w:noProof w:val="0"/>
                <w:sz w:val="22"/>
                <w:szCs w:val="22"/>
              </w:rPr>
              <w:t>din suma viitor</w:t>
            </w:r>
            <w:r w:rsidRPr="00D71A81">
              <w:rPr>
                <w:noProof w:val="0"/>
                <w:sz w:val="22"/>
                <w:szCs w:val="22"/>
                <w:lang w:val="en-US"/>
              </w:rPr>
              <w:t xml:space="preserve">ului </w:t>
            </w:r>
            <w:r w:rsidRPr="00D71A81">
              <w:rPr>
                <w:noProof w:val="0"/>
                <w:sz w:val="22"/>
                <w:szCs w:val="22"/>
              </w:rPr>
              <w:t>contarct. original –confirmat prin semnătura electronică a operatorului economic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Cs w:val="22"/>
              </w:rPr>
              <w:lastRenderedPageBreak/>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28</w:t>
            </w:r>
          </w:p>
        </w:tc>
        <w:tc>
          <w:tcPr>
            <w:tcW w:w="3767" w:type="dxa"/>
            <w:shd w:val="clear" w:color="auto" w:fill="auto"/>
          </w:tcPr>
          <w:p w:rsidR="00D71A81" w:rsidRPr="00D71A81" w:rsidRDefault="00D71A81" w:rsidP="00D71A81">
            <w:pPr>
              <w:widowControl w:val="0"/>
              <w:autoSpaceDE w:val="0"/>
              <w:autoSpaceDN w:val="0"/>
              <w:spacing w:before="106"/>
              <w:ind w:right="-14"/>
              <w:rPr>
                <w:noProof w:val="0"/>
                <w:lang w:val="en-US"/>
              </w:rPr>
            </w:pPr>
            <w:r w:rsidRPr="00D71A81">
              <w:rPr>
                <w:noProof w:val="0"/>
                <w:szCs w:val="22"/>
              </w:rPr>
              <w:t>Certificat</w:t>
            </w:r>
            <w:r w:rsidRPr="00D71A81">
              <w:rPr>
                <w:noProof w:val="0"/>
                <w:spacing w:val="-6"/>
                <w:szCs w:val="22"/>
              </w:rPr>
              <w:t xml:space="preserve"> </w:t>
            </w:r>
            <w:r w:rsidRPr="00D71A81">
              <w:rPr>
                <w:noProof w:val="0"/>
                <w:szCs w:val="22"/>
              </w:rPr>
              <w:t>privind</w:t>
            </w:r>
            <w:r w:rsidRPr="00D71A81">
              <w:rPr>
                <w:noProof w:val="0"/>
                <w:spacing w:val="-6"/>
                <w:szCs w:val="22"/>
              </w:rPr>
              <w:t xml:space="preserve"> </w:t>
            </w:r>
            <w:r w:rsidRPr="00D71A81">
              <w:rPr>
                <w:noProof w:val="0"/>
                <w:szCs w:val="22"/>
              </w:rPr>
              <w:t>atestarea</w:t>
            </w:r>
            <w:r w:rsidRPr="00D71A81">
              <w:rPr>
                <w:noProof w:val="0"/>
                <w:spacing w:val="-7"/>
                <w:szCs w:val="22"/>
              </w:rPr>
              <w:t xml:space="preserve"> </w:t>
            </w:r>
            <w:r w:rsidRPr="00D71A81">
              <w:rPr>
                <w:noProof w:val="0"/>
                <w:szCs w:val="22"/>
              </w:rPr>
              <w:t>dirigintelui</w:t>
            </w:r>
            <w:r w:rsidRPr="00D71A81">
              <w:rPr>
                <w:noProof w:val="0"/>
                <w:szCs w:val="22"/>
                <w:lang w:val="en-US"/>
              </w:rPr>
              <w:t xml:space="preserve"> </w:t>
            </w:r>
            <w:r w:rsidRPr="00D71A81">
              <w:rPr>
                <w:noProof w:val="0"/>
                <w:spacing w:val="-57"/>
                <w:szCs w:val="22"/>
              </w:rPr>
              <w:t xml:space="preserve"> </w:t>
            </w:r>
            <w:r w:rsidRPr="00D71A81">
              <w:rPr>
                <w:noProof w:val="0"/>
                <w:szCs w:val="22"/>
              </w:rPr>
              <w:t>de</w:t>
            </w:r>
            <w:r w:rsidRPr="00D71A81">
              <w:rPr>
                <w:noProof w:val="0"/>
                <w:spacing w:val="-2"/>
                <w:szCs w:val="22"/>
              </w:rPr>
              <w:t xml:space="preserve"> </w:t>
            </w:r>
            <w:r w:rsidRPr="00D71A81">
              <w:rPr>
                <w:noProof w:val="0"/>
                <w:szCs w:val="22"/>
              </w:rPr>
              <w:t>șantier</w:t>
            </w:r>
            <w:r w:rsidRPr="00D71A81">
              <w:rPr>
                <w:noProof w:val="0"/>
                <w:szCs w:val="22"/>
                <w:lang w:val="en-US"/>
              </w:rPr>
              <w:t xml:space="preserve"> pentru fiecare tip de lucrare</w:t>
            </w:r>
          </w:p>
        </w:tc>
        <w:tc>
          <w:tcPr>
            <w:tcW w:w="3526" w:type="dxa"/>
            <w:shd w:val="clear" w:color="auto" w:fill="auto"/>
          </w:tcPr>
          <w:p w:rsidR="00D71A81" w:rsidRPr="00D71A81" w:rsidRDefault="00D71A81" w:rsidP="00D71A81">
            <w:pPr>
              <w:widowControl w:val="0"/>
              <w:autoSpaceDE w:val="0"/>
              <w:autoSpaceDN w:val="0"/>
              <w:spacing w:line="263" w:lineRule="exact"/>
              <w:ind w:left="-60" w:right="-32"/>
              <w:rPr>
                <w:noProof w:val="0"/>
              </w:rPr>
            </w:pPr>
            <w:r w:rsidRPr="00D71A81">
              <w:rPr>
                <w:noProof w:val="0"/>
                <w:szCs w:val="22"/>
              </w:rPr>
              <w:t>Copia</w:t>
            </w:r>
            <w:r w:rsidRPr="00D71A81">
              <w:rPr>
                <w:noProof w:val="0"/>
                <w:spacing w:val="-1"/>
                <w:szCs w:val="22"/>
              </w:rPr>
              <w:t xml:space="preserve"> </w:t>
            </w:r>
            <w:r w:rsidRPr="00D71A81">
              <w:rPr>
                <w:noProof w:val="0"/>
                <w:szCs w:val="22"/>
              </w:rPr>
              <w:t>Certificatului privind</w:t>
            </w:r>
          </w:p>
          <w:p w:rsidR="00D71A81" w:rsidRPr="00D71A81" w:rsidRDefault="00D71A81" w:rsidP="00D71A81">
            <w:pPr>
              <w:widowControl w:val="0"/>
              <w:autoSpaceDE w:val="0"/>
              <w:autoSpaceDN w:val="0"/>
              <w:spacing w:line="270" w:lineRule="atLeast"/>
              <w:ind w:left="-60" w:right="-32"/>
              <w:rPr>
                <w:noProof w:val="0"/>
              </w:rPr>
            </w:pPr>
            <w:r w:rsidRPr="00D71A81">
              <w:rPr>
                <w:noProof w:val="0"/>
                <w:szCs w:val="22"/>
              </w:rPr>
              <w:t>atestarea</w:t>
            </w:r>
            <w:r w:rsidRPr="00D71A81">
              <w:rPr>
                <w:noProof w:val="0"/>
                <w:spacing w:val="-5"/>
                <w:szCs w:val="22"/>
              </w:rPr>
              <w:t xml:space="preserve"> </w:t>
            </w:r>
            <w:r w:rsidRPr="00D71A81">
              <w:rPr>
                <w:noProof w:val="0"/>
                <w:szCs w:val="22"/>
              </w:rPr>
              <w:t>dirigintelui</w:t>
            </w:r>
            <w:r w:rsidRPr="00D71A81">
              <w:rPr>
                <w:noProof w:val="0"/>
                <w:spacing w:val="-3"/>
                <w:szCs w:val="22"/>
              </w:rPr>
              <w:t xml:space="preserve"> </w:t>
            </w:r>
            <w:r w:rsidRPr="00D71A81">
              <w:rPr>
                <w:noProof w:val="0"/>
                <w:szCs w:val="22"/>
              </w:rPr>
              <w:t>de</w:t>
            </w:r>
            <w:r w:rsidRPr="00D71A81">
              <w:rPr>
                <w:noProof w:val="0"/>
                <w:spacing w:val="-5"/>
                <w:szCs w:val="22"/>
              </w:rPr>
              <w:t xml:space="preserve"> </w:t>
            </w:r>
            <w:r w:rsidRPr="00D71A81">
              <w:rPr>
                <w:noProof w:val="0"/>
                <w:szCs w:val="22"/>
              </w:rPr>
              <w:t>șantier</w:t>
            </w:r>
            <w:r w:rsidRPr="00D71A81">
              <w:rPr>
                <w:noProof w:val="0"/>
                <w:spacing w:val="-57"/>
                <w:szCs w:val="22"/>
              </w:rPr>
              <w:t xml:space="preserve"> </w:t>
            </w:r>
            <w:r w:rsidRPr="00D71A81">
              <w:rPr>
                <w:noProof w:val="0"/>
                <w:szCs w:val="22"/>
              </w:rPr>
              <w:t>Semnat</w:t>
            </w:r>
            <w:r w:rsidRPr="00D71A81">
              <w:rPr>
                <w:noProof w:val="0"/>
                <w:spacing w:val="-1"/>
                <w:szCs w:val="22"/>
              </w:rPr>
              <w:t xml:space="preserve"> </w:t>
            </w:r>
            <w:r w:rsidRPr="00D71A81">
              <w:rPr>
                <w:noProof w:val="0"/>
                <w:szCs w:val="22"/>
              </w:rPr>
              <w:t>electronic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29</w:t>
            </w:r>
          </w:p>
        </w:tc>
        <w:tc>
          <w:tcPr>
            <w:tcW w:w="3767" w:type="dxa"/>
            <w:shd w:val="clear" w:color="auto" w:fill="auto"/>
          </w:tcPr>
          <w:p w:rsidR="00D71A81" w:rsidRPr="00D71A81" w:rsidRDefault="00D71A81" w:rsidP="00D71A81">
            <w:pPr>
              <w:widowControl w:val="0"/>
              <w:autoSpaceDE w:val="0"/>
              <w:autoSpaceDN w:val="0"/>
              <w:spacing w:before="106"/>
              <w:ind w:right="-14"/>
              <w:rPr>
                <w:noProof w:val="0"/>
                <w:lang w:val="en-US"/>
              </w:rPr>
            </w:pPr>
            <w:r w:rsidRPr="00D71A81">
              <w:rPr>
                <w:noProof w:val="0"/>
                <w:szCs w:val="22"/>
              </w:rPr>
              <w:t>Certificat ISO 9001 Sistemul de</w:t>
            </w:r>
            <w:r w:rsidRPr="00D71A81">
              <w:rPr>
                <w:noProof w:val="0"/>
                <w:spacing w:val="1"/>
                <w:szCs w:val="22"/>
              </w:rPr>
              <w:t xml:space="preserve"> </w:t>
            </w:r>
            <w:r w:rsidRPr="00D71A81">
              <w:rPr>
                <w:noProof w:val="0"/>
                <w:szCs w:val="22"/>
              </w:rPr>
              <w:t>management</w:t>
            </w:r>
            <w:r w:rsidRPr="00D71A81">
              <w:rPr>
                <w:noProof w:val="0"/>
                <w:spacing w:val="-6"/>
                <w:szCs w:val="22"/>
              </w:rPr>
              <w:t xml:space="preserve"> </w:t>
            </w:r>
            <w:r w:rsidRPr="00D71A81">
              <w:rPr>
                <w:noProof w:val="0"/>
                <w:szCs w:val="22"/>
              </w:rPr>
              <w:t>al</w:t>
            </w:r>
            <w:r w:rsidRPr="00D71A81">
              <w:rPr>
                <w:noProof w:val="0"/>
                <w:spacing w:val="-6"/>
                <w:szCs w:val="22"/>
              </w:rPr>
              <w:t xml:space="preserve"> </w:t>
            </w:r>
            <w:r w:rsidRPr="00D71A81">
              <w:rPr>
                <w:noProof w:val="0"/>
                <w:szCs w:val="22"/>
              </w:rPr>
              <w:t>calității</w:t>
            </w:r>
            <w:r w:rsidRPr="00D71A81">
              <w:rPr>
                <w:noProof w:val="0"/>
                <w:spacing w:val="-5"/>
                <w:szCs w:val="22"/>
              </w:rPr>
              <w:t xml:space="preserve"> </w:t>
            </w:r>
            <w:r w:rsidRPr="00D71A81">
              <w:rPr>
                <w:noProof w:val="0"/>
                <w:szCs w:val="22"/>
              </w:rPr>
              <w:t>lucrărilor</w:t>
            </w:r>
            <w:r w:rsidRPr="00D71A81">
              <w:rPr>
                <w:noProof w:val="0"/>
                <w:szCs w:val="22"/>
                <w:lang w:val="en-US"/>
              </w:rPr>
              <w:t xml:space="preserve"> respectind art.40 alin.(1) al Legii nr.131 din 03.07.2015</w:t>
            </w:r>
          </w:p>
        </w:tc>
        <w:tc>
          <w:tcPr>
            <w:tcW w:w="3526" w:type="dxa"/>
            <w:shd w:val="clear" w:color="auto" w:fill="auto"/>
          </w:tcPr>
          <w:p w:rsidR="00D71A81" w:rsidRPr="00D71A81" w:rsidRDefault="00D71A81" w:rsidP="00D71A81">
            <w:pPr>
              <w:widowControl w:val="0"/>
              <w:autoSpaceDE w:val="0"/>
              <w:autoSpaceDN w:val="0"/>
              <w:ind w:left="-60" w:right="-32"/>
              <w:rPr>
                <w:noProof w:val="0"/>
                <w:lang w:val="en-US"/>
              </w:rPr>
            </w:pPr>
            <w:r w:rsidRPr="00D71A81">
              <w:rPr>
                <w:noProof w:val="0"/>
                <w:szCs w:val="22"/>
              </w:rPr>
              <w:t>Semnat electronic de către</w:t>
            </w:r>
            <w:r w:rsidRPr="00D71A81">
              <w:rPr>
                <w:noProof w:val="0"/>
                <w:spacing w:val="-58"/>
                <w:szCs w:val="22"/>
              </w:rPr>
              <w:t xml:space="preserve"> </w:t>
            </w:r>
            <w:r w:rsidRPr="00D71A81">
              <w:rPr>
                <w:noProof w:val="0"/>
                <w:szCs w:val="22"/>
              </w:rPr>
              <w:t>operatorul</w:t>
            </w:r>
            <w:r w:rsidRPr="00D71A81">
              <w:rPr>
                <w:noProof w:val="0"/>
                <w:spacing w:val="-1"/>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rPr>
            </w:pPr>
            <w:r w:rsidRPr="00D71A81">
              <w:rPr>
                <w:noProof w:val="0"/>
                <w:sz w:val="22"/>
                <w:szCs w:val="22"/>
              </w:rPr>
              <w:t>30</w:t>
            </w:r>
          </w:p>
        </w:tc>
        <w:tc>
          <w:tcPr>
            <w:tcW w:w="3767" w:type="dxa"/>
            <w:shd w:val="clear" w:color="auto" w:fill="auto"/>
          </w:tcPr>
          <w:p w:rsidR="00D71A81" w:rsidRPr="00D71A81" w:rsidRDefault="00D71A81" w:rsidP="00D71A81">
            <w:pPr>
              <w:widowControl w:val="0"/>
              <w:autoSpaceDE w:val="0"/>
              <w:autoSpaceDN w:val="0"/>
              <w:spacing w:before="106"/>
              <w:ind w:right="-14"/>
              <w:rPr>
                <w:noProof w:val="0"/>
              </w:rPr>
            </w:pPr>
            <w:r w:rsidRPr="00D71A81">
              <w:rPr>
                <w:noProof w:val="0"/>
                <w:szCs w:val="22"/>
              </w:rPr>
              <w:t>Certificat ISO 45001 Sistemul de</w:t>
            </w:r>
            <w:r w:rsidRPr="00D71A81">
              <w:rPr>
                <w:noProof w:val="0"/>
                <w:spacing w:val="-58"/>
                <w:szCs w:val="22"/>
              </w:rPr>
              <w:t xml:space="preserve"> </w:t>
            </w:r>
            <w:r w:rsidRPr="00D71A81">
              <w:rPr>
                <w:noProof w:val="0"/>
                <w:szCs w:val="22"/>
              </w:rPr>
              <w:t>management</w:t>
            </w:r>
            <w:r w:rsidRPr="00D71A81">
              <w:rPr>
                <w:noProof w:val="0"/>
                <w:spacing w:val="-1"/>
                <w:szCs w:val="22"/>
              </w:rPr>
              <w:t xml:space="preserve"> </w:t>
            </w:r>
            <w:r w:rsidRPr="00D71A81">
              <w:rPr>
                <w:noProof w:val="0"/>
                <w:szCs w:val="22"/>
              </w:rPr>
              <w:t>al sănătății</w:t>
            </w:r>
            <w:r w:rsidRPr="00D71A81">
              <w:rPr>
                <w:noProof w:val="0"/>
                <w:szCs w:val="22"/>
                <w:lang w:val="en-US"/>
              </w:rPr>
              <w:t xml:space="preserve"> art.40 alin.(1) al Legii nr.131 din 03.07.2015</w:t>
            </w:r>
          </w:p>
        </w:tc>
        <w:tc>
          <w:tcPr>
            <w:tcW w:w="3526" w:type="dxa"/>
            <w:shd w:val="clear" w:color="auto" w:fill="auto"/>
          </w:tcPr>
          <w:p w:rsidR="00D71A81" w:rsidRPr="00D71A81" w:rsidRDefault="00D71A81" w:rsidP="00D71A81">
            <w:pPr>
              <w:widowControl w:val="0"/>
              <w:autoSpaceDE w:val="0"/>
              <w:autoSpaceDN w:val="0"/>
              <w:ind w:left="-60" w:right="-32"/>
              <w:rPr>
                <w:noProof w:val="0"/>
              </w:rPr>
            </w:pPr>
            <w:r w:rsidRPr="00D71A81">
              <w:rPr>
                <w:noProof w:val="0"/>
                <w:szCs w:val="22"/>
              </w:rPr>
              <w:t>Semnat electronic de către</w:t>
            </w:r>
            <w:r w:rsidRPr="00D71A81">
              <w:rPr>
                <w:noProof w:val="0"/>
                <w:spacing w:val="-58"/>
                <w:szCs w:val="22"/>
              </w:rPr>
              <w:t xml:space="preserve"> </w:t>
            </w:r>
            <w:r w:rsidRPr="00D71A81">
              <w:rPr>
                <w:noProof w:val="0"/>
                <w:szCs w:val="22"/>
              </w:rPr>
              <w:t>operatorul</w:t>
            </w:r>
            <w:r w:rsidRPr="00D71A81">
              <w:rPr>
                <w:noProof w:val="0"/>
                <w:spacing w:val="-1"/>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lang w:val="ru-RU"/>
              </w:rPr>
            </w:pPr>
            <w:r w:rsidRPr="00D71A81">
              <w:rPr>
                <w:noProof w:val="0"/>
                <w:sz w:val="22"/>
                <w:szCs w:val="22"/>
                <w:lang w:val="ru-RU"/>
              </w:rPr>
              <w:t>31</w:t>
            </w:r>
          </w:p>
        </w:tc>
        <w:tc>
          <w:tcPr>
            <w:tcW w:w="3767" w:type="dxa"/>
            <w:shd w:val="clear" w:color="auto" w:fill="auto"/>
          </w:tcPr>
          <w:p w:rsidR="00D71A81" w:rsidRPr="00D71A81" w:rsidRDefault="00D71A81" w:rsidP="00D71A81">
            <w:pPr>
              <w:widowControl w:val="0"/>
              <w:autoSpaceDE w:val="0"/>
              <w:autoSpaceDN w:val="0"/>
              <w:spacing w:before="106"/>
              <w:ind w:right="-14"/>
              <w:rPr>
                <w:noProof w:val="0"/>
              </w:rPr>
            </w:pPr>
            <w:r w:rsidRPr="00D71A81">
              <w:rPr>
                <w:noProof w:val="0"/>
                <w:szCs w:val="22"/>
              </w:rPr>
              <w:t>Certificat ISO 14001 Sistemul de</w:t>
            </w:r>
            <w:r w:rsidRPr="00D71A81">
              <w:rPr>
                <w:noProof w:val="0"/>
                <w:spacing w:val="1"/>
                <w:szCs w:val="22"/>
              </w:rPr>
              <w:t xml:space="preserve"> </w:t>
            </w:r>
            <w:r w:rsidRPr="00D71A81">
              <w:rPr>
                <w:noProof w:val="0"/>
                <w:szCs w:val="22"/>
              </w:rPr>
              <w:t>management</w:t>
            </w:r>
            <w:r w:rsidRPr="00D71A81">
              <w:rPr>
                <w:noProof w:val="0"/>
                <w:spacing w:val="-6"/>
                <w:szCs w:val="22"/>
              </w:rPr>
              <w:t xml:space="preserve"> </w:t>
            </w:r>
            <w:r w:rsidRPr="00D71A81">
              <w:rPr>
                <w:noProof w:val="0"/>
                <w:szCs w:val="22"/>
              </w:rPr>
              <w:t>al</w:t>
            </w:r>
            <w:r w:rsidRPr="00D71A81">
              <w:rPr>
                <w:noProof w:val="0"/>
                <w:spacing w:val="-6"/>
                <w:szCs w:val="22"/>
              </w:rPr>
              <w:t xml:space="preserve"> </w:t>
            </w:r>
            <w:r w:rsidRPr="00D71A81">
              <w:rPr>
                <w:noProof w:val="0"/>
                <w:szCs w:val="22"/>
              </w:rPr>
              <w:t>protecției</w:t>
            </w:r>
            <w:r w:rsidRPr="00D71A81">
              <w:rPr>
                <w:noProof w:val="0"/>
                <w:spacing w:val="-3"/>
                <w:szCs w:val="22"/>
              </w:rPr>
              <w:t xml:space="preserve"> </w:t>
            </w:r>
            <w:r w:rsidRPr="00D71A81">
              <w:rPr>
                <w:noProof w:val="0"/>
                <w:szCs w:val="22"/>
              </w:rPr>
              <w:t>mediului</w:t>
            </w:r>
            <w:r w:rsidRPr="00D71A81">
              <w:rPr>
                <w:noProof w:val="0"/>
                <w:szCs w:val="22"/>
                <w:lang w:val="en-US"/>
              </w:rPr>
              <w:t xml:space="preserve"> art.40 alin.(1) al Legii nr.131 din 03.07.2015</w:t>
            </w:r>
          </w:p>
        </w:tc>
        <w:tc>
          <w:tcPr>
            <w:tcW w:w="3526" w:type="dxa"/>
            <w:shd w:val="clear" w:color="auto" w:fill="auto"/>
          </w:tcPr>
          <w:p w:rsidR="00D71A81" w:rsidRPr="00D71A81" w:rsidRDefault="00D71A81" w:rsidP="00D71A81">
            <w:pPr>
              <w:widowControl w:val="0"/>
              <w:autoSpaceDE w:val="0"/>
              <w:autoSpaceDN w:val="0"/>
              <w:ind w:left="-60" w:right="-32"/>
              <w:rPr>
                <w:noProof w:val="0"/>
              </w:rPr>
            </w:pPr>
            <w:r w:rsidRPr="00D71A81">
              <w:rPr>
                <w:noProof w:val="0"/>
                <w:szCs w:val="22"/>
              </w:rPr>
              <w:t>Semnat electronic de către</w:t>
            </w:r>
            <w:r w:rsidRPr="00D71A81">
              <w:rPr>
                <w:noProof w:val="0"/>
                <w:spacing w:val="-58"/>
                <w:szCs w:val="22"/>
              </w:rPr>
              <w:t xml:space="preserve"> </w:t>
            </w:r>
            <w:r w:rsidRPr="00D71A81">
              <w:rPr>
                <w:noProof w:val="0"/>
                <w:szCs w:val="22"/>
              </w:rPr>
              <w:t>operatorul</w:t>
            </w:r>
            <w:r w:rsidRPr="00D71A81">
              <w:rPr>
                <w:noProof w:val="0"/>
                <w:spacing w:val="-1"/>
                <w:szCs w:val="22"/>
              </w:rPr>
              <w:t xml:space="preserve"> </w:t>
            </w:r>
            <w:r w:rsidRPr="00D71A81">
              <w:rPr>
                <w:noProof w:val="0"/>
                <w:szCs w:val="22"/>
              </w:rPr>
              <w:t>economic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7"/>
              <w:rPr>
                <w:noProof w:val="0"/>
                <w:lang w:val="ru-RU"/>
              </w:rPr>
            </w:pPr>
            <w:r w:rsidRPr="00D71A81">
              <w:rPr>
                <w:noProof w:val="0"/>
                <w:sz w:val="22"/>
                <w:szCs w:val="22"/>
                <w:lang w:val="ru-RU"/>
              </w:rPr>
              <w:t>32</w:t>
            </w:r>
          </w:p>
        </w:tc>
        <w:tc>
          <w:tcPr>
            <w:tcW w:w="3767" w:type="dxa"/>
            <w:shd w:val="clear" w:color="auto" w:fill="auto"/>
          </w:tcPr>
          <w:p w:rsidR="00D71A81" w:rsidRPr="00D71A81" w:rsidRDefault="00D71A81" w:rsidP="00D71A81">
            <w:pPr>
              <w:widowControl w:val="0"/>
              <w:autoSpaceDE w:val="0"/>
              <w:autoSpaceDN w:val="0"/>
              <w:spacing w:before="106"/>
              <w:ind w:right="-14"/>
              <w:rPr>
                <w:noProof w:val="0"/>
                <w:lang w:val="en-US"/>
              </w:rPr>
            </w:pPr>
            <w:r w:rsidRPr="00D71A81">
              <w:rPr>
                <w:noProof w:val="0"/>
                <w:sz w:val="22"/>
                <w:szCs w:val="22"/>
              </w:rPr>
              <w:t>MINISTERUL FINANȚELOR ORDIN Nr. 145 din 24-11-2020 cu privire la aprobarea Declarației privind confirmarea identitații beneficiarilor efectivi și neîncadrarea acestora în situația condamnării pentru participarea la activităț ale unei arganizații sau grupări criminale, pentru corupție, fraidă și\sau spălare de bani</w:t>
            </w:r>
          </w:p>
        </w:tc>
        <w:tc>
          <w:tcPr>
            <w:tcW w:w="3526" w:type="dxa"/>
            <w:shd w:val="clear" w:color="auto" w:fill="auto"/>
          </w:tcPr>
          <w:p w:rsidR="00D71A81" w:rsidRPr="00D71A81" w:rsidRDefault="00D71A81" w:rsidP="00D71A81">
            <w:pPr>
              <w:widowControl w:val="0"/>
              <w:autoSpaceDE w:val="0"/>
              <w:autoSpaceDN w:val="0"/>
              <w:ind w:left="-60" w:right="-32"/>
              <w:rPr>
                <w:noProof w:val="0"/>
              </w:rPr>
            </w:pPr>
            <w:r w:rsidRPr="00D71A81">
              <w:rPr>
                <w:noProof w:val="0"/>
                <w:sz w:val="22"/>
                <w:szCs w:val="22"/>
              </w:rPr>
              <w:t>Semnat electronic de către operatorul economic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14"/>
              <w:ind w:left="107"/>
              <w:rPr>
                <w:noProof w:val="0"/>
                <w:lang w:val="ru-RU"/>
              </w:rPr>
            </w:pPr>
            <w:r w:rsidRPr="00D71A81">
              <w:rPr>
                <w:noProof w:val="0"/>
                <w:sz w:val="22"/>
                <w:szCs w:val="22"/>
                <w:lang w:val="ru-RU"/>
              </w:rPr>
              <w:t>33</w:t>
            </w:r>
          </w:p>
        </w:tc>
        <w:tc>
          <w:tcPr>
            <w:tcW w:w="3767" w:type="dxa"/>
            <w:shd w:val="clear" w:color="auto" w:fill="auto"/>
          </w:tcPr>
          <w:p w:rsidR="00D71A81" w:rsidRPr="00D71A81" w:rsidRDefault="00D71A81" w:rsidP="00D71A81">
            <w:pPr>
              <w:widowControl w:val="0"/>
              <w:autoSpaceDE w:val="0"/>
              <w:autoSpaceDN w:val="0"/>
              <w:spacing w:before="112"/>
              <w:ind w:right="-14"/>
              <w:rPr>
                <w:noProof w:val="0"/>
              </w:rPr>
            </w:pPr>
            <w:r w:rsidRPr="00D71A81">
              <w:rPr>
                <w:noProof w:val="0"/>
                <w:sz w:val="22"/>
                <w:szCs w:val="22"/>
              </w:rPr>
              <w:t>Formularul ofertei</w:t>
            </w:r>
          </w:p>
        </w:tc>
        <w:tc>
          <w:tcPr>
            <w:tcW w:w="3526" w:type="dxa"/>
            <w:shd w:val="clear" w:color="auto" w:fill="auto"/>
          </w:tcPr>
          <w:p w:rsidR="00D71A81" w:rsidRPr="00D71A81" w:rsidRDefault="00D71A81" w:rsidP="00D71A81">
            <w:pPr>
              <w:widowControl w:val="0"/>
              <w:autoSpaceDE w:val="0"/>
              <w:autoSpaceDN w:val="0"/>
              <w:spacing w:before="112"/>
              <w:ind w:left="-60" w:right="-32"/>
              <w:rPr>
                <w:noProof w:val="0"/>
              </w:rPr>
            </w:pPr>
            <w:r w:rsidRPr="00D71A81">
              <w:rPr>
                <w:noProof w:val="0"/>
                <w:sz w:val="22"/>
                <w:szCs w:val="22"/>
              </w:rPr>
              <w:t>Semnat electronic de către</w:t>
            </w:r>
            <w:r w:rsidRPr="00D71A81">
              <w:rPr>
                <w:noProof w:val="0"/>
                <w:spacing w:val="-58"/>
                <w:sz w:val="22"/>
                <w:szCs w:val="22"/>
              </w:rPr>
              <w:t xml:space="preserve"> </w:t>
            </w:r>
            <w:r w:rsidRPr="00D71A81">
              <w:rPr>
                <w:noProof w:val="0"/>
                <w:sz w:val="22"/>
                <w:szCs w:val="22"/>
              </w:rPr>
              <w:t>operatorul</w:t>
            </w:r>
            <w:r w:rsidRPr="00D71A81">
              <w:rPr>
                <w:noProof w:val="0"/>
                <w:spacing w:val="-1"/>
                <w:sz w:val="22"/>
                <w:szCs w:val="22"/>
              </w:rPr>
              <w:t xml:space="preserve"> </w:t>
            </w:r>
            <w:r w:rsidRPr="00D71A81">
              <w:rPr>
                <w:noProof w:val="0"/>
                <w:sz w:val="22"/>
                <w:szCs w:val="22"/>
              </w:rPr>
              <w:t>economic</w:t>
            </w:r>
          </w:p>
        </w:tc>
        <w:tc>
          <w:tcPr>
            <w:tcW w:w="1618" w:type="dxa"/>
            <w:shd w:val="clear" w:color="auto" w:fill="auto"/>
          </w:tcPr>
          <w:p w:rsidR="00D71A81" w:rsidRPr="00D71A81" w:rsidRDefault="00D71A81" w:rsidP="00D71A81">
            <w:pPr>
              <w:widowControl w:val="0"/>
              <w:autoSpaceDE w:val="0"/>
              <w:autoSpaceDN w:val="0"/>
              <w:spacing w:before="112"/>
              <w:ind w:left="106"/>
              <w:rPr>
                <w:noProof w:val="0"/>
              </w:rPr>
            </w:pPr>
            <w:r w:rsidRPr="00D71A81">
              <w:rPr>
                <w:noProof w:val="0"/>
                <w:sz w:val="22"/>
                <w:szCs w:val="22"/>
              </w:rPr>
              <w:t>Obligatoriu</w:t>
            </w:r>
          </w:p>
        </w:tc>
      </w:tr>
      <w:tr w:rsidR="00D71A81" w:rsidRPr="00D71A81" w:rsidTr="001B0D3C">
        <w:tc>
          <w:tcPr>
            <w:tcW w:w="575" w:type="dxa"/>
            <w:shd w:val="clear" w:color="auto" w:fill="auto"/>
          </w:tcPr>
          <w:p w:rsidR="00D71A81" w:rsidRPr="00D71A81" w:rsidRDefault="00D71A81" w:rsidP="00D71A81">
            <w:pPr>
              <w:widowControl w:val="0"/>
              <w:autoSpaceDE w:val="0"/>
              <w:autoSpaceDN w:val="0"/>
              <w:spacing w:before="108"/>
              <w:ind w:left="106"/>
              <w:rPr>
                <w:noProof w:val="0"/>
              </w:rPr>
            </w:pPr>
            <w:r w:rsidRPr="00D71A81">
              <w:rPr>
                <w:noProof w:val="0"/>
                <w:sz w:val="22"/>
                <w:szCs w:val="22"/>
                <w:lang w:val="ru-RU"/>
              </w:rPr>
              <w:t>3</w:t>
            </w:r>
            <w:r w:rsidRPr="00D71A81">
              <w:rPr>
                <w:noProof w:val="0"/>
                <w:sz w:val="22"/>
                <w:szCs w:val="22"/>
              </w:rPr>
              <w:t>4</w:t>
            </w:r>
          </w:p>
        </w:tc>
        <w:tc>
          <w:tcPr>
            <w:tcW w:w="3767" w:type="dxa"/>
            <w:shd w:val="clear" w:color="auto" w:fill="auto"/>
          </w:tcPr>
          <w:p w:rsidR="00D71A81" w:rsidRPr="00D71A81" w:rsidRDefault="00D71A81" w:rsidP="00D71A81">
            <w:pPr>
              <w:widowControl w:val="0"/>
              <w:autoSpaceDE w:val="0"/>
              <w:autoSpaceDN w:val="0"/>
              <w:ind w:right="-14"/>
              <w:rPr>
                <w:noProof w:val="0"/>
                <w:lang w:val="en-US"/>
              </w:rPr>
            </w:pPr>
            <w:r w:rsidRPr="00D71A81">
              <w:rPr>
                <w:noProof w:val="0"/>
                <w:sz w:val="22"/>
                <w:szCs w:val="22"/>
              </w:rPr>
              <w:t xml:space="preserve">Certificat de atribuire a conturilor bancare eliberat de banca detinătoare de conturi </w:t>
            </w:r>
            <w:r w:rsidRPr="00D71A81">
              <w:rPr>
                <w:noProof w:val="0"/>
                <w:sz w:val="22"/>
                <w:szCs w:val="22"/>
                <w:lang w:val="en-US"/>
              </w:rPr>
              <w:t>comercială cu stampila umeda bancii</w:t>
            </w:r>
            <w:r w:rsidRPr="00D71A81">
              <w:rPr>
                <w:noProof w:val="0"/>
                <w:sz w:val="22"/>
                <w:szCs w:val="22"/>
              </w:rPr>
              <w:t xml:space="preserve"> din 2022 an</w:t>
            </w:r>
          </w:p>
        </w:tc>
        <w:tc>
          <w:tcPr>
            <w:tcW w:w="3526" w:type="dxa"/>
            <w:shd w:val="clear" w:color="auto" w:fill="auto"/>
          </w:tcPr>
          <w:p w:rsidR="00D71A81" w:rsidRPr="00D71A81" w:rsidRDefault="00D71A81" w:rsidP="00D71A81">
            <w:pPr>
              <w:widowControl w:val="0"/>
              <w:autoSpaceDE w:val="0"/>
              <w:autoSpaceDN w:val="0"/>
              <w:spacing w:line="245" w:lineRule="exact"/>
              <w:ind w:left="-60" w:right="-32"/>
              <w:rPr>
                <w:noProof w:val="0"/>
              </w:rPr>
            </w:pPr>
            <w:r w:rsidRPr="00D71A81">
              <w:rPr>
                <w:noProof w:val="0"/>
                <w:sz w:val="22"/>
                <w:szCs w:val="22"/>
              </w:rPr>
              <w:t>Semnat electronic de către</w:t>
            </w:r>
            <w:r w:rsidRPr="00D71A81">
              <w:rPr>
                <w:noProof w:val="0"/>
                <w:spacing w:val="-58"/>
                <w:sz w:val="22"/>
                <w:szCs w:val="22"/>
              </w:rPr>
              <w:t xml:space="preserve"> </w:t>
            </w:r>
            <w:r w:rsidRPr="00D71A81">
              <w:rPr>
                <w:noProof w:val="0"/>
                <w:sz w:val="22"/>
                <w:szCs w:val="22"/>
              </w:rPr>
              <w:t>operatorul</w:t>
            </w:r>
            <w:r w:rsidRPr="00D71A81">
              <w:rPr>
                <w:noProof w:val="0"/>
                <w:spacing w:val="-1"/>
                <w:sz w:val="22"/>
                <w:szCs w:val="22"/>
              </w:rPr>
              <w:t xml:space="preserve"> </w:t>
            </w:r>
            <w:r w:rsidRPr="00D71A81">
              <w:rPr>
                <w:noProof w:val="0"/>
                <w:sz w:val="22"/>
                <w:szCs w:val="22"/>
              </w:rPr>
              <w:t>economic</w:t>
            </w:r>
          </w:p>
        </w:tc>
        <w:tc>
          <w:tcPr>
            <w:tcW w:w="1618" w:type="dxa"/>
            <w:shd w:val="clear" w:color="auto" w:fill="auto"/>
          </w:tcPr>
          <w:p w:rsidR="00D71A81" w:rsidRPr="00D71A81" w:rsidRDefault="00D71A81" w:rsidP="00D71A81">
            <w:pPr>
              <w:widowControl w:val="0"/>
              <w:autoSpaceDE w:val="0"/>
              <w:autoSpaceDN w:val="0"/>
              <w:spacing w:before="106"/>
              <w:ind w:left="106"/>
              <w:rPr>
                <w:noProof w:val="0"/>
              </w:rPr>
            </w:pPr>
            <w:r w:rsidRPr="00D71A81">
              <w:rPr>
                <w:noProof w:val="0"/>
                <w:sz w:val="22"/>
                <w:szCs w:val="22"/>
              </w:rPr>
              <w:t>Obligatoriu</w:t>
            </w:r>
          </w:p>
        </w:tc>
      </w:tr>
    </w:tbl>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Garanția pentru ofertă, după caz _____se aplica___</w:t>
      </w:r>
      <w:r w:rsidRPr="00D71A81">
        <w:rPr>
          <w:noProof w:val="0"/>
        </w:rPr>
        <w:t xml:space="preserve">, </w:t>
      </w:r>
      <w:r w:rsidRPr="00D71A81">
        <w:rPr>
          <w:b/>
          <w:noProof w:val="0"/>
          <w:lang w:eastAsia="ru-RU"/>
        </w:rPr>
        <w:t>cuantumul__1% (din suma ofertei fara TVA)_.</w:t>
      </w:r>
    </w:p>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Termenul de garanție a lucrărilor sau serviciilor de proiectare și de lucrări___</w:t>
      </w:r>
      <w:r w:rsidRPr="00D71A81">
        <w:rPr>
          <w:b/>
          <w:noProof w:val="0"/>
          <w:lang w:val="en-US" w:eastAsia="ru-RU"/>
        </w:rPr>
        <w:t>24</w:t>
      </w:r>
      <w:r w:rsidRPr="00D71A81">
        <w:rPr>
          <w:b/>
          <w:noProof w:val="0"/>
          <w:lang w:eastAsia="ru-RU"/>
        </w:rPr>
        <w:t xml:space="preserve"> luni_.</w:t>
      </w:r>
    </w:p>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Garanția de bună execuție a contractului, după caz_ se aplica _, cuantumul___0%___.</w:t>
      </w:r>
    </w:p>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Motivul recurgerii la procedura accelerată (în cazul licitației deschise, restrânse și a procedurii negociate), după caz_________nu se aplica_____________________</w:t>
      </w:r>
    </w:p>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Tehnici și instrumente specifice de atribuire (dacă este cazul specificați dacă se va utiliza acordul-cadru, sistemul dinamic de achiziție sau licitația electronică):_nu se aplica________</w:t>
      </w:r>
    </w:p>
    <w:p w:rsidR="00D71A81" w:rsidRPr="00D71A81" w:rsidRDefault="00D71A81" w:rsidP="00D71A81">
      <w:pPr>
        <w:numPr>
          <w:ilvl w:val="0"/>
          <w:numId w:val="33"/>
        </w:numPr>
        <w:tabs>
          <w:tab w:val="right" w:pos="426"/>
        </w:tabs>
        <w:suppressAutoHyphens/>
        <w:spacing w:before="120"/>
        <w:ind w:left="0" w:firstLine="0"/>
        <w:rPr>
          <w:b/>
          <w:noProof w:val="0"/>
          <w:lang w:eastAsia="ru-RU"/>
        </w:rPr>
      </w:pPr>
      <w:r w:rsidRPr="00D71A81">
        <w:rPr>
          <w:b/>
          <w:noProof w:val="0"/>
          <w:lang w:eastAsia="ru-RU"/>
        </w:rPr>
        <w:t>Condiții speciale de care depinde îndeplinirea contractului (</w:t>
      </w:r>
      <w:r w:rsidRPr="00D71A81">
        <w:rPr>
          <w:noProof w:val="0"/>
          <w:lang w:eastAsia="ru-RU"/>
        </w:rPr>
        <w:t>indicați după caz</w:t>
      </w:r>
      <w:r w:rsidRPr="00D71A81">
        <w:rPr>
          <w:b/>
          <w:noProof w:val="0"/>
          <w:lang w:eastAsia="ru-RU"/>
        </w:rPr>
        <w:t>): __nu se aplica_________________________________________________________________</w:t>
      </w:r>
      <w:bookmarkStart w:id="46" w:name="_Hlk71621175"/>
    </w:p>
    <w:p w:rsidR="00D71A81" w:rsidRPr="00D71A81" w:rsidRDefault="00D71A81" w:rsidP="00D71A81">
      <w:pPr>
        <w:numPr>
          <w:ilvl w:val="0"/>
          <w:numId w:val="33"/>
        </w:numPr>
        <w:tabs>
          <w:tab w:val="right" w:pos="426"/>
        </w:tabs>
        <w:suppressAutoHyphens/>
        <w:spacing w:before="120"/>
        <w:ind w:left="0" w:firstLine="0"/>
        <w:rPr>
          <w:b/>
          <w:noProof w:val="0"/>
          <w:lang w:eastAsia="ru-RU"/>
        </w:rPr>
      </w:pPr>
      <w:r w:rsidRPr="00D71A81">
        <w:rPr>
          <w:b/>
          <w:noProof w:val="0"/>
          <w:lang w:eastAsia="ru-RU"/>
        </w:rPr>
        <w:t xml:space="preserve"> se prezintă în valuta_________MDL_______</w:t>
      </w:r>
      <w:bookmarkEnd w:id="46"/>
      <w:r w:rsidRPr="00D71A81">
        <w:rPr>
          <w:b/>
          <w:noProof w:val="0"/>
          <w:lang w:eastAsia="ru-RU"/>
        </w:rPr>
        <w:t>_________________</w:t>
      </w:r>
    </w:p>
    <w:p w:rsidR="00D71A81" w:rsidRPr="00D71A81" w:rsidRDefault="00D71A81" w:rsidP="00D71A81">
      <w:pPr>
        <w:numPr>
          <w:ilvl w:val="0"/>
          <w:numId w:val="33"/>
        </w:numPr>
        <w:tabs>
          <w:tab w:val="right" w:pos="426"/>
        </w:tabs>
        <w:suppressAutoHyphens/>
        <w:spacing w:before="120"/>
        <w:ind w:left="0" w:firstLine="0"/>
        <w:rPr>
          <w:b/>
          <w:noProof w:val="0"/>
          <w:lang w:eastAsia="ru-RU"/>
        </w:rPr>
      </w:pPr>
      <w:r w:rsidRPr="00D71A81">
        <w:rPr>
          <w:b/>
          <w:noProof w:val="0"/>
          <w:lang w:eastAsia="ru-RU"/>
        </w:rPr>
        <w:t>Criteriul de evaluare aplicat pentru atribuirea contractului:___</w:t>
      </w:r>
      <w:r w:rsidRPr="00D71A81">
        <w:rPr>
          <w:noProof w:val="0"/>
        </w:rPr>
        <w:t xml:space="preserve"> </w:t>
      </w:r>
      <w:r w:rsidRPr="00D71A81">
        <w:rPr>
          <w:b/>
          <w:noProof w:val="0"/>
          <w:lang w:eastAsia="ru-RU"/>
        </w:rPr>
        <w:t xml:space="preserve">Respectarea tuturor criteriilor de la punctul </w:t>
      </w:r>
      <w:r w:rsidRPr="00D71A81">
        <w:rPr>
          <w:b/>
          <w:noProof w:val="0"/>
          <w:lang w:val="en-US" w:eastAsia="ru-RU"/>
        </w:rPr>
        <w:t>nr.</w:t>
      </w:r>
      <w:r w:rsidRPr="00D71A81">
        <w:rPr>
          <w:b/>
          <w:noProof w:val="0"/>
          <w:lang w:eastAsia="ru-RU"/>
        </w:rPr>
        <w:t>16______</w:t>
      </w:r>
    </w:p>
    <w:p w:rsidR="00D71A81" w:rsidRPr="00D71A81" w:rsidRDefault="00D71A81" w:rsidP="00D71A81">
      <w:pPr>
        <w:numPr>
          <w:ilvl w:val="0"/>
          <w:numId w:val="33"/>
        </w:numPr>
        <w:tabs>
          <w:tab w:val="right" w:pos="426"/>
        </w:tabs>
        <w:suppressAutoHyphens/>
        <w:spacing w:before="120"/>
        <w:ind w:left="0" w:firstLine="0"/>
        <w:rPr>
          <w:b/>
          <w:noProof w:val="0"/>
          <w:lang w:eastAsia="ru-RU"/>
        </w:rPr>
      </w:pPr>
      <w:r w:rsidRPr="00D71A81">
        <w:rPr>
          <w:b/>
          <w:noProof w:val="0"/>
          <w:lang w:eastAsia="ru-RU"/>
        </w:rPr>
        <w:t>Factorii de evaluare a ofertei celei mai avantajoase din punct de vedere economic, precum și ponderile lor:</w:t>
      </w:r>
    </w:p>
    <w:tbl>
      <w:tblPr>
        <w:tblW w:w="94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7122"/>
        <w:gridCol w:w="1789"/>
      </w:tblGrid>
      <w:tr w:rsidR="00D71A81" w:rsidRPr="00D71A81" w:rsidTr="001B0D3C">
        <w:tc>
          <w:tcPr>
            <w:tcW w:w="575" w:type="dxa"/>
            <w:shd w:val="clear" w:color="auto" w:fill="auto"/>
          </w:tcPr>
          <w:p w:rsidR="00D71A81" w:rsidRPr="00D71A81" w:rsidRDefault="00D71A81" w:rsidP="00D71A81">
            <w:pPr>
              <w:shd w:val="clear" w:color="auto" w:fill="FFFFFF"/>
              <w:tabs>
                <w:tab w:val="left" w:pos="612"/>
              </w:tabs>
              <w:suppressAutoHyphens/>
              <w:spacing w:before="120" w:after="120"/>
              <w:jc w:val="center"/>
              <w:rPr>
                <w:b/>
                <w:iCs/>
                <w:noProof w:val="0"/>
                <w:sz w:val="20"/>
                <w:szCs w:val="20"/>
                <w:lang w:eastAsia="ru-RU"/>
              </w:rPr>
            </w:pPr>
            <w:r w:rsidRPr="00D71A81">
              <w:rPr>
                <w:b/>
                <w:iCs/>
                <w:noProof w:val="0"/>
                <w:sz w:val="20"/>
                <w:szCs w:val="20"/>
                <w:lang w:eastAsia="ru-RU"/>
              </w:rPr>
              <w:lastRenderedPageBreak/>
              <w:t>Nr. d/o</w:t>
            </w:r>
          </w:p>
        </w:tc>
        <w:tc>
          <w:tcPr>
            <w:tcW w:w="7122" w:type="dxa"/>
            <w:shd w:val="clear" w:color="auto" w:fill="auto"/>
            <w:vAlign w:val="center"/>
          </w:tcPr>
          <w:p w:rsidR="00D71A81" w:rsidRPr="00D71A81" w:rsidRDefault="00D71A81" w:rsidP="00D71A81">
            <w:pPr>
              <w:shd w:val="clear" w:color="auto" w:fill="FFFFFF"/>
              <w:tabs>
                <w:tab w:val="left" w:pos="612"/>
              </w:tabs>
              <w:suppressAutoHyphens/>
              <w:spacing w:before="120" w:after="120"/>
              <w:jc w:val="center"/>
              <w:rPr>
                <w:b/>
                <w:iCs/>
                <w:noProof w:val="0"/>
                <w:sz w:val="20"/>
                <w:szCs w:val="20"/>
                <w:lang w:eastAsia="ru-RU"/>
              </w:rPr>
            </w:pPr>
            <w:r w:rsidRPr="00D71A81">
              <w:rPr>
                <w:b/>
                <w:iCs/>
                <w:noProof w:val="0"/>
                <w:sz w:val="20"/>
                <w:szCs w:val="20"/>
                <w:lang w:eastAsia="ru-RU"/>
              </w:rPr>
              <w:t>Denumirea factorului de evaluare</w:t>
            </w:r>
          </w:p>
        </w:tc>
        <w:tc>
          <w:tcPr>
            <w:tcW w:w="1789" w:type="dxa"/>
            <w:shd w:val="clear" w:color="auto" w:fill="auto"/>
            <w:vAlign w:val="center"/>
          </w:tcPr>
          <w:p w:rsidR="00D71A81" w:rsidRPr="00D71A81" w:rsidRDefault="00D71A81" w:rsidP="00D71A81">
            <w:pPr>
              <w:shd w:val="clear" w:color="auto" w:fill="FFFFFF"/>
              <w:tabs>
                <w:tab w:val="left" w:pos="612"/>
              </w:tabs>
              <w:suppressAutoHyphens/>
              <w:spacing w:before="120" w:after="120"/>
              <w:jc w:val="center"/>
              <w:rPr>
                <w:b/>
                <w:iCs/>
                <w:noProof w:val="0"/>
                <w:sz w:val="20"/>
                <w:szCs w:val="20"/>
                <w:lang w:eastAsia="ru-RU"/>
              </w:rPr>
            </w:pPr>
            <w:r w:rsidRPr="00D71A81">
              <w:rPr>
                <w:b/>
                <w:iCs/>
                <w:noProof w:val="0"/>
                <w:sz w:val="20"/>
                <w:szCs w:val="20"/>
                <w:lang w:eastAsia="ru-RU"/>
              </w:rPr>
              <w:t>Ponderea%</w:t>
            </w:r>
          </w:p>
        </w:tc>
      </w:tr>
      <w:tr w:rsidR="00D71A81" w:rsidRPr="00D71A81" w:rsidTr="001B0D3C">
        <w:tc>
          <w:tcPr>
            <w:tcW w:w="575" w:type="dxa"/>
            <w:shd w:val="clear" w:color="auto" w:fill="auto"/>
          </w:tcPr>
          <w:p w:rsidR="00D71A81" w:rsidRPr="00D71A81" w:rsidRDefault="00D71A81" w:rsidP="00D71A81">
            <w:pPr>
              <w:shd w:val="clear" w:color="auto" w:fill="FFFFFF"/>
              <w:tabs>
                <w:tab w:val="left" w:pos="612"/>
              </w:tabs>
              <w:suppressAutoHyphens/>
              <w:spacing w:before="120" w:after="120"/>
              <w:rPr>
                <w:iCs/>
                <w:noProof w:val="0"/>
                <w:lang w:eastAsia="ru-RU"/>
              </w:rPr>
            </w:pPr>
            <w:r w:rsidRPr="00D71A81">
              <w:rPr>
                <w:iCs/>
                <w:noProof w:val="0"/>
                <w:lang w:eastAsia="ru-RU"/>
              </w:rPr>
              <w:t>1</w:t>
            </w:r>
          </w:p>
        </w:tc>
        <w:tc>
          <w:tcPr>
            <w:tcW w:w="7122" w:type="dxa"/>
            <w:shd w:val="clear" w:color="auto" w:fill="auto"/>
          </w:tcPr>
          <w:p w:rsidR="00D71A81" w:rsidRPr="00D71A81" w:rsidRDefault="00D71A81" w:rsidP="00D71A81">
            <w:pPr>
              <w:shd w:val="clear" w:color="auto" w:fill="FFFFFF"/>
              <w:tabs>
                <w:tab w:val="left" w:pos="612"/>
              </w:tabs>
              <w:suppressAutoHyphens/>
              <w:spacing w:before="120" w:after="120"/>
              <w:rPr>
                <w:iCs/>
                <w:noProof w:val="0"/>
                <w:lang w:eastAsia="ru-RU"/>
              </w:rPr>
            </w:pPr>
            <w:r w:rsidRPr="00D71A81">
              <w:rPr>
                <w:iCs/>
                <w:noProof w:val="0"/>
                <w:lang w:eastAsia="ru-RU"/>
              </w:rPr>
              <w:t>Cel mai mic pret</w:t>
            </w:r>
          </w:p>
        </w:tc>
        <w:tc>
          <w:tcPr>
            <w:tcW w:w="1789" w:type="dxa"/>
            <w:shd w:val="clear" w:color="auto" w:fill="auto"/>
          </w:tcPr>
          <w:p w:rsidR="00D71A81" w:rsidRPr="00D71A81" w:rsidRDefault="00D71A81" w:rsidP="00D71A81">
            <w:pPr>
              <w:shd w:val="clear" w:color="auto" w:fill="FFFFFF"/>
              <w:tabs>
                <w:tab w:val="left" w:pos="612"/>
              </w:tabs>
              <w:suppressAutoHyphens/>
              <w:spacing w:before="120" w:after="120"/>
              <w:rPr>
                <w:iCs/>
                <w:noProof w:val="0"/>
                <w:lang w:eastAsia="ru-RU"/>
              </w:rPr>
            </w:pPr>
            <w:r w:rsidRPr="00D71A81">
              <w:rPr>
                <w:iCs/>
                <w:noProof w:val="0"/>
                <w:lang w:eastAsia="ru-RU"/>
              </w:rPr>
              <w:t>100%</w:t>
            </w:r>
          </w:p>
        </w:tc>
      </w:tr>
    </w:tbl>
    <w:p w:rsidR="00D71A81" w:rsidRPr="00D71A81" w:rsidRDefault="00D71A81" w:rsidP="00D71A81">
      <w:pPr>
        <w:numPr>
          <w:ilvl w:val="0"/>
          <w:numId w:val="33"/>
        </w:numPr>
        <w:shd w:val="clear" w:color="auto" w:fill="FFFFFF"/>
        <w:tabs>
          <w:tab w:val="right" w:pos="426"/>
        </w:tabs>
        <w:suppressAutoHyphens/>
        <w:spacing w:before="120"/>
        <w:ind w:left="0" w:firstLine="0"/>
        <w:rPr>
          <w:b/>
          <w:noProof w:val="0"/>
          <w:lang w:eastAsia="ru-RU"/>
        </w:rPr>
      </w:pPr>
      <w:r w:rsidRPr="00D71A81">
        <w:rPr>
          <w:b/>
          <w:noProof w:val="0"/>
          <w:lang w:eastAsia="ru-RU"/>
        </w:rPr>
        <w:t>Termenul limită de depunere/deschidere a ofertelor:</w:t>
      </w:r>
    </w:p>
    <w:p w:rsidR="00D71A81" w:rsidRPr="00D71A81" w:rsidRDefault="00D71A81" w:rsidP="00D71A81">
      <w:pPr>
        <w:numPr>
          <w:ilvl w:val="0"/>
          <w:numId w:val="35"/>
        </w:numPr>
        <w:shd w:val="clear" w:color="auto" w:fill="FFFFFF"/>
        <w:tabs>
          <w:tab w:val="right" w:pos="426"/>
        </w:tabs>
        <w:suppressAutoHyphens/>
        <w:spacing w:before="120"/>
        <w:rPr>
          <w:b/>
          <w:noProof w:val="0"/>
          <w:lang w:eastAsia="ru-RU"/>
        </w:rPr>
      </w:pPr>
      <w:r w:rsidRPr="00D71A81">
        <w:rPr>
          <w:b/>
          <w:noProof w:val="0"/>
          <w:lang w:eastAsia="ru-RU"/>
        </w:rPr>
        <w:t xml:space="preserve">conform SIA RSAP /până la: </w:t>
      </w:r>
      <w:r w:rsidRPr="00D71A81">
        <w:rPr>
          <w:b/>
          <w:i/>
          <w:noProof w:val="0"/>
          <w:lang w:eastAsia="ru-RU"/>
        </w:rPr>
        <w:t>[ora exactă]</w:t>
      </w:r>
      <w:r w:rsidRPr="00D71A81">
        <w:rPr>
          <w:b/>
          <w:noProof w:val="0"/>
          <w:lang w:eastAsia="ru-RU"/>
        </w:rPr>
        <w:t>___</w:t>
      </w:r>
      <w:r w:rsidRPr="00D71A81">
        <w:rPr>
          <w:noProof w:val="0"/>
        </w:rPr>
        <w:t xml:space="preserve"> Informația o găsiți in SIA RSAP</w:t>
      </w:r>
      <w:r w:rsidRPr="00D71A81">
        <w:rPr>
          <w:b/>
          <w:noProof w:val="0"/>
          <w:lang w:eastAsia="ru-RU"/>
        </w:rPr>
        <w:t xml:space="preserve"> ______</w:t>
      </w:r>
    </w:p>
    <w:p w:rsidR="00D71A81" w:rsidRPr="00D71A81" w:rsidRDefault="00D71A81" w:rsidP="00D71A81">
      <w:pPr>
        <w:numPr>
          <w:ilvl w:val="0"/>
          <w:numId w:val="35"/>
        </w:numPr>
        <w:shd w:val="clear" w:color="auto" w:fill="FFFFFF"/>
        <w:tabs>
          <w:tab w:val="right" w:pos="426"/>
        </w:tabs>
        <w:suppressAutoHyphens/>
        <w:spacing w:before="120"/>
        <w:rPr>
          <w:b/>
          <w:noProof w:val="0"/>
          <w:lang w:eastAsia="ru-RU"/>
        </w:rPr>
      </w:pPr>
      <w:r w:rsidRPr="00D71A81">
        <w:rPr>
          <w:b/>
          <w:noProof w:val="0"/>
          <w:lang w:eastAsia="ru-RU"/>
        </w:rPr>
        <w:t xml:space="preserve">pe: </w:t>
      </w:r>
      <w:r w:rsidRPr="00D71A81">
        <w:rPr>
          <w:b/>
          <w:i/>
          <w:noProof w:val="0"/>
          <w:lang w:eastAsia="ru-RU"/>
        </w:rPr>
        <w:t>[data]</w:t>
      </w:r>
      <w:r w:rsidRPr="00D71A81">
        <w:rPr>
          <w:b/>
          <w:noProof w:val="0"/>
          <w:lang w:eastAsia="ru-RU"/>
        </w:rPr>
        <w:t>______</w:t>
      </w:r>
      <w:r w:rsidRPr="00D71A81">
        <w:rPr>
          <w:noProof w:val="0"/>
        </w:rPr>
        <w:t xml:space="preserve"> Informația o găsiți in SIA RSAP</w:t>
      </w:r>
      <w:r w:rsidRPr="00D71A81">
        <w:rPr>
          <w:b/>
          <w:noProof w:val="0"/>
          <w:lang w:eastAsia="ru-RU"/>
        </w:rPr>
        <w:t xml:space="preserve"> ___________</w:t>
      </w:r>
    </w:p>
    <w:p w:rsidR="00D71A81" w:rsidRPr="00D71A81" w:rsidRDefault="00D71A81" w:rsidP="00D71A81">
      <w:pPr>
        <w:numPr>
          <w:ilvl w:val="0"/>
          <w:numId w:val="33"/>
        </w:numPr>
        <w:shd w:val="clear" w:color="auto" w:fill="FFFFFF"/>
        <w:tabs>
          <w:tab w:val="right" w:pos="426"/>
        </w:tabs>
        <w:suppressAutoHyphens/>
        <w:spacing w:before="120"/>
        <w:ind w:left="0" w:firstLine="0"/>
        <w:rPr>
          <w:b/>
          <w:noProof w:val="0"/>
          <w:lang w:eastAsia="ru-RU"/>
        </w:rPr>
      </w:pPr>
      <w:r w:rsidRPr="00D71A81">
        <w:rPr>
          <w:b/>
          <w:noProof w:val="0"/>
          <w:lang w:eastAsia="ru-RU"/>
        </w:rPr>
        <w:t xml:space="preserve">Adresa la care trebuie transmise ofertele sau cererile de participare: </w:t>
      </w:r>
    </w:p>
    <w:p w:rsidR="00D71A81" w:rsidRPr="00D71A81" w:rsidRDefault="00D71A81" w:rsidP="00D71A81">
      <w:pPr>
        <w:shd w:val="clear" w:color="auto" w:fill="FFFFFF"/>
        <w:tabs>
          <w:tab w:val="right" w:pos="426"/>
        </w:tabs>
        <w:suppressAutoHyphens/>
        <w:spacing w:before="120"/>
        <w:ind w:left="450"/>
        <w:rPr>
          <w:b/>
          <w:noProof w:val="0"/>
          <w:lang w:eastAsia="ru-RU"/>
        </w:rPr>
      </w:pPr>
      <w:r w:rsidRPr="00D71A81">
        <w:rPr>
          <w:b/>
          <w:i/>
          <w:noProof w:val="0"/>
          <w:lang w:eastAsia="ru-RU"/>
        </w:rPr>
        <w:t>Ofertele sau cererile de participare vor fi depuse electronic prin intermediul SIA RSAP</w:t>
      </w:r>
    </w:p>
    <w:p w:rsidR="00D71A81" w:rsidRPr="00D71A81" w:rsidRDefault="00D71A81" w:rsidP="00D71A81">
      <w:pPr>
        <w:numPr>
          <w:ilvl w:val="0"/>
          <w:numId w:val="33"/>
        </w:numPr>
        <w:tabs>
          <w:tab w:val="right" w:pos="426"/>
        </w:tabs>
        <w:suppressAutoHyphens/>
        <w:spacing w:before="120"/>
        <w:ind w:left="0" w:firstLine="0"/>
        <w:rPr>
          <w:b/>
          <w:noProof w:val="0"/>
          <w:lang w:eastAsia="ru-RU"/>
        </w:rPr>
      </w:pPr>
      <w:r w:rsidRPr="00D71A81">
        <w:rPr>
          <w:b/>
          <w:noProof w:val="0"/>
          <w:lang w:eastAsia="ru-RU"/>
        </w:rPr>
        <w:t>Termenul de valabilitate a ofertelor: _________30 (treizeci zile)_______________</w:t>
      </w:r>
    </w:p>
    <w:p w:rsidR="00D71A81" w:rsidRPr="00D71A81" w:rsidRDefault="00D71A81" w:rsidP="00D71A81">
      <w:pPr>
        <w:numPr>
          <w:ilvl w:val="0"/>
          <w:numId w:val="33"/>
        </w:numPr>
        <w:tabs>
          <w:tab w:val="right" w:pos="426"/>
        </w:tabs>
        <w:suppressAutoHyphens/>
        <w:spacing w:before="120"/>
        <w:ind w:left="0" w:firstLine="0"/>
        <w:rPr>
          <w:b/>
          <w:noProof w:val="0"/>
          <w:lang w:eastAsia="ru-RU"/>
        </w:rPr>
      </w:pPr>
      <w:r w:rsidRPr="00D71A81">
        <w:rPr>
          <w:b/>
          <w:noProof w:val="0"/>
          <w:lang w:eastAsia="ru-RU"/>
        </w:rPr>
        <w:t>Locul deschiderii ofertelor: ______</w:t>
      </w:r>
      <w:r w:rsidRPr="00D71A81">
        <w:rPr>
          <w:noProof w:val="0"/>
        </w:rPr>
        <w:t xml:space="preserve"> SIA RSAP</w:t>
      </w:r>
      <w:r w:rsidRPr="00D71A81">
        <w:rPr>
          <w:b/>
          <w:noProof w:val="0"/>
          <w:lang w:eastAsia="ru-RU"/>
        </w:rPr>
        <w:t xml:space="preserve"> _________________</w:t>
      </w:r>
    </w:p>
    <w:p w:rsidR="00D71A81" w:rsidRPr="00D71A81" w:rsidRDefault="00D71A81" w:rsidP="00D71A81">
      <w:pPr>
        <w:shd w:val="clear" w:color="auto" w:fill="FFFFFF"/>
        <w:tabs>
          <w:tab w:val="right" w:pos="426"/>
        </w:tabs>
        <w:suppressAutoHyphens/>
        <w:ind w:left="3240"/>
        <w:contextualSpacing/>
        <w:jc w:val="center"/>
        <w:rPr>
          <w:noProof w:val="0"/>
          <w:sz w:val="20"/>
          <w:lang w:eastAsia="ru-RU"/>
        </w:rPr>
      </w:pPr>
      <w:r w:rsidRPr="00D71A81">
        <w:rPr>
          <w:noProof w:val="0"/>
          <w:sz w:val="20"/>
          <w:lang w:eastAsia="ru-RU"/>
        </w:rPr>
        <w:t>(SIA RSAP sau adresa deschiderii)</w:t>
      </w:r>
    </w:p>
    <w:p w:rsidR="00D71A81" w:rsidRPr="00D71A81" w:rsidRDefault="00D71A81" w:rsidP="00D71A81">
      <w:pPr>
        <w:shd w:val="clear" w:color="auto" w:fill="FFFFFF"/>
        <w:tabs>
          <w:tab w:val="left" w:pos="360"/>
          <w:tab w:val="left" w:pos="1800"/>
          <w:tab w:val="left" w:pos="3240"/>
        </w:tabs>
        <w:suppressAutoHyphens/>
        <w:spacing w:after="120"/>
        <w:ind w:left="360"/>
        <w:rPr>
          <w:b/>
          <w:i/>
          <w:noProof w:val="0"/>
          <w:lang w:eastAsia="ru-RU"/>
        </w:rPr>
      </w:pPr>
      <w:r w:rsidRPr="00D71A81">
        <w:rPr>
          <w:b/>
          <w:i/>
          <w:noProof w:val="0"/>
          <w:lang w:eastAsia="ru-RU"/>
        </w:rPr>
        <w:t xml:space="preserve">Ofertele întârziate vor fi respinse. </w:t>
      </w:r>
    </w:p>
    <w:p w:rsidR="00D71A81" w:rsidRPr="00D71A81" w:rsidRDefault="00D71A81" w:rsidP="00D71A81">
      <w:pPr>
        <w:numPr>
          <w:ilvl w:val="0"/>
          <w:numId w:val="33"/>
        </w:numPr>
        <w:shd w:val="clear" w:color="auto" w:fill="FFFFFF"/>
        <w:tabs>
          <w:tab w:val="right" w:pos="426"/>
        </w:tabs>
        <w:suppressAutoHyphens/>
        <w:spacing w:before="120"/>
        <w:ind w:left="450" w:hanging="450"/>
        <w:rPr>
          <w:b/>
          <w:noProof w:val="0"/>
          <w:lang w:eastAsia="ru-RU"/>
        </w:rPr>
      </w:pPr>
      <w:r w:rsidRPr="00D71A81">
        <w:rPr>
          <w:b/>
          <w:noProof w:val="0"/>
          <w:lang w:eastAsia="ru-RU"/>
        </w:rPr>
        <w:t xml:space="preserve">Persoanele autorizate să asiste la deschiderea ofertelor: </w:t>
      </w:r>
      <w:r w:rsidRPr="00D71A81">
        <w:rPr>
          <w:b/>
          <w:noProof w:val="0"/>
          <w:lang w:eastAsia="ru-RU"/>
        </w:rPr>
        <w:br/>
      </w:r>
      <w:r w:rsidRPr="00D71A81">
        <w:rPr>
          <w:b/>
          <w:i/>
          <w:noProof w:val="0"/>
          <w:lang w:eastAsia="ru-RU"/>
        </w:rPr>
        <w:t>Ofertanții sau reprezentanții acestora au dreptul să participe la deschiderea ofertelor, cu excepția cazului când ofertele au fost depuse prin SIA RSAP</w:t>
      </w:r>
      <w:r w:rsidRPr="00D71A81">
        <w:rPr>
          <w:b/>
          <w:noProof w:val="0"/>
          <w:lang w:eastAsia="ru-RU"/>
        </w:rPr>
        <w:t>.</w:t>
      </w:r>
    </w:p>
    <w:p w:rsidR="00D71A81" w:rsidRPr="00D71A81" w:rsidRDefault="00D71A81" w:rsidP="00D71A81">
      <w:pPr>
        <w:numPr>
          <w:ilvl w:val="0"/>
          <w:numId w:val="33"/>
        </w:numPr>
        <w:shd w:val="clear" w:color="auto" w:fill="FFFFFF"/>
        <w:tabs>
          <w:tab w:val="right" w:pos="426"/>
        </w:tabs>
        <w:suppressAutoHyphens/>
        <w:spacing w:before="120"/>
        <w:ind w:left="450" w:hanging="450"/>
        <w:rPr>
          <w:b/>
          <w:noProof w:val="0"/>
          <w:lang w:eastAsia="ru-RU"/>
        </w:rPr>
      </w:pPr>
      <w:r w:rsidRPr="00D71A81">
        <w:rPr>
          <w:b/>
          <w:noProof w:val="0"/>
          <w:lang w:eastAsia="ru-RU"/>
        </w:rPr>
        <w:t>Limba sau limbile în care trebuie redactate ofertele sau cererile de participare: _______limba de stat_________________________________________</w:t>
      </w:r>
    </w:p>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Respectivul contract se referă la un proiect și/sau program finanțat din fonduri ale Uniunii Europene: _______</w:t>
      </w:r>
      <w:r w:rsidRPr="00D71A81">
        <w:rPr>
          <w:noProof w:val="0"/>
        </w:rPr>
        <w:t xml:space="preserve"> nu se aplică</w:t>
      </w:r>
      <w:r w:rsidRPr="00D71A81">
        <w:rPr>
          <w:b/>
          <w:noProof w:val="0"/>
          <w:lang w:eastAsia="ru-RU"/>
        </w:rPr>
        <w:t>______________________________</w:t>
      </w:r>
    </w:p>
    <w:p w:rsidR="00D71A81" w:rsidRPr="00D71A81" w:rsidRDefault="00D71A81" w:rsidP="00D71A81">
      <w:pPr>
        <w:shd w:val="clear" w:color="auto" w:fill="FFFFFF"/>
        <w:tabs>
          <w:tab w:val="right" w:pos="426"/>
        </w:tabs>
        <w:suppressAutoHyphens/>
        <w:ind w:left="1980"/>
        <w:contextualSpacing/>
        <w:jc w:val="center"/>
        <w:rPr>
          <w:noProof w:val="0"/>
          <w:sz w:val="20"/>
          <w:lang w:eastAsia="ru-RU"/>
        </w:rPr>
      </w:pPr>
      <w:r w:rsidRPr="00D71A81">
        <w:rPr>
          <w:noProof w:val="0"/>
          <w:sz w:val="20"/>
          <w:lang w:eastAsia="ru-RU"/>
        </w:rPr>
        <w:t>(se specifică denumirea proiectului și/sau programului)</w:t>
      </w:r>
    </w:p>
    <w:p w:rsidR="00D71A81" w:rsidRPr="00D71A81" w:rsidRDefault="00D71A81" w:rsidP="00D71A81">
      <w:pPr>
        <w:numPr>
          <w:ilvl w:val="0"/>
          <w:numId w:val="33"/>
        </w:numPr>
        <w:shd w:val="clear" w:color="auto" w:fill="FFFFFF"/>
        <w:tabs>
          <w:tab w:val="right" w:pos="426"/>
        </w:tabs>
        <w:suppressAutoHyphens/>
        <w:spacing w:before="120"/>
        <w:ind w:left="0" w:firstLine="0"/>
        <w:rPr>
          <w:b/>
          <w:noProof w:val="0"/>
          <w:lang w:eastAsia="ru-RU"/>
        </w:rPr>
      </w:pPr>
      <w:r w:rsidRPr="00D71A81">
        <w:rPr>
          <w:b/>
          <w:noProof w:val="0"/>
          <w:lang w:eastAsia="ru-RU"/>
        </w:rPr>
        <w:t xml:space="preserve">Denumirea și adresa organismului competent de soluționare a contestațiilor: </w:t>
      </w:r>
    </w:p>
    <w:p w:rsidR="00D71A81" w:rsidRPr="00D71A81" w:rsidRDefault="00D71A81" w:rsidP="00D71A81">
      <w:pPr>
        <w:shd w:val="clear" w:color="auto" w:fill="FFFFFF"/>
        <w:tabs>
          <w:tab w:val="right" w:pos="426"/>
        </w:tabs>
        <w:suppressAutoHyphens/>
        <w:ind w:left="450"/>
        <w:rPr>
          <w:b/>
          <w:i/>
          <w:noProof w:val="0"/>
          <w:lang w:eastAsia="ru-RU"/>
        </w:rPr>
      </w:pPr>
      <w:r w:rsidRPr="00D71A81">
        <w:rPr>
          <w:b/>
          <w:i/>
          <w:noProof w:val="0"/>
          <w:lang w:eastAsia="ru-RU"/>
        </w:rPr>
        <w:t>Agenția Națională pentru Soluționarea Contestațiilor</w:t>
      </w:r>
    </w:p>
    <w:p w:rsidR="00D71A81" w:rsidRPr="00D71A81" w:rsidRDefault="00D71A81" w:rsidP="00D71A81">
      <w:pPr>
        <w:shd w:val="clear" w:color="auto" w:fill="FFFFFF"/>
        <w:tabs>
          <w:tab w:val="right" w:pos="426"/>
        </w:tabs>
        <w:suppressAutoHyphens/>
        <w:ind w:left="450"/>
        <w:rPr>
          <w:b/>
          <w:i/>
          <w:noProof w:val="0"/>
          <w:lang w:eastAsia="ru-RU"/>
        </w:rPr>
      </w:pPr>
      <w:r w:rsidRPr="00D71A81">
        <w:rPr>
          <w:b/>
          <w:i/>
          <w:noProof w:val="0"/>
          <w:lang w:eastAsia="ru-RU"/>
        </w:rPr>
        <w:t>Adresa: mun. Chișinău, bd. Ștefan cel Mare și Sfânt nr.124 (et.4), MD 2001;</w:t>
      </w:r>
    </w:p>
    <w:p w:rsidR="00D71A81" w:rsidRPr="00D71A81" w:rsidRDefault="00D71A81" w:rsidP="00D71A81">
      <w:pPr>
        <w:shd w:val="clear" w:color="auto" w:fill="FFFFFF"/>
        <w:tabs>
          <w:tab w:val="right" w:pos="426"/>
        </w:tabs>
        <w:suppressAutoHyphens/>
        <w:ind w:left="450"/>
        <w:rPr>
          <w:b/>
          <w:i/>
          <w:noProof w:val="0"/>
          <w:lang w:eastAsia="ru-RU"/>
        </w:rPr>
      </w:pPr>
      <w:r w:rsidRPr="00D71A81">
        <w:rPr>
          <w:b/>
          <w:i/>
          <w:noProof w:val="0"/>
          <w:lang w:eastAsia="ru-RU"/>
        </w:rPr>
        <w:t>Tel/Fax/email: 022 820-652, 022 820-651, contestatii@ansc.md</w:t>
      </w:r>
    </w:p>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Data (datele) și referința (referințele) publicărilor anterioare în Jurnalul Oficial al Uniunii Europene privind contractul (contractele) la care se referă anunțul respectiv (dacă este cazul):____</w:t>
      </w:r>
      <w:r w:rsidRPr="00D71A81">
        <w:rPr>
          <w:noProof w:val="0"/>
        </w:rPr>
        <w:t xml:space="preserve"> nu se aplică</w:t>
      </w:r>
      <w:r w:rsidRPr="00D71A81">
        <w:rPr>
          <w:b/>
          <w:noProof w:val="0"/>
          <w:lang w:eastAsia="ru-RU"/>
        </w:rPr>
        <w:t xml:space="preserve"> _______________________________________</w:t>
      </w:r>
    </w:p>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În cazul achizițiilor periodice, calendarul estimat pentru publicarea anunțurilor viitoare</w:t>
      </w:r>
      <w:r w:rsidRPr="00D71A81">
        <w:rPr>
          <w:b/>
          <w:noProof w:val="0"/>
          <w:shd w:val="clear" w:color="auto" w:fill="FFFFFF"/>
          <w:lang w:eastAsia="ru-RU"/>
        </w:rPr>
        <w:t>:___________________________________________________________________</w:t>
      </w:r>
    </w:p>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 xml:space="preserve">Data publicării anunțului de intenție sau, după caz, precizarea că nu a fost publicat un astfel de </w:t>
      </w:r>
      <w:r w:rsidRPr="00D71A81">
        <w:rPr>
          <w:b/>
          <w:noProof w:val="0"/>
          <w:shd w:val="clear" w:color="auto" w:fill="FFFFFF"/>
          <w:lang w:eastAsia="ru-RU"/>
        </w:rPr>
        <w:t>anunţ:__</w:t>
      </w:r>
      <w:r w:rsidRPr="00D71A81">
        <w:rPr>
          <w:noProof w:val="0"/>
        </w:rPr>
        <w:t xml:space="preserve"> nu a fost publicat anunț de intenție</w:t>
      </w:r>
      <w:r w:rsidRPr="00D71A81">
        <w:rPr>
          <w:b/>
          <w:noProof w:val="0"/>
          <w:shd w:val="clear" w:color="auto" w:fill="FFFFFF"/>
          <w:lang w:eastAsia="ru-RU"/>
        </w:rPr>
        <w:t xml:space="preserve"> _____________________________</w:t>
      </w:r>
    </w:p>
    <w:p w:rsidR="00D71A81" w:rsidRPr="00D71A81" w:rsidRDefault="00D71A81" w:rsidP="00D71A81">
      <w:pPr>
        <w:numPr>
          <w:ilvl w:val="0"/>
          <w:numId w:val="33"/>
        </w:numPr>
        <w:shd w:val="clear" w:color="auto" w:fill="FFFFFF"/>
        <w:tabs>
          <w:tab w:val="right" w:pos="426"/>
        </w:tabs>
        <w:suppressAutoHyphens/>
        <w:spacing w:before="120"/>
        <w:ind w:left="0" w:firstLine="0"/>
        <w:rPr>
          <w:b/>
          <w:noProof w:val="0"/>
          <w:lang w:eastAsia="ru-RU"/>
        </w:rPr>
      </w:pPr>
      <w:r w:rsidRPr="00D71A81">
        <w:rPr>
          <w:b/>
          <w:noProof w:val="0"/>
          <w:lang w:eastAsia="ru-RU"/>
        </w:rPr>
        <w:t>Data transmiterii spre publicare a anunțului de participar</w:t>
      </w:r>
      <w:r w:rsidRPr="00D71A81">
        <w:rPr>
          <w:b/>
          <w:noProof w:val="0"/>
          <w:shd w:val="clear" w:color="auto" w:fill="FFFFFF"/>
          <w:lang w:eastAsia="ru-RU"/>
        </w:rPr>
        <w:t>e:___</w:t>
      </w:r>
      <w:r w:rsidRPr="00D71A81">
        <w:rPr>
          <w:noProof w:val="0"/>
        </w:rPr>
        <w:t xml:space="preserve"> conform SIA RSAP</w:t>
      </w:r>
      <w:r w:rsidRPr="00D71A81">
        <w:rPr>
          <w:b/>
          <w:noProof w:val="0"/>
          <w:shd w:val="clear" w:color="auto" w:fill="FFFFFF"/>
          <w:lang w:eastAsia="ru-RU"/>
        </w:rPr>
        <w:t xml:space="preserve"> ___</w:t>
      </w:r>
    </w:p>
    <w:p w:rsidR="00D71A81" w:rsidRPr="00D71A81" w:rsidRDefault="00D71A81" w:rsidP="00D71A81">
      <w:pPr>
        <w:numPr>
          <w:ilvl w:val="0"/>
          <w:numId w:val="33"/>
        </w:numPr>
        <w:shd w:val="clear" w:color="auto" w:fill="FFFFFF"/>
        <w:tabs>
          <w:tab w:val="right" w:pos="426"/>
        </w:tabs>
        <w:suppressAutoHyphens/>
        <w:spacing w:before="120"/>
        <w:ind w:left="0" w:firstLine="0"/>
        <w:rPr>
          <w:b/>
          <w:noProof w:val="0"/>
          <w:lang w:eastAsia="ru-RU"/>
        </w:rPr>
      </w:pPr>
      <w:r w:rsidRPr="00D71A81">
        <w:rPr>
          <w:b/>
          <w:noProof w:val="0"/>
          <w:lang w:eastAsia="ru-RU"/>
        </w:rPr>
        <w:t>În cadrul procedurii de achiziție publică se va utiliza/accepta:</w:t>
      </w:r>
    </w:p>
    <w:tbl>
      <w:tblPr>
        <w:tblW w:w="9041" w:type="dxa"/>
        <w:tblInd w:w="558" w:type="dxa"/>
        <w:tblLayout w:type="fixed"/>
        <w:tblLook w:val="04A0" w:firstRow="1" w:lastRow="0" w:firstColumn="1" w:lastColumn="0" w:noHBand="0" w:noVBand="1"/>
      </w:tblPr>
      <w:tblGrid>
        <w:gridCol w:w="5274"/>
        <w:gridCol w:w="3767"/>
      </w:tblGrid>
      <w:tr w:rsidR="00D71A81" w:rsidRPr="00D71A81" w:rsidTr="00D71A81">
        <w:tc>
          <w:tcPr>
            <w:tcW w:w="5273" w:type="dxa"/>
            <w:shd w:val="clear" w:color="auto" w:fill="FFFFFF"/>
          </w:tcPr>
          <w:p w:rsidR="00D71A81" w:rsidRPr="00D71A81" w:rsidRDefault="00D71A81" w:rsidP="00D71A81">
            <w:pPr>
              <w:shd w:val="clear" w:color="auto" w:fill="FFFFFF"/>
              <w:tabs>
                <w:tab w:val="right" w:pos="426"/>
              </w:tabs>
              <w:suppressAutoHyphens/>
              <w:rPr>
                <w:b/>
                <w:noProof w:val="0"/>
                <w:lang w:eastAsia="ru-RU"/>
              </w:rPr>
            </w:pPr>
            <w:r w:rsidRPr="00D71A81">
              <w:rPr>
                <w:b/>
                <w:noProof w:val="0"/>
                <w:lang w:eastAsia="ru-RU"/>
              </w:rPr>
              <w:t>Denumirea instrumentului electronic</w:t>
            </w:r>
          </w:p>
        </w:tc>
        <w:tc>
          <w:tcPr>
            <w:tcW w:w="3767" w:type="dxa"/>
            <w:shd w:val="clear" w:color="auto" w:fill="FFFFFF"/>
          </w:tcPr>
          <w:p w:rsidR="00D71A81" w:rsidRPr="00D71A81" w:rsidRDefault="00D71A81" w:rsidP="00D71A81">
            <w:pPr>
              <w:shd w:val="clear" w:color="auto" w:fill="FFFFFF"/>
              <w:tabs>
                <w:tab w:val="right" w:pos="426"/>
              </w:tabs>
              <w:suppressAutoHyphens/>
              <w:rPr>
                <w:b/>
                <w:noProof w:val="0"/>
                <w:lang w:eastAsia="ru-RU"/>
              </w:rPr>
            </w:pPr>
            <w:r w:rsidRPr="00D71A81">
              <w:rPr>
                <w:b/>
                <w:noProof w:val="0"/>
                <w:lang w:eastAsia="ru-RU"/>
              </w:rPr>
              <w:t>Se va utiliza/accepta sau nu</w:t>
            </w:r>
          </w:p>
        </w:tc>
      </w:tr>
      <w:tr w:rsidR="00D71A81" w:rsidRPr="00D71A81" w:rsidTr="00D71A81">
        <w:tc>
          <w:tcPr>
            <w:tcW w:w="5273" w:type="dxa"/>
            <w:shd w:val="clear" w:color="auto" w:fill="FFFFFF"/>
          </w:tcPr>
          <w:p w:rsidR="00D71A81" w:rsidRPr="00D71A81" w:rsidRDefault="00D71A81" w:rsidP="00D71A81">
            <w:pPr>
              <w:shd w:val="clear" w:color="auto" w:fill="FFFFFF"/>
              <w:tabs>
                <w:tab w:val="right" w:pos="426"/>
              </w:tabs>
              <w:suppressAutoHyphens/>
              <w:rPr>
                <w:noProof w:val="0"/>
                <w:lang w:eastAsia="ru-RU"/>
              </w:rPr>
            </w:pPr>
            <w:r w:rsidRPr="00D71A81">
              <w:rPr>
                <w:noProof w:val="0"/>
                <w:lang w:eastAsia="ru-RU"/>
              </w:rPr>
              <w:t>depunerea electronică a ofertelor sau a cererilor de participare</w:t>
            </w:r>
          </w:p>
        </w:tc>
        <w:tc>
          <w:tcPr>
            <w:tcW w:w="3767" w:type="dxa"/>
            <w:shd w:val="clear" w:color="auto" w:fill="FFFFFF"/>
          </w:tcPr>
          <w:p w:rsidR="00D71A81" w:rsidRPr="00D71A81" w:rsidRDefault="00D71A81" w:rsidP="00D71A81">
            <w:pPr>
              <w:shd w:val="clear" w:color="auto" w:fill="FFFFFF"/>
              <w:tabs>
                <w:tab w:val="right" w:pos="426"/>
              </w:tabs>
              <w:suppressAutoHyphens/>
              <w:rPr>
                <w:noProof w:val="0"/>
                <w:lang w:eastAsia="ru-RU"/>
              </w:rPr>
            </w:pPr>
          </w:p>
        </w:tc>
      </w:tr>
      <w:tr w:rsidR="00D71A81" w:rsidRPr="00D71A81" w:rsidTr="00D71A81">
        <w:tc>
          <w:tcPr>
            <w:tcW w:w="5273" w:type="dxa"/>
            <w:shd w:val="clear" w:color="auto" w:fill="FFFFFF"/>
          </w:tcPr>
          <w:p w:rsidR="00D71A81" w:rsidRPr="00D71A81" w:rsidRDefault="00D71A81" w:rsidP="00D71A81">
            <w:pPr>
              <w:shd w:val="clear" w:color="auto" w:fill="FFFFFF"/>
              <w:tabs>
                <w:tab w:val="right" w:pos="426"/>
              </w:tabs>
              <w:suppressAutoHyphens/>
              <w:rPr>
                <w:noProof w:val="0"/>
                <w:lang w:eastAsia="ru-RU"/>
              </w:rPr>
            </w:pPr>
            <w:r w:rsidRPr="00D71A81">
              <w:rPr>
                <w:noProof w:val="0"/>
                <w:lang w:eastAsia="ru-RU"/>
              </w:rPr>
              <w:t>sistemul de comenzi electronice</w:t>
            </w:r>
          </w:p>
        </w:tc>
        <w:tc>
          <w:tcPr>
            <w:tcW w:w="3767" w:type="dxa"/>
            <w:shd w:val="clear" w:color="auto" w:fill="FFFFFF"/>
          </w:tcPr>
          <w:p w:rsidR="00D71A81" w:rsidRPr="00D71A81" w:rsidRDefault="00D71A81" w:rsidP="00D71A81">
            <w:pPr>
              <w:shd w:val="clear" w:color="auto" w:fill="FFFFFF"/>
              <w:tabs>
                <w:tab w:val="right" w:pos="426"/>
              </w:tabs>
              <w:suppressAutoHyphens/>
              <w:rPr>
                <w:noProof w:val="0"/>
                <w:lang w:eastAsia="ru-RU"/>
              </w:rPr>
            </w:pPr>
          </w:p>
        </w:tc>
      </w:tr>
      <w:tr w:rsidR="00D71A81" w:rsidRPr="00D71A81" w:rsidTr="00D71A81">
        <w:tc>
          <w:tcPr>
            <w:tcW w:w="5273" w:type="dxa"/>
            <w:shd w:val="clear" w:color="auto" w:fill="FFFFFF"/>
          </w:tcPr>
          <w:p w:rsidR="00D71A81" w:rsidRPr="00D71A81" w:rsidRDefault="00D71A81" w:rsidP="00D71A81">
            <w:pPr>
              <w:shd w:val="clear" w:color="auto" w:fill="FFFFFF"/>
              <w:tabs>
                <w:tab w:val="right" w:pos="426"/>
              </w:tabs>
              <w:suppressAutoHyphens/>
              <w:rPr>
                <w:noProof w:val="0"/>
                <w:lang w:eastAsia="ru-RU"/>
              </w:rPr>
            </w:pPr>
            <w:r w:rsidRPr="00D71A81">
              <w:rPr>
                <w:noProof w:val="0"/>
                <w:lang w:eastAsia="ru-RU"/>
              </w:rPr>
              <w:t>facturarea electronică</w:t>
            </w:r>
          </w:p>
        </w:tc>
        <w:tc>
          <w:tcPr>
            <w:tcW w:w="3767" w:type="dxa"/>
            <w:shd w:val="clear" w:color="auto" w:fill="FFFFFF"/>
          </w:tcPr>
          <w:p w:rsidR="00D71A81" w:rsidRPr="00D71A81" w:rsidRDefault="00D71A81" w:rsidP="00D71A81">
            <w:pPr>
              <w:shd w:val="clear" w:color="auto" w:fill="FFFFFF"/>
              <w:tabs>
                <w:tab w:val="right" w:pos="426"/>
              </w:tabs>
              <w:suppressAutoHyphens/>
              <w:rPr>
                <w:noProof w:val="0"/>
                <w:lang w:eastAsia="ru-RU"/>
              </w:rPr>
            </w:pPr>
          </w:p>
        </w:tc>
      </w:tr>
      <w:tr w:rsidR="00D71A81" w:rsidRPr="00D71A81" w:rsidTr="00D71A81">
        <w:trPr>
          <w:trHeight w:val="77"/>
        </w:trPr>
        <w:tc>
          <w:tcPr>
            <w:tcW w:w="5273" w:type="dxa"/>
            <w:shd w:val="clear" w:color="auto" w:fill="FFFFFF"/>
          </w:tcPr>
          <w:p w:rsidR="00D71A81" w:rsidRPr="00D71A81" w:rsidRDefault="00D71A81" w:rsidP="00D71A81">
            <w:pPr>
              <w:shd w:val="clear" w:color="auto" w:fill="FFFFFF"/>
              <w:tabs>
                <w:tab w:val="right" w:pos="426"/>
              </w:tabs>
              <w:suppressAutoHyphens/>
              <w:rPr>
                <w:noProof w:val="0"/>
                <w:lang w:eastAsia="ru-RU"/>
              </w:rPr>
            </w:pPr>
            <w:r w:rsidRPr="00D71A81">
              <w:rPr>
                <w:noProof w:val="0"/>
                <w:lang w:eastAsia="ru-RU"/>
              </w:rPr>
              <w:t>plățile electronice</w:t>
            </w:r>
          </w:p>
        </w:tc>
        <w:tc>
          <w:tcPr>
            <w:tcW w:w="3767" w:type="dxa"/>
            <w:shd w:val="clear" w:color="auto" w:fill="FFFFFF"/>
          </w:tcPr>
          <w:p w:rsidR="00D71A81" w:rsidRPr="00D71A81" w:rsidRDefault="00D71A81" w:rsidP="00D71A81">
            <w:pPr>
              <w:shd w:val="clear" w:color="auto" w:fill="FFFFFF"/>
              <w:tabs>
                <w:tab w:val="right" w:pos="426"/>
              </w:tabs>
              <w:suppressAutoHyphens/>
              <w:rPr>
                <w:noProof w:val="0"/>
                <w:lang w:eastAsia="ru-RU"/>
              </w:rPr>
            </w:pPr>
          </w:p>
        </w:tc>
      </w:tr>
    </w:tbl>
    <w:p w:rsidR="00D71A81" w:rsidRPr="00D71A81" w:rsidRDefault="00D71A81" w:rsidP="00D71A81">
      <w:pPr>
        <w:numPr>
          <w:ilvl w:val="0"/>
          <w:numId w:val="33"/>
        </w:numPr>
        <w:shd w:val="clear" w:color="auto" w:fill="FFFFFF"/>
        <w:tabs>
          <w:tab w:val="right" w:pos="426"/>
        </w:tabs>
        <w:suppressAutoHyphens/>
        <w:spacing w:before="120"/>
        <w:ind w:left="360"/>
        <w:rPr>
          <w:b/>
          <w:noProof w:val="0"/>
          <w:lang w:eastAsia="ru-RU"/>
        </w:rPr>
      </w:pPr>
      <w:r w:rsidRPr="00D71A8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71A81">
        <w:rPr>
          <w:b/>
          <w:noProof w:val="0"/>
          <w:shd w:val="clear" w:color="auto" w:fill="FFFFFF"/>
          <w:lang w:eastAsia="ru-RU"/>
        </w:rPr>
        <w:t>__________________________________________________nu_____________________</w:t>
      </w:r>
    </w:p>
    <w:p w:rsidR="00D71A81" w:rsidRPr="00D71A81" w:rsidRDefault="00D71A81" w:rsidP="00D71A81">
      <w:pPr>
        <w:shd w:val="clear" w:color="auto" w:fill="FFFFFF"/>
        <w:tabs>
          <w:tab w:val="right" w:pos="426"/>
        </w:tabs>
        <w:suppressAutoHyphens/>
        <w:spacing w:before="120"/>
        <w:ind w:left="360"/>
        <w:rPr>
          <w:b/>
          <w:noProof w:val="0"/>
          <w:lang w:eastAsia="ru-RU"/>
        </w:rPr>
      </w:pPr>
      <w:r w:rsidRPr="00D71A81">
        <w:rPr>
          <w:noProof w:val="0"/>
          <w:sz w:val="20"/>
          <w:lang w:eastAsia="ru-RU"/>
        </w:rPr>
        <w:t>(se specifică da sau nu)</w:t>
      </w:r>
    </w:p>
    <w:p w:rsidR="00D71A81" w:rsidRPr="00D71A81" w:rsidRDefault="00D71A81" w:rsidP="00D71A81">
      <w:pPr>
        <w:numPr>
          <w:ilvl w:val="0"/>
          <w:numId w:val="33"/>
        </w:numPr>
        <w:shd w:val="clear" w:color="auto" w:fill="FFFFFF"/>
        <w:tabs>
          <w:tab w:val="right" w:pos="426"/>
        </w:tabs>
        <w:suppressAutoHyphens/>
        <w:spacing w:before="120"/>
        <w:ind w:left="0" w:firstLine="0"/>
        <w:rPr>
          <w:b/>
          <w:noProof w:val="0"/>
          <w:lang w:eastAsia="ru-RU"/>
        </w:rPr>
      </w:pPr>
      <w:r w:rsidRPr="00D71A81">
        <w:rPr>
          <w:b/>
          <w:noProof w:val="0"/>
          <w:lang w:eastAsia="ru-RU"/>
        </w:rPr>
        <w:t xml:space="preserve">Alte informații relevante: </w:t>
      </w:r>
      <w:r w:rsidRPr="00D71A81">
        <w:rPr>
          <w:b/>
          <w:noProof w:val="0"/>
          <w:shd w:val="clear" w:color="auto" w:fill="FFFFFF"/>
          <w:lang w:eastAsia="ru-RU"/>
        </w:rPr>
        <w:t>_____nu sunt________________________________</w:t>
      </w:r>
    </w:p>
    <w:p w:rsidR="000B3B51" w:rsidRPr="00D71A81" w:rsidRDefault="00D71A81" w:rsidP="00D71A81">
      <w:pPr>
        <w:shd w:val="clear" w:color="auto" w:fill="FFFFFF"/>
        <w:tabs>
          <w:tab w:val="left" w:pos="284"/>
          <w:tab w:val="left" w:pos="426"/>
          <w:tab w:val="decimal" w:pos="8364"/>
        </w:tabs>
        <w:suppressAutoHyphens/>
        <w:spacing w:after="120" w:line="276" w:lineRule="auto"/>
        <w:ind w:left="-284" w:right="-144" w:firstLine="284"/>
        <w:jc w:val="center"/>
        <w:rPr>
          <w:b/>
          <w:bCs/>
          <w:noProof w:val="0"/>
          <w:color w:val="000000"/>
        </w:rPr>
      </w:pPr>
      <w:r w:rsidRPr="00D71A81">
        <w:rPr>
          <w:rFonts w:ascii="Cambria" w:eastAsia="PMingLiU" w:hAnsi="Cambria" w:cs="Cambria"/>
          <w:b/>
          <w:noProof w:val="0"/>
          <w:lang w:eastAsia="ru-RU"/>
        </w:rPr>
        <w:t xml:space="preserve">Conducătorul grupului de lucru:  </w:t>
      </w:r>
      <w:r w:rsidRPr="00D71A81">
        <w:rPr>
          <w:rFonts w:ascii="Cambria" w:eastAsia="PMingLiU" w:hAnsi="Cambria" w:cs="Cambria"/>
          <w:b/>
          <w:noProof w:val="0"/>
          <w:shd w:val="clear" w:color="auto" w:fill="FFFFFF"/>
          <w:lang w:eastAsia="ru-RU"/>
        </w:rPr>
        <w:t xml:space="preserve">______________________________  </w:t>
      </w:r>
    </w:p>
    <w:p w:rsidR="000B3B51" w:rsidRPr="00FF430B" w:rsidRDefault="000B3B51" w:rsidP="00986856">
      <w:pPr>
        <w:pStyle w:val="Style3"/>
        <w:tabs>
          <w:tab w:val="left" w:pos="567"/>
        </w:tabs>
        <w:spacing w:before="0" w:beforeAutospacing="0" w:after="0"/>
        <w:ind w:left="0" w:firstLine="0"/>
        <w:jc w:val="both"/>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5D0300" w:rsidRPr="00FF430B" w:rsidRDefault="005D0300" w:rsidP="00986856">
      <w:pPr>
        <w:numPr>
          <w:ilvl w:val="0"/>
          <w:numId w:val="24"/>
        </w:numPr>
        <w:shd w:val="clear" w:color="auto" w:fill="FFFFFF" w:themeFill="background1"/>
        <w:tabs>
          <w:tab w:val="left" w:pos="284"/>
          <w:tab w:val="right" w:pos="9531"/>
        </w:tabs>
        <w:spacing w:before="120"/>
        <w:ind w:hanging="644"/>
        <w:rPr>
          <w:b/>
          <w:noProof w:val="0"/>
          <w:lang w:eastAsia="ru-RU"/>
        </w:rPr>
      </w:pPr>
      <w:r w:rsidRPr="00FF430B">
        <w:rPr>
          <w:b/>
          <w:noProof w:val="0"/>
          <w:lang w:eastAsia="ru-RU"/>
        </w:rPr>
        <w:t>Denumirea autorității contractante: ______________________</w:t>
      </w:r>
    </w:p>
    <w:p w:rsidR="005D0300" w:rsidRPr="00FF430B" w:rsidRDefault="005D0300" w:rsidP="00986856">
      <w:pPr>
        <w:numPr>
          <w:ilvl w:val="0"/>
          <w:numId w:val="24"/>
        </w:numPr>
        <w:shd w:val="clear" w:color="auto" w:fill="FFFFFF" w:themeFill="background1"/>
        <w:tabs>
          <w:tab w:val="left" w:pos="284"/>
          <w:tab w:val="right" w:pos="9531"/>
        </w:tabs>
        <w:spacing w:before="120"/>
        <w:ind w:hanging="64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w:t>
      </w:r>
    </w:p>
    <w:p w:rsidR="005D0300" w:rsidRPr="00FF430B" w:rsidRDefault="005D0300" w:rsidP="00986856">
      <w:pPr>
        <w:numPr>
          <w:ilvl w:val="0"/>
          <w:numId w:val="24"/>
        </w:numPr>
        <w:shd w:val="clear" w:color="auto" w:fill="FFFFFF" w:themeFill="background1"/>
        <w:tabs>
          <w:tab w:val="left" w:pos="284"/>
          <w:tab w:val="right" w:pos="9531"/>
        </w:tabs>
        <w:spacing w:before="120"/>
        <w:ind w:hanging="64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w:t>
      </w:r>
      <w:r w:rsidRPr="005D0300">
        <w:rPr>
          <w:color w:val="000000" w:themeColor="text1"/>
          <w:shd w:val="clear" w:color="auto" w:fill="FFFFFF"/>
        </w:rPr>
        <w:t xml:space="preserve"> </w:t>
      </w:r>
      <w:r w:rsidRPr="00FF430B">
        <w:rPr>
          <w:b/>
          <w:noProof w:val="0"/>
          <w:shd w:val="clear" w:color="auto" w:fill="FFFFFF" w:themeFill="background1"/>
          <w:lang w:eastAsia="ru-RU"/>
        </w:rPr>
        <w:t>_________</w:t>
      </w:r>
    </w:p>
    <w:p w:rsidR="005D0300" w:rsidRPr="00FF430B" w:rsidRDefault="005D0300" w:rsidP="00986856">
      <w:pPr>
        <w:numPr>
          <w:ilvl w:val="0"/>
          <w:numId w:val="24"/>
        </w:numPr>
        <w:shd w:val="clear" w:color="auto" w:fill="FFFFFF" w:themeFill="background1"/>
        <w:tabs>
          <w:tab w:val="left" w:pos="284"/>
          <w:tab w:val="right" w:pos="9531"/>
        </w:tabs>
        <w:spacing w:before="120"/>
        <w:ind w:hanging="64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w:t>
      </w:r>
    </w:p>
    <w:p w:rsidR="005D0300" w:rsidRPr="00FF430B" w:rsidRDefault="005D0300" w:rsidP="00986856">
      <w:pPr>
        <w:numPr>
          <w:ilvl w:val="0"/>
          <w:numId w:val="24"/>
        </w:numPr>
        <w:shd w:val="clear" w:color="auto" w:fill="FFFFFF" w:themeFill="background1"/>
        <w:tabs>
          <w:tab w:val="left" w:pos="284"/>
          <w:tab w:val="right" w:pos="9531"/>
        </w:tabs>
        <w:spacing w:before="120"/>
        <w:ind w:hanging="644"/>
        <w:rPr>
          <w:b/>
          <w:noProof w:val="0"/>
          <w:lang w:eastAsia="ru-RU"/>
        </w:rPr>
      </w:pPr>
      <w:r w:rsidRPr="00FF430B">
        <w:rPr>
          <w:b/>
          <w:noProof w:val="0"/>
          <w:lang w:eastAsia="ru-RU"/>
        </w:rPr>
        <w:t xml:space="preserve">Adresa de e-mail și pagina web oficială a autorității contractante: </w:t>
      </w:r>
    </w:p>
    <w:p w:rsidR="0005316F" w:rsidRPr="00FF430B" w:rsidRDefault="00631A2C" w:rsidP="00986856">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86856">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w:t>
      </w:r>
      <w:r w:rsidRPr="005D0300">
        <w:rPr>
          <w:b/>
          <w:noProof w:val="0"/>
          <w:highlight w:val="yellow"/>
          <w:lang w:eastAsia="ro-RO"/>
        </w:rPr>
        <w:t>________</w:t>
      </w:r>
      <w:r w:rsidR="007E79C1" w:rsidRPr="00FF430B">
        <w:rPr>
          <w:b/>
          <w:noProof w:val="0"/>
          <w:lang w:eastAsia="ro-RO"/>
        </w:rPr>
        <w:t>, Data publicării___</w:t>
      </w:r>
      <w:r w:rsidR="007E79C1" w:rsidRPr="005D0300">
        <w:rPr>
          <w:b/>
          <w:noProof w:val="0"/>
          <w:highlight w:val="yellow"/>
          <w:lang w:eastAsia="ro-RO"/>
        </w:rPr>
        <w:t>______</w:t>
      </w:r>
      <w:r w:rsidR="007E79C1" w:rsidRPr="00FF430B">
        <w:rPr>
          <w:b/>
          <w:noProof w:val="0"/>
          <w:lang w:eastAsia="ro-RO"/>
        </w:rPr>
        <w:t>___,</w:t>
      </w:r>
      <w:r w:rsidRPr="00FF430B">
        <w:rPr>
          <w:b/>
          <w:noProof w:val="0"/>
          <w:lang w:eastAsia="ro-RO"/>
        </w:rPr>
        <w:t>Link__</w:t>
      </w:r>
      <w:r w:rsidRPr="005D0300">
        <w:rPr>
          <w:b/>
          <w:noProof w:val="0"/>
          <w:highlight w:val="yellow"/>
          <w:lang w:eastAsia="ro-RO"/>
        </w:rPr>
        <w:t>_________</w:t>
      </w:r>
    </w:p>
    <w:p w:rsidR="00631A2C" w:rsidRPr="00FF430B" w:rsidRDefault="00631A2C" w:rsidP="00986856">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86856">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86856">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_________</w:t>
      </w:r>
      <w:r w:rsidR="005D0300">
        <w:rPr>
          <w:b/>
          <w:noProof w:val="0"/>
          <w:lang w:eastAsia="ru-RU"/>
        </w:rPr>
        <w:t>din pretul ofertei fara TVA</w:t>
      </w:r>
      <w:r w:rsidRPr="00FF430B">
        <w:rPr>
          <w:b/>
          <w:noProof w:val="0"/>
          <w:lang w:eastAsia="ru-RU"/>
        </w:rPr>
        <w:t>_______</w:t>
      </w:r>
    </w:p>
    <w:p w:rsidR="009C1502" w:rsidRPr="00FF430B" w:rsidRDefault="009C1502" w:rsidP="00986856">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005D0300">
        <w:rPr>
          <w:b/>
          <w:noProof w:val="0"/>
          <w:lang w:eastAsia="ru-RU"/>
        </w:rPr>
        <w:t>12 luni</w:t>
      </w:r>
      <w:r w:rsidRPr="00FF430B">
        <w:rPr>
          <w:b/>
          <w:noProof w:val="0"/>
          <w:lang w:eastAsia="ru-RU"/>
        </w:rPr>
        <w:t>_.</w:t>
      </w:r>
    </w:p>
    <w:p w:rsidR="00EF4276" w:rsidRPr="00FF430B" w:rsidRDefault="009C1502" w:rsidP="00986856">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w:t>
      </w:r>
      <w:r w:rsidR="005D0300" w:rsidRPr="00FF430B">
        <w:rPr>
          <w:b/>
          <w:noProof w:val="0"/>
          <w:lang w:eastAsia="ru-RU"/>
        </w:rPr>
        <w:t xml:space="preserve"> </w:t>
      </w:r>
      <w:r w:rsidRPr="00FF430B">
        <w:rPr>
          <w:b/>
          <w:noProof w:val="0"/>
          <w:lang w:eastAsia="ru-RU"/>
        </w:rPr>
        <w:t>__</w:t>
      </w:r>
      <w:r w:rsidR="005D0300">
        <w:rPr>
          <w:b/>
          <w:noProof w:val="0"/>
          <w:lang w:eastAsia="ru-RU"/>
        </w:rPr>
        <w:t>0%___________.</w:t>
      </w:r>
    </w:p>
    <w:p w:rsidR="00EF4276" w:rsidRPr="00FF430B" w:rsidRDefault="00EF4276" w:rsidP="00986856">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w:t>
      </w:r>
      <w:r w:rsidR="005D0300">
        <w:rPr>
          <w:b/>
          <w:noProof w:val="0"/>
          <w:lang w:eastAsia="ru-RU"/>
        </w:rPr>
        <w:t>MDL</w:t>
      </w:r>
      <w:r w:rsidRPr="00FF430B">
        <w:rPr>
          <w:b/>
          <w:noProof w:val="0"/>
          <w:lang w:eastAsia="ru-RU"/>
        </w:rPr>
        <w:t>____________________________________.</w:t>
      </w:r>
    </w:p>
    <w:p w:rsidR="00631A2C" w:rsidRPr="00FF430B" w:rsidRDefault="00631A2C" w:rsidP="00986856">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86856">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w:t>
      </w:r>
      <w:r w:rsidRPr="005D0300">
        <w:rPr>
          <w:b/>
          <w:noProof w:val="0"/>
          <w:highlight w:val="yellow"/>
          <w:lang w:eastAsia="ru-RU"/>
        </w:rPr>
        <w:t>___</w:t>
      </w:r>
      <w:r w:rsidRPr="00FF430B">
        <w:rPr>
          <w:b/>
          <w:noProof w:val="0"/>
          <w:lang w:eastAsia="ru-RU"/>
        </w:rPr>
        <w:t>____________________________________________</w:t>
      </w:r>
    </w:p>
    <w:p w:rsidR="00631A2C" w:rsidRPr="00FF430B" w:rsidRDefault="00631A2C" w:rsidP="00986856">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w:t>
      </w:r>
      <w:r w:rsidRPr="005D0300">
        <w:rPr>
          <w:b/>
          <w:noProof w:val="0"/>
          <w:highlight w:val="yellow"/>
          <w:lang w:eastAsia="ru-RU"/>
        </w:rPr>
        <w:t>______</w:t>
      </w:r>
      <w:r w:rsidRPr="00FF430B">
        <w:rPr>
          <w:b/>
          <w:noProof w:val="0"/>
          <w:lang w:eastAsia="ru-RU"/>
        </w:rPr>
        <w:t>___________________________________________________</w:t>
      </w:r>
    </w:p>
    <w:p w:rsidR="00631A2C" w:rsidRPr="00FF430B" w:rsidRDefault="00631A2C" w:rsidP="00986856">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86856">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w:t>
      </w:r>
      <w:r w:rsidR="00505E85" w:rsidRPr="00505E85">
        <w:rPr>
          <w:b/>
          <w:noProof w:val="0"/>
          <w:lang w:val="en-US" w:eastAsia="ru-RU"/>
        </w:rPr>
        <w:t>3</w:t>
      </w:r>
      <w:r w:rsidR="005D0300">
        <w:rPr>
          <w:b/>
          <w:noProof w:val="0"/>
          <w:lang w:eastAsia="ru-RU"/>
        </w:rPr>
        <w:t>0 (</w:t>
      </w:r>
      <w:r w:rsidR="00505E85">
        <w:rPr>
          <w:b/>
          <w:noProof w:val="0"/>
          <w:lang w:val="en-US" w:eastAsia="ru-RU"/>
        </w:rPr>
        <w:t>trei</w:t>
      </w:r>
      <w:r w:rsidR="005D0300">
        <w:rPr>
          <w:b/>
          <w:noProof w:val="0"/>
          <w:lang w:eastAsia="ru-RU"/>
        </w:rPr>
        <w:t>zeci) zile</w:t>
      </w:r>
      <w:r w:rsidRPr="00FF430B">
        <w:rPr>
          <w:b/>
          <w:noProof w:val="0"/>
          <w:lang w:eastAsia="ru-RU"/>
        </w:rPr>
        <w:t>_________________</w:t>
      </w:r>
    </w:p>
    <w:p w:rsidR="00631A2C" w:rsidRPr="00FF430B" w:rsidRDefault="00631A2C" w:rsidP="00986856">
      <w:pPr>
        <w:numPr>
          <w:ilvl w:val="0"/>
          <w:numId w:val="24"/>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86856">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86856">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w:t>
      </w:r>
      <w:r w:rsidR="005D0300" w:rsidRPr="00FF430B">
        <w:rPr>
          <w:b/>
          <w:noProof w:val="0"/>
          <w:lang w:eastAsia="ru-RU"/>
        </w:rPr>
        <w:t>__</w:t>
      </w:r>
      <w:r w:rsidR="005D0300">
        <w:rPr>
          <w:b/>
          <w:noProof w:val="0"/>
          <w:lang w:eastAsia="ru-RU"/>
        </w:rPr>
        <w:t>limba de stat, limba rusa</w:t>
      </w:r>
      <w:r w:rsidR="005D0300" w:rsidRPr="00FF430B">
        <w:rPr>
          <w:b/>
          <w:noProof w:val="0"/>
          <w:lang w:eastAsia="ru-RU"/>
        </w:rPr>
        <w:t xml:space="preserve"> </w:t>
      </w:r>
      <w:r w:rsidRPr="00FF430B">
        <w:rPr>
          <w:b/>
          <w:noProof w:val="0"/>
          <w:lang w:eastAsia="ru-RU"/>
        </w:rPr>
        <w:t>_</w:t>
      </w:r>
    </w:p>
    <w:p w:rsidR="00631A2C" w:rsidRPr="00FF430B" w:rsidRDefault="00631A2C" w:rsidP="00986856">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986856">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86856">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______</w:t>
      </w:r>
      <w:r w:rsidRPr="005D0300">
        <w:rPr>
          <w:b/>
          <w:noProof w:val="0"/>
          <w:highlight w:val="yellow"/>
          <w:shd w:val="clear" w:color="auto" w:fill="FFFFFF" w:themeFill="background1"/>
          <w:lang w:eastAsia="ru-RU"/>
        </w:rPr>
        <w:t>_____________</w:t>
      </w:r>
      <w:r w:rsidRPr="00FF430B">
        <w:rPr>
          <w:b/>
          <w:noProof w:val="0"/>
          <w:shd w:val="clear" w:color="auto" w:fill="FFFFFF" w:themeFill="background1"/>
          <w:lang w:eastAsia="ru-RU"/>
        </w:rPr>
        <w:t xml:space="preserve">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Default="00E706C1" w:rsidP="002A6E99">
      <w:pPr>
        <w:pStyle w:val="Style3"/>
        <w:tabs>
          <w:tab w:val="left" w:pos="567"/>
        </w:tabs>
        <w:spacing w:before="0" w:beforeAutospacing="0" w:after="0"/>
        <w:ind w:left="0" w:firstLine="0"/>
        <w:jc w:val="center"/>
        <w:rPr>
          <w:rFonts w:eastAsia="PMingLiU"/>
          <w:lang w:eastAsia="zh-CN"/>
        </w:rPr>
      </w:pPr>
    </w:p>
    <w:p w:rsidR="00D40E01" w:rsidRPr="00FF430B" w:rsidRDefault="00D40E01" w:rsidP="002A6E99">
      <w:pPr>
        <w:pStyle w:val="Style3"/>
        <w:tabs>
          <w:tab w:val="left" w:pos="567"/>
        </w:tabs>
        <w:spacing w:before="0" w:beforeAutospacing="0" w:after="0"/>
        <w:ind w:left="0" w:firstLine="0"/>
        <w:jc w:val="center"/>
        <w:rPr>
          <w:rFonts w:eastAsia="PMingLiU"/>
          <w:lang w:eastAsia="zh-CN"/>
        </w:rPr>
      </w:pPr>
    </w:p>
    <w:p w:rsidR="009D62FF" w:rsidRPr="005D0300" w:rsidRDefault="009D62FF" w:rsidP="005D0300">
      <w:pPr>
        <w:tabs>
          <w:tab w:val="decimal" w:pos="8364"/>
        </w:tabs>
        <w:spacing w:line="276" w:lineRule="auto"/>
        <w:ind w:right="-144"/>
        <w:rPr>
          <w:b/>
          <w:bCs/>
          <w:color w:val="000000"/>
          <w:lang w:val="en-US"/>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Default="002D6E71" w:rsidP="00316C81">
      <w:pPr>
        <w:spacing w:after="200" w:line="276" w:lineRule="auto"/>
        <w:jc w:val="center"/>
        <w:rPr>
          <w:rFonts w:eastAsia="PMingLiU"/>
          <w:b/>
          <w:lang w:eastAsia="zh-CN"/>
        </w:rPr>
      </w:pPr>
    </w:p>
    <w:p w:rsidR="00D803F0" w:rsidRDefault="00D803F0" w:rsidP="00316C81">
      <w:pPr>
        <w:spacing w:after="200" w:line="276" w:lineRule="auto"/>
        <w:jc w:val="center"/>
        <w:rPr>
          <w:rFonts w:eastAsia="PMingLiU"/>
          <w:b/>
          <w:lang w:eastAsia="zh-CN"/>
        </w:rPr>
      </w:pPr>
    </w:p>
    <w:p w:rsidR="00D803F0" w:rsidRDefault="00D803F0" w:rsidP="00316C81">
      <w:pPr>
        <w:spacing w:after="200" w:line="276" w:lineRule="auto"/>
        <w:jc w:val="center"/>
        <w:rPr>
          <w:rFonts w:eastAsia="PMingLiU"/>
          <w:b/>
          <w:lang w:eastAsia="zh-CN"/>
        </w:rPr>
      </w:pPr>
    </w:p>
    <w:p w:rsidR="00D803F0" w:rsidRPr="00FF430B" w:rsidRDefault="00D803F0"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D40E01">
      <w:pPr>
        <w:spacing w:after="200" w:line="276" w:lineRule="auto"/>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5C6BF4" w:rsidRPr="00FF430B" w:rsidRDefault="00D803F0" w:rsidP="005C6BF4">
      <w:pPr>
        <w:spacing w:after="200" w:line="276" w:lineRule="auto"/>
        <w:ind w:left="5040" w:firstLine="720"/>
        <w:jc w:val="both"/>
        <w:rPr>
          <w:rFonts w:eastAsia="Calibri"/>
          <w:i/>
          <w:spacing w:val="-1"/>
        </w:rPr>
      </w:pPr>
      <w:r w:rsidRPr="00FF430B">
        <w:rPr>
          <w:rFonts w:eastAsia="Calibri"/>
          <w:i/>
          <w:spacing w:val="-1"/>
        </w:rPr>
        <w:t xml:space="preserve"> </w:t>
      </w:r>
      <w:r w:rsidR="005C6BF4"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86856">
            <w:pPr>
              <w:pStyle w:val="a"/>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D803F0" w:rsidRPr="004023D4" w:rsidRDefault="0003591A" w:rsidP="004023D4">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4023D4">
        <w:rPr>
          <w:rFonts w:ascii="Times New Roman" w:hAnsi="Times New Roman" w:cs="Times New Roman"/>
          <w:bCs w:val="0"/>
          <w:color w:val="auto"/>
          <w:sz w:val="24"/>
          <w:szCs w:val="24"/>
          <w:highlight w:val="yellow"/>
        </w:rPr>
        <w:t>CAIET DE SARCIN</w:t>
      </w:r>
      <w:bookmarkEnd w:id="62"/>
      <w:bookmarkEnd w:id="63"/>
      <w:r w:rsidR="004023D4">
        <w:rPr>
          <w:rFonts w:ascii="Times New Roman" w:hAnsi="Times New Roman" w:cs="Times New Roman"/>
          <w:bCs w:val="0"/>
          <w:color w:val="auto"/>
          <w:sz w:val="24"/>
          <w:szCs w:val="24"/>
        </w:rPr>
        <w:t xml:space="preserve"> -</w:t>
      </w: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Default="00E71F7B" w:rsidP="009E2657">
      <w:pPr>
        <w:tabs>
          <w:tab w:val="left" w:pos="567"/>
        </w:tabs>
        <w:jc w:val="both"/>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38FA" w:rsidRPr="008738FA" w:rsidTr="00332D35">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8738FA" w:rsidRPr="008738FA" w:rsidRDefault="008738FA" w:rsidP="008738FA">
            <w:pPr>
              <w:autoSpaceDE w:val="0"/>
              <w:autoSpaceDN w:val="0"/>
              <w:ind w:right="-108"/>
              <w:jc w:val="center"/>
              <w:rPr>
                <w:noProof w:val="0"/>
                <w:sz w:val="22"/>
                <w:szCs w:val="22"/>
                <w:lang w:val="en-US" w:eastAsia="ru-RU"/>
              </w:rPr>
            </w:pPr>
            <w:r w:rsidRPr="008738FA">
              <w:rPr>
                <w:noProof w:val="0"/>
                <w:sz w:val="22"/>
                <w:szCs w:val="22"/>
                <w:lang w:val="en-US" w:eastAsia="ru-RU"/>
              </w:rPr>
              <w:t>№</w:t>
            </w:r>
          </w:p>
          <w:p w:rsidR="008738FA" w:rsidRPr="008738FA" w:rsidRDefault="008738FA" w:rsidP="008738FA">
            <w:pPr>
              <w:autoSpaceDE w:val="0"/>
              <w:autoSpaceDN w:val="0"/>
              <w:ind w:right="-108"/>
              <w:jc w:val="center"/>
              <w:rPr>
                <w:noProof w:val="0"/>
                <w:sz w:val="22"/>
                <w:szCs w:val="22"/>
                <w:lang w:val="en-US" w:eastAsia="ru-RU"/>
              </w:rPr>
            </w:pPr>
            <w:r w:rsidRPr="008738FA">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8738FA" w:rsidRPr="008738FA" w:rsidRDefault="008738FA" w:rsidP="008738FA">
            <w:pPr>
              <w:autoSpaceDE w:val="0"/>
              <w:autoSpaceDN w:val="0"/>
              <w:ind w:right="-108"/>
              <w:jc w:val="center"/>
              <w:rPr>
                <w:noProof w:val="0"/>
                <w:sz w:val="22"/>
                <w:szCs w:val="22"/>
                <w:lang w:val="en-US" w:eastAsia="ru-RU"/>
              </w:rPr>
            </w:pPr>
            <w:r w:rsidRPr="008738FA">
              <w:rPr>
                <w:noProof w:val="0"/>
                <w:sz w:val="22"/>
                <w:szCs w:val="22"/>
                <w:lang w:eastAsia="ru-RU"/>
              </w:rPr>
              <w:t>Simbol</w:t>
            </w:r>
            <w:r w:rsidRPr="008738FA">
              <w:rPr>
                <w:noProof w:val="0"/>
                <w:sz w:val="22"/>
                <w:szCs w:val="22"/>
                <w:lang w:val="en-US" w:eastAsia="ru-RU"/>
              </w:rPr>
              <w:t xml:space="preserve"> </w:t>
            </w:r>
            <w:r w:rsidRPr="008738FA">
              <w:rPr>
                <w:noProof w:val="0"/>
                <w:sz w:val="22"/>
                <w:szCs w:val="22"/>
                <w:lang w:eastAsia="ru-RU"/>
              </w:rPr>
              <w:t>norme</w:t>
            </w:r>
            <w:r w:rsidRPr="008738FA">
              <w:rPr>
                <w:noProof w:val="0"/>
                <w:sz w:val="22"/>
                <w:szCs w:val="22"/>
                <w:lang w:val="en-US" w:eastAsia="ru-RU"/>
              </w:rPr>
              <w:t xml:space="preserve"> </w:t>
            </w:r>
            <w:r w:rsidRPr="008738FA">
              <w:rPr>
                <w:noProof w:val="0"/>
                <w:sz w:val="22"/>
                <w:szCs w:val="22"/>
                <w:lang w:eastAsia="ru-RU"/>
              </w:rPr>
              <w:t xml:space="preserve">şi Cod </w:t>
            </w:r>
            <w:r w:rsidRPr="008738FA">
              <w:rPr>
                <w:noProof w:val="0"/>
                <w:sz w:val="22"/>
                <w:szCs w:val="22"/>
                <w:lang w:val="en-US" w:eastAsia="ru-RU"/>
              </w:rPr>
              <w:t xml:space="preserve"> </w:t>
            </w:r>
            <w:r w:rsidRPr="008738FA">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8738FA" w:rsidRPr="008738FA" w:rsidRDefault="008738FA" w:rsidP="008738FA">
            <w:pPr>
              <w:autoSpaceDE w:val="0"/>
              <w:autoSpaceDN w:val="0"/>
              <w:jc w:val="center"/>
              <w:rPr>
                <w:noProof w:val="0"/>
                <w:sz w:val="22"/>
                <w:szCs w:val="22"/>
                <w:lang w:eastAsia="ru-RU"/>
              </w:rPr>
            </w:pPr>
          </w:p>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8738FA" w:rsidRPr="008738FA" w:rsidRDefault="008738FA" w:rsidP="008738FA">
            <w:pPr>
              <w:autoSpaceDE w:val="0"/>
              <w:autoSpaceDN w:val="0"/>
              <w:ind w:right="-108"/>
              <w:jc w:val="center"/>
              <w:rPr>
                <w:noProof w:val="0"/>
                <w:sz w:val="22"/>
                <w:szCs w:val="22"/>
                <w:lang w:val="en-US" w:eastAsia="ru-RU"/>
              </w:rPr>
            </w:pPr>
            <w:r w:rsidRPr="008738FA">
              <w:rPr>
                <w:noProof w:val="0"/>
                <w:sz w:val="22"/>
                <w:szCs w:val="22"/>
                <w:lang w:eastAsia="ru-RU"/>
              </w:rPr>
              <w:t>Unitatea de masura</w:t>
            </w:r>
            <w:r w:rsidRPr="008738FA">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Volum</w:t>
            </w:r>
          </w:p>
        </w:tc>
      </w:tr>
    </w:tbl>
    <w:p w:rsidR="008738FA" w:rsidRPr="008738FA" w:rsidRDefault="008738FA" w:rsidP="008738FA">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38FA" w:rsidRPr="008738FA" w:rsidTr="00332D3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738FA" w:rsidRPr="008738FA" w:rsidRDefault="008738FA" w:rsidP="008738FA">
            <w:pPr>
              <w:autoSpaceDE w:val="0"/>
              <w:autoSpaceDN w:val="0"/>
              <w:ind w:right="-108"/>
              <w:jc w:val="center"/>
              <w:rPr>
                <w:noProof w:val="0"/>
                <w:sz w:val="22"/>
                <w:szCs w:val="22"/>
                <w:lang w:val="en-US" w:eastAsia="ru-RU"/>
              </w:rPr>
            </w:pPr>
            <w:r w:rsidRPr="008738FA">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8738FA" w:rsidRPr="008738FA" w:rsidRDefault="008738FA" w:rsidP="008738FA">
            <w:pPr>
              <w:autoSpaceDE w:val="0"/>
              <w:autoSpaceDN w:val="0"/>
              <w:ind w:right="-108"/>
              <w:jc w:val="center"/>
              <w:rPr>
                <w:noProof w:val="0"/>
                <w:sz w:val="22"/>
                <w:szCs w:val="22"/>
                <w:lang w:val="en-US" w:eastAsia="ru-RU"/>
              </w:rPr>
            </w:pPr>
            <w:r w:rsidRPr="008738FA">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8738FA" w:rsidRPr="008738FA" w:rsidRDefault="008738FA" w:rsidP="008738FA">
            <w:pPr>
              <w:autoSpaceDE w:val="0"/>
              <w:autoSpaceDN w:val="0"/>
              <w:ind w:right="-108"/>
              <w:jc w:val="center"/>
              <w:rPr>
                <w:noProof w:val="0"/>
                <w:sz w:val="22"/>
                <w:szCs w:val="22"/>
                <w:lang w:val="en-US" w:eastAsia="ru-RU"/>
              </w:rPr>
            </w:pPr>
            <w:r w:rsidRPr="008738FA">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5</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1. Cladirea Primariei</w:t>
            </w:r>
          </w:p>
          <w:p w:rsidR="008738FA" w:rsidRPr="008738FA" w:rsidRDefault="008738FA" w:rsidP="008738FA">
            <w:pPr>
              <w:autoSpaceDE w:val="0"/>
              <w:autoSpaceDN w:val="0"/>
              <w:rPr>
                <w:noProof w:val="0"/>
                <w:lang w:val="en-US" w:eastAsia="ru-RU"/>
              </w:rPr>
            </w:pP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1.1. Sisteme fotovoltaic</w:t>
            </w:r>
          </w:p>
          <w:p w:rsidR="008738FA" w:rsidRPr="008738FA" w:rsidRDefault="008738FA" w:rsidP="008738FA">
            <w:pPr>
              <w:autoSpaceDE w:val="0"/>
              <w:autoSpaceDN w:val="0"/>
              <w:rPr>
                <w:noProof w:val="0"/>
                <w:lang w:val="en-US" w:eastAsia="ru-RU"/>
              </w:rPr>
            </w:pP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1.1.1. Строительные работы</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CL23D</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Sisteme PV de prindere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16,0000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1.1.2. Монтажные работы</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08-01-007-1</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Invertor monofazat</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set</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08-01-104-3</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Panou fotovoltaic 6kW</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16,0000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RpED02A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Montarea Cablu DC pentru sisteme fotovoltaice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50,0000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RpEO02A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сonectori sisteme fotovoltaice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RpEI11B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 Smart Sensor pentru monitorizarea consumului si limitarea exportului de curent оn retelele monofazate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RpEP01A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panou de comutare si distributie DC/AC</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RpEO02A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сonductor DC pentru conectarea acumulatorilor</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16,0000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RpEJ06B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si reglari la circuite Panouri fotovoltaic monocristalin</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16,0000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Incercari, verificari electrice si reglari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RpEJ05D</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electrice si reglari Smart Sensor pentru monitorizarea consumului si limitarea exportului de curent оn retelele monofazate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1.1.3. Utilaj</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lastRenderedPageBreak/>
              <w:t>12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Invertor monofazat</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Panou fotovoltaic 6kW</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16,0000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сonectori sisteme fotovoltaice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Panou de comutare si distributie DC/AC</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Conductor DC pentru conectarea acumulatorilor</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16,0000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1.2. Conectare sistemei fotovoltaic cu sistemei electrice</w:t>
            </w:r>
          </w:p>
          <w:p w:rsidR="008738FA" w:rsidRPr="008738FA" w:rsidRDefault="008738FA" w:rsidP="008738FA">
            <w:pPr>
              <w:autoSpaceDE w:val="0"/>
              <w:autoSpaceDN w:val="0"/>
              <w:rPr>
                <w:noProof w:val="0"/>
                <w:lang w:val="en-US" w:eastAsia="ru-RU"/>
              </w:rPr>
            </w:pP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1.2.1. Монтажные работы</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RpEB11A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Монтаж вводного кабеля</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25,0000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RpEB11A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Монтаж нагрузочного кабеля</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RpEP12A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contorului in punct de alimentare (Монтаж счетчика в вводно-распределительном шкафу)</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20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RpEP01A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punctului de alimentare (dulapuri de distributie) (Монтаж вводно-распределительного шкафа)</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21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08-02-471-3</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Заземлитель вертикальный из круглой стали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 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22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RpEA01C</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металлорукав</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7,0000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23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RpEA01C</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термотрубки</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24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RpEE02A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автомата ВА47-29 С32 1Р</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25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RpEE02A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автомата ВА47-29 С20 1Р</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26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RpEG05A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Montarea tablourilor de distributie electrica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27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RpEE01C</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защитное отключение 2П</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28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08-02-363-1</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Кронштейны сварные металлические</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29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Incercari, verificari electrice si reglari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30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RpEJ05D</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electrice si reglari sistemei</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31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RpEJ06A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electrice si reglari la prize de pamint (Электроиспытания, контроль и наладка заземления)</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1.2.2. Utilaj</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lastRenderedPageBreak/>
              <w:t>32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щит учета</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33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электросчетчик</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34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клема КЗ</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35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натяжные устройства</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36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ограничители импульсных напряжений</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2. Gradinita de copii</w:t>
            </w:r>
          </w:p>
          <w:p w:rsidR="008738FA" w:rsidRPr="008738FA" w:rsidRDefault="008738FA" w:rsidP="008738FA">
            <w:pPr>
              <w:autoSpaceDE w:val="0"/>
              <w:autoSpaceDN w:val="0"/>
              <w:rPr>
                <w:noProof w:val="0"/>
                <w:lang w:val="en-US" w:eastAsia="ru-RU"/>
              </w:rPr>
            </w:pP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2.1. Sisteme fotovoltaic</w:t>
            </w:r>
          </w:p>
          <w:p w:rsidR="008738FA" w:rsidRPr="008738FA" w:rsidRDefault="008738FA" w:rsidP="008738FA">
            <w:pPr>
              <w:autoSpaceDE w:val="0"/>
              <w:autoSpaceDN w:val="0"/>
              <w:rPr>
                <w:noProof w:val="0"/>
                <w:lang w:val="en-US" w:eastAsia="ru-RU"/>
              </w:rPr>
            </w:pP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2.1.1. Строительные работы</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37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CL23D</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Sisteme PV de prindere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32,0000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2.1.2. Монтажные работы</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38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08-01-007-1</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Invertor monofazat</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set</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39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08-01-104-3</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Panou fotovoltaic 12kW кз=0,5</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32,0000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40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RpED02A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Montarea Cablu DC pentru sisteme fotovoltaice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41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RpEO02A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сonectori sisteme fotovoltaice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42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RpEI11B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 Smart Sensor pentru monitorizarea consumului si limitarea exportului de curent оn retelele monofazate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43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RpEP01A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panou de comutare si distributie DC/AC</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44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RpEO02A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сonductor DC pentru conectarea acumulatorilor</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32,0000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45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RpEJ06B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si reglari la circuite Panouri fotovoltaic monocristalin</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32,0000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46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Incercari, verificari electrice si reglari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47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RpEJ05D</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electrice si reglari Smart Sensor pentru monitorizarea consumului si limitarea exportului de curent оn retelele monofazate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2.1.3. Utilaj</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48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Invertor monofazat</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lastRenderedPageBreak/>
              <w:t>49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Panou fotovoltaic 12kW</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32,0000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50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сonectori sisteme fotovoltaice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51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Panou de comutare si distributie DC/AC</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52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Conductor DC pentru conectarea acumulatorilor</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32,0000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2.2. Conectare sistemei fotovoltaic cu sistemei electrice</w:t>
            </w:r>
          </w:p>
          <w:p w:rsidR="008738FA" w:rsidRPr="008738FA" w:rsidRDefault="008738FA" w:rsidP="008738FA">
            <w:pPr>
              <w:autoSpaceDE w:val="0"/>
              <w:autoSpaceDN w:val="0"/>
              <w:rPr>
                <w:noProof w:val="0"/>
                <w:lang w:val="en-US" w:eastAsia="ru-RU"/>
              </w:rPr>
            </w:pP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2.2.1. Монтажные работы</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53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RpEB11A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Монтаж вводного кабеля</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35,0000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54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RpEB11A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Монтаж нагрузочного кабеля ввг 5*6</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55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RpEP12A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contorului in punct de alimentare (Монтаж счетчика в вводно-распределительном шкафу) 3-ехфазный</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56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RpEP01A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punctului de alimentare (dulapuri de distributie) (Монтаж вводно-распределительного шкафа)</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57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08-02-471-3</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Заземлитель вертикальный из круглой стали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 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58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RpEA01C</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металлорукав</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7,0000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59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RpEA01C</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термотрубки</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4,0000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60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RpEE02A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автомата ВА47-29 С25 3Р</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61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RpEE02A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автомата ВА47-29 С20 3Р</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62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RpEG05A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Montarea tablourilor de distributie electrica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63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RpEE01C</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защитное отключение 4П</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64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08-02-363-1</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Кронштейны сварные металлические</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65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Incercari, verificari electrice si reglari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66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RpEJ05D</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electrice si reglari sistemei</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67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RpEJ06A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electrice si reglari la prize de pamint (Электроиспытания, контроль и наладка заземления)</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68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SE09T</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Masina de gatit, functionind cu energie electrica (Кухонная плита......, электрическая)</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lastRenderedPageBreak/>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2.2.2. Utilaj</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69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щит учета</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70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электросчетчик 3-ех фазный</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71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клема КЗ</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4,0000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72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натяжные устройства</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73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ограничители импульсных напряжений</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4,0000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74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Кухонная плита на 4 комфорки</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 Gimnazia</w:t>
            </w:r>
          </w:p>
          <w:p w:rsidR="008738FA" w:rsidRPr="008738FA" w:rsidRDefault="008738FA" w:rsidP="008738FA">
            <w:pPr>
              <w:autoSpaceDE w:val="0"/>
              <w:autoSpaceDN w:val="0"/>
              <w:rPr>
                <w:noProof w:val="0"/>
                <w:lang w:val="en-US" w:eastAsia="ru-RU"/>
              </w:rPr>
            </w:pP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3.1. Sisteme fotovoltaic</w:t>
            </w:r>
          </w:p>
          <w:p w:rsidR="008738FA" w:rsidRPr="008738FA" w:rsidRDefault="008738FA" w:rsidP="008738FA">
            <w:pPr>
              <w:autoSpaceDE w:val="0"/>
              <w:autoSpaceDN w:val="0"/>
              <w:rPr>
                <w:noProof w:val="0"/>
                <w:lang w:val="en-US" w:eastAsia="ru-RU"/>
              </w:rPr>
            </w:pP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3.1.1. Строительные работы</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75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CL23D</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Sisteme PV de prindere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40,0000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3.1.2. Монтажные работы</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76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08-01-007-1</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Invertor monofazat</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set</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77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08-01-104-3</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Panou fotovoltaic 12kW кз-0,3</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80,0000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78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RpED02A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Montarea Cablu DC pentru sisteme fotovoltaice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79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RpEO02A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сonectori sisteme fotovoltaice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4,0000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80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RpEI11B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 Smart Sensor pentru monitorizarea consumului si limitarea exportului de curent оn retelele monofazate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81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RpEP01A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panou de comutare si distributie DC/AC</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82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RpEO02A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сonductor DC pentru conectarea acumulatorilor</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80,0000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83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RpEJ06B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si reglari la circuite Panouri fotovoltaic monocristalin</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80,0000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84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Incercari, verificari electrice si reglari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85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RpEJ05D</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electrice si reglari Smart Sensor pentru monitorizarea consumului si limitarea exportului de curent оn retelele monofazate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3.1.3. Utilaj</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86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Invertor monofazat</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87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Panou fotovoltaic 12kW</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80,0000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88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сonectori sisteme fotovoltaice</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89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Panou de comutare si distributie DC/AC</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90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Conductor DC pentru conectarea acumulatorilor</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80,0000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3.2. Conectare sistemei fotovoltaic cu sistemei electrice</w:t>
            </w:r>
          </w:p>
          <w:p w:rsidR="008738FA" w:rsidRPr="008738FA" w:rsidRDefault="008738FA" w:rsidP="008738FA">
            <w:pPr>
              <w:autoSpaceDE w:val="0"/>
              <w:autoSpaceDN w:val="0"/>
              <w:rPr>
                <w:noProof w:val="0"/>
                <w:lang w:val="en-US" w:eastAsia="ru-RU"/>
              </w:rPr>
            </w:pP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3.2.1. Монтажные работы</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91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RpEB11A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Монтаж вводного кабеля</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300,0000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92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RpEB11A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Монтаж нагрузочного кабеля аввг 5*50</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93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RpEP12A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contorului in punct de alimentare (Монтаж счетчика в вводно-распределительном шкафу) 3-ехфазный</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94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RpEP01A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punctului de alimentare (dulapuri de distributie) (Монтаж вводно-распределительного шкафа)</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95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08-02-471-3</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Заземлитель вертикальный из круглой стали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 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96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RpEA01C</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металлорукав</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m</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15,0000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97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RpEE02A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автомата ВА47-29 С25 3Р</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98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RpEE02A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автомата ВА47-29 С20 3Р</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3,0000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99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RpEG05A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Montarea tablourilor de distributie electrica металлический</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100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RpEE01C</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защитное отключение 4П</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101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08-02-363-1</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Кронштейны сварные металлические</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4,0000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102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Incercari, verificari electrice si reglari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103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RpEJ05D</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electrice si reglari sistemei</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104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RpEJ06A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Incercari, verificari electrice si reglari la prize de pamint (Электроиспытания, контроль и наладка заземления)</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3.2.2. Utilaj</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105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щит учета</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106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электросчетчик 3-ех фазный</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107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клема КЗ</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4,0000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108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натяжные устройства</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109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траверса натяжных</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110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подвесные</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6,0000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111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траверса подвесного</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6,0000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112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ограничители импульсных напряжений</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4,0000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3.3. Замена старых светильников на энергосберегающих</w:t>
            </w:r>
          </w:p>
          <w:p w:rsidR="008738FA" w:rsidRPr="008738FA" w:rsidRDefault="008738FA" w:rsidP="008738FA">
            <w:pPr>
              <w:autoSpaceDE w:val="0"/>
              <w:autoSpaceDN w:val="0"/>
              <w:rPr>
                <w:noProof w:val="0"/>
                <w:lang w:val="en-US" w:eastAsia="ru-RU"/>
              </w:rPr>
            </w:pP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3.3.1. Демонтажные/Монтажные работы</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113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RpEF23B</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Demontari corpuri de iluminat fluorescente de orice fel, cu doua sau mai multe brate sau tuburi (Демонтаж люминисцентных светильников различного типа, с двумя или более рожками или лампами-трубками)</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183,0000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114</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RpEF15A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 xml:space="preserve">Montarea corpurilor de iluminat </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183,0000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3.4. Отопительная система</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115</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IA12A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Cazan mural de preparare agent termic pentru incalzire (apa calda 90/70 grade), avind puterea calorica de pina la 10 kw, montat direct pe perete (Котел настенный для обогрева (горячая вода 90/70 гр), тепловой мощностью 10 кВт, прикрепленный прямо к стене) индукционный</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116</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IA12A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Cazan mural de preparare agent termic pentru incalzire (apa calda 90/70 grade), avind puterea calorica de pina la 20 kw, montat direct pe perete (Котел настенный для обогрева (горячая вода 90/70 гр), тепловой мощностью 20 кВт, прикрепленный прямо к стене) индукционный</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117</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IA29A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Vas de expansiune, montat pe console avind capacitatea de 500 l  (Установка расширительного бака на кронштейны, емкостью 500 л)</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lastRenderedPageBreak/>
              <w:t>118</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IA37A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Pompa de circulatie (recirculatie) montata pe conducta existenta, prin insurubare, avind diametrul pina la 1", inclusiv (Установка путем навинчивания циркуляционного насоса, на существующий трубопровод,  диаметром до 1", включительно)</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119</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ID03A</w:t>
            </w: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Robinet cu cep, cu trei cai, cu flanse cu presgarnitura,  pentru instalatiile de incalzire centrala, avind diametrul nominal de 15 - 20 mm (Пробковый кран, трехходовой, с фланцами и прокладками для систем центрального отопления, диаметром 15-20 мм)</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4,0000</w:t>
            </w:r>
          </w:p>
        </w:tc>
      </w:tr>
      <w:tr w:rsidR="008738FA" w:rsidRPr="008738FA" w:rsidTr="00332D35">
        <w:tblPrEx>
          <w:tblCellMar>
            <w:top w:w="0" w:type="dxa"/>
            <w:bottom w:w="0" w:type="dxa"/>
          </w:tblCellMar>
        </w:tblPrEx>
        <w:tc>
          <w:tcPr>
            <w:tcW w:w="709" w:type="dxa"/>
            <w:tcBorders>
              <w:top w:val="nil"/>
              <w:left w:val="single" w:sz="6" w:space="0" w:color="auto"/>
              <w:bottom w:val="nil"/>
              <w:right w:val="nil"/>
            </w:tcBorders>
          </w:tcPr>
          <w:p w:rsidR="008738FA" w:rsidRPr="008738FA" w:rsidRDefault="008738FA" w:rsidP="008738FA">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8738FA" w:rsidRPr="008738FA" w:rsidRDefault="008738FA" w:rsidP="008738FA">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8738FA" w:rsidRPr="008738FA" w:rsidRDefault="008738FA" w:rsidP="008738FA">
            <w:pPr>
              <w:autoSpaceDE w:val="0"/>
              <w:autoSpaceDN w:val="0"/>
              <w:rPr>
                <w:b/>
                <w:bCs/>
                <w:noProof w:val="0"/>
                <w:sz w:val="22"/>
                <w:szCs w:val="22"/>
                <w:lang w:val="en-US" w:eastAsia="ru-RU"/>
              </w:rPr>
            </w:pPr>
            <w:r w:rsidRPr="008738FA">
              <w:rPr>
                <w:b/>
                <w:bCs/>
                <w:noProof w:val="0"/>
                <w:sz w:val="22"/>
                <w:szCs w:val="22"/>
                <w:lang w:val="en-US" w:eastAsia="ru-RU"/>
              </w:rPr>
              <w:t>3.5. Оборудование системы отопления</w:t>
            </w:r>
          </w:p>
          <w:p w:rsidR="008738FA" w:rsidRPr="008738FA" w:rsidRDefault="008738FA" w:rsidP="008738FA">
            <w:pPr>
              <w:autoSpaceDE w:val="0"/>
              <w:autoSpaceDN w:val="0"/>
              <w:rPr>
                <w:noProof w:val="0"/>
                <w:lang w:val="en-US" w:eastAsia="ru-RU"/>
              </w:rPr>
            </w:pP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120</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ru-MD" w:eastAsia="ru-RU"/>
              </w:rPr>
            </w:pPr>
            <w:r w:rsidRPr="008738FA">
              <w:rPr>
                <w:noProof w:val="0"/>
                <w:lang w:val="ru-MD" w:eastAsia="ru-RU"/>
              </w:rPr>
              <w:t>Котел индукционный 10</w:t>
            </w:r>
            <w:r w:rsidRPr="008738FA">
              <w:rPr>
                <w:noProof w:val="0"/>
                <w:lang w:val="en-US" w:eastAsia="ru-RU"/>
              </w:rPr>
              <w:t>kW</w:t>
            </w:r>
            <w:r w:rsidRPr="008738FA">
              <w:rPr>
                <w:noProof w:val="0"/>
                <w:lang w:val="ru-MD" w:eastAsia="ru-RU"/>
              </w:rPr>
              <w:t xml:space="preserve"> в т.ч. автоматика</w:t>
            </w:r>
          </w:p>
          <w:p w:rsidR="008738FA" w:rsidRPr="008738FA" w:rsidRDefault="008738FA" w:rsidP="008738FA">
            <w:pPr>
              <w:autoSpaceDE w:val="0"/>
              <w:autoSpaceDN w:val="0"/>
              <w:rPr>
                <w:noProof w:val="0"/>
                <w:lang w:val="ru-MD"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121</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ru-MD" w:eastAsia="ru-RU"/>
              </w:rPr>
            </w:pPr>
            <w:r w:rsidRPr="008738FA">
              <w:rPr>
                <w:noProof w:val="0"/>
                <w:lang w:val="ru-MD" w:eastAsia="ru-RU"/>
              </w:rPr>
              <w:t>Котел индукционный 20</w:t>
            </w:r>
            <w:r w:rsidRPr="008738FA">
              <w:rPr>
                <w:noProof w:val="0"/>
                <w:lang w:val="en-US" w:eastAsia="ru-RU"/>
              </w:rPr>
              <w:t>kW</w:t>
            </w:r>
            <w:r w:rsidRPr="008738FA">
              <w:rPr>
                <w:noProof w:val="0"/>
                <w:lang w:val="ru-MD" w:eastAsia="ru-RU"/>
              </w:rPr>
              <w:t xml:space="preserve"> в т.ч. автоматика</w:t>
            </w:r>
          </w:p>
          <w:p w:rsidR="008738FA" w:rsidRPr="008738FA" w:rsidRDefault="008738FA" w:rsidP="008738FA">
            <w:pPr>
              <w:autoSpaceDE w:val="0"/>
              <w:autoSpaceDN w:val="0"/>
              <w:rPr>
                <w:noProof w:val="0"/>
                <w:lang w:val="ru-MD"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122</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Расширительный бак 500 литров</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1,0000</w:t>
            </w:r>
          </w:p>
        </w:tc>
      </w:tr>
      <w:tr w:rsidR="008738FA" w:rsidRPr="008738FA" w:rsidTr="00332D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r w:rsidRPr="008738FA">
              <w:rPr>
                <w:noProof w:val="0"/>
                <w:sz w:val="22"/>
                <w:szCs w:val="22"/>
                <w:lang w:val="en-US" w:eastAsia="ru-RU"/>
              </w:rPr>
              <w:t>123</w:t>
            </w:r>
          </w:p>
        </w:tc>
        <w:tc>
          <w:tcPr>
            <w:tcW w:w="1559" w:type="dxa"/>
            <w:tcBorders>
              <w:top w:val="single" w:sz="4" w:space="0" w:color="auto"/>
              <w:bottom w:val="single" w:sz="4" w:space="0" w:color="auto"/>
            </w:tcBorders>
          </w:tcPr>
          <w:p w:rsidR="008738FA" w:rsidRPr="008738FA" w:rsidRDefault="008738FA" w:rsidP="008738FA">
            <w:pPr>
              <w:autoSpaceDE w:val="0"/>
              <w:autoSpaceDN w:val="0"/>
              <w:rPr>
                <w:noProof w:val="0"/>
                <w:sz w:val="22"/>
                <w:szCs w:val="22"/>
                <w:lang w:val="en-US" w:eastAsia="ru-RU"/>
              </w:rPr>
            </w:pPr>
          </w:p>
          <w:p w:rsidR="008738FA" w:rsidRPr="008738FA" w:rsidRDefault="008738FA" w:rsidP="008738FA">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8738FA" w:rsidRPr="008738FA" w:rsidRDefault="008738FA" w:rsidP="008738FA">
            <w:pPr>
              <w:autoSpaceDE w:val="0"/>
              <w:autoSpaceDN w:val="0"/>
              <w:rPr>
                <w:noProof w:val="0"/>
                <w:lang w:val="en-US" w:eastAsia="ru-RU"/>
              </w:rPr>
            </w:pPr>
            <w:r w:rsidRPr="008738FA">
              <w:rPr>
                <w:noProof w:val="0"/>
                <w:lang w:val="en-US" w:eastAsia="ru-RU"/>
              </w:rPr>
              <w:t>насосы циркуляционные</w:t>
            </w:r>
          </w:p>
          <w:p w:rsidR="008738FA" w:rsidRPr="008738FA" w:rsidRDefault="008738FA" w:rsidP="008738FA">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buc</w:t>
            </w:r>
          </w:p>
        </w:tc>
        <w:tc>
          <w:tcPr>
            <w:tcW w:w="1843" w:type="dxa"/>
            <w:tcBorders>
              <w:top w:val="single" w:sz="4" w:space="0" w:color="auto"/>
              <w:bottom w:val="single" w:sz="4" w:space="0" w:color="auto"/>
            </w:tcBorders>
            <w:vAlign w:val="center"/>
          </w:tcPr>
          <w:p w:rsidR="008738FA" w:rsidRPr="008738FA" w:rsidRDefault="008738FA" w:rsidP="008738FA">
            <w:pPr>
              <w:autoSpaceDE w:val="0"/>
              <w:autoSpaceDN w:val="0"/>
              <w:jc w:val="center"/>
              <w:rPr>
                <w:noProof w:val="0"/>
                <w:sz w:val="22"/>
                <w:szCs w:val="22"/>
                <w:lang w:val="en-US" w:eastAsia="ru-RU"/>
              </w:rPr>
            </w:pPr>
            <w:r w:rsidRPr="008738FA">
              <w:rPr>
                <w:noProof w:val="0"/>
                <w:sz w:val="22"/>
                <w:szCs w:val="22"/>
                <w:lang w:val="en-US" w:eastAsia="ru-RU"/>
              </w:rPr>
              <w:t>2,0000</w:t>
            </w:r>
          </w:p>
        </w:tc>
      </w:tr>
    </w:tbl>
    <w:p w:rsidR="008738FA" w:rsidRPr="008738FA" w:rsidRDefault="008738FA" w:rsidP="008738FA">
      <w:pPr>
        <w:autoSpaceDE w:val="0"/>
        <w:autoSpaceDN w:val="0"/>
        <w:rPr>
          <w:noProof w:val="0"/>
          <w:sz w:val="20"/>
          <w:szCs w:val="20"/>
          <w:lang w:val="ru-RU" w:eastAsia="ru-RU"/>
        </w:rPr>
      </w:pPr>
    </w:p>
    <w:p w:rsidR="008738FA" w:rsidRDefault="008738FA" w:rsidP="009E2657">
      <w:pPr>
        <w:tabs>
          <w:tab w:val="left" w:pos="567"/>
        </w:tabs>
        <w:jc w:val="both"/>
      </w:pPr>
      <w:bookmarkStart w:id="64" w:name="_GoBack"/>
      <w:bookmarkEnd w:id="64"/>
    </w:p>
    <w:p w:rsidR="008738FA" w:rsidRDefault="008738FA" w:rsidP="009E2657">
      <w:pPr>
        <w:tabs>
          <w:tab w:val="left" w:pos="567"/>
        </w:tabs>
        <w:jc w:val="both"/>
      </w:pPr>
    </w:p>
    <w:p w:rsidR="008738FA" w:rsidRDefault="008738FA" w:rsidP="009E2657">
      <w:pPr>
        <w:tabs>
          <w:tab w:val="left" w:pos="567"/>
        </w:tabs>
        <w:jc w:val="both"/>
      </w:pPr>
    </w:p>
    <w:p w:rsidR="008738FA" w:rsidRPr="00FF430B" w:rsidRDefault="008738FA"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020C4" w:rsidRDefault="00460653" w:rsidP="00385C85">
            <w:pPr>
              <w:pStyle w:val="af2"/>
              <w:tabs>
                <w:tab w:val="left" w:pos="567"/>
                <w:tab w:val="right" w:pos="9531"/>
              </w:tabs>
              <w:ind w:firstLine="0"/>
              <w:rPr>
                <w:lang w:val="en-US"/>
              </w:rPr>
            </w:pPr>
            <w:r w:rsidRPr="00F020C4">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020C4" w:rsidRDefault="00460653" w:rsidP="00385C85">
            <w:pPr>
              <w:pStyle w:val="cn"/>
              <w:tabs>
                <w:tab w:val="left" w:pos="567"/>
              </w:tabs>
              <w:jc w:val="both"/>
              <w:rPr>
                <w:sz w:val="20"/>
                <w:szCs w:val="20"/>
                <w:lang w:val="en-US"/>
              </w:rPr>
            </w:pPr>
            <w:r w:rsidRPr="00F020C4">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020C4" w:rsidRDefault="009157BF" w:rsidP="00385C85">
            <w:pPr>
              <w:pStyle w:val="af2"/>
              <w:tabs>
                <w:tab w:val="left" w:pos="567"/>
                <w:tab w:val="right" w:pos="9531"/>
              </w:tabs>
              <w:ind w:firstLine="0"/>
              <w:rPr>
                <w:lang w:val="en-US"/>
              </w:rPr>
            </w:pPr>
            <w:r w:rsidRPr="00F020C4">
              <w:rPr>
                <w:lang w:val="en-US"/>
              </w:rPr>
              <w:t>IDNO</w:t>
            </w:r>
            <w:r w:rsidR="00460653" w:rsidRPr="00F020C4">
              <w:rPr>
                <w:lang w:val="en-US"/>
              </w:rPr>
              <w:t xml:space="preserve"> ___</w:t>
            </w:r>
            <w:r w:rsidR="00B51B6E" w:rsidRPr="00F020C4">
              <w:rPr>
                <w:lang w:val="en-US"/>
              </w:rPr>
              <w:t xml:space="preserve">_____________ reprezentat prin </w:t>
            </w:r>
            <w:r w:rsidR="00460653" w:rsidRPr="00F020C4">
              <w:rPr>
                <w:lang w:val="en-US"/>
              </w:rPr>
              <w:t>________________________________________</w:t>
            </w:r>
            <w:r w:rsidR="007B392A" w:rsidRPr="00F020C4">
              <w:rPr>
                <w:lang w:val="en-US"/>
              </w:rPr>
              <w:t>_____________________</w:t>
            </w:r>
            <w:r w:rsidR="00385C85" w:rsidRPr="00F020C4">
              <w:rPr>
                <w:lang w:val="en-US"/>
              </w:rPr>
              <w:t>____</w:t>
            </w:r>
            <w:r w:rsidR="007B392A" w:rsidRPr="00F020C4">
              <w:rPr>
                <w:lang w:val="en-US"/>
              </w:rPr>
              <w:t>_____________</w:t>
            </w:r>
            <w:r w:rsidR="00460653" w:rsidRPr="00F020C4">
              <w:rPr>
                <w:lang w:val="en-US"/>
              </w:rPr>
              <w:t xml:space="preserve">,    </w:t>
            </w:r>
          </w:p>
          <w:p w:rsidR="00460653" w:rsidRPr="00F020C4" w:rsidRDefault="00460653" w:rsidP="00385C85">
            <w:pPr>
              <w:pStyle w:val="af2"/>
              <w:tabs>
                <w:tab w:val="left" w:pos="567"/>
              </w:tabs>
              <w:ind w:firstLine="0"/>
              <w:rPr>
                <w:sz w:val="20"/>
                <w:szCs w:val="20"/>
                <w:lang w:val="en-US"/>
              </w:rPr>
            </w:pPr>
            <w:r w:rsidRPr="00F020C4">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F020C4" w:rsidRDefault="00460653" w:rsidP="00385C85">
            <w:pPr>
              <w:pStyle w:val="af2"/>
              <w:tabs>
                <w:tab w:val="left" w:pos="567"/>
              </w:tabs>
              <w:ind w:firstLine="0"/>
              <w:rPr>
                <w:sz w:val="20"/>
                <w:szCs w:val="20"/>
                <w:lang w:val="en-US"/>
              </w:rPr>
            </w:pPr>
            <w:r w:rsidRPr="00F020C4">
              <w:rPr>
                <w:lang w:val="en-US"/>
              </w:rPr>
              <w:t>telefon: ______________, fax: _____________,</w:t>
            </w:r>
            <w:r w:rsidR="009157BF" w:rsidRPr="00F020C4">
              <w:rPr>
                <w:lang w:val="en-US"/>
              </w:rPr>
              <w:t>IDNO</w:t>
            </w:r>
            <w:r w:rsidRPr="00F020C4">
              <w:rPr>
                <w:lang w:val="en-US"/>
              </w:rPr>
              <w:t xml:space="preserve">________________ autorizat pentru activitatea în construcţii: autorizaţia nr. _______ </w:t>
            </w:r>
            <w:r w:rsidR="0016369C" w:rsidRPr="00F020C4">
              <w:rPr>
                <w:lang w:val="en-US"/>
              </w:rPr>
              <w:t>din „</w:t>
            </w:r>
            <w:r w:rsidRPr="00F020C4">
              <w:rPr>
                <w:lang w:val="en-US"/>
              </w:rPr>
              <w:t>__”______________20__, eliberată de __________________,pe un termen de ____</w:t>
            </w:r>
            <w:r w:rsidR="0016369C" w:rsidRPr="00F020C4">
              <w:rPr>
                <w:lang w:val="en-US"/>
              </w:rPr>
              <w:t xml:space="preserve"> ani, pentru genurile de </w:t>
            </w:r>
            <w:r w:rsidRPr="00F020C4">
              <w:rPr>
                <w:lang w:val="en-US"/>
              </w:rPr>
              <w:t>activitate___________________________________,</w:t>
            </w:r>
            <w:r w:rsidR="00CD0EA7" w:rsidRPr="00F020C4">
              <w:rPr>
                <w:lang w:val="en-US"/>
              </w:rPr>
              <w:t xml:space="preserve"> reprezentat prin </w:t>
            </w:r>
            <w:r w:rsidRPr="00F020C4">
              <w:rPr>
                <w:lang w:val="en-US"/>
              </w:rPr>
              <w:t>__________________</w:t>
            </w:r>
            <w:r w:rsidR="00CD0EA7" w:rsidRPr="00F020C4">
              <w:rPr>
                <w:lang w:val="en-US"/>
              </w:rPr>
              <w:t>__________________</w:t>
            </w:r>
            <w:r w:rsidRPr="00F020C4">
              <w:rPr>
                <w:lang w:val="en-US"/>
              </w:rPr>
              <w:t>_, în calitate</w:t>
            </w:r>
            <w:r w:rsidR="00CD0EA7" w:rsidRPr="00F020C4">
              <w:rPr>
                <w:lang w:val="en-US"/>
              </w:rPr>
              <w:t xml:space="preserve"> de Antreprenor, pe de altă parte.</w:t>
            </w:r>
          </w:p>
          <w:p w:rsidR="001A5517" w:rsidRPr="00F020C4" w:rsidRDefault="00460653" w:rsidP="00385C85">
            <w:pPr>
              <w:pStyle w:val="af2"/>
              <w:tabs>
                <w:tab w:val="left" w:pos="567"/>
              </w:tabs>
              <w:ind w:firstLine="0"/>
              <w:rPr>
                <w:sz w:val="20"/>
                <w:szCs w:val="20"/>
                <w:lang w:val="en-US"/>
              </w:rPr>
            </w:pPr>
            <w:r w:rsidRPr="00F020C4">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020C4" w:rsidRDefault="00A156C0" w:rsidP="00196AB4">
            <w:pPr>
              <w:pStyle w:val="af2"/>
              <w:tabs>
                <w:tab w:val="left" w:pos="567"/>
              </w:tabs>
              <w:spacing w:line="276" w:lineRule="auto"/>
              <w:ind w:firstLine="0"/>
              <w:rPr>
                <w:lang w:val="en-US"/>
              </w:rPr>
            </w:pPr>
            <w:r w:rsidRPr="00F020C4">
              <w:rPr>
                <w:lang w:val="en-US"/>
              </w:rPr>
              <w:lastRenderedPageBreak/>
              <w:t xml:space="preserve">2.1. </w:t>
            </w:r>
            <w:r w:rsidR="00460653" w:rsidRPr="00F020C4">
              <w:rPr>
                <w:lang w:val="en-US"/>
              </w:rPr>
              <w:t xml:space="preserve">Durata de execuţie a lucrărilor contractate este de </w:t>
            </w:r>
            <w:r w:rsidR="009F0FE8" w:rsidRPr="00F020C4">
              <w:rPr>
                <w:lang w:val="en-US"/>
              </w:rPr>
              <w:t>_________ luni</w:t>
            </w:r>
            <w:r w:rsidR="00EB65F6" w:rsidRPr="00F020C4">
              <w:rPr>
                <w:lang w:val="en-US"/>
              </w:rPr>
              <w:t>și zile___</w:t>
            </w:r>
            <w:r w:rsidR="00460653" w:rsidRPr="00F020C4">
              <w:rPr>
                <w:lang w:val="en-US"/>
              </w:rPr>
              <w:t>după primirea ordinului de începere a execuţieişi asigurării lucrului ritmic de către beneficiar</w:t>
            </w:r>
            <w:r w:rsidR="005D4B79" w:rsidRPr="00F020C4">
              <w:rPr>
                <w:lang w:val="en-US"/>
              </w:rPr>
              <w:t>-</w:t>
            </w:r>
            <w:r w:rsidR="00460653" w:rsidRPr="00F020C4">
              <w:rPr>
                <w:lang w:val="en-US"/>
              </w:rPr>
              <w:t>ordonatorul de credite.</w:t>
            </w:r>
          </w:p>
          <w:p w:rsidR="00460653" w:rsidRPr="00F020C4" w:rsidRDefault="00A156C0" w:rsidP="00196AB4">
            <w:pPr>
              <w:pStyle w:val="af2"/>
              <w:tabs>
                <w:tab w:val="left" w:pos="567"/>
              </w:tabs>
              <w:spacing w:line="276" w:lineRule="auto"/>
              <w:ind w:firstLine="0"/>
              <w:rPr>
                <w:lang w:val="en-US"/>
              </w:rPr>
            </w:pPr>
            <w:r w:rsidRPr="00F020C4">
              <w:rPr>
                <w:lang w:val="en-US"/>
              </w:rPr>
              <w:t xml:space="preserve">2.2. </w:t>
            </w:r>
            <w:r w:rsidR="00460653" w:rsidRPr="00F020C4">
              <w:rPr>
                <w:lang w:val="en-US"/>
              </w:rPr>
              <w:t xml:space="preserve">Graficul de execuţie a lucrărilor se va efectua conform specificaţiei din anexa </w:t>
            </w:r>
            <w:r w:rsidR="009157BF" w:rsidRPr="00F020C4">
              <w:rPr>
                <w:lang w:val="en-US"/>
              </w:rPr>
              <w:t xml:space="preserve">la </w:t>
            </w:r>
            <w:r w:rsidR="00460653" w:rsidRPr="00F020C4">
              <w:rPr>
                <w:lang w:val="en-US"/>
              </w:rPr>
              <w:t xml:space="preserve">prezentul contract. </w:t>
            </w:r>
          </w:p>
          <w:p w:rsidR="00460653" w:rsidRPr="00F020C4" w:rsidRDefault="00A156C0" w:rsidP="00196AB4">
            <w:pPr>
              <w:pStyle w:val="af2"/>
              <w:tabs>
                <w:tab w:val="left" w:pos="567"/>
              </w:tabs>
              <w:spacing w:line="276" w:lineRule="auto"/>
              <w:ind w:firstLine="0"/>
              <w:rPr>
                <w:lang w:val="en-US"/>
              </w:rPr>
            </w:pPr>
            <w:r w:rsidRPr="00F020C4">
              <w:rPr>
                <w:lang w:val="en-US"/>
              </w:rPr>
              <w:t xml:space="preserve">2.3. </w:t>
            </w:r>
            <w:r w:rsidR="00460653" w:rsidRPr="00F020C4">
              <w:rPr>
                <w:lang w:val="en-US"/>
              </w:rPr>
              <w:t xml:space="preserve">Perioada de execuţie poate fi prelungită </w:t>
            </w:r>
            <w:r w:rsidR="00EB65F6" w:rsidRPr="00F020C4">
              <w:rPr>
                <w:lang w:val="en-US"/>
              </w:rPr>
              <w:t xml:space="preserve">sau suspendată </w:t>
            </w:r>
            <w:r w:rsidR="00460653" w:rsidRPr="00F020C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020C4" w:rsidRDefault="00A156C0" w:rsidP="00196AB4">
            <w:pPr>
              <w:pStyle w:val="af2"/>
              <w:tabs>
                <w:tab w:val="left" w:pos="567"/>
              </w:tabs>
              <w:spacing w:line="276" w:lineRule="auto"/>
              <w:ind w:firstLine="0"/>
              <w:rPr>
                <w:lang w:val="en-US"/>
              </w:rPr>
            </w:pPr>
            <w:r w:rsidRPr="00F020C4">
              <w:rPr>
                <w:lang w:val="en-US"/>
              </w:rPr>
              <w:t xml:space="preserve">2.4. </w:t>
            </w:r>
            <w:r w:rsidR="00460653" w:rsidRPr="00F020C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020C4" w:rsidRDefault="00A156C0" w:rsidP="00196AB4">
            <w:pPr>
              <w:pStyle w:val="af2"/>
              <w:tabs>
                <w:tab w:val="left" w:pos="567"/>
              </w:tabs>
              <w:spacing w:line="276" w:lineRule="auto"/>
              <w:ind w:firstLine="0"/>
              <w:rPr>
                <w:lang w:val="en-US"/>
              </w:rPr>
            </w:pPr>
            <w:r w:rsidRPr="00F020C4">
              <w:rPr>
                <w:lang w:val="en-US"/>
              </w:rPr>
              <w:t xml:space="preserve">2.5. </w:t>
            </w:r>
            <w:r w:rsidR="00460653" w:rsidRPr="00F020C4">
              <w:rPr>
                <w:lang w:val="en-US"/>
              </w:rPr>
              <w:t xml:space="preserve">La terminarea lucrărilor, Antreprenorul </w:t>
            </w:r>
            <w:r w:rsidR="00183D79" w:rsidRPr="00F020C4">
              <w:rPr>
                <w:lang w:val="en-US"/>
              </w:rPr>
              <w:t>va notifica Beneficiarul că su</w:t>
            </w:r>
            <w:r w:rsidR="00460653" w:rsidRPr="00F020C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F020C4" w:rsidRDefault="00E503F9" w:rsidP="00196AB4">
            <w:pPr>
              <w:pStyle w:val="af2"/>
              <w:tabs>
                <w:tab w:val="left" w:pos="321"/>
              </w:tabs>
              <w:spacing w:line="276" w:lineRule="auto"/>
              <w:ind w:firstLine="0"/>
              <w:rPr>
                <w:lang w:val="en-US"/>
              </w:rPr>
            </w:pPr>
            <w:r w:rsidRPr="00F020C4">
              <w:rPr>
                <w:lang w:val="en-US"/>
              </w:rPr>
              <w:t>3.2</w:t>
            </w:r>
            <w:r w:rsidR="00A156C0" w:rsidRPr="00F020C4">
              <w:rPr>
                <w:lang w:val="en-US"/>
              </w:rPr>
              <w:t>.</w:t>
            </w:r>
            <w:r w:rsidR="00460653" w:rsidRPr="00F020C4">
              <w:rPr>
                <w:lang w:val="en-US"/>
              </w:rPr>
              <w:t xml:space="preserve">Achitările vor fi efectuate prin transfer în baza facturilor fiscale, după primirea proceselor </w:t>
            </w:r>
            <w:r w:rsidR="00A156C0" w:rsidRPr="00F020C4">
              <w:rPr>
                <w:lang w:val="en-US"/>
              </w:rPr>
              <w:t>–</w:t>
            </w:r>
            <w:r w:rsidR="00460653" w:rsidRPr="00F020C4">
              <w:rPr>
                <w:lang w:val="en-US"/>
              </w:rPr>
              <w:t xml:space="preserve"> verbale de recepţie a lucrărilor executate, semnate şi</w:t>
            </w:r>
            <w:r w:rsidR="00995AF6" w:rsidRPr="00F020C4">
              <w:rPr>
                <w:lang w:val="en-US"/>
              </w:rPr>
              <w:t xml:space="preserve"> acceptate de către Beneficiar.</w:t>
            </w:r>
          </w:p>
          <w:p w:rsidR="00A946E0" w:rsidRPr="00F020C4" w:rsidRDefault="00A156C0" w:rsidP="00196AB4">
            <w:pPr>
              <w:pStyle w:val="af2"/>
              <w:tabs>
                <w:tab w:val="left" w:pos="37"/>
              </w:tabs>
              <w:spacing w:line="276" w:lineRule="auto"/>
              <w:ind w:firstLine="0"/>
              <w:rPr>
                <w:lang w:val="en-US"/>
              </w:rPr>
            </w:pPr>
            <w:r w:rsidRPr="00F020C4">
              <w:rPr>
                <w:lang w:val="en-US"/>
              </w:rPr>
              <w:t xml:space="preserve">3.3. </w:t>
            </w:r>
            <w:r w:rsidR="00460653" w:rsidRPr="00F020C4">
              <w:rPr>
                <w:lang w:val="en-US"/>
              </w:rPr>
              <w:t>Beneficiarul va verifica procesele</w:t>
            </w:r>
            <w:r w:rsidR="009E719D" w:rsidRPr="00F020C4">
              <w:rPr>
                <w:lang w:val="en-US"/>
              </w:rPr>
              <w:t>-</w:t>
            </w:r>
            <w:r w:rsidR="00460653" w:rsidRPr="00F020C4">
              <w:rPr>
                <w:lang w:val="en-US"/>
              </w:rPr>
              <w:t xml:space="preserve">verbale de recepție a lucrărilor executate în termen de </w:t>
            </w:r>
            <w:r w:rsidR="00684D44" w:rsidRPr="00F020C4">
              <w:rPr>
                <w:lang w:val="en-US"/>
              </w:rPr>
              <w:t>…..</w:t>
            </w:r>
            <w:r w:rsidR="00460653" w:rsidRPr="00F020C4">
              <w:rPr>
                <w:lang w:val="en-US"/>
              </w:rPr>
              <w:t xml:space="preserve"> zile calendaristice de la primirea acestora de la Antreprenor.</w:t>
            </w:r>
          </w:p>
          <w:p w:rsidR="00A946E0" w:rsidRPr="00F020C4" w:rsidRDefault="00316769" w:rsidP="00196AB4">
            <w:pPr>
              <w:pStyle w:val="af2"/>
              <w:tabs>
                <w:tab w:val="left" w:pos="37"/>
              </w:tabs>
              <w:spacing w:line="276" w:lineRule="auto"/>
              <w:ind w:firstLine="0"/>
              <w:rPr>
                <w:lang w:val="en-US"/>
              </w:rPr>
            </w:pPr>
            <w:r w:rsidRPr="00F020C4">
              <w:rPr>
                <w:lang w:val="en-US"/>
              </w:rPr>
              <w:t>3.4</w:t>
            </w:r>
            <w:r w:rsidR="00A156C0" w:rsidRPr="00F020C4">
              <w:rPr>
                <w:lang w:val="en-US"/>
              </w:rPr>
              <w:t xml:space="preserve">. </w:t>
            </w:r>
            <w:r w:rsidR="00460653" w:rsidRPr="00F020C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020C4">
              <w:rPr>
                <w:lang w:val="en-US"/>
              </w:rPr>
              <w:t>u su</w:t>
            </w:r>
            <w:r w:rsidR="00460653" w:rsidRPr="00F020C4">
              <w:rPr>
                <w:lang w:val="en-US"/>
              </w:rPr>
              <w:t xml:space="preserve">nt în litigiu va fi plătită imediat. </w:t>
            </w:r>
          </w:p>
          <w:p w:rsidR="00E503F9" w:rsidRPr="00F020C4" w:rsidRDefault="00316769" w:rsidP="00196AB4">
            <w:pPr>
              <w:pStyle w:val="af2"/>
              <w:tabs>
                <w:tab w:val="left" w:pos="37"/>
              </w:tabs>
              <w:spacing w:line="276" w:lineRule="auto"/>
              <w:ind w:firstLine="0"/>
              <w:rPr>
                <w:lang w:val="en-US"/>
              </w:rPr>
            </w:pPr>
            <w:r w:rsidRPr="00F020C4">
              <w:rPr>
                <w:lang w:val="en-US"/>
              </w:rPr>
              <w:t>3.5</w:t>
            </w:r>
            <w:r w:rsidR="00A156C0" w:rsidRPr="00F020C4">
              <w:rPr>
                <w:lang w:val="en-US"/>
              </w:rPr>
              <w:t>.</w:t>
            </w:r>
            <w:r w:rsidR="00460653" w:rsidRPr="00F020C4">
              <w:rPr>
                <w:lang w:val="en-US"/>
              </w:rPr>
              <w:t xml:space="preserve">Lucrările nu </w:t>
            </w:r>
            <w:r w:rsidR="00183D79" w:rsidRPr="00F020C4">
              <w:rPr>
                <w:lang w:val="en-US"/>
              </w:rPr>
              <w:t>vor fi considerate finalizate pâ</w:t>
            </w:r>
            <w:r w:rsidR="00460653" w:rsidRPr="00F020C4">
              <w:rPr>
                <w:lang w:val="en-US"/>
              </w:rPr>
              <w:t>nă</w:t>
            </w:r>
            <w:r w:rsidR="00183D79" w:rsidRPr="00F020C4">
              <w:rPr>
                <w:lang w:val="en-US"/>
              </w:rPr>
              <w:t xml:space="preserve"> câ</w:t>
            </w:r>
            <w:r w:rsidR="00460653" w:rsidRPr="00F020C4">
              <w:rPr>
                <w:lang w:val="en-US"/>
              </w:rPr>
              <w:t xml:space="preserve">nd procesul-verbal de recepţie la terminarea </w:t>
            </w:r>
            <w:r w:rsidR="00460653" w:rsidRPr="00F020C4">
              <w:rPr>
                <w:lang w:val="en-US"/>
              </w:rPr>
              <w:lastRenderedPageBreak/>
              <w:t xml:space="preserve">lucrărilor  nu va fi semnat de comisia de recepţie, care confirmă că lucrările au fost executate </w:t>
            </w:r>
            <w:r w:rsidR="00A946E0" w:rsidRPr="00F020C4">
              <w:rPr>
                <w:lang w:val="en-US"/>
              </w:rPr>
              <w:t>conform contractului.</w:t>
            </w:r>
          </w:p>
          <w:p w:rsidR="00267805" w:rsidRPr="00F020C4" w:rsidRDefault="00316769" w:rsidP="00A101F6">
            <w:pPr>
              <w:pStyle w:val="af2"/>
              <w:tabs>
                <w:tab w:val="left" w:pos="37"/>
              </w:tabs>
              <w:spacing w:line="276" w:lineRule="auto"/>
              <w:ind w:firstLine="0"/>
              <w:rPr>
                <w:lang w:val="en-US"/>
              </w:rPr>
            </w:pPr>
            <w:r w:rsidRPr="00F020C4">
              <w:rPr>
                <w:lang w:val="en-US"/>
              </w:rPr>
              <w:t>3.6</w:t>
            </w:r>
            <w:r w:rsidR="00A227F2" w:rsidRPr="00F020C4">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F020C4">
              <w:rPr>
                <w:lang w:val="en-US"/>
              </w:rPr>
              <w:t>În cazul recepţiei cu obiecţii,garanţia se va restitui în cel mult 15 zile după înlăturarea acestora.</w:t>
            </w:r>
          </w:p>
          <w:p w:rsidR="00A156C0" w:rsidRPr="00F020C4"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020C4" w:rsidRDefault="00A101F6" w:rsidP="00371806">
            <w:pPr>
              <w:pStyle w:val="af2"/>
              <w:tabs>
                <w:tab w:val="left" w:pos="567"/>
              </w:tabs>
              <w:spacing w:line="276" w:lineRule="auto"/>
              <w:ind w:firstLine="0"/>
              <w:rPr>
                <w:lang w:val="en-US"/>
              </w:rPr>
            </w:pPr>
            <w:r w:rsidRPr="00F020C4">
              <w:rPr>
                <w:lang w:val="en-US"/>
              </w:rPr>
              <w:t xml:space="preserve">4.3. </w:t>
            </w:r>
            <w:r w:rsidR="00D7570D" w:rsidRPr="00F020C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020C4" w:rsidRDefault="00A156C0" w:rsidP="00196AB4">
            <w:pPr>
              <w:pStyle w:val="af2"/>
              <w:tabs>
                <w:tab w:val="left" w:pos="567"/>
              </w:tabs>
              <w:spacing w:line="276" w:lineRule="auto"/>
              <w:ind w:firstLine="0"/>
              <w:rPr>
                <w:lang w:val="en-US"/>
              </w:rPr>
            </w:pPr>
            <w:r w:rsidRPr="00F020C4">
              <w:rPr>
                <w:lang w:val="en-US"/>
              </w:rPr>
              <w:t xml:space="preserve">4.4. </w:t>
            </w:r>
            <w:r w:rsidR="00460653" w:rsidRPr="00F020C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020C4" w:rsidRDefault="00A101F6" w:rsidP="00196AB4">
            <w:pPr>
              <w:pStyle w:val="af2"/>
              <w:tabs>
                <w:tab w:val="left" w:pos="567"/>
              </w:tabs>
              <w:spacing w:line="276" w:lineRule="auto"/>
              <w:ind w:firstLine="0"/>
              <w:rPr>
                <w:lang w:val="en-US"/>
              </w:rPr>
            </w:pPr>
            <w:r w:rsidRPr="00F020C4">
              <w:rPr>
                <w:lang w:val="en-US"/>
              </w:rPr>
              <w:t xml:space="preserve">4.5. </w:t>
            </w:r>
            <w:r w:rsidR="00460653" w:rsidRPr="00F020C4">
              <w:rPr>
                <w:lang w:val="en-US"/>
              </w:rPr>
              <w:t>Desenele, calculele, verificările calculelor, caietele de măsurări (ataşamentele) şi alte documente, pe care Beneficiarul sau Antreprenorul trebuie să le întocmească şis</w:t>
            </w:r>
            <w:r w:rsidR="00183D79" w:rsidRPr="00F020C4">
              <w:rPr>
                <w:lang w:val="en-US"/>
              </w:rPr>
              <w:t>u</w:t>
            </w:r>
            <w:r w:rsidR="00460653" w:rsidRPr="00F020C4">
              <w:rPr>
                <w:lang w:val="en-US"/>
              </w:rPr>
              <w:t xml:space="preserve">nt cerute de subantreprenorul proiectant, vor fi puse la dispoziţia acestuia de către Antreprenor. </w:t>
            </w:r>
          </w:p>
          <w:p w:rsidR="00460653" w:rsidRPr="00F020C4" w:rsidRDefault="00A156C0" w:rsidP="00196AB4">
            <w:pPr>
              <w:pStyle w:val="af2"/>
              <w:tabs>
                <w:tab w:val="left" w:pos="567"/>
              </w:tabs>
              <w:spacing w:line="276" w:lineRule="auto"/>
              <w:ind w:firstLine="0"/>
              <w:rPr>
                <w:lang w:val="en-US"/>
              </w:rPr>
            </w:pPr>
            <w:r w:rsidRPr="00F020C4">
              <w:rPr>
                <w:lang w:val="en-US"/>
              </w:rPr>
              <w:t xml:space="preserve">4.6. </w:t>
            </w:r>
            <w:r w:rsidR="00460653" w:rsidRPr="00F020C4">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020C4" w:rsidRDefault="00A156C0" w:rsidP="00196AB4">
            <w:pPr>
              <w:pStyle w:val="af2"/>
              <w:tabs>
                <w:tab w:val="left" w:pos="567"/>
              </w:tabs>
              <w:spacing w:line="276" w:lineRule="auto"/>
              <w:ind w:firstLine="0"/>
              <w:rPr>
                <w:lang w:val="en-US"/>
              </w:rPr>
            </w:pPr>
            <w:r w:rsidRPr="00F020C4">
              <w:rPr>
                <w:lang w:val="en-US"/>
              </w:rPr>
              <w:t xml:space="preserve">4.7. </w:t>
            </w:r>
            <w:r w:rsidR="00460653" w:rsidRPr="00F020C4">
              <w:rPr>
                <w:lang w:val="en-US"/>
              </w:rPr>
              <w:t>Dacă Beneficiarul nu emite în timp util dispoziţii suplimentare care să conţinăinstrucţiuni sau aprobări, ordine, directive, sau detalii, Antreprenorul va notifica Beneficiarul prin scrisori, de c</w:t>
            </w:r>
            <w:r w:rsidR="00183D79" w:rsidRPr="00F020C4">
              <w:rPr>
                <w:lang w:val="en-US"/>
              </w:rPr>
              <w:t>â</w:t>
            </w:r>
            <w:r w:rsidR="00460653" w:rsidRPr="00F020C4">
              <w:rPr>
                <w:lang w:val="en-US"/>
              </w:rPr>
              <w:t>te ori este posibil, că acestea pot să provoace înt</w:t>
            </w:r>
            <w:r w:rsidR="00183D79" w:rsidRPr="00F020C4">
              <w:rPr>
                <w:lang w:val="en-US"/>
              </w:rPr>
              <w:t>â</w:t>
            </w:r>
            <w:r w:rsidR="00460653" w:rsidRPr="00F020C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020C4" w:rsidRDefault="00A156C0" w:rsidP="00196AB4">
            <w:pPr>
              <w:pStyle w:val="af2"/>
              <w:tabs>
                <w:tab w:val="left" w:pos="567"/>
              </w:tabs>
              <w:spacing w:line="276" w:lineRule="auto"/>
              <w:ind w:firstLine="0"/>
              <w:rPr>
                <w:lang w:val="en-US"/>
              </w:rPr>
            </w:pPr>
            <w:r w:rsidRPr="00F020C4">
              <w:rPr>
                <w:lang w:val="en-US"/>
              </w:rPr>
              <w:t xml:space="preserve">4.8. </w:t>
            </w:r>
            <w:r w:rsidR="00460653" w:rsidRPr="00F020C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020C4" w:rsidRDefault="00A156C0" w:rsidP="00196AB4">
            <w:pPr>
              <w:pStyle w:val="af2"/>
              <w:tabs>
                <w:tab w:val="left" w:pos="567"/>
              </w:tabs>
              <w:spacing w:line="276" w:lineRule="auto"/>
              <w:ind w:firstLine="0"/>
              <w:rPr>
                <w:lang w:val="en-US"/>
              </w:rPr>
            </w:pPr>
            <w:r w:rsidRPr="00F020C4">
              <w:rPr>
                <w:lang w:val="en-US"/>
              </w:rPr>
              <w:t xml:space="preserve">4.9. </w:t>
            </w:r>
            <w:r w:rsidR="00460653" w:rsidRPr="00F020C4">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020C4" w:rsidRDefault="00A156C0" w:rsidP="00196AB4">
            <w:pPr>
              <w:pStyle w:val="af2"/>
              <w:tabs>
                <w:tab w:val="left" w:pos="567"/>
              </w:tabs>
              <w:spacing w:line="276" w:lineRule="auto"/>
              <w:ind w:firstLine="0"/>
              <w:rPr>
                <w:lang w:val="en-US"/>
              </w:rPr>
            </w:pPr>
            <w:r w:rsidRPr="00F020C4">
              <w:rPr>
                <w:lang w:val="en-US"/>
              </w:rPr>
              <w:t xml:space="preserve">4.10. </w:t>
            </w:r>
            <w:r w:rsidR="00460653" w:rsidRPr="00F020C4">
              <w:rPr>
                <w:lang w:val="en-US"/>
              </w:rPr>
              <w:t xml:space="preserve">Antreprenorul, prin </w:t>
            </w:r>
            <w:r w:rsidR="002F6A1E" w:rsidRPr="00F020C4">
              <w:rPr>
                <w:lang w:val="en-US"/>
              </w:rPr>
              <w:t xml:space="preserve">atribuirea </w:t>
            </w:r>
            <w:r w:rsidR="00460653" w:rsidRPr="00F020C4">
              <w:rPr>
                <w:lang w:val="en-US"/>
              </w:rPr>
              <w:t>ofertei în favoarea sa, se angajează să</w:t>
            </w:r>
            <w:r w:rsidR="00BC46B3" w:rsidRPr="00F020C4">
              <w:rPr>
                <w:lang w:val="en-US"/>
              </w:rPr>
              <w:t xml:space="preserve"> prezinte</w:t>
            </w:r>
            <w:r w:rsidR="00EA64B0" w:rsidRPr="00F020C4">
              <w:rPr>
                <w:lang w:val="en-US"/>
              </w:rPr>
              <w:t>garanţia de bună execuţie a contractului, în cuantum de __% din valoarea contractului atribuit.</w:t>
            </w:r>
          </w:p>
          <w:p w:rsidR="00267805" w:rsidRPr="00F020C4" w:rsidRDefault="00A156C0" w:rsidP="00684D44">
            <w:pPr>
              <w:pStyle w:val="af2"/>
              <w:tabs>
                <w:tab w:val="left" w:pos="567"/>
              </w:tabs>
              <w:spacing w:line="276" w:lineRule="auto"/>
              <w:ind w:firstLine="0"/>
              <w:rPr>
                <w:lang w:val="en-US"/>
              </w:rPr>
            </w:pPr>
            <w:r w:rsidRPr="00F020C4">
              <w:rPr>
                <w:lang w:val="en-US"/>
              </w:rPr>
              <w:t>4.11.</w:t>
            </w:r>
            <w:r w:rsidR="00A109E6" w:rsidRPr="00F020C4">
              <w:rPr>
                <w:lang w:val="en-US"/>
              </w:rPr>
              <w:t xml:space="preserve"> Autoritatea contractantă eliberează/restituieg</w:t>
            </w:r>
            <w:r w:rsidR="00460653" w:rsidRPr="00F020C4">
              <w:rPr>
                <w:lang w:val="en-US"/>
              </w:rPr>
              <w:t>aranţia de bună execuţie Antreprenorului după semnarea procesului-verbal de recepţie finală</w:t>
            </w:r>
            <w:r w:rsidR="00A109E6" w:rsidRPr="00F020C4">
              <w:rPr>
                <w:lang w:val="en-US"/>
              </w:rPr>
              <w:t>/ procesului-verbal la terminarea lucrărilor</w:t>
            </w:r>
            <w:r w:rsidR="00460653" w:rsidRPr="00F020C4">
              <w:rPr>
                <w:lang w:val="en-US"/>
              </w:rPr>
              <w:t xml:space="preserve"> în cel mult 15 zile</w:t>
            </w:r>
            <w:r w:rsidR="00E838F8" w:rsidRPr="00F020C4">
              <w:rPr>
                <w:lang w:val="en-US"/>
              </w:rPr>
              <w:t>.</w:t>
            </w:r>
            <w:r w:rsidR="00EB65F6" w:rsidRPr="00F020C4">
              <w:rPr>
                <w:lang w:val="en-US"/>
              </w:rPr>
              <w:t xml:space="preserve">În cazul recepţiei cu obiecţii,garanţia se va restitui în cel mult 15 zile după înlăturarea </w:t>
            </w:r>
            <w:r w:rsidR="00EB65F6" w:rsidRPr="00F020C4">
              <w:rPr>
                <w:lang w:val="en-US"/>
              </w:rPr>
              <w:lastRenderedPageBreak/>
              <w:t>acestora.</w:t>
            </w:r>
          </w:p>
          <w:p w:rsidR="00460653" w:rsidRPr="00F020C4" w:rsidRDefault="00A156C0" w:rsidP="00196AB4">
            <w:pPr>
              <w:pStyle w:val="af2"/>
              <w:tabs>
                <w:tab w:val="left" w:pos="567"/>
              </w:tabs>
              <w:spacing w:line="276" w:lineRule="auto"/>
              <w:ind w:firstLine="0"/>
              <w:rPr>
                <w:lang w:val="en-US"/>
              </w:rPr>
            </w:pPr>
            <w:r w:rsidRPr="00F020C4">
              <w:rPr>
                <w:lang w:val="en-US"/>
              </w:rPr>
              <w:t>4.12.</w:t>
            </w:r>
            <w:r w:rsidR="00460653" w:rsidRPr="00F020C4">
              <w:rPr>
                <w:lang w:val="en-US"/>
              </w:rPr>
              <w:t>Antreprenorul trebuie să constituie garanţia de bună execuţie după primirea scris</w:t>
            </w:r>
            <w:r w:rsidR="00404C0D" w:rsidRPr="00F020C4">
              <w:rPr>
                <w:lang w:val="en-US"/>
              </w:rPr>
              <w:t>orii de acceptare, dar nu mai târ</w:t>
            </w:r>
            <w:r w:rsidR="00460653" w:rsidRPr="00F020C4">
              <w:rPr>
                <w:lang w:val="en-US"/>
              </w:rPr>
              <w:t>ziu de dat</w:t>
            </w:r>
            <w:r w:rsidR="00404C0D" w:rsidRPr="00F020C4">
              <w:rPr>
                <w:lang w:val="en-US"/>
              </w:rPr>
              <w:t>a încheierii contractului. Atât</w:t>
            </w:r>
            <w:r w:rsidR="00460653" w:rsidRPr="00F020C4">
              <w:rPr>
                <w:lang w:val="en-US"/>
              </w:rPr>
              <w:t xml:space="preserve"> timp c</w:t>
            </w:r>
            <w:r w:rsidR="00404C0D" w:rsidRPr="00F020C4">
              <w:rPr>
                <w:lang w:val="en-US"/>
              </w:rPr>
              <w:t>â</w:t>
            </w:r>
            <w:r w:rsidR="00460653" w:rsidRPr="00F020C4">
              <w:rPr>
                <w:lang w:val="en-US"/>
              </w:rPr>
              <w:t>t el nu şi-a îndeplinit această obligaţiune, Beneficiarul poate să reţină garanţia</w:t>
            </w:r>
            <w:r w:rsidR="00E364D5" w:rsidRPr="00F020C4">
              <w:rPr>
                <w:lang w:val="en-US"/>
              </w:rPr>
              <w:t>Antreprenorului</w:t>
            </w:r>
            <w:r w:rsidR="00460653" w:rsidRPr="00F020C4">
              <w:rPr>
                <w:lang w:val="en-US"/>
              </w:rPr>
              <w:t xml:space="preserve"> pentru ofertă. </w:t>
            </w:r>
          </w:p>
          <w:p w:rsidR="00460653" w:rsidRPr="00F020C4" w:rsidRDefault="00A156C0" w:rsidP="00196AB4">
            <w:pPr>
              <w:pStyle w:val="af2"/>
              <w:tabs>
                <w:tab w:val="left" w:pos="567"/>
              </w:tabs>
              <w:spacing w:line="276" w:lineRule="auto"/>
              <w:ind w:firstLine="0"/>
              <w:rPr>
                <w:lang w:val="en-US"/>
              </w:rPr>
            </w:pPr>
            <w:r w:rsidRPr="00F020C4">
              <w:rPr>
                <w:lang w:val="en-US"/>
              </w:rPr>
              <w:t>4.1</w:t>
            </w:r>
            <w:r w:rsidR="00893327" w:rsidRPr="00F020C4">
              <w:rPr>
                <w:lang w:val="en-US"/>
              </w:rPr>
              <w:t>3</w:t>
            </w:r>
            <w:r w:rsidRPr="00F020C4">
              <w:rPr>
                <w:lang w:val="en-US"/>
              </w:rPr>
              <w:t xml:space="preserve">. </w:t>
            </w:r>
            <w:r w:rsidR="00460653" w:rsidRPr="00F020C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020C4" w:rsidRDefault="00A156C0" w:rsidP="00196AB4">
            <w:pPr>
              <w:pStyle w:val="af2"/>
              <w:tabs>
                <w:tab w:val="left" w:pos="567"/>
              </w:tabs>
              <w:spacing w:line="276" w:lineRule="auto"/>
              <w:ind w:firstLine="0"/>
              <w:rPr>
                <w:lang w:val="en-US"/>
              </w:rPr>
            </w:pPr>
            <w:r w:rsidRPr="00F020C4">
              <w:rPr>
                <w:lang w:val="en-US"/>
              </w:rPr>
              <w:t>4.1</w:t>
            </w:r>
            <w:r w:rsidR="00893327" w:rsidRPr="00F020C4">
              <w:rPr>
                <w:lang w:val="en-US"/>
              </w:rPr>
              <w:t>4</w:t>
            </w:r>
            <w:r w:rsidRPr="00F020C4">
              <w:rPr>
                <w:lang w:val="en-US"/>
              </w:rPr>
              <w:t xml:space="preserve">. </w:t>
            </w:r>
            <w:r w:rsidR="00460653" w:rsidRPr="00F020C4">
              <w:rPr>
                <w:lang w:val="en-US"/>
              </w:rPr>
              <w:t>La lucrările la care se fac încercări, se consideră calitatea probei îndeplinită at</w:t>
            </w:r>
            <w:r w:rsidR="00E171D4" w:rsidRPr="00F020C4">
              <w:rPr>
                <w:lang w:val="en-US"/>
              </w:rPr>
              <w:t>â</w:t>
            </w:r>
            <w:r w:rsidR="00460653" w:rsidRPr="00F020C4">
              <w:rPr>
                <w:lang w:val="en-US"/>
              </w:rPr>
              <w:t>ta timp c</w:t>
            </w:r>
            <w:r w:rsidR="00E171D4" w:rsidRPr="00F020C4">
              <w:rPr>
                <w:lang w:val="en-US"/>
              </w:rPr>
              <w:t>â</w:t>
            </w:r>
            <w:r w:rsidR="00460653" w:rsidRPr="00F020C4">
              <w:rPr>
                <w:lang w:val="en-US"/>
              </w:rPr>
              <w:t xml:space="preserve">t rezultatele se înscriu în limitele admise prin reglementările tehnice. </w:t>
            </w:r>
          </w:p>
          <w:p w:rsidR="00460653" w:rsidRPr="00F020C4" w:rsidRDefault="00A156C0" w:rsidP="00196AB4">
            <w:pPr>
              <w:pStyle w:val="af2"/>
              <w:tabs>
                <w:tab w:val="left" w:pos="567"/>
              </w:tabs>
              <w:spacing w:line="276" w:lineRule="auto"/>
              <w:ind w:firstLine="0"/>
              <w:rPr>
                <w:lang w:val="en-US"/>
              </w:rPr>
            </w:pPr>
            <w:r w:rsidRPr="00F020C4">
              <w:rPr>
                <w:lang w:val="en-US"/>
              </w:rPr>
              <w:t>4.</w:t>
            </w:r>
            <w:r w:rsidR="00603AB4" w:rsidRPr="00F020C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020C4" w:rsidRDefault="00A156C0" w:rsidP="00196AB4">
            <w:pPr>
              <w:pStyle w:val="af2"/>
              <w:tabs>
                <w:tab w:val="left" w:pos="567"/>
              </w:tabs>
              <w:spacing w:line="276" w:lineRule="auto"/>
              <w:ind w:firstLine="0"/>
              <w:rPr>
                <w:lang w:val="en-US"/>
              </w:rPr>
            </w:pPr>
            <w:r w:rsidRPr="00F020C4">
              <w:rPr>
                <w:lang w:val="en-US"/>
              </w:rPr>
              <w:t>4.1</w:t>
            </w:r>
            <w:r w:rsidR="00040EA0" w:rsidRPr="00F020C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020C4" w:rsidRDefault="00A156C0" w:rsidP="00196AB4">
            <w:pPr>
              <w:pStyle w:val="af2"/>
              <w:tabs>
                <w:tab w:val="left" w:pos="567"/>
              </w:tabs>
              <w:spacing w:line="276" w:lineRule="auto"/>
              <w:ind w:firstLine="0"/>
              <w:rPr>
                <w:lang w:val="en-US"/>
              </w:rPr>
            </w:pPr>
            <w:r w:rsidRPr="00F020C4">
              <w:rPr>
                <w:lang w:val="en-US"/>
              </w:rPr>
              <w:t>4.1</w:t>
            </w:r>
            <w:r w:rsidR="00893327" w:rsidRPr="00F020C4">
              <w:rPr>
                <w:lang w:val="en-US"/>
              </w:rPr>
              <w:t>7</w:t>
            </w:r>
            <w:r w:rsidRPr="00F020C4">
              <w:rPr>
                <w:lang w:val="en-US"/>
              </w:rPr>
              <w:t xml:space="preserve">. </w:t>
            </w:r>
            <w:r w:rsidR="00460653" w:rsidRPr="00F020C4">
              <w:rPr>
                <w:lang w:val="en-US"/>
              </w:rPr>
              <w:t>Dacă Antreprenorul consideră că dispoziţiile Beneficiarului s</w:t>
            </w:r>
            <w:r w:rsidR="00183D79" w:rsidRPr="00F020C4">
              <w:rPr>
                <w:lang w:val="en-US"/>
              </w:rPr>
              <w:t>u</w:t>
            </w:r>
            <w:r w:rsidR="00460653" w:rsidRPr="00F020C4">
              <w:rPr>
                <w:lang w:val="en-US"/>
              </w:rPr>
              <w:t xml:space="preserve">nt nejustificate sau inoportune, el poate </w:t>
            </w:r>
            <w:r w:rsidR="00E171D4" w:rsidRPr="00F020C4">
              <w:rPr>
                <w:lang w:val="en-US"/>
              </w:rPr>
              <w:t>înainta</w:t>
            </w:r>
            <w:r w:rsidR="00460653" w:rsidRPr="00F020C4">
              <w:rPr>
                <w:lang w:val="en-US"/>
              </w:rPr>
              <w:t xml:space="preserve">obiecţii, dar acestea nu îl </w:t>
            </w:r>
            <w:r w:rsidR="00E171D4" w:rsidRPr="00F020C4">
              <w:rPr>
                <w:lang w:val="en-US"/>
              </w:rPr>
              <w:t>scutește</w:t>
            </w:r>
            <w:r w:rsidR="00460653" w:rsidRPr="00F020C4">
              <w:rPr>
                <w:lang w:val="en-US"/>
              </w:rPr>
              <w:t xml:space="preserve">de </w:t>
            </w:r>
            <w:r w:rsidR="00E364D5" w:rsidRPr="00F020C4">
              <w:rPr>
                <w:lang w:val="en-US"/>
              </w:rPr>
              <w:t xml:space="preserve">obligația de </w:t>
            </w:r>
            <w:r w:rsidR="00460653" w:rsidRPr="00F020C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020C4" w:rsidRDefault="00A156C0" w:rsidP="00196AB4">
            <w:pPr>
              <w:pStyle w:val="af2"/>
              <w:tabs>
                <w:tab w:val="left" w:pos="567"/>
              </w:tabs>
              <w:spacing w:line="276" w:lineRule="auto"/>
              <w:ind w:firstLine="0"/>
              <w:rPr>
                <w:lang w:val="en-US"/>
              </w:rPr>
            </w:pPr>
            <w:r w:rsidRPr="00F020C4">
              <w:rPr>
                <w:lang w:val="en-US"/>
              </w:rPr>
              <w:t>4.1</w:t>
            </w:r>
            <w:r w:rsidR="00893327" w:rsidRPr="00F020C4">
              <w:rPr>
                <w:lang w:val="en-US"/>
              </w:rPr>
              <w:t>8</w:t>
            </w:r>
            <w:r w:rsidRPr="00F020C4">
              <w:rPr>
                <w:lang w:val="en-US"/>
              </w:rPr>
              <w:t xml:space="preserve">. </w:t>
            </w:r>
            <w:r w:rsidR="00460653" w:rsidRPr="00F020C4">
              <w:rPr>
                <w:lang w:val="en-US"/>
              </w:rPr>
              <w:t>Trasarea axelor principale, bornelor de referinţă, căilor de circulaţieşi limitelor terenului pus la dispoziţia Antreprenorului, precum şi materializarea cotelor de nivel în i</w:t>
            </w:r>
            <w:r w:rsidR="00183D79" w:rsidRPr="00F020C4">
              <w:rPr>
                <w:lang w:val="en-US"/>
              </w:rPr>
              <w:t>mediata apropiere a terenului, su</w:t>
            </w:r>
            <w:r w:rsidR="00460653" w:rsidRPr="00F020C4">
              <w:rPr>
                <w:lang w:val="en-US"/>
              </w:rPr>
              <w:t xml:space="preserve">ntobligaţiuni ale Antreprenorului. </w:t>
            </w:r>
          </w:p>
          <w:p w:rsidR="00460653" w:rsidRPr="00F020C4" w:rsidRDefault="00A156C0" w:rsidP="00196AB4">
            <w:pPr>
              <w:pStyle w:val="af2"/>
              <w:tabs>
                <w:tab w:val="left" w:pos="567"/>
              </w:tabs>
              <w:spacing w:line="276" w:lineRule="auto"/>
              <w:ind w:firstLine="0"/>
              <w:rPr>
                <w:lang w:val="en-US"/>
              </w:rPr>
            </w:pPr>
            <w:r w:rsidRPr="00F020C4">
              <w:rPr>
                <w:lang w:val="en-US"/>
              </w:rPr>
              <w:t>4.</w:t>
            </w:r>
            <w:r w:rsidR="00893327" w:rsidRPr="00F020C4">
              <w:rPr>
                <w:lang w:val="en-US"/>
              </w:rPr>
              <w:t>19</w:t>
            </w:r>
            <w:r w:rsidRPr="00F020C4">
              <w:rPr>
                <w:lang w:val="en-US"/>
              </w:rPr>
              <w:t xml:space="preserve">. </w:t>
            </w:r>
            <w:r w:rsidR="00460653" w:rsidRPr="00F020C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F020C4" w:rsidRDefault="00A156C0" w:rsidP="00196AB4">
            <w:pPr>
              <w:pStyle w:val="af2"/>
              <w:tabs>
                <w:tab w:val="left" w:pos="567"/>
              </w:tabs>
              <w:spacing w:line="276" w:lineRule="auto"/>
              <w:ind w:firstLine="0"/>
              <w:rPr>
                <w:lang w:val="en-US"/>
              </w:rPr>
            </w:pPr>
            <w:r w:rsidRPr="00F020C4">
              <w:rPr>
                <w:lang w:val="en-US"/>
              </w:rPr>
              <w:t>4.2</w:t>
            </w:r>
            <w:r w:rsidR="00893327" w:rsidRPr="00F020C4">
              <w:rPr>
                <w:lang w:val="en-US"/>
              </w:rPr>
              <w:t>0</w:t>
            </w:r>
            <w:r w:rsidRPr="00F020C4">
              <w:rPr>
                <w:lang w:val="en-US"/>
              </w:rPr>
              <w:t xml:space="preserve">. </w:t>
            </w:r>
            <w:r w:rsidR="00460653" w:rsidRPr="00F020C4">
              <w:rPr>
                <w:lang w:val="en-US"/>
              </w:rPr>
              <w:t>Ridicările de teren, trasările şi cotele de nivel, precum şi alte documente puse la dispoziţia Antreprenorului de către Beneficiar pentru executarea contractului s</w:t>
            </w:r>
            <w:r w:rsidR="00E10C0A" w:rsidRPr="00F020C4">
              <w:rPr>
                <w:lang w:val="en-US"/>
              </w:rPr>
              <w:t>u</w:t>
            </w:r>
            <w:r w:rsidR="00460653" w:rsidRPr="00F020C4">
              <w:rPr>
                <w:lang w:val="en-US"/>
              </w:rPr>
              <w:t xml:space="preserve">nt hotărâtoare. Antreprenorul este obligat să verifice documentele primite şi să înştiinţeze Beneficiarul cu privire la erorile şiinexactităţile constatate sau presupuse. </w:t>
            </w:r>
          </w:p>
          <w:p w:rsidR="00460653" w:rsidRPr="00F020C4" w:rsidRDefault="00A156C0" w:rsidP="00196AB4">
            <w:pPr>
              <w:pStyle w:val="af2"/>
              <w:tabs>
                <w:tab w:val="left" w:pos="567"/>
              </w:tabs>
              <w:spacing w:line="276" w:lineRule="auto"/>
              <w:ind w:firstLine="0"/>
              <w:rPr>
                <w:lang w:val="en-US"/>
              </w:rPr>
            </w:pPr>
            <w:r w:rsidRPr="00F020C4">
              <w:rPr>
                <w:lang w:val="en-US"/>
              </w:rPr>
              <w:t>4.2</w:t>
            </w:r>
            <w:r w:rsidR="00893327" w:rsidRPr="00F020C4">
              <w:rPr>
                <w:lang w:val="en-US"/>
              </w:rPr>
              <w:t>1</w:t>
            </w:r>
            <w:r w:rsidRPr="00F020C4">
              <w:rPr>
                <w:lang w:val="en-US"/>
              </w:rPr>
              <w:t xml:space="preserve">. </w:t>
            </w:r>
            <w:r w:rsidR="00460653" w:rsidRPr="00F020C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F020C4">
              <w:rPr>
                <w:lang w:val="en-US"/>
              </w:rPr>
              <w:t>prevederilor legale și obligațiunilor contractuale și profesionale</w:t>
            </w:r>
            <w:r w:rsidR="00460653" w:rsidRPr="00F020C4">
              <w:rPr>
                <w:lang w:val="en-US"/>
              </w:rPr>
              <w:t xml:space="preserve">. </w:t>
            </w:r>
          </w:p>
          <w:p w:rsidR="00460653" w:rsidRPr="00F020C4" w:rsidRDefault="00A156C0" w:rsidP="00196AB4">
            <w:pPr>
              <w:pStyle w:val="af2"/>
              <w:tabs>
                <w:tab w:val="left" w:pos="567"/>
              </w:tabs>
              <w:spacing w:line="276" w:lineRule="auto"/>
              <w:ind w:firstLine="0"/>
              <w:rPr>
                <w:lang w:val="en-US"/>
              </w:rPr>
            </w:pPr>
            <w:r w:rsidRPr="00F020C4">
              <w:rPr>
                <w:lang w:val="en-US"/>
              </w:rPr>
              <w:t>4.2</w:t>
            </w:r>
            <w:r w:rsidR="00893327" w:rsidRPr="00F020C4">
              <w:rPr>
                <w:lang w:val="en-US"/>
              </w:rPr>
              <w:t>2</w:t>
            </w:r>
            <w:r w:rsidRPr="00F020C4">
              <w:rPr>
                <w:lang w:val="en-US"/>
              </w:rPr>
              <w:t xml:space="preserve">. </w:t>
            </w:r>
            <w:r w:rsidR="00460653" w:rsidRPr="00F020C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020C4" w:rsidRDefault="00A156C0" w:rsidP="00196AB4">
            <w:pPr>
              <w:pStyle w:val="af2"/>
              <w:tabs>
                <w:tab w:val="left" w:pos="567"/>
              </w:tabs>
              <w:spacing w:line="276" w:lineRule="auto"/>
              <w:ind w:firstLine="0"/>
              <w:rPr>
                <w:lang w:val="en-US"/>
              </w:rPr>
            </w:pPr>
            <w:r w:rsidRPr="00F020C4">
              <w:rPr>
                <w:lang w:val="en-US"/>
              </w:rPr>
              <w:t>4.2</w:t>
            </w:r>
            <w:r w:rsidR="00893327" w:rsidRPr="00F020C4">
              <w:rPr>
                <w:lang w:val="en-US"/>
              </w:rPr>
              <w:t>3</w:t>
            </w:r>
            <w:r w:rsidRPr="00F020C4">
              <w:rPr>
                <w:lang w:val="en-US"/>
              </w:rPr>
              <w:t xml:space="preserve">. </w:t>
            </w:r>
            <w:r w:rsidR="00460653" w:rsidRPr="00F020C4">
              <w:rPr>
                <w:lang w:val="en-US"/>
              </w:rPr>
              <w:t xml:space="preserve">În cazul neexecutării de către Antreprenor a dispoziţiilor din punctul 2.1., Beneficiarul poate </w:t>
            </w:r>
            <w:r w:rsidR="00460653" w:rsidRPr="00F020C4">
              <w:rPr>
                <w:lang w:val="en-US"/>
              </w:rPr>
              <w:lastRenderedPageBreak/>
              <w:t xml:space="preserve">opri lucrările, </w:t>
            </w:r>
            <w:r w:rsidR="00F53F69" w:rsidRPr="00F020C4">
              <w:rPr>
                <w:lang w:val="en-US"/>
              </w:rPr>
              <w:t xml:space="preserve">prin </w:t>
            </w:r>
            <w:r w:rsidR="00E364D5" w:rsidRPr="00F020C4">
              <w:rPr>
                <w:lang w:val="en-US"/>
              </w:rPr>
              <w:t xml:space="preserve">rezoluțiunea </w:t>
            </w:r>
            <w:r w:rsidR="00F53F69" w:rsidRPr="00F020C4">
              <w:rPr>
                <w:lang w:val="en-US"/>
              </w:rPr>
              <w:t>contractului</w:t>
            </w:r>
            <w:r w:rsidR="00460653" w:rsidRPr="00F020C4">
              <w:rPr>
                <w:lang w:val="en-US"/>
              </w:rPr>
              <w:t xml:space="preserve">, în condiţiile legii, </w:t>
            </w:r>
            <w:r w:rsidR="00F53F69" w:rsidRPr="00F020C4">
              <w:rPr>
                <w:lang w:val="en-US"/>
              </w:rPr>
              <w:t>totodată A</w:t>
            </w:r>
            <w:r w:rsidR="00316769" w:rsidRPr="00F020C4">
              <w:rPr>
                <w:lang w:val="en-US"/>
              </w:rPr>
              <w:t xml:space="preserve">ntreprenorul </w:t>
            </w:r>
            <w:r w:rsidR="00460653" w:rsidRPr="00F020C4">
              <w:rPr>
                <w:lang w:val="en-US"/>
              </w:rPr>
              <w:t>compense</w:t>
            </w:r>
            <w:r w:rsidR="00316769" w:rsidRPr="00F020C4">
              <w:rPr>
                <w:lang w:val="en-US"/>
              </w:rPr>
              <w:t>ază</w:t>
            </w:r>
            <w:r w:rsidR="00460653" w:rsidRPr="00F020C4">
              <w:rPr>
                <w:lang w:val="en-US"/>
              </w:rPr>
              <w:t xml:space="preserve"> cheltuielile aferente suportate de Beneficiar în legătură cu faptul neexecutării. </w:t>
            </w:r>
          </w:p>
          <w:p w:rsidR="00460653" w:rsidRPr="00F020C4" w:rsidRDefault="00BE5A1E" w:rsidP="00196AB4">
            <w:pPr>
              <w:pStyle w:val="af2"/>
              <w:tabs>
                <w:tab w:val="left" w:pos="567"/>
              </w:tabs>
              <w:spacing w:line="276" w:lineRule="auto"/>
              <w:ind w:firstLine="0"/>
              <w:rPr>
                <w:lang w:val="en-US"/>
              </w:rPr>
            </w:pPr>
            <w:r w:rsidRPr="00F020C4">
              <w:rPr>
                <w:lang w:val="en-US"/>
              </w:rPr>
              <w:t>4.2</w:t>
            </w:r>
            <w:r w:rsidR="00893327" w:rsidRPr="00F020C4">
              <w:rPr>
                <w:lang w:val="en-US"/>
              </w:rPr>
              <w:t>4</w:t>
            </w:r>
            <w:r w:rsidRPr="00F020C4">
              <w:rPr>
                <w:lang w:val="en-US"/>
              </w:rPr>
              <w:t xml:space="preserve">. </w:t>
            </w:r>
            <w:r w:rsidR="00460653" w:rsidRPr="00F020C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020C4" w:rsidRDefault="00BE5A1E" w:rsidP="00196AB4">
            <w:pPr>
              <w:pStyle w:val="af2"/>
              <w:tabs>
                <w:tab w:val="left" w:pos="567"/>
              </w:tabs>
              <w:spacing w:line="276" w:lineRule="auto"/>
              <w:ind w:firstLine="0"/>
              <w:rPr>
                <w:lang w:val="en-US"/>
              </w:rPr>
            </w:pPr>
            <w:r w:rsidRPr="00F020C4">
              <w:rPr>
                <w:lang w:val="en-US"/>
              </w:rPr>
              <w:t>4.2</w:t>
            </w:r>
            <w:r w:rsidR="00893327" w:rsidRPr="00F020C4">
              <w:rPr>
                <w:lang w:val="en-US"/>
              </w:rPr>
              <w:t>5</w:t>
            </w:r>
            <w:r w:rsidRPr="00F020C4">
              <w:rPr>
                <w:lang w:val="en-US"/>
              </w:rPr>
              <w:t xml:space="preserve">. </w:t>
            </w:r>
            <w:r w:rsidR="00460653" w:rsidRPr="00F020C4">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F020C4">
              <w:rPr>
                <w:lang w:val="en-US"/>
              </w:rPr>
              <w:t>u</w:t>
            </w:r>
            <w:r w:rsidR="00460653" w:rsidRPr="00F020C4">
              <w:rPr>
                <w:lang w:val="en-US"/>
              </w:rPr>
              <w:t xml:space="preserve">nt necesare, iar la terminarea lucrărilor, Antreprenorul va evacua de pe şantier toate utilajele de construcţie, surplusurile de materiale, deşeurileşi lucrările provizorii. </w:t>
            </w:r>
          </w:p>
          <w:p w:rsidR="00B96242" w:rsidRPr="00F020C4" w:rsidRDefault="00BE5A1E" w:rsidP="00196AB4">
            <w:pPr>
              <w:pStyle w:val="af2"/>
              <w:tabs>
                <w:tab w:val="left" w:pos="426"/>
                <w:tab w:val="left" w:pos="3645"/>
              </w:tabs>
              <w:spacing w:line="276" w:lineRule="auto"/>
              <w:ind w:firstLine="0"/>
              <w:rPr>
                <w:lang w:val="en-US"/>
              </w:rPr>
            </w:pPr>
            <w:r w:rsidRPr="00F020C4">
              <w:rPr>
                <w:lang w:val="en-US"/>
              </w:rPr>
              <w:t>4.2</w:t>
            </w:r>
            <w:r w:rsidR="00893327" w:rsidRPr="00F020C4">
              <w:rPr>
                <w:lang w:val="en-US"/>
              </w:rPr>
              <w:t>6</w:t>
            </w:r>
            <w:r w:rsidRPr="00F020C4">
              <w:rPr>
                <w:lang w:val="en-US"/>
              </w:rPr>
              <w:t xml:space="preserve">. </w:t>
            </w:r>
            <w:r w:rsidR="00460653" w:rsidRPr="00F020C4">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020C4"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020C4" w:rsidRDefault="00BE5A1E" w:rsidP="00196AB4">
            <w:pPr>
              <w:pStyle w:val="af2"/>
              <w:tabs>
                <w:tab w:val="left" w:pos="567"/>
              </w:tabs>
              <w:spacing w:line="276" w:lineRule="auto"/>
              <w:ind w:firstLine="0"/>
              <w:rPr>
                <w:lang w:val="en-US"/>
              </w:rPr>
            </w:pPr>
            <w:r w:rsidRPr="00F020C4">
              <w:rPr>
                <w:lang w:val="en-US"/>
              </w:rPr>
              <w:t xml:space="preserve">6.1. </w:t>
            </w:r>
            <w:r w:rsidR="005B666D" w:rsidRPr="00F020C4">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020C4" w:rsidRDefault="00BE5A1E" w:rsidP="00196AB4">
            <w:pPr>
              <w:pStyle w:val="af2"/>
              <w:tabs>
                <w:tab w:val="left" w:pos="567"/>
              </w:tabs>
              <w:spacing w:line="276" w:lineRule="auto"/>
              <w:ind w:firstLine="0"/>
              <w:rPr>
                <w:lang w:val="en-US"/>
              </w:rPr>
            </w:pPr>
            <w:r w:rsidRPr="00F020C4">
              <w:rPr>
                <w:lang w:val="en-US"/>
              </w:rPr>
              <w:t xml:space="preserve">6.2. </w:t>
            </w:r>
            <w:r w:rsidR="005B666D" w:rsidRPr="00F020C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020C4" w:rsidRDefault="00BE5A1E" w:rsidP="00196AB4">
            <w:pPr>
              <w:pStyle w:val="af2"/>
              <w:tabs>
                <w:tab w:val="left" w:pos="567"/>
              </w:tabs>
              <w:spacing w:line="276" w:lineRule="auto"/>
              <w:ind w:firstLine="0"/>
              <w:rPr>
                <w:lang w:val="en-US"/>
              </w:rPr>
            </w:pPr>
            <w:r w:rsidRPr="00F020C4">
              <w:rPr>
                <w:lang w:val="en-US"/>
              </w:rPr>
              <w:t xml:space="preserve">6.3. </w:t>
            </w:r>
            <w:r w:rsidR="005B666D" w:rsidRPr="00F020C4">
              <w:rPr>
                <w:lang w:val="en-US"/>
              </w:rPr>
              <w:t xml:space="preserve">Pe parcursul execuţiei lucrărilor, Antreprenorul este obligat să comunice, la cererea Beneficiarului, datele de </w:t>
            </w:r>
            <w:r w:rsidR="00E364D5" w:rsidRPr="00F020C4">
              <w:rPr>
                <w:lang w:val="en-US"/>
              </w:rPr>
              <w:t>identificare</w:t>
            </w:r>
            <w:r w:rsidR="005B666D" w:rsidRPr="00F020C4">
              <w:rPr>
                <w:lang w:val="en-US"/>
              </w:rPr>
              <w:t xml:space="preserve">ale subantreprenorilor. </w:t>
            </w:r>
          </w:p>
          <w:p w:rsidR="005B666D" w:rsidRPr="00F020C4" w:rsidRDefault="00BE5A1E" w:rsidP="00196AB4">
            <w:pPr>
              <w:pStyle w:val="af2"/>
              <w:tabs>
                <w:tab w:val="left" w:pos="142"/>
                <w:tab w:val="left" w:pos="284"/>
              </w:tabs>
              <w:spacing w:line="276" w:lineRule="auto"/>
              <w:ind w:firstLine="0"/>
              <w:rPr>
                <w:lang w:val="en-US"/>
              </w:rPr>
            </w:pPr>
            <w:r w:rsidRPr="00F020C4">
              <w:rPr>
                <w:lang w:val="en-US"/>
              </w:rPr>
              <w:t xml:space="preserve">6.4. </w:t>
            </w:r>
            <w:r w:rsidR="005B666D" w:rsidRPr="00F020C4">
              <w:rPr>
                <w:lang w:val="en-US"/>
              </w:rPr>
              <w:t>Angajarea forţei de muncă pe bază de a</w:t>
            </w:r>
            <w:r w:rsidR="003D06D0" w:rsidRPr="00F020C4">
              <w:rPr>
                <w:lang w:val="en-US"/>
              </w:rPr>
              <w:t>cord nu este considerată</w:t>
            </w:r>
            <w:r w:rsidR="005B666D" w:rsidRPr="00F020C4">
              <w:rPr>
                <w:lang w:val="en-US"/>
              </w:rPr>
              <w:t xml:space="preserve"> obiectul unei subcontractări.</w:t>
            </w:r>
          </w:p>
          <w:p w:rsidR="00684D44" w:rsidRPr="00F020C4"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020C4" w:rsidRDefault="00BE5A1E" w:rsidP="00196AB4">
            <w:pPr>
              <w:pStyle w:val="af2"/>
              <w:tabs>
                <w:tab w:val="left" w:pos="0"/>
              </w:tabs>
              <w:spacing w:line="276" w:lineRule="auto"/>
              <w:ind w:firstLine="0"/>
              <w:rPr>
                <w:lang w:val="en-US"/>
              </w:rPr>
            </w:pPr>
            <w:r w:rsidRPr="00F020C4">
              <w:rPr>
                <w:lang w:val="en-US"/>
              </w:rPr>
              <w:t xml:space="preserve">8.1. </w:t>
            </w:r>
            <w:r w:rsidR="00460653" w:rsidRPr="00F020C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020C4" w:rsidRDefault="00BE5A1E" w:rsidP="00196AB4">
            <w:pPr>
              <w:pStyle w:val="af2"/>
              <w:tabs>
                <w:tab w:val="left" w:pos="284"/>
              </w:tabs>
              <w:spacing w:line="276" w:lineRule="auto"/>
              <w:ind w:firstLine="0"/>
              <w:rPr>
                <w:lang w:val="en-US"/>
              </w:rPr>
            </w:pPr>
            <w:r w:rsidRPr="00F020C4">
              <w:rPr>
                <w:lang w:val="en-US"/>
              </w:rPr>
              <w:t>8.2</w:t>
            </w:r>
            <w:r w:rsidR="00D05A94" w:rsidRPr="00F020C4">
              <w:rPr>
                <w:lang w:val="en-US"/>
              </w:rPr>
              <w:t>.</w:t>
            </w:r>
            <w:r w:rsidR="00460653" w:rsidRPr="00F020C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020C4">
              <w:rPr>
                <w:lang w:val="en-US"/>
              </w:rPr>
              <w:t xml:space="preserve">8.3. </w:t>
            </w:r>
            <w:r w:rsidR="00460653" w:rsidRPr="00F020C4">
              <w:rPr>
                <w:lang w:val="en-US"/>
              </w:rPr>
              <w:t>Probele neprevăzute şi comandate de Beneficiar pentru verificarea unor lucrări sau materiale puse înoperă vor fi suportate de Antreprenor, dacă s</w:t>
            </w:r>
            <w:r w:rsidR="003D06D0" w:rsidRPr="00F020C4">
              <w:rPr>
                <w:lang w:val="en-US"/>
              </w:rPr>
              <w:t>e dovedeşte că materialele nu su</w:t>
            </w:r>
            <w:r w:rsidR="00460653" w:rsidRPr="00F020C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F020C4" w:rsidRDefault="00D05A94" w:rsidP="00986856">
            <w:pPr>
              <w:pStyle w:val="af2"/>
              <w:numPr>
                <w:ilvl w:val="1"/>
                <w:numId w:val="15"/>
              </w:numPr>
              <w:tabs>
                <w:tab w:val="left" w:pos="284"/>
              </w:tabs>
              <w:spacing w:line="276" w:lineRule="auto"/>
              <w:ind w:left="0" w:hanging="425"/>
              <w:rPr>
                <w:lang w:val="en-US"/>
              </w:rPr>
            </w:pPr>
            <w:r w:rsidRPr="00F020C4">
              <w:rPr>
                <w:lang w:val="en-US"/>
              </w:rPr>
              <w:t xml:space="preserve">8.4. </w:t>
            </w:r>
            <w:r w:rsidR="00460653" w:rsidRPr="00F020C4">
              <w:rPr>
                <w:lang w:val="en-US"/>
              </w:rPr>
              <w:t xml:space="preserve">Beneficiarul, proiectantul sau orice altă persoană autorizată de aceştia au acces tot timpul la </w:t>
            </w:r>
            <w:r w:rsidR="00460653" w:rsidRPr="00F020C4">
              <w:rPr>
                <w:lang w:val="en-US"/>
              </w:rPr>
              <w:lastRenderedPageBreak/>
              <w:t xml:space="preserve">lucrări pe şantierşi în locurile unde se pregăteşte lucrarea, în depozite de materiale prefabricate etc. </w:t>
            </w:r>
          </w:p>
          <w:p w:rsidR="00460653" w:rsidRPr="00F020C4" w:rsidRDefault="00D05A94" w:rsidP="00986856">
            <w:pPr>
              <w:pStyle w:val="af2"/>
              <w:numPr>
                <w:ilvl w:val="1"/>
                <w:numId w:val="15"/>
              </w:numPr>
              <w:tabs>
                <w:tab w:val="left" w:pos="284"/>
              </w:tabs>
              <w:spacing w:line="276" w:lineRule="auto"/>
              <w:ind w:left="0" w:hanging="425"/>
              <w:rPr>
                <w:lang w:val="en-US"/>
              </w:rPr>
            </w:pPr>
            <w:r w:rsidRPr="00F020C4">
              <w:rPr>
                <w:lang w:val="en-US"/>
              </w:rPr>
              <w:t xml:space="preserve">8.5. </w:t>
            </w:r>
            <w:r w:rsidR="00460653" w:rsidRPr="00F020C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020C4">
              <w:rPr>
                <w:lang w:val="en-US"/>
              </w:rPr>
              <w:t>a</w:t>
            </w:r>
            <w:r w:rsidR="00460653" w:rsidRPr="00F020C4">
              <w:rPr>
                <w:lang w:val="en-US"/>
              </w:rPr>
              <w:t xml:space="preserve"> anunţaresponsabilul tehnic</w:t>
            </w:r>
            <w:r w:rsidR="00183D79" w:rsidRPr="00F020C4">
              <w:rPr>
                <w:lang w:val="en-US"/>
              </w:rPr>
              <w:t xml:space="preserve"> atestat, proiectantul ori de câ</w:t>
            </w:r>
            <w:r w:rsidR="00460653" w:rsidRPr="00F020C4">
              <w:rPr>
                <w:lang w:val="en-US"/>
              </w:rPr>
              <w:t xml:space="preserve">te ori astfel de lucrări, </w:t>
            </w:r>
            <w:r w:rsidR="00183D79" w:rsidRPr="00F020C4">
              <w:rPr>
                <w:lang w:val="en-US"/>
              </w:rPr>
              <w:t>inclusiv fundaţiile clădirii, su</w:t>
            </w:r>
            <w:r w:rsidR="00460653" w:rsidRPr="00F020C4">
              <w:rPr>
                <w:lang w:val="en-US"/>
              </w:rPr>
              <w:t xml:space="preserve">nt gata pentru a fi examinate. Responsabilul tehnic atestat şi proiectantul vor participa la examinarea şi măsurarea lucrărilor. </w:t>
            </w:r>
          </w:p>
          <w:p w:rsidR="00460653" w:rsidRPr="00F020C4" w:rsidRDefault="00D05A94" w:rsidP="00986856">
            <w:pPr>
              <w:pStyle w:val="af2"/>
              <w:numPr>
                <w:ilvl w:val="1"/>
                <w:numId w:val="15"/>
              </w:numPr>
              <w:tabs>
                <w:tab w:val="left" w:pos="284"/>
              </w:tabs>
              <w:spacing w:line="276" w:lineRule="auto"/>
              <w:ind w:left="0" w:hanging="425"/>
              <w:rPr>
                <w:lang w:val="en-US"/>
              </w:rPr>
            </w:pPr>
            <w:r w:rsidRPr="00F020C4">
              <w:rPr>
                <w:lang w:val="en-US"/>
              </w:rPr>
              <w:t xml:space="preserve">8.6. </w:t>
            </w:r>
            <w:r w:rsidR="00460653" w:rsidRPr="00F020C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020C4">
              <w:rPr>
                <w:lang w:val="en-US"/>
              </w:rPr>
              <w:t xml:space="preserve"> fi suportate de Beneficiar,</w:t>
            </w:r>
            <w:r w:rsidR="00460653" w:rsidRPr="00F020C4">
              <w:rPr>
                <w:lang w:val="en-US"/>
              </w:rPr>
              <w:t xml:space="preserve"> în caz contrar, de Antreprenor. </w:t>
            </w:r>
          </w:p>
          <w:p w:rsidR="00460653" w:rsidRPr="00F020C4" w:rsidRDefault="00D05A94" w:rsidP="00986856">
            <w:pPr>
              <w:pStyle w:val="af2"/>
              <w:numPr>
                <w:ilvl w:val="1"/>
                <w:numId w:val="15"/>
              </w:numPr>
              <w:tabs>
                <w:tab w:val="left" w:pos="284"/>
              </w:tabs>
              <w:spacing w:line="276" w:lineRule="auto"/>
              <w:ind w:left="0" w:hanging="425"/>
              <w:rPr>
                <w:lang w:val="en-US"/>
              </w:rPr>
            </w:pPr>
            <w:r w:rsidRPr="00F020C4">
              <w:rPr>
                <w:lang w:val="en-US"/>
              </w:rPr>
              <w:t xml:space="preserve">8.7. </w:t>
            </w:r>
            <w:r w:rsidR="00460653" w:rsidRPr="00F020C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020C4" w:rsidRDefault="00D05A94" w:rsidP="00986856">
            <w:pPr>
              <w:pStyle w:val="af2"/>
              <w:numPr>
                <w:ilvl w:val="1"/>
                <w:numId w:val="15"/>
              </w:numPr>
              <w:tabs>
                <w:tab w:val="left" w:pos="284"/>
              </w:tabs>
              <w:spacing w:line="276" w:lineRule="auto"/>
              <w:ind w:left="0" w:hanging="425"/>
              <w:rPr>
                <w:lang w:val="en-US"/>
              </w:rPr>
            </w:pPr>
            <w:r w:rsidRPr="00F020C4">
              <w:rPr>
                <w:lang w:val="en-US"/>
              </w:rPr>
              <w:t xml:space="preserve">8.8. </w:t>
            </w:r>
            <w:r w:rsidR="00460653" w:rsidRPr="00F020C4">
              <w:rPr>
                <w:lang w:val="en-US"/>
              </w:rPr>
              <w:t>Lucrările executate de Antreprenor în afara celor prevăzute în contract sau fără dis</w:t>
            </w:r>
            <w:r w:rsidR="00183D79" w:rsidRPr="00F020C4">
              <w:rPr>
                <w:lang w:val="en-US"/>
              </w:rPr>
              <w:t>poziţia Beneficiarului, precum ș</w:t>
            </w:r>
            <w:r w:rsidR="00460653" w:rsidRPr="00F020C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020C4" w:rsidRDefault="00D05A94" w:rsidP="00986856">
            <w:pPr>
              <w:pStyle w:val="af2"/>
              <w:numPr>
                <w:ilvl w:val="1"/>
                <w:numId w:val="15"/>
              </w:numPr>
              <w:tabs>
                <w:tab w:val="left" w:pos="284"/>
                <w:tab w:val="left" w:pos="426"/>
              </w:tabs>
              <w:spacing w:line="276" w:lineRule="auto"/>
              <w:ind w:left="0" w:hanging="425"/>
              <w:rPr>
                <w:lang w:val="en-US"/>
              </w:rPr>
            </w:pPr>
            <w:r w:rsidRPr="00F020C4">
              <w:rPr>
                <w:lang w:val="en-US"/>
              </w:rPr>
              <w:t xml:space="preserve">8.9. </w:t>
            </w:r>
            <w:r w:rsidR="00460653" w:rsidRPr="00F020C4">
              <w:rPr>
                <w:lang w:val="en-US"/>
              </w:rPr>
              <w:t xml:space="preserve">Lucrările încep după </w:t>
            </w:r>
            <w:r w:rsidR="00684D44" w:rsidRPr="00F020C4">
              <w:rPr>
                <w:lang w:val="en-US"/>
              </w:rPr>
              <w:t>…..</w:t>
            </w:r>
            <w:r w:rsidR="00460653" w:rsidRPr="00F020C4">
              <w:rPr>
                <w:lang w:val="en-US"/>
              </w:rPr>
              <w:t xml:space="preserve"> zile de la semnarea şi înregistrarea contractului în modul corespunzător şi primirea ordinului de execuţie.</w:t>
            </w:r>
          </w:p>
          <w:p w:rsidR="00460653" w:rsidRPr="00F020C4" w:rsidRDefault="00460653" w:rsidP="00196AB4">
            <w:pPr>
              <w:pStyle w:val="af2"/>
              <w:tabs>
                <w:tab w:val="left" w:pos="284"/>
                <w:tab w:val="left" w:pos="426"/>
              </w:tabs>
              <w:spacing w:line="276" w:lineRule="auto"/>
              <w:ind w:firstLine="0"/>
              <w:rPr>
                <w:lang w:val="en-US"/>
              </w:rPr>
            </w:pPr>
          </w:p>
          <w:p w:rsidR="00460653" w:rsidRPr="00FF430B" w:rsidRDefault="00D83EE1" w:rsidP="00986856">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020C4" w:rsidRDefault="00D83EE1" w:rsidP="00986856">
            <w:pPr>
              <w:pStyle w:val="af2"/>
              <w:numPr>
                <w:ilvl w:val="1"/>
                <w:numId w:val="15"/>
              </w:numPr>
              <w:tabs>
                <w:tab w:val="left" w:pos="567"/>
              </w:tabs>
              <w:spacing w:line="276" w:lineRule="auto"/>
              <w:ind w:left="0" w:hanging="567"/>
              <w:rPr>
                <w:lang w:val="en-US"/>
              </w:rPr>
            </w:pPr>
            <w:r w:rsidRPr="00F020C4">
              <w:rPr>
                <w:lang w:val="en-US"/>
              </w:rPr>
              <w:t xml:space="preserve">9.1. </w:t>
            </w:r>
            <w:r w:rsidR="00460653" w:rsidRPr="00F020C4">
              <w:rPr>
                <w:lang w:val="en-US"/>
              </w:rPr>
              <w:t xml:space="preserve">Perioada de garanţie pentru lucrărieste de  </w:t>
            </w:r>
            <w:r w:rsidR="00D379F6" w:rsidRPr="00F020C4">
              <w:rPr>
                <w:b/>
                <w:lang w:val="en-US"/>
              </w:rPr>
              <w:t>___</w:t>
            </w:r>
            <w:r w:rsidR="00460653" w:rsidRPr="00F020C4">
              <w:rPr>
                <w:lang w:val="en-US"/>
              </w:rPr>
              <w:t xml:space="preserve"> ani. </w:t>
            </w:r>
          </w:p>
          <w:p w:rsidR="00460653" w:rsidRPr="00F020C4" w:rsidRDefault="00D83EE1" w:rsidP="00986856">
            <w:pPr>
              <w:pStyle w:val="af2"/>
              <w:numPr>
                <w:ilvl w:val="1"/>
                <w:numId w:val="15"/>
              </w:numPr>
              <w:tabs>
                <w:tab w:val="left" w:pos="567"/>
              </w:tabs>
              <w:spacing w:line="276" w:lineRule="auto"/>
              <w:ind w:left="0" w:hanging="567"/>
              <w:rPr>
                <w:lang w:val="en-US"/>
              </w:rPr>
            </w:pPr>
            <w:r w:rsidRPr="00F020C4">
              <w:rPr>
                <w:lang w:val="en-US"/>
              </w:rPr>
              <w:t xml:space="preserve">9.2. </w:t>
            </w:r>
            <w:r w:rsidR="00460653" w:rsidRPr="00F020C4">
              <w:rPr>
                <w:lang w:val="en-US"/>
              </w:rPr>
              <w:t xml:space="preserve">Perioada de garanţie </w:t>
            </w:r>
            <w:r w:rsidRPr="00F020C4">
              <w:rPr>
                <w:lang w:val="en-US"/>
              </w:rPr>
              <w:t>începe</w:t>
            </w:r>
            <w:r w:rsidR="00460653" w:rsidRPr="00F020C4">
              <w:rPr>
                <w:lang w:val="en-US"/>
              </w:rPr>
              <w:t xml:space="preserve"> de la data recepţiei la terminarea lucrărilor şip</w:t>
            </w:r>
            <w:r w:rsidRPr="00F020C4">
              <w:rPr>
                <w:lang w:val="en-US"/>
              </w:rPr>
              <w:t>â</w:t>
            </w:r>
            <w:r w:rsidR="00460653" w:rsidRPr="00F020C4">
              <w:rPr>
                <w:lang w:val="en-US"/>
              </w:rPr>
              <w:t xml:space="preserve">nă la expirarea </w:t>
            </w:r>
            <w:r w:rsidR="00D379F6" w:rsidRPr="00F020C4">
              <w:rPr>
                <w:lang w:val="en-US"/>
              </w:rPr>
              <w:t>termenului prevăzut la punctul 9</w:t>
            </w:r>
            <w:r w:rsidR="00460653" w:rsidRPr="00F020C4">
              <w:rPr>
                <w:lang w:val="en-US"/>
              </w:rPr>
              <w:t xml:space="preserve">.1 din prezentul </w:t>
            </w:r>
            <w:r w:rsidR="0001066E" w:rsidRPr="00F020C4">
              <w:rPr>
                <w:lang w:val="en-US"/>
              </w:rPr>
              <w:t>capitol</w:t>
            </w:r>
            <w:r w:rsidR="00460653" w:rsidRPr="00F020C4">
              <w:rPr>
                <w:lang w:val="en-US"/>
              </w:rPr>
              <w:t xml:space="preserve">. </w:t>
            </w:r>
          </w:p>
          <w:p w:rsidR="00460653" w:rsidRPr="00F020C4" w:rsidRDefault="00D83EE1" w:rsidP="00986856">
            <w:pPr>
              <w:pStyle w:val="af2"/>
              <w:numPr>
                <w:ilvl w:val="1"/>
                <w:numId w:val="15"/>
              </w:numPr>
              <w:tabs>
                <w:tab w:val="left" w:pos="567"/>
              </w:tabs>
              <w:spacing w:line="276" w:lineRule="auto"/>
              <w:ind w:left="0" w:hanging="567"/>
              <w:rPr>
                <w:lang w:val="en-US"/>
              </w:rPr>
            </w:pPr>
            <w:r w:rsidRPr="00F020C4">
              <w:rPr>
                <w:lang w:val="en-US"/>
              </w:rPr>
              <w:t xml:space="preserve">9.3. </w:t>
            </w:r>
            <w:r w:rsidR="00460653" w:rsidRPr="00F020C4">
              <w:rPr>
                <w:lang w:val="en-US"/>
              </w:rPr>
              <w:t xml:space="preserve">Antreprenorul are obligaţia ca în perioada de garanţie să înlăture toate defecţiunile ce ţin de nerespectarea clauzelor contractului </w:t>
            </w:r>
            <w:r w:rsidRPr="00F020C4">
              <w:rPr>
                <w:lang w:val="en-US"/>
              </w:rPr>
              <w:t xml:space="preserve">din cont propriu, </w:t>
            </w:r>
            <w:r w:rsidR="00460653" w:rsidRPr="00F020C4">
              <w:rPr>
                <w:lang w:val="en-US"/>
              </w:rPr>
              <w:t xml:space="preserve">în urma unei notificări transmise de către Beneficiar. </w:t>
            </w:r>
          </w:p>
          <w:p w:rsidR="00460653" w:rsidRPr="00F020C4" w:rsidRDefault="00460653" w:rsidP="00196AB4">
            <w:pPr>
              <w:pStyle w:val="af2"/>
              <w:tabs>
                <w:tab w:val="left" w:pos="567"/>
              </w:tabs>
              <w:spacing w:line="276" w:lineRule="auto"/>
              <w:ind w:firstLine="0"/>
              <w:rPr>
                <w:lang w:val="en-US"/>
              </w:rPr>
            </w:pPr>
          </w:p>
          <w:p w:rsidR="00460653" w:rsidRPr="00FF430B" w:rsidRDefault="00D53233" w:rsidP="00986856">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020C4" w:rsidRDefault="00D53233" w:rsidP="00986856">
            <w:pPr>
              <w:pStyle w:val="af2"/>
              <w:numPr>
                <w:ilvl w:val="1"/>
                <w:numId w:val="15"/>
              </w:numPr>
              <w:tabs>
                <w:tab w:val="left" w:pos="567"/>
              </w:tabs>
              <w:spacing w:line="276" w:lineRule="auto"/>
              <w:ind w:left="0" w:hanging="567"/>
              <w:rPr>
                <w:lang w:val="en-US"/>
              </w:rPr>
            </w:pPr>
            <w:r w:rsidRPr="00F020C4">
              <w:rPr>
                <w:lang w:val="en-US"/>
              </w:rPr>
              <w:t xml:space="preserve">10.1. </w:t>
            </w:r>
            <w:r w:rsidR="00460653" w:rsidRPr="00F020C4">
              <w:rPr>
                <w:lang w:val="en-US"/>
              </w:rPr>
              <w:t>Părţile  poartă răspundere pentru neexecutarea sau executarea necorespunzătoare a obligaţiilor  prevăzute de prezentul contract în conformitate cu legislaţia  Republicii Moldova.</w:t>
            </w:r>
          </w:p>
          <w:p w:rsidR="00460653" w:rsidRPr="00F020C4" w:rsidRDefault="00D53233" w:rsidP="00986856">
            <w:pPr>
              <w:pStyle w:val="af2"/>
              <w:numPr>
                <w:ilvl w:val="1"/>
                <w:numId w:val="15"/>
              </w:numPr>
              <w:tabs>
                <w:tab w:val="left" w:pos="567"/>
              </w:tabs>
              <w:spacing w:line="276" w:lineRule="auto"/>
              <w:ind w:left="0" w:hanging="567"/>
              <w:rPr>
                <w:lang w:val="en-US"/>
              </w:rPr>
            </w:pPr>
            <w:r w:rsidRPr="00F020C4">
              <w:rPr>
                <w:lang w:val="en-US"/>
              </w:rPr>
              <w:t xml:space="preserve">10.2. </w:t>
            </w:r>
            <w:r w:rsidR="00460653" w:rsidRPr="00F020C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020C4" w:rsidRDefault="00D53233" w:rsidP="00986856">
            <w:pPr>
              <w:pStyle w:val="af2"/>
              <w:numPr>
                <w:ilvl w:val="1"/>
                <w:numId w:val="15"/>
              </w:numPr>
              <w:tabs>
                <w:tab w:val="left" w:pos="567"/>
              </w:tabs>
              <w:spacing w:line="276" w:lineRule="auto"/>
              <w:ind w:left="0" w:hanging="567"/>
              <w:rPr>
                <w:lang w:val="en-US"/>
              </w:rPr>
            </w:pPr>
            <w:r w:rsidRPr="00F020C4">
              <w:rPr>
                <w:lang w:val="en-US"/>
              </w:rPr>
              <w:t xml:space="preserve">10.3. </w:t>
            </w:r>
            <w:r w:rsidR="00460653" w:rsidRPr="00F020C4">
              <w:rPr>
                <w:lang w:val="en-US"/>
              </w:rPr>
              <w:t>Membrii asocierii își păstrează individualitatea ca subiecți de drept, însă sunt obligați să răspundă solidar față de autoritate</w:t>
            </w:r>
            <w:r w:rsidRPr="00F020C4">
              <w:rPr>
                <w:lang w:val="en-US"/>
              </w:rPr>
              <w:t>a</w:t>
            </w:r>
            <w:r w:rsidR="00460653" w:rsidRPr="00F020C4">
              <w:rPr>
                <w:lang w:val="en-US"/>
              </w:rPr>
              <w:t xml:space="preserve"> contractantă pentru modul de îndeplinire a obligațiilor contractuale.</w:t>
            </w:r>
          </w:p>
          <w:p w:rsidR="00460653" w:rsidRPr="00F020C4" w:rsidRDefault="00D53233" w:rsidP="00986856">
            <w:pPr>
              <w:pStyle w:val="af2"/>
              <w:numPr>
                <w:ilvl w:val="1"/>
                <w:numId w:val="15"/>
              </w:numPr>
              <w:tabs>
                <w:tab w:val="left" w:pos="567"/>
              </w:tabs>
              <w:spacing w:line="276" w:lineRule="auto"/>
              <w:ind w:left="0" w:hanging="567"/>
              <w:rPr>
                <w:lang w:val="en-US"/>
              </w:rPr>
            </w:pPr>
            <w:r w:rsidRPr="00F020C4">
              <w:rPr>
                <w:lang w:val="en-US"/>
              </w:rPr>
              <w:t xml:space="preserve">10.4. </w:t>
            </w:r>
            <w:r w:rsidR="00460653" w:rsidRPr="00F020C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020C4" w:rsidRDefault="00D53233" w:rsidP="00986856">
            <w:pPr>
              <w:pStyle w:val="af2"/>
              <w:numPr>
                <w:ilvl w:val="1"/>
                <w:numId w:val="15"/>
              </w:numPr>
              <w:tabs>
                <w:tab w:val="left" w:pos="567"/>
              </w:tabs>
              <w:spacing w:line="276" w:lineRule="auto"/>
              <w:ind w:left="0" w:hanging="567"/>
              <w:rPr>
                <w:lang w:val="en-US"/>
              </w:rPr>
            </w:pPr>
            <w:r w:rsidRPr="00F020C4">
              <w:rPr>
                <w:lang w:val="en-US"/>
              </w:rPr>
              <w:t xml:space="preserve">10.5. </w:t>
            </w:r>
            <w:r w:rsidR="00460653" w:rsidRPr="00F020C4">
              <w:rPr>
                <w:lang w:val="en-US"/>
              </w:rPr>
              <w:t xml:space="preserve">Antreprenorul este obligat, conform prevederilor legale, la plata daunelor pentru încălcarea </w:t>
            </w:r>
            <w:r w:rsidR="00460653" w:rsidRPr="00F020C4">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F020C4" w:rsidRDefault="00D53233" w:rsidP="00986856">
            <w:pPr>
              <w:pStyle w:val="af2"/>
              <w:numPr>
                <w:ilvl w:val="1"/>
                <w:numId w:val="15"/>
              </w:numPr>
              <w:tabs>
                <w:tab w:val="left" w:pos="567"/>
              </w:tabs>
              <w:spacing w:line="276" w:lineRule="auto"/>
              <w:ind w:left="0" w:hanging="567"/>
              <w:rPr>
                <w:lang w:val="en-US"/>
              </w:rPr>
            </w:pPr>
            <w:r w:rsidRPr="00F020C4">
              <w:rPr>
                <w:lang w:val="en-US"/>
              </w:rPr>
              <w:t xml:space="preserve">10.6. </w:t>
            </w:r>
            <w:r w:rsidR="00460653" w:rsidRPr="00F020C4">
              <w:rPr>
                <w:lang w:val="en-US"/>
              </w:rPr>
              <w:t>Antreprenorul trebuie să asigure lucrările executate şi dotările pe care le are la dispoziţie împotriva degradări</w:t>
            </w:r>
            <w:r w:rsidR="00183D79" w:rsidRPr="00F020C4">
              <w:rPr>
                <w:lang w:val="en-US"/>
              </w:rPr>
              <w:t>i şi furturilor pâ</w:t>
            </w:r>
            <w:r w:rsidR="00460653" w:rsidRPr="00F020C4">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F020C4" w:rsidRDefault="00D53233" w:rsidP="00986856">
            <w:pPr>
              <w:pStyle w:val="af2"/>
              <w:numPr>
                <w:ilvl w:val="1"/>
                <w:numId w:val="15"/>
              </w:numPr>
              <w:tabs>
                <w:tab w:val="left" w:pos="567"/>
              </w:tabs>
              <w:spacing w:line="276" w:lineRule="auto"/>
              <w:ind w:left="0" w:hanging="567"/>
              <w:rPr>
                <w:lang w:val="en-US"/>
              </w:rPr>
            </w:pPr>
            <w:r w:rsidRPr="00F020C4">
              <w:rPr>
                <w:lang w:val="en-US"/>
              </w:rPr>
              <w:t xml:space="preserve">10.7. </w:t>
            </w:r>
            <w:r w:rsidR="00460653" w:rsidRPr="00F020C4">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020C4" w:rsidRDefault="00D53233" w:rsidP="00986856">
            <w:pPr>
              <w:pStyle w:val="af2"/>
              <w:numPr>
                <w:ilvl w:val="1"/>
                <w:numId w:val="15"/>
              </w:numPr>
              <w:tabs>
                <w:tab w:val="left" w:pos="567"/>
              </w:tabs>
              <w:spacing w:line="276" w:lineRule="auto"/>
              <w:ind w:left="0" w:hanging="567"/>
              <w:rPr>
                <w:lang w:val="en-US"/>
              </w:rPr>
            </w:pPr>
            <w:r w:rsidRPr="00F020C4">
              <w:rPr>
                <w:lang w:val="en-US"/>
              </w:rPr>
              <w:t xml:space="preserve">10.8. </w:t>
            </w:r>
            <w:r w:rsidR="00460653" w:rsidRPr="00F020C4">
              <w:rPr>
                <w:lang w:val="en-US"/>
              </w:rPr>
              <w:t>Dacă motivele const</w:t>
            </w:r>
            <w:r w:rsidR="00183D79" w:rsidRPr="00F020C4">
              <w:rPr>
                <w:lang w:val="en-US"/>
              </w:rPr>
              <w:t>rângerii sau ale întreruperii su</w:t>
            </w:r>
            <w:r w:rsidR="00460653" w:rsidRPr="00F020C4">
              <w:rPr>
                <w:lang w:val="en-US"/>
              </w:rPr>
              <w:t xml:space="preserve">nt imputabile uneia dintre părţile contractante, atunci cealaltă parte poate emite pretenţii privind despăgubirea pentru daunele intervenite şi care pot fi dovedite. </w:t>
            </w:r>
          </w:p>
          <w:p w:rsidR="00460653" w:rsidRPr="00F020C4" w:rsidRDefault="00D53233" w:rsidP="00986856">
            <w:pPr>
              <w:pStyle w:val="af2"/>
              <w:numPr>
                <w:ilvl w:val="1"/>
                <w:numId w:val="15"/>
              </w:numPr>
              <w:tabs>
                <w:tab w:val="left" w:pos="567"/>
              </w:tabs>
              <w:spacing w:line="276" w:lineRule="auto"/>
              <w:ind w:left="0" w:hanging="567"/>
              <w:rPr>
                <w:lang w:val="en-US"/>
              </w:rPr>
            </w:pPr>
            <w:r w:rsidRPr="00F020C4">
              <w:rPr>
                <w:lang w:val="en-US"/>
              </w:rPr>
              <w:t xml:space="preserve">10.9. </w:t>
            </w:r>
            <w:r w:rsidR="00460653" w:rsidRPr="00F020C4">
              <w:rPr>
                <w:lang w:val="en-US"/>
              </w:rPr>
              <w:t>Dacă întârzierea în execu</w:t>
            </w:r>
            <w:r w:rsidR="0001066E" w:rsidRPr="00F020C4">
              <w:rPr>
                <w:lang w:val="en-US"/>
              </w:rPr>
              <w:t xml:space="preserve">ţia lucrărilor este </w:t>
            </w:r>
            <w:r w:rsidR="001278C6" w:rsidRPr="00F020C4">
              <w:rPr>
                <w:lang w:val="en-US"/>
              </w:rPr>
              <w:t>din</w:t>
            </w:r>
            <w:r w:rsidR="0001066E" w:rsidRPr="00F020C4">
              <w:rPr>
                <w:lang w:val="en-US"/>
              </w:rPr>
              <w:t xml:space="preserve"> culpa uneia</w:t>
            </w:r>
            <w:r w:rsidR="00460653" w:rsidRPr="00F020C4">
              <w:rPr>
                <w:lang w:val="en-US"/>
              </w:rPr>
              <w:t xml:space="preserve"> din</w:t>
            </w:r>
            <w:r w:rsidR="0001066E" w:rsidRPr="00F020C4">
              <w:rPr>
                <w:lang w:val="en-US"/>
              </w:rPr>
              <w:t>tre</w:t>
            </w:r>
            <w:r w:rsidR="00460653" w:rsidRPr="00F020C4">
              <w:rPr>
                <w:lang w:val="en-US"/>
              </w:rPr>
              <w:t xml:space="preserve"> părţi</w:t>
            </w:r>
            <w:r w:rsidR="0001066E" w:rsidRPr="00F020C4">
              <w:rPr>
                <w:lang w:val="en-US"/>
              </w:rPr>
              <w:t>le contractante</w:t>
            </w:r>
            <w:r w:rsidR="00460653" w:rsidRPr="00F020C4">
              <w:rPr>
                <w:lang w:val="en-US"/>
              </w:rPr>
              <w:t>, partea culpabilă va plăti celeilalte părţi penalizări</w:t>
            </w:r>
            <w:r w:rsidR="0001066E" w:rsidRPr="00F020C4">
              <w:rPr>
                <w:lang w:val="en-US"/>
              </w:rPr>
              <w:t xml:space="preserve"> şi/sau despăgubiri în cuantum de la 0,01% până la 0,1%</w:t>
            </w:r>
            <w:r w:rsidR="00460653" w:rsidRPr="00F020C4">
              <w:rPr>
                <w:lang w:val="en-US"/>
              </w:rPr>
              <w:t xml:space="preserve"> din valoarea lucrărilor </w:t>
            </w:r>
            <w:r w:rsidR="00D74B95" w:rsidRPr="00F020C4">
              <w:rPr>
                <w:lang w:val="en-US"/>
              </w:rPr>
              <w:t>rămase</w:t>
            </w:r>
            <w:r w:rsidR="00460653" w:rsidRPr="00F020C4">
              <w:rPr>
                <w:lang w:val="en-US"/>
              </w:rPr>
              <w:t xml:space="preserve">de executat/neonorate pentru fiecare zi de întârziere. Penalizarea devine operantă în momentul în care partea </w:t>
            </w:r>
            <w:r w:rsidR="00BB2CB2" w:rsidRPr="00F020C4">
              <w:rPr>
                <w:lang w:val="en-US"/>
              </w:rPr>
              <w:t>î</w:t>
            </w:r>
            <w:r w:rsidR="00460653" w:rsidRPr="00F020C4">
              <w:rPr>
                <w:lang w:val="en-US"/>
              </w:rPr>
              <w:t xml:space="preserve">nculpă a intrat în întârziere. </w:t>
            </w:r>
          </w:p>
          <w:p w:rsidR="00460653" w:rsidRPr="00F020C4" w:rsidRDefault="00D53233" w:rsidP="00986856">
            <w:pPr>
              <w:pStyle w:val="af2"/>
              <w:numPr>
                <w:ilvl w:val="1"/>
                <w:numId w:val="15"/>
              </w:numPr>
              <w:tabs>
                <w:tab w:val="left" w:pos="567"/>
                <w:tab w:val="left" w:pos="1890"/>
              </w:tabs>
              <w:spacing w:line="276" w:lineRule="auto"/>
              <w:ind w:left="0" w:hanging="567"/>
              <w:rPr>
                <w:lang w:val="en-US"/>
              </w:rPr>
            </w:pPr>
            <w:r w:rsidRPr="00F020C4">
              <w:rPr>
                <w:lang w:val="en-US"/>
              </w:rPr>
              <w:t xml:space="preserve">10.10. </w:t>
            </w:r>
            <w:r w:rsidR="00460653" w:rsidRPr="00F020C4">
              <w:rPr>
                <w:lang w:val="en-US"/>
              </w:rPr>
              <w:t>Beneficiarul nu va fi responsabil pentru nici un fel de daune</w:t>
            </w:r>
            <w:r w:rsidR="00C33344" w:rsidRPr="00F020C4">
              <w:rPr>
                <w:lang w:val="en-US"/>
              </w:rPr>
              <w:t>-</w:t>
            </w:r>
            <w:r w:rsidR="00460653" w:rsidRPr="00F020C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F020C4">
              <w:rPr>
                <w:lang w:val="en-US"/>
              </w:rPr>
              <w:t>î</w:t>
            </w:r>
            <w:r w:rsidR="00460653" w:rsidRPr="00F020C4">
              <w:rPr>
                <w:lang w:val="en-US"/>
              </w:rPr>
              <w:t>nd din vina Beneficiarului, a agenţilor sau a angajaţilor acestora.</w:t>
            </w:r>
          </w:p>
          <w:p w:rsidR="00460653" w:rsidRPr="00F020C4" w:rsidRDefault="00D53233" w:rsidP="00986856">
            <w:pPr>
              <w:pStyle w:val="af2"/>
              <w:numPr>
                <w:ilvl w:val="1"/>
                <w:numId w:val="15"/>
              </w:numPr>
              <w:tabs>
                <w:tab w:val="left" w:pos="567"/>
                <w:tab w:val="left" w:pos="1890"/>
              </w:tabs>
              <w:spacing w:line="276" w:lineRule="auto"/>
              <w:ind w:left="0" w:hanging="567"/>
              <w:rPr>
                <w:lang w:val="en-US"/>
              </w:rPr>
            </w:pPr>
            <w:r w:rsidRPr="00F020C4">
              <w:rPr>
                <w:lang w:val="en-US"/>
              </w:rPr>
              <w:t xml:space="preserve">10.11. </w:t>
            </w:r>
            <w:r w:rsidR="00460653" w:rsidRPr="00F020C4">
              <w:rPr>
                <w:lang w:val="en-US"/>
              </w:rPr>
              <w:t>Antreprenorul şi subantreprenorii răspund soli</w:t>
            </w:r>
            <w:r w:rsidR="00DA1062" w:rsidRPr="00F020C4">
              <w:rPr>
                <w:lang w:val="en-US"/>
              </w:rPr>
              <w:t>dar pentru neexecutarea obligaț</w:t>
            </w:r>
            <w:r w:rsidR="00460653" w:rsidRPr="00F020C4">
              <w:rPr>
                <w:lang w:val="en-US"/>
              </w:rPr>
              <w:t>iil</w:t>
            </w:r>
            <w:r w:rsidR="00BB2CB2" w:rsidRPr="00F020C4">
              <w:rPr>
                <w:lang w:val="en-US"/>
              </w:rPr>
              <w:t>or</w:t>
            </w:r>
            <w:r w:rsidR="00460653" w:rsidRPr="00F020C4">
              <w:rPr>
                <w:lang w:val="en-US"/>
              </w:rPr>
              <w:t xml:space="preserve"> contractuale.</w:t>
            </w:r>
          </w:p>
          <w:p w:rsidR="00460653" w:rsidRPr="00F020C4" w:rsidRDefault="00460653" w:rsidP="00196AB4">
            <w:pPr>
              <w:pStyle w:val="af2"/>
              <w:tabs>
                <w:tab w:val="left" w:pos="567"/>
                <w:tab w:val="left" w:pos="1890"/>
              </w:tabs>
              <w:spacing w:line="276" w:lineRule="auto"/>
              <w:ind w:firstLine="0"/>
              <w:rPr>
                <w:lang w:val="en-US"/>
              </w:rPr>
            </w:pPr>
          </w:p>
          <w:p w:rsidR="00460653" w:rsidRPr="00FF430B" w:rsidRDefault="00D53233" w:rsidP="00986856">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986856">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986856">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020C4" w:rsidRDefault="00D53233" w:rsidP="00D53233">
            <w:pPr>
              <w:pStyle w:val="af2"/>
              <w:tabs>
                <w:tab w:val="left" w:pos="567"/>
              </w:tabs>
              <w:spacing w:line="276" w:lineRule="auto"/>
              <w:ind w:firstLine="0"/>
              <w:rPr>
                <w:lang w:val="en-US"/>
              </w:rPr>
            </w:pPr>
            <w:r w:rsidRPr="00F020C4">
              <w:rPr>
                <w:lang w:val="en-US"/>
              </w:rPr>
              <w:t xml:space="preserve">12.1. </w:t>
            </w:r>
            <w:r w:rsidR="00460653" w:rsidRPr="00F020C4">
              <w:rPr>
                <w:lang w:val="en-US"/>
              </w:rPr>
              <w:t xml:space="preserve">Antreprenorul poate cere </w:t>
            </w:r>
            <w:r w:rsidR="00BB2CB2" w:rsidRPr="00F020C4">
              <w:rPr>
                <w:lang w:val="en-US"/>
              </w:rPr>
              <w:t>rezoluțiunea</w:t>
            </w:r>
            <w:r w:rsidR="00460653" w:rsidRPr="00F020C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020C4" w:rsidRDefault="00D53233" w:rsidP="00986856">
            <w:pPr>
              <w:pStyle w:val="af2"/>
              <w:numPr>
                <w:ilvl w:val="1"/>
                <w:numId w:val="15"/>
              </w:numPr>
              <w:tabs>
                <w:tab w:val="left" w:pos="567"/>
              </w:tabs>
              <w:spacing w:line="276" w:lineRule="auto"/>
              <w:ind w:left="0" w:hanging="567"/>
              <w:rPr>
                <w:lang w:val="en-US"/>
              </w:rPr>
            </w:pPr>
            <w:r w:rsidRPr="00F020C4">
              <w:rPr>
                <w:lang w:val="en-US"/>
              </w:rPr>
              <w:t xml:space="preserve">12.2. </w:t>
            </w:r>
            <w:r w:rsidR="00460653" w:rsidRPr="00F020C4">
              <w:rPr>
                <w:lang w:val="en-US"/>
              </w:rPr>
              <w:t xml:space="preserve">Beneficiarul poate cere </w:t>
            </w:r>
            <w:r w:rsidR="00BB2CB2" w:rsidRPr="00F020C4">
              <w:rPr>
                <w:lang w:val="en-US"/>
              </w:rPr>
              <w:t>rezoluțiunea</w:t>
            </w:r>
            <w:r w:rsidR="00460653" w:rsidRPr="00F020C4">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020C4" w:rsidRDefault="007323B6" w:rsidP="00986856">
            <w:pPr>
              <w:pStyle w:val="af2"/>
              <w:numPr>
                <w:ilvl w:val="1"/>
                <w:numId w:val="15"/>
              </w:numPr>
              <w:tabs>
                <w:tab w:val="left" w:pos="567"/>
              </w:tabs>
              <w:ind w:left="0" w:hanging="567"/>
              <w:rPr>
                <w:lang w:val="en-US"/>
              </w:rPr>
            </w:pPr>
            <w:r w:rsidRPr="00F020C4">
              <w:rPr>
                <w:lang w:val="en-US"/>
              </w:rPr>
              <w:t xml:space="preserve">12.3. </w:t>
            </w:r>
            <w:r w:rsidR="00460653" w:rsidRPr="00F020C4">
              <w:rPr>
                <w:lang w:val="en-US"/>
              </w:rPr>
              <w:t xml:space="preserve">Contractul se consideră </w:t>
            </w:r>
            <w:r w:rsidR="00BB2CB2" w:rsidRPr="00F020C4">
              <w:rPr>
                <w:lang w:val="en-US"/>
              </w:rPr>
              <w:t>rezolvit</w:t>
            </w:r>
            <w:r w:rsidR="00460653" w:rsidRPr="00F020C4">
              <w:rPr>
                <w:lang w:val="en-US"/>
              </w:rPr>
              <w:t>, dacă partea contractantă va comunica în scris cele</w:t>
            </w:r>
            <w:r w:rsidRPr="00F020C4">
              <w:rPr>
                <w:lang w:val="en-US"/>
              </w:rPr>
              <w:t>i</w:t>
            </w:r>
            <w:r w:rsidR="00460653" w:rsidRPr="00F020C4">
              <w:rPr>
                <w:lang w:val="en-US"/>
              </w:rPr>
              <w:t>lalte părţi contractante în termen de 15 zile motivele indicate la punctele 1</w:t>
            </w:r>
            <w:r w:rsidR="00D379F6" w:rsidRPr="00F020C4">
              <w:rPr>
                <w:lang w:val="en-US"/>
              </w:rPr>
              <w:t>2</w:t>
            </w:r>
            <w:r w:rsidR="00460653" w:rsidRPr="00F020C4">
              <w:rPr>
                <w:lang w:val="en-US"/>
              </w:rPr>
              <w:t>.1 şi 1</w:t>
            </w:r>
            <w:r w:rsidR="00D379F6" w:rsidRPr="00F020C4">
              <w:rPr>
                <w:lang w:val="en-US"/>
              </w:rPr>
              <w:t>2</w:t>
            </w:r>
            <w:r w:rsidR="00460653" w:rsidRPr="00F020C4">
              <w:rPr>
                <w:lang w:val="en-US"/>
              </w:rPr>
              <w:t xml:space="preserve">.2 din prezentul contract.  </w:t>
            </w:r>
          </w:p>
          <w:p w:rsidR="00460653" w:rsidRPr="00F020C4" w:rsidRDefault="007323B6" w:rsidP="00986856">
            <w:pPr>
              <w:pStyle w:val="af2"/>
              <w:numPr>
                <w:ilvl w:val="1"/>
                <w:numId w:val="15"/>
              </w:numPr>
              <w:tabs>
                <w:tab w:val="left" w:pos="567"/>
              </w:tabs>
              <w:ind w:left="0" w:hanging="567"/>
              <w:rPr>
                <w:lang w:val="en-US"/>
              </w:rPr>
            </w:pPr>
            <w:r w:rsidRPr="00F020C4">
              <w:rPr>
                <w:lang w:val="en-US"/>
              </w:rPr>
              <w:lastRenderedPageBreak/>
              <w:t xml:space="preserve">12.4. </w:t>
            </w:r>
            <w:r w:rsidR="00460653" w:rsidRPr="00F020C4">
              <w:rPr>
                <w:lang w:val="en-US"/>
              </w:rPr>
              <w:t xml:space="preserve">Beneficiarul, în caz de </w:t>
            </w:r>
            <w:r w:rsidR="00BB2CB2" w:rsidRPr="00F020C4">
              <w:rPr>
                <w:lang w:val="en-US"/>
              </w:rPr>
              <w:t>rezoluțiune</w:t>
            </w:r>
            <w:r w:rsidR="00460653" w:rsidRPr="00F020C4">
              <w:rPr>
                <w:lang w:val="en-US"/>
              </w:rPr>
              <w:t>a contractului, va convoca comisia de recepţie care va efectua recepţia cantitativă şi calitativ</w:t>
            </w:r>
            <w:r w:rsidR="00D74B95" w:rsidRPr="00F020C4">
              <w:rPr>
                <w:lang w:val="en-US"/>
              </w:rPr>
              <w:t>ă</w:t>
            </w:r>
            <w:r w:rsidR="00460653" w:rsidRPr="00F020C4">
              <w:rPr>
                <w:lang w:val="en-US"/>
              </w:rPr>
              <w:t xml:space="preserve"> a lucrărilor executate</w:t>
            </w:r>
            <w:r w:rsidR="00D74B95" w:rsidRPr="00F020C4">
              <w:rPr>
                <w:lang w:val="en-US"/>
              </w:rPr>
              <w:t xml:space="preserve">,în maximum 15 zile de la data </w:t>
            </w:r>
            <w:r w:rsidR="00BB2CB2" w:rsidRPr="00F020C4">
              <w:rPr>
                <w:lang w:val="en-US"/>
              </w:rPr>
              <w:t>rezoluțiunii</w:t>
            </w:r>
            <w:r w:rsidR="00D74B95" w:rsidRPr="00F020C4">
              <w:rPr>
                <w:lang w:val="en-US"/>
              </w:rPr>
              <w:t>contractului.</w:t>
            </w:r>
          </w:p>
          <w:p w:rsidR="00460653" w:rsidRPr="00F020C4" w:rsidRDefault="007323B6" w:rsidP="00986856">
            <w:pPr>
              <w:pStyle w:val="af2"/>
              <w:numPr>
                <w:ilvl w:val="1"/>
                <w:numId w:val="15"/>
              </w:numPr>
              <w:tabs>
                <w:tab w:val="left" w:pos="567"/>
              </w:tabs>
              <w:ind w:left="0" w:hanging="567"/>
              <w:rPr>
                <w:lang w:val="en-US"/>
              </w:rPr>
            </w:pPr>
            <w:r w:rsidRPr="00F020C4">
              <w:rPr>
                <w:lang w:val="en-US"/>
              </w:rPr>
              <w:t xml:space="preserve">12.5. </w:t>
            </w:r>
            <w:r w:rsidR="00460653" w:rsidRPr="00F020C4">
              <w:rPr>
                <w:lang w:val="en-US"/>
              </w:rPr>
              <w:t xml:space="preserve">În cazul </w:t>
            </w:r>
            <w:r w:rsidR="00BB2CB2" w:rsidRPr="00F020C4">
              <w:rPr>
                <w:lang w:val="en-US"/>
              </w:rPr>
              <w:t>rezoluțiunii</w:t>
            </w:r>
            <w:r w:rsidR="00460653" w:rsidRPr="00F020C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020C4">
              <w:rPr>
                <w:lang w:val="en-US"/>
              </w:rPr>
              <w:t>rezolvit</w:t>
            </w:r>
            <w:r w:rsidR="00460653" w:rsidRPr="00F020C4">
              <w:rPr>
                <w:lang w:val="en-US"/>
              </w:rPr>
              <w:t xml:space="preserve">contractul. </w:t>
            </w:r>
          </w:p>
          <w:p w:rsidR="00460653" w:rsidRPr="00F020C4" w:rsidRDefault="007323B6" w:rsidP="00986856">
            <w:pPr>
              <w:pStyle w:val="af2"/>
              <w:numPr>
                <w:ilvl w:val="1"/>
                <w:numId w:val="15"/>
              </w:numPr>
              <w:tabs>
                <w:tab w:val="left" w:pos="567"/>
              </w:tabs>
              <w:ind w:left="0" w:hanging="567"/>
              <w:rPr>
                <w:lang w:val="en-US"/>
              </w:rPr>
            </w:pPr>
            <w:r w:rsidRPr="00F020C4">
              <w:rPr>
                <w:lang w:val="en-US"/>
              </w:rPr>
              <w:t xml:space="preserve">12.6. </w:t>
            </w:r>
            <w:r w:rsidR="00460653" w:rsidRPr="00F020C4">
              <w:rPr>
                <w:lang w:val="en-US"/>
              </w:rPr>
              <w:t>După rez</w:t>
            </w:r>
            <w:r w:rsidR="00892A6D" w:rsidRPr="00F020C4">
              <w:rPr>
                <w:lang w:val="en-US"/>
              </w:rPr>
              <w:t>oluțiunea</w:t>
            </w:r>
            <w:r w:rsidR="00460653" w:rsidRPr="00F020C4">
              <w:rPr>
                <w:lang w:val="en-US"/>
              </w:rPr>
              <w:t xml:space="preserve"> contractului, Beneficiarul poate continua execuţia lucrărilor cu respectarea prevederilor legale. </w:t>
            </w:r>
          </w:p>
          <w:p w:rsidR="00E22640" w:rsidRPr="00F020C4" w:rsidRDefault="00E22640" w:rsidP="00E22640">
            <w:pPr>
              <w:pStyle w:val="af2"/>
              <w:tabs>
                <w:tab w:val="left" w:pos="567"/>
                <w:tab w:val="left" w:pos="2070"/>
              </w:tabs>
              <w:ind w:firstLine="0"/>
              <w:rPr>
                <w:lang w:val="en-US"/>
              </w:rPr>
            </w:pPr>
            <w:r w:rsidRPr="00F020C4">
              <w:rPr>
                <w:lang w:val="en-US"/>
              </w:rPr>
              <w:t>12.7. Cazuri specifice de încetare a contractului de achiziţii publice:</w:t>
            </w:r>
          </w:p>
          <w:p w:rsidR="00E22640" w:rsidRPr="00F020C4" w:rsidRDefault="00F168DC" w:rsidP="00E22640">
            <w:pPr>
              <w:pStyle w:val="af2"/>
              <w:tabs>
                <w:tab w:val="left" w:pos="567"/>
                <w:tab w:val="left" w:pos="2070"/>
              </w:tabs>
              <w:ind w:firstLine="284"/>
              <w:rPr>
                <w:lang w:val="en-US"/>
              </w:rPr>
            </w:pPr>
            <w:r w:rsidRPr="00F020C4">
              <w:rPr>
                <w:lang w:val="en-US"/>
              </w:rPr>
              <w:t>Beneficiarul</w:t>
            </w:r>
            <w:r w:rsidR="00E22640" w:rsidRPr="00F020C4">
              <w:rPr>
                <w:lang w:val="en-US"/>
              </w:rPr>
              <w:t xml:space="preserve"> are dreptul de a </w:t>
            </w:r>
            <w:r w:rsidR="0060188C" w:rsidRPr="00F020C4">
              <w:rPr>
                <w:lang w:val="en-US"/>
              </w:rPr>
              <w:t>rezolvi</w:t>
            </w:r>
            <w:r w:rsidR="00E22640" w:rsidRPr="00F020C4">
              <w:rPr>
                <w:lang w:val="en-US"/>
              </w:rPr>
              <w:t>unilateral un contract de achiziţii publice în perioada de valabilitate a acestuia în una dintre următoarele situaţii:</w:t>
            </w:r>
          </w:p>
          <w:p w:rsidR="00E22640" w:rsidRPr="00F020C4" w:rsidRDefault="00E22640" w:rsidP="00E22640">
            <w:pPr>
              <w:pStyle w:val="af2"/>
              <w:tabs>
                <w:tab w:val="left" w:pos="567"/>
                <w:tab w:val="left" w:pos="2070"/>
              </w:tabs>
              <w:rPr>
                <w:lang w:val="en-US"/>
              </w:rPr>
            </w:pPr>
            <w:r w:rsidRPr="00F020C4">
              <w:rPr>
                <w:lang w:val="en-US"/>
              </w:rPr>
              <w:t xml:space="preserve">    a) contractantul se afla, la momentul atribuirii lui, în una dintre situaţiile care ar fi determinat excluderea sa din proce</w:t>
            </w:r>
            <w:r w:rsidR="00C33344" w:rsidRPr="00F020C4">
              <w:rPr>
                <w:lang w:val="en-US"/>
              </w:rPr>
              <w:t>dura de atribuire potrivit art.</w:t>
            </w:r>
            <w:r w:rsidRPr="00F020C4">
              <w:rPr>
                <w:lang w:val="en-US"/>
              </w:rPr>
              <w:t>19</w:t>
            </w:r>
            <w:r w:rsidR="00802287" w:rsidRPr="00F020C4">
              <w:rPr>
                <w:lang w:val="en-US"/>
              </w:rPr>
              <w:t xml:space="preserve"> al Legii </w:t>
            </w:r>
            <w:r w:rsidR="0060188C" w:rsidRPr="00F020C4">
              <w:rPr>
                <w:lang w:val="en-US"/>
              </w:rPr>
              <w:t>nr.</w:t>
            </w:r>
            <w:r w:rsidR="00802287" w:rsidRPr="00F020C4">
              <w:rPr>
                <w:lang w:val="en-US"/>
              </w:rPr>
              <w:t>131/2015 privind achizițiile publice</w:t>
            </w:r>
            <w:r w:rsidRPr="00F020C4">
              <w:rPr>
                <w:lang w:val="en-US"/>
              </w:rPr>
              <w:t>;</w:t>
            </w:r>
          </w:p>
          <w:p w:rsidR="00E22640" w:rsidRPr="00F020C4" w:rsidRDefault="00E22640" w:rsidP="00E22640">
            <w:pPr>
              <w:pStyle w:val="af2"/>
              <w:tabs>
                <w:tab w:val="left" w:pos="567"/>
                <w:tab w:val="left" w:pos="2070"/>
              </w:tabs>
              <w:rPr>
                <w:lang w:val="en-US"/>
              </w:rPr>
            </w:pPr>
            <w:r w:rsidRPr="00F020C4">
              <w:rPr>
                <w:lang w:val="en-US"/>
              </w:rPr>
              <w:t xml:space="preserve">    b) contractul a făcut obiectul unei modificări substanțiale care necesita o nouă procedură de achiziție publică în conformitate cu art. 76</w:t>
            </w:r>
            <w:r w:rsidR="00802287" w:rsidRPr="00F020C4">
              <w:rPr>
                <w:lang w:val="en-US"/>
              </w:rPr>
              <w:t xml:space="preserve"> al Legii </w:t>
            </w:r>
            <w:r w:rsidR="0060188C" w:rsidRPr="00F020C4">
              <w:rPr>
                <w:lang w:val="en-US"/>
              </w:rPr>
              <w:t>nr.</w:t>
            </w:r>
            <w:r w:rsidR="00802287" w:rsidRPr="00F020C4">
              <w:rPr>
                <w:lang w:val="en-US"/>
              </w:rPr>
              <w:t>131/2015 privind achizițiile publice</w:t>
            </w:r>
            <w:r w:rsidRPr="00F020C4">
              <w:rPr>
                <w:lang w:val="en-US"/>
              </w:rPr>
              <w:t>;</w:t>
            </w:r>
          </w:p>
          <w:p w:rsidR="00E22640" w:rsidRPr="00F020C4" w:rsidRDefault="00E22640" w:rsidP="00E22640">
            <w:pPr>
              <w:pStyle w:val="af2"/>
              <w:tabs>
                <w:tab w:val="left" w:pos="567"/>
                <w:tab w:val="left" w:pos="2070"/>
              </w:tabs>
              <w:rPr>
                <w:lang w:val="en-US"/>
              </w:rPr>
            </w:pPr>
            <w:r w:rsidRPr="00F020C4">
              <w:rPr>
                <w:lang w:val="en-US"/>
              </w:rPr>
              <w:t xml:space="preserve">    c) contractul nu ar fi trebuit să fie atribui</w:t>
            </w:r>
            <w:r w:rsidR="00C33344" w:rsidRPr="00F020C4">
              <w:rPr>
                <w:lang w:val="en-US"/>
              </w:rPr>
              <w:t>t contractantului respectiv, avâ</w:t>
            </w:r>
            <w:r w:rsidRPr="00F020C4">
              <w:rPr>
                <w:lang w:val="en-US"/>
              </w:rPr>
              <w:t xml:space="preserve">nd în vedere o încălcare gravă a obligaţiilor ce rezultă din </w:t>
            </w:r>
            <w:r w:rsidR="00802287" w:rsidRPr="00F020C4">
              <w:rPr>
                <w:lang w:val="en-US"/>
              </w:rPr>
              <w:t xml:space="preserve">Legea </w:t>
            </w:r>
            <w:r w:rsidR="0060188C" w:rsidRPr="00F020C4">
              <w:rPr>
                <w:lang w:val="en-US"/>
              </w:rPr>
              <w:t>nr.</w:t>
            </w:r>
            <w:r w:rsidR="00802287" w:rsidRPr="00F020C4">
              <w:rPr>
                <w:lang w:val="en-US"/>
              </w:rPr>
              <w:t>131/2015 priviind achizițiile publice</w:t>
            </w:r>
            <w:r w:rsidRPr="00F020C4">
              <w:rPr>
                <w:lang w:val="en-US"/>
              </w:rPr>
              <w:t xml:space="preserve"> și/sau tratatele internaţionale la care Republica Moldova este parte, care a fost constatată printr-o decizie a unei instanțe judecătorești naționale sau, după caz, internaționale.</w:t>
            </w:r>
          </w:p>
          <w:p w:rsidR="00E22640" w:rsidRPr="00F020C4" w:rsidRDefault="00E22640" w:rsidP="00802287">
            <w:pPr>
              <w:pStyle w:val="af2"/>
              <w:tabs>
                <w:tab w:val="left" w:pos="567"/>
                <w:tab w:val="left" w:pos="2070"/>
              </w:tabs>
              <w:ind w:firstLine="0"/>
              <w:rPr>
                <w:lang w:val="en-US"/>
              </w:rPr>
            </w:pPr>
          </w:p>
          <w:p w:rsidR="00460653" w:rsidRPr="00FF430B" w:rsidRDefault="007323B6" w:rsidP="00986856">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F020C4" w:rsidRDefault="007323B6" w:rsidP="00986856">
            <w:pPr>
              <w:pStyle w:val="af2"/>
              <w:numPr>
                <w:ilvl w:val="1"/>
                <w:numId w:val="15"/>
              </w:numPr>
              <w:tabs>
                <w:tab w:val="left" w:pos="567"/>
              </w:tabs>
              <w:ind w:left="0" w:hanging="567"/>
              <w:rPr>
                <w:lang w:val="en-US"/>
              </w:rPr>
            </w:pPr>
            <w:r w:rsidRPr="00F020C4">
              <w:rPr>
                <w:lang w:val="en-US"/>
              </w:rPr>
              <w:t xml:space="preserve">13.1. </w:t>
            </w:r>
            <w:r w:rsidR="00460653" w:rsidRPr="00F020C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020C4" w:rsidRDefault="007323B6" w:rsidP="00986856">
            <w:pPr>
              <w:pStyle w:val="af2"/>
              <w:numPr>
                <w:ilvl w:val="1"/>
                <w:numId w:val="15"/>
              </w:numPr>
              <w:tabs>
                <w:tab w:val="left" w:pos="567"/>
              </w:tabs>
              <w:ind w:left="0" w:hanging="567"/>
              <w:rPr>
                <w:lang w:val="en-US"/>
              </w:rPr>
            </w:pPr>
            <w:r w:rsidRPr="00F020C4">
              <w:rPr>
                <w:lang w:val="en-US"/>
              </w:rPr>
              <w:t xml:space="preserve">13.2. </w:t>
            </w:r>
            <w:r w:rsidR="00460653" w:rsidRPr="00F020C4">
              <w:rPr>
                <w:lang w:val="en-US"/>
              </w:rPr>
              <w:t>Documentele contractului vor fi întocmite în limba română.</w:t>
            </w:r>
          </w:p>
          <w:p w:rsidR="00D379F6" w:rsidRPr="00F020C4" w:rsidRDefault="007323B6" w:rsidP="00986856">
            <w:pPr>
              <w:pStyle w:val="af2"/>
              <w:numPr>
                <w:ilvl w:val="1"/>
                <w:numId w:val="15"/>
              </w:numPr>
              <w:tabs>
                <w:tab w:val="left" w:pos="567"/>
              </w:tabs>
              <w:ind w:left="0" w:hanging="567"/>
              <w:rPr>
                <w:lang w:val="en-US"/>
              </w:rPr>
            </w:pPr>
            <w:r w:rsidRPr="00F020C4">
              <w:rPr>
                <w:lang w:val="en-US"/>
              </w:rPr>
              <w:t>13.</w:t>
            </w:r>
            <w:r w:rsidR="001873A6" w:rsidRPr="00F020C4">
              <w:rPr>
                <w:lang w:val="en-US"/>
              </w:rPr>
              <w:t>3</w:t>
            </w:r>
            <w:r w:rsidRPr="00F020C4">
              <w:rPr>
                <w:lang w:val="en-US"/>
              </w:rPr>
              <w:t xml:space="preserve">. </w:t>
            </w:r>
            <w:r w:rsidR="00D379F6" w:rsidRPr="00F020C4">
              <w:rPr>
                <w:lang w:val="en-US"/>
              </w:rPr>
              <w:t>Prezentul Contract reprezintă acordul de voinţă al părţilorşi se consideră semnat la data aplicării ultimei semnături de către una dintre părți.</w:t>
            </w:r>
          </w:p>
          <w:p w:rsidR="00460653" w:rsidRPr="00F020C4" w:rsidRDefault="007323B6" w:rsidP="00986856">
            <w:pPr>
              <w:pStyle w:val="af2"/>
              <w:numPr>
                <w:ilvl w:val="1"/>
                <w:numId w:val="15"/>
              </w:numPr>
              <w:tabs>
                <w:tab w:val="left" w:pos="567"/>
                <w:tab w:val="left" w:pos="4005"/>
              </w:tabs>
              <w:ind w:left="0" w:hanging="567"/>
              <w:contextualSpacing/>
              <w:rPr>
                <w:lang w:val="en-US"/>
              </w:rPr>
            </w:pPr>
            <w:r w:rsidRPr="00F020C4">
              <w:rPr>
                <w:lang w:val="en-US"/>
              </w:rPr>
              <w:t>13.</w:t>
            </w:r>
            <w:r w:rsidR="001873A6" w:rsidRPr="00F020C4">
              <w:rPr>
                <w:lang w:val="en-US"/>
              </w:rPr>
              <w:t>4</w:t>
            </w:r>
            <w:r w:rsidRPr="00F020C4">
              <w:rPr>
                <w:lang w:val="en-US"/>
              </w:rPr>
              <w:t xml:space="preserve">. </w:t>
            </w:r>
            <w:r w:rsidR="00D379F6" w:rsidRPr="00F020C4">
              <w:rPr>
                <w:lang w:val="en-US"/>
              </w:rPr>
              <w:t xml:space="preserve">Pentru confirmarea celor menţionate, </w:t>
            </w:r>
            <w:r w:rsidR="009D3792" w:rsidRPr="00F020C4">
              <w:rPr>
                <w:lang w:val="en-US"/>
              </w:rPr>
              <w:t>p</w:t>
            </w:r>
            <w:r w:rsidR="00D379F6" w:rsidRPr="00F020C4">
              <w:rPr>
                <w:lang w:val="en-US"/>
              </w:rPr>
              <w:t xml:space="preserve">ărţile au semnat prezentul Contract în conformitate cu legislaţia Republicii Moldova, la data şi anul indicate, </w:t>
            </w:r>
            <w:r w:rsidR="00460653" w:rsidRPr="00F020C4">
              <w:rPr>
                <w:lang w:val="en-US"/>
              </w:rPr>
              <w:t xml:space="preserve">fiind valabil până la </w:t>
            </w:r>
            <w:r w:rsidR="00684D44" w:rsidRPr="00F020C4">
              <w:rPr>
                <w:lang w:val="en-US"/>
              </w:rPr>
              <w:t>……./</w:t>
            </w:r>
            <w:r w:rsidR="00D379F6" w:rsidRPr="00F020C4">
              <w:rPr>
                <w:lang w:val="en-US"/>
              </w:rPr>
              <w:t>recepția finală a lucrărilor</w:t>
            </w:r>
            <w:r w:rsidR="00460653" w:rsidRPr="00F020C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Default="00877B36" w:rsidP="00877B36">
            <w:pPr>
              <w:tabs>
                <w:tab w:val="left" w:pos="2295"/>
              </w:tabs>
              <w:jc w:val="both"/>
            </w:pPr>
          </w:p>
          <w:p w:rsidR="00081E06" w:rsidRDefault="00081E06" w:rsidP="00877B36">
            <w:pPr>
              <w:tabs>
                <w:tab w:val="left" w:pos="2295"/>
              </w:tabs>
              <w:jc w:val="both"/>
            </w:pPr>
          </w:p>
          <w:p w:rsidR="00081E06" w:rsidRDefault="00081E06" w:rsidP="00877B36">
            <w:pPr>
              <w:tabs>
                <w:tab w:val="left" w:pos="2295"/>
              </w:tabs>
              <w:jc w:val="both"/>
            </w:pPr>
          </w:p>
          <w:p w:rsidR="00081E06" w:rsidRDefault="00081E06" w:rsidP="00877B36">
            <w:pPr>
              <w:tabs>
                <w:tab w:val="left" w:pos="2295"/>
              </w:tabs>
              <w:jc w:val="both"/>
            </w:pPr>
          </w:p>
          <w:p w:rsidR="00081E06" w:rsidRDefault="00081E06" w:rsidP="00877B36">
            <w:pPr>
              <w:tabs>
                <w:tab w:val="left" w:pos="2295"/>
              </w:tabs>
              <w:jc w:val="both"/>
            </w:pPr>
          </w:p>
          <w:p w:rsidR="00081E06" w:rsidRDefault="00081E06" w:rsidP="00877B36">
            <w:pPr>
              <w:tabs>
                <w:tab w:val="left" w:pos="2295"/>
              </w:tabs>
              <w:jc w:val="both"/>
            </w:pPr>
          </w:p>
          <w:p w:rsidR="00081E06" w:rsidRDefault="00081E06" w:rsidP="00877B36">
            <w:pPr>
              <w:tabs>
                <w:tab w:val="left" w:pos="2295"/>
              </w:tabs>
              <w:jc w:val="both"/>
            </w:pPr>
          </w:p>
          <w:p w:rsidR="00081E06" w:rsidRDefault="00081E06" w:rsidP="00877B36">
            <w:pPr>
              <w:tabs>
                <w:tab w:val="left" w:pos="2295"/>
              </w:tabs>
              <w:jc w:val="both"/>
            </w:pPr>
          </w:p>
          <w:p w:rsidR="00081E06" w:rsidRDefault="00081E06" w:rsidP="00877B36">
            <w:pPr>
              <w:tabs>
                <w:tab w:val="left" w:pos="2295"/>
              </w:tabs>
              <w:jc w:val="both"/>
            </w:pPr>
          </w:p>
          <w:p w:rsidR="00081E06" w:rsidRDefault="00081E06" w:rsidP="00877B36">
            <w:pPr>
              <w:tabs>
                <w:tab w:val="left" w:pos="2295"/>
              </w:tabs>
              <w:jc w:val="both"/>
            </w:pPr>
          </w:p>
          <w:p w:rsidR="00081E06" w:rsidRDefault="00081E06" w:rsidP="00877B36">
            <w:pPr>
              <w:tabs>
                <w:tab w:val="left" w:pos="2295"/>
              </w:tabs>
              <w:jc w:val="both"/>
            </w:pPr>
          </w:p>
          <w:p w:rsidR="00081E06" w:rsidRDefault="00081E06" w:rsidP="00877B36">
            <w:pPr>
              <w:tabs>
                <w:tab w:val="left" w:pos="2295"/>
              </w:tabs>
              <w:jc w:val="both"/>
            </w:pPr>
          </w:p>
          <w:p w:rsidR="00081E06" w:rsidRDefault="00081E06" w:rsidP="00877B36">
            <w:pPr>
              <w:tabs>
                <w:tab w:val="left" w:pos="2295"/>
              </w:tabs>
              <w:jc w:val="both"/>
            </w:pPr>
          </w:p>
          <w:p w:rsidR="00081E06" w:rsidRPr="00FF430B" w:rsidRDefault="00081E0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4D7C86" w:rsidRPr="00FF430B" w:rsidRDefault="00877B36" w:rsidP="00081E06">
            <w:pPr>
              <w:jc w:val="center"/>
            </w:pPr>
            <w:r w:rsidRPr="00FF430B">
              <w:t xml:space="preserve">             (</w:t>
            </w:r>
            <w:r w:rsidRPr="00FF430B">
              <w:rPr>
                <w:sz w:val="20"/>
                <w:szCs w:val="20"/>
              </w:rPr>
              <w:t>LA NECESITATE)</w:t>
            </w: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986856">
            <w:pPr>
              <w:pStyle w:val="a"/>
              <w:numPr>
                <w:ilvl w:val="0"/>
                <w:numId w:val="15"/>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081E06" w:rsidRDefault="00081E06" w:rsidP="00196AB4">
            <w:pPr>
              <w:tabs>
                <w:tab w:val="left" w:pos="2295"/>
              </w:tabs>
              <w:jc w:val="both"/>
            </w:pPr>
          </w:p>
          <w:p w:rsidR="00081E06" w:rsidRDefault="00081E06" w:rsidP="00196AB4">
            <w:pPr>
              <w:tabs>
                <w:tab w:val="left" w:pos="2295"/>
              </w:tabs>
              <w:jc w:val="both"/>
            </w:pPr>
          </w:p>
          <w:p w:rsidR="007E709D" w:rsidRDefault="007E709D" w:rsidP="007E709D">
            <w:pPr>
              <w:jc w:val="both"/>
            </w:pPr>
          </w:p>
          <w:p w:rsidR="00081E06" w:rsidRDefault="00081E06" w:rsidP="007E709D">
            <w:pPr>
              <w:jc w:val="both"/>
            </w:pPr>
          </w:p>
          <w:p w:rsidR="00081E06" w:rsidRDefault="00081E06" w:rsidP="007E709D">
            <w:pPr>
              <w:jc w:val="both"/>
            </w:pPr>
          </w:p>
          <w:p w:rsidR="00081E06" w:rsidRDefault="00081E06" w:rsidP="007E709D">
            <w:pPr>
              <w:jc w:val="both"/>
            </w:pPr>
          </w:p>
          <w:p w:rsidR="00081E06" w:rsidRDefault="00081E06" w:rsidP="007E709D">
            <w:pPr>
              <w:jc w:val="both"/>
            </w:pPr>
          </w:p>
          <w:p w:rsidR="00081E06" w:rsidRDefault="00081E06" w:rsidP="007E709D">
            <w:pPr>
              <w:jc w:val="both"/>
            </w:pPr>
          </w:p>
          <w:p w:rsidR="00081E06" w:rsidRDefault="00081E06" w:rsidP="007E709D">
            <w:pPr>
              <w:jc w:val="both"/>
            </w:pPr>
          </w:p>
          <w:p w:rsidR="00081E06" w:rsidRDefault="00081E06" w:rsidP="007E709D">
            <w:pPr>
              <w:jc w:val="both"/>
            </w:pPr>
          </w:p>
          <w:p w:rsidR="00081E06" w:rsidRDefault="00081E06" w:rsidP="007E709D">
            <w:pPr>
              <w:jc w:val="both"/>
            </w:pPr>
          </w:p>
          <w:p w:rsidR="00081E06" w:rsidRDefault="00081E06" w:rsidP="007E709D">
            <w:pPr>
              <w:jc w:val="both"/>
            </w:pPr>
          </w:p>
          <w:p w:rsidR="00081E06" w:rsidRDefault="00081E06" w:rsidP="007E709D">
            <w:pPr>
              <w:jc w:val="both"/>
            </w:pPr>
          </w:p>
          <w:p w:rsidR="00081E06" w:rsidRDefault="00081E06" w:rsidP="007E709D">
            <w:pPr>
              <w:jc w:val="both"/>
            </w:pPr>
          </w:p>
          <w:p w:rsidR="00081E06" w:rsidRDefault="00081E06" w:rsidP="007E709D">
            <w:pPr>
              <w:jc w:val="both"/>
            </w:pPr>
          </w:p>
          <w:p w:rsidR="00081E06" w:rsidRDefault="00081E06"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081E06" w:rsidRDefault="00081E06" w:rsidP="00196AB4">
            <w:pPr>
              <w:tabs>
                <w:tab w:val="left" w:pos="2295"/>
              </w:tabs>
              <w:jc w:val="both"/>
            </w:pPr>
          </w:p>
          <w:p w:rsidR="00081E06" w:rsidRDefault="00081E06"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081E06" w:rsidRDefault="00081E06" w:rsidP="00196AB4">
            <w:pPr>
              <w:tabs>
                <w:tab w:val="left" w:pos="2295"/>
              </w:tabs>
              <w:jc w:val="both"/>
            </w:pPr>
          </w:p>
          <w:p w:rsidR="00081E06" w:rsidRDefault="00081E06" w:rsidP="00196AB4">
            <w:pPr>
              <w:tabs>
                <w:tab w:val="left" w:pos="2295"/>
              </w:tabs>
              <w:jc w:val="both"/>
            </w:pPr>
          </w:p>
          <w:p w:rsidR="00081E06" w:rsidRDefault="00081E0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986856">
            <w:pPr>
              <w:pStyle w:val="a"/>
              <w:numPr>
                <w:ilvl w:val="0"/>
                <w:numId w:val="30"/>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986856">
            <w:pPr>
              <w:numPr>
                <w:ilvl w:val="0"/>
                <w:numId w:val="25"/>
              </w:numPr>
              <w:suppressAutoHyphens/>
              <w:ind w:left="0" w:firstLine="720"/>
              <w:jc w:val="both"/>
            </w:pPr>
            <w:r w:rsidRPr="00FF430B">
              <w:t>Formularul Contractului;</w:t>
            </w:r>
          </w:p>
          <w:p w:rsidR="00AD32DD" w:rsidRPr="00FF430B" w:rsidRDefault="004C7DFB" w:rsidP="00986856">
            <w:pPr>
              <w:numPr>
                <w:ilvl w:val="0"/>
                <w:numId w:val="25"/>
              </w:numPr>
              <w:suppressAutoHyphens/>
              <w:ind w:left="0" w:firstLine="720"/>
              <w:jc w:val="both"/>
              <w:rPr>
                <w:i/>
              </w:rPr>
            </w:pPr>
            <w:r w:rsidRPr="00FF430B">
              <w:t>Formularul ofertei;</w:t>
            </w:r>
          </w:p>
          <w:p w:rsidR="00AD32DD" w:rsidRPr="00FF430B" w:rsidRDefault="004C7DFB" w:rsidP="00986856">
            <w:pPr>
              <w:numPr>
                <w:ilvl w:val="0"/>
                <w:numId w:val="25"/>
              </w:numPr>
              <w:suppressAutoHyphens/>
              <w:ind w:left="0" w:firstLine="720"/>
              <w:jc w:val="both"/>
              <w:rPr>
                <w:i/>
              </w:rPr>
            </w:pPr>
            <w:r w:rsidRPr="00FF430B">
              <w:t>Caietul de sarcini;</w:t>
            </w:r>
          </w:p>
          <w:p w:rsidR="00AD32DD" w:rsidRPr="00FF430B" w:rsidRDefault="004C7DFB" w:rsidP="00986856">
            <w:pPr>
              <w:numPr>
                <w:ilvl w:val="0"/>
                <w:numId w:val="25"/>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lastRenderedPageBreak/>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986856">
            <w:pPr>
              <w:numPr>
                <w:ilvl w:val="0"/>
                <w:numId w:val="26"/>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986856">
            <w:pPr>
              <w:numPr>
                <w:ilvl w:val="0"/>
                <w:numId w:val="26"/>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986856">
            <w:pPr>
              <w:numPr>
                <w:ilvl w:val="0"/>
                <w:numId w:val="27"/>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986856">
            <w:pPr>
              <w:numPr>
                <w:ilvl w:val="0"/>
                <w:numId w:val="27"/>
              </w:numPr>
              <w:tabs>
                <w:tab w:val="clear" w:pos="1065"/>
                <w:tab w:val="left" w:pos="792"/>
                <w:tab w:val="left" w:pos="1080"/>
              </w:tabs>
              <w:suppressAutoHyphens/>
              <w:ind w:left="0" w:firstLine="720"/>
              <w:jc w:val="both"/>
            </w:pPr>
            <w:r w:rsidRPr="00FF430B">
              <w:lastRenderedPageBreak/>
              <w:t>să presteze Lucrările conform condiţiilor prevăzute de prezentul Contract;</w:t>
            </w:r>
          </w:p>
          <w:p w:rsidR="00F8797B" w:rsidRPr="00FF430B" w:rsidRDefault="00F8797B" w:rsidP="00986856">
            <w:pPr>
              <w:numPr>
                <w:ilvl w:val="0"/>
                <w:numId w:val="27"/>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986856">
            <w:pPr>
              <w:numPr>
                <w:ilvl w:val="0"/>
                <w:numId w:val="27"/>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rsidP="00986856">
            <w:pPr>
              <w:numPr>
                <w:ilvl w:val="0"/>
                <w:numId w:val="27"/>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986856">
            <w:pPr>
              <w:numPr>
                <w:ilvl w:val="0"/>
                <w:numId w:val="27"/>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rsidP="00986856">
            <w:pPr>
              <w:numPr>
                <w:ilvl w:val="0"/>
                <w:numId w:val="27"/>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rsidP="00986856">
            <w:pPr>
              <w:numPr>
                <w:ilvl w:val="0"/>
                <w:numId w:val="27"/>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986856">
            <w:pPr>
              <w:numPr>
                <w:ilvl w:val="0"/>
                <w:numId w:val="28"/>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986856">
            <w:pPr>
              <w:numPr>
                <w:ilvl w:val="0"/>
                <w:numId w:val="28"/>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986856">
            <w:pPr>
              <w:numPr>
                <w:ilvl w:val="0"/>
                <w:numId w:val="28"/>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986856">
            <w:pPr>
              <w:numPr>
                <w:ilvl w:val="0"/>
                <w:numId w:val="29"/>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986856">
            <w:pPr>
              <w:numPr>
                <w:ilvl w:val="0"/>
                <w:numId w:val="29"/>
              </w:numPr>
              <w:tabs>
                <w:tab w:val="left" w:pos="1080"/>
              </w:tabs>
              <w:suppressAutoHyphens/>
              <w:ind w:left="0" w:firstLine="720"/>
              <w:jc w:val="both"/>
            </w:pPr>
            <w:r w:rsidRPr="00FF430B">
              <w:t>nerespectare de către Antreprenor a termenelor de executare stabilite;</w:t>
            </w:r>
          </w:p>
          <w:p w:rsidR="00AD32DD" w:rsidRPr="00FF430B" w:rsidRDefault="00A93011" w:rsidP="00986856">
            <w:pPr>
              <w:numPr>
                <w:ilvl w:val="0"/>
                <w:numId w:val="29"/>
              </w:numPr>
              <w:tabs>
                <w:tab w:val="left" w:pos="1080"/>
              </w:tabs>
              <w:suppressAutoHyphens/>
              <w:ind w:left="0" w:firstLine="720"/>
              <w:jc w:val="both"/>
            </w:pPr>
            <w:r w:rsidRPr="00FF430B">
              <w:t>nerespectare de către Beneficiar a termenelor de plată a Lucrărilor;</w:t>
            </w:r>
          </w:p>
          <w:p w:rsidR="00AD32DD" w:rsidRPr="00FF430B" w:rsidRDefault="00A93011" w:rsidP="00986856">
            <w:pPr>
              <w:numPr>
                <w:ilvl w:val="0"/>
                <w:numId w:val="29"/>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986856">
            <w:pPr>
              <w:numPr>
                <w:ilvl w:val="0"/>
                <w:numId w:val="29"/>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F020C4" w:rsidRDefault="008A2F19" w:rsidP="00986856">
            <w:pPr>
              <w:pStyle w:val="af2"/>
              <w:numPr>
                <w:ilvl w:val="0"/>
                <w:numId w:val="29"/>
              </w:numPr>
              <w:tabs>
                <w:tab w:val="clear" w:pos="1854"/>
                <w:tab w:val="left" w:pos="0"/>
                <w:tab w:val="num" w:pos="1135"/>
                <w:tab w:val="left" w:pos="2070"/>
              </w:tabs>
              <w:ind w:left="0" w:firstLine="710"/>
              <w:rPr>
                <w:lang w:val="en-US"/>
              </w:rPr>
            </w:pPr>
            <w:r w:rsidRPr="00F020C4">
              <w:rPr>
                <w:lang w:val="en-US"/>
              </w:rPr>
              <w:t>contractul a făcut obiectul unei modificări substanțiale care necesita o nouă procedură de achiziție publi</w:t>
            </w:r>
            <w:r w:rsidR="00283820" w:rsidRPr="00F020C4">
              <w:rPr>
                <w:lang w:val="en-US"/>
              </w:rPr>
              <w:t>că în conformitate cu art.</w:t>
            </w:r>
            <w:r w:rsidRPr="00F020C4">
              <w:rPr>
                <w:lang w:val="en-US"/>
              </w:rPr>
              <w:t xml:space="preserve">76 al Legii </w:t>
            </w:r>
            <w:r w:rsidR="00E10240" w:rsidRPr="00F020C4">
              <w:rPr>
                <w:lang w:val="en-US"/>
              </w:rPr>
              <w:t>nr.</w:t>
            </w:r>
            <w:r w:rsidRPr="00F020C4">
              <w:rPr>
                <w:lang w:val="en-US"/>
              </w:rPr>
              <w:t>131/2015 privind achizițiile publice;</w:t>
            </w:r>
          </w:p>
          <w:p w:rsidR="00AD32DD" w:rsidRPr="00F020C4" w:rsidRDefault="008A2F19" w:rsidP="00986856">
            <w:pPr>
              <w:pStyle w:val="af2"/>
              <w:numPr>
                <w:ilvl w:val="0"/>
                <w:numId w:val="29"/>
              </w:numPr>
              <w:tabs>
                <w:tab w:val="clear" w:pos="1854"/>
                <w:tab w:val="left" w:pos="0"/>
                <w:tab w:val="num" w:pos="1135"/>
                <w:tab w:val="left" w:pos="2070"/>
              </w:tabs>
              <w:ind w:left="0" w:firstLine="710"/>
              <w:rPr>
                <w:lang w:val="en-US"/>
              </w:rPr>
            </w:pPr>
            <w:r w:rsidRPr="00F020C4">
              <w:rPr>
                <w:lang w:val="en-US"/>
              </w:rPr>
              <w:t xml:space="preserve">contractul nu </w:t>
            </w:r>
            <w:r w:rsidR="00073EB7" w:rsidRPr="00F020C4">
              <w:rPr>
                <w:lang w:val="en-US"/>
              </w:rPr>
              <w:t>urma</w:t>
            </w:r>
            <w:r w:rsidRPr="00F020C4">
              <w:rPr>
                <w:lang w:val="en-US"/>
              </w:rPr>
              <w:t xml:space="preserve"> să fie atribuit contractantului respectiv, avînd în vedere o încălcare gravă a obligaţiilor ce rezultă din Legea </w:t>
            </w:r>
            <w:r w:rsidR="00E10240" w:rsidRPr="00F020C4">
              <w:rPr>
                <w:lang w:val="en-US"/>
              </w:rPr>
              <w:t>nr.</w:t>
            </w:r>
            <w:r w:rsidRPr="00F020C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 xml:space="preserve">8.3. Partea iniţiatoare a rezoluțiunii Contractului este obligată să comunice în termen de …… zile </w:t>
            </w:r>
            <w:r w:rsidRPr="00FF430B">
              <w:lastRenderedPageBreak/>
              <w:t>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986856">
            <w:pPr>
              <w:pStyle w:val="a"/>
              <w:numPr>
                <w:ilvl w:val="0"/>
                <w:numId w:val="30"/>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986856">
            <w:pPr>
              <w:pStyle w:val="a"/>
              <w:numPr>
                <w:ilvl w:val="0"/>
                <w:numId w:val="15"/>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020C4"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Default="00BE49DD" w:rsidP="007D2982">
            <w:pPr>
              <w:autoSpaceDE w:val="0"/>
              <w:autoSpaceDN w:val="0"/>
              <w:adjustRightInd w:val="0"/>
              <w:ind w:right="23"/>
              <w:jc w:val="center"/>
              <w:rPr>
                <w:b/>
                <w:color w:val="000000"/>
                <w:w w:val="90"/>
              </w:rPr>
            </w:pPr>
          </w:p>
          <w:p w:rsidR="004023D4" w:rsidRDefault="004023D4" w:rsidP="007D2982">
            <w:pPr>
              <w:autoSpaceDE w:val="0"/>
              <w:autoSpaceDN w:val="0"/>
              <w:adjustRightInd w:val="0"/>
              <w:ind w:right="23"/>
              <w:jc w:val="center"/>
              <w:rPr>
                <w:b/>
                <w:color w:val="000000"/>
                <w:w w:val="90"/>
              </w:rPr>
            </w:pPr>
          </w:p>
          <w:p w:rsidR="00BE49DD" w:rsidRPr="00FF430B" w:rsidRDefault="00BE49DD" w:rsidP="00081E06">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986856">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986856">
            <w:pPr>
              <w:pStyle w:val="a"/>
              <w:numPr>
                <w:ilvl w:val="0"/>
                <w:numId w:val="23"/>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986856">
            <w:pPr>
              <w:pStyle w:val="a"/>
              <w:numPr>
                <w:ilvl w:val="0"/>
                <w:numId w:val="32"/>
              </w:numPr>
            </w:pPr>
            <w:r w:rsidRPr="00FF430B">
              <w:t>prin acordul de voinţă al părţilor ;</w:t>
            </w:r>
          </w:p>
          <w:p w:rsidR="0063773E" w:rsidRPr="00FF430B" w:rsidRDefault="0063773E" w:rsidP="00986856">
            <w:pPr>
              <w:pStyle w:val="a"/>
              <w:numPr>
                <w:ilvl w:val="0"/>
                <w:numId w:val="32"/>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986856">
            <w:pPr>
              <w:pStyle w:val="a"/>
              <w:numPr>
                <w:ilvl w:val="0"/>
                <w:numId w:val="23"/>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3D4" w:rsidRDefault="004023D4" w:rsidP="00A20ACF">
      <w:r>
        <w:separator/>
      </w:r>
    </w:p>
  </w:endnote>
  <w:endnote w:type="continuationSeparator" w:id="0">
    <w:p w:rsidR="004023D4" w:rsidRDefault="004023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3D4" w:rsidRDefault="004023D4"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rsidR="004023D4" w:rsidRDefault="00986856">
        <w:pPr>
          <w:pStyle w:val="a4"/>
          <w:jc w:val="right"/>
        </w:pPr>
        <w:r>
          <w:fldChar w:fldCharType="begin"/>
        </w:r>
        <w:r>
          <w:instrText xml:space="preserve"> PAGE   \* MERGEFORMAT </w:instrText>
        </w:r>
        <w:r>
          <w:fldChar w:fldCharType="separate"/>
        </w:r>
        <w:r w:rsidR="008738FA">
          <w:t>44</w:t>
        </w:r>
        <w:r>
          <w:fldChar w:fldCharType="end"/>
        </w:r>
      </w:p>
    </w:sdtContent>
  </w:sdt>
  <w:p w:rsidR="004023D4" w:rsidRDefault="004023D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3D4" w:rsidRDefault="004023D4" w:rsidP="00A20ACF">
      <w:r>
        <w:separator/>
      </w:r>
    </w:p>
  </w:footnote>
  <w:footnote w:type="continuationSeparator" w:id="0">
    <w:p w:rsidR="004023D4" w:rsidRDefault="004023D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0F70E95"/>
    <w:multiLevelType w:val="multilevel"/>
    <w:tmpl w:val="3A32DB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945CE5"/>
    <w:multiLevelType w:val="multilevel"/>
    <w:tmpl w:val="F40C1908"/>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23"/>
  </w:num>
  <w:num w:numId="4">
    <w:abstractNumId w:val="22"/>
  </w:num>
  <w:num w:numId="5">
    <w:abstractNumId w:val="10"/>
  </w:num>
  <w:num w:numId="6">
    <w:abstractNumId w:val="13"/>
  </w:num>
  <w:num w:numId="7">
    <w:abstractNumId w:val="11"/>
  </w:num>
  <w:num w:numId="8">
    <w:abstractNumId w:val="6"/>
  </w:num>
  <w:num w:numId="9">
    <w:abstractNumId w:val="21"/>
  </w:num>
  <w:num w:numId="10">
    <w:abstractNumId w:val="9"/>
  </w:num>
  <w:num w:numId="11">
    <w:abstractNumId w:val="16"/>
  </w:num>
  <w:num w:numId="12">
    <w:abstractNumId w:val="17"/>
  </w:num>
  <w:num w:numId="13">
    <w:abstractNumId w:val="29"/>
  </w:num>
  <w:num w:numId="14">
    <w:abstractNumId w:val="19"/>
  </w:num>
  <w:num w:numId="15">
    <w:abstractNumId w:val="18"/>
  </w:num>
  <w:num w:numId="16">
    <w:abstractNumId w:val="7"/>
  </w:num>
  <w:num w:numId="17">
    <w:abstractNumId w:val="31"/>
  </w:num>
  <w:num w:numId="18">
    <w:abstractNumId w:val="26"/>
  </w:num>
  <w:num w:numId="19">
    <w:abstractNumId w:val="8"/>
  </w:num>
  <w:num w:numId="20">
    <w:abstractNumId w:val="25"/>
  </w:num>
  <w:num w:numId="21">
    <w:abstractNumId w:val="14"/>
  </w:num>
  <w:num w:numId="22">
    <w:abstractNumId w:val="30"/>
  </w:num>
  <w:num w:numId="23">
    <w:abstractNumId w:val="15"/>
  </w:num>
  <w:num w:numId="24">
    <w:abstractNumId w:val="5"/>
  </w:num>
  <w:num w:numId="25">
    <w:abstractNumId w:val="3"/>
  </w:num>
  <w:num w:numId="26">
    <w:abstractNumId w:val="0"/>
  </w:num>
  <w:num w:numId="27">
    <w:abstractNumId w:val="2"/>
  </w:num>
  <w:num w:numId="28">
    <w:abstractNumId w:val="4"/>
  </w:num>
  <w:num w:numId="29">
    <w:abstractNumId w:val="1"/>
  </w:num>
  <w:num w:numId="30">
    <w:abstractNumId w:val="28"/>
  </w:num>
  <w:num w:numId="31">
    <w:abstractNumId w:val="12"/>
  </w:num>
  <w:num w:numId="32">
    <w:abstractNumId w:val="32"/>
  </w:num>
  <w:num w:numId="33">
    <w:abstractNumId w:val="33"/>
  </w:num>
  <w:num w:numId="34">
    <w:abstractNumId w:val="20"/>
  </w:num>
  <w:num w:numId="35">
    <w:abstractNumId w:val="2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6F8"/>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1E06"/>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B51"/>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54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10F"/>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5A4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3D4"/>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65F0"/>
    <w:rsid w:val="00490F7A"/>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E85"/>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2AF9"/>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300"/>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FEA"/>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226"/>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8FA"/>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685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4EF"/>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4D0"/>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1AA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0E01"/>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1A81"/>
    <w:rsid w:val="00D74B95"/>
    <w:rsid w:val="00D7570D"/>
    <w:rsid w:val="00D767F9"/>
    <w:rsid w:val="00D76BD0"/>
    <w:rsid w:val="00D774CB"/>
    <w:rsid w:val="00D803F0"/>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5470"/>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4C3"/>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0C4"/>
    <w:rsid w:val="00F023B2"/>
    <w:rsid w:val="00F02902"/>
    <w:rsid w:val="00F029BB"/>
    <w:rsid w:val="00F0331D"/>
    <w:rsid w:val="00F059B8"/>
    <w:rsid w:val="00F07EDA"/>
    <w:rsid w:val="00F07F32"/>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8688CC-EDFF-4BC4-A72F-5D9C1C162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D71A81"/>
  </w:style>
  <w:style w:type="numbering" w:customStyle="1" w:styleId="26">
    <w:name w:val="Нет списка2"/>
    <w:next w:val="a3"/>
    <w:uiPriority w:val="99"/>
    <w:semiHidden/>
    <w:unhideWhenUsed/>
    <w:rsid w:val="00873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846031">
      <w:bodyDiv w:val="1"/>
      <w:marLeft w:val="0"/>
      <w:marRight w:val="0"/>
      <w:marTop w:val="0"/>
      <w:marBottom w:val="0"/>
      <w:divBdr>
        <w:top w:val="none" w:sz="0" w:space="0" w:color="auto"/>
        <w:left w:val="none" w:sz="0" w:space="0" w:color="auto"/>
        <w:bottom w:val="none" w:sz="0" w:space="0" w:color="auto"/>
        <w:right w:val="none" w:sz="0" w:space="0" w:color="auto"/>
      </w:divBdr>
      <w:divsChild>
        <w:div w:id="852493199">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7566347">
      <w:bodyDiv w:val="1"/>
      <w:marLeft w:val="0"/>
      <w:marRight w:val="0"/>
      <w:marTop w:val="0"/>
      <w:marBottom w:val="0"/>
      <w:divBdr>
        <w:top w:val="none" w:sz="0" w:space="0" w:color="auto"/>
        <w:left w:val="none" w:sz="0" w:space="0" w:color="auto"/>
        <w:bottom w:val="none" w:sz="0" w:space="0" w:color="auto"/>
        <w:right w:val="none" w:sz="0" w:space="0" w:color="auto"/>
      </w:divBdr>
      <w:divsChild>
        <w:div w:id="5355038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7018661">
      <w:bodyDiv w:val="1"/>
      <w:marLeft w:val="0"/>
      <w:marRight w:val="0"/>
      <w:marTop w:val="0"/>
      <w:marBottom w:val="0"/>
      <w:divBdr>
        <w:top w:val="none" w:sz="0" w:space="0" w:color="auto"/>
        <w:left w:val="none" w:sz="0" w:space="0" w:color="auto"/>
        <w:bottom w:val="none" w:sz="0" w:space="0" w:color="auto"/>
        <w:right w:val="none" w:sz="0" w:space="0" w:color="auto"/>
      </w:divBdr>
      <w:divsChild>
        <w:div w:id="1236742786">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5784972">
      <w:bodyDiv w:val="1"/>
      <w:marLeft w:val="0"/>
      <w:marRight w:val="0"/>
      <w:marTop w:val="0"/>
      <w:marBottom w:val="0"/>
      <w:divBdr>
        <w:top w:val="none" w:sz="0" w:space="0" w:color="auto"/>
        <w:left w:val="none" w:sz="0" w:space="0" w:color="auto"/>
        <w:bottom w:val="none" w:sz="0" w:space="0" w:color="auto"/>
        <w:right w:val="none" w:sz="0" w:space="0" w:color="auto"/>
      </w:divBdr>
      <w:divsChild>
        <w:div w:id="1248920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u/organization/idno/100760100384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F3ECA-9482-41EF-9A57-96B319DC1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63</Pages>
  <Words>22305</Words>
  <Characters>127141</Characters>
  <Application>Microsoft Office Word</Application>
  <DocSecurity>0</DocSecurity>
  <Lines>1059</Lines>
  <Paragraphs>298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149148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cp:revision>
  <cp:lastPrinted>2021-06-01T11:52:00Z</cp:lastPrinted>
  <dcterms:created xsi:type="dcterms:W3CDTF">2021-06-14T10:00:00Z</dcterms:created>
  <dcterms:modified xsi:type="dcterms:W3CDTF">2022-09-06T12:51:00Z</dcterms:modified>
</cp:coreProperties>
</file>