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9A2A71F" w14:textId="30102B84" w:rsidR="008F1D40" w:rsidRPr="00FF430B" w:rsidRDefault="000D5DAF" w:rsidP="003961E7">
      <w:pPr>
        <w:tabs>
          <w:tab w:val="left" w:pos="5103"/>
          <w:tab w:val="left" w:pos="10348"/>
        </w:tabs>
        <w:jc w:val="right"/>
        <w:rPr>
          <w:noProof w:val="0"/>
          <w:lang w:val="ro-MD" w:eastAsia="ru-RU"/>
        </w:rPr>
      </w:pPr>
      <w:r w:rsidRPr="000D5DAF">
        <w:rPr>
          <w:noProof w:val="0"/>
          <w:lang w:eastAsia="ru-RU"/>
        </w:rPr>
        <w:t>nr. 69 din _07.05._2021</w:t>
      </w: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128C9">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128C9">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128C9">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128C9">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128C9">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128C9">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128C9">
      <w:pPr>
        <w:pStyle w:val="Listparagraf"/>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128C9">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128C9">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128C9">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128C9">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128C9">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A6E9E" w:rsidP="00D128C9">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128C9">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128C9">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128C9">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128C9">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FF430B">
        <w:rPr>
          <w:lang w:val="ro-MD"/>
        </w:rPr>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w:t>
      </w:r>
      <w:r w:rsidR="007167E4" w:rsidRPr="00FF430B">
        <w:rPr>
          <w:lang w:val="ro-MD"/>
        </w:rPr>
        <w:lastRenderedPageBreak/>
        <w:t xml:space="preserve">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lastRenderedPageBreak/>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w:t>
      </w:r>
      <w:r w:rsidR="00E6009A" w:rsidRPr="00FF430B">
        <w:rPr>
          <w:lang w:val="ro-MD"/>
        </w:rPr>
        <w:lastRenderedPageBreak/>
        <w:t>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309BC8D1" w:rsidR="00964783" w:rsidRDefault="00964783" w:rsidP="00964783">
      <w:pPr>
        <w:jc w:val="right"/>
        <w:rPr>
          <w:noProof w:val="0"/>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4403EBCE" w14:textId="77777777" w:rsidR="000D5DAF" w:rsidRPr="000D5DAF" w:rsidRDefault="000D5DAF" w:rsidP="000D5DAF">
      <w:pPr>
        <w:jc w:val="right"/>
        <w:rPr>
          <w:noProof w:val="0"/>
          <w:lang w:val="en-US"/>
        </w:rPr>
      </w:pPr>
      <w:r w:rsidRPr="000D5DAF">
        <w:rPr>
          <w:noProof w:val="0"/>
          <w:lang w:val="en-US"/>
        </w:rPr>
        <w:t xml:space="preserve">la </w:t>
      </w:r>
      <w:proofErr w:type="spellStart"/>
      <w:r w:rsidRPr="000D5DAF">
        <w:rPr>
          <w:noProof w:val="0"/>
          <w:lang w:val="en-US"/>
        </w:rPr>
        <w:t>Documentația</w:t>
      </w:r>
      <w:proofErr w:type="spellEnd"/>
      <w:r w:rsidRPr="000D5DAF">
        <w:rPr>
          <w:noProof w:val="0"/>
          <w:lang w:val="en-US"/>
        </w:rPr>
        <w:t xml:space="preserve"> standard nr. 69</w:t>
      </w:r>
    </w:p>
    <w:p w14:paraId="657A0551" w14:textId="77777777" w:rsidR="000D5DAF" w:rsidRPr="000D5DAF" w:rsidRDefault="000D5DAF" w:rsidP="000D5DAF">
      <w:pPr>
        <w:jc w:val="right"/>
        <w:rPr>
          <w:noProof w:val="0"/>
          <w:lang w:val="en-US"/>
        </w:rPr>
      </w:pPr>
      <w:r w:rsidRPr="000D5DAF">
        <w:rPr>
          <w:noProof w:val="0"/>
          <w:lang w:val="en-US"/>
        </w:rPr>
        <w:t xml:space="preserve">din 7 </w:t>
      </w:r>
      <w:proofErr w:type="spellStart"/>
      <w:r w:rsidRPr="000D5DAF">
        <w:rPr>
          <w:noProof w:val="0"/>
          <w:lang w:val="en-US"/>
        </w:rPr>
        <w:t>mai</w:t>
      </w:r>
      <w:proofErr w:type="spellEnd"/>
      <w:r w:rsidRPr="000D5DAF">
        <w:rPr>
          <w:noProof w:val="0"/>
          <w:lang w:val="en-US"/>
        </w:rPr>
        <w:t xml:space="preserve">  2021</w:t>
      </w:r>
    </w:p>
    <w:p w14:paraId="6373BF9B" w14:textId="77777777" w:rsidR="000D5DAF" w:rsidRPr="000D5DAF" w:rsidRDefault="000D5DAF" w:rsidP="00964783">
      <w:pPr>
        <w:jc w:val="right"/>
        <w:rPr>
          <w:noProof w:val="0"/>
          <w:sz w:val="22"/>
          <w:szCs w:val="22"/>
          <w:lang w:val="en-US"/>
        </w:rPr>
      </w:pPr>
    </w:p>
    <w:p w14:paraId="0C9640C1" w14:textId="77777777" w:rsidR="000D5DAF" w:rsidRPr="000D5DAF" w:rsidRDefault="000D5DAF" w:rsidP="000D5DAF">
      <w:pPr>
        <w:spacing w:after="160" w:line="276" w:lineRule="auto"/>
        <w:jc w:val="center"/>
        <w:rPr>
          <w:b/>
          <w:noProof w:val="0"/>
        </w:rPr>
      </w:pPr>
      <w:r w:rsidRPr="000D5DAF">
        <w:rPr>
          <w:b/>
          <w:noProof w:val="0"/>
        </w:rPr>
        <w:t>ANUNȚ DE INTENȚIE</w:t>
      </w:r>
    </w:p>
    <w:p w14:paraId="7B3EF504" w14:textId="5624855D" w:rsidR="000D5DAF" w:rsidRPr="000D5DAF" w:rsidRDefault="000D5DAF" w:rsidP="000D5DAF">
      <w:pPr>
        <w:spacing w:after="160" w:line="276" w:lineRule="auto"/>
        <w:jc w:val="center"/>
        <w:rPr>
          <w:noProof w:val="0"/>
        </w:rPr>
      </w:pPr>
      <w:r w:rsidRPr="000D5DAF">
        <w:rPr>
          <w:noProof w:val="0"/>
        </w:rPr>
        <w:t xml:space="preserve">Nr. __din </w:t>
      </w:r>
      <w:r w:rsidR="004267D3">
        <w:rPr>
          <w:noProof w:val="0"/>
        </w:rPr>
        <w:softHyphen/>
      </w:r>
      <w:r w:rsidR="004267D3">
        <w:rPr>
          <w:noProof w:val="0"/>
        </w:rPr>
        <w:softHyphen/>
      </w:r>
      <w:r w:rsidR="004267D3">
        <w:rPr>
          <w:noProof w:val="0"/>
        </w:rPr>
        <w:softHyphen/>
      </w:r>
      <w:r w:rsidR="004267D3">
        <w:rPr>
          <w:noProof w:val="0"/>
        </w:rPr>
        <w:softHyphen/>
      </w:r>
      <w:r w:rsidR="004267D3">
        <w:rPr>
          <w:noProof w:val="0"/>
        </w:rPr>
        <w:softHyphen/>
      </w:r>
      <w:r w:rsidR="004267D3">
        <w:rPr>
          <w:noProof w:val="0"/>
        </w:rPr>
        <w:softHyphen/>
      </w:r>
      <w:r w:rsidR="004267D3">
        <w:rPr>
          <w:noProof w:val="0"/>
        </w:rPr>
        <w:softHyphen/>
        <w:t xml:space="preserve"> </w:t>
      </w:r>
      <w:r w:rsidR="004267D3">
        <w:rPr>
          <w:noProof w:val="0"/>
        </w:rPr>
        <w:softHyphen/>
      </w:r>
      <w:r w:rsidR="004267D3">
        <w:rPr>
          <w:noProof w:val="0"/>
        </w:rPr>
        <w:softHyphen/>
      </w:r>
      <w:r w:rsidR="004267D3">
        <w:rPr>
          <w:noProof w:val="0"/>
        </w:rPr>
        <w:softHyphen/>
      </w:r>
      <w:r w:rsidR="004267D3">
        <w:rPr>
          <w:noProof w:val="0"/>
        </w:rPr>
        <w:softHyphen/>
        <w:t>________</w:t>
      </w:r>
    </w:p>
    <w:p w14:paraId="394A908A" w14:textId="77777777" w:rsidR="000D5DAF" w:rsidRPr="000D5DAF" w:rsidRDefault="000D5DAF" w:rsidP="00D128C9">
      <w:pPr>
        <w:numPr>
          <w:ilvl w:val="0"/>
          <w:numId w:val="18"/>
        </w:numPr>
        <w:spacing w:after="160" w:line="276" w:lineRule="auto"/>
        <w:jc w:val="center"/>
        <w:rPr>
          <w:b/>
          <w:noProof w:val="0"/>
        </w:rPr>
      </w:pPr>
      <w:r w:rsidRPr="000D5DAF">
        <w:rPr>
          <w:b/>
          <w:noProof w:val="0"/>
        </w:rPr>
        <w:t>Informații generale despre autoritatea contractantă:</w:t>
      </w:r>
    </w:p>
    <w:tbl>
      <w:tblPr>
        <w:tblStyle w:val="Tabelgril"/>
        <w:tblW w:w="10176" w:type="dxa"/>
        <w:tblLook w:val="04A0" w:firstRow="1" w:lastRow="0" w:firstColumn="1" w:lastColumn="0" w:noHBand="0" w:noVBand="1"/>
      </w:tblPr>
      <w:tblGrid>
        <w:gridCol w:w="6104"/>
        <w:gridCol w:w="4072"/>
      </w:tblGrid>
      <w:tr w:rsidR="000D5DAF" w:rsidRPr="000D5DAF" w14:paraId="58AF35A8" w14:textId="77777777" w:rsidTr="00650461">
        <w:trPr>
          <w:trHeight w:val="310"/>
        </w:trPr>
        <w:tc>
          <w:tcPr>
            <w:tcW w:w="6104" w:type="dxa"/>
            <w:shd w:val="clear" w:color="auto" w:fill="F2F2F2" w:themeFill="background1" w:themeFillShade="F2"/>
          </w:tcPr>
          <w:p w14:paraId="7C97E229" w14:textId="77777777" w:rsidR="000D5DAF" w:rsidRPr="000D5DAF" w:rsidRDefault="000D5DAF" w:rsidP="000D5DAF">
            <w:pPr>
              <w:spacing w:line="276" w:lineRule="auto"/>
              <w:rPr>
                <w:noProof w:val="0"/>
              </w:rPr>
            </w:pPr>
            <w:r w:rsidRPr="000D5DAF">
              <w:rPr>
                <w:noProof w:val="0"/>
              </w:rPr>
              <w:t>Denumirea autorității contractante</w:t>
            </w:r>
          </w:p>
        </w:tc>
        <w:tc>
          <w:tcPr>
            <w:tcW w:w="4072" w:type="dxa"/>
          </w:tcPr>
          <w:p w14:paraId="69CC2B8A" w14:textId="77777777" w:rsidR="000D5DAF" w:rsidRPr="000D5DAF" w:rsidRDefault="000D5DAF" w:rsidP="000D5DAF">
            <w:pPr>
              <w:spacing w:line="276" w:lineRule="auto"/>
              <w:rPr>
                <w:noProof w:val="0"/>
              </w:rPr>
            </w:pPr>
            <w:r w:rsidRPr="000D5DAF">
              <w:rPr>
                <w:noProof w:val="0"/>
              </w:rPr>
              <w:t>Primăria or. Telenești</w:t>
            </w:r>
          </w:p>
        </w:tc>
      </w:tr>
      <w:tr w:rsidR="000D5DAF" w:rsidRPr="000D5DAF" w14:paraId="39B3EE35" w14:textId="77777777" w:rsidTr="00650461">
        <w:trPr>
          <w:trHeight w:val="322"/>
        </w:trPr>
        <w:tc>
          <w:tcPr>
            <w:tcW w:w="6104" w:type="dxa"/>
            <w:shd w:val="clear" w:color="auto" w:fill="F2F2F2" w:themeFill="background1" w:themeFillShade="F2"/>
          </w:tcPr>
          <w:p w14:paraId="54AA56C8" w14:textId="77777777" w:rsidR="000D5DAF" w:rsidRPr="000D5DAF" w:rsidRDefault="000D5DAF" w:rsidP="000D5DAF">
            <w:pPr>
              <w:spacing w:line="276" w:lineRule="auto"/>
              <w:rPr>
                <w:noProof w:val="0"/>
              </w:rPr>
            </w:pPr>
            <w:r w:rsidRPr="000D5DAF">
              <w:rPr>
                <w:noProof w:val="0"/>
              </w:rPr>
              <w:t>IDNO</w:t>
            </w:r>
          </w:p>
        </w:tc>
        <w:tc>
          <w:tcPr>
            <w:tcW w:w="4072" w:type="dxa"/>
          </w:tcPr>
          <w:p w14:paraId="25D00DF3" w14:textId="77777777" w:rsidR="000D5DAF" w:rsidRPr="000D5DAF" w:rsidRDefault="000D5DAF" w:rsidP="000D5DAF">
            <w:pPr>
              <w:spacing w:line="276" w:lineRule="auto"/>
              <w:rPr>
                <w:noProof w:val="0"/>
              </w:rPr>
            </w:pPr>
            <w:r w:rsidRPr="000D5DAF">
              <w:rPr>
                <w:noProof w:val="0"/>
              </w:rPr>
              <w:t>1007601002072</w:t>
            </w:r>
          </w:p>
        </w:tc>
      </w:tr>
      <w:tr w:rsidR="000D5DAF" w:rsidRPr="000D5DAF" w14:paraId="0BD844D7" w14:textId="77777777" w:rsidTr="00650461">
        <w:trPr>
          <w:trHeight w:val="322"/>
        </w:trPr>
        <w:tc>
          <w:tcPr>
            <w:tcW w:w="6104" w:type="dxa"/>
            <w:shd w:val="clear" w:color="auto" w:fill="F2F2F2" w:themeFill="background1" w:themeFillShade="F2"/>
          </w:tcPr>
          <w:p w14:paraId="46C6334E" w14:textId="77777777" w:rsidR="000D5DAF" w:rsidRPr="000D5DAF" w:rsidRDefault="000D5DAF" w:rsidP="000D5DAF">
            <w:pPr>
              <w:spacing w:line="276" w:lineRule="auto"/>
              <w:rPr>
                <w:noProof w:val="0"/>
              </w:rPr>
            </w:pPr>
            <w:r w:rsidRPr="000D5DAF">
              <w:rPr>
                <w:noProof w:val="0"/>
              </w:rPr>
              <w:t>Adresa</w:t>
            </w:r>
          </w:p>
        </w:tc>
        <w:tc>
          <w:tcPr>
            <w:tcW w:w="4072" w:type="dxa"/>
          </w:tcPr>
          <w:p w14:paraId="3CAB1F30" w14:textId="77777777" w:rsidR="000D5DAF" w:rsidRPr="000D5DAF" w:rsidRDefault="000D5DAF" w:rsidP="000D5DAF">
            <w:pPr>
              <w:spacing w:line="276" w:lineRule="auto"/>
              <w:rPr>
                <w:noProof w:val="0"/>
              </w:rPr>
            </w:pPr>
            <w:r w:rsidRPr="000D5DAF">
              <w:rPr>
                <w:noProof w:val="0"/>
              </w:rPr>
              <w:t>or. Telenești str. 31 August nr.8</w:t>
            </w:r>
          </w:p>
        </w:tc>
      </w:tr>
      <w:tr w:rsidR="000D5DAF" w:rsidRPr="000D5DAF" w14:paraId="4783C171" w14:textId="77777777" w:rsidTr="00650461">
        <w:trPr>
          <w:trHeight w:val="322"/>
        </w:trPr>
        <w:tc>
          <w:tcPr>
            <w:tcW w:w="6104" w:type="dxa"/>
            <w:shd w:val="clear" w:color="auto" w:fill="F2F2F2" w:themeFill="background1" w:themeFillShade="F2"/>
          </w:tcPr>
          <w:p w14:paraId="02D59BC4" w14:textId="77777777" w:rsidR="000D5DAF" w:rsidRPr="000D5DAF" w:rsidRDefault="000D5DAF" w:rsidP="000D5DAF">
            <w:pPr>
              <w:spacing w:line="276" w:lineRule="auto"/>
              <w:rPr>
                <w:noProof w:val="0"/>
              </w:rPr>
            </w:pPr>
            <w:r w:rsidRPr="000D5DAF">
              <w:rPr>
                <w:noProof w:val="0"/>
              </w:rPr>
              <w:t>Numărul de telefon/fax</w:t>
            </w:r>
          </w:p>
        </w:tc>
        <w:tc>
          <w:tcPr>
            <w:tcW w:w="4072" w:type="dxa"/>
          </w:tcPr>
          <w:p w14:paraId="57C54F65" w14:textId="77777777" w:rsidR="000D5DAF" w:rsidRPr="000D5DAF" w:rsidRDefault="000D5DAF" w:rsidP="000D5DAF">
            <w:pPr>
              <w:spacing w:line="276" w:lineRule="auto"/>
              <w:rPr>
                <w:noProof w:val="0"/>
                <w:lang w:val="ro-MD"/>
              </w:rPr>
            </w:pPr>
            <w:r w:rsidRPr="000D5DAF">
              <w:rPr>
                <w:noProof w:val="0"/>
              </w:rPr>
              <w:t>025822530; 025822531</w:t>
            </w:r>
          </w:p>
        </w:tc>
      </w:tr>
      <w:tr w:rsidR="000D5DAF" w:rsidRPr="000D5DAF" w14:paraId="7CA9C626" w14:textId="77777777" w:rsidTr="00650461">
        <w:trPr>
          <w:trHeight w:val="322"/>
        </w:trPr>
        <w:tc>
          <w:tcPr>
            <w:tcW w:w="6104" w:type="dxa"/>
            <w:shd w:val="clear" w:color="auto" w:fill="F2F2F2" w:themeFill="background1" w:themeFillShade="F2"/>
          </w:tcPr>
          <w:p w14:paraId="24A0DE2D" w14:textId="77777777" w:rsidR="000D5DAF" w:rsidRPr="000D5DAF" w:rsidRDefault="000D5DAF" w:rsidP="000D5DAF">
            <w:pPr>
              <w:spacing w:line="276" w:lineRule="auto"/>
              <w:rPr>
                <w:noProof w:val="0"/>
              </w:rPr>
            </w:pPr>
            <w:r w:rsidRPr="000D5DAF">
              <w:rPr>
                <w:noProof w:val="0"/>
              </w:rPr>
              <w:t>Adresa de e-mail ale autorității contractante</w:t>
            </w:r>
          </w:p>
        </w:tc>
        <w:tc>
          <w:tcPr>
            <w:tcW w:w="4072" w:type="dxa"/>
          </w:tcPr>
          <w:p w14:paraId="4A781AD2" w14:textId="77777777" w:rsidR="000D5DAF" w:rsidRPr="000D5DAF" w:rsidRDefault="000D5DAF" w:rsidP="000D5DAF">
            <w:pPr>
              <w:spacing w:line="276" w:lineRule="auto"/>
              <w:rPr>
                <w:noProof w:val="0"/>
              </w:rPr>
            </w:pPr>
            <w:r w:rsidRPr="000D5DAF">
              <w:rPr>
                <w:noProof w:val="0"/>
              </w:rPr>
              <w:t>primariatelenesti@gmail.com</w:t>
            </w:r>
          </w:p>
        </w:tc>
      </w:tr>
      <w:tr w:rsidR="000D5DAF" w:rsidRPr="000D5DAF" w14:paraId="72FA2D96" w14:textId="77777777" w:rsidTr="00650461">
        <w:trPr>
          <w:trHeight w:val="322"/>
        </w:trPr>
        <w:tc>
          <w:tcPr>
            <w:tcW w:w="6104" w:type="dxa"/>
            <w:shd w:val="clear" w:color="auto" w:fill="F2F2F2" w:themeFill="background1" w:themeFillShade="F2"/>
          </w:tcPr>
          <w:p w14:paraId="1823942C" w14:textId="77777777" w:rsidR="000D5DAF" w:rsidRPr="000D5DAF" w:rsidRDefault="000D5DAF" w:rsidP="000D5DAF">
            <w:pPr>
              <w:spacing w:line="276" w:lineRule="auto"/>
              <w:rPr>
                <w:noProof w:val="0"/>
              </w:rPr>
            </w:pPr>
            <w:r w:rsidRPr="000D5DAF">
              <w:rPr>
                <w:noProof w:val="0"/>
              </w:rPr>
              <w:t>Adresa de internet ale autorității contractante</w:t>
            </w:r>
          </w:p>
        </w:tc>
        <w:tc>
          <w:tcPr>
            <w:tcW w:w="4072" w:type="dxa"/>
          </w:tcPr>
          <w:p w14:paraId="27F812E9" w14:textId="77777777" w:rsidR="000D5DAF" w:rsidRPr="000D5DAF" w:rsidRDefault="000D5DAF" w:rsidP="000D5DAF">
            <w:pPr>
              <w:spacing w:line="276" w:lineRule="auto"/>
              <w:rPr>
                <w:noProof w:val="0"/>
              </w:rPr>
            </w:pPr>
          </w:p>
        </w:tc>
      </w:tr>
      <w:tr w:rsidR="000D5DAF" w:rsidRPr="000D5DAF" w14:paraId="7ABAFAE1" w14:textId="77777777" w:rsidTr="00650461">
        <w:trPr>
          <w:trHeight w:val="322"/>
        </w:trPr>
        <w:tc>
          <w:tcPr>
            <w:tcW w:w="6104" w:type="dxa"/>
            <w:shd w:val="clear" w:color="auto" w:fill="F2F2F2" w:themeFill="background1" w:themeFillShade="F2"/>
          </w:tcPr>
          <w:p w14:paraId="02B3D57F" w14:textId="77777777" w:rsidR="000D5DAF" w:rsidRPr="000D5DAF" w:rsidRDefault="000D5DAF" w:rsidP="000D5DAF">
            <w:pPr>
              <w:spacing w:line="276" w:lineRule="auto"/>
              <w:rPr>
                <w:noProof w:val="0"/>
              </w:rPr>
            </w:pPr>
            <w:r w:rsidRPr="000D5DAF">
              <w:rPr>
                <w:noProof w:val="0"/>
              </w:rPr>
              <w:t>Persoana de contact, numărul de telefon/e-mail</w:t>
            </w:r>
          </w:p>
        </w:tc>
        <w:tc>
          <w:tcPr>
            <w:tcW w:w="4072" w:type="dxa"/>
          </w:tcPr>
          <w:p w14:paraId="4812224F" w14:textId="77777777" w:rsidR="000D5DAF" w:rsidRPr="000D5DAF" w:rsidRDefault="000D5DAF" w:rsidP="000D5DAF">
            <w:pPr>
              <w:spacing w:line="276" w:lineRule="auto"/>
              <w:rPr>
                <w:noProof w:val="0"/>
              </w:rPr>
            </w:pPr>
            <w:r w:rsidRPr="000D5DAF">
              <w:rPr>
                <w:noProof w:val="0"/>
              </w:rPr>
              <w:t>Anghel Irina  :025823454</w:t>
            </w:r>
          </w:p>
        </w:tc>
      </w:tr>
      <w:tr w:rsidR="000D5DAF" w:rsidRPr="000D5DAF" w14:paraId="6C56DBEB" w14:textId="77777777" w:rsidTr="00650461">
        <w:trPr>
          <w:trHeight w:val="2019"/>
        </w:trPr>
        <w:tc>
          <w:tcPr>
            <w:tcW w:w="6104" w:type="dxa"/>
            <w:shd w:val="clear" w:color="auto" w:fill="F2F2F2" w:themeFill="background1" w:themeFillShade="F2"/>
          </w:tcPr>
          <w:p w14:paraId="723773D6" w14:textId="77777777" w:rsidR="000D5DAF" w:rsidRPr="000D5DAF" w:rsidRDefault="000D5DAF" w:rsidP="000D5DAF">
            <w:pPr>
              <w:spacing w:line="276" w:lineRule="auto"/>
              <w:rPr>
                <w:noProof w:val="0"/>
              </w:rPr>
            </w:pPr>
            <w:r w:rsidRPr="000D5DAF">
              <w:rPr>
                <w:noProof w:val="0"/>
              </w:rPr>
              <w:t>Adresa de e-mail sau de internet de la care se va putea obține accesul liber, direct, total și gratuit la documentația de atribuire</w:t>
            </w:r>
          </w:p>
          <w:p w14:paraId="5463BA5F" w14:textId="77777777" w:rsidR="000D5DAF" w:rsidRPr="000D5DAF" w:rsidRDefault="000D5DAF" w:rsidP="000D5DAF">
            <w:pPr>
              <w:spacing w:line="276" w:lineRule="auto"/>
              <w:rPr>
                <w:noProof w:val="0"/>
              </w:rPr>
            </w:pPr>
            <w:r w:rsidRPr="000D5DAF">
              <w:rPr>
                <w:i/>
                <w:noProof w:val="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072" w:type="dxa"/>
          </w:tcPr>
          <w:p w14:paraId="10F1C26E" w14:textId="77777777" w:rsidR="000D5DAF" w:rsidRPr="000D5DAF" w:rsidRDefault="00BA6E9E" w:rsidP="000D5DAF">
            <w:pPr>
              <w:spacing w:line="276" w:lineRule="auto"/>
              <w:rPr>
                <w:noProof w:val="0"/>
              </w:rPr>
            </w:pPr>
            <w:hyperlink r:id="rId12" w:history="1">
              <w:r w:rsidR="000D5DAF" w:rsidRPr="000D5DAF">
                <w:rPr>
                  <w:rStyle w:val="Hyperlink"/>
                  <w:noProof w:val="0"/>
                </w:rPr>
                <w:t>http://www.primariatelenesti.md/</w:t>
              </w:r>
            </w:hyperlink>
          </w:p>
          <w:p w14:paraId="25BCA95D" w14:textId="77777777" w:rsidR="000D5DAF" w:rsidRPr="000D5DAF" w:rsidRDefault="00BA6E9E" w:rsidP="000D5DAF">
            <w:pPr>
              <w:spacing w:line="276" w:lineRule="auto"/>
              <w:rPr>
                <w:noProof w:val="0"/>
              </w:rPr>
            </w:pPr>
            <w:hyperlink r:id="rId13" w:history="1">
              <w:r w:rsidR="000D5DAF" w:rsidRPr="000D5DAF">
                <w:rPr>
                  <w:rStyle w:val="Hyperlink"/>
                  <w:noProof w:val="0"/>
                </w:rPr>
                <w:t>primariatelenesti@gmail.com</w:t>
              </w:r>
            </w:hyperlink>
          </w:p>
          <w:p w14:paraId="51BA1F7D" w14:textId="77777777" w:rsidR="000D5DAF" w:rsidRPr="000D5DAF" w:rsidRDefault="000D5DAF" w:rsidP="000D5DAF">
            <w:pPr>
              <w:spacing w:line="276" w:lineRule="auto"/>
              <w:rPr>
                <w:noProof w:val="0"/>
              </w:rPr>
            </w:pPr>
          </w:p>
        </w:tc>
      </w:tr>
      <w:tr w:rsidR="000D5DAF" w:rsidRPr="000D5DAF" w14:paraId="5F4C3DEB" w14:textId="77777777" w:rsidTr="00650461">
        <w:trPr>
          <w:trHeight w:val="1610"/>
        </w:trPr>
        <w:tc>
          <w:tcPr>
            <w:tcW w:w="6104" w:type="dxa"/>
            <w:shd w:val="clear" w:color="auto" w:fill="F2F2F2" w:themeFill="background1" w:themeFillShade="F2"/>
          </w:tcPr>
          <w:p w14:paraId="5B3FBA95" w14:textId="77777777" w:rsidR="000D5DAF" w:rsidRPr="000D5DAF" w:rsidRDefault="000D5DAF" w:rsidP="000D5DAF">
            <w:pPr>
              <w:spacing w:line="276" w:lineRule="auto"/>
              <w:rPr>
                <w:noProof w:val="0"/>
              </w:rPr>
            </w:pPr>
            <w:r w:rsidRPr="000D5DAF">
              <w:rPr>
                <w:noProof w:val="0"/>
              </w:rPr>
              <w:t>Tipul autorității contractante și obiectul principal de activitate</w:t>
            </w:r>
          </w:p>
          <w:p w14:paraId="36E5DBD8" w14:textId="77777777" w:rsidR="000D5DAF" w:rsidRPr="000D5DAF" w:rsidRDefault="000D5DAF" w:rsidP="000D5DAF">
            <w:pPr>
              <w:spacing w:line="276" w:lineRule="auto"/>
              <w:rPr>
                <w:noProof w:val="0"/>
              </w:rPr>
            </w:pPr>
            <w:r w:rsidRPr="000D5DAF">
              <w:rPr>
                <w:i/>
                <w:noProof w:val="0"/>
              </w:rPr>
              <w:t>(Dacă este cazul, mențiunea că autoritatea contractantă este o autoritate centrală de achiziție sau că achiziția implică ori ar putea implica o altă formă de achiziție comună)</w:t>
            </w:r>
          </w:p>
        </w:tc>
        <w:tc>
          <w:tcPr>
            <w:tcW w:w="4072" w:type="dxa"/>
          </w:tcPr>
          <w:p w14:paraId="2B2FAEA8" w14:textId="77777777" w:rsidR="000D5DAF" w:rsidRPr="000D5DAF" w:rsidRDefault="000D5DAF" w:rsidP="000D5DAF">
            <w:pPr>
              <w:spacing w:line="276" w:lineRule="auto"/>
              <w:rPr>
                <w:noProof w:val="0"/>
              </w:rPr>
            </w:pPr>
            <w:r w:rsidRPr="000D5DAF">
              <w:rPr>
                <w:noProof w:val="0"/>
              </w:rPr>
              <w:t>Autoritatea a administrației publice locale de nivel I, obiectul principal de activitate fiind promovarea intereselor și soluționarea problemelor colectivităților locale.</w:t>
            </w:r>
          </w:p>
        </w:tc>
      </w:tr>
    </w:tbl>
    <w:p w14:paraId="0AF046E0" w14:textId="77777777" w:rsidR="000D5DAF" w:rsidRPr="000D5DAF" w:rsidRDefault="000D5DAF" w:rsidP="00D128C9">
      <w:pPr>
        <w:numPr>
          <w:ilvl w:val="0"/>
          <w:numId w:val="18"/>
        </w:numPr>
        <w:spacing w:after="160" w:line="276" w:lineRule="auto"/>
        <w:rPr>
          <w:noProof w:val="0"/>
        </w:rPr>
      </w:pPr>
      <w:r w:rsidRPr="000D5DAF">
        <w:rPr>
          <w:b/>
          <w:noProof w:val="0"/>
        </w:rPr>
        <w:t>Informații despre obiectul achiziției</w:t>
      </w:r>
      <w:r w:rsidRPr="000D5DAF">
        <w:rPr>
          <w:noProof w:val="0"/>
        </w:rPr>
        <w:t>:</w:t>
      </w:r>
    </w:p>
    <w:tbl>
      <w:tblPr>
        <w:tblW w:w="10195" w:type="dxa"/>
        <w:tblInd w:w="-5" w:type="dxa"/>
        <w:tblLayout w:type="fixed"/>
        <w:tblLook w:val="04A0" w:firstRow="1" w:lastRow="0" w:firstColumn="1" w:lastColumn="0" w:noHBand="0" w:noVBand="1"/>
      </w:tblPr>
      <w:tblGrid>
        <w:gridCol w:w="583"/>
        <w:gridCol w:w="948"/>
        <w:gridCol w:w="2268"/>
        <w:gridCol w:w="1417"/>
        <w:gridCol w:w="3119"/>
        <w:gridCol w:w="1860"/>
      </w:tblGrid>
      <w:tr w:rsidR="000D5DAF" w:rsidRPr="000D5DAF" w14:paraId="2FF4C5FE" w14:textId="77777777" w:rsidTr="00650461">
        <w:trPr>
          <w:trHeight w:val="565"/>
        </w:trPr>
        <w:tc>
          <w:tcPr>
            <w:tcW w:w="5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BC56F" w14:textId="77777777" w:rsidR="000D5DAF" w:rsidRPr="000D5DAF" w:rsidRDefault="000D5DAF" w:rsidP="000D5DAF">
            <w:pPr>
              <w:spacing w:after="160" w:line="276" w:lineRule="auto"/>
              <w:rPr>
                <w:noProof w:val="0"/>
              </w:rPr>
            </w:pPr>
            <w:r w:rsidRPr="000D5DAF">
              <w:rPr>
                <w:noProof w:val="0"/>
              </w:rPr>
              <w:t>Nr. d/o</w:t>
            </w:r>
          </w:p>
        </w:tc>
        <w:tc>
          <w:tcPr>
            <w:tcW w:w="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206CC" w14:textId="77777777" w:rsidR="000D5DAF" w:rsidRPr="000D5DAF" w:rsidRDefault="000D5DAF" w:rsidP="000D5DAF">
            <w:pPr>
              <w:spacing w:after="160" w:line="276" w:lineRule="auto"/>
              <w:rPr>
                <w:noProof w:val="0"/>
              </w:rPr>
            </w:pPr>
            <w:r w:rsidRPr="000D5DAF">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B80EC" w14:textId="77777777" w:rsidR="000D5DAF" w:rsidRPr="000D5DAF" w:rsidRDefault="000D5DAF" w:rsidP="000D5DAF">
            <w:pPr>
              <w:spacing w:after="160" w:line="276" w:lineRule="auto"/>
              <w:rPr>
                <w:noProof w:val="0"/>
              </w:rPr>
            </w:pPr>
            <w:r w:rsidRPr="000D5DAF">
              <w:rPr>
                <w:noProof w:val="0"/>
              </w:rPr>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DBC26" w14:textId="77777777" w:rsidR="000D5DAF" w:rsidRPr="000D5DAF" w:rsidRDefault="000D5DAF" w:rsidP="000D5DAF">
            <w:pPr>
              <w:spacing w:after="160" w:line="276" w:lineRule="auto"/>
              <w:rPr>
                <w:noProof w:val="0"/>
              </w:rPr>
            </w:pPr>
            <w:r w:rsidRPr="000D5DAF">
              <w:rPr>
                <w:noProof w:val="0"/>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B7AC2F" w14:textId="77777777" w:rsidR="000D5DAF" w:rsidRPr="000D5DAF" w:rsidRDefault="000D5DAF" w:rsidP="000D5DAF">
            <w:pPr>
              <w:spacing w:after="160" w:line="276" w:lineRule="auto"/>
              <w:rPr>
                <w:noProof w:val="0"/>
              </w:rPr>
            </w:pPr>
            <w:r w:rsidRPr="000D5DAF">
              <w:rPr>
                <w:noProof w:val="0"/>
              </w:rPr>
              <w:t>Descrierea achiziției</w:t>
            </w:r>
          </w:p>
        </w:tc>
        <w:tc>
          <w:tcPr>
            <w:tcW w:w="1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55719F" w14:textId="77777777" w:rsidR="000D5DAF" w:rsidRPr="000D5DAF" w:rsidRDefault="000D5DAF" w:rsidP="000D5DAF">
            <w:pPr>
              <w:spacing w:after="160" w:line="276" w:lineRule="auto"/>
              <w:rPr>
                <w:noProof w:val="0"/>
              </w:rPr>
            </w:pPr>
            <w:r w:rsidRPr="000D5DAF">
              <w:rPr>
                <w:noProof w:val="0"/>
              </w:rPr>
              <w:t>Valoarea estimată,</w:t>
            </w:r>
            <w:r w:rsidRPr="000D5DAF">
              <w:rPr>
                <w:noProof w:val="0"/>
              </w:rPr>
              <w:br/>
              <w:t>fără TVA</w:t>
            </w:r>
            <w:r w:rsidRPr="000D5DAF">
              <w:rPr>
                <w:i/>
                <w:noProof w:val="0"/>
              </w:rPr>
              <w:t xml:space="preserve"> (pentru fiecare lot în parte)</w:t>
            </w:r>
          </w:p>
        </w:tc>
      </w:tr>
      <w:tr w:rsidR="000D5DAF" w:rsidRPr="000D5DAF" w14:paraId="68F203B6" w14:textId="77777777" w:rsidTr="00650461">
        <w:trPr>
          <w:trHeight w:val="379"/>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tcPr>
          <w:p w14:paraId="5C5C6408" w14:textId="77777777" w:rsidR="000D5DAF" w:rsidRPr="000D5DAF" w:rsidRDefault="000D5DAF" w:rsidP="000D5DAF">
            <w:pPr>
              <w:spacing w:line="276" w:lineRule="auto"/>
              <w:rPr>
                <w:noProof w:val="0"/>
              </w:rPr>
            </w:pPr>
            <w:r w:rsidRPr="000D5DAF">
              <w:rPr>
                <w:noProof w:val="0"/>
              </w:rPr>
              <w:t>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F76810A" w14:textId="78BFB597" w:rsidR="000D5DAF" w:rsidRPr="000D5DAF" w:rsidRDefault="000D5DAF" w:rsidP="000D5DAF">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40CCB7" w14:textId="39180E0B" w:rsidR="000D5DAF" w:rsidRPr="000D5DAF" w:rsidRDefault="004267D3" w:rsidP="000D5DAF">
            <w:pPr>
              <w:spacing w:line="276" w:lineRule="auto"/>
              <w:rPr>
                <w:b/>
                <w:noProof w:val="0"/>
              </w:rPr>
            </w:pPr>
            <w:r>
              <w:rPr>
                <w:b/>
                <w:noProof w:val="0"/>
              </w:rPr>
              <w:t xml:space="preserve">Lot nr.1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FA5EB8" w14:textId="57EDB502" w:rsidR="000D5DAF" w:rsidRPr="000D5DAF" w:rsidRDefault="000D5DAF" w:rsidP="000D5DAF">
            <w:pPr>
              <w:spacing w:line="276" w:lineRule="auto"/>
              <w:rPr>
                <w:noProof w:val="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1FC6EA7" w14:textId="44CF188D" w:rsidR="000D5DAF" w:rsidRPr="000D5DAF" w:rsidRDefault="000D5DAF" w:rsidP="000D5DAF">
            <w:pPr>
              <w:spacing w:line="276" w:lineRule="auto"/>
              <w:rPr>
                <w:b/>
                <w:noProof w:val="0"/>
              </w:rPr>
            </w:pPr>
          </w:p>
        </w:tc>
        <w:tc>
          <w:tcPr>
            <w:tcW w:w="1860" w:type="dxa"/>
            <w:tcBorders>
              <w:top w:val="single" w:sz="4" w:space="0" w:color="auto"/>
              <w:left w:val="single" w:sz="4" w:space="0" w:color="auto"/>
              <w:bottom w:val="single" w:sz="4" w:space="0" w:color="auto"/>
              <w:right w:val="single" w:sz="4" w:space="0" w:color="auto"/>
            </w:tcBorders>
            <w:shd w:val="clear" w:color="auto" w:fill="auto"/>
          </w:tcPr>
          <w:p w14:paraId="5C2DED35" w14:textId="521D3034" w:rsidR="000D5DAF" w:rsidRPr="000D5DAF" w:rsidRDefault="000D5DAF" w:rsidP="000D5DAF">
            <w:pPr>
              <w:spacing w:line="276" w:lineRule="auto"/>
              <w:rPr>
                <w:noProof w:val="0"/>
              </w:rPr>
            </w:pPr>
          </w:p>
        </w:tc>
      </w:tr>
    </w:tbl>
    <w:p w14:paraId="278547D1" w14:textId="77777777" w:rsidR="000D5DAF" w:rsidRPr="000D5DAF" w:rsidRDefault="000D5DAF" w:rsidP="00D128C9">
      <w:pPr>
        <w:numPr>
          <w:ilvl w:val="0"/>
          <w:numId w:val="18"/>
        </w:numPr>
        <w:spacing w:after="160" w:line="276" w:lineRule="auto"/>
        <w:rPr>
          <w:b/>
          <w:noProof w:val="0"/>
        </w:rPr>
      </w:pPr>
      <w:r w:rsidRPr="000D5DAF">
        <w:rPr>
          <w:b/>
          <w:noProof w:val="0"/>
        </w:rPr>
        <w:t xml:space="preserve">Condiții de participare </w:t>
      </w:r>
      <w:r w:rsidRPr="000D5DAF">
        <w:rPr>
          <w:i/>
          <w:noProof w:val="0"/>
        </w:rPr>
        <w:t>(în măsura în care sunt deja cunoscute)</w:t>
      </w:r>
      <w:r w:rsidRPr="000D5DAF">
        <w:rPr>
          <w:b/>
          <w:noProof w:val="0"/>
        </w:rPr>
        <w:t>:</w:t>
      </w:r>
    </w:p>
    <w:tbl>
      <w:tblPr>
        <w:tblStyle w:val="Tabelgril"/>
        <w:tblW w:w="10170" w:type="dxa"/>
        <w:tblInd w:w="-5" w:type="dxa"/>
        <w:tblLook w:val="04A0" w:firstRow="1" w:lastRow="0" w:firstColumn="1" w:lastColumn="0" w:noHBand="0" w:noVBand="1"/>
      </w:tblPr>
      <w:tblGrid>
        <w:gridCol w:w="5387"/>
        <w:gridCol w:w="4783"/>
      </w:tblGrid>
      <w:tr w:rsidR="000D5DAF" w:rsidRPr="000D5DAF" w14:paraId="21B009D2" w14:textId="77777777" w:rsidTr="000D5DAF">
        <w:trPr>
          <w:trHeight w:val="985"/>
        </w:trPr>
        <w:tc>
          <w:tcPr>
            <w:tcW w:w="5387" w:type="dxa"/>
            <w:shd w:val="clear" w:color="auto" w:fill="F2F2F2" w:themeFill="background1" w:themeFillShade="F2"/>
          </w:tcPr>
          <w:p w14:paraId="3F20E994" w14:textId="77777777" w:rsidR="000D5DAF" w:rsidRPr="000D5DAF" w:rsidRDefault="000D5DAF" w:rsidP="000D5DAF">
            <w:pPr>
              <w:spacing w:after="160" w:line="276" w:lineRule="auto"/>
              <w:rPr>
                <w:noProof w:val="0"/>
              </w:rPr>
            </w:pPr>
            <w:r w:rsidRPr="000D5DAF">
              <w:rPr>
                <w:noProof w:val="0"/>
              </w:rPr>
              <w:t>Contractul de achiziție publică este rezervat unor ateliere protejate sau acesta poate fi executat numai în cadrul unor programe de angajare protejată</w:t>
            </w:r>
          </w:p>
        </w:tc>
        <w:tc>
          <w:tcPr>
            <w:tcW w:w="4783" w:type="dxa"/>
          </w:tcPr>
          <w:p w14:paraId="6CADA5A2" w14:textId="77777777" w:rsidR="000D5DAF" w:rsidRPr="000D5DAF" w:rsidRDefault="000D5DAF" w:rsidP="000D5DAF">
            <w:pPr>
              <w:spacing w:after="160" w:line="276" w:lineRule="auto"/>
              <w:rPr>
                <w:noProof w:val="0"/>
              </w:rPr>
            </w:pPr>
            <w:r w:rsidRPr="000D5DAF">
              <w:rPr>
                <w:noProof w:val="0"/>
              </w:rPr>
              <w:t xml:space="preserve">Nu </w:t>
            </w:r>
            <w:r w:rsidRPr="000D5DAF">
              <w:rPr>
                <w:b/>
                <w:noProof w:val="0"/>
              </w:rPr>
              <w:t>V</w:t>
            </w:r>
          </w:p>
          <w:p w14:paraId="5CB83402" w14:textId="77777777" w:rsidR="000D5DAF" w:rsidRPr="000D5DAF" w:rsidRDefault="000D5DAF" w:rsidP="000D5DAF">
            <w:pPr>
              <w:spacing w:after="160" w:line="276" w:lineRule="auto"/>
              <w:rPr>
                <w:noProof w:val="0"/>
              </w:rPr>
            </w:pPr>
            <w:r w:rsidRPr="000D5DAF">
              <w:rPr>
                <w:noProof w:val="0"/>
              </w:rPr>
              <w:t>Da □</w:t>
            </w:r>
          </w:p>
        </w:tc>
      </w:tr>
      <w:tr w:rsidR="000D5DAF" w:rsidRPr="000D5DAF" w14:paraId="65A7BC41" w14:textId="77777777" w:rsidTr="000D5DAF">
        <w:trPr>
          <w:trHeight w:val="985"/>
        </w:trPr>
        <w:tc>
          <w:tcPr>
            <w:tcW w:w="5387" w:type="dxa"/>
            <w:shd w:val="clear" w:color="auto" w:fill="F2F2F2" w:themeFill="background1" w:themeFillShade="F2"/>
          </w:tcPr>
          <w:p w14:paraId="79756FA3" w14:textId="77777777" w:rsidR="000D5DAF" w:rsidRPr="000D5DAF" w:rsidRDefault="000D5DAF" w:rsidP="000D5DAF">
            <w:pPr>
              <w:spacing w:after="160" w:line="276" w:lineRule="auto"/>
              <w:rPr>
                <w:noProof w:val="0"/>
              </w:rPr>
            </w:pPr>
            <w:r w:rsidRPr="000D5DAF">
              <w:rPr>
                <w:noProof w:val="0"/>
              </w:rPr>
              <w:t>Prestarea serviciului este rezervată unei anumite profesii în temeiul unor acte cu putere de lege sau al unor acte administrative</w:t>
            </w:r>
          </w:p>
        </w:tc>
        <w:tc>
          <w:tcPr>
            <w:tcW w:w="4783" w:type="dxa"/>
          </w:tcPr>
          <w:p w14:paraId="2948C2D1" w14:textId="77777777" w:rsidR="000D5DAF" w:rsidRPr="000D5DAF" w:rsidRDefault="000D5DAF" w:rsidP="000D5DAF">
            <w:pPr>
              <w:spacing w:after="160" w:line="276" w:lineRule="auto"/>
              <w:rPr>
                <w:noProof w:val="0"/>
              </w:rPr>
            </w:pPr>
            <w:r w:rsidRPr="000D5DAF">
              <w:rPr>
                <w:noProof w:val="0"/>
              </w:rPr>
              <w:t xml:space="preserve">Nu </w:t>
            </w:r>
            <w:r w:rsidRPr="000D5DAF">
              <w:rPr>
                <w:b/>
                <w:noProof w:val="0"/>
              </w:rPr>
              <w:t>V</w:t>
            </w:r>
          </w:p>
          <w:p w14:paraId="6766967A" w14:textId="77777777" w:rsidR="000D5DAF" w:rsidRPr="000D5DAF" w:rsidRDefault="000D5DAF" w:rsidP="000D5DAF">
            <w:pPr>
              <w:spacing w:after="160" w:line="276" w:lineRule="auto"/>
              <w:rPr>
                <w:noProof w:val="0"/>
              </w:rPr>
            </w:pPr>
            <w:r w:rsidRPr="000D5DAF">
              <w:rPr>
                <w:noProof w:val="0"/>
              </w:rPr>
              <w:t>Da □</w:t>
            </w:r>
          </w:p>
        </w:tc>
      </w:tr>
      <w:tr w:rsidR="000D5DAF" w:rsidRPr="000D5DAF" w14:paraId="75C461B8" w14:textId="77777777" w:rsidTr="000D5DAF">
        <w:trPr>
          <w:trHeight w:val="3393"/>
        </w:trPr>
        <w:tc>
          <w:tcPr>
            <w:tcW w:w="5387" w:type="dxa"/>
            <w:shd w:val="clear" w:color="auto" w:fill="F2F2F2" w:themeFill="background1" w:themeFillShade="F2"/>
          </w:tcPr>
          <w:p w14:paraId="6EEE0611" w14:textId="77777777" w:rsidR="000D5DAF" w:rsidRPr="000D5DAF" w:rsidRDefault="000D5DAF" w:rsidP="000D5DAF">
            <w:pPr>
              <w:spacing w:after="160" w:line="276" w:lineRule="auto"/>
              <w:rPr>
                <w:noProof w:val="0"/>
              </w:rPr>
            </w:pPr>
            <w:r w:rsidRPr="000D5DAF">
              <w:rPr>
                <w:noProof w:val="0"/>
              </w:rPr>
              <w:lastRenderedPageBreak/>
              <w:t>Scurtă descriere a criteriilor de selecție</w:t>
            </w:r>
          </w:p>
        </w:tc>
        <w:tc>
          <w:tcPr>
            <w:tcW w:w="4783" w:type="dxa"/>
          </w:tcPr>
          <w:p w14:paraId="3C6BAF11"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Cerere</w:t>
            </w:r>
            <w:proofErr w:type="spellEnd"/>
            <w:r w:rsidRPr="000D5DAF">
              <w:rPr>
                <w:noProof w:val="0"/>
                <w:sz w:val="22"/>
                <w:szCs w:val="22"/>
                <w:lang w:val="en-US"/>
              </w:rPr>
              <w:t xml:space="preserve"> de </w:t>
            </w:r>
            <w:proofErr w:type="spellStart"/>
            <w:r w:rsidRPr="000D5DAF">
              <w:rPr>
                <w:noProof w:val="0"/>
                <w:sz w:val="22"/>
                <w:szCs w:val="22"/>
                <w:lang w:val="en-US"/>
              </w:rPr>
              <w:t>participare</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nr.7);</w:t>
            </w:r>
          </w:p>
          <w:p w14:paraId="0A27E071"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Delegația</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valabilitatea</w:t>
            </w:r>
            <w:proofErr w:type="spellEnd"/>
            <w:r w:rsidRPr="000D5DAF">
              <w:rPr>
                <w:noProof w:val="0"/>
                <w:sz w:val="22"/>
                <w:szCs w:val="22"/>
                <w:lang w:val="en-US"/>
              </w:rPr>
              <w:t xml:space="preserve"> </w:t>
            </w:r>
            <w:proofErr w:type="spellStart"/>
            <w:r w:rsidRPr="000D5DAF">
              <w:rPr>
                <w:noProof w:val="0"/>
                <w:sz w:val="22"/>
                <w:szCs w:val="22"/>
                <w:lang w:val="en-US"/>
              </w:rPr>
              <w:t>ofertei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nr.8);.</w:t>
            </w:r>
          </w:p>
          <w:p w14:paraId="36DA0A8B"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Propunerea</w:t>
            </w:r>
            <w:proofErr w:type="spellEnd"/>
            <w:r w:rsidRPr="000D5DAF">
              <w:rPr>
                <w:noProof w:val="0"/>
                <w:sz w:val="22"/>
                <w:szCs w:val="22"/>
                <w:lang w:val="en-US"/>
              </w:rPr>
              <w:t xml:space="preserve"> </w:t>
            </w:r>
            <w:proofErr w:type="spellStart"/>
            <w:r w:rsidRPr="000D5DAF">
              <w:rPr>
                <w:noProof w:val="0"/>
                <w:sz w:val="22"/>
                <w:szCs w:val="22"/>
                <w:lang w:val="en-US"/>
              </w:rPr>
              <w:t>tehnică</w:t>
            </w:r>
            <w:proofErr w:type="spellEnd"/>
            <w:r w:rsidRPr="000D5DAF">
              <w:rPr>
                <w:noProof w:val="0"/>
                <w:sz w:val="22"/>
                <w:szCs w:val="22"/>
                <w:lang w:val="en-US"/>
              </w:rPr>
              <w:t xml:space="preserve"> – conform </w:t>
            </w:r>
            <w:proofErr w:type="spellStart"/>
            <w:r w:rsidRPr="000D5DAF">
              <w:rPr>
                <w:noProof w:val="0"/>
                <w:sz w:val="22"/>
                <w:szCs w:val="22"/>
                <w:lang w:val="en-US"/>
              </w:rPr>
              <w:t>anexei</w:t>
            </w:r>
            <w:proofErr w:type="spellEnd"/>
            <w:r w:rsidRPr="000D5DAF">
              <w:rPr>
                <w:noProof w:val="0"/>
                <w:sz w:val="22"/>
                <w:szCs w:val="22"/>
                <w:lang w:val="en-US"/>
              </w:rPr>
              <w:t xml:space="preserve"> nr. 22;</w:t>
            </w:r>
          </w:p>
          <w:p w14:paraId="65D358E0"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Propunerea</w:t>
            </w:r>
            <w:proofErr w:type="spellEnd"/>
            <w:r w:rsidRPr="000D5DAF">
              <w:rPr>
                <w:noProof w:val="0"/>
                <w:sz w:val="22"/>
                <w:szCs w:val="22"/>
                <w:lang w:val="en-US"/>
              </w:rPr>
              <w:t xml:space="preserve"> </w:t>
            </w:r>
            <w:proofErr w:type="spellStart"/>
            <w:r w:rsidRPr="000D5DAF">
              <w:rPr>
                <w:noProof w:val="0"/>
                <w:sz w:val="22"/>
                <w:szCs w:val="22"/>
                <w:lang w:val="en-US"/>
              </w:rPr>
              <w:t>financiară</w:t>
            </w:r>
            <w:proofErr w:type="spellEnd"/>
            <w:r w:rsidRPr="000D5DAF">
              <w:rPr>
                <w:noProof w:val="0"/>
                <w:sz w:val="22"/>
                <w:szCs w:val="22"/>
                <w:lang w:val="en-US"/>
              </w:rPr>
              <w:t xml:space="preserve">- conform </w:t>
            </w:r>
            <w:proofErr w:type="spellStart"/>
            <w:r w:rsidRPr="000D5DAF">
              <w:rPr>
                <w:noProof w:val="0"/>
                <w:sz w:val="22"/>
                <w:szCs w:val="22"/>
                <w:lang w:val="en-US"/>
              </w:rPr>
              <w:t>anexei</w:t>
            </w:r>
            <w:proofErr w:type="spellEnd"/>
            <w:r w:rsidRPr="000D5DAF">
              <w:rPr>
                <w:noProof w:val="0"/>
                <w:sz w:val="22"/>
                <w:szCs w:val="22"/>
                <w:lang w:val="en-US"/>
              </w:rPr>
              <w:t xml:space="preserve"> nr. 23;</w:t>
            </w:r>
          </w:p>
          <w:p w14:paraId="7805762B"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scrisoare</w:t>
            </w:r>
            <w:proofErr w:type="spellEnd"/>
            <w:r w:rsidRPr="000D5DAF">
              <w:rPr>
                <w:noProof w:val="0"/>
                <w:sz w:val="22"/>
                <w:szCs w:val="22"/>
                <w:lang w:val="en-US"/>
              </w:rPr>
              <w:t xml:space="preserve"> de </w:t>
            </w:r>
            <w:proofErr w:type="spellStart"/>
            <w:r w:rsidRPr="000D5DAF">
              <w:rPr>
                <w:noProof w:val="0"/>
                <w:sz w:val="22"/>
                <w:szCs w:val="22"/>
                <w:lang w:val="en-US"/>
              </w:rPr>
              <w:t>garanție</w:t>
            </w:r>
            <w:proofErr w:type="spellEnd"/>
            <w:r w:rsidRPr="000D5DAF">
              <w:rPr>
                <w:noProof w:val="0"/>
                <w:sz w:val="22"/>
                <w:szCs w:val="22"/>
                <w:lang w:val="en-US"/>
              </w:rPr>
              <w:t xml:space="preserve"> </w:t>
            </w:r>
            <w:proofErr w:type="spellStart"/>
            <w:r w:rsidRPr="000D5DAF">
              <w:rPr>
                <w:noProof w:val="0"/>
                <w:sz w:val="22"/>
                <w:szCs w:val="22"/>
                <w:lang w:val="en-US"/>
              </w:rPr>
              <w:t>bancară</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9)</w:t>
            </w:r>
          </w:p>
          <w:p w14:paraId="049345F0"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sau</w:t>
            </w:r>
            <w:proofErr w:type="spellEnd"/>
            <w:r w:rsidRPr="000D5DAF">
              <w:rPr>
                <w:noProof w:val="0"/>
                <w:sz w:val="22"/>
                <w:szCs w:val="22"/>
                <w:lang w:val="en-US"/>
              </w:rPr>
              <w:t xml:space="preserve"> </w:t>
            </w:r>
          </w:p>
          <w:p w14:paraId="20EEB47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prin</w:t>
            </w:r>
            <w:proofErr w:type="spellEnd"/>
            <w:r w:rsidRPr="000D5DAF">
              <w:rPr>
                <w:noProof w:val="0"/>
                <w:sz w:val="22"/>
                <w:szCs w:val="22"/>
                <w:lang w:val="en-US"/>
              </w:rPr>
              <w:t xml:space="preserve"> transfer la </w:t>
            </w:r>
            <w:proofErr w:type="spellStart"/>
            <w:r w:rsidRPr="000D5DAF">
              <w:rPr>
                <w:noProof w:val="0"/>
                <w:sz w:val="22"/>
                <w:szCs w:val="22"/>
                <w:lang w:val="en-US"/>
              </w:rPr>
              <w:t>contul</w:t>
            </w:r>
            <w:proofErr w:type="spellEnd"/>
            <w:r w:rsidRPr="000D5DAF">
              <w:rPr>
                <w:noProof w:val="0"/>
                <w:sz w:val="22"/>
                <w:szCs w:val="22"/>
                <w:lang w:val="en-US"/>
              </w:rPr>
              <w:t xml:space="preserve"> </w:t>
            </w:r>
            <w:proofErr w:type="spellStart"/>
            <w:r w:rsidRPr="000D5DAF">
              <w:rPr>
                <w:noProof w:val="0"/>
                <w:sz w:val="22"/>
                <w:szCs w:val="22"/>
                <w:lang w:val="en-US"/>
              </w:rPr>
              <w:t>autorității</w:t>
            </w:r>
            <w:proofErr w:type="spellEnd"/>
            <w:r w:rsidRPr="000D5DAF">
              <w:rPr>
                <w:noProof w:val="0"/>
                <w:sz w:val="22"/>
                <w:szCs w:val="22"/>
                <w:lang w:val="en-US"/>
              </w:rPr>
              <w:t xml:space="preserve"> </w:t>
            </w:r>
            <w:proofErr w:type="spellStart"/>
            <w:r w:rsidRPr="000D5DAF">
              <w:rPr>
                <w:noProof w:val="0"/>
                <w:sz w:val="22"/>
                <w:szCs w:val="22"/>
                <w:lang w:val="en-US"/>
              </w:rPr>
              <w:t>contractante</w:t>
            </w:r>
            <w:proofErr w:type="spellEnd"/>
            <w:r w:rsidRPr="000D5DAF">
              <w:rPr>
                <w:noProof w:val="0"/>
                <w:sz w:val="22"/>
                <w:szCs w:val="22"/>
                <w:lang w:val="en-US"/>
              </w:rPr>
              <w:t xml:space="preserve">, conform </w:t>
            </w:r>
            <w:proofErr w:type="spellStart"/>
            <w:r w:rsidRPr="000D5DAF">
              <w:rPr>
                <w:noProof w:val="0"/>
                <w:sz w:val="22"/>
                <w:szCs w:val="22"/>
                <w:lang w:val="en-US"/>
              </w:rPr>
              <w:t>datelor</w:t>
            </w:r>
            <w:proofErr w:type="spellEnd"/>
            <w:r w:rsidRPr="000D5DAF">
              <w:rPr>
                <w:noProof w:val="0"/>
                <w:sz w:val="22"/>
                <w:szCs w:val="22"/>
                <w:lang w:val="en-US"/>
              </w:rPr>
              <w:t xml:space="preserve"> </w:t>
            </w:r>
            <w:proofErr w:type="spellStart"/>
            <w:r w:rsidRPr="000D5DAF">
              <w:rPr>
                <w:noProof w:val="0"/>
                <w:sz w:val="22"/>
                <w:szCs w:val="22"/>
                <w:lang w:val="en-US"/>
              </w:rPr>
              <w:t>bancare</w:t>
            </w:r>
            <w:proofErr w:type="spellEnd"/>
            <w:r w:rsidRPr="000D5DAF">
              <w:rPr>
                <w:noProof w:val="0"/>
                <w:sz w:val="22"/>
                <w:szCs w:val="22"/>
                <w:lang w:val="en-US"/>
              </w:rPr>
              <w:t>:</w:t>
            </w:r>
          </w:p>
          <w:p w14:paraId="008E46D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cu nota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setul</w:t>
            </w:r>
            <w:proofErr w:type="spellEnd"/>
            <w:r w:rsidRPr="000D5DAF">
              <w:rPr>
                <w:noProof w:val="0"/>
                <w:sz w:val="22"/>
                <w:szCs w:val="22"/>
                <w:lang w:val="en-US"/>
              </w:rPr>
              <w:t xml:space="preserve"> </w:t>
            </w:r>
            <w:proofErr w:type="spellStart"/>
            <w:r w:rsidRPr="000D5DAF">
              <w:rPr>
                <w:noProof w:val="0"/>
                <w:sz w:val="22"/>
                <w:szCs w:val="22"/>
                <w:lang w:val="en-US"/>
              </w:rPr>
              <w:t>documentelor</w:t>
            </w:r>
            <w:proofErr w:type="spellEnd"/>
            <w:r w:rsidRPr="000D5DAF">
              <w:rPr>
                <w:noProof w:val="0"/>
                <w:sz w:val="22"/>
                <w:szCs w:val="22"/>
                <w:lang w:val="en-US"/>
              </w:rPr>
              <w:t xml:space="preserve"> de </w:t>
            </w:r>
            <w:proofErr w:type="spellStart"/>
            <w:r w:rsidRPr="000D5DAF">
              <w:rPr>
                <w:noProof w:val="0"/>
                <w:sz w:val="22"/>
                <w:szCs w:val="22"/>
                <w:lang w:val="en-US"/>
              </w:rPr>
              <w:t>atribuire</w:t>
            </w:r>
            <w:proofErr w:type="spellEnd"/>
            <w:r w:rsidRPr="000D5DAF">
              <w:rPr>
                <w:noProof w:val="0"/>
                <w:sz w:val="22"/>
                <w:szCs w:val="22"/>
                <w:lang w:val="en-US"/>
              </w:rPr>
              <w:t xml:space="preserve">" </w:t>
            </w:r>
            <w:proofErr w:type="spellStart"/>
            <w:r w:rsidRPr="000D5DAF">
              <w:rPr>
                <w:noProof w:val="0"/>
                <w:sz w:val="22"/>
                <w:szCs w:val="22"/>
                <w:lang w:val="en-US"/>
              </w:rPr>
              <w:t>sau</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garantia</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ofertă</w:t>
            </w:r>
            <w:proofErr w:type="spellEnd"/>
            <w:r w:rsidRPr="000D5DAF">
              <w:rPr>
                <w:noProof w:val="0"/>
                <w:sz w:val="22"/>
                <w:szCs w:val="22"/>
                <w:lang w:val="en-US"/>
              </w:rPr>
              <w:t xml:space="preserve"> la </w:t>
            </w:r>
            <w:proofErr w:type="spellStart"/>
            <w:r w:rsidRPr="000D5DAF">
              <w:rPr>
                <w:noProof w:val="0"/>
                <w:sz w:val="22"/>
                <w:szCs w:val="22"/>
                <w:lang w:val="en-US"/>
              </w:rPr>
              <w:t>procedura</w:t>
            </w:r>
            <w:proofErr w:type="spellEnd"/>
            <w:r w:rsidRPr="000D5DAF">
              <w:rPr>
                <w:noProof w:val="0"/>
                <w:sz w:val="22"/>
                <w:szCs w:val="22"/>
                <w:lang w:val="en-US"/>
              </w:rPr>
              <w:t xml:space="preserve"> de </w:t>
            </w:r>
            <w:proofErr w:type="spellStart"/>
            <w:r w:rsidRPr="000D5DAF">
              <w:rPr>
                <w:noProof w:val="0"/>
                <w:sz w:val="22"/>
                <w:szCs w:val="22"/>
                <w:lang w:val="en-US"/>
              </w:rPr>
              <w:t>achiziție</w:t>
            </w:r>
            <w:proofErr w:type="spellEnd"/>
            <w:r w:rsidRPr="000D5DAF">
              <w:rPr>
                <w:noProof w:val="0"/>
                <w:sz w:val="22"/>
                <w:szCs w:val="22"/>
                <w:lang w:val="en-US"/>
              </w:rPr>
              <w:t xml:space="preserve"> </w:t>
            </w:r>
            <w:proofErr w:type="spellStart"/>
            <w:r w:rsidRPr="000D5DAF">
              <w:rPr>
                <w:noProof w:val="0"/>
                <w:sz w:val="22"/>
                <w:szCs w:val="22"/>
                <w:lang w:val="en-US"/>
              </w:rPr>
              <w:t>publică</w:t>
            </w:r>
            <w:proofErr w:type="spellEnd"/>
            <w:r w:rsidRPr="000D5DAF">
              <w:rPr>
                <w:noProof w:val="0"/>
                <w:sz w:val="22"/>
                <w:szCs w:val="22"/>
                <w:lang w:val="en-US"/>
              </w:rPr>
              <w:t xml:space="preserve"> nr.___ din_____’’.</w:t>
            </w:r>
          </w:p>
          <w:p w14:paraId="6D40B1D8" w14:textId="77777777" w:rsidR="000D5DAF" w:rsidRPr="000D5DAF" w:rsidRDefault="000D5DAF" w:rsidP="000D5DAF">
            <w:pPr>
              <w:spacing w:line="276" w:lineRule="auto"/>
              <w:rPr>
                <w:noProof w:val="0"/>
                <w:sz w:val="22"/>
                <w:szCs w:val="22"/>
                <w:lang w:val="en-US"/>
              </w:rPr>
            </w:pPr>
          </w:p>
          <w:p w14:paraId="65F3A274" w14:textId="77777777" w:rsidR="000D5DAF" w:rsidRPr="000D5DAF" w:rsidRDefault="000D5DAF" w:rsidP="000D5DAF">
            <w:pPr>
              <w:spacing w:line="276" w:lineRule="auto"/>
              <w:rPr>
                <w:b/>
                <w:noProof w:val="0"/>
                <w:sz w:val="22"/>
                <w:szCs w:val="22"/>
                <w:lang w:val="en-US"/>
              </w:rPr>
            </w:pPr>
            <w:proofErr w:type="spellStart"/>
            <w:r w:rsidRPr="000D5DAF">
              <w:rPr>
                <w:b/>
                <w:noProof w:val="0"/>
                <w:sz w:val="22"/>
                <w:szCs w:val="22"/>
                <w:lang w:val="en-US"/>
              </w:rPr>
              <w:t>Notă</w:t>
            </w:r>
            <w:proofErr w:type="spellEnd"/>
            <w:r w:rsidRPr="000D5DAF">
              <w:rPr>
                <w:b/>
                <w:noProof w:val="0"/>
                <w:sz w:val="22"/>
                <w:szCs w:val="22"/>
                <w:lang w:val="en-US"/>
              </w:rPr>
              <w:t xml:space="preserve">!!!Se </w:t>
            </w:r>
            <w:proofErr w:type="spellStart"/>
            <w:r w:rsidRPr="000D5DAF">
              <w:rPr>
                <w:b/>
                <w:noProof w:val="0"/>
                <w:sz w:val="22"/>
                <w:szCs w:val="22"/>
                <w:lang w:val="en-US"/>
              </w:rPr>
              <w:t>prezintă</w:t>
            </w:r>
            <w:proofErr w:type="spellEnd"/>
            <w:r w:rsidRPr="000D5DAF">
              <w:rPr>
                <w:b/>
                <w:noProof w:val="0"/>
                <w:sz w:val="22"/>
                <w:szCs w:val="22"/>
                <w:lang w:val="en-US"/>
              </w:rPr>
              <w:t xml:space="preserve"> </w:t>
            </w:r>
            <w:proofErr w:type="spellStart"/>
            <w:r w:rsidRPr="000D5DAF">
              <w:rPr>
                <w:b/>
                <w:noProof w:val="0"/>
                <w:sz w:val="22"/>
                <w:szCs w:val="22"/>
                <w:lang w:val="en-US"/>
              </w:rPr>
              <w:t>dovada</w:t>
            </w:r>
            <w:proofErr w:type="spellEnd"/>
            <w:r w:rsidRPr="000D5DAF">
              <w:rPr>
                <w:b/>
                <w:noProof w:val="0"/>
                <w:sz w:val="22"/>
                <w:szCs w:val="22"/>
                <w:lang w:val="en-US"/>
              </w:rPr>
              <w:t xml:space="preserve"> </w:t>
            </w:r>
            <w:proofErr w:type="spellStart"/>
            <w:r w:rsidRPr="000D5DAF">
              <w:rPr>
                <w:b/>
                <w:noProof w:val="0"/>
                <w:sz w:val="22"/>
                <w:szCs w:val="22"/>
                <w:lang w:val="en-US"/>
              </w:rPr>
              <w:t>depunerii</w:t>
            </w:r>
            <w:proofErr w:type="spellEnd"/>
            <w:r w:rsidRPr="000D5DAF">
              <w:rPr>
                <w:b/>
                <w:noProof w:val="0"/>
                <w:sz w:val="22"/>
                <w:szCs w:val="22"/>
                <w:lang w:val="en-US"/>
              </w:rPr>
              <w:t xml:space="preserve"> </w:t>
            </w:r>
            <w:proofErr w:type="spellStart"/>
            <w:r w:rsidRPr="000D5DAF">
              <w:rPr>
                <w:b/>
                <w:noProof w:val="0"/>
                <w:sz w:val="22"/>
                <w:szCs w:val="22"/>
                <w:lang w:val="en-US"/>
              </w:rPr>
              <w:t>garanției</w:t>
            </w:r>
            <w:proofErr w:type="spellEnd"/>
            <w:r w:rsidRPr="000D5DAF">
              <w:rPr>
                <w:b/>
                <w:noProof w:val="0"/>
                <w:sz w:val="22"/>
                <w:szCs w:val="22"/>
                <w:lang w:val="en-US"/>
              </w:rPr>
              <w:t xml:space="preserve"> </w:t>
            </w:r>
            <w:proofErr w:type="spellStart"/>
            <w:r w:rsidRPr="000D5DAF">
              <w:rPr>
                <w:b/>
                <w:noProof w:val="0"/>
                <w:sz w:val="22"/>
                <w:szCs w:val="22"/>
                <w:lang w:val="en-US"/>
              </w:rPr>
              <w:t>în</w:t>
            </w:r>
            <w:proofErr w:type="spellEnd"/>
            <w:r w:rsidRPr="000D5DAF">
              <w:rPr>
                <w:b/>
                <w:noProof w:val="0"/>
                <w:sz w:val="22"/>
                <w:szCs w:val="22"/>
                <w:lang w:val="en-US"/>
              </w:rPr>
              <w:t xml:space="preserve"> </w:t>
            </w:r>
            <w:proofErr w:type="spellStart"/>
            <w:r w:rsidRPr="000D5DAF">
              <w:rPr>
                <w:b/>
                <w:noProof w:val="0"/>
                <w:sz w:val="22"/>
                <w:szCs w:val="22"/>
                <w:lang w:val="en-US"/>
              </w:rPr>
              <w:t>cazul</w:t>
            </w:r>
            <w:proofErr w:type="spellEnd"/>
            <w:r w:rsidRPr="000D5DAF">
              <w:rPr>
                <w:b/>
                <w:noProof w:val="0"/>
                <w:sz w:val="22"/>
                <w:szCs w:val="22"/>
                <w:lang w:val="en-US"/>
              </w:rPr>
              <w:t xml:space="preserve"> </w:t>
            </w:r>
            <w:proofErr w:type="spellStart"/>
            <w:r w:rsidRPr="000D5DAF">
              <w:rPr>
                <w:b/>
                <w:noProof w:val="0"/>
                <w:sz w:val="22"/>
                <w:szCs w:val="22"/>
                <w:lang w:val="en-US"/>
              </w:rPr>
              <w:t>depunerii</w:t>
            </w:r>
            <w:proofErr w:type="spellEnd"/>
            <w:r w:rsidRPr="000D5DAF">
              <w:rPr>
                <w:b/>
                <w:noProof w:val="0"/>
                <w:sz w:val="22"/>
                <w:szCs w:val="22"/>
                <w:lang w:val="en-US"/>
              </w:rPr>
              <w:t xml:space="preserve"> </w:t>
            </w:r>
            <w:proofErr w:type="spellStart"/>
            <w:r w:rsidRPr="000D5DAF">
              <w:rPr>
                <w:b/>
                <w:noProof w:val="0"/>
                <w:sz w:val="22"/>
                <w:szCs w:val="22"/>
                <w:lang w:val="en-US"/>
              </w:rPr>
              <w:t>garanției</w:t>
            </w:r>
            <w:proofErr w:type="spellEnd"/>
            <w:r w:rsidRPr="000D5DAF">
              <w:rPr>
                <w:b/>
                <w:noProof w:val="0"/>
                <w:sz w:val="22"/>
                <w:szCs w:val="22"/>
                <w:lang w:val="en-US"/>
              </w:rPr>
              <w:t xml:space="preserve"> sub </w:t>
            </w:r>
            <w:proofErr w:type="spellStart"/>
            <w:r w:rsidRPr="000D5DAF">
              <w:rPr>
                <w:b/>
                <w:noProof w:val="0"/>
                <w:sz w:val="22"/>
                <w:szCs w:val="22"/>
                <w:lang w:val="en-US"/>
              </w:rPr>
              <w:t>formă</w:t>
            </w:r>
            <w:proofErr w:type="spellEnd"/>
            <w:r w:rsidRPr="000D5DAF">
              <w:rPr>
                <w:b/>
                <w:noProof w:val="0"/>
                <w:sz w:val="22"/>
                <w:szCs w:val="22"/>
                <w:lang w:val="en-US"/>
              </w:rPr>
              <w:t xml:space="preserve"> de transfer pe </w:t>
            </w:r>
            <w:proofErr w:type="spellStart"/>
            <w:r w:rsidRPr="000D5DAF">
              <w:rPr>
                <w:b/>
                <w:noProof w:val="0"/>
                <w:sz w:val="22"/>
                <w:szCs w:val="22"/>
                <w:lang w:val="en-US"/>
              </w:rPr>
              <w:t>contul</w:t>
            </w:r>
            <w:proofErr w:type="spellEnd"/>
            <w:r w:rsidRPr="000D5DAF">
              <w:rPr>
                <w:b/>
                <w:noProof w:val="0"/>
                <w:sz w:val="22"/>
                <w:szCs w:val="22"/>
                <w:lang w:val="en-US"/>
              </w:rPr>
              <w:t xml:space="preserve"> </w:t>
            </w:r>
            <w:proofErr w:type="spellStart"/>
            <w:r w:rsidRPr="000D5DAF">
              <w:rPr>
                <w:b/>
                <w:noProof w:val="0"/>
                <w:sz w:val="22"/>
                <w:szCs w:val="22"/>
                <w:lang w:val="en-US"/>
              </w:rPr>
              <w:t>autorității</w:t>
            </w:r>
            <w:proofErr w:type="spellEnd"/>
            <w:r w:rsidRPr="000D5DAF">
              <w:rPr>
                <w:b/>
                <w:noProof w:val="0"/>
                <w:sz w:val="22"/>
                <w:szCs w:val="22"/>
                <w:lang w:val="en-US"/>
              </w:rPr>
              <w:t xml:space="preserve"> </w:t>
            </w:r>
            <w:proofErr w:type="spellStart"/>
            <w:r w:rsidRPr="000D5DAF">
              <w:rPr>
                <w:b/>
                <w:noProof w:val="0"/>
                <w:sz w:val="22"/>
                <w:szCs w:val="22"/>
                <w:lang w:val="en-US"/>
              </w:rPr>
              <w:t>contractante</w:t>
            </w:r>
            <w:proofErr w:type="spellEnd"/>
            <w:r w:rsidRPr="000D5DAF">
              <w:rPr>
                <w:b/>
                <w:noProof w:val="0"/>
                <w:sz w:val="22"/>
                <w:szCs w:val="22"/>
                <w:lang w:val="en-US"/>
              </w:rPr>
              <w:t xml:space="preserve">. </w:t>
            </w:r>
          </w:p>
          <w:p w14:paraId="4EAC329A"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DUAE </w:t>
            </w:r>
          </w:p>
          <w:p w14:paraId="3F1E1E74"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Graficul</w:t>
            </w:r>
            <w:proofErr w:type="spellEnd"/>
            <w:r w:rsidRPr="000D5DAF">
              <w:rPr>
                <w:noProof w:val="0"/>
                <w:sz w:val="22"/>
                <w:szCs w:val="22"/>
                <w:lang w:val="en-US"/>
              </w:rPr>
              <w:t xml:space="preserve"> de </w:t>
            </w:r>
            <w:proofErr w:type="spellStart"/>
            <w:r w:rsidRPr="000D5DAF">
              <w:rPr>
                <w:noProof w:val="0"/>
                <w:sz w:val="22"/>
                <w:szCs w:val="22"/>
                <w:lang w:val="en-US"/>
              </w:rPr>
              <w:t>executare</w:t>
            </w:r>
            <w:proofErr w:type="spellEnd"/>
            <w:r w:rsidRPr="000D5DAF">
              <w:rPr>
                <w:noProof w:val="0"/>
                <w:sz w:val="22"/>
                <w:szCs w:val="22"/>
                <w:lang w:val="en-US"/>
              </w:rPr>
              <w:t xml:space="preserve"> a </w:t>
            </w:r>
            <w:proofErr w:type="spellStart"/>
            <w:r w:rsidRPr="000D5DAF">
              <w:rPr>
                <w:noProof w:val="0"/>
                <w:sz w:val="22"/>
                <w:szCs w:val="22"/>
                <w:lang w:val="en-US"/>
              </w:rPr>
              <w:t>lucrărilor</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nr.10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0183202F"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Declarația</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valabilitatea</w:t>
            </w:r>
            <w:proofErr w:type="spellEnd"/>
            <w:r w:rsidRPr="000D5DAF">
              <w:rPr>
                <w:noProof w:val="0"/>
                <w:sz w:val="22"/>
                <w:szCs w:val="22"/>
                <w:lang w:val="en-US"/>
              </w:rPr>
              <w:t xml:space="preserve"> </w:t>
            </w:r>
            <w:proofErr w:type="spellStart"/>
            <w:r w:rsidRPr="000D5DAF">
              <w:rPr>
                <w:noProof w:val="0"/>
                <w:sz w:val="22"/>
                <w:szCs w:val="22"/>
                <w:lang w:val="en-US"/>
              </w:rPr>
              <w:t>ofertei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nr.8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1E766EF6"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-Formular </w:t>
            </w:r>
            <w:proofErr w:type="spellStart"/>
            <w:r w:rsidRPr="000D5DAF">
              <w:rPr>
                <w:noProof w:val="0"/>
                <w:sz w:val="22"/>
                <w:szCs w:val="22"/>
                <w:lang w:val="en-US"/>
              </w:rPr>
              <w:t>informativ</w:t>
            </w:r>
            <w:proofErr w:type="spellEnd"/>
            <w:r w:rsidRPr="000D5DAF">
              <w:rPr>
                <w:noProof w:val="0"/>
                <w:sz w:val="22"/>
                <w:szCs w:val="22"/>
                <w:lang w:val="en-US"/>
              </w:rPr>
              <w:t xml:space="preserve"> </w:t>
            </w:r>
            <w:proofErr w:type="spellStart"/>
            <w:r w:rsidRPr="000D5DAF">
              <w:rPr>
                <w:noProof w:val="0"/>
                <w:sz w:val="22"/>
                <w:szCs w:val="22"/>
                <w:lang w:val="en-US"/>
              </w:rPr>
              <w:t>despre</w:t>
            </w:r>
            <w:proofErr w:type="spellEnd"/>
            <w:r w:rsidRPr="000D5DAF">
              <w:rPr>
                <w:noProof w:val="0"/>
                <w:sz w:val="22"/>
                <w:szCs w:val="22"/>
                <w:lang w:val="en-US"/>
              </w:rPr>
              <w:t xml:space="preserve"> </w:t>
            </w:r>
            <w:proofErr w:type="spellStart"/>
            <w:r w:rsidRPr="000D5DAF">
              <w:rPr>
                <w:noProof w:val="0"/>
                <w:sz w:val="22"/>
                <w:szCs w:val="22"/>
                <w:lang w:val="en-US"/>
              </w:rPr>
              <w:t>ofertant</w:t>
            </w:r>
            <w:proofErr w:type="spellEnd"/>
            <w:r w:rsidRPr="000D5DAF">
              <w:rPr>
                <w:noProof w:val="0"/>
                <w:sz w:val="22"/>
                <w:szCs w:val="22"/>
                <w:lang w:val="en-US"/>
              </w:rPr>
              <w:t xml:space="preserve"> </w:t>
            </w:r>
            <w:proofErr w:type="spellStart"/>
            <w:r w:rsidRPr="000D5DAF">
              <w:rPr>
                <w:noProof w:val="0"/>
                <w:sz w:val="22"/>
                <w:szCs w:val="22"/>
                <w:lang w:val="en-US"/>
              </w:rPr>
              <w:t>Cifra</w:t>
            </w:r>
            <w:proofErr w:type="spellEnd"/>
            <w:r w:rsidRPr="000D5DAF">
              <w:rPr>
                <w:noProof w:val="0"/>
                <w:sz w:val="22"/>
                <w:szCs w:val="22"/>
                <w:lang w:val="en-US"/>
              </w:rPr>
              <w:t xml:space="preserve"> de </w:t>
            </w:r>
            <w:proofErr w:type="spellStart"/>
            <w:r w:rsidRPr="000D5DAF">
              <w:rPr>
                <w:noProof w:val="0"/>
                <w:sz w:val="22"/>
                <w:szCs w:val="22"/>
                <w:lang w:val="en-US"/>
              </w:rPr>
              <w:t>afaceri</w:t>
            </w:r>
            <w:proofErr w:type="spellEnd"/>
            <w:r w:rsidRPr="000D5DAF">
              <w:rPr>
                <w:noProof w:val="0"/>
                <w:sz w:val="22"/>
                <w:szCs w:val="22"/>
                <w:lang w:val="en-US"/>
              </w:rPr>
              <w:t xml:space="preserve"> </w:t>
            </w:r>
            <w:proofErr w:type="spellStart"/>
            <w:r w:rsidRPr="000D5DAF">
              <w:rPr>
                <w:noProof w:val="0"/>
                <w:sz w:val="22"/>
                <w:szCs w:val="22"/>
                <w:lang w:val="en-US"/>
              </w:rPr>
              <w:t>anualā</w:t>
            </w:r>
            <w:proofErr w:type="spellEnd"/>
            <w:r w:rsidRPr="000D5DAF">
              <w:rPr>
                <w:noProof w:val="0"/>
                <w:sz w:val="22"/>
                <w:szCs w:val="22"/>
                <w:lang w:val="en-US"/>
              </w:rPr>
              <w:t xml:space="preserve"> </w:t>
            </w:r>
            <w:proofErr w:type="spellStart"/>
            <w:r w:rsidRPr="000D5DAF">
              <w:rPr>
                <w:noProof w:val="0"/>
                <w:sz w:val="22"/>
                <w:szCs w:val="22"/>
                <w:lang w:val="en-US"/>
              </w:rPr>
              <w:t>minimă</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408B9C9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personalul</w:t>
            </w:r>
            <w:proofErr w:type="spellEnd"/>
            <w:r w:rsidRPr="000D5DAF">
              <w:rPr>
                <w:noProof w:val="0"/>
                <w:sz w:val="22"/>
                <w:szCs w:val="22"/>
                <w:lang w:val="en-US"/>
              </w:rPr>
              <w:t xml:space="preserve"> de </w:t>
            </w:r>
            <w:proofErr w:type="spellStart"/>
            <w:r w:rsidRPr="000D5DAF">
              <w:rPr>
                <w:noProof w:val="0"/>
                <w:sz w:val="22"/>
                <w:szCs w:val="22"/>
                <w:lang w:val="en-US"/>
              </w:rPr>
              <w:t>specialitate</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w:t>
            </w:r>
            <w:proofErr w:type="spellStart"/>
            <w:r w:rsidRPr="000D5DAF">
              <w:rPr>
                <w:noProof w:val="0"/>
                <w:sz w:val="22"/>
                <w:szCs w:val="22"/>
                <w:lang w:val="en-US"/>
              </w:rPr>
              <w:t>sau</w:t>
            </w:r>
            <w:proofErr w:type="spellEnd"/>
            <w:r w:rsidRPr="000D5DAF">
              <w:rPr>
                <w:noProof w:val="0"/>
                <w:sz w:val="22"/>
                <w:szCs w:val="22"/>
                <w:lang w:val="en-US"/>
              </w:rPr>
              <w:t xml:space="preserve"> a </w:t>
            </w:r>
            <w:proofErr w:type="spellStart"/>
            <w:r w:rsidRPr="000D5DAF">
              <w:rPr>
                <w:noProof w:val="0"/>
                <w:sz w:val="22"/>
                <w:szCs w:val="22"/>
                <w:lang w:val="en-US"/>
              </w:rPr>
              <w:t>expertilor</w:t>
            </w:r>
            <w:proofErr w:type="spellEnd"/>
            <w:r w:rsidRPr="000D5DAF">
              <w:rPr>
                <w:noProof w:val="0"/>
                <w:sz w:val="22"/>
                <w:szCs w:val="22"/>
                <w:lang w:val="en-US"/>
              </w:rPr>
              <w:t xml:space="preserve"> </w:t>
            </w:r>
            <w:proofErr w:type="spellStart"/>
            <w:r w:rsidRPr="000D5DAF">
              <w:rPr>
                <w:noProof w:val="0"/>
                <w:sz w:val="22"/>
                <w:szCs w:val="22"/>
                <w:lang w:val="en-US"/>
              </w:rPr>
              <w:t>propus</w:t>
            </w:r>
            <w:proofErr w:type="spellEnd"/>
            <w:r w:rsidRPr="000D5DAF">
              <w:rPr>
                <w:noProof w:val="0"/>
                <w:sz w:val="22"/>
                <w:szCs w:val="22"/>
                <w:lang w:val="en-US"/>
              </w:rPr>
              <w:t>/</w:t>
            </w:r>
            <w:proofErr w:type="spellStart"/>
            <w:r w:rsidRPr="000D5DAF">
              <w:rPr>
                <w:noProof w:val="0"/>
                <w:sz w:val="22"/>
                <w:szCs w:val="22"/>
                <w:lang w:val="en-US"/>
              </w:rPr>
              <w:t>propuşi</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implementarea</w:t>
            </w:r>
            <w:proofErr w:type="spellEnd"/>
            <w:r w:rsidRPr="000D5DAF">
              <w:rPr>
                <w:noProof w:val="0"/>
                <w:sz w:val="22"/>
                <w:szCs w:val="22"/>
                <w:lang w:val="en-US"/>
              </w:rPr>
              <w:t xml:space="preserve"> </w:t>
            </w:r>
            <w:proofErr w:type="spellStart"/>
            <w:r w:rsidRPr="000D5DAF">
              <w:rPr>
                <w:noProof w:val="0"/>
                <w:sz w:val="22"/>
                <w:szCs w:val="22"/>
                <w:lang w:val="en-US"/>
              </w:rPr>
              <w:t>contractului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nr.15 din </w:t>
            </w:r>
            <w:proofErr w:type="spellStart"/>
            <w:r w:rsidRPr="000D5DAF">
              <w:rPr>
                <w:noProof w:val="0"/>
                <w:sz w:val="22"/>
                <w:szCs w:val="22"/>
                <w:lang w:val="en-US"/>
              </w:rPr>
              <w:t>Documentația</w:t>
            </w:r>
            <w:proofErr w:type="spellEnd"/>
            <w:r w:rsidRPr="000D5DAF">
              <w:rPr>
                <w:noProof w:val="0"/>
                <w:sz w:val="22"/>
                <w:szCs w:val="22"/>
                <w:lang w:val="en-US"/>
              </w:rPr>
              <w:t xml:space="preserve"> Standard. </w:t>
            </w:r>
          </w:p>
          <w:p w14:paraId="4702842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w:t>
            </w:r>
            <w:proofErr w:type="spellStart"/>
            <w:r w:rsidRPr="000D5DAF">
              <w:rPr>
                <w:noProof w:val="0"/>
                <w:sz w:val="22"/>
                <w:szCs w:val="22"/>
                <w:lang w:val="en-US"/>
              </w:rPr>
              <w:t>Avizul</w:t>
            </w:r>
            <w:proofErr w:type="spellEnd"/>
            <w:r w:rsidRPr="000D5DAF">
              <w:rPr>
                <w:noProof w:val="0"/>
                <w:sz w:val="22"/>
                <w:szCs w:val="22"/>
                <w:lang w:val="en-US"/>
              </w:rPr>
              <w:t xml:space="preserve"> </w:t>
            </w:r>
            <w:proofErr w:type="spellStart"/>
            <w:r w:rsidRPr="000D5DAF">
              <w:rPr>
                <w:noProof w:val="0"/>
                <w:sz w:val="22"/>
                <w:szCs w:val="22"/>
                <w:lang w:val="en-US"/>
              </w:rPr>
              <w:t>Inspecției</w:t>
            </w:r>
            <w:proofErr w:type="spellEnd"/>
            <w:r w:rsidRPr="000D5DAF">
              <w:rPr>
                <w:noProof w:val="0"/>
                <w:sz w:val="22"/>
                <w:szCs w:val="22"/>
                <w:lang w:val="en-US"/>
              </w:rPr>
              <w:t xml:space="preserve"> de Stat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Construcții</w:t>
            </w:r>
            <w:proofErr w:type="spellEnd"/>
            <w:r w:rsidRPr="000D5DAF">
              <w:rPr>
                <w:noProof w:val="0"/>
                <w:sz w:val="22"/>
                <w:szCs w:val="22"/>
                <w:lang w:val="en-US"/>
              </w:rPr>
              <w:t xml:space="preserve"> Original.</w:t>
            </w:r>
          </w:p>
          <w:p w14:paraId="469414DF"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39F186E7"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experiența</w:t>
            </w:r>
            <w:proofErr w:type="spellEnd"/>
            <w:r w:rsidRPr="000D5DAF">
              <w:rPr>
                <w:noProof w:val="0"/>
                <w:sz w:val="22"/>
                <w:szCs w:val="22"/>
                <w:lang w:val="en-US"/>
              </w:rPr>
              <w:t xml:space="preserve"> </w:t>
            </w:r>
            <w:proofErr w:type="spellStart"/>
            <w:r w:rsidRPr="000D5DAF">
              <w:rPr>
                <w:noProof w:val="0"/>
                <w:sz w:val="22"/>
                <w:szCs w:val="22"/>
                <w:lang w:val="en-US"/>
              </w:rPr>
              <w:t>similară</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01D1283C"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Declaraţie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dotările</w:t>
            </w:r>
            <w:proofErr w:type="spellEnd"/>
            <w:r w:rsidRPr="000D5DAF">
              <w:rPr>
                <w:noProof w:val="0"/>
                <w:sz w:val="22"/>
                <w:szCs w:val="22"/>
                <w:lang w:val="en-US"/>
              </w:rPr>
              <w:t xml:space="preserve"> </w:t>
            </w:r>
            <w:proofErr w:type="spellStart"/>
            <w:r w:rsidRPr="000D5DAF">
              <w:rPr>
                <w:noProof w:val="0"/>
                <w:sz w:val="22"/>
                <w:szCs w:val="22"/>
                <w:lang w:val="en-US"/>
              </w:rPr>
              <w:t>specifice</w:t>
            </w:r>
            <w:proofErr w:type="spellEnd"/>
            <w:r w:rsidRPr="000D5DAF">
              <w:rPr>
                <w:noProof w:val="0"/>
                <w:sz w:val="22"/>
                <w:szCs w:val="22"/>
                <w:lang w:val="en-US"/>
              </w:rPr>
              <w:t xml:space="preserve">, </w:t>
            </w:r>
            <w:proofErr w:type="spellStart"/>
            <w:r w:rsidRPr="000D5DAF">
              <w:rPr>
                <w:noProof w:val="0"/>
                <w:sz w:val="22"/>
                <w:szCs w:val="22"/>
                <w:lang w:val="en-US"/>
              </w:rPr>
              <w:t>utilajul</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echipamentul</w:t>
            </w:r>
            <w:proofErr w:type="spellEnd"/>
            <w:r w:rsidRPr="000D5DAF">
              <w:rPr>
                <w:noProof w:val="0"/>
                <w:sz w:val="22"/>
                <w:szCs w:val="22"/>
                <w:lang w:val="en-US"/>
              </w:rPr>
              <w:t xml:space="preserve"> </w:t>
            </w:r>
            <w:proofErr w:type="spellStart"/>
            <w:r w:rsidRPr="000D5DAF">
              <w:rPr>
                <w:noProof w:val="0"/>
                <w:sz w:val="22"/>
                <w:szCs w:val="22"/>
                <w:lang w:val="en-US"/>
              </w:rPr>
              <w:t>necesar</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îndeplinirea</w:t>
            </w:r>
            <w:proofErr w:type="spellEnd"/>
            <w:r w:rsidRPr="000D5DAF">
              <w:rPr>
                <w:noProof w:val="0"/>
                <w:sz w:val="22"/>
                <w:szCs w:val="22"/>
                <w:lang w:val="en-US"/>
              </w:rPr>
              <w:t xml:space="preserve"> </w:t>
            </w:r>
            <w:proofErr w:type="spellStart"/>
            <w:r w:rsidRPr="000D5DAF">
              <w:rPr>
                <w:noProof w:val="0"/>
                <w:sz w:val="22"/>
                <w:szCs w:val="22"/>
                <w:lang w:val="en-US"/>
              </w:rPr>
              <w:t>corespunzătoare</w:t>
            </w:r>
            <w:proofErr w:type="spellEnd"/>
            <w:r w:rsidRPr="000D5DAF">
              <w:rPr>
                <w:noProof w:val="0"/>
                <w:sz w:val="22"/>
                <w:szCs w:val="22"/>
                <w:lang w:val="en-US"/>
              </w:rPr>
              <w:t xml:space="preserve"> a </w:t>
            </w:r>
            <w:proofErr w:type="spellStart"/>
            <w:r w:rsidRPr="000D5DAF">
              <w:rPr>
                <w:noProof w:val="0"/>
                <w:sz w:val="22"/>
                <w:szCs w:val="22"/>
                <w:lang w:val="en-US"/>
              </w:rPr>
              <w:t>contractului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nr.14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500130E1"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înregistrare</w:t>
            </w:r>
            <w:proofErr w:type="spellEnd"/>
            <w:r w:rsidRPr="000D5DAF">
              <w:rPr>
                <w:noProof w:val="0"/>
                <w:sz w:val="22"/>
                <w:szCs w:val="22"/>
                <w:lang w:val="en-US"/>
              </w:rPr>
              <w:t xml:space="preserve"> a </w:t>
            </w:r>
            <w:proofErr w:type="spellStart"/>
            <w:r w:rsidRPr="000D5DAF">
              <w:rPr>
                <w:noProof w:val="0"/>
                <w:sz w:val="22"/>
                <w:szCs w:val="22"/>
                <w:lang w:val="en-US"/>
              </w:rPr>
              <w:t>întreprinderii</w:t>
            </w:r>
            <w:proofErr w:type="spellEnd"/>
            <w:r w:rsidRPr="000D5DAF">
              <w:rPr>
                <w:noProof w:val="0"/>
                <w:sz w:val="22"/>
                <w:szCs w:val="22"/>
                <w:lang w:val="en-US"/>
              </w:rPr>
              <w:t xml:space="preserve"> </w:t>
            </w:r>
            <w:proofErr w:type="spellStart"/>
            <w:r w:rsidRPr="000D5DAF">
              <w:rPr>
                <w:noProof w:val="0"/>
                <w:sz w:val="22"/>
                <w:szCs w:val="22"/>
                <w:lang w:val="en-US"/>
              </w:rPr>
              <w:t>Copie</w:t>
            </w:r>
            <w:proofErr w:type="spellEnd"/>
            <w:r w:rsidRPr="000D5DAF">
              <w:rPr>
                <w:noProof w:val="0"/>
                <w:sz w:val="22"/>
                <w:szCs w:val="22"/>
                <w:lang w:val="en-US"/>
              </w:rPr>
              <w:t xml:space="preserve">, </w:t>
            </w:r>
            <w:proofErr w:type="spellStart"/>
            <w:r w:rsidRPr="000D5DAF">
              <w:rPr>
                <w:noProof w:val="0"/>
                <w:sz w:val="22"/>
                <w:szCs w:val="22"/>
                <w:lang w:val="en-US"/>
              </w:rPr>
              <w:t>emis</w:t>
            </w:r>
            <w:proofErr w:type="spellEnd"/>
            <w:r w:rsidRPr="000D5DAF">
              <w:rPr>
                <w:noProof w:val="0"/>
                <w:sz w:val="22"/>
                <w:szCs w:val="22"/>
                <w:lang w:val="en-US"/>
              </w:rPr>
              <w:t xml:space="preserve"> de Camera </w:t>
            </w:r>
            <w:proofErr w:type="spellStart"/>
            <w:r w:rsidRPr="000D5DAF">
              <w:rPr>
                <w:noProof w:val="0"/>
                <w:sz w:val="22"/>
                <w:szCs w:val="22"/>
                <w:lang w:val="en-US"/>
              </w:rPr>
              <w:t>Înregistrării</w:t>
            </w:r>
            <w:proofErr w:type="spellEnd"/>
            <w:r w:rsidRPr="000D5DAF">
              <w:rPr>
                <w:noProof w:val="0"/>
                <w:sz w:val="22"/>
                <w:szCs w:val="22"/>
                <w:lang w:val="en-US"/>
              </w:rPr>
              <w:t xml:space="preserve"> de Stat.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w:t>
            </w:r>
            <w:proofErr w:type="spellStart"/>
            <w:r w:rsidRPr="000D5DAF">
              <w:rPr>
                <w:noProof w:val="0"/>
                <w:sz w:val="22"/>
                <w:szCs w:val="22"/>
                <w:lang w:val="en-US"/>
              </w:rPr>
              <w:t>participantului</w:t>
            </w:r>
            <w:proofErr w:type="spellEnd"/>
            <w:r w:rsidRPr="000D5DAF">
              <w:rPr>
                <w:noProof w:val="0"/>
                <w:sz w:val="22"/>
                <w:szCs w:val="22"/>
                <w:lang w:val="en-US"/>
              </w:rPr>
              <w:t>.</w:t>
            </w:r>
          </w:p>
          <w:p w14:paraId="58BD1296" w14:textId="77777777" w:rsidR="000D5DAF" w:rsidRPr="000D5DAF" w:rsidRDefault="000D5DAF" w:rsidP="000D5DAF">
            <w:pPr>
              <w:spacing w:line="276" w:lineRule="auto"/>
              <w:rPr>
                <w:noProof w:val="0"/>
                <w:sz w:val="22"/>
                <w:szCs w:val="22"/>
                <w:lang w:val="en-US"/>
              </w:rPr>
            </w:pPr>
            <w:r w:rsidRPr="000D5DAF">
              <w:rPr>
                <w:noProof w:val="0"/>
                <w:sz w:val="22"/>
                <w:szCs w:val="22"/>
                <w:lang w:val="en-US"/>
              </w:rPr>
              <w:lastRenderedPageBreak/>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efectuare</w:t>
            </w:r>
            <w:proofErr w:type="spellEnd"/>
            <w:r w:rsidRPr="000D5DAF">
              <w:rPr>
                <w:noProof w:val="0"/>
                <w:sz w:val="22"/>
                <w:szCs w:val="22"/>
                <w:lang w:val="en-US"/>
              </w:rPr>
              <w:t xml:space="preserve"> </w:t>
            </w:r>
            <w:proofErr w:type="spellStart"/>
            <w:r w:rsidRPr="000D5DAF">
              <w:rPr>
                <w:noProof w:val="0"/>
                <w:sz w:val="22"/>
                <w:szCs w:val="22"/>
                <w:lang w:val="en-US"/>
              </w:rPr>
              <w:t>sistematică</w:t>
            </w:r>
            <w:proofErr w:type="spellEnd"/>
            <w:r w:rsidRPr="000D5DAF">
              <w:rPr>
                <w:noProof w:val="0"/>
                <w:sz w:val="22"/>
                <w:szCs w:val="22"/>
                <w:lang w:val="en-US"/>
              </w:rPr>
              <w:t xml:space="preserve"> a </w:t>
            </w:r>
            <w:proofErr w:type="spellStart"/>
            <w:r w:rsidRPr="000D5DAF">
              <w:rPr>
                <w:noProof w:val="0"/>
                <w:sz w:val="22"/>
                <w:szCs w:val="22"/>
                <w:lang w:val="en-US"/>
              </w:rPr>
              <w:t>plăţii</w:t>
            </w:r>
            <w:proofErr w:type="spellEnd"/>
            <w:r w:rsidRPr="000D5DAF">
              <w:rPr>
                <w:noProof w:val="0"/>
                <w:sz w:val="22"/>
                <w:szCs w:val="22"/>
                <w:lang w:val="en-US"/>
              </w:rPr>
              <w:t xml:space="preserve"> </w:t>
            </w:r>
            <w:proofErr w:type="spellStart"/>
            <w:r w:rsidRPr="000D5DAF">
              <w:rPr>
                <w:noProof w:val="0"/>
                <w:sz w:val="22"/>
                <w:szCs w:val="22"/>
                <w:lang w:val="en-US"/>
              </w:rPr>
              <w:t>impozitelor</w:t>
            </w:r>
            <w:proofErr w:type="spellEnd"/>
            <w:r w:rsidRPr="000D5DAF">
              <w:rPr>
                <w:noProof w:val="0"/>
                <w:sz w:val="22"/>
                <w:szCs w:val="22"/>
                <w:lang w:val="en-US"/>
              </w:rPr>
              <w:t xml:space="preserve">, </w:t>
            </w:r>
            <w:proofErr w:type="spellStart"/>
            <w:r w:rsidRPr="000D5DAF">
              <w:rPr>
                <w:noProof w:val="0"/>
                <w:sz w:val="22"/>
                <w:szCs w:val="22"/>
                <w:lang w:val="en-US"/>
              </w:rPr>
              <w:t>contribuțiilor</w:t>
            </w:r>
            <w:proofErr w:type="spellEnd"/>
            <w:r w:rsidRPr="000D5DAF">
              <w:rPr>
                <w:noProof w:val="0"/>
                <w:sz w:val="22"/>
                <w:szCs w:val="22"/>
                <w:lang w:val="en-US"/>
              </w:rPr>
              <w:t xml:space="preserve">. Original. </w:t>
            </w:r>
            <w:proofErr w:type="spellStart"/>
            <w:r w:rsidRPr="000D5DAF">
              <w:rPr>
                <w:noProof w:val="0"/>
                <w:sz w:val="22"/>
                <w:szCs w:val="22"/>
                <w:lang w:val="en-US"/>
              </w:rPr>
              <w:t>Eliberat</w:t>
            </w:r>
            <w:proofErr w:type="spellEnd"/>
            <w:r w:rsidRPr="000D5DAF">
              <w:rPr>
                <w:noProof w:val="0"/>
                <w:sz w:val="22"/>
                <w:szCs w:val="22"/>
                <w:lang w:val="en-US"/>
              </w:rPr>
              <w:t xml:space="preserve"> de </w:t>
            </w:r>
            <w:proofErr w:type="spellStart"/>
            <w:r w:rsidRPr="000D5DAF">
              <w:rPr>
                <w:noProof w:val="0"/>
                <w:sz w:val="22"/>
                <w:szCs w:val="22"/>
                <w:lang w:val="en-US"/>
              </w:rPr>
              <w:t>Inspectoratul</w:t>
            </w:r>
            <w:proofErr w:type="spellEnd"/>
            <w:r w:rsidRPr="000D5DAF">
              <w:rPr>
                <w:noProof w:val="0"/>
                <w:sz w:val="22"/>
                <w:szCs w:val="22"/>
                <w:lang w:val="en-US"/>
              </w:rPr>
              <w:t xml:space="preserve"> Fiscal de Stat.</w:t>
            </w:r>
          </w:p>
          <w:p w14:paraId="687EF615"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Manualul</w:t>
            </w:r>
            <w:proofErr w:type="spellEnd"/>
            <w:r w:rsidRPr="000D5DAF">
              <w:rPr>
                <w:noProof w:val="0"/>
                <w:sz w:val="22"/>
                <w:szCs w:val="22"/>
                <w:lang w:val="en-US"/>
              </w:rPr>
              <w:t xml:space="preserve"> </w:t>
            </w:r>
            <w:proofErr w:type="spellStart"/>
            <w:r w:rsidRPr="000D5DAF">
              <w:rPr>
                <w:noProof w:val="0"/>
                <w:sz w:val="22"/>
                <w:szCs w:val="22"/>
                <w:lang w:val="en-US"/>
              </w:rPr>
              <w:t>calității</w:t>
            </w:r>
            <w:proofErr w:type="spellEnd"/>
            <w:r w:rsidRPr="000D5DAF">
              <w:rPr>
                <w:noProof w:val="0"/>
                <w:sz w:val="22"/>
                <w:szCs w:val="22"/>
                <w:lang w:val="en-US"/>
              </w:rPr>
              <w:t xml:space="preserve"> </w:t>
            </w:r>
            <w:proofErr w:type="spellStart"/>
            <w:r w:rsidRPr="000D5DAF">
              <w:rPr>
                <w:noProof w:val="0"/>
                <w:sz w:val="22"/>
                <w:szCs w:val="22"/>
                <w:lang w:val="en-US"/>
              </w:rPr>
              <w:t>Copie</w:t>
            </w:r>
            <w:proofErr w:type="spellEnd"/>
            <w:r w:rsidRPr="000D5DAF">
              <w:rPr>
                <w:noProof w:val="0"/>
                <w:sz w:val="22"/>
                <w:szCs w:val="22"/>
                <w:lang w:val="en-US"/>
              </w:rPr>
              <w:t xml:space="preserve">. </w:t>
            </w:r>
            <w:proofErr w:type="spellStart"/>
            <w:r w:rsidRPr="000D5DAF">
              <w:rPr>
                <w:noProof w:val="0"/>
                <w:sz w:val="22"/>
                <w:szCs w:val="22"/>
                <w:lang w:val="en-US"/>
              </w:rPr>
              <w:t>Confirmată</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
          <w:p w14:paraId="69B36B8D"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obligațiile</w:t>
            </w:r>
            <w:proofErr w:type="spellEnd"/>
            <w:r w:rsidRPr="000D5DAF">
              <w:rPr>
                <w:noProof w:val="0"/>
                <w:sz w:val="22"/>
                <w:szCs w:val="22"/>
                <w:lang w:val="en-US"/>
              </w:rPr>
              <w:t xml:space="preserve"> </w:t>
            </w:r>
            <w:proofErr w:type="spellStart"/>
            <w:r w:rsidRPr="000D5DAF">
              <w:rPr>
                <w:noProof w:val="0"/>
                <w:sz w:val="22"/>
                <w:szCs w:val="22"/>
                <w:lang w:val="en-US"/>
              </w:rPr>
              <w:t>contractuale</w:t>
            </w:r>
            <w:proofErr w:type="spellEnd"/>
            <w:r w:rsidRPr="000D5DAF">
              <w:rPr>
                <w:noProof w:val="0"/>
                <w:sz w:val="22"/>
                <w:szCs w:val="22"/>
                <w:lang w:val="en-US"/>
              </w:rPr>
              <w:t xml:space="preserve"> </w:t>
            </w:r>
            <w:proofErr w:type="spellStart"/>
            <w:r w:rsidRPr="000D5DAF">
              <w:rPr>
                <w:noProof w:val="0"/>
                <w:sz w:val="22"/>
                <w:szCs w:val="22"/>
                <w:lang w:val="en-US"/>
              </w:rPr>
              <w:t>față</w:t>
            </w:r>
            <w:proofErr w:type="spellEnd"/>
            <w:r w:rsidRPr="000D5DAF">
              <w:rPr>
                <w:noProof w:val="0"/>
                <w:sz w:val="22"/>
                <w:szCs w:val="22"/>
                <w:lang w:val="en-US"/>
              </w:rPr>
              <w:t xml:space="preserve"> de alti </w:t>
            </w:r>
            <w:proofErr w:type="spellStart"/>
            <w:r w:rsidRPr="000D5DAF">
              <w:rPr>
                <w:noProof w:val="0"/>
                <w:sz w:val="22"/>
                <w:szCs w:val="22"/>
                <w:lang w:val="en-US"/>
              </w:rPr>
              <w:t>beneficiari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nr.3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2331FDF4"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atestare</w:t>
            </w:r>
            <w:proofErr w:type="spellEnd"/>
            <w:r w:rsidRPr="000D5DAF">
              <w:rPr>
                <w:noProof w:val="0"/>
                <w:sz w:val="22"/>
                <w:szCs w:val="22"/>
                <w:lang w:val="en-US"/>
              </w:rPr>
              <w:t xml:space="preserve"> </w:t>
            </w:r>
            <w:proofErr w:type="spellStart"/>
            <w:r w:rsidRPr="000D5DAF">
              <w:rPr>
                <w:noProof w:val="0"/>
                <w:sz w:val="22"/>
                <w:szCs w:val="22"/>
                <w:lang w:val="en-US"/>
              </w:rPr>
              <w:t>tehnico</w:t>
            </w:r>
            <w:proofErr w:type="spellEnd"/>
            <w:r w:rsidRPr="000D5DAF">
              <w:rPr>
                <w:noProof w:val="0"/>
                <w:sz w:val="22"/>
                <w:szCs w:val="22"/>
                <w:lang w:val="en-US"/>
              </w:rPr>
              <w:t xml:space="preserve"> </w:t>
            </w:r>
            <w:proofErr w:type="spellStart"/>
            <w:r w:rsidRPr="000D5DAF">
              <w:rPr>
                <w:noProof w:val="0"/>
                <w:sz w:val="22"/>
                <w:szCs w:val="22"/>
                <w:lang w:val="en-US"/>
              </w:rPr>
              <w:t>profisională</w:t>
            </w:r>
            <w:proofErr w:type="spellEnd"/>
            <w:r w:rsidRPr="000D5DAF">
              <w:rPr>
                <w:noProof w:val="0"/>
                <w:sz w:val="22"/>
                <w:szCs w:val="22"/>
                <w:lang w:val="en-US"/>
              </w:rPr>
              <w:t xml:space="preserve"> a </w:t>
            </w:r>
            <w:proofErr w:type="spellStart"/>
            <w:r w:rsidRPr="000D5DAF">
              <w:rPr>
                <w:noProof w:val="0"/>
                <w:sz w:val="22"/>
                <w:szCs w:val="22"/>
                <w:lang w:val="en-US"/>
              </w:rPr>
              <w:t>dirigintelui</w:t>
            </w:r>
            <w:proofErr w:type="spellEnd"/>
            <w:r w:rsidRPr="000D5DAF">
              <w:rPr>
                <w:noProof w:val="0"/>
                <w:sz w:val="22"/>
                <w:szCs w:val="22"/>
                <w:lang w:val="en-US"/>
              </w:rPr>
              <w:t xml:space="preserve"> de </w:t>
            </w:r>
            <w:proofErr w:type="spellStart"/>
            <w:r w:rsidRPr="000D5DAF">
              <w:rPr>
                <w:noProof w:val="0"/>
                <w:sz w:val="22"/>
                <w:szCs w:val="22"/>
                <w:lang w:val="en-US"/>
              </w:rPr>
              <w:t>şantier</w:t>
            </w:r>
            <w:proofErr w:type="spellEnd"/>
            <w:r w:rsidRPr="000D5DAF">
              <w:rPr>
                <w:noProof w:val="0"/>
                <w:sz w:val="22"/>
                <w:szCs w:val="22"/>
                <w:lang w:val="en-US"/>
              </w:rPr>
              <w:t xml:space="preserve"> </w:t>
            </w:r>
            <w:proofErr w:type="spellStart"/>
            <w:r w:rsidRPr="000D5DAF">
              <w:rPr>
                <w:noProof w:val="0"/>
                <w:sz w:val="22"/>
                <w:szCs w:val="22"/>
                <w:lang w:val="en-US"/>
              </w:rPr>
              <w:t>Copia</w:t>
            </w:r>
            <w:proofErr w:type="spellEnd"/>
            <w:r w:rsidRPr="000D5DAF">
              <w:rPr>
                <w:noProof w:val="0"/>
                <w:sz w:val="22"/>
                <w:szCs w:val="22"/>
                <w:lang w:val="en-US"/>
              </w:rPr>
              <w:t xml:space="preserve">, </w:t>
            </w:r>
            <w:proofErr w:type="spellStart"/>
            <w:r w:rsidRPr="000D5DAF">
              <w:rPr>
                <w:noProof w:val="0"/>
                <w:sz w:val="22"/>
                <w:szCs w:val="22"/>
                <w:lang w:val="en-US"/>
              </w:rPr>
              <w:t>semnat</w:t>
            </w:r>
            <w:proofErr w:type="spellEnd"/>
            <w:r w:rsidRPr="000D5DAF">
              <w:rPr>
                <w:noProof w:val="0"/>
                <w:sz w:val="22"/>
                <w:szCs w:val="22"/>
                <w:lang w:val="en-US"/>
              </w:rPr>
              <w:t xml:space="preserve"> electronic. -</w:t>
            </w:r>
            <w:proofErr w:type="spellStart"/>
            <w:r w:rsidRPr="000D5DAF">
              <w:rPr>
                <w:noProof w:val="0"/>
                <w:sz w:val="22"/>
                <w:szCs w:val="22"/>
                <w:lang w:val="en-US"/>
              </w:rPr>
              <w:t>Documente</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care se </w:t>
            </w:r>
            <w:proofErr w:type="spellStart"/>
            <w:r w:rsidRPr="000D5DAF">
              <w:rPr>
                <w:noProof w:val="0"/>
                <w:sz w:val="22"/>
                <w:szCs w:val="22"/>
                <w:lang w:val="en-US"/>
              </w:rPr>
              <w:t>demonsrează</w:t>
            </w:r>
            <w:proofErr w:type="spellEnd"/>
            <w:r w:rsidRPr="000D5DAF">
              <w:rPr>
                <w:noProof w:val="0"/>
                <w:sz w:val="22"/>
                <w:szCs w:val="22"/>
                <w:lang w:val="en-US"/>
              </w:rPr>
              <w:t xml:space="preserve"> </w:t>
            </w:r>
            <w:proofErr w:type="spellStart"/>
            <w:r w:rsidRPr="000D5DAF">
              <w:rPr>
                <w:noProof w:val="0"/>
                <w:sz w:val="22"/>
                <w:szCs w:val="22"/>
                <w:lang w:val="en-US"/>
              </w:rPr>
              <w:t>că</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economic are </w:t>
            </w:r>
            <w:proofErr w:type="spellStart"/>
            <w:r w:rsidRPr="000D5DAF">
              <w:rPr>
                <w:noProof w:val="0"/>
                <w:sz w:val="22"/>
                <w:szCs w:val="22"/>
                <w:lang w:val="en-US"/>
              </w:rPr>
              <w:t>acces</w:t>
            </w:r>
            <w:proofErr w:type="spellEnd"/>
            <w:r w:rsidRPr="000D5DAF">
              <w:rPr>
                <w:noProof w:val="0"/>
                <w:sz w:val="22"/>
                <w:szCs w:val="22"/>
                <w:lang w:val="en-US"/>
              </w:rPr>
              <w:t xml:space="preserve"> la </w:t>
            </w:r>
            <w:proofErr w:type="spellStart"/>
            <w:r w:rsidRPr="000D5DAF">
              <w:rPr>
                <w:noProof w:val="0"/>
                <w:sz w:val="22"/>
                <w:szCs w:val="22"/>
                <w:lang w:val="en-US"/>
              </w:rPr>
              <w:t>laboratoare</w:t>
            </w:r>
            <w:proofErr w:type="spellEnd"/>
            <w:r w:rsidRPr="000D5DAF">
              <w:rPr>
                <w:noProof w:val="0"/>
                <w:sz w:val="22"/>
                <w:szCs w:val="22"/>
                <w:lang w:val="en-US"/>
              </w:rPr>
              <w:t xml:space="preserve"> de </w:t>
            </w:r>
            <w:proofErr w:type="spellStart"/>
            <w:r w:rsidRPr="000D5DAF">
              <w:rPr>
                <w:noProof w:val="0"/>
                <w:sz w:val="22"/>
                <w:szCs w:val="22"/>
                <w:lang w:val="en-US"/>
              </w:rPr>
              <w:t>încercări</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teste a </w:t>
            </w:r>
            <w:proofErr w:type="spellStart"/>
            <w:r w:rsidRPr="000D5DAF">
              <w:rPr>
                <w:noProof w:val="0"/>
                <w:sz w:val="22"/>
                <w:szCs w:val="22"/>
                <w:lang w:val="en-US"/>
              </w:rPr>
              <w:t>materialelor</w:t>
            </w:r>
            <w:proofErr w:type="spellEnd"/>
            <w:r w:rsidRPr="000D5DAF">
              <w:rPr>
                <w:noProof w:val="0"/>
                <w:sz w:val="22"/>
                <w:szCs w:val="22"/>
                <w:lang w:val="en-US"/>
              </w:rPr>
              <w:t xml:space="preserve"> </w:t>
            </w:r>
            <w:proofErr w:type="spellStart"/>
            <w:r w:rsidRPr="000D5DAF">
              <w:rPr>
                <w:noProof w:val="0"/>
                <w:sz w:val="22"/>
                <w:szCs w:val="22"/>
                <w:lang w:val="en-US"/>
              </w:rPr>
              <w:t>ce</w:t>
            </w:r>
            <w:proofErr w:type="spellEnd"/>
            <w:r w:rsidRPr="000D5DAF">
              <w:rPr>
                <w:noProof w:val="0"/>
                <w:sz w:val="22"/>
                <w:szCs w:val="22"/>
                <w:lang w:val="en-US"/>
              </w:rPr>
              <w:t xml:space="preserve"> </w:t>
            </w:r>
            <w:proofErr w:type="spellStart"/>
            <w:r w:rsidRPr="000D5DAF">
              <w:rPr>
                <w:noProof w:val="0"/>
                <w:sz w:val="22"/>
                <w:szCs w:val="22"/>
                <w:lang w:val="en-US"/>
              </w:rPr>
              <w:t>vor</w:t>
            </w:r>
            <w:proofErr w:type="spellEnd"/>
            <w:r w:rsidRPr="000D5DAF">
              <w:rPr>
                <w:noProof w:val="0"/>
                <w:sz w:val="22"/>
                <w:szCs w:val="22"/>
                <w:lang w:val="en-US"/>
              </w:rPr>
              <w:t xml:space="preserve"> fi </w:t>
            </w:r>
            <w:proofErr w:type="spellStart"/>
            <w:r w:rsidRPr="000D5DAF">
              <w:rPr>
                <w:noProof w:val="0"/>
                <w:sz w:val="22"/>
                <w:szCs w:val="22"/>
                <w:lang w:val="en-US"/>
              </w:rPr>
              <w:t>utilizate</w:t>
            </w:r>
            <w:proofErr w:type="spellEnd"/>
            <w:r w:rsidRPr="000D5DAF">
              <w:rPr>
                <w:noProof w:val="0"/>
                <w:sz w:val="22"/>
                <w:szCs w:val="22"/>
                <w:lang w:val="en-US"/>
              </w:rPr>
              <w:t xml:space="preserve">,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conformitate</w:t>
            </w:r>
            <w:proofErr w:type="spellEnd"/>
            <w:r w:rsidRPr="000D5DAF">
              <w:rPr>
                <w:noProof w:val="0"/>
                <w:sz w:val="22"/>
                <w:szCs w:val="22"/>
                <w:lang w:val="en-US"/>
              </w:rPr>
              <w:t xml:space="preserve"> cu natura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specificul</w:t>
            </w:r>
            <w:proofErr w:type="spellEnd"/>
            <w:r w:rsidRPr="000D5DAF">
              <w:rPr>
                <w:noProof w:val="0"/>
                <w:sz w:val="22"/>
                <w:szCs w:val="22"/>
                <w:lang w:val="en-US"/>
              </w:rPr>
              <w:t xml:space="preserve"> </w:t>
            </w:r>
            <w:proofErr w:type="spellStart"/>
            <w:r w:rsidRPr="000D5DAF">
              <w:rPr>
                <w:noProof w:val="0"/>
                <w:sz w:val="22"/>
                <w:szCs w:val="22"/>
                <w:lang w:val="en-US"/>
              </w:rPr>
              <w:t>lucrărilor</w:t>
            </w:r>
            <w:proofErr w:type="spellEnd"/>
            <w:r w:rsidRPr="000D5DAF">
              <w:rPr>
                <w:noProof w:val="0"/>
                <w:sz w:val="22"/>
                <w:szCs w:val="22"/>
                <w:lang w:val="en-US"/>
              </w:rPr>
              <w:t xml:space="preserve"> </w:t>
            </w:r>
            <w:proofErr w:type="spellStart"/>
            <w:r w:rsidRPr="000D5DAF">
              <w:rPr>
                <w:noProof w:val="0"/>
                <w:sz w:val="22"/>
                <w:szCs w:val="22"/>
                <w:lang w:val="en-US"/>
              </w:rPr>
              <w:t>ce</w:t>
            </w:r>
            <w:proofErr w:type="spellEnd"/>
            <w:r w:rsidRPr="000D5DAF">
              <w:rPr>
                <w:noProof w:val="0"/>
                <w:sz w:val="22"/>
                <w:szCs w:val="22"/>
                <w:lang w:val="en-US"/>
              </w:rPr>
              <w:t xml:space="preserve"> fac </w:t>
            </w:r>
            <w:proofErr w:type="spellStart"/>
            <w:r w:rsidRPr="000D5DAF">
              <w:rPr>
                <w:noProof w:val="0"/>
                <w:sz w:val="22"/>
                <w:szCs w:val="22"/>
                <w:lang w:val="en-US"/>
              </w:rPr>
              <w:t>obiectul</w:t>
            </w:r>
            <w:proofErr w:type="spellEnd"/>
            <w:r w:rsidRPr="000D5DAF">
              <w:rPr>
                <w:noProof w:val="0"/>
                <w:sz w:val="22"/>
                <w:szCs w:val="22"/>
                <w:lang w:val="en-US"/>
              </w:rPr>
              <w:t xml:space="preserve"> </w:t>
            </w:r>
            <w:proofErr w:type="spellStart"/>
            <w:r w:rsidRPr="000D5DAF">
              <w:rPr>
                <w:noProof w:val="0"/>
                <w:sz w:val="22"/>
                <w:szCs w:val="22"/>
                <w:lang w:val="en-US"/>
              </w:rPr>
              <w:t>viitorului</w:t>
            </w:r>
            <w:proofErr w:type="spellEnd"/>
            <w:r w:rsidRPr="000D5DAF">
              <w:rPr>
                <w:noProof w:val="0"/>
                <w:sz w:val="22"/>
                <w:szCs w:val="22"/>
                <w:lang w:val="en-US"/>
              </w:rPr>
              <w:t xml:space="preserve"> contract </w:t>
            </w:r>
            <w:proofErr w:type="spellStart"/>
            <w:r w:rsidRPr="000D5DAF">
              <w:rPr>
                <w:noProof w:val="0"/>
                <w:sz w:val="22"/>
                <w:szCs w:val="22"/>
                <w:lang w:val="en-US"/>
              </w:rPr>
              <w:t>copia</w:t>
            </w:r>
            <w:proofErr w:type="spellEnd"/>
            <w:r w:rsidRPr="000D5DAF">
              <w:rPr>
                <w:noProof w:val="0"/>
                <w:sz w:val="22"/>
                <w:szCs w:val="22"/>
                <w:lang w:val="en-US"/>
              </w:rPr>
              <w:t xml:space="preserve">, </w:t>
            </w:r>
            <w:proofErr w:type="spellStart"/>
            <w:r w:rsidRPr="000D5DAF">
              <w:rPr>
                <w:noProof w:val="0"/>
                <w:sz w:val="22"/>
                <w:szCs w:val="22"/>
                <w:lang w:val="en-US"/>
              </w:rPr>
              <w:t>confirmată</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ofertantului</w:t>
            </w:r>
            <w:proofErr w:type="spellEnd"/>
            <w:r w:rsidRPr="000D5DAF">
              <w:rPr>
                <w:noProof w:val="0"/>
                <w:sz w:val="22"/>
                <w:szCs w:val="22"/>
                <w:lang w:val="en-US"/>
              </w:rPr>
              <w:t>.</w:t>
            </w:r>
          </w:p>
          <w:p w14:paraId="4FE84B8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Lista </w:t>
            </w:r>
            <w:proofErr w:type="spellStart"/>
            <w:r w:rsidRPr="000D5DAF">
              <w:rPr>
                <w:noProof w:val="0"/>
                <w:sz w:val="22"/>
                <w:szCs w:val="22"/>
                <w:lang w:val="en-US"/>
              </w:rPr>
              <w:t>subcontractanților</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partea</w:t>
            </w:r>
            <w:proofErr w:type="spellEnd"/>
            <w:r w:rsidRPr="000D5DAF">
              <w:rPr>
                <w:noProof w:val="0"/>
                <w:sz w:val="22"/>
                <w:szCs w:val="22"/>
                <w:lang w:val="en-US"/>
              </w:rPr>
              <w:t xml:space="preserve"> din contract care sunt </w:t>
            </w:r>
            <w:proofErr w:type="spellStart"/>
            <w:r w:rsidRPr="000D5DAF">
              <w:rPr>
                <w:noProof w:val="0"/>
                <w:sz w:val="22"/>
                <w:szCs w:val="22"/>
                <w:lang w:val="en-US"/>
              </w:rPr>
              <w:t>îndeplinite</w:t>
            </w:r>
            <w:proofErr w:type="spellEnd"/>
            <w:r w:rsidRPr="000D5DAF">
              <w:rPr>
                <w:noProof w:val="0"/>
                <w:sz w:val="22"/>
                <w:szCs w:val="22"/>
                <w:lang w:val="en-US"/>
              </w:rPr>
              <w:t xml:space="preserve"> de </w:t>
            </w:r>
            <w:proofErr w:type="spellStart"/>
            <w:r w:rsidRPr="000D5DAF">
              <w:rPr>
                <w:noProof w:val="0"/>
                <w:sz w:val="22"/>
                <w:szCs w:val="22"/>
                <w:lang w:val="en-US"/>
              </w:rPr>
              <w:t>acestea</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16 din </w:t>
            </w:r>
            <w:proofErr w:type="spellStart"/>
            <w:r w:rsidRPr="000D5DAF">
              <w:rPr>
                <w:noProof w:val="0"/>
                <w:sz w:val="22"/>
                <w:szCs w:val="22"/>
                <w:lang w:val="en-US"/>
              </w:rPr>
              <w:t>Documantația</w:t>
            </w:r>
            <w:proofErr w:type="spellEnd"/>
            <w:r w:rsidRPr="000D5DAF">
              <w:rPr>
                <w:noProof w:val="0"/>
                <w:sz w:val="22"/>
                <w:szCs w:val="22"/>
                <w:lang w:val="en-US"/>
              </w:rPr>
              <w:t xml:space="preserve"> Standard.</w:t>
            </w:r>
          </w:p>
          <w:p w14:paraId="1DA6B511"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Informații</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asocierea</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17 din </w:t>
            </w:r>
            <w:proofErr w:type="spellStart"/>
            <w:r w:rsidRPr="000D5DAF">
              <w:rPr>
                <w:noProof w:val="0"/>
                <w:sz w:val="22"/>
                <w:szCs w:val="22"/>
                <w:lang w:val="en-US"/>
              </w:rPr>
              <w:t>Documantația</w:t>
            </w:r>
            <w:proofErr w:type="spellEnd"/>
            <w:r w:rsidRPr="000D5DAF">
              <w:rPr>
                <w:noProof w:val="0"/>
                <w:sz w:val="22"/>
                <w:szCs w:val="22"/>
                <w:lang w:val="en-US"/>
              </w:rPr>
              <w:t xml:space="preserve"> Standard.</w:t>
            </w:r>
          </w:p>
          <w:p w14:paraId="1F7D0F0A"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Angajamanet</w:t>
            </w:r>
            <w:proofErr w:type="spellEnd"/>
            <w:r w:rsidRPr="000D5DAF">
              <w:rPr>
                <w:noProof w:val="0"/>
                <w:sz w:val="22"/>
                <w:szCs w:val="22"/>
                <w:lang w:val="en-US"/>
              </w:rPr>
              <w:t xml:space="preserve"> </w:t>
            </w:r>
            <w:proofErr w:type="spellStart"/>
            <w:r w:rsidRPr="000D5DAF">
              <w:rPr>
                <w:noProof w:val="0"/>
                <w:sz w:val="22"/>
                <w:szCs w:val="22"/>
                <w:lang w:val="en-US"/>
              </w:rPr>
              <w:t>terț</w:t>
            </w:r>
            <w:proofErr w:type="spellEnd"/>
            <w:r w:rsidRPr="000D5DAF">
              <w:rPr>
                <w:noProof w:val="0"/>
                <w:sz w:val="22"/>
                <w:szCs w:val="22"/>
                <w:lang w:val="en-US"/>
              </w:rPr>
              <w:t xml:space="preserve"> </w:t>
            </w:r>
            <w:proofErr w:type="spellStart"/>
            <w:r w:rsidRPr="000D5DAF">
              <w:rPr>
                <w:noProof w:val="0"/>
                <w:sz w:val="22"/>
                <w:szCs w:val="22"/>
                <w:lang w:val="en-US"/>
              </w:rPr>
              <w:t>susținător</w:t>
            </w:r>
            <w:proofErr w:type="spellEnd"/>
            <w:r w:rsidRPr="000D5DAF">
              <w:rPr>
                <w:noProof w:val="0"/>
                <w:sz w:val="22"/>
                <w:szCs w:val="22"/>
                <w:lang w:val="en-US"/>
              </w:rPr>
              <w:t xml:space="preserve"> </w:t>
            </w:r>
            <w:proofErr w:type="spellStart"/>
            <w:r w:rsidRPr="000D5DAF">
              <w:rPr>
                <w:noProof w:val="0"/>
                <w:sz w:val="22"/>
                <w:szCs w:val="22"/>
                <w:lang w:val="en-US"/>
              </w:rPr>
              <w:t>financiar</w:t>
            </w:r>
            <w:proofErr w:type="spellEnd"/>
            <w:r w:rsidRPr="000D5DAF">
              <w:rPr>
                <w:noProof w:val="0"/>
                <w:sz w:val="22"/>
                <w:szCs w:val="22"/>
                <w:lang w:val="en-US"/>
              </w:rPr>
              <w:t xml:space="preserve">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cazul</w:t>
            </w:r>
            <w:proofErr w:type="spellEnd"/>
            <w:r w:rsidRPr="000D5DAF">
              <w:rPr>
                <w:noProof w:val="0"/>
                <w:sz w:val="22"/>
                <w:szCs w:val="22"/>
                <w:lang w:val="en-US"/>
              </w:rPr>
              <w:t xml:space="preserve"> </w:t>
            </w:r>
            <w:proofErr w:type="spellStart"/>
            <w:r w:rsidRPr="000D5DAF">
              <w:rPr>
                <w:noProof w:val="0"/>
                <w:sz w:val="22"/>
                <w:szCs w:val="22"/>
                <w:lang w:val="en-US"/>
              </w:rPr>
              <w:t>cînd</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economic </w:t>
            </w:r>
            <w:proofErr w:type="spellStart"/>
            <w:r w:rsidRPr="000D5DAF">
              <w:rPr>
                <w:noProof w:val="0"/>
                <w:sz w:val="22"/>
                <w:szCs w:val="22"/>
                <w:lang w:val="en-US"/>
              </w:rPr>
              <w:t>doreşte</w:t>
            </w:r>
            <w:proofErr w:type="spellEnd"/>
            <w:r w:rsidRPr="000D5DAF">
              <w:rPr>
                <w:noProof w:val="0"/>
                <w:sz w:val="22"/>
                <w:szCs w:val="22"/>
                <w:lang w:val="en-US"/>
              </w:rPr>
              <w:t xml:space="preserve"> </w:t>
            </w:r>
            <w:proofErr w:type="spellStart"/>
            <w:r w:rsidRPr="000D5DAF">
              <w:rPr>
                <w:noProof w:val="0"/>
                <w:sz w:val="22"/>
                <w:szCs w:val="22"/>
                <w:lang w:val="en-US"/>
              </w:rPr>
              <w:t>sã</w:t>
            </w:r>
            <w:proofErr w:type="spellEnd"/>
            <w:r w:rsidRPr="000D5DAF">
              <w:rPr>
                <w:noProof w:val="0"/>
                <w:sz w:val="22"/>
                <w:szCs w:val="22"/>
                <w:lang w:val="en-US"/>
              </w:rPr>
              <w:t xml:space="preserve"> </w:t>
            </w:r>
            <w:proofErr w:type="spellStart"/>
            <w:r w:rsidRPr="000D5DAF">
              <w:rPr>
                <w:noProof w:val="0"/>
                <w:sz w:val="22"/>
                <w:szCs w:val="22"/>
                <w:lang w:val="en-US"/>
              </w:rPr>
              <w:t>subcontracteze</w:t>
            </w:r>
            <w:proofErr w:type="spellEnd"/>
            <w:r w:rsidRPr="000D5DAF">
              <w:rPr>
                <w:noProof w:val="0"/>
                <w:sz w:val="22"/>
                <w:szCs w:val="22"/>
                <w:lang w:val="en-US"/>
              </w:rPr>
              <w:t xml:space="preserve"> o </w:t>
            </w:r>
            <w:proofErr w:type="spellStart"/>
            <w:r w:rsidRPr="000D5DAF">
              <w:rPr>
                <w:noProof w:val="0"/>
                <w:sz w:val="22"/>
                <w:szCs w:val="22"/>
                <w:lang w:val="en-US"/>
              </w:rPr>
              <w:t>persoană</w:t>
            </w:r>
            <w:proofErr w:type="spellEnd"/>
            <w:r w:rsidRPr="000D5DAF">
              <w:rPr>
                <w:noProof w:val="0"/>
                <w:sz w:val="22"/>
                <w:szCs w:val="22"/>
                <w:lang w:val="en-US"/>
              </w:rPr>
              <w:t xml:space="preserve"> </w:t>
            </w:r>
            <w:proofErr w:type="spellStart"/>
            <w:r w:rsidRPr="000D5DAF">
              <w:rPr>
                <w:noProof w:val="0"/>
                <w:sz w:val="22"/>
                <w:szCs w:val="22"/>
                <w:lang w:val="en-US"/>
              </w:rPr>
              <w:t>terță</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a </w:t>
            </w:r>
            <w:proofErr w:type="spellStart"/>
            <w:r w:rsidRPr="000D5DAF">
              <w:rPr>
                <w:noProof w:val="0"/>
                <w:sz w:val="22"/>
                <w:szCs w:val="22"/>
                <w:lang w:val="en-US"/>
              </w:rPr>
              <w:t>îndeplini</w:t>
            </w:r>
            <w:proofErr w:type="spellEnd"/>
            <w:r w:rsidRPr="000D5DAF">
              <w:rPr>
                <w:noProof w:val="0"/>
                <w:sz w:val="22"/>
                <w:szCs w:val="22"/>
                <w:lang w:val="en-US"/>
              </w:rPr>
              <w:t xml:space="preserve"> </w:t>
            </w:r>
            <w:proofErr w:type="spellStart"/>
            <w:r w:rsidRPr="000D5DAF">
              <w:rPr>
                <w:noProof w:val="0"/>
                <w:sz w:val="22"/>
                <w:szCs w:val="22"/>
                <w:lang w:val="en-US"/>
              </w:rPr>
              <w:t>anuntul</w:t>
            </w:r>
            <w:proofErr w:type="spellEnd"/>
            <w:r w:rsidRPr="000D5DAF">
              <w:rPr>
                <w:noProof w:val="0"/>
                <w:sz w:val="22"/>
                <w:szCs w:val="22"/>
                <w:lang w:val="en-US"/>
              </w:rPr>
              <w:t xml:space="preserve"> de </w:t>
            </w:r>
            <w:proofErr w:type="spellStart"/>
            <w:r w:rsidRPr="000D5DAF">
              <w:rPr>
                <w:noProof w:val="0"/>
                <w:sz w:val="22"/>
                <w:szCs w:val="22"/>
                <w:lang w:val="en-US"/>
              </w:rPr>
              <w:t>participare</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nr.18 din </w:t>
            </w:r>
            <w:proofErr w:type="spellStart"/>
            <w:r w:rsidRPr="000D5DAF">
              <w:rPr>
                <w:noProof w:val="0"/>
                <w:sz w:val="22"/>
                <w:szCs w:val="22"/>
                <w:lang w:val="en-US"/>
              </w:rPr>
              <w:t>Documentatia</w:t>
            </w:r>
            <w:proofErr w:type="spellEnd"/>
            <w:r w:rsidRPr="000D5DAF">
              <w:rPr>
                <w:noProof w:val="0"/>
                <w:sz w:val="22"/>
                <w:szCs w:val="22"/>
                <w:lang w:val="en-US"/>
              </w:rPr>
              <w:t xml:space="preserve"> Standard.</w:t>
            </w:r>
          </w:p>
          <w:p w14:paraId="1BB6BF8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terț</w:t>
            </w:r>
            <w:proofErr w:type="spellEnd"/>
            <w:r w:rsidRPr="000D5DAF">
              <w:rPr>
                <w:noProof w:val="0"/>
                <w:sz w:val="22"/>
                <w:szCs w:val="22"/>
                <w:lang w:val="en-US"/>
              </w:rPr>
              <w:t xml:space="preserve"> </w:t>
            </w:r>
            <w:proofErr w:type="spellStart"/>
            <w:r w:rsidRPr="000D5DAF">
              <w:rPr>
                <w:noProof w:val="0"/>
                <w:sz w:val="22"/>
                <w:szCs w:val="22"/>
                <w:lang w:val="en-US"/>
              </w:rPr>
              <w:t>susținător</w:t>
            </w:r>
            <w:proofErr w:type="spellEnd"/>
            <w:r w:rsidRPr="000D5DAF">
              <w:rPr>
                <w:noProof w:val="0"/>
                <w:sz w:val="22"/>
                <w:szCs w:val="22"/>
                <w:lang w:val="en-US"/>
              </w:rPr>
              <w:t xml:space="preserve"> </w:t>
            </w:r>
            <w:proofErr w:type="spellStart"/>
            <w:r w:rsidRPr="000D5DAF">
              <w:rPr>
                <w:noProof w:val="0"/>
                <w:sz w:val="22"/>
                <w:szCs w:val="22"/>
                <w:lang w:val="en-US"/>
              </w:rPr>
              <w:t>tehnic</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nr.20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4CDDC600"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Garantia</w:t>
            </w:r>
            <w:proofErr w:type="spellEnd"/>
            <w:r w:rsidRPr="000D5DAF">
              <w:rPr>
                <w:noProof w:val="0"/>
                <w:sz w:val="22"/>
                <w:szCs w:val="22"/>
                <w:lang w:val="en-US"/>
              </w:rPr>
              <w:t xml:space="preserve"> de </w:t>
            </w:r>
            <w:proofErr w:type="spellStart"/>
            <w:r w:rsidRPr="000D5DAF">
              <w:rPr>
                <w:noProof w:val="0"/>
                <w:sz w:val="22"/>
                <w:szCs w:val="22"/>
                <w:lang w:val="en-US"/>
              </w:rPr>
              <w:t>bună</w:t>
            </w:r>
            <w:proofErr w:type="spellEnd"/>
            <w:r w:rsidRPr="000D5DAF">
              <w:rPr>
                <w:noProof w:val="0"/>
                <w:sz w:val="22"/>
                <w:szCs w:val="22"/>
                <w:lang w:val="en-US"/>
              </w:rPr>
              <w:t xml:space="preserve"> </w:t>
            </w:r>
            <w:proofErr w:type="spellStart"/>
            <w:r w:rsidRPr="000D5DAF">
              <w:rPr>
                <w:noProof w:val="0"/>
                <w:sz w:val="22"/>
                <w:szCs w:val="22"/>
                <w:lang w:val="en-US"/>
              </w:rPr>
              <w:t>execuție</w:t>
            </w:r>
            <w:proofErr w:type="spellEnd"/>
            <w:r w:rsidRPr="000D5DAF">
              <w:rPr>
                <w:noProof w:val="0"/>
                <w:sz w:val="22"/>
                <w:szCs w:val="22"/>
                <w:lang w:val="en-US"/>
              </w:rPr>
              <w:t xml:space="preserve"> Se </w:t>
            </w:r>
            <w:proofErr w:type="spellStart"/>
            <w:r w:rsidRPr="000D5DAF">
              <w:rPr>
                <w:noProof w:val="0"/>
                <w:sz w:val="22"/>
                <w:szCs w:val="22"/>
                <w:lang w:val="en-US"/>
              </w:rPr>
              <w:t>va</w:t>
            </w:r>
            <w:proofErr w:type="spellEnd"/>
            <w:r w:rsidRPr="000D5DAF">
              <w:rPr>
                <w:noProof w:val="0"/>
                <w:sz w:val="22"/>
                <w:szCs w:val="22"/>
                <w:lang w:val="en-US"/>
              </w:rPr>
              <w:t xml:space="preserve"> </w:t>
            </w:r>
            <w:proofErr w:type="spellStart"/>
            <w:r w:rsidRPr="000D5DAF">
              <w:rPr>
                <w:noProof w:val="0"/>
                <w:sz w:val="22"/>
                <w:szCs w:val="22"/>
                <w:lang w:val="en-US"/>
              </w:rPr>
              <w:t>prezenta</w:t>
            </w:r>
            <w:proofErr w:type="spellEnd"/>
            <w:r w:rsidRPr="000D5DAF">
              <w:rPr>
                <w:noProof w:val="0"/>
                <w:sz w:val="22"/>
                <w:szCs w:val="22"/>
                <w:lang w:val="en-US"/>
              </w:rPr>
              <w:t xml:space="preserve"> de </w:t>
            </w:r>
            <w:proofErr w:type="spellStart"/>
            <w:r w:rsidRPr="000D5DAF">
              <w:rPr>
                <w:noProof w:val="0"/>
                <w:sz w:val="22"/>
                <w:szCs w:val="22"/>
                <w:lang w:val="en-US"/>
              </w:rPr>
              <w:t>către</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w:t>
            </w:r>
            <w:proofErr w:type="spellStart"/>
            <w:r w:rsidRPr="000D5DAF">
              <w:rPr>
                <w:noProof w:val="0"/>
                <w:sz w:val="22"/>
                <w:szCs w:val="22"/>
                <w:lang w:val="en-US"/>
              </w:rPr>
              <w:t>stabilit</w:t>
            </w:r>
            <w:proofErr w:type="spellEnd"/>
            <w:r w:rsidRPr="000D5DAF">
              <w:rPr>
                <w:noProof w:val="0"/>
                <w:sz w:val="22"/>
                <w:szCs w:val="22"/>
                <w:lang w:val="en-US"/>
              </w:rPr>
              <w:t xml:space="preserve"> </w:t>
            </w:r>
            <w:proofErr w:type="spellStart"/>
            <w:r w:rsidRPr="000D5DAF">
              <w:rPr>
                <w:noProof w:val="0"/>
                <w:sz w:val="22"/>
                <w:szCs w:val="22"/>
                <w:lang w:val="en-US"/>
              </w:rPr>
              <w:t>cîştigător</w:t>
            </w:r>
            <w:proofErr w:type="spellEnd"/>
            <w:r w:rsidRPr="000D5DAF">
              <w:rPr>
                <w:noProof w:val="0"/>
                <w:sz w:val="22"/>
                <w:szCs w:val="22"/>
                <w:lang w:val="en-US"/>
              </w:rPr>
              <w:t xml:space="preserve"> la data </w:t>
            </w:r>
            <w:proofErr w:type="spellStart"/>
            <w:r w:rsidRPr="000D5DAF">
              <w:rPr>
                <w:noProof w:val="0"/>
                <w:sz w:val="22"/>
                <w:szCs w:val="22"/>
                <w:lang w:val="en-US"/>
              </w:rPr>
              <w:t>încheierii</w:t>
            </w:r>
            <w:proofErr w:type="spellEnd"/>
            <w:r w:rsidRPr="000D5DAF">
              <w:rPr>
                <w:noProof w:val="0"/>
                <w:sz w:val="22"/>
                <w:szCs w:val="22"/>
                <w:lang w:val="en-US"/>
              </w:rPr>
              <w:t xml:space="preserve"> </w:t>
            </w:r>
            <w:proofErr w:type="spellStart"/>
            <w:r w:rsidRPr="000D5DAF">
              <w:rPr>
                <w:noProof w:val="0"/>
                <w:sz w:val="22"/>
                <w:szCs w:val="22"/>
                <w:lang w:val="en-US"/>
              </w:rPr>
              <w:t>contractului</w:t>
            </w:r>
            <w:proofErr w:type="spellEnd"/>
            <w:r w:rsidRPr="000D5DAF">
              <w:rPr>
                <w:noProof w:val="0"/>
                <w:sz w:val="22"/>
                <w:szCs w:val="22"/>
                <w:lang w:val="en-US"/>
              </w:rPr>
              <w:t xml:space="preserve">, </w:t>
            </w:r>
            <w:proofErr w:type="spellStart"/>
            <w:r w:rsidRPr="000D5DAF">
              <w:rPr>
                <w:noProof w:val="0"/>
                <w:sz w:val="22"/>
                <w:szCs w:val="22"/>
                <w:lang w:val="en-US"/>
              </w:rPr>
              <w:t>dar</w:t>
            </w:r>
            <w:proofErr w:type="spellEnd"/>
            <w:r w:rsidRPr="000D5DAF">
              <w:rPr>
                <w:noProof w:val="0"/>
                <w:sz w:val="22"/>
                <w:szCs w:val="22"/>
                <w:lang w:val="en-US"/>
              </w:rPr>
              <w:t xml:space="preserve"> nu </w:t>
            </w:r>
            <w:proofErr w:type="spellStart"/>
            <w:r w:rsidRPr="000D5DAF">
              <w:rPr>
                <w:noProof w:val="0"/>
                <w:sz w:val="22"/>
                <w:szCs w:val="22"/>
                <w:lang w:val="en-US"/>
              </w:rPr>
              <w:t>mai</w:t>
            </w:r>
            <w:proofErr w:type="spellEnd"/>
            <w:r w:rsidRPr="000D5DAF">
              <w:rPr>
                <w:noProof w:val="0"/>
                <w:sz w:val="22"/>
                <w:szCs w:val="22"/>
                <w:lang w:val="en-US"/>
              </w:rPr>
              <w:t xml:space="preserve"> </w:t>
            </w:r>
            <w:proofErr w:type="spellStart"/>
            <w:r w:rsidRPr="000D5DAF">
              <w:rPr>
                <w:noProof w:val="0"/>
                <w:sz w:val="22"/>
                <w:szCs w:val="22"/>
                <w:lang w:val="en-US"/>
              </w:rPr>
              <w:t>tîrziu</w:t>
            </w:r>
            <w:proofErr w:type="spellEnd"/>
            <w:r w:rsidRPr="000D5DAF">
              <w:rPr>
                <w:noProof w:val="0"/>
                <w:sz w:val="22"/>
                <w:szCs w:val="22"/>
                <w:lang w:val="en-US"/>
              </w:rPr>
              <w:t xml:space="preserve"> de data </w:t>
            </w:r>
            <w:proofErr w:type="spellStart"/>
            <w:r w:rsidRPr="000D5DAF">
              <w:rPr>
                <w:noProof w:val="0"/>
                <w:sz w:val="22"/>
                <w:szCs w:val="22"/>
                <w:lang w:val="en-US"/>
              </w:rPr>
              <w:t>expirării</w:t>
            </w:r>
            <w:proofErr w:type="spellEnd"/>
            <w:r w:rsidRPr="000D5DAF">
              <w:rPr>
                <w:noProof w:val="0"/>
                <w:sz w:val="22"/>
                <w:szCs w:val="22"/>
                <w:lang w:val="en-US"/>
              </w:rPr>
              <w:t xml:space="preserve"> </w:t>
            </w:r>
            <w:proofErr w:type="spellStart"/>
            <w:r w:rsidRPr="000D5DAF">
              <w:rPr>
                <w:noProof w:val="0"/>
                <w:sz w:val="22"/>
                <w:szCs w:val="22"/>
                <w:lang w:val="en-US"/>
              </w:rPr>
              <w:t>garanției</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ofertă</w:t>
            </w:r>
            <w:proofErr w:type="spellEnd"/>
            <w:r w:rsidRPr="000D5DAF">
              <w:rPr>
                <w:noProof w:val="0"/>
                <w:sz w:val="22"/>
                <w:szCs w:val="22"/>
                <w:lang w:val="en-US"/>
              </w:rPr>
              <w:t>.</w:t>
            </w:r>
          </w:p>
          <w:p w14:paraId="7301DDCA" w14:textId="77777777" w:rsidR="000D5DAF" w:rsidRPr="000D5DAF" w:rsidRDefault="000D5DAF" w:rsidP="000D5DAF">
            <w:pPr>
              <w:spacing w:after="160" w:line="276" w:lineRule="auto"/>
              <w:rPr>
                <w:noProof w:val="0"/>
                <w:lang w:val="en-US"/>
              </w:rPr>
            </w:pPr>
          </w:p>
          <w:p w14:paraId="29A68EE3" w14:textId="77777777" w:rsidR="000D5DAF" w:rsidRPr="000D5DAF" w:rsidRDefault="000D5DAF" w:rsidP="000D5DAF">
            <w:pPr>
              <w:spacing w:after="160" w:line="276" w:lineRule="auto"/>
              <w:rPr>
                <w:noProof w:val="0"/>
              </w:rPr>
            </w:pPr>
          </w:p>
        </w:tc>
      </w:tr>
    </w:tbl>
    <w:p w14:paraId="09E5C616" w14:textId="77777777" w:rsidR="000D5DAF" w:rsidRPr="000D5DAF" w:rsidRDefault="000D5DAF" w:rsidP="00D128C9">
      <w:pPr>
        <w:numPr>
          <w:ilvl w:val="0"/>
          <w:numId w:val="18"/>
        </w:numPr>
        <w:spacing w:after="160" w:line="276" w:lineRule="auto"/>
        <w:rPr>
          <w:b/>
          <w:noProof w:val="0"/>
        </w:rPr>
      </w:pPr>
      <w:r w:rsidRPr="000D5DAF">
        <w:rPr>
          <w:b/>
          <w:noProof w:val="0"/>
        </w:rPr>
        <w:lastRenderedPageBreak/>
        <w:t>Alte informații:</w:t>
      </w:r>
    </w:p>
    <w:tbl>
      <w:tblPr>
        <w:tblStyle w:val="Tabelgril"/>
        <w:tblW w:w="10133" w:type="dxa"/>
        <w:tblInd w:w="-5" w:type="dxa"/>
        <w:tblLook w:val="04A0" w:firstRow="1" w:lastRow="0" w:firstColumn="1" w:lastColumn="0" w:noHBand="0" w:noVBand="1"/>
      </w:tblPr>
      <w:tblGrid>
        <w:gridCol w:w="5935"/>
        <w:gridCol w:w="4198"/>
      </w:tblGrid>
      <w:tr w:rsidR="000D5DAF" w:rsidRPr="000D5DAF" w14:paraId="41FED4A6" w14:textId="77777777" w:rsidTr="00650461">
        <w:trPr>
          <w:trHeight w:val="952"/>
        </w:trPr>
        <w:tc>
          <w:tcPr>
            <w:tcW w:w="5935" w:type="dxa"/>
            <w:shd w:val="clear" w:color="auto" w:fill="F2F2F2" w:themeFill="background1" w:themeFillShade="F2"/>
          </w:tcPr>
          <w:p w14:paraId="4EECDF61" w14:textId="77777777" w:rsidR="000D5DAF" w:rsidRPr="000D5DAF" w:rsidRDefault="000D5DAF" w:rsidP="000D5DAF">
            <w:pPr>
              <w:spacing w:after="160" w:line="276" w:lineRule="auto"/>
              <w:rPr>
                <w:noProof w:val="0"/>
              </w:rPr>
            </w:pPr>
            <w:r w:rsidRPr="000D5DAF">
              <w:rPr>
                <w:noProof w:val="0"/>
              </w:rPr>
              <w:t>Data estimată pentru publicarea anunțului de participare pentru contractul/contractele la care se referă anunțul de intenție</w:t>
            </w:r>
          </w:p>
        </w:tc>
        <w:tc>
          <w:tcPr>
            <w:tcW w:w="4198" w:type="dxa"/>
          </w:tcPr>
          <w:p w14:paraId="70427E94" w14:textId="5A01BDEC" w:rsidR="000D5DAF" w:rsidRPr="000D5DAF" w:rsidRDefault="004267D3" w:rsidP="000D5DAF">
            <w:pPr>
              <w:spacing w:after="160" w:line="276" w:lineRule="auto"/>
              <w:rPr>
                <w:noProof w:val="0"/>
              </w:rPr>
            </w:pPr>
            <w:r>
              <w:rPr>
                <w:noProof w:val="0"/>
              </w:rPr>
              <w:t>-</w:t>
            </w:r>
          </w:p>
        </w:tc>
      </w:tr>
      <w:tr w:rsidR="000D5DAF" w:rsidRPr="000D5DAF" w14:paraId="014EEC22" w14:textId="77777777" w:rsidTr="00650461">
        <w:trPr>
          <w:trHeight w:val="643"/>
        </w:trPr>
        <w:tc>
          <w:tcPr>
            <w:tcW w:w="5935" w:type="dxa"/>
            <w:shd w:val="clear" w:color="auto" w:fill="F2F2F2" w:themeFill="background1" w:themeFillShade="F2"/>
          </w:tcPr>
          <w:p w14:paraId="6830B8E6" w14:textId="77777777" w:rsidR="000D5DAF" w:rsidRPr="000D5DAF" w:rsidRDefault="000D5DAF" w:rsidP="000D5DAF">
            <w:pPr>
              <w:spacing w:after="160" w:line="276" w:lineRule="auto"/>
              <w:rPr>
                <w:noProof w:val="0"/>
              </w:rPr>
            </w:pPr>
            <w:r w:rsidRPr="000D5DAF">
              <w:rPr>
                <w:noProof w:val="0"/>
              </w:rPr>
              <w:t>Tehnici și instrumente specifice de atribuire utilizate</w:t>
            </w:r>
          </w:p>
        </w:tc>
        <w:tc>
          <w:tcPr>
            <w:tcW w:w="4198" w:type="dxa"/>
          </w:tcPr>
          <w:p w14:paraId="30322C2B" w14:textId="77777777" w:rsidR="000D5DAF" w:rsidRPr="000D5DAF" w:rsidRDefault="000D5DAF" w:rsidP="000D5DAF">
            <w:pPr>
              <w:spacing w:after="160" w:line="276" w:lineRule="auto"/>
              <w:rPr>
                <w:noProof w:val="0"/>
              </w:rPr>
            </w:pPr>
            <w:r w:rsidRPr="000D5DAF">
              <w:rPr>
                <w:noProof w:val="0"/>
              </w:rPr>
              <w:t>Acord-cadru □</w:t>
            </w:r>
          </w:p>
          <w:p w14:paraId="0FD53495" w14:textId="77777777" w:rsidR="000D5DAF" w:rsidRPr="000D5DAF" w:rsidRDefault="000D5DAF" w:rsidP="000D5DAF">
            <w:pPr>
              <w:spacing w:after="160" w:line="276" w:lineRule="auto"/>
              <w:rPr>
                <w:noProof w:val="0"/>
              </w:rPr>
            </w:pPr>
            <w:r w:rsidRPr="000D5DAF">
              <w:rPr>
                <w:noProof w:val="0"/>
              </w:rPr>
              <w:t xml:space="preserve">Sistem dinamic de achiziție </w:t>
            </w:r>
            <w:r w:rsidRPr="000D5DAF">
              <w:rPr>
                <w:b/>
                <w:noProof w:val="0"/>
              </w:rPr>
              <w:t>V</w:t>
            </w:r>
          </w:p>
        </w:tc>
      </w:tr>
      <w:tr w:rsidR="000D5DAF" w:rsidRPr="000D5DAF" w14:paraId="69AD051D" w14:textId="77777777" w:rsidTr="00650461">
        <w:trPr>
          <w:trHeight w:val="1595"/>
        </w:trPr>
        <w:tc>
          <w:tcPr>
            <w:tcW w:w="5935" w:type="dxa"/>
            <w:shd w:val="clear" w:color="auto" w:fill="F2F2F2" w:themeFill="background1" w:themeFillShade="F2"/>
          </w:tcPr>
          <w:p w14:paraId="4BC58A13" w14:textId="77777777" w:rsidR="000D5DAF" w:rsidRPr="000D5DAF" w:rsidRDefault="000D5DAF" w:rsidP="000D5DAF">
            <w:pPr>
              <w:spacing w:line="276" w:lineRule="auto"/>
              <w:rPr>
                <w:noProof w:val="0"/>
              </w:rPr>
            </w:pPr>
            <w:r w:rsidRPr="000D5DAF">
              <w:rPr>
                <w:noProof w:val="0"/>
              </w:rPr>
              <w:lastRenderedPageBreak/>
              <w:t>Contractul intră sub incidența Acordului privind achizițiile guvernamentale al Organizației Mondiale a Comerțului</w:t>
            </w:r>
          </w:p>
          <w:p w14:paraId="744EDDCE" w14:textId="77777777" w:rsidR="000D5DAF" w:rsidRPr="000D5DAF" w:rsidRDefault="000D5DAF" w:rsidP="000D5DAF">
            <w:pPr>
              <w:spacing w:line="276" w:lineRule="auto"/>
              <w:rPr>
                <w:noProof w:val="0"/>
              </w:rPr>
            </w:pPr>
            <w:r w:rsidRPr="000D5DAF">
              <w:rPr>
                <w:i/>
                <w:noProof w:val="0"/>
              </w:rPr>
              <w:t>(Numai în cazul anunțurilor transmise spre publicare în JOUE)</w:t>
            </w:r>
          </w:p>
        </w:tc>
        <w:tc>
          <w:tcPr>
            <w:tcW w:w="4198" w:type="dxa"/>
          </w:tcPr>
          <w:p w14:paraId="10A02A84" w14:textId="77777777" w:rsidR="000D5DAF" w:rsidRPr="000D5DAF" w:rsidRDefault="000D5DAF" w:rsidP="000D5DAF">
            <w:pPr>
              <w:spacing w:line="276" w:lineRule="auto"/>
              <w:rPr>
                <w:noProof w:val="0"/>
              </w:rPr>
            </w:pPr>
            <w:r w:rsidRPr="000D5DAF">
              <w:rPr>
                <w:noProof w:val="0"/>
              </w:rPr>
              <w:t xml:space="preserve">Nu </w:t>
            </w:r>
            <w:r w:rsidRPr="000D5DAF">
              <w:rPr>
                <w:b/>
                <w:noProof w:val="0"/>
              </w:rPr>
              <w:t>V</w:t>
            </w:r>
          </w:p>
          <w:p w14:paraId="6B8BB509" w14:textId="77777777" w:rsidR="000D5DAF" w:rsidRPr="000D5DAF" w:rsidRDefault="000D5DAF" w:rsidP="000D5DAF">
            <w:pPr>
              <w:spacing w:line="276" w:lineRule="auto"/>
              <w:rPr>
                <w:noProof w:val="0"/>
              </w:rPr>
            </w:pPr>
            <w:r w:rsidRPr="000D5DAF">
              <w:rPr>
                <w:noProof w:val="0"/>
              </w:rPr>
              <w:t>Da □</w:t>
            </w:r>
          </w:p>
        </w:tc>
      </w:tr>
      <w:tr w:rsidR="000D5DAF" w:rsidRPr="000D5DAF" w14:paraId="76D0FDD5" w14:textId="77777777" w:rsidTr="00650461">
        <w:trPr>
          <w:trHeight w:val="1595"/>
        </w:trPr>
        <w:tc>
          <w:tcPr>
            <w:tcW w:w="5935" w:type="dxa"/>
            <w:shd w:val="clear" w:color="auto" w:fill="F2F2F2" w:themeFill="background1" w:themeFillShade="F2"/>
          </w:tcPr>
          <w:p w14:paraId="2DAA2AA3" w14:textId="77777777" w:rsidR="000D5DAF" w:rsidRPr="000D5DAF" w:rsidRDefault="000D5DAF" w:rsidP="000D5DAF">
            <w:pPr>
              <w:spacing w:line="276" w:lineRule="auto"/>
              <w:rPr>
                <w:noProof w:val="0"/>
              </w:rPr>
            </w:pPr>
            <w:r w:rsidRPr="000D5DAF">
              <w:rPr>
                <w:noProof w:val="0"/>
              </w:rPr>
              <w:t>Agenția Națională pentru Soluționarea Contestațiilor</w:t>
            </w:r>
          </w:p>
          <w:p w14:paraId="743287C7" w14:textId="77777777" w:rsidR="000D5DAF" w:rsidRPr="000D5DAF" w:rsidRDefault="000D5DAF" w:rsidP="000D5DAF">
            <w:pPr>
              <w:spacing w:line="276" w:lineRule="auto"/>
              <w:rPr>
                <w:noProof w:val="0"/>
              </w:rPr>
            </w:pPr>
          </w:p>
        </w:tc>
        <w:tc>
          <w:tcPr>
            <w:tcW w:w="4198" w:type="dxa"/>
          </w:tcPr>
          <w:p w14:paraId="518FD1F5" w14:textId="77777777" w:rsidR="000D5DAF" w:rsidRPr="000D5DAF" w:rsidRDefault="000D5DAF" w:rsidP="000D5DAF">
            <w:pPr>
              <w:spacing w:line="276" w:lineRule="auto"/>
              <w:rPr>
                <w:noProof w:val="0"/>
              </w:rPr>
            </w:pPr>
            <w:r w:rsidRPr="000D5DAF">
              <w:rPr>
                <w:noProof w:val="0"/>
              </w:rPr>
              <w:t>mun. Chișinău, bd. Ștefan cel Mare și Sfânt, 124, MD-2001;</w:t>
            </w:r>
          </w:p>
          <w:p w14:paraId="157676CD" w14:textId="77777777" w:rsidR="000D5DAF" w:rsidRPr="000D5DAF" w:rsidRDefault="000D5DAF" w:rsidP="000D5DAF">
            <w:pPr>
              <w:spacing w:line="276" w:lineRule="auto"/>
              <w:rPr>
                <w:noProof w:val="0"/>
              </w:rPr>
            </w:pPr>
            <w:r w:rsidRPr="000D5DAF">
              <w:rPr>
                <w:noProof w:val="0"/>
              </w:rPr>
              <w:t xml:space="preserve">tel/fax: (022) 820 652, 820-651 </w:t>
            </w:r>
          </w:p>
          <w:p w14:paraId="7CB8654B" w14:textId="77777777" w:rsidR="000D5DAF" w:rsidRPr="000D5DAF" w:rsidRDefault="000D5DAF" w:rsidP="000D5DAF">
            <w:pPr>
              <w:spacing w:line="276" w:lineRule="auto"/>
              <w:rPr>
                <w:noProof w:val="0"/>
                <w:u w:val="single"/>
              </w:rPr>
            </w:pPr>
            <w:r w:rsidRPr="000D5DAF">
              <w:rPr>
                <w:noProof w:val="0"/>
              </w:rPr>
              <w:t xml:space="preserve">e-mail: </w:t>
            </w:r>
            <w:hyperlink r:id="rId14" w:history="1">
              <w:r w:rsidRPr="000D5DAF">
                <w:rPr>
                  <w:rStyle w:val="Hyperlink"/>
                  <w:noProof w:val="0"/>
                </w:rPr>
                <w:t>contestatii@ansc.md</w:t>
              </w:r>
            </w:hyperlink>
          </w:p>
          <w:p w14:paraId="4912F1BF" w14:textId="77777777" w:rsidR="000D5DAF" w:rsidRPr="000D5DAF" w:rsidRDefault="000D5DAF" w:rsidP="000D5DAF">
            <w:pPr>
              <w:spacing w:line="276" w:lineRule="auto"/>
              <w:rPr>
                <w:noProof w:val="0"/>
              </w:rPr>
            </w:pPr>
            <w:r w:rsidRPr="000D5DAF">
              <w:rPr>
                <w:noProof w:val="0"/>
              </w:rPr>
              <w:t xml:space="preserve">pagina web: </w:t>
            </w:r>
            <w:r w:rsidRPr="000D5DAF">
              <w:rPr>
                <w:noProof w:val="0"/>
                <w:u w:val="single"/>
              </w:rPr>
              <w:t>www.ansc.md</w:t>
            </w:r>
          </w:p>
        </w:tc>
      </w:tr>
      <w:tr w:rsidR="000D5DAF" w:rsidRPr="000D5DAF" w14:paraId="04EA54A8" w14:textId="77777777" w:rsidTr="00650461">
        <w:trPr>
          <w:trHeight w:val="643"/>
        </w:trPr>
        <w:tc>
          <w:tcPr>
            <w:tcW w:w="5935" w:type="dxa"/>
            <w:shd w:val="clear" w:color="auto" w:fill="F2F2F2" w:themeFill="background1" w:themeFillShade="F2"/>
          </w:tcPr>
          <w:p w14:paraId="4AA6BF3A" w14:textId="77777777" w:rsidR="000D5DAF" w:rsidRPr="000D5DAF" w:rsidRDefault="000D5DAF" w:rsidP="000D5DAF">
            <w:pPr>
              <w:spacing w:after="160" w:line="276" w:lineRule="auto"/>
              <w:rPr>
                <w:noProof w:val="0"/>
              </w:rPr>
            </w:pPr>
            <w:r w:rsidRPr="000D5DAF">
              <w:rPr>
                <w:noProof w:val="0"/>
              </w:rPr>
              <w:t>Alte informații relevante</w:t>
            </w:r>
          </w:p>
        </w:tc>
        <w:tc>
          <w:tcPr>
            <w:tcW w:w="4198" w:type="dxa"/>
          </w:tcPr>
          <w:p w14:paraId="7A02EECE" w14:textId="77777777" w:rsidR="000D5DAF" w:rsidRPr="000D5DAF" w:rsidRDefault="000D5DAF" w:rsidP="000D5DAF">
            <w:pPr>
              <w:spacing w:after="160" w:line="276" w:lineRule="auto"/>
              <w:rPr>
                <w:noProof w:val="0"/>
              </w:rPr>
            </w:pPr>
          </w:p>
          <w:p w14:paraId="5D9053C3" w14:textId="77777777" w:rsidR="000D5DAF" w:rsidRPr="000D5DAF" w:rsidRDefault="000D5DAF" w:rsidP="000D5DAF">
            <w:pPr>
              <w:spacing w:after="160" w:line="276" w:lineRule="auto"/>
              <w:rPr>
                <w:noProof w:val="0"/>
              </w:rPr>
            </w:pPr>
          </w:p>
        </w:tc>
      </w:tr>
    </w:tbl>
    <w:p w14:paraId="2CBE6B54" w14:textId="77777777" w:rsidR="000D5DAF" w:rsidRPr="000D5DAF" w:rsidRDefault="000D5DAF" w:rsidP="000D5DAF">
      <w:pPr>
        <w:spacing w:after="160" w:line="276" w:lineRule="auto"/>
        <w:rPr>
          <w:noProof w:val="0"/>
        </w:rPr>
      </w:pPr>
    </w:p>
    <w:p w14:paraId="20283522" w14:textId="77777777" w:rsidR="000D5DAF" w:rsidRPr="000D5DAF" w:rsidRDefault="000D5DAF" w:rsidP="000D5DAF">
      <w:pPr>
        <w:spacing w:after="160" w:line="276" w:lineRule="auto"/>
        <w:rPr>
          <w:b/>
          <w:noProof w:val="0"/>
        </w:rPr>
      </w:pPr>
    </w:p>
    <w:p w14:paraId="418B14FF" w14:textId="30A3E803" w:rsidR="000D5DAF" w:rsidRPr="000D5DAF" w:rsidRDefault="000D5DAF" w:rsidP="000D5DAF">
      <w:pPr>
        <w:spacing w:after="160" w:line="276" w:lineRule="auto"/>
        <w:rPr>
          <w:b/>
          <w:noProof w:val="0"/>
        </w:rPr>
      </w:pPr>
      <w:r w:rsidRPr="000D5DAF">
        <w:rPr>
          <w:b/>
          <w:noProof w:val="0"/>
        </w:rPr>
        <w:t xml:space="preserve">Conducătorul grupului de lucru:  </w:t>
      </w:r>
      <w:r w:rsidR="004267D3">
        <w:rPr>
          <w:b/>
          <w:noProof w:val="0"/>
          <w:u w:val="single"/>
        </w:rPr>
        <w:t>___________</w:t>
      </w:r>
      <w:r w:rsidRPr="000D5DAF">
        <w:rPr>
          <w:b/>
          <w:noProof w:val="0"/>
          <w:u w:val="single"/>
        </w:rPr>
        <w:t xml:space="preserve">                               </w:t>
      </w:r>
      <w:r w:rsidRPr="000D5DAF">
        <w:rPr>
          <w:b/>
          <w:noProof w:val="0"/>
        </w:rPr>
        <w:t xml:space="preserve">                L.Ș.</w:t>
      </w:r>
    </w:p>
    <w:p w14:paraId="0FB14498" w14:textId="77777777" w:rsidR="000D5DAF" w:rsidRPr="000D5DAF" w:rsidRDefault="000D5DAF" w:rsidP="000D5DAF">
      <w:pPr>
        <w:spacing w:after="160" w:line="276" w:lineRule="auto"/>
        <w:rPr>
          <w:i/>
          <w:noProof w:val="0"/>
        </w:rPr>
      </w:pPr>
      <w:r w:rsidRPr="000D5DAF">
        <w:rPr>
          <w:b/>
          <w:i/>
          <w:noProof w:val="0"/>
        </w:rPr>
        <w:t>Notă:</w:t>
      </w:r>
      <w:r w:rsidRPr="000D5DAF">
        <w:rPr>
          <w:i/>
          <w:noProof w:val="0"/>
        </w:rPr>
        <w:t xml:space="preserve">  Anunțurile de intenție privind </w:t>
      </w:r>
      <w:proofErr w:type="spellStart"/>
      <w:r w:rsidRPr="000D5DAF">
        <w:rPr>
          <w:i/>
          <w:noProof w:val="0"/>
        </w:rPr>
        <w:t>achiziţiile</w:t>
      </w:r>
      <w:proofErr w:type="spellEnd"/>
      <w:r w:rsidRPr="000D5DAF">
        <w:rPr>
          <w:i/>
          <w:noProof w:val="0"/>
        </w:rPr>
        <w:t xml:space="preserve"> publice preconizate se publică în Buletinul </w:t>
      </w:r>
      <w:proofErr w:type="spellStart"/>
      <w:r w:rsidRPr="000D5DAF">
        <w:rPr>
          <w:i/>
          <w:noProof w:val="0"/>
        </w:rPr>
        <w:t>achiziţiilor</w:t>
      </w:r>
      <w:proofErr w:type="spellEnd"/>
      <w:r w:rsidRPr="000D5DAF">
        <w:rPr>
          <w:i/>
          <w:noProof w:val="0"/>
        </w:rPr>
        <w:t xml:space="preserve"> publice în cel mult 30 de zile de la data aprobării bugetului propriu al </w:t>
      </w:r>
      <w:proofErr w:type="spellStart"/>
      <w:r w:rsidRPr="000D5DAF">
        <w:rPr>
          <w:i/>
          <w:noProof w:val="0"/>
        </w:rPr>
        <w:t>autorităţii</w:t>
      </w:r>
      <w:proofErr w:type="spellEnd"/>
      <w:r w:rsidRPr="000D5DAF">
        <w:rPr>
          <w:i/>
          <w:noProof w:val="0"/>
        </w:rPr>
        <w:t xml:space="preserve"> contractante, în mod separat pentru fiecare procedură de achiziție (art. 28 al Legii nr. 131 din 03.07.2015 privind achizițiile publice).</w:t>
      </w:r>
    </w:p>
    <w:p w14:paraId="1EA13969" w14:textId="77777777" w:rsidR="000D5DAF" w:rsidRPr="000D5DAF" w:rsidRDefault="000D5DAF" w:rsidP="000D5DAF">
      <w:pPr>
        <w:spacing w:after="160" w:line="276" w:lineRule="auto"/>
        <w:rPr>
          <w:noProof w:val="0"/>
        </w:rPr>
      </w:pPr>
    </w:p>
    <w:p w14:paraId="4EE63E2B" w14:textId="77777777" w:rsidR="000E4D7D" w:rsidRPr="000D5DAF"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21580AC6" w14:textId="7B50C866" w:rsidR="000D5DAF" w:rsidRDefault="000D5DAF" w:rsidP="00615E49">
      <w:pPr>
        <w:spacing w:after="160" w:line="276" w:lineRule="auto"/>
        <w:rPr>
          <w:rFonts w:ascii="Calibri" w:eastAsia="Calibri" w:hAnsi="Calibri"/>
          <w:noProof w:val="0"/>
          <w:sz w:val="22"/>
          <w:szCs w:val="22"/>
          <w:lang w:val="ro-MD"/>
        </w:rPr>
      </w:pPr>
    </w:p>
    <w:p w14:paraId="6524FC58" w14:textId="1B0888B8" w:rsidR="00BB170C" w:rsidRDefault="00BB170C" w:rsidP="00615E49">
      <w:pPr>
        <w:spacing w:after="160" w:line="276" w:lineRule="auto"/>
        <w:rPr>
          <w:rFonts w:ascii="Calibri" w:eastAsia="Calibri" w:hAnsi="Calibri"/>
          <w:noProof w:val="0"/>
          <w:sz w:val="22"/>
          <w:szCs w:val="22"/>
          <w:lang w:val="ro-MD"/>
        </w:rPr>
      </w:pPr>
    </w:p>
    <w:p w14:paraId="3171B537" w14:textId="7241C58F" w:rsidR="004267D3" w:rsidRDefault="004267D3" w:rsidP="00615E49">
      <w:pPr>
        <w:spacing w:after="160" w:line="276" w:lineRule="auto"/>
        <w:rPr>
          <w:rFonts w:ascii="Calibri" w:eastAsia="Calibri" w:hAnsi="Calibri"/>
          <w:noProof w:val="0"/>
          <w:sz w:val="22"/>
          <w:szCs w:val="22"/>
          <w:lang w:val="ro-MD"/>
        </w:rPr>
      </w:pPr>
    </w:p>
    <w:p w14:paraId="60450332" w14:textId="529885EE" w:rsidR="004267D3" w:rsidRDefault="004267D3" w:rsidP="00615E49">
      <w:pPr>
        <w:spacing w:after="160" w:line="276" w:lineRule="auto"/>
        <w:rPr>
          <w:rFonts w:ascii="Calibri" w:eastAsia="Calibri" w:hAnsi="Calibri"/>
          <w:noProof w:val="0"/>
          <w:sz w:val="22"/>
          <w:szCs w:val="22"/>
          <w:lang w:val="ro-MD"/>
        </w:rPr>
      </w:pPr>
    </w:p>
    <w:p w14:paraId="4056E376" w14:textId="60610433" w:rsidR="004267D3" w:rsidRDefault="004267D3" w:rsidP="00615E49">
      <w:pPr>
        <w:spacing w:after="160" w:line="276" w:lineRule="auto"/>
        <w:rPr>
          <w:rFonts w:ascii="Calibri" w:eastAsia="Calibri" w:hAnsi="Calibri"/>
          <w:noProof w:val="0"/>
          <w:sz w:val="22"/>
          <w:szCs w:val="22"/>
          <w:lang w:val="ro-MD"/>
        </w:rPr>
      </w:pPr>
    </w:p>
    <w:p w14:paraId="04EB0CAC" w14:textId="4851C46D" w:rsidR="004267D3" w:rsidRDefault="004267D3" w:rsidP="00615E49">
      <w:pPr>
        <w:spacing w:after="160" w:line="276" w:lineRule="auto"/>
        <w:rPr>
          <w:rFonts w:ascii="Calibri" w:eastAsia="Calibri" w:hAnsi="Calibri"/>
          <w:noProof w:val="0"/>
          <w:sz w:val="22"/>
          <w:szCs w:val="22"/>
          <w:lang w:val="ro-MD"/>
        </w:rPr>
      </w:pPr>
    </w:p>
    <w:p w14:paraId="03E96E4E" w14:textId="2D395E9C" w:rsidR="004267D3" w:rsidRDefault="004267D3" w:rsidP="00615E49">
      <w:pPr>
        <w:spacing w:after="160" w:line="276" w:lineRule="auto"/>
        <w:rPr>
          <w:rFonts w:ascii="Calibri" w:eastAsia="Calibri" w:hAnsi="Calibri"/>
          <w:noProof w:val="0"/>
          <w:sz w:val="22"/>
          <w:szCs w:val="22"/>
          <w:lang w:val="ro-MD"/>
        </w:rPr>
      </w:pPr>
    </w:p>
    <w:p w14:paraId="0CEF49F6" w14:textId="77777777" w:rsidR="004267D3" w:rsidRPr="00FF430B" w:rsidRDefault="004267D3" w:rsidP="00615E49">
      <w:pPr>
        <w:spacing w:after="160" w:line="276" w:lineRule="auto"/>
        <w:rPr>
          <w:rFonts w:ascii="Calibri" w:eastAsia="Calibri" w:hAnsi="Calibri"/>
          <w:noProof w:val="0"/>
          <w:sz w:val="22"/>
          <w:szCs w:val="22"/>
          <w:lang w:val="ro-MD"/>
        </w:rPr>
      </w:pPr>
    </w:p>
    <w:p w14:paraId="73EF20D2" w14:textId="77777777" w:rsidR="007E4E58" w:rsidRPr="007E4E58" w:rsidRDefault="007E4E58" w:rsidP="007E4E58">
      <w:pPr>
        <w:spacing w:after="160" w:line="276" w:lineRule="auto"/>
        <w:rPr>
          <w:rFonts w:ascii="Calibri" w:eastAsia="Calibri" w:hAnsi="Calibri"/>
          <w:noProof w:val="0"/>
          <w:sz w:val="22"/>
          <w:szCs w:val="22"/>
          <w:lang w:val="en-US"/>
        </w:rPr>
      </w:pPr>
    </w:p>
    <w:p w14:paraId="37CB1E56" w14:textId="77777777" w:rsidR="007E4E58" w:rsidRPr="007E4E58" w:rsidRDefault="007E4E58" w:rsidP="007E4E58">
      <w:pPr>
        <w:jc w:val="right"/>
        <w:rPr>
          <w:noProof w:val="0"/>
          <w:sz w:val="22"/>
          <w:szCs w:val="22"/>
          <w:lang w:val="en-US"/>
        </w:rPr>
      </w:pPr>
      <w:proofErr w:type="spellStart"/>
      <w:r w:rsidRPr="007E4E58">
        <w:rPr>
          <w:noProof w:val="0"/>
          <w:lang w:val="en-US"/>
        </w:rPr>
        <w:t>Anexa</w:t>
      </w:r>
      <w:proofErr w:type="spellEnd"/>
      <w:r w:rsidRPr="007E4E58">
        <w:rPr>
          <w:noProof w:val="0"/>
          <w:lang w:val="en-US"/>
        </w:rPr>
        <w:t xml:space="preserve"> nr. 2</w:t>
      </w:r>
    </w:p>
    <w:p w14:paraId="0657A170" w14:textId="77777777" w:rsidR="007E4E58" w:rsidRPr="007E4E58" w:rsidRDefault="007E4E58" w:rsidP="007E4E58">
      <w:pPr>
        <w:jc w:val="right"/>
        <w:rPr>
          <w:noProof w:val="0"/>
          <w:lang w:val="en-US"/>
        </w:rPr>
      </w:pPr>
      <w:r w:rsidRPr="007E4E58">
        <w:rPr>
          <w:noProof w:val="0"/>
          <w:lang w:val="en-US"/>
        </w:rPr>
        <w:t xml:space="preserve">la </w:t>
      </w:r>
      <w:proofErr w:type="spellStart"/>
      <w:r w:rsidRPr="007E4E58">
        <w:rPr>
          <w:noProof w:val="0"/>
          <w:lang w:val="en-US"/>
        </w:rPr>
        <w:t>Documentația</w:t>
      </w:r>
      <w:proofErr w:type="spellEnd"/>
      <w:r w:rsidRPr="007E4E58">
        <w:rPr>
          <w:noProof w:val="0"/>
          <w:lang w:val="en-US"/>
        </w:rPr>
        <w:t xml:space="preserve"> standard nr. 69</w:t>
      </w:r>
    </w:p>
    <w:p w14:paraId="6AD8F125" w14:textId="77777777" w:rsidR="007E4E58" w:rsidRPr="007E4E58" w:rsidRDefault="007E4E58" w:rsidP="007E4E58">
      <w:pPr>
        <w:jc w:val="right"/>
        <w:rPr>
          <w:noProof w:val="0"/>
          <w:lang w:val="en-US"/>
        </w:rPr>
      </w:pPr>
      <w:r w:rsidRPr="007E4E58">
        <w:rPr>
          <w:noProof w:val="0"/>
          <w:lang w:val="en-US"/>
        </w:rPr>
        <w:t xml:space="preserve">din 7 </w:t>
      </w:r>
      <w:proofErr w:type="spellStart"/>
      <w:r w:rsidRPr="007E4E58">
        <w:rPr>
          <w:noProof w:val="0"/>
          <w:lang w:val="en-US"/>
        </w:rPr>
        <w:t>mai</w:t>
      </w:r>
      <w:proofErr w:type="spellEnd"/>
      <w:r w:rsidRPr="007E4E58">
        <w:rPr>
          <w:noProof w:val="0"/>
          <w:lang w:val="en-US"/>
        </w:rPr>
        <w:t xml:space="preserve">  2021</w:t>
      </w:r>
    </w:p>
    <w:p w14:paraId="1FA7FFC5" w14:textId="77777777" w:rsidR="007E4E58" w:rsidRPr="007E4E58" w:rsidRDefault="007E4E58" w:rsidP="007E4E58">
      <w:pPr>
        <w:jc w:val="right"/>
        <w:rPr>
          <w:noProof w:val="0"/>
          <w:lang w:val="en-US"/>
        </w:rPr>
      </w:pPr>
    </w:p>
    <w:p w14:paraId="0B0BEEA1" w14:textId="77777777" w:rsidR="007E4E58" w:rsidRPr="007E4E58" w:rsidRDefault="007E4E58" w:rsidP="007E4E58">
      <w:pPr>
        <w:spacing w:before="120"/>
        <w:jc w:val="center"/>
        <w:outlineLvl w:val="0"/>
        <w:rPr>
          <w:b/>
          <w:noProof w:val="0"/>
          <w:sz w:val="28"/>
          <w:szCs w:val="28"/>
          <w:lang w:val="en-US" w:eastAsia="ru-RU"/>
        </w:rPr>
      </w:pPr>
      <w:r w:rsidRPr="007E4E58">
        <w:rPr>
          <w:b/>
          <w:noProof w:val="0"/>
          <w:sz w:val="28"/>
          <w:szCs w:val="28"/>
          <w:lang w:val="en-US" w:eastAsia="ru-RU"/>
        </w:rPr>
        <w:t>ANUNȚ DE PARTICIPARE, INCLUSIV PENTRU PROCEDURILE DE PRESELECȚIE/PROCEDURILE NEGOCIATE</w:t>
      </w:r>
    </w:p>
    <w:p w14:paraId="63CE4398" w14:textId="77777777" w:rsidR="007E4E58" w:rsidRPr="007E4E58" w:rsidRDefault="007E4E58" w:rsidP="007E4E58">
      <w:pPr>
        <w:rPr>
          <w:noProof w:val="0"/>
          <w:sz w:val="20"/>
          <w:szCs w:val="20"/>
          <w:lang w:val="en-US" w:eastAsia="ru-RU"/>
        </w:rPr>
      </w:pPr>
    </w:p>
    <w:p w14:paraId="7B040564" w14:textId="7A982703" w:rsidR="007E4E58" w:rsidRPr="007E4E58" w:rsidRDefault="007E4E58" w:rsidP="007E4E58">
      <w:pPr>
        <w:shd w:val="clear" w:color="auto" w:fill="FFFFFF" w:themeFill="background1"/>
        <w:spacing w:before="120"/>
        <w:jc w:val="center"/>
        <w:rPr>
          <w:b/>
          <w:noProof w:val="0"/>
          <w:lang w:val="en-US" w:eastAsia="ru-RU"/>
        </w:rPr>
      </w:pP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achiziționarea</w:t>
      </w:r>
      <w:proofErr w:type="spellEnd"/>
      <w:r w:rsidRPr="007E4E58">
        <w:rPr>
          <w:b/>
          <w:noProof w:val="0"/>
          <w:lang w:val="en-US" w:eastAsia="ru-RU"/>
        </w:rPr>
        <w:t xml:space="preserve"> </w:t>
      </w:r>
      <w:r w:rsidRPr="007E4E58">
        <w:rPr>
          <w:b/>
          <w:noProof w:val="0"/>
          <w:u w:val="single"/>
          <w:lang w:val="en-US" w:eastAsia="ru-RU"/>
        </w:rPr>
        <w:t xml:space="preserve">: </w:t>
      </w:r>
      <w:r w:rsidR="00805085" w:rsidRPr="00805085">
        <w:rPr>
          <w:b/>
          <w:noProof w:val="0"/>
          <w:u w:val="single"/>
          <w:lang w:eastAsia="ru-RU"/>
        </w:rPr>
        <w:t>Lucrări de întreținere a drumurilor locale a Primăriei Telenești pe anul 2026 (efectuarea lucrărilor în anul 2026)</w:t>
      </w:r>
      <w:r w:rsidR="00805085" w:rsidRPr="00805085">
        <w:rPr>
          <w:b/>
          <w:noProof w:val="0"/>
          <w:u w:val="single"/>
          <w:lang w:val="en-US" w:eastAsia="ru-RU"/>
        </w:rPr>
        <w:t xml:space="preserve"> </w:t>
      </w:r>
      <w:proofErr w:type="spellStart"/>
      <w:r w:rsidR="00805085" w:rsidRPr="00805085">
        <w:rPr>
          <w:b/>
          <w:noProof w:val="0"/>
          <w:u w:val="single"/>
          <w:lang w:val="en-US" w:eastAsia="ru-RU"/>
        </w:rPr>
        <w:t>Repetat</w:t>
      </w:r>
      <w:proofErr w:type="spellEnd"/>
      <w:r w:rsidRPr="007E4E58">
        <w:rPr>
          <w:b/>
          <w:noProof w:val="0"/>
          <w:u w:val="single"/>
          <w:shd w:val="clear" w:color="auto" w:fill="FFFFFF" w:themeFill="background1"/>
          <w:lang w:val="en-US" w:eastAsia="ru-RU"/>
        </w:rPr>
        <w:br/>
      </w:r>
      <w:r w:rsidRPr="007E4E58">
        <w:rPr>
          <w:noProof w:val="0"/>
          <w:sz w:val="20"/>
          <w:lang w:val="en-US" w:eastAsia="ru-RU"/>
        </w:rPr>
        <w:t xml:space="preserve">                                                          (se </w:t>
      </w:r>
      <w:proofErr w:type="spellStart"/>
      <w:r w:rsidRPr="007E4E58">
        <w:rPr>
          <w:noProof w:val="0"/>
          <w:sz w:val="20"/>
          <w:lang w:val="en-US" w:eastAsia="ru-RU"/>
        </w:rPr>
        <w:t>indică</w:t>
      </w:r>
      <w:proofErr w:type="spellEnd"/>
      <w:r w:rsidRPr="007E4E58">
        <w:rPr>
          <w:noProof w:val="0"/>
          <w:sz w:val="20"/>
          <w:lang w:val="en-US" w:eastAsia="ru-RU"/>
        </w:rPr>
        <w:t xml:space="preserve"> </w:t>
      </w:r>
      <w:proofErr w:type="spellStart"/>
      <w:r w:rsidRPr="007E4E58">
        <w:rPr>
          <w:noProof w:val="0"/>
          <w:sz w:val="20"/>
          <w:lang w:val="en-US" w:eastAsia="ru-RU"/>
        </w:rPr>
        <w:t>obiectul</w:t>
      </w:r>
      <w:proofErr w:type="spellEnd"/>
      <w:r w:rsidRPr="007E4E58">
        <w:rPr>
          <w:noProof w:val="0"/>
          <w:sz w:val="20"/>
          <w:lang w:val="en-US" w:eastAsia="ru-RU"/>
        </w:rPr>
        <w:t xml:space="preserve"> achiziției)</w:t>
      </w:r>
    </w:p>
    <w:p w14:paraId="644FD219" w14:textId="4D54FB36" w:rsidR="007E4E58" w:rsidRPr="007E4E58" w:rsidRDefault="007E4E58" w:rsidP="007E4E58">
      <w:pPr>
        <w:shd w:val="clear" w:color="auto" w:fill="FFFFFF" w:themeFill="background1"/>
        <w:spacing w:before="120"/>
        <w:rPr>
          <w:b/>
          <w:noProof w:val="0"/>
          <w:lang w:val="en-US" w:eastAsia="ru-RU"/>
        </w:rPr>
      </w:pPr>
      <w:proofErr w:type="spellStart"/>
      <w:r w:rsidRPr="007E4E58">
        <w:rPr>
          <w:b/>
          <w:noProof w:val="0"/>
          <w:lang w:val="en-US" w:eastAsia="ru-RU"/>
        </w:rPr>
        <w:t>prin</w:t>
      </w:r>
      <w:proofErr w:type="spellEnd"/>
      <w:r w:rsidRPr="007E4E58">
        <w:rPr>
          <w:b/>
          <w:noProof w:val="0"/>
          <w:lang w:val="en-US" w:eastAsia="ru-RU"/>
        </w:rPr>
        <w:t xml:space="preserve"> </w:t>
      </w:r>
      <w:proofErr w:type="spellStart"/>
      <w:r w:rsidRPr="007E4E58">
        <w:rPr>
          <w:b/>
          <w:noProof w:val="0"/>
          <w:lang w:val="en-US" w:eastAsia="ru-RU"/>
        </w:rPr>
        <w:t>procedura</w:t>
      </w:r>
      <w:proofErr w:type="spellEnd"/>
      <w:r w:rsidRPr="007E4E58">
        <w:rPr>
          <w:b/>
          <w:noProof w:val="0"/>
          <w:lang w:val="en-US" w:eastAsia="ru-RU"/>
        </w:rPr>
        <w:t xml:space="preserve"> de </w:t>
      </w:r>
      <w:proofErr w:type="spellStart"/>
      <w:r w:rsidRPr="007E4E58">
        <w:rPr>
          <w:b/>
          <w:noProof w:val="0"/>
          <w:lang w:val="en-US" w:eastAsia="ru-RU"/>
        </w:rPr>
        <w:t>achiziție_</w:t>
      </w:r>
      <w:r w:rsidR="00805085">
        <w:rPr>
          <w:b/>
          <w:noProof w:val="0"/>
          <w:color w:val="1F4E79" w:themeColor="accent1" w:themeShade="80"/>
          <w:u w:val="single"/>
          <w:lang w:val="en-US" w:eastAsia="ru-RU"/>
        </w:rPr>
        <w:t>Licitație</w:t>
      </w:r>
      <w:proofErr w:type="spellEnd"/>
      <w:r w:rsidR="00805085">
        <w:rPr>
          <w:b/>
          <w:noProof w:val="0"/>
          <w:color w:val="1F4E79" w:themeColor="accent1" w:themeShade="80"/>
          <w:u w:val="single"/>
          <w:lang w:val="en-US" w:eastAsia="ru-RU"/>
        </w:rPr>
        <w:t xml:space="preserve"> </w:t>
      </w:r>
      <w:proofErr w:type="spellStart"/>
      <w:r w:rsidR="00805085">
        <w:rPr>
          <w:b/>
          <w:noProof w:val="0"/>
          <w:color w:val="1F4E79" w:themeColor="accent1" w:themeShade="80"/>
          <w:u w:val="single"/>
          <w:lang w:val="en-US" w:eastAsia="ru-RU"/>
        </w:rPr>
        <w:t>deschisă</w:t>
      </w:r>
      <w:proofErr w:type="spellEnd"/>
      <w:r w:rsidRPr="007E4E58">
        <w:rPr>
          <w:b/>
          <w:noProof w:val="0"/>
          <w:u w:val="single"/>
          <w:lang w:val="en-US" w:eastAsia="ru-RU"/>
        </w:rPr>
        <w:t>_____________________________</w:t>
      </w:r>
      <w:r w:rsidRPr="007E4E58">
        <w:rPr>
          <w:b/>
          <w:noProof w:val="0"/>
          <w:lang w:val="en-US" w:eastAsia="ru-RU"/>
        </w:rPr>
        <w:br/>
      </w:r>
      <w:r w:rsidRPr="007E4E58">
        <w:rPr>
          <w:noProof w:val="0"/>
          <w:sz w:val="20"/>
          <w:lang w:val="en-US" w:eastAsia="ru-RU"/>
        </w:rPr>
        <w:t xml:space="preserve">                                                          (</w:t>
      </w:r>
      <w:proofErr w:type="spellStart"/>
      <w:r w:rsidRPr="007E4E58">
        <w:rPr>
          <w:noProof w:val="0"/>
          <w:sz w:val="20"/>
          <w:lang w:val="en-US" w:eastAsia="ru-RU"/>
        </w:rPr>
        <w:t>tipul</w:t>
      </w:r>
      <w:proofErr w:type="spellEnd"/>
      <w:r w:rsidRPr="007E4E58">
        <w:rPr>
          <w:noProof w:val="0"/>
          <w:sz w:val="20"/>
          <w:lang w:val="en-US" w:eastAsia="ru-RU"/>
        </w:rPr>
        <w:t xml:space="preserve"> </w:t>
      </w:r>
      <w:proofErr w:type="spellStart"/>
      <w:r w:rsidRPr="007E4E58">
        <w:rPr>
          <w:noProof w:val="0"/>
          <w:sz w:val="20"/>
          <w:lang w:val="en-US" w:eastAsia="ru-RU"/>
        </w:rPr>
        <w:t>procedurii</w:t>
      </w:r>
      <w:proofErr w:type="spellEnd"/>
      <w:r w:rsidRPr="007E4E58">
        <w:rPr>
          <w:noProof w:val="0"/>
          <w:sz w:val="20"/>
          <w:lang w:val="en-US" w:eastAsia="ru-RU"/>
        </w:rPr>
        <w:t xml:space="preserve"> de achiziție)</w:t>
      </w:r>
    </w:p>
    <w:p w14:paraId="653C0430" w14:textId="77777777" w:rsidR="007E4E58" w:rsidRPr="007E4E58" w:rsidRDefault="007E4E58" w:rsidP="007E4E58">
      <w:pPr>
        <w:tabs>
          <w:tab w:val="left" w:pos="284"/>
          <w:tab w:val="right" w:pos="9531"/>
        </w:tabs>
        <w:spacing w:before="120"/>
        <w:rPr>
          <w:b/>
          <w:noProof w:val="0"/>
          <w:lang w:val="en-US"/>
        </w:rPr>
      </w:pPr>
      <w:r w:rsidRPr="007E4E58">
        <w:rPr>
          <w:b/>
          <w:noProof w:val="0"/>
          <w:lang w:val="en-US"/>
        </w:rPr>
        <w:t>*</w:t>
      </w:r>
      <w:proofErr w:type="spellStart"/>
      <w:r w:rsidRPr="007E4E58">
        <w:rPr>
          <w:b/>
          <w:noProof w:val="0"/>
          <w:lang w:val="en-US"/>
        </w:rPr>
        <w:t>Procedura</w:t>
      </w:r>
      <w:proofErr w:type="spellEnd"/>
      <w:r w:rsidRPr="007E4E58">
        <w:rPr>
          <w:b/>
          <w:noProof w:val="0"/>
          <w:lang w:val="en-US"/>
        </w:rPr>
        <w:t xml:space="preserve"> a </w:t>
      </w:r>
      <w:proofErr w:type="spellStart"/>
      <w:r w:rsidRPr="007E4E58">
        <w:rPr>
          <w:b/>
          <w:noProof w:val="0"/>
          <w:lang w:val="en-US"/>
        </w:rPr>
        <w:t>fost</w:t>
      </w:r>
      <w:proofErr w:type="spellEnd"/>
      <w:r w:rsidRPr="007E4E58">
        <w:rPr>
          <w:b/>
          <w:noProof w:val="0"/>
          <w:lang w:val="en-US"/>
        </w:rPr>
        <w:t xml:space="preserve"> </w:t>
      </w:r>
      <w:proofErr w:type="spellStart"/>
      <w:r w:rsidRPr="007E4E58">
        <w:rPr>
          <w:b/>
          <w:noProof w:val="0"/>
          <w:lang w:val="en-US"/>
        </w:rPr>
        <w:t>inclusă</w:t>
      </w:r>
      <w:proofErr w:type="spellEnd"/>
      <w:r w:rsidRPr="007E4E58">
        <w:rPr>
          <w:b/>
          <w:noProof w:val="0"/>
          <w:lang w:val="en-US"/>
        </w:rPr>
        <w:t xml:space="preserve"> </w:t>
      </w:r>
      <w:proofErr w:type="spellStart"/>
      <w:r w:rsidRPr="007E4E58">
        <w:rPr>
          <w:b/>
          <w:noProof w:val="0"/>
          <w:lang w:val="en-US"/>
        </w:rPr>
        <w:t>în</w:t>
      </w:r>
      <w:proofErr w:type="spellEnd"/>
      <w:r w:rsidRPr="007E4E58">
        <w:rPr>
          <w:b/>
          <w:noProof w:val="0"/>
          <w:lang w:val="en-US"/>
        </w:rPr>
        <w:t xml:space="preserve"> </w:t>
      </w:r>
      <w:proofErr w:type="spellStart"/>
      <w:r w:rsidRPr="007E4E58">
        <w:rPr>
          <w:b/>
          <w:noProof w:val="0"/>
          <w:lang w:val="en-US"/>
        </w:rPr>
        <w:t>planul</w:t>
      </w:r>
      <w:proofErr w:type="spellEnd"/>
      <w:r w:rsidRPr="007E4E58">
        <w:rPr>
          <w:b/>
          <w:noProof w:val="0"/>
          <w:lang w:val="en-US"/>
        </w:rPr>
        <w:t xml:space="preserve"> de </w:t>
      </w:r>
      <w:proofErr w:type="spellStart"/>
      <w:r w:rsidRPr="007E4E58">
        <w:rPr>
          <w:b/>
          <w:noProof w:val="0"/>
          <w:lang w:val="en-US"/>
        </w:rPr>
        <w:t>achiziții</w:t>
      </w:r>
      <w:proofErr w:type="spellEnd"/>
      <w:r w:rsidRPr="007E4E58">
        <w:rPr>
          <w:b/>
          <w:noProof w:val="0"/>
          <w:lang w:val="en-US"/>
        </w:rPr>
        <w:t xml:space="preserve"> </w:t>
      </w:r>
      <w:proofErr w:type="spellStart"/>
      <w:r w:rsidRPr="007E4E58">
        <w:rPr>
          <w:b/>
          <w:noProof w:val="0"/>
          <w:lang w:val="en-US"/>
        </w:rPr>
        <w:t>publice</w:t>
      </w:r>
      <w:proofErr w:type="spellEnd"/>
      <w:r w:rsidRPr="007E4E58">
        <w:rPr>
          <w:b/>
          <w:noProof w:val="0"/>
          <w:lang w:val="en-US"/>
        </w:rPr>
        <w:t xml:space="preserve"> a </w:t>
      </w:r>
      <w:proofErr w:type="spellStart"/>
      <w:r w:rsidRPr="007E4E58">
        <w:rPr>
          <w:b/>
          <w:noProof w:val="0"/>
          <w:lang w:val="en-US"/>
        </w:rPr>
        <w:t>autorității</w:t>
      </w:r>
      <w:proofErr w:type="spellEnd"/>
      <w:r w:rsidRPr="007E4E58">
        <w:rPr>
          <w:b/>
          <w:noProof w:val="0"/>
          <w:lang w:val="en-US"/>
        </w:rPr>
        <w:t xml:space="preserve"> </w:t>
      </w:r>
      <w:proofErr w:type="spellStart"/>
      <w:r w:rsidRPr="007E4E58">
        <w:rPr>
          <w:b/>
          <w:noProof w:val="0"/>
          <w:lang w:val="en-US"/>
        </w:rPr>
        <w:t>contractante</w:t>
      </w:r>
      <w:proofErr w:type="spellEnd"/>
      <w:r w:rsidRPr="007E4E58">
        <w:rPr>
          <w:b/>
          <w:noProof w:val="0"/>
          <w:lang w:val="en-US"/>
        </w:rPr>
        <w:t xml:space="preserve"> (Da/Nu):DA</w:t>
      </w:r>
    </w:p>
    <w:p w14:paraId="4A798FFC" w14:textId="77777777" w:rsidR="007E4E58" w:rsidRPr="007E4E58" w:rsidRDefault="007E4E58" w:rsidP="007E4E58">
      <w:pPr>
        <w:shd w:val="clear" w:color="auto" w:fill="FFFFFF" w:themeFill="background1"/>
        <w:tabs>
          <w:tab w:val="left" w:pos="284"/>
          <w:tab w:val="right" w:pos="426"/>
        </w:tabs>
        <w:spacing w:before="120"/>
        <w:jc w:val="both"/>
        <w:rPr>
          <w:b/>
          <w:noProof w:val="0"/>
          <w:lang w:val="en-US"/>
        </w:rPr>
      </w:pPr>
      <w:r w:rsidRPr="007E4E58">
        <w:rPr>
          <w:b/>
          <w:noProof w:val="0"/>
          <w:lang w:val="en-US"/>
        </w:rPr>
        <w:t xml:space="preserve">Link-ul </w:t>
      </w:r>
      <w:proofErr w:type="spellStart"/>
      <w:r w:rsidRPr="007E4E58">
        <w:rPr>
          <w:b/>
          <w:noProof w:val="0"/>
          <w:lang w:val="en-US"/>
        </w:rPr>
        <w:t>către</w:t>
      </w:r>
      <w:proofErr w:type="spellEnd"/>
      <w:r w:rsidRPr="007E4E58">
        <w:rPr>
          <w:b/>
          <w:noProof w:val="0"/>
          <w:lang w:val="en-US"/>
        </w:rPr>
        <w:t xml:space="preserve"> </w:t>
      </w:r>
      <w:proofErr w:type="spellStart"/>
      <w:r w:rsidRPr="007E4E58">
        <w:rPr>
          <w:b/>
          <w:noProof w:val="0"/>
          <w:lang w:val="en-US"/>
        </w:rPr>
        <w:t>planul</w:t>
      </w:r>
      <w:proofErr w:type="spellEnd"/>
      <w:r w:rsidRPr="007E4E58">
        <w:rPr>
          <w:b/>
          <w:noProof w:val="0"/>
          <w:lang w:val="en-US"/>
        </w:rPr>
        <w:t xml:space="preserve"> de </w:t>
      </w:r>
      <w:proofErr w:type="spellStart"/>
      <w:r w:rsidRPr="007E4E58">
        <w:rPr>
          <w:b/>
          <w:noProof w:val="0"/>
          <w:lang w:val="en-US"/>
        </w:rPr>
        <w:t>achiziții</w:t>
      </w:r>
      <w:proofErr w:type="spellEnd"/>
      <w:r w:rsidRPr="007E4E58">
        <w:rPr>
          <w:b/>
          <w:noProof w:val="0"/>
          <w:lang w:val="en-US"/>
        </w:rPr>
        <w:t xml:space="preserve"> </w:t>
      </w:r>
      <w:proofErr w:type="spellStart"/>
      <w:r w:rsidRPr="007E4E58">
        <w:rPr>
          <w:b/>
          <w:noProof w:val="0"/>
          <w:lang w:val="en-US"/>
        </w:rPr>
        <w:t>publice</w:t>
      </w:r>
      <w:proofErr w:type="spellEnd"/>
      <w:r w:rsidRPr="007E4E58">
        <w:rPr>
          <w:b/>
          <w:noProof w:val="0"/>
          <w:lang w:val="en-US"/>
        </w:rPr>
        <w:t xml:space="preserve"> </w:t>
      </w:r>
      <w:proofErr w:type="spellStart"/>
      <w:r w:rsidRPr="007E4E58">
        <w:rPr>
          <w:b/>
          <w:noProof w:val="0"/>
          <w:lang w:val="en-US"/>
        </w:rPr>
        <w:t>publicat</w:t>
      </w:r>
      <w:proofErr w:type="spellEnd"/>
      <w:r w:rsidRPr="007E4E58">
        <w:rPr>
          <w:b/>
          <w:noProof w:val="0"/>
          <w:lang w:val="en-US"/>
        </w:rPr>
        <w:t>:</w:t>
      </w:r>
      <w:r w:rsidRPr="007E4E58">
        <w:rPr>
          <w:noProof w:val="0"/>
          <w:lang w:val="en-US"/>
        </w:rPr>
        <w:t xml:space="preserve"> </w:t>
      </w:r>
      <w:hyperlink r:id="rId15" w:history="1">
        <w:r w:rsidRPr="007E4E58">
          <w:rPr>
            <w:b/>
            <w:noProof w:val="0"/>
            <w:color w:val="0563C1" w:themeColor="hyperlink"/>
            <w:u w:val="single"/>
            <w:lang w:val="en-US"/>
          </w:rPr>
          <w:t>https://www.primariatelenesti.md/planul-achizi-iilor-publice-pentru-anul-2026-modificat/</w:t>
        </w:r>
      </w:hyperlink>
    </w:p>
    <w:p w14:paraId="34959BA0" w14:textId="78E795A9" w:rsidR="007E4E58" w:rsidRPr="007E4E58" w:rsidRDefault="007E4E58" w:rsidP="007E4E58">
      <w:pPr>
        <w:numPr>
          <w:ilvl w:val="0"/>
          <w:numId w:val="19"/>
        </w:numPr>
        <w:shd w:val="clear" w:color="auto" w:fill="FFFFFF" w:themeFill="background1"/>
        <w:tabs>
          <w:tab w:val="left" w:pos="284"/>
          <w:tab w:val="right" w:pos="426"/>
        </w:tabs>
        <w:spacing w:before="120"/>
        <w:ind w:hanging="720"/>
        <w:contextualSpacing/>
        <w:rPr>
          <w:b/>
          <w:noProof w:val="0"/>
          <w:lang w:val="en-US" w:eastAsia="ru-RU"/>
        </w:rPr>
      </w:pPr>
      <w:proofErr w:type="spellStart"/>
      <w:r w:rsidRPr="007E4E58">
        <w:rPr>
          <w:b/>
          <w:noProof w:val="0"/>
          <w:lang w:val="en-US" w:eastAsia="ru-RU"/>
        </w:rPr>
        <w:t>Denumirea</w:t>
      </w:r>
      <w:proofErr w:type="spellEnd"/>
      <w:r w:rsidRPr="007E4E58">
        <w:rPr>
          <w:b/>
          <w:noProof w:val="0"/>
          <w:lang w:val="en-US" w:eastAsia="ru-RU"/>
        </w:rPr>
        <w:t xml:space="preserve"> </w:t>
      </w:r>
      <w:proofErr w:type="spellStart"/>
      <w:r w:rsidRPr="007E4E58">
        <w:rPr>
          <w:b/>
          <w:noProof w:val="0"/>
          <w:lang w:val="en-US" w:eastAsia="ru-RU"/>
        </w:rPr>
        <w:t>autorității</w:t>
      </w:r>
      <w:proofErr w:type="spellEnd"/>
      <w:r w:rsidRPr="007E4E58">
        <w:rPr>
          <w:b/>
          <w:noProof w:val="0"/>
          <w:lang w:val="en-US" w:eastAsia="ru-RU"/>
        </w:rPr>
        <w:t xml:space="preserve"> </w:t>
      </w:r>
      <w:proofErr w:type="spellStart"/>
      <w:r w:rsidRPr="007E4E58">
        <w:rPr>
          <w:b/>
          <w:noProof w:val="0"/>
          <w:lang w:val="en-US" w:eastAsia="ru-RU"/>
        </w:rPr>
        <w:t>contractante</w:t>
      </w:r>
      <w:proofErr w:type="spellEnd"/>
      <w:r w:rsidRPr="007E4E58">
        <w:rPr>
          <w:b/>
          <w:noProof w:val="0"/>
          <w:lang w:val="en-US" w:eastAsia="ru-RU"/>
        </w:rPr>
        <w:t>:</w:t>
      </w:r>
      <w:r w:rsidRPr="007E4E58">
        <w:rPr>
          <w:b/>
          <w:noProof w:val="0"/>
          <w:u w:val="thick"/>
          <w:lang w:eastAsia="ru-RU"/>
        </w:rPr>
        <w:t>Primăria or. Telenești</w:t>
      </w:r>
      <w:r w:rsidRPr="007E4E58">
        <w:rPr>
          <w:b/>
          <w:noProof w:val="0"/>
          <w:lang w:val="en-US" w:eastAsia="ru-RU"/>
        </w:rPr>
        <w:t xml:space="preserve"> ____________________</w:t>
      </w:r>
      <w:r>
        <w:rPr>
          <w:b/>
          <w:noProof w:val="0"/>
          <w:lang w:val="en-US" w:eastAsia="ru-RU"/>
        </w:rPr>
        <w:t>___</w:t>
      </w:r>
    </w:p>
    <w:p w14:paraId="6A80243C" w14:textId="5B4CE1F3" w:rsidR="007E4E58" w:rsidRPr="007E4E58" w:rsidRDefault="007E4E58" w:rsidP="007E4E58">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7E4E58">
        <w:rPr>
          <w:b/>
          <w:noProof w:val="0"/>
          <w:lang w:val="en-US" w:eastAsia="ru-RU"/>
        </w:rPr>
        <w:t xml:space="preserve">IDNO: </w:t>
      </w:r>
      <w:r w:rsidRPr="007E4E58">
        <w:rPr>
          <w:b/>
          <w:noProof w:val="0"/>
          <w:u w:val="thick"/>
          <w:shd w:val="clear" w:color="auto" w:fill="FFFFFF" w:themeFill="background1"/>
          <w:lang w:eastAsia="ru-RU"/>
        </w:rPr>
        <w:t>1007601002072</w:t>
      </w:r>
      <w:r w:rsidRPr="007E4E58">
        <w:rPr>
          <w:b/>
          <w:noProof w:val="0"/>
          <w:shd w:val="clear" w:color="auto" w:fill="FFFFFF" w:themeFill="background1"/>
          <w:lang w:val="en-US" w:eastAsia="ru-RU"/>
        </w:rPr>
        <w:t>______________________________________________________</w:t>
      </w:r>
    </w:p>
    <w:p w14:paraId="50FB0D34" w14:textId="2F85058A" w:rsidR="007E4E58" w:rsidRPr="007E4E58" w:rsidRDefault="007E4E58" w:rsidP="007E4E58">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E4E58">
        <w:rPr>
          <w:b/>
          <w:noProof w:val="0"/>
          <w:lang w:val="en-US" w:eastAsia="ru-RU"/>
        </w:rPr>
        <w:t>Adresa</w:t>
      </w:r>
      <w:proofErr w:type="spellEnd"/>
      <w:r w:rsidRPr="007E4E58">
        <w:rPr>
          <w:b/>
          <w:noProof w:val="0"/>
          <w:lang w:val="en-US" w:eastAsia="ru-RU"/>
        </w:rPr>
        <w:t xml:space="preserve">: </w:t>
      </w:r>
      <w:r w:rsidRPr="007E4E58">
        <w:rPr>
          <w:b/>
          <w:noProof w:val="0"/>
          <w:u w:val="thick"/>
          <w:shd w:val="clear" w:color="auto" w:fill="FFFFFF" w:themeFill="background1"/>
          <w:lang w:eastAsia="ru-RU"/>
        </w:rPr>
        <w:t>or. Telenești str. 31 August r.8</w:t>
      </w:r>
      <w:r w:rsidRPr="007E4E58">
        <w:rPr>
          <w:b/>
          <w:noProof w:val="0"/>
          <w:shd w:val="clear" w:color="auto" w:fill="FFFFFF" w:themeFill="background1"/>
          <w:lang w:val="en-US" w:eastAsia="ru-RU"/>
        </w:rPr>
        <w:t>________________________________________</w:t>
      </w:r>
    </w:p>
    <w:p w14:paraId="4A3663F3" w14:textId="77777777" w:rsidR="007E4E58" w:rsidRPr="007E4E58" w:rsidRDefault="007E4E58" w:rsidP="007E4E58">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E4E58">
        <w:rPr>
          <w:b/>
          <w:noProof w:val="0"/>
          <w:lang w:val="en-US" w:eastAsia="ru-RU"/>
        </w:rPr>
        <w:t>Numărul</w:t>
      </w:r>
      <w:proofErr w:type="spellEnd"/>
      <w:r w:rsidRPr="007E4E58">
        <w:rPr>
          <w:b/>
          <w:noProof w:val="0"/>
          <w:lang w:val="en-US" w:eastAsia="ru-RU"/>
        </w:rPr>
        <w:t xml:space="preserve"> de </w:t>
      </w:r>
      <w:proofErr w:type="spellStart"/>
      <w:r w:rsidRPr="007E4E58">
        <w:rPr>
          <w:b/>
          <w:noProof w:val="0"/>
          <w:lang w:val="en-US" w:eastAsia="ru-RU"/>
        </w:rPr>
        <w:t>telefon</w:t>
      </w:r>
      <w:proofErr w:type="spellEnd"/>
      <w:r w:rsidRPr="007E4E58">
        <w:rPr>
          <w:b/>
          <w:noProof w:val="0"/>
          <w:lang w:val="en-US" w:eastAsia="ru-RU"/>
        </w:rPr>
        <w:t xml:space="preserve">/fax: </w:t>
      </w:r>
      <w:r w:rsidRPr="007E4E58">
        <w:rPr>
          <w:b/>
          <w:noProof w:val="0"/>
          <w:u w:val="thick"/>
          <w:shd w:val="clear" w:color="auto" w:fill="FFFFFF" w:themeFill="background1"/>
          <w:lang w:eastAsia="ru-RU"/>
        </w:rPr>
        <w:t>025822530;02522531;025823454</w:t>
      </w:r>
      <w:r w:rsidRPr="007E4E58">
        <w:rPr>
          <w:b/>
          <w:noProof w:val="0"/>
          <w:shd w:val="clear" w:color="auto" w:fill="FFFFFF" w:themeFill="background1"/>
          <w:lang w:val="en-US" w:eastAsia="ru-RU"/>
        </w:rPr>
        <w:t>_________________________</w:t>
      </w:r>
    </w:p>
    <w:p w14:paraId="23A535E0" w14:textId="77777777" w:rsidR="007E4E58" w:rsidRPr="007E4E58" w:rsidRDefault="007E4E58" w:rsidP="007E4E58">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E4E58">
        <w:rPr>
          <w:b/>
          <w:noProof w:val="0"/>
          <w:lang w:val="en-US" w:eastAsia="ru-RU"/>
        </w:rPr>
        <w:t>Adresa</w:t>
      </w:r>
      <w:proofErr w:type="spellEnd"/>
      <w:r w:rsidRPr="007E4E58">
        <w:rPr>
          <w:b/>
          <w:noProof w:val="0"/>
          <w:lang w:val="en-US" w:eastAsia="ru-RU"/>
        </w:rPr>
        <w:t xml:space="preserve"> de e-mail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pagina</w:t>
      </w:r>
      <w:proofErr w:type="spellEnd"/>
      <w:r w:rsidRPr="007E4E58">
        <w:rPr>
          <w:b/>
          <w:noProof w:val="0"/>
          <w:lang w:val="en-US" w:eastAsia="ru-RU"/>
        </w:rPr>
        <w:t xml:space="preserve"> web </w:t>
      </w:r>
      <w:proofErr w:type="spellStart"/>
      <w:r w:rsidRPr="007E4E58">
        <w:rPr>
          <w:b/>
          <w:noProof w:val="0"/>
          <w:lang w:val="en-US" w:eastAsia="ru-RU"/>
        </w:rPr>
        <w:t>oficială</w:t>
      </w:r>
      <w:proofErr w:type="spellEnd"/>
      <w:r w:rsidRPr="007E4E58">
        <w:rPr>
          <w:b/>
          <w:noProof w:val="0"/>
          <w:lang w:val="en-US" w:eastAsia="ru-RU"/>
        </w:rPr>
        <w:t xml:space="preserve"> a </w:t>
      </w:r>
      <w:proofErr w:type="spellStart"/>
      <w:r w:rsidRPr="007E4E58">
        <w:rPr>
          <w:b/>
          <w:noProof w:val="0"/>
          <w:lang w:val="en-US" w:eastAsia="ru-RU"/>
        </w:rPr>
        <w:t>autorității</w:t>
      </w:r>
      <w:proofErr w:type="spellEnd"/>
      <w:r w:rsidRPr="007E4E58">
        <w:rPr>
          <w:b/>
          <w:noProof w:val="0"/>
          <w:lang w:val="en-US" w:eastAsia="ru-RU"/>
        </w:rPr>
        <w:t xml:space="preserve"> </w:t>
      </w:r>
      <w:proofErr w:type="spellStart"/>
      <w:r w:rsidRPr="007E4E58">
        <w:rPr>
          <w:b/>
          <w:noProof w:val="0"/>
          <w:lang w:val="en-US" w:eastAsia="ru-RU"/>
        </w:rPr>
        <w:t>contractante</w:t>
      </w:r>
      <w:proofErr w:type="spellEnd"/>
      <w:r w:rsidRPr="007E4E58">
        <w:rPr>
          <w:b/>
          <w:noProof w:val="0"/>
          <w:lang w:val="en-US" w:eastAsia="ru-RU"/>
        </w:rPr>
        <w:t xml:space="preserve">: </w:t>
      </w:r>
      <w:hyperlink r:id="rId16">
        <w:r w:rsidRPr="007E4E58">
          <w:rPr>
            <w:b/>
            <w:noProof w:val="0"/>
            <w:color w:val="0563C1" w:themeColor="hyperlink"/>
            <w:u w:val="single"/>
            <w:shd w:val="clear" w:color="auto" w:fill="FFFFFF" w:themeFill="background1"/>
            <w:lang w:eastAsia="ru-RU"/>
          </w:rPr>
          <w:t>primaria.telenesti@apl.gov.md</w:t>
        </w:r>
      </w:hyperlink>
    </w:p>
    <w:p w14:paraId="141088A0" w14:textId="77777777" w:rsidR="007E4E58" w:rsidRPr="007E4E58" w:rsidRDefault="007E4E58" w:rsidP="007E4E58">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7E4E58">
        <w:rPr>
          <w:b/>
          <w:noProof w:val="0"/>
          <w:lang w:val="en-US" w:eastAsia="ru-RU"/>
        </w:rPr>
        <w:t>Adresa</w:t>
      </w:r>
      <w:proofErr w:type="spellEnd"/>
      <w:r w:rsidRPr="007E4E58">
        <w:rPr>
          <w:b/>
          <w:noProof w:val="0"/>
          <w:lang w:val="en-US" w:eastAsia="ru-RU"/>
        </w:rPr>
        <w:t xml:space="preserve"> de e-mail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pagina</w:t>
      </w:r>
      <w:proofErr w:type="spellEnd"/>
      <w:r w:rsidRPr="007E4E58">
        <w:rPr>
          <w:b/>
          <w:noProof w:val="0"/>
          <w:lang w:val="en-US" w:eastAsia="ru-RU"/>
        </w:rPr>
        <w:t xml:space="preserve"> web </w:t>
      </w:r>
      <w:proofErr w:type="spellStart"/>
      <w:r w:rsidRPr="007E4E58">
        <w:rPr>
          <w:b/>
          <w:noProof w:val="0"/>
          <w:lang w:val="en-US" w:eastAsia="ru-RU"/>
        </w:rPr>
        <w:t>oficială</w:t>
      </w:r>
      <w:proofErr w:type="spellEnd"/>
      <w:r w:rsidRPr="007E4E58">
        <w:rPr>
          <w:b/>
          <w:noProof w:val="0"/>
          <w:lang w:val="en-US" w:eastAsia="ru-RU"/>
        </w:rPr>
        <w:t xml:space="preserve"> de la care se </w:t>
      </w:r>
      <w:proofErr w:type="spellStart"/>
      <w:r w:rsidRPr="007E4E58">
        <w:rPr>
          <w:b/>
          <w:noProof w:val="0"/>
          <w:lang w:val="en-US" w:eastAsia="ru-RU"/>
        </w:rPr>
        <w:t>va</w:t>
      </w:r>
      <w:proofErr w:type="spellEnd"/>
      <w:r w:rsidRPr="007E4E58">
        <w:rPr>
          <w:b/>
          <w:noProof w:val="0"/>
          <w:lang w:val="en-US" w:eastAsia="ru-RU"/>
        </w:rPr>
        <w:t xml:space="preserve"> </w:t>
      </w:r>
      <w:proofErr w:type="spellStart"/>
      <w:r w:rsidRPr="007E4E58">
        <w:rPr>
          <w:b/>
          <w:noProof w:val="0"/>
          <w:lang w:val="en-US" w:eastAsia="ru-RU"/>
        </w:rPr>
        <w:t>putea</w:t>
      </w:r>
      <w:proofErr w:type="spellEnd"/>
      <w:r w:rsidRPr="007E4E58">
        <w:rPr>
          <w:b/>
          <w:noProof w:val="0"/>
          <w:lang w:val="en-US" w:eastAsia="ru-RU"/>
        </w:rPr>
        <w:t xml:space="preserve"> </w:t>
      </w:r>
      <w:proofErr w:type="spellStart"/>
      <w:r w:rsidRPr="007E4E58">
        <w:rPr>
          <w:b/>
          <w:noProof w:val="0"/>
          <w:lang w:val="en-US" w:eastAsia="ru-RU"/>
        </w:rPr>
        <w:t>obține</w:t>
      </w:r>
      <w:proofErr w:type="spellEnd"/>
      <w:r w:rsidRPr="007E4E58">
        <w:rPr>
          <w:b/>
          <w:noProof w:val="0"/>
          <w:lang w:val="en-US" w:eastAsia="ru-RU"/>
        </w:rPr>
        <w:t xml:space="preserve"> </w:t>
      </w:r>
      <w:proofErr w:type="spellStart"/>
      <w:r w:rsidRPr="007E4E58">
        <w:rPr>
          <w:b/>
          <w:noProof w:val="0"/>
          <w:lang w:val="en-US" w:eastAsia="ru-RU"/>
        </w:rPr>
        <w:t>accesul</w:t>
      </w:r>
      <w:proofErr w:type="spellEnd"/>
      <w:r w:rsidRPr="007E4E58">
        <w:rPr>
          <w:b/>
          <w:noProof w:val="0"/>
          <w:lang w:val="en-US" w:eastAsia="ru-RU"/>
        </w:rPr>
        <w:t xml:space="preserve"> la </w:t>
      </w:r>
      <w:proofErr w:type="spellStart"/>
      <w:r w:rsidRPr="007E4E58">
        <w:rPr>
          <w:b/>
          <w:noProof w:val="0"/>
          <w:lang w:val="en-US" w:eastAsia="ru-RU"/>
        </w:rPr>
        <w:t>documentația</w:t>
      </w:r>
      <w:proofErr w:type="spellEnd"/>
      <w:r w:rsidRPr="007E4E58">
        <w:rPr>
          <w:b/>
          <w:noProof w:val="0"/>
          <w:lang w:val="en-US" w:eastAsia="ru-RU"/>
        </w:rPr>
        <w:t xml:space="preserve"> de </w:t>
      </w:r>
      <w:proofErr w:type="spellStart"/>
      <w:r w:rsidRPr="007E4E58">
        <w:rPr>
          <w:b/>
          <w:noProof w:val="0"/>
          <w:lang w:val="en-US" w:eastAsia="ru-RU"/>
        </w:rPr>
        <w:t>atribuire</w:t>
      </w:r>
      <w:proofErr w:type="spellEnd"/>
      <w:r w:rsidRPr="007E4E58">
        <w:rPr>
          <w:b/>
          <w:noProof w:val="0"/>
          <w:lang w:val="en-US" w:eastAsia="ru-RU"/>
        </w:rPr>
        <w:t xml:space="preserve">: </w:t>
      </w:r>
      <w:proofErr w:type="spellStart"/>
      <w:r w:rsidRPr="007E4E58">
        <w:rPr>
          <w:b/>
          <w:i/>
          <w:noProof w:val="0"/>
          <w:lang w:val="en-US" w:eastAsia="ru-RU"/>
        </w:rPr>
        <w:t>documentația</w:t>
      </w:r>
      <w:proofErr w:type="spellEnd"/>
      <w:r w:rsidRPr="007E4E58">
        <w:rPr>
          <w:b/>
          <w:i/>
          <w:noProof w:val="0"/>
          <w:lang w:val="en-US" w:eastAsia="ru-RU"/>
        </w:rPr>
        <w:t xml:space="preserve"> de </w:t>
      </w:r>
      <w:proofErr w:type="spellStart"/>
      <w:r w:rsidRPr="007E4E58">
        <w:rPr>
          <w:b/>
          <w:i/>
          <w:noProof w:val="0"/>
          <w:lang w:val="en-US" w:eastAsia="ru-RU"/>
        </w:rPr>
        <w:t>atribuire</w:t>
      </w:r>
      <w:proofErr w:type="spellEnd"/>
      <w:r w:rsidRPr="007E4E58">
        <w:rPr>
          <w:b/>
          <w:i/>
          <w:noProof w:val="0"/>
          <w:lang w:val="en-US" w:eastAsia="ru-RU"/>
        </w:rPr>
        <w:t xml:space="preserve"> </w:t>
      </w:r>
      <w:proofErr w:type="spellStart"/>
      <w:r w:rsidRPr="007E4E58">
        <w:rPr>
          <w:b/>
          <w:i/>
          <w:noProof w:val="0"/>
          <w:lang w:val="en-US" w:eastAsia="ru-RU"/>
        </w:rPr>
        <w:t>este</w:t>
      </w:r>
      <w:proofErr w:type="spellEnd"/>
      <w:r w:rsidRPr="007E4E58">
        <w:rPr>
          <w:b/>
          <w:i/>
          <w:noProof w:val="0"/>
          <w:lang w:val="en-US" w:eastAsia="ru-RU"/>
        </w:rPr>
        <w:t xml:space="preserve"> </w:t>
      </w:r>
      <w:proofErr w:type="spellStart"/>
      <w:r w:rsidRPr="007E4E58">
        <w:rPr>
          <w:b/>
          <w:i/>
          <w:noProof w:val="0"/>
          <w:lang w:val="en-US" w:eastAsia="ru-RU"/>
        </w:rPr>
        <w:t>anexată</w:t>
      </w:r>
      <w:proofErr w:type="spellEnd"/>
      <w:r w:rsidRPr="007E4E58">
        <w:rPr>
          <w:b/>
          <w:i/>
          <w:noProof w:val="0"/>
          <w:lang w:val="en-US" w:eastAsia="ru-RU"/>
        </w:rPr>
        <w:t xml:space="preserve"> </w:t>
      </w:r>
      <w:proofErr w:type="spellStart"/>
      <w:r w:rsidRPr="007E4E58">
        <w:rPr>
          <w:b/>
          <w:i/>
          <w:noProof w:val="0"/>
          <w:lang w:val="en-US" w:eastAsia="ru-RU"/>
        </w:rPr>
        <w:t>în</w:t>
      </w:r>
      <w:proofErr w:type="spellEnd"/>
      <w:r w:rsidRPr="007E4E58">
        <w:rPr>
          <w:b/>
          <w:i/>
          <w:noProof w:val="0"/>
          <w:lang w:val="en-US" w:eastAsia="ru-RU"/>
        </w:rPr>
        <w:t xml:space="preserve"> </w:t>
      </w:r>
      <w:proofErr w:type="spellStart"/>
      <w:r w:rsidRPr="007E4E58">
        <w:rPr>
          <w:b/>
          <w:i/>
          <w:noProof w:val="0"/>
          <w:lang w:val="en-US" w:eastAsia="ru-RU"/>
        </w:rPr>
        <w:t>cadrul</w:t>
      </w:r>
      <w:proofErr w:type="spellEnd"/>
      <w:r w:rsidRPr="007E4E58">
        <w:rPr>
          <w:b/>
          <w:i/>
          <w:noProof w:val="0"/>
          <w:lang w:val="en-US" w:eastAsia="ru-RU"/>
        </w:rPr>
        <w:t xml:space="preserve"> </w:t>
      </w:r>
      <w:proofErr w:type="spellStart"/>
      <w:r w:rsidRPr="007E4E58">
        <w:rPr>
          <w:b/>
          <w:i/>
          <w:noProof w:val="0"/>
          <w:lang w:val="en-US" w:eastAsia="ru-RU"/>
        </w:rPr>
        <w:t>procedurii</w:t>
      </w:r>
      <w:proofErr w:type="spellEnd"/>
      <w:r w:rsidRPr="007E4E58">
        <w:rPr>
          <w:b/>
          <w:i/>
          <w:noProof w:val="0"/>
          <w:lang w:val="en-US" w:eastAsia="ru-RU"/>
        </w:rPr>
        <w:t xml:space="preserve"> </w:t>
      </w:r>
      <w:proofErr w:type="spellStart"/>
      <w:r w:rsidRPr="007E4E58">
        <w:rPr>
          <w:b/>
          <w:i/>
          <w:noProof w:val="0"/>
          <w:lang w:val="en-US" w:eastAsia="ru-RU"/>
        </w:rPr>
        <w:t>în</w:t>
      </w:r>
      <w:proofErr w:type="spellEnd"/>
      <w:r w:rsidRPr="007E4E58">
        <w:rPr>
          <w:b/>
          <w:i/>
          <w:noProof w:val="0"/>
          <w:lang w:val="en-US" w:eastAsia="ru-RU"/>
        </w:rPr>
        <w:t xml:space="preserve"> SIA RSAP</w:t>
      </w:r>
    </w:p>
    <w:p w14:paraId="59562915" w14:textId="77777777" w:rsidR="007E4E58" w:rsidRPr="007E4E58" w:rsidRDefault="007E4E58" w:rsidP="007E4E58">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7E4E58">
        <w:rPr>
          <w:b/>
          <w:noProof w:val="0"/>
          <w:lang w:val="en-US" w:eastAsia="ru-RU"/>
        </w:rPr>
        <w:t>Tipul</w:t>
      </w:r>
      <w:proofErr w:type="spellEnd"/>
      <w:r w:rsidRPr="007E4E58">
        <w:rPr>
          <w:b/>
          <w:noProof w:val="0"/>
          <w:lang w:val="en-US" w:eastAsia="ru-RU"/>
        </w:rPr>
        <w:t xml:space="preserve"> </w:t>
      </w:r>
      <w:proofErr w:type="spellStart"/>
      <w:r w:rsidRPr="007E4E58">
        <w:rPr>
          <w:b/>
          <w:noProof w:val="0"/>
          <w:lang w:val="en-US" w:eastAsia="ru-RU"/>
        </w:rPr>
        <w:t>autorității</w:t>
      </w:r>
      <w:proofErr w:type="spellEnd"/>
      <w:r w:rsidRPr="007E4E58">
        <w:rPr>
          <w:b/>
          <w:noProof w:val="0"/>
          <w:lang w:val="en-US" w:eastAsia="ru-RU"/>
        </w:rPr>
        <w:t xml:space="preserve"> </w:t>
      </w:r>
      <w:proofErr w:type="spellStart"/>
      <w:r w:rsidRPr="007E4E58">
        <w:rPr>
          <w:b/>
          <w:noProof w:val="0"/>
          <w:lang w:val="en-US" w:eastAsia="ru-RU"/>
        </w:rPr>
        <w:t>contractante</w:t>
      </w:r>
      <w:proofErr w:type="spellEnd"/>
      <w:r w:rsidRPr="007E4E58">
        <w:rPr>
          <w:b/>
          <w:noProof w:val="0"/>
          <w:lang w:val="en-US" w:eastAsia="ru-RU"/>
        </w:rPr>
        <w:t xml:space="preserve">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obiectul</w:t>
      </w:r>
      <w:proofErr w:type="spellEnd"/>
      <w:r w:rsidRPr="007E4E58">
        <w:rPr>
          <w:b/>
          <w:noProof w:val="0"/>
          <w:lang w:val="en-US" w:eastAsia="ru-RU"/>
        </w:rPr>
        <w:t xml:space="preserve"> principal de </w:t>
      </w:r>
      <w:proofErr w:type="spellStart"/>
      <w:r w:rsidRPr="007E4E58">
        <w:rPr>
          <w:b/>
          <w:noProof w:val="0"/>
          <w:lang w:val="en-US" w:eastAsia="ru-RU"/>
        </w:rPr>
        <w:t>activitate</w:t>
      </w:r>
      <w:proofErr w:type="spellEnd"/>
      <w:r w:rsidRPr="007E4E58">
        <w:rPr>
          <w:b/>
          <w:noProof w:val="0"/>
          <w:lang w:val="en-US" w:eastAsia="ru-RU"/>
        </w:rPr>
        <w:t xml:space="preserve"> (</w:t>
      </w:r>
      <w:proofErr w:type="spellStart"/>
      <w:r w:rsidRPr="007E4E58">
        <w:rPr>
          <w:b/>
          <w:noProof w:val="0"/>
          <w:lang w:val="en-US" w:eastAsia="ru-RU"/>
        </w:rPr>
        <w:t>dacă</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mențiunea</w:t>
      </w:r>
      <w:proofErr w:type="spellEnd"/>
      <w:r w:rsidRPr="007E4E58">
        <w:rPr>
          <w:b/>
          <w:noProof w:val="0"/>
          <w:lang w:val="en-US" w:eastAsia="ru-RU"/>
        </w:rPr>
        <w:t xml:space="preserve"> </w:t>
      </w:r>
      <w:proofErr w:type="spellStart"/>
      <w:r w:rsidRPr="007E4E58">
        <w:rPr>
          <w:b/>
          <w:noProof w:val="0"/>
          <w:lang w:val="en-US" w:eastAsia="ru-RU"/>
        </w:rPr>
        <w:t>că</w:t>
      </w:r>
      <w:proofErr w:type="spellEnd"/>
      <w:r w:rsidRPr="007E4E58">
        <w:rPr>
          <w:b/>
          <w:noProof w:val="0"/>
          <w:lang w:val="en-US" w:eastAsia="ru-RU"/>
        </w:rPr>
        <w:t xml:space="preserve"> </w:t>
      </w:r>
      <w:proofErr w:type="spellStart"/>
      <w:r w:rsidRPr="007E4E58">
        <w:rPr>
          <w:b/>
          <w:noProof w:val="0"/>
          <w:lang w:val="en-US" w:eastAsia="ru-RU"/>
        </w:rPr>
        <w:t>autoritatea</w:t>
      </w:r>
      <w:proofErr w:type="spellEnd"/>
      <w:r w:rsidRPr="007E4E58">
        <w:rPr>
          <w:b/>
          <w:noProof w:val="0"/>
          <w:lang w:val="en-US" w:eastAsia="ru-RU"/>
        </w:rPr>
        <w:t xml:space="preserve"> </w:t>
      </w:r>
      <w:proofErr w:type="spellStart"/>
      <w:r w:rsidRPr="007E4E58">
        <w:rPr>
          <w:b/>
          <w:noProof w:val="0"/>
          <w:lang w:val="en-US" w:eastAsia="ru-RU"/>
        </w:rPr>
        <w:t>contractantă</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o </w:t>
      </w:r>
      <w:proofErr w:type="spellStart"/>
      <w:r w:rsidRPr="007E4E58">
        <w:rPr>
          <w:b/>
          <w:noProof w:val="0"/>
          <w:lang w:val="en-US" w:eastAsia="ru-RU"/>
        </w:rPr>
        <w:t>autoritate</w:t>
      </w:r>
      <w:proofErr w:type="spellEnd"/>
      <w:r w:rsidRPr="007E4E58">
        <w:rPr>
          <w:b/>
          <w:noProof w:val="0"/>
          <w:lang w:val="en-US" w:eastAsia="ru-RU"/>
        </w:rPr>
        <w:t xml:space="preserve"> </w:t>
      </w:r>
      <w:proofErr w:type="spellStart"/>
      <w:r w:rsidRPr="007E4E58">
        <w:rPr>
          <w:b/>
          <w:noProof w:val="0"/>
          <w:lang w:val="en-US" w:eastAsia="ru-RU"/>
        </w:rPr>
        <w:t>centrală</w:t>
      </w:r>
      <w:proofErr w:type="spellEnd"/>
      <w:r w:rsidRPr="007E4E58">
        <w:rPr>
          <w:b/>
          <w:noProof w:val="0"/>
          <w:lang w:val="en-US" w:eastAsia="ru-RU"/>
        </w:rPr>
        <w:t xml:space="preserve">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că</w:t>
      </w:r>
      <w:proofErr w:type="spellEnd"/>
      <w:r w:rsidRPr="007E4E58">
        <w:rPr>
          <w:b/>
          <w:noProof w:val="0"/>
          <w:lang w:val="en-US" w:eastAsia="ru-RU"/>
        </w:rPr>
        <w:t xml:space="preserve"> </w:t>
      </w:r>
      <w:proofErr w:type="spellStart"/>
      <w:r w:rsidRPr="007E4E58">
        <w:rPr>
          <w:b/>
          <w:noProof w:val="0"/>
          <w:lang w:val="en-US" w:eastAsia="ru-RU"/>
        </w:rPr>
        <w:t>achiziția</w:t>
      </w:r>
      <w:proofErr w:type="spellEnd"/>
      <w:r w:rsidRPr="007E4E58">
        <w:rPr>
          <w:b/>
          <w:noProof w:val="0"/>
          <w:lang w:val="en-US" w:eastAsia="ru-RU"/>
        </w:rPr>
        <w:t xml:space="preserve"> </w:t>
      </w:r>
      <w:proofErr w:type="spellStart"/>
      <w:r w:rsidRPr="007E4E58">
        <w:rPr>
          <w:b/>
          <w:noProof w:val="0"/>
          <w:lang w:val="en-US" w:eastAsia="ru-RU"/>
        </w:rPr>
        <w:t>implică</w:t>
      </w:r>
      <w:proofErr w:type="spellEnd"/>
      <w:r w:rsidRPr="007E4E58">
        <w:rPr>
          <w:b/>
          <w:noProof w:val="0"/>
          <w:lang w:val="en-US" w:eastAsia="ru-RU"/>
        </w:rPr>
        <w:t xml:space="preserve"> o </w:t>
      </w:r>
      <w:proofErr w:type="spellStart"/>
      <w:r w:rsidRPr="007E4E58">
        <w:rPr>
          <w:b/>
          <w:noProof w:val="0"/>
          <w:lang w:val="en-US" w:eastAsia="ru-RU"/>
        </w:rPr>
        <w:t>altă</w:t>
      </w:r>
      <w:proofErr w:type="spellEnd"/>
      <w:r w:rsidRPr="007E4E58">
        <w:rPr>
          <w:b/>
          <w:noProof w:val="0"/>
          <w:lang w:val="en-US" w:eastAsia="ru-RU"/>
        </w:rPr>
        <w:t xml:space="preserve"> </w:t>
      </w:r>
      <w:proofErr w:type="spellStart"/>
      <w:r w:rsidRPr="007E4E58">
        <w:rPr>
          <w:b/>
          <w:noProof w:val="0"/>
          <w:lang w:val="en-US" w:eastAsia="ru-RU"/>
        </w:rPr>
        <w:t>formă</w:t>
      </w:r>
      <w:proofErr w:type="spellEnd"/>
      <w:r w:rsidRPr="007E4E58">
        <w:rPr>
          <w:b/>
          <w:noProof w:val="0"/>
          <w:lang w:val="en-US" w:eastAsia="ru-RU"/>
        </w:rPr>
        <w:t xml:space="preserve">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comună</w:t>
      </w:r>
      <w:proofErr w:type="spellEnd"/>
      <w:r w:rsidRPr="007E4E58">
        <w:rPr>
          <w:b/>
          <w:noProof w:val="0"/>
          <w:lang w:val="en-US" w:eastAsia="ru-RU"/>
        </w:rPr>
        <w:t xml:space="preserve">): </w:t>
      </w:r>
      <w:r w:rsidRPr="007E4E58">
        <w:rPr>
          <w:b/>
          <w:noProof w:val="0"/>
          <w:u w:val="single"/>
          <w:lang w:eastAsia="ru-RU"/>
        </w:rPr>
        <w:t>Autoritate a administrației publice locale de nivelul I</w:t>
      </w:r>
    </w:p>
    <w:p w14:paraId="5972E4FE" w14:textId="77777777" w:rsidR="007E4E58" w:rsidRPr="007E4E58" w:rsidRDefault="007E4E58" w:rsidP="007E4E58">
      <w:pPr>
        <w:numPr>
          <w:ilvl w:val="0"/>
          <w:numId w:val="19"/>
        </w:numPr>
        <w:shd w:val="clear" w:color="auto" w:fill="FFFFFF" w:themeFill="background1"/>
        <w:tabs>
          <w:tab w:val="left" w:pos="284"/>
          <w:tab w:val="right" w:pos="426"/>
        </w:tabs>
        <w:spacing w:before="120"/>
        <w:ind w:left="284" w:hanging="284"/>
        <w:rPr>
          <w:b/>
          <w:noProof w:val="0"/>
          <w:lang w:val="en-US" w:eastAsia="ru-RU"/>
        </w:rPr>
      </w:pPr>
      <w:proofErr w:type="spellStart"/>
      <w:r w:rsidRPr="007E4E58">
        <w:rPr>
          <w:b/>
          <w:noProof w:val="0"/>
          <w:lang w:val="en-US" w:eastAsia="ru-RU"/>
        </w:rPr>
        <w:t>Cumpărătorul</w:t>
      </w:r>
      <w:proofErr w:type="spellEnd"/>
      <w:r w:rsidRPr="007E4E58">
        <w:rPr>
          <w:b/>
          <w:noProof w:val="0"/>
          <w:lang w:val="en-US" w:eastAsia="ru-RU"/>
        </w:rPr>
        <w:t xml:space="preserve"> </w:t>
      </w:r>
      <w:proofErr w:type="spellStart"/>
      <w:r w:rsidRPr="007E4E58">
        <w:rPr>
          <w:b/>
          <w:noProof w:val="0"/>
          <w:lang w:val="en-US" w:eastAsia="ru-RU"/>
        </w:rPr>
        <w:t>invită</w:t>
      </w:r>
      <w:proofErr w:type="spellEnd"/>
      <w:r w:rsidRPr="007E4E58">
        <w:rPr>
          <w:b/>
          <w:noProof w:val="0"/>
          <w:lang w:val="en-US" w:eastAsia="ru-RU"/>
        </w:rPr>
        <w:t xml:space="preserve"> </w:t>
      </w:r>
      <w:proofErr w:type="spellStart"/>
      <w:r w:rsidRPr="007E4E58">
        <w:rPr>
          <w:b/>
          <w:noProof w:val="0"/>
          <w:lang w:val="en-US" w:eastAsia="ru-RU"/>
        </w:rPr>
        <w:t>operatorii</w:t>
      </w:r>
      <w:proofErr w:type="spellEnd"/>
      <w:r w:rsidRPr="007E4E58">
        <w:rPr>
          <w:b/>
          <w:noProof w:val="0"/>
          <w:lang w:val="en-US" w:eastAsia="ru-RU"/>
        </w:rPr>
        <w:t xml:space="preserve"> economici </w:t>
      </w:r>
      <w:proofErr w:type="spellStart"/>
      <w:r w:rsidRPr="007E4E58">
        <w:rPr>
          <w:b/>
          <w:noProof w:val="0"/>
          <w:lang w:val="en-US" w:eastAsia="ru-RU"/>
        </w:rPr>
        <w:t>interesați</w:t>
      </w:r>
      <w:proofErr w:type="spellEnd"/>
      <w:r w:rsidRPr="007E4E58">
        <w:rPr>
          <w:b/>
          <w:noProof w:val="0"/>
          <w:lang w:val="en-US" w:eastAsia="ru-RU"/>
        </w:rPr>
        <w:t xml:space="preserve">, care </w:t>
      </w:r>
      <w:proofErr w:type="spellStart"/>
      <w:r w:rsidRPr="007E4E58">
        <w:rPr>
          <w:b/>
          <w:noProof w:val="0"/>
          <w:lang w:val="en-US" w:eastAsia="ru-RU"/>
        </w:rPr>
        <w:t>îi</w:t>
      </w:r>
      <w:proofErr w:type="spellEnd"/>
      <w:r w:rsidRPr="007E4E58">
        <w:rPr>
          <w:b/>
          <w:noProof w:val="0"/>
          <w:lang w:val="en-US" w:eastAsia="ru-RU"/>
        </w:rPr>
        <w:t xml:space="preserve"> pot </w:t>
      </w:r>
      <w:proofErr w:type="spellStart"/>
      <w:r w:rsidRPr="007E4E58">
        <w:rPr>
          <w:b/>
          <w:noProof w:val="0"/>
          <w:lang w:val="en-US" w:eastAsia="ru-RU"/>
        </w:rPr>
        <w:t>satisface</w:t>
      </w:r>
      <w:proofErr w:type="spellEnd"/>
      <w:r w:rsidRPr="007E4E58">
        <w:rPr>
          <w:b/>
          <w:noProof w:val="0"/>
          <w:lang w:val="en-US" w:eastAsia="ru-RU"/>
        </w:rPr>
        <w:t xml:space="preserve"> </w:t>
      </w:r>
      <w:proofErr w:type="spellStart"/>
      <w:r w:rsidRPr="007E4E58">
        <w:rPr>
          <w:b/>
          <w:noProof w:val="0"/>
          <w:lang w:val="en-US" w:eastAsia="ru-RU"/>
        </w:rPr>
        <w:t>necesitățile</w:t>
      </w:r>
      <w:proofErr w:type="spellEnd"/>
      <w:r w:rsidRPr="007E4E58">
        <w:rPr>
          <w:b/>
          <w:noProof w:val="0"/>
          <w:lang w:val="en-US" w:eastAsia="ru-RU"/>
        </w:rPr>
        <w:t xml:space="preserve">, </w:t>
      </w:r>
      <w:proofErr w:type="spellStart"/>
      <w:r w:rsidRPr="007E4E58">
        <w:rPr>
          <w:b/>
          <w:noProof w:val="0"/>
          <w:lang w:val="en-US" w:eastAsia="ru-RU"/>
        </w:rPr>
        <w:t>să</w:t>
      </w:r>
      <w:proofErr w:type="spellEnd"/>
      <w:r w:rsidRPr="007E4E58">
        <w:rPr>
          <w:b/>
          <w:noProof w:val="0"/>
          <w:lang w:val="en-US" w:eastAsia="ru-RU"/>
        </w:rPr>
        <w:t xml:space="preserve"> </w:t>
      </w:r>
      <w:proofErr w:type="spellStart"/>
      <w:r w:rsidRPr="007E4E58">
        <w:rPr>
          <w:b/>
          <w:noProof w:val="0"/>
          <w:lang w:val="en-US" w:eastAsia="ru-RU"/>
        </w:rPr>
        <w:t>participe</w:t>
      </w:r>
      <w:proofErr w:type="spellEnd"/>
      <w:r w:rsidRPr="007E4E58">
        <w:rPr>
          <w:b/>
          <w:noProof w:val="0"/>
          <w:lang w:val="en-US" w:eastAsia="ru-RU"/>
        </w:rPr>
        <w:t xml:space="preserve"> la </w:t>
      </w:r>
      <w:proofErr w:type="spellStart"/>
      <w:r w:rsidRPr="007E4E58">
        <w:rPr>
          <w:b/>
          <w:noProof w:val="0"/>
          <w:lang w:val="en-US" w:eastAsia="ru-RU"/>
        </w:rPr>
        <w:t>procedura</w:t>
      </w:r>
      <w:proofErr w:type="spellEnd"/>
      <w:r w:rsidRPr="007E4E58">
        <w:rPr>
          <w:b/>
          <w:noProof w:val="0"/>
          <w:lang w:val="en-US" w:eastAsia="ru-RU"/>
        </w:rPr>
        <w:t xml:space="preserve">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prestarea</w:t>
      </w:r>
      <w:proofErr w:type="spellEnd"/>
      <w:r w:rsidRPr="007E4E58">
        <w:rPr>
          <w:b/>
          <w:noProof w:val="0"/>
          <w:lang w:val="en-US" w:eastAsia="ru-RU"/>
        </w:rPr>
        <w:t>/</w:t>
      </w:r>
      <w:proofErr w:type="spellStart"/>
      <w:r w:rsidRPr="007E4E58">
        <w:rPr>
          <w:b/>
          <w:noProof w:val="0"/>
          <w:lang w:val="en-US" w:eastAsia="ru-RU"/>
        </w:rPr>
        <w:t>executarea</w:t>
      </w:r>
      <w:proofErr w:type="spellEnd"/>
      <w:r w:rsidRPr="007E4E58">
        <w:rPr>
          <w:b/>
          <w:noProof w:val="0"/>
          <w:lang w:val="en-US" w:eastAsia="ru-RU"/>
        </w:rPr>
        <w:t xml:space="preserve"> </w:t>
      </w:r>
      <w:proofErr w:type="spellStart"/>
      <w:r w:rsidRPr="007E4E58">
        <w:rPr>
          <w:b/>
          <w:noProof w:val="0"/>
          <w:lang w:val="en-US" w:eastAsia="ru-RU"/>
        </w:rPr>
        <w:t>următoarelor</w:t>
      </w:r>
      <w:proofErr w:type="spellEnd"/>
      <w:r w:rsidRPr="007E4E58">
        <w:rPr>
          <w:b/>
          <w:noProof w:val="0"/>
          <w:lang w:val="en-US" w:eastAsia="ru-RU"/>
        </w:rPr>
        <w:t xml:space="preserve"> </w:t>
      </w:r>
      <w:proofErr w:type="spellStart"/>
      <w:r w:rsidRPr="007E4E58">
        <w:rPr>
          <w:b/>
          <w:noProof w:val="0"/>
          <w:lang w:val="en-US" w:eastAsia="ru-RU"/>
        </w:rPr>
        <w:t>servicii</w:t>
      </w:r>
      <w:proofErr w:type="spellEnd"/>
      <w:r w:rsidRPr="007E4E58">
        <w:rPr>
          <w:b/>
          <w:noProof w:val="0"/>
          <w:lang w:val="en-US" w:eastAsia="ru-RU"/>
        </w:rPr>
        <w:t xml:space="preserve"> de </w:t>
      </w:r>
      <w:proofErr w:type="spellStart"/>
      <w:r w:rsidRPr="007E4E58">
        <w:rPr>
          <w:b/>
          <w:noProof w:val="0"/>
          <w:lang w:val="en-US" w:eastAsia="ru-RU"/>
        </w:rPr>
        <w:t>proiectare</w:t>
      </w:r>
      <w:proofErr w:type="spellEnd"/>
      <w:r w:rsidRPr="007E4E58">
        <w:rPr>
          <w:b/>
          <w:noProof w:val="0"/>
          <w:lang w:val="en-US" w:eastAsia="ru-RU"/>
        </w:rPr>
        <w:t>/</w:t>
      </w:r>
      <w:proofErr w:type="spellStart"/>
      <w:r w:rsidRPr="007E4E58">
        <w:rPr>
          <w:b/>
          <w:noProof w:val="0"/>
          <w:lang w:val="en-US" w:eastAsia="ru-RU"/>
        </w:rPr>
        <w:t>lucrări</w:t>
      </w:r>
      <w:proofErr w:type="spellEnd"/>
      <w:r w:rsidRPr="007E4E58">
        <w:rPr>
          <w:b/>
          <w:noProof w:val="0"/>
          <w:lang w:val="en-US" w:eastAsia="ru-RU"/>
        </w:rPr>
        <w:t>:</w:t>
      </w:r>
    </w:p>
    <w:tbl>
      <w:tblPr>
        <w:tblW w:w="10344" w:type="dxa"/>
        <w:tblInd w:w="-455" w:type="dxa"/>
        <w:tblLayout w:type="fixed"/>
        <w:tblLook w:val="04A0" w:firstRow="1" w:lastRow="0" w:firstColumn="1" w:lastColumn="0" w:noHBand="0" w:noVBand="1"/>
      </w:tblPr>
      <w:tblGrid>
        <w:gridCol w:w="537"/>
        <w:gridCol w:w="1025"/>
        <w:gridCol w:w="2687"/>
        <w:gridCol w:w="992"/>
        <w:gridCol w:w="1276"/>
        <w:gridCol w:w="1701"/>
        <w:gridCol w:w="2126"/>
      </w:tblGrid>
      <w:tr w:rsidR="007E4E58" w:rsidRPr="007E4E58" w14:paraId="4053FC8E" w14:textId="77777777" w:rsidTr="0046436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C7C05D" w14:textId="77777777" w:rsidR="007E4E58" w:rsidRPr="007E4E58" w:rsidRDefault="007E4E58" w:rsidP="007E4E58">
            <w:pPr>
              <w:shd w:val="clear" w:color="auto" w:fill="FFFFFF" w:themeFill="background1"/>
              <w:spacing w:before="120"/>
              <w:jc w:val="center"/>
              <w:rPr>
                <w:b/>
                <w:noProof w:val="0"/>
                <w:sz w:val="20"/>
                <w:szCs w:val="20"/>
                <w:lang w:val="en-US" w:eastAsia="ru-RU"/>
              </w:rPr>
            </w:pPr>
            <w:r w:rsidRPr="007E4E58">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2B6C54" w14:textId="77777777" w:rsidR="007E4E58" w:rsidRPr="007E4E58" w:rsidRDefault="007E4E58" w:rsidP="007E4E58">
            <w:pPr>
              <w:shd w:val="clear" w:color="auto" w:fill="FFFFFF" w:themeFill="background1"/>
              <w:spacing w:before="120"/>
              <w:jc w:val="center"/>
              <w:rPr>
                <w:b/>
                <w:noProof w:val="0"/>
                <w:sz w:val="20"/>
                <w:szCs w:val="20"/>
                <w:lang w:val="en-US" w:eastAsia="ru-RU"/>
              </w:rPr>
            </w:pPr>
            <w:r w:rsidRPr="007E4E58">
              <w:rPr>
                <w:b/>
                <w:noProof w:val="0"/>
                <w:sz w:val="20"/>
                <w:szCs w:val="20"/>
                <w:lang w:val="en-US"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5DE7A35D"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Denumirea</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serviciilor</w:t>
            </w:r>
            <w:proofErr w:type="spellEnd"/>
            <w:r w:rsidRPr="007E4E58">
              <w:rPr>
                <w:b/>
                <w:noProof w:val="0"/>
                <w:sz w:val="20"/>
                <w:szCs w:val="20"/>
                <w:lang w:val="en-US" w:eastAsia="ru-RU"/>
              </w:rPr>
              <w:t xml:space="preserve"> de </w:t>
            </w:r>
            <w:proofErr w:type="spellStart"/>
            <w:r w:rsidRPr="007E4E58">
              <w:rPr>
                <w:b/>
                <w:noProof w:val="0"/>
                <w:sz w:val="20"/>
                <w:szCs w:val="20"/>
                <w:lang w:val="en-US" w:eastAsia="ru-RU"/>
              </w:rPr>
              <w:t>proiectare</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sau</w:t>
            </w:r>
            <w:proofErr w:type="spellEnd"/>
            <w:r w:rsidRPr="007E4E58">
              <w:rPr>
                <w:b/>
                <w:noProof w:val="0"/>
                <w:sz w:val="20"/>
                <w:szCs w:val="20"/>
                <w:lang w:val="en-US" w:eastAsia="ru-RU"/>
              </w:rPr>
              <w:t xml:space="preserve"> de </w:t>
            </w:r>
            <w:proofErr w:type="spellStart"/>
            <w:r w:rsidRPr="007E4E58">
              <w:rPr>
                <w:b/>
                <w:noProof w:val="0"/>
                <w:sz w:val="20"/>
                <w:szCs w:val="20"/>
                <w:lang w:val="en-US" w:eastAsia="ru-RU"/>
              </w:rPr>
              <w:t>lucrări</w:t>
            </w:r>
            <w:proofErr w:type="spellEnd"/>
            <w:r w:rsidRPr="007E4E58">
              <w:rPr>
                <w:b/>
                <w:noProof w:val="0"/>
                <w:sz w:val="20"/>
                <w:szCs w:val="20"/>
                <w:lang w:val="en-US"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730041"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Unitatea</w:t>
            </w:r>
            <w:proofErr w:type="spellEnd"/>
            <w:r w:rsidRPr="007E4E58">
              <w:rPr>
                <w:b/>
                <w:noProof w:val="0"/>
                <w:sz w:val="20"/>
                <w:szCs w:val="20"/>
                <w:lang w:val="en-US" w:eastAsia="ru-RU"/>
              </w:rPr>
              <w:t xml:space="preserve"> de </w:t>
            </w:r>
            <w:proofErr w:type="spellStart"/>
            <w:r w:rsidRPr="007E4E58">
              <w:rPr>
                <w:b/>
                <w:noProof w:val="0"/>
                <w:sz w:val="20"/>
                <w:szCs w:val="20"/>
                <w:lang w:val="en-US" w:eastAsia="ru-RU"/>
              </w:rPr>
              <w:t>măsură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DD6C71"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Cantitatea</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96190B"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Specificarea</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tehnică</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deplină</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solicitată</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Standarde</w:t>
            </w:r>
            <w:proofErr w:type="spellEnd"/>
            <w:r w:rsidRPr="007E4E58">
              <w:rPr>
                <w:b/>
                <w:noProof w:val="0"/>
                <w:sz w:val="20"/>
                <w:szCs w:val="20"/>
                <w:lang w:val="en-US" w:eastAsia="ru-RU"/>
              </w:rPr>
              <w:t xml:space="preserve"> de </w:t>
            </w:r>
            <w:proofErr w:type="spellStart"/>
            <w:r w:rsidRPr="007E4E58">
              <w:rPr>
                <w:b/>
                <w:noProof w:val="0"/>
                <w:sz w:val="20"/>
                <w:szCs w:val="20"/>
                <w:lang w:val="en-US" w:eastAsia="ru-RU"/>
              </w:rPr>
              <w:t>referință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64BADB7"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Valoarea</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estimată</w:t>
            </w:r>
            <w:proofErr w:type="spellEnd"/>
            <w:r w:rsidRPr="007E4E58">
              <w:rPr>
                <w:b/>
                <w:noProof w:val="0"/>
                <w:sz w:val="20"/>
                <w:szCs w:val="20"/>
                <w:lang w:val="en-US" w:eastAsia="ru-RU"/>
              </w:rPr>
              <w:br/>
              <w:t xml:space="preserve">(se </w:t>
            </w:r>
            <w:proofErr w:type="spellStart"/>
            <w:r w:rsidRPr="007E4E58">
              <w:rPr>
                <w:b/>
                <w:noProof w:val="0"/>
                <w:sz w:val="20"/>
                <w:szCs w:val="20"/>
                <w:lang w:val="en-US" w:eastAsia="ru-RU"/>
              </w:rPr>
              <w:t>va</w:t>
            </w:r>
            <w:proofErr w:type="spellEnd"/>
            <w:r w:rsidRPr="007E4E58">
              <w:rPr>
                <w:b/>
                <w:noProof w:val="0"/>
                <w:sz w:val="20"/>
                <w:szCs w:val="20"/>
                <w:lang w:val="en-US" w:eastAsia="ru-RU"/>
              </w:rPr>
              <w:t xml:space="preserve"> indica </w:t>
            </w:r>
            <w:proofErr w:type="spellStart"/>
            <w:r w:rsidRPr="007E4E58">
              <w:rPr>
                <w:b/>
                <w:noProof w:val="0"/>
                <w:sz w:val="20"/>
                <w:szCs w:val="20"/>
                <w:lang w:val="en-US" w:eastAsia="ru-RU"/>
              </w:rPr>
              <w:t>pentru</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fiecare</w:t>
            </w:r>
            <w:proofErr w:type="spellEnd"/>
            <w:r w:rsidRPr="007E4E58">
              <w:rPr>
                <w:b/>
                <w:noProof w:val="0"/>
                <w:sz w:val="20"/>
                <w:szCs w:val="20"/>
                <w:lang w:val="en-US" w:eastAsia="ru-RU"/>
              </w:rPr>
              <w:t xml:space="preserve"> lot </w:t>
            </w:r>
            <w:proofErr w:type="spellStart"/>
            <w:r w:rsidRPr="007E4E58">
              <w:rPr>
                <w:b/>
                <w:noProof w:val="0"/>
                <w:sz w:val="20"/>
                <w:szCs w:val="20"/>
                <w:lang w:val="en-US" w:eastAsia="ru-RU"/>
              </w:rPr>
              <w:t>în</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parte</w:t>
            </w:r>
            <w:proofErr w:type="spellEnd"/>
            <w:r w:rsidRPr="007E4E58">
              <w:rPr>
                <w:b/>
                <w:noProof w:val="0"/>
                <w:sz w:val="20"/>
                <w:szCs w:val="20"/>
                <w:lang w:val="en-US" w:eastAsia="ru-RU"/>
              </w:rPr>
              <w:t>)</w:t>
            </w:r>
          </w:p>
        </w:tc>
      </w:tr>
      <w:tr w:rsidR="007E4E58" w:rsidRPr="007E4E58" w14:paraId="4BFE4FFA" w14:textId="77777777" w:rsidTr="0046436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0C9A77" w14:textId="5810B9EE" w:rsidR="007E4E58" w:rsidRPr="007E4E58" w:rsidRDefault="00805085" w:rsidP="007E4E58">
            <w:pPr>
              <w:shd w:val="clear" w:color="auto" w:fill="FFFFFF" w:themeFill="background1"/>
              <w:spacing w:before="120"/>
              <w:jc w:val="center"/>
              <w:rPr>
                <w:noProof w:val="0"/>
                <w:sz w:val="20"/>
                <w:szCs w:val="20"/>
                <w:lang w:val="en-US" w:eastAsia="ru-RU"/>
              </w:rPr>
            </w:pPr>
            <w:r>
              <w:rPr>
                <w:noProof w:val="0"/>
                <w:sz w:val="20"/>
                <w:szCs w:val="20"/>
                <w:lang w:val="en-US" w:eastAsia="ru-RU"/>
              </w:rPr>
              <w:t>Lot nr.2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8EC0FE"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eastAsia="ru-RU"/>
              </w:rPr>
              <w:t>45233142-6</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7E8E8A31" w14:textId="4C7F016C"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val="en-US" w:eastAsia="ru-RU"/>
              </w:rPr>
              <w:t>„</w:t>
            </w:r>
            <w:proofErr w:type="spellStart"/>
            <w:r w:rsidRPr="007E4E58">
              <w:rPr>
                <w:noProof w:val="0"/>
                <w:sz w:val="20"/>
                <w:szCs w:val="20"/>
                <w:lang w:val="en-US" w:eastAsia="ru-RU"/>
              </w:rPr>
              <w:t>Lucrări</w:t>
            </w:r>
            <w:proofErr w:type="spellEnd"/>
            <w:r w:rsidRPr="007E4E58">
              <w:rPr>
                <w:noProof w:val="0"/>
                <w:sz w:val="20"/>
                <w:szCs w:val="20"/>
                <w:lang w:val="en-US" w:eastAsia="ru-RU"/>
              </w:rPr>
              <w:t xml:space="preserve"> de </w:t>
            </w:r>
            <w:proofErr w:type="spellStart"/>
            <w:r w:rsidRPr="007E4E58">
              <w:rPr>
                <w:noProof w:val="0"/>
                <w:sz w:val="20"/>
                <w:szCs w:val="20"/>
                <w:lang w:val="en-US" w:eastAsia="ru-RU"/>
              </w:rPr>
              <w:t>reparație</w:t>
            </w:r>
            <w:proofErr w:type="spellEnd"/>
            <w:r w:rsidRPr="007E4E58">
              <w:rPr>
                <w:noProof w:val="0"/>
                <w:sz w:val="20"/>
                <w:szCs w:val="20"/>
                <w:lang w:val="en-US" w:eastAsia="ru-RU"/>
              </w:rPr>
              <w:t xml:space="preserve"> a </w:t>
            </w:r>
            <w:proofErr w:type="spellStart"/>
            <w:r w:rsidRPr="007E4E58">
              <w:rPr>
                <w:noProof w:val="0"/>
                <w:sz w:val="20"/>
                <w:szCs w:val="20"/>
                <w:lang w:val="en-US" w:eastAsia="ru-RU"/>
              </w:rPr>
              <w:t>drumurilor</w:t>
            </w:r>
            <w:proofErr w:type="spellEnd"/>
            <w:r w:rsidRPr="007E4E58">
              <w:rPr>
                <w:noProof w:val="0"/>
                <w:sz w:val="20"/>
                <w:szCs w:val="20"/>
                <w:lang w:val="en-US" w:eastAsia="ru-RU"/>
              </w:rPr>
              <w:t xml:space="preserve"> locale </w:t>
            </w:r>
            <w:proofErr w:type="spellStart"/>
            <w:r w:rsidRPr="007E4E58">
              <w:rPr>
                <w:noProof w:val="0"/>
                <w:sz w:val="20"/>
                <w:szCs w:val="20"/>
                <w:lang w:val="en-US" w:eastAsia="ru-RU"/>
              </w:rPr>
              <w:t>prin</w:t>
            </w:r>
            <w:proofErr w:type="spellEnd"/>
            <w:r w:rsidRPr="007E4E58">
              <w:rPr>
                <w:noProof w:val="0"/>
                <w:sz w:val="20"/>
                <w:szCs w:val="20"/>
                <w:lang w:val="en-US" w:eastAsia="ru-RU"/>
              </w:rPr>
              <w:t xml:space="preserve"> </w:t>
            </w:r>
            <w:proofErr w:type="spellStart"/>
            <w:r w:rsidRPr="007E4E58">
              <w:rPr>
                <w:noProof w:val="0"/>
                <w:sz w:val="20"/>
                <w:szCs w:val="20"/>
                <w:lang w:val="en-US" w:eastAsia="ru-RU"/>
              </w:rPr>
              <w:t>betonare</w:t>
            </w:r>
            <w:proofErr w:type="spellEnd"/>
            <w:r w:rsidRPr="007E4E58">
              <w:rPr>
                <w:noProof w:val="0"/>
                <w:sz w:val="20"/>
                <w:szCs w:val="20"/>
                <w:lang w:val="en-US" w:eastAsia="ru-RU"/>
              </w:rPr>
              <w:t xml:space="preserve"> din or. </w:t>
            </w:r>
            <w:proofErr w:type="spellStart"/>
            <w:r w:rsidRPr="007E4E58">
              <w:rPr>
                <w:noProof w:val="0"/>
                <w:sz w:val="20"/>
                <w:szCs w:val="20"/>
                <w:lang w:val="en-US" w:eastAsia="ru-RU"/>
              </w:rPr>
              <w:t>Telenești</w:t>
            </w:r>
            <w:proofErr w:type="spellEnd"/>
            <w:r w:rsidRPr="007E4E58">
              <w:rPr>
                <w:noProof w:val="0"/>
                <w:sz w:val="20"/>
                <w:szCs w:val="20"/>
                <w:lang w:val="en-US" w:eastAsia="ru-RU"/>
              </w:rPr>
              <w:t xml:space="preserve"> </w:t>
            </w:r>
            <w:proofErr w:type="spellStart"/>
            <w:r w:rsidRPr="007E4E58">
              <w:rPr>
                <w:noProof w:val="0"/>
                <w:sz w:val="20"/>
                <w:szCs w:val="20"/>
                <w:lang w:val="en-US" w:eastAsia="ru-RU"/>
              </w:rPr>
              <w:t>pentru</w:t>
            </w:r>
            <w:proofErr w:type="spellEnd"/>
            <w:r w:rsidRPr="007E4E58">
              <w:rPr>
                <w:noProof w:val="0"/>
                <w:sz w:val="20"/>
                <w:szCs w:val="20"/>
                <w:lang w:val="en-US" w:eastAsia="ru-RU"/>
              </w:rPr>
              <w:t xml:space="preserve"> </w:t>
            </w:r>
            <w:proofErr w:type="spellStart"/>
            <w:r w:rsidRPr="007E4E58">
              <w:rPr>
                <w:noProof w:val="0"/>
                <w:sz w:val="20"/>
                <w:szCs w:val="20"/>
                <w:lang w:val="en-US" w:eastAsia="ru-RU"/>
              </w:rPr>
              <w:t>anul</w:t>
            </w:r>
            <w:proofErr w:type="spellEnd"/>
            <w:r w:rsidRPr="007E4E58">
              <w:rPr>
                <w:noProof w:val="0"/>
                <w:sz w:val="20"/>
                <w:szCs w:val="20"/>
                <w:lang w:val="en-US" w:eastAsia="ru-RU"/>
              </w:rPr>
              <w:t xml:space="preserve"> 2026”</w:t>
            </w:r>
            <w:r w:rsidR="005C2F1A">
              <w:rPr>
                <w:noProof w:val="0"/>
                <w:sz w:val="20"/>
                <w:szCs w:val="20"/>
                <w:lang w:val="en-US" w:eastAsia="ru-RU"/>
              </w:rPr>
              <w:t>(</w:t>
            </w:r>
            <w:proofErr w:type="spellStart"/>
            <w:r w:rsidR="005C2F1A">
              <w:rPr>
                <w:noProof w:val="0"/>
                <w:sz w:val="20"/>
                <w:szCs w:val="20"/>
                <w:lang w:val="en-US" w:eastAsia="ru-RU"/>
              </w:rPr>
              <w:t>Repetat</w:t>
            </w:r>
            <w:proofErr w:type="spellEnd"/>
            <w:r w:rsidR="005C2F1A">
              <w:rPr>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58634D" w14:textId="77777777" w:rsidR="007E4E58" w:rsidRPr="007E4E58" w:rsidRDefault="007E4E58" w:rsidP="007E4E58">
            <w:pPr>
              <w:shd w:val="clear" w:color="auto" w:fill="FFFFFF" w:themeFill="background1"/>
              <w:spacing w:before="120"/>
              <w:jc w:val="center"/>
              <w:rPr>
                <w:noProof w:val="0"/>
                <w:sz w:val="20"/>
                <w:szCs w:val="20"/>
                <w:lang w:eastAsia="ru-RU"/>
              </w:rPr>
            </w:pPr>
            <w:r w:rsidRPr="007E4E58">
              <w:rPr>
                <w:noProof w:val="0"/>
                <w:sz w:val="20"/>
                <w:szCs w:val="20"/>
                <w:lang w:eastAsia="ru-RU"/>
              </w:rPr>
              <w:t>Conform</w:t>
            </w:r>
          </w:p>
          <w:p w14:paraId="02E6513A"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eastAsia="ru-RU"/>
              </w:rPr>
              <w:t>caietului de sarcini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C6BFC9"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eastAsia="ru-RU"/>
              </w:rPr>
              <w:t>Conform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B8782F" w14:textId="77777777" w:rsidR="007E4E58" w:rsidRPr="007E4E58" w:rsidRDefault="007E4E58" w:rsidP="007E4E58">
            <w:pPr>
              <w:shd w:val="clear" w:color="auto" w:fill="FFFFFF" w:themeFill="background1"/>
              <w:spacing w:before="120"/>
              <w:jc w:val="center"/>
              <w:rPr>
                <w:noProof w:val="0"/>
                <w:sz w:val="20"/>
                <w:szCs w:val="20"/>
                <w:lang w:eastAsia="ru-RU"/>
              </w:rPr>
            </w:pPr>
            <w:r w:rsidRPr="007E4E58">
              <w:rPr>
                <w:noProof w:val="0"/>
                <w:sz w:val="20"/>
                <w:szCs w:val="20"/>
                <w:lang w:eastAsia="ru-RU"/>
              </w:rPr>
              <w:t>Conform</w:t>
            </w:r>
          </w:p>
          <w:p w14:paraId="4EE77EB6"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eastAsia="ru-RU"/>
              </w:rPr>
              <w:t>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1F4EB94"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val="en-US" w:eastAsia="ru-RU"/>
              </w:rPr>
              <w:t>1 498 302,00 lei</w:t>
            </w:r>
          </w:p>
        </w:tc>
      </w:tr>
      <w:tr w:rsidR="007E4E58" w:rsidRPr="007E4E58" w14:paraId="0408B779" w14:textId="77777777" w:rsidTr="0046436C">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4F0109" w14:textId="77777777" w:rsidR="007E4E58" w:rsidRPr="007E4E58" w:rsidRDefault="007E4E58" w:rsidP="007E4E58">
            <w:pPr>
              <w:shd w:val="clear" w:color="auto" w:fill="FFFFFF" w:themeFill="background1"/>
              <w:spacing w:before="120"/>
              <w:jc w:val="center"/>
              <w:rPr>
                <w:noProof w:val="0"/>
                <w:sz w:val="20"/>
                <w:szCs w:val="20"/>
                <w:lang w:val="en-US" w:eastAsia="ru-RU"/>
              </w:rPr>
            </w:pPr>
            <w:proofErr w:type="spellStart"/>
            <w:r w:rsidRPr="007E4E58">
              <w:rPr>
                <w:b/>
                <w:noProof w:val="0"/>
                <w:sz w:val="20"/>
                <w:szCs w:val="20"/>
                <w:lang w:val="en-US" w:eastAsia="ru-RU"/>
              </w:rPr>
              <w:t>Valoarea</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estimativă</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totală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FE7A098" w14:textId="77777777" w:rsidR="007E4E58" w:rsidRPr="007E4E58" w:rsidRDefault="007E4E58" w:rsidP="007E4E58">
            <w:pPr>
              <w:shd w:val="clear" w:color="auto" w:fill="FFFFFF" w:themeFill="background1"/>
              <w:spacing w:before="120"/>
              <w:jc w:val="center"/>
              <w:rPr>
                <w:noProof w:val="0"/>
                <w:sz w:val="20"/>
                <w:szCs w:val="20"/>
                <w:lang w:val="ro-MD" w:eastAsia="ru-RU"/>
              </w:rPr>
            </w:pPr>
            <w:r w:rsidRPr="007E4E58">
              <w:rPr>
                <w:noProof w:val="0"/>
                <w:sz w:val="20"/>
                <w:szCs w:val="20"/>
                <w:lang w:val="ro-MD" w:eastAsia="ru-RU"/>
              </w:rPr>
              <w:t>1 498 302,00 lei</w:t>
            </w:r>
          </w:p>
        </w:tc>
      </w:tr>
    </w:tbl>
    <w:p w14:paraId="5D733EAC" w14:textId="77777777" w:rsidR="007E4E58" w:rsidRPr="007E4E58" w:rsidRDefault="007E4E58" w:rsidP="007E4E58">
      <w:pPr>
        <w:numPr>
          <w:ilvl w:val="0"/>
          <w:numId w:val="19"/>
        </w:numPr>
        <w:shd w:val="clear" w:color="auto" w:fill="FFFFFF" w:themeFill="background1"/>
        <w:tabs>
          <w:tab w:val="right" w:pos="426"/>
        </w:tabs>
        <w:spacing w:before="120" w:line="276" w:lineRule="auto"/>
        <w:ind w:left="360"/>
        <w:rPr>
          <w:b/>
          <w:noProof w:val="0"/>
          <w:lang w:val="en-US" w:eastAsia="ru-RU"/>
        </w:rPr>
      </w:pP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procedurilor</w:t>
      </w:r>
      <w:proofErr w:type="spellEnd"/>
      <w:r w:rsidRPr="007E4E58">
        <w:rPr>
          <w:b/>
          <w:noProof w:val="0"/>
          <w:lang w:val="en-US" w:eastAsia="ru-RU"/>
        </w:rPr>
        <w:t xml:space="preserve"> de </w:t>
      </w:r>
      <w:proofErr w:type="spellStart"/>
      <w:r w:rsidRPr="007E4E58">
        <w:rPr>
          <w:b/>
          <w:noProof w:val="0"/>
          <w:lang w:val="en-US" w:eastAsia="ru-RU"/>
        </w:rPr>
        <w:t>preselecție</w:t>
      </w:r>
      <w:proofErr w:type="spellEnd"/>
      <w:r w:rsidRPr="007E4E58">
        <w:rPr>
          <w:b/>
          <w:noProof w:val="0"/>
          <w:lang w:val="en-US" w:eastAsia="ru-RU"/>
        </w:rPr>
        <w:t xml:space="preserve"> se </w:t>
      </w:r>
      <w:proofErr w:type="spellStart"/>
      <w:r w:rsidRPr="007E4E58">
        <w:rPr>
          <w:b/>
          <w:noProof w:val="0"/>
          <w:lang w:val="en-US" w:eastAsia="ru-RU"/>
        </w:rPr>
        <w:t>indică</w:t>
      </w:r>
      <w:proofErr w:type="spellEnd"/>
      <w:r w:rsidRPr="007E4E58">
        <w:rPr>
          <w:b/>
          <w:noProof w:val="0"/>
          <w:lang w:val="en-US" w:eastAsia="ru-RU"/>
        </w:rPr>
        <w:t xml:space="preserve"> </w:t>
      </w:r>
      <w:proofErr w:type="spellStart"/>
      <w:r w:rsidRPr="007E4E58">
        <w:rPr>
          <w:b/>
          <w:noProof w:val="0"/>
          <w:lang w:val="en-US" w:eastAsia="ru-RU"/>
        </w:rPr>
        <w:t>numărul</w:t>
      </w:r>
      <w:proofErr w:type="spellEnd"/>
      <w:r w:rsidRPr="007E4E58">
        <w:rPr>
          <w:b/>
          <w:noProof w:val="0"/>
          <w:lang w:val="en-US" w:eastAsia="ru-RU"/>
        </w:rPr>
        <w:t xml:space="preserve"> minim al </w:t>
      </w:r>
      <w:proofErr w:type="spellStart"/>
      <w:r w:rsidRPr="007E4E58">
        <w:rPr>
          <w:b/>
          <w:noProof w:val="0"/>
          <w:lang w:val="en-US" w:eastAsia="ru-RU"/>
        </w:rPr>
        <w:t>candidaţilor</w:t>
      </w:r>
      <w:proofErr w:type="spellEnd"/>
      <w:r w:rsidRPr="007E4E58">
        <w:rPr>
          <w:b/>
          <w:noProof w:val="0"/>
          <w:lang w:val="en-US" w:eastAsia="ru-RU"/>
        </w:rPr>
        <w:t xml:space="preserve"> </w:t>
      </w:r>
      <w:proofErr w:type="spellStart"/>
      <w:r w:rsidRPr="007E4E58">
        <w:rPr>
          <w:b/>
          <w:noProof w:val="0"/>
          <w:lang w:val="en-US" w:eastAsia="ru-RU"/>
        </w:rPr>
        <w:t>şi</w:t>
      </w:r>
      <w:proofErr w:type="spellEnd"/>
      <w:r w:rsidRPr="007E4E58">
        <w:rPr>
          <w:b/>
          <w:noProof w:val="0"/>
          <w:lang w:val="en-US" w:eastAsia="ru-RU"/>
        </w:rPr>
        <w:t xml:space="preserve">, </w:t>
      </w:r>
      <w:proofErr w:type="spellStart"/>
      <w:r w:rsidRPr="007E4E58">
        <w:rPr>
          <w:b/>
          <w:noProof w:val="0"/>
          <w:lang w:val="en-US" w:eastAsia="ru-RU"/>
        </w:rPr>
        <w:t>dacă</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numărul</w:t>
      </w:r>
      <w:proofErr w:type="spellEnd"/>
      <w:r w:rsidRPr="007E4E58">
        <w:rPr>
          <w:b/>
          <w:noProof w:val="0"/>
          <w:lang w:val="en-US" w:eastAsia="ru-RU"/>
        </w:rPr>
        <w:t xml:space="preserve"> maxim al </w:t>
      </w:r>
      <w:proofErr w:type="spellStart"/>
      <w:r w:rsidRPr="007E4E58">
        <w:rPr>
          <w:b/>
          <w:noProof w:val="0"/>
          <w:lang w:val="en-US" w:eastAsia="ru-RU"/>
        </w:rPr>
        <w:t>acestora</w:t>
      </w:r>
      <w:proofErr w:type="spellEnd"/>
      <w:r w:rsidRPr="007E4E58">
        <w:rPr>
          <w:b/>
          <w:noProof w:val="0"/>
          <w:lang w:val="en-US" w:eastAsia="ru-RU"/>
        </w:rPr>
        <w:t>._-</w:t>
      </w:r>
    </w:p>
    <w:p w14:paraId="293842A6" w14:textId="77777777" w:rsidR="007E4E58" w:rsidRPr="007E4E58" w:rsidRDefault="007E4E58" w:rsidP="007E4E58">
      <w:pPr>
        <w:numPr>
          <w:ilvl w:val="0"/>
          <w:numId w:val="19"/>
        </w:numPr>
        <w:shd w:val="clear" w:color="auto" w:fill="FFFFFF" w:themeFill="background1"/>
        <w:tabs>
          <w:tab w:val="right" w:pos="426"/>
        </w:tabs>
        <w:spacing w:line="276" w:lineRule="auto"/>
        <w:ind w:left="357"/>
        <w:rPr>
          <w:b/>
          <w:noProof w:val="0"/>
          <w:lang w:val="en-US" w:eastAsia="ru-RU"/>
        </w:rPr>
      </w:pP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care </w:t>
      </w:r>
      <w:proofErr w:type="spellStart"/>
      <w:r w:rsidRPr="007E4E58">
        <w:rPr>
          <w:b/>
          <w:noProof w:val="0"/>
          <w:lang w:val="en-US" w:eastAsia="ru-RU"/>
        </w:rPr>
        <w:t>contractul</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w:t>
      </w:r>
      <w:proofErr w:type="spellStart"/>
      <w:r w:rsidRPr="007E4E58">
        <w:rPr>
          <w:b/>
          <w:noProof w:val="0"/>
          <w:lang w:val="en-US" w:eastAsia="ru-RU"/>
        </w:rPr>
        <w:t>împărțit</w:t>
      </w:r>
      <w:proofErr w:type="spellEnd"/>
      <w:r w:rsidRPr="007E4E58">
        <w:rPr>
          <w:b/>
          <w:noProof w:val="0"/>
          <w:lang w:val="en-US" w:eastAsia="ru-RU"/>
        </w:rPr>
        <w:t xml:space="preserve"> pe </w:t>
      </w:r>
      <w:proofErr w:type="spellStart"/>
      <w:r w:rsidRPr="007E4E58">
        <w:rPr>
          <w:b/>
          <w:noProof w:val="0"/>
          <w:lang w:val="en-US" w:eastAsia="ru-RU"/>
        </w:rPr>
        <w:t>loturi</w:t>
      </w:r>
      <w:proofErr w:type="spellEnd"/>
      <w:r w:rsidRPr="007E4E58">
        <w:rPr>
          <w:b/>
          <w:noProof w:val="0"/>
          <w:lang w:val="en-US" w:eastAsia="ru-RU"/>
        </w:rPr>
        <w:t xml:space="preserve">, un operator economic </w:t>
      </w:r>
      <w:proofErr w:type="spellStart"/>
      <w:r w:rsidRPr="007E4E58">
        <w:rPr>
          <w:b/>
          <w:noProof w:val="0"/>
          <w:lang w:val="en-US" w:eastAsia="ru-RU"/>
        </w:rPr>
        <w:t>poate</w:t>
      </w:r>
      <w:proofErr w:type="spellEnd"/>
      <w:r w:rsidRPr="007E4E58">
        <w:rPr>
          <w:b/>
          <w:noProof w:val="0"/>
          <w:lang w:val="en-US" w:eastAsia="ru-RU"/>
        </w:rPr>
        <w:t xml:space="preserve"> </w:t>
      </w:r>
      <w:proofErr w:type="spellStart"/>
      <w:r w:rsidRPr="007E4E58">
        <w:rPr>
          <w:b/>
          <w:noProof w:val="0"/>
          <w:lang w:val="en-US" w:eastAsia="ru-RU"/>
        </w:rPr>
        <w:t>depune</w:t>
      </w:r>
      <w:proofErr w:type="spellEnd"/>
      <w:r w:rsidRPr="007E4E58">
        <w:rPr>
          <w:b/>
          <w:noProof w:val="0"/>
          <w:lang w:val="en-US" w:eastAsia="ru-RU"/>
        </w:rPr>
        <w:t xml:space="preserve"> </w:t>
      </w:r>
    </w:p>
    <w:p w14:paraId="6E619EF0" w14:textId="77777777" w:rsidR="007E4E58" w:rsidRPr="007E4E58" w:rsidRDefault="007E4E58" w:rsidP="007E4E58">
      <w:pPr>
        <w:shd w:val="clear" w:color="auto" w:fill="FFFFFF" w:themeFill="background1"/>
        <w:tabs>
          <w:tab w:val="right" w:pos="426"/>
        </w:tabs>
        <w:spacing w:line="276" w:lineRule="auto"/>
        <w:ind w:left="357"/>
        <w:rPr>
          <w:b/>
          <w:noProof w:val="0"/>
          <w:lang w:val="en-US" w:eastAsia="ru-RU"/>
        </w:rPr>
      </w:pPr>
      <w:proofErr w:type="spellStart"/>
      <w:r w:rsidRPr="007E4E58">
        <w:rPr>
          <w:b/>
          <w:noProof w:val="0"/>
          <w:lang w:val="en-US" w:eastAsia="ru-RU"/>
        </w:rPr>
        <w:t>oferta</w:t>
      </w:r>
      <w:proofErr w:type="spellEnd"/>
      <w:r w:rsidRPr="007E4E58">
        <w:rPr>
          <w:b/>
          <w:noProof w:val="0"/>
          <w:lang w:val="en-US" w:eastAsia="ru-RU"/>
        </w:rPr>
        <w:t xml:space="preserve"> (se </w:t>
      </w:r>
      <w:proofErr w:type="spellStart"/>
      <w:r w:rsidRPr="007E4E58">
        <w:rPr>
          <w:b/>
          <w:noProof w:val="0"/>
          <w:lang w:val="en-US" w:eastAsia="ru-RU"/>
        </w:rPr>
        <w:t>va</w:t>
      </w:r>
      <w:proofErr w:type="spellEnd"/>
      <w:r w:rsidRPr="007E4E58">
        <w:rPr>
          <w:b/>
          <w:noProof w:val="0"/>
          <w:lang w:val="en-US" w:eastAsia="ru-RU"/>
        </w:rPr>
        <w:t xml:space="preserve"> selecta):</w:t>
      </w:r>
    </w:p>
    <w:p w14:paraId="321B45B7" w14:textId="77777777" w:rsidR="007E4E58" w:rsidRPr="007E4E58" w:rsidRDefault="007E4E58" w:rsidP="007E4E58">
      <w:pPr>
        <w:numPr>
          <w:ilvl w:val="0"/>
          <w:numId w:val="20"/>
        </w:numPr>
        <w:shd w:val="clear" w:color="auto" w:fill="FFFFFF" w:themeFill="background1"/>
        <w:tabs>
          <w:tab w:val="right" w:pos="426"/>
        </w:tabs>
        <w:spacing w:line="276" w:lineRule="auto"/>
        <w:rPr>
          <w:noProof w:val="0"/>
          <w:lang w:val="en-US" w:eastAsia="ru-RU"/>
        </w:rPr>
      </w:pPr>
      <w:proofErr w:type="spellStart"/>
      <w:r w:rsidRPr="007E4E58">
        <w:rPr>
          <w:noProof w:val="0"/>
          <w:lang w:val="en-US" w:eastAsia="ru-RU"/>
        </w:rPr>
        <w:t>Pentru</w:t>
      </w:r>
      <w:proofErr w:type="spellEnd"/>
      <w:r w:rsidRPr="007E4E58">
        <w:rPr>
          <w:noProof w:val="0"/>
          <w:lang w:val="en-US" w:eastAsia="ru-RU"/>
        </w:rPr>
        <w:t xml:space="preserve"> un </w:t>
      </w:r>
      <w:proofErr w:type="spellStart"/>
      <w:r w:rsidRPr="007E4E58">
        <w:rPr>
          <w:noProof w:val="0"/>
          <w:lang w:val="en-US" w:eastAsia="ru-RU"/>
        </w:rPr>
        <w:t>singur</w:t>
      </w:r>
      <w:proofErr w:type="spellEnd"/>
      <w:r w:rsidRPr="007E4E58">
        <w:rPr>
          <w:noProof w:val="0"/>
          <w:lang w:val="en-US" w:eastAsia="ru-RU"/>
        </w:rPr>
        <w:t xml:space="preserve"> lot;</w:t>
      </w:r>
    </w:p>
    <w:p w14:paraId="5B4E3FF1" w14:textId="77777777" w:rsidR="007E4E58" w:rsidRPr="007E4E58" w:rsidRDefault="007E4E58" w:rsidP="007E4E58">
      <w:pPr>
        <w:numPr>
          <w:ilvl w:val="0"/>
          <w:numId w:val="20"/>
        </w:numPr>
        <w:shd w:val="clear" w:color="auto" w:fill="FFFFFF" w:themeFill="background1"/>
        <w:tabs>
          <w:tab w:val="right" w:pos="426"/>
        </w:tabs>
        <w:spacing w:line="276" w:lineRule="auto"/>
        <w:rPr>
          <w:noProof w:val="0"/>
          <w:lang w:val="en-US" w:eastAsia="ru-RU"/>
        </w:rPr>
      </w:pPr>
      <w:proofErr w:type="spellStart"/>
      <w:r w:rsidRPr="007E4E58">
        <w:rPr>
          <w:noProof w:val="0"/>
          <w:lang w:val="en-US" w:eastAsia="ru-RU"/>
        </w:rPr>
        <w:lastRenderedPageBreak/>
        <w:t>Pentru</w:t>
      </w:r>
      <w:proofErr w:type="spellEnd"/>
      <w:r w:rsidRPr="007E4E58">
        <w:rPr>
          <w:noProof w:val="0"/>
          <w:lang w:val="en-US" w:eastAsia="ru-RU"/>
        </w:rPr>
        <w:t xml:space="preserve"> </w:t>
      </w:r>
      <w:proofErr w:type="spellStart"/>
      <w:r w:rsidRPr="007E4E58">
        <w:rPr>
          <w:noProof w:val="0"/>
          <w:lang w:val="en-US" w:eastAsia="ru-RU"/>
        </w:rPr>
        <w:t>mai</w:t>
      </w:r>
      <w:proofErr w:type="spellEnd"/>
      <w:r w:rsidRPr="007E4E58">
        <w:rPr>
          <w:noProof w:val="0"/>
          <w:lang w:val="en-US" w:eastAsia="ru-RU"/>
        </w:rPr>
        <w:t xml:space="preserve"> </w:t>
      </w:r>
      <w:proofErr w:type="spellStart"/>
      <w:r w:rsidRPr="007E4E58">
        <w:rPr>
          <w:noProof w:val="0"/>
          <w:lang w:val="en-US" w:eastAsia="ru-RU"/>
        </w:rPr>
        <w:t>multe</w:t>
      </w:r>
      <w:proofErr w:type="spellEnd"/>
      <w:r w:rsidRPr="007E4E58">
        <w:rPr>
          <w:noProof w:val="0"/>
          <w:lang w:val="en-US" w:eastAsia="ru-RU"/>
        </w:rPr>
        <w:t xml:space="preserve"> </w:t>
      </w:r>
      <w:proofErr w:type="spellStart"/>
      <w:r w:rsidRPr="007E4E58">
        <w:rPr>
          <w:noProof w:val="0"/>
          <w:lang w:val="en-US" w:eastAsia="ru-RU"/>
        </w:rPr>
        <w:t>loturi</w:t>
      </w:r>
      <w:proofErr w:type="spellEnd"/>
      <w:r w:rsidRPr="007E4E58">
        <w:rPr>
          <w:noProof w:val="0"/>
          <w:lang w:val="en-US" w:eastAsia="ru-RU"/>
        </w:rPr>
        <w:t>;</w:t>
      </w:r>
    </w:p>
    <w:p w14:paraId="63F7DECF" w14:textId="77777777" w:rsidR="007E4E58" w:rsidRPr="007E4E58" w:rsidRDefault="007E4E58" w:rsidP="007E4E58">
      <w:pPr>
        <w:numPr>
          <w:ilvl w:val="0"/>
          <w:numId w:val="20"/>
        </w:numPr>
        <w:shd w:val="clear" w:color="auto" w:fill="FFFFFF" w:themeFill="background1"/>
        <w:tabs>
          <w:tab w:val="right" w:pos="426"/>
        </w:tabs>
        <w:spacing w:line="276" w:lineRule="auto"/>
        <w:rPr>
          <w:b/>
          <w:bCs/>
          <w:noProof w:val="0"/>
          <w:color w:val="1F4E79" w:themeColor="accent1" w:themeShade="80"/>
          <w:u w:val="single"/>
          <w:lang w:val="en-US" w:eastAsia="ru-RU"/>
        </w:rPr>
      </w:pPr>
      <w:proofErr w:type="spellStart"/>
      <w:r w:rsidRPr="007E4E58">
        <w:rPr>
          <w:b/>
          <w:bCs/>
          <w:noProof w:val="0"/>
          <w:color w:val="1F4E79" w:themeColor="accent1" w:themeShade="80"/>
          <w:u w:val="single"/>
          <w:lang w:val="en-US" w:eastAsia="ru-RU"/>
        </w:rPr>
        <w:t>Pentru</w:t>
      </w:r>
      <w:proofErr w:type="spellEnd"/>
      <w:r w:rsidRPr="007E4E58">
        <w:rPr>
          <w:b/>
          <w:bCs/>
          <w:noProof w:val="0"/>
          <w:color w:val="1F4E79" w:themeColor="accent1" w:themeShade="80"/>
          <w:u w:val="single"/>
          <w:lang w:val="en-US" w:eastAsia="ru-RU"/>
        </w:rPr>
        <w:t xml:space="preserve"> </w:t>
      </w:r>
      <w:proofErr w:type="spellStart"/>
      <w:r w:rsidRPr="007E4E58">
        <w:rPr>
          <w:b/>
          <w:bCs/>
          <w:noProof w:val="0"/>
          <w:color w:val="1F4E79" w:themeColor="accent1" w:themeShade="80"/>
          <w:u w:val="single"/>
          <w:lang w:val="en-US" w:eastAsia="ru-RU"/>
        </w:rPr>
        <w:t>toate</w:t>
      </w:r>
      <w:proofErr w:type="spellEnd"/>
      <w:r w:rsidRPr="007E4E58">
        <w:rPr>
          <w:b/>
          <w:bCs/>
          <w:noProof w:val="0"/>
          <w:color w:val="1F4E79" w:themeColor="accent1" w:themeShade="80"/>
          <w:u w:val="single"/>
          <w:lang w:val="en-US" w:eastAsia="ru-RU"/>
        </w:rPr>
        <w:t xml:space="preserve"> </w:t>
      </w:r>
      <w:proofErr w:type="spellStart"/>
      <w:r w:rsidRPr="007E4E58">
        <w:rPr>
          <w:b/>
          <w:bCs/>
          <w:noProof w:val="0"/>
          <w:color w:val="1F4E79" w:themeColor="accent1" w:themeShade="80"/>
          <w:u w:val="single"/>
          <w:lang w:val="en-US" w:eastAsia="ru-RU"/>
        </w:rPr>
        <w:t>loturile</w:t>
      </w:r>
      <w:proofErr w:type="spellEnd"/>
    </w:p>
    <w:p w14:paraId="372B985F" w14:textId="77777777" w:rsidR="007E4E58" w:rsidRPr="007E4E58" w:rsidRDefault="007E4E58" w:rsidP="007E4E58">
      <w:pPr>
        <w:numPr>
          <w:ilvl w:val="0"/>
          <w:numId w:val="20"/>
        </w:numPr>
        <w:shd w:val="clear" w:color="auto" w:fill="FFFFFF" w:themeFill="background1"/>
        <w:tabs>
          <w:tab w:val="right" w:pos="426"/>
        </w:tabs>
        <w:spacing w:line="276" w:lineRule="auto"/>
        <w:rPr>
          <w:noProof w:val="0"/>
          <w:lang w:val="en-US" w:eastAsia="ru-RU"/>
        </w:rPr>
      </w:pPr>
      <w:r w:rsidRPr="007E4E58">
        <w:rPr>
          <w:noProof w:val="0"/>
          <w:lang w:val="en-US" w:eastAsia="ru-RU"/>
        </w:rPr>
        <w:t xml:space="preserve">Alte </w:t>
      </w:r>
      <w:proofErr w:type="spellStart"/>
      <w:r w:rsidRPr="007E4E58">
        <w:rPr>
          <w:noProof w:val="0"/>
          <w:lang w:val="en-US" w:eastAsia="ru-RU"/>
        </w:rPr>
        <w:t>limitări</w:t>
      </w:r>
      <w:proofErr w:type="spellEnd"/>
      <w:r w:rsidRPr="007E4E58">
        <w:rPr>
          <w:noProof w:val="0"/>
          <w:lang w:val="en-US" w:eastAsia="ru-RU"/>
        </w:rPr>
        <w:t xml:space="preserve"> </w:t>
      </w:r>
      <w:proofErr w:type="spellStart"/>
      <w:r w:rsidRPr="007E4E58">
        <w:rPr>
          <w:noProof w:val="0"/>
          <w:lang w:val="en-US" w:eastAsia="ru-RU"/>
        </w:rPr>
        <w:t>privind</w:t>
      </w:r>
      <w:proofErr w:type="spellEnd"/>
      <w:r w:rsidRPr="007E4E58">
        <w:rPr>
          <w:noProof w:val="0"/>
          <w:lang w:val="en-US" w:eastAsia="ru-RU"/>
        </w:rPr>
        <w:t xml:space="preserve"> </w:t>
      </w:r>
      <w:proofErr w:type="spellStart"/>
      <w:r w:rsidRPr="007E4E58">
        <w:rPr>
          <w:noProof w:val="0"/>
          <w:lang w:val="en-US" w:eastAsia="ru-RU"/>
        </w:rPr>
        <w:t>numărul</w:t>
      </w:r>
      <w:proofErr w:type="spellEnd"/>
      <w:r w:rsidRPr="007E4E58">
        <w:rPr>
          <w:noProof w:val="0"/>
          <w:lang w:val="en-US" w:eastAsia="ru-RU"/>
        </w:rPr>
        <w:t xml:space="preserve"> de </w:t>
      </w:r>
      <w:proofErr w:type="spellStart"/>
      <w:r w:rsidRPr="007E4E58">
        <w:rPr>
          <w:noProof w:val="0"/>
          <w:lang w:val="en-US" w:eastAsia="ru-RU"/>
        </w:rPr>
        <w:t>loturi</w:t>
      </w:r>
      <w:proofErr w:type="spellEnd"/>
      <w:r w:rsidRPr="007E4E58">
        <w:rPr>
          <w:noProof w:val="0"/>
          <w:lang w:val="en-US" w:eastAsia="ru-RU"/>
        </w:rPr>
        <w:t xml:space="preserve"> care pot fi </w:t>
      </w:r>
      <w:proofErr w:type="spellStart"/>
      <w:r w:rsidRPr="007E4E58">
        <w:rPr>
          <w:noProof w:val="0"/>
          <w:lang w:val="en-US" w:eastAsia="ru-RU"/>
        </w:rPr>
        <w:t>atribuite</w:t>
      </w:r>
      <w:proofErr w:type="spellEnd"/>
      <w:r w:rsidRPr="007E4E58">
        <w:rPr>
          <w:noProof w:val="0"/>
          <w:lang w:val="en-US" w:eastAsia="ru-RU"/>
        </w:rPr>
        <w:t xml:space="preserve"> </w:t>
      </w:r>
      <w:proofErr w:type="spellStart"/>
      <w:r w:rsidRPr="007E4E58">
        <w:rPr>
          <w:noProof w:val="0"/>
          <w:lang w:val="en-US" w:eastAsia="ru-RU"/>
        </w:rPr>
        <w:t>aceluiași</w:t>
      </w:r>
      <w:proofErr w:type="spellEnd"/>
      <w:r w:rsidRPr="007E4E58">
        <w:rPr>
          <w:noProof w:val="0"/>
          <w:lang w:val="en-US" w:eastAsia="ru-RU"/>
        </w:rPr>
        <w:t xml:space="preserve"> </w:t>
      </w:r>
      <w:proofErr w:type="spellStart"/>
      <w:r w:rsidRPr="007E4E58">
        <w:rPr>
          <w:noProof w:val="0"/>
          <w:lang w:val="en-US" w:eastAsia="ru-RU"/>
        </w:rPr>
        <w:t>ofertant</w:t>
      </w:r>
      <w:proofErr w:type="spellEnd"/>
      <w:r w:rsidRPr="007E4E58">
        <w:rPr>
          <w:noProof w:val="0"/>
          <w:lang w:val="en-US" w:eastAsia="ru-RU"/>
        </w:rPr>
        <w:t>___________</w:t>
      </w:r>
    </w:p>
    <w:p w14:paraId="1E8140F1" w14:textId="77777777" w:rsidR="007E4E58" w:rsidRPr="007E4E58" w:rsidRDefault="007E4E58" w:rsidP="007E4E58">
      <w:pPr>
        <w:numPr>
          <w:ilvl w:val="0"/>
          <w:numId w:val="19"/>
        </w:numPr>
        <w:shd w:val="clear" w:color="auto" w:fill="FFFFFF" w:themeFill="background1"/>
        <w:tabs>
          <w:tab w:val="right" w:pos="426"/>
        </w:tabs>
        <w:spacing w:before="120" w:line="276" w:lineRule="auto"/>
        <w:ind w:left="0" w:firstLine="0"/>
        <w:rPr>
          <w:b/>
          <w:noProof w:val="0"/>
          <w:color w:val="1F4E79" w:themeColor="accent1" w:themeShade="80"/>
          <w:lang w:val="en-US" w:eastAsia="ru-RU"/>
        </w:rPr>
      </w:pPr>
      <w:proofErr w:type="spellStart"/>
      <w:r w:rsidRPr="007E4E58">
        <w:rPr>
          <w:b/>
          <w:noProof w:val="0"/>
          <w:lang w:val="en-US" w:eastAsia="ru-RU"/>
        </w:rPr>
        <w:t>Admiterea</w:t>
      </w:r>
      <w:proofErr w:type="spellEnd"/>
      <w:r w:rsidRPr="007E4E58">
        <w:rPr>
          <w:b/>
          <w:noProof w:val="0"/>
          <w:lang w:val="en-US" w:eastAsia="ru-RU"/>
        </w:rPr>
        <w:t xml:space="preserve">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interzicerea</w:t>
      </w:r>
      <w:proofErr w:type="spellEnd"/>
      <w:r w:rsidRPr="007E4E58">
        <w:rPr>
          <w:b/>
          <w:noProof w:val="0"/>
          <w:lang w:val="en-US" w:eastAsia="ru-RU"/>
        </w:rPr>
        <w:t xml:space="preserve"> </w:t>
      </w:r>
      <w:proofErr w:type="spellStart"/>
      <w:r w:rsidRPr="007E4E58">
        <w:rPr>
          <w:b/>
          <w:noProof w:val="0"/>
          <w:lang w:val="en-US" w:eastAsia="ru-RU"/>
        </w:rPr>
        <w:t>ofertelor</w:t>
      </w:r>
      <w:proofErr w:type="spellEnd"/>
      <w:r w:rsidRPr="007E4E58">
        <w:rPr>
          <w:b/>
          <w:noProof w:val="0"/>
          <w:lang w:val="en-US" w:eastAsia="ru-RU"/>
        </w:rPr>
        <w:t xml:space="preserve"> alternative</w:t>
      </w:r>
      <w:r w:rsidRPr="007E4E58">
        <w:rPr>
          <w:b/>
          <w:noProof w:val="0"/>
          <w:color w:val="1F4E79" w:themeColor="accent1" w:themeShade="80"/>
          <w:lang w:val="en-US" w:eastAsia="ru-RU"/>
        </w:rPr>
        <w:t>:</w:t>
      </w:r>
      <w:r w:rsidRPr="007E4E58">
        <w:rPr>
          <w:b/>
          <w:noProof w:val="0"/>
          <w:color w:val="1F4E79" w:themeColor="accent1" w:themeShade="80"/>
          <w:szCs w:val="22"/>
          <w:u w:val="thick"/>
        </w:rPr>
        <w:t xml:space="preserve"> </w:t>
      </w:r>
      <w:r w:rsidRPr="007E4E58">
        <w:rPr>
          <w:b/>
          <w:noProof w:val="0"/>
          <w:color w:val="1F4E79" w:themeColor="accent1" w:themeShade="80"/>
          <w:u w:val="thick"/>
          <w:lang w:eastAsia="ru-RU"/>
        </w:rPr>
        <w:t>nu se admite</w:t>
      </w:r>
    </w:p>
    <w:p w14:paraId="5FA51B84" w14:textId="77777777" w:rsidR="007E4E58" w:rsidRPr="007E4E58" w:rsidRDefault="007E4E58" w:rsidP="007E4E58">
      <w:pPr>
        <w:shd w:val="clear" w:color="auto" w:fill="FFFFFF" w:themeFill="background1"/>
        <w:tabs>
          <w:tab w:val="right" w:pos="426"/>
        </w:tabs>
        <w:spacing w:line="276" w:lineRule="auto"/>
        <w:ind w:left="6206"/>
        <w:rPr>
          <w:noProof w:val="0"/>
          <w:sz w:val="20"/>
          <w:lang w:val="en-US" w:eastAsia="ru-RU"/>
        </w:rPr>
      </w:pPr>
      <w:r w:rsidRPr="007E4E58">
        <w:rPr>
          <w:noProof w:val="0"/>
          <w:sz w:val="20"/>
          <w:lang w:val="en-US" w:eastAsia="ru-RU"/>
        </w:rPr>
        <w:t>(</w:t>
      </w:r>
      <w:proofErr w:type="spellStart"/>
      <w:r w:rsidRPr="007E4E58">
        <w:rPr>
          <w:noProof w:val="0"/>
          <w:sz w:val="20"/>
          <w:lang w:val="en-US" w:eastAsia="ru-RU"/>
        </w:rPr>
        <w:t>indicați</w:t>
      </w:r>
      <w:proofErr w:type="spellEnd"/>
      <w:r w:rsidRPr="007E4E58">
        <w:rPr>
          <w:noProof w:val="0"/>
          <w:sz w:val="20"/>
          <w:lang w:val="en-US" w:eastAsia="ru-RU"/>
        </w:rPr>
        <w:t xml:space="preserve"> se </w:t>
      </w:r>
      <w:proofErr w:type="spellStart"/>
      <w:r w:rsidRPr="007E4E58">
        <w:rPr>
          <w:noProof w:val="0"/>
          <w:sz w:val="20"/>
          <w:lang w:val="en-US" w:eastAsia="ru-RU"/>
        </w:rPr>
        <w:t>admite</w:t>
      </w:r>
      <w:proofErr w:type="spellEnd"/>
      <w:r w:rsidRPr="007E4E58">
        <w:rPr>
          <w:noProof w:val="0"/>
          <w:sz w:val="20"/>
          <w:lang w:val="en-US" w:eastAsia="ru-RU"/>
        </w:rPr>
        <w:t xml:space="preserve"> </w:t>
      </w:r>
      <w:proofErr w:type="spellStart"/>
      <w:r w:rsidRPr="007E4E58">
        <w:rPr>
          <w:noProof w:val="0"/>
          <w:sz w:val="20"/>
          <w:lang w:val="en-US" w:eastAsia="ru-RU"/>
        </w:rPr>
        <w:t>sau</w:t>
      </w:r>
      <w:proofErr w:type="spellEnd"/>
      <w:r w:rsidRPr="007E4E58">
        <w:rPr>
          <w:noProof w:val="0"/>
          <w:sz w:val="20"/>
          <w:lang w:val="en-US" w:eastAsia="ru-RU"/>
        </w:rPr>
        <w:t xml:space="preserve"> nu se </w:t>
      </w:r>
      <w:proofErr w:type="spellStart"/>
      <w:r w:rsidRPr="007E4E58">
        <w:rPr>
          <w:noProof w:val="0"/>
          <w:sz w:val="20"/>
          <w:lang w:val="en-US" w:eastAsia="ru-RU"/>
        </w:rPr>
        <w:t>admite</w:t>
      </w:r>
      <w:proofErr w:type="spellEnd"/>
      <w:r w:rsidRPr="007E4E58">
        <w:rPr>
          <w:noProof w:val="0"/>
          <w:sz w:val="20"/>
          <w:lang w:val="en-US" w:eastAsia="ru-RU"/>
        </w:rPr>
        <w:t>)</w:t>
      </w:r>
    </w:p>
    <w:p w14:paraId="5C1D791C" w14:textId="77777777" w:rsidR="007E4E58" w:rsidRPr="007E4E58" w:rsidRDefault="007E4E58" w:rsidP="007E4E58">
      <w:pPr>
        <w:numPr>
          <w:ilvl w:val="0"/>
          <w:numId w:val="19"/>
        </w:numPr>
        <w:shd w:val="clear" w:color="auto" w:fill="FFFFFF" w:themeFill="background1"/>
        <w:tabs>
          <w:tab w:val="left" w:pos="0"/>
          <w:tab w:val="left" w:pos="284"/>
          <w:tab w:val="left" w:pos="426"/>
        </w:tabs>
        <w:spacing w:before="120" w:line="276" w:lineRule="auto"/>
        <w:ind w:left="284" w:hanging="284"/>
        <w:rPr>
          <w:b/>
          <w:noProof w:val="0"/>
          <w:color w:val="1F4E79" w:themeColor="accent1" w:themeShade="80"/>
          <w:lang w:val="en-US" w:eastAsia="ru-RU"/>
        </w:rPr>
      </w:pPr>
      <w:proofErr w:type="spellStart"/>
      <w:r w:rsidRPr="007E4E58">
        <w:rPr>
          <w:b/>
          <w:noProof w:val="0"/>
          <w:lang w:val="en-US" w:eastAsia="ru-RU"/>
        </w:rPr>
        <w:t>Termenii</w:t>
      </w:r>
      <w:proofErr w:type="spellEnd"/>
      <w:r w:rsidRPr="007E4E58">
        <w:rPr>
          <w:b/>
          <w:noProof w:val="0"/>
          <w:lang w:val="en-US" w:eastAsia="ru-RU"/>
        </w:rPr>
        <w:t xml:space="preserve">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condițiile</w:t>
      </w:r>
      <w:proofErr w:type="spellEnd"/>
      <w:r w:rsidRPr="007E4E58">
        <w:rPr>
          <w:b/>
          <w:noProof w:val="0"/>
          <w:lang w:val="en-US" w:eastAsia="ru-RU"/>
        </w:rPr>
        <w:t xml:space="preserve"> de </w:t>
      </w:r>
      <w:proofErr w:type="spellStart"/>
      <w:r w:rsidRPr="007E4E58">
        <w:rPr>
          <w:b/>
          <w:noProof w:val="0"/>
          <w:lang w:val="en-US" w:eastAsia="ru-RU"/>
        </w:rPr>
        <w:t>prestare</w:t>
      </w:r>
      <w:proofErr w:type="spellEnd"/>
      <w:r w:rsidRPr="007E4E58">
        <w:rPr>
          <w:b/>
          <w:noProof w:val="0"/>
          <w:lang w:val="en-US" w:eastAsia="ru-RU"/>
        </w:rPr>
        <w:t>/</w:t>
      </w:r>
      <w:proofErr w:type="spellStart"/>
      <w:r w:rsidRPr="007E4E58">
        <w:rPr>
          <w:b/>
          <w:noProof w:val="0"/>
          <w:lang w:val="en-US" w:eastAsia="ru-RU"/>
        </w:rPr>
        <w:t>executare</w:t>
      </w:r>
      <w:proofErr w:type="spellEnd"/>
      <w:r w:rsidRPr="007E4E58">
        <w:rPr>
          <w:b/>
          <w:noProof w:val="0"/>
          <w:lang w:val="en-US" w:eastAsia="ru-RU"/>
        </w:rPr>
        <w:t xml:space="preserve"> </w:t>
      </w:r>
      <w:proofErr w:type="spellStart"/>
      <w:r w:rsidRPr="007E4E58">
        <w:rPr>
          <w:b/>
          <w:noProof w:val="0"/>
          <w:lang w:val="en-US" w:eastAsia="ru-RU"/>
        </w:rPr>
        <w:t>solicitați</w:t>
      </w:r>
      <w:proofErr w:type="spellEnd"/>
      <w:r w:rsidRPr="007E4E58">
        <w:rPr>
          <w:b/>
          <w:noProof w:val="0"/>
          <w:lang w:val="en-US" w:eastAsia="ru-RU"/>
        </w:rPr>
        <w:t xml:space="preserve">: </w:t>
      </w:r>
      <w:r w:rsidRPr="007E4E58">
        <w:rPr>
          <w:b/>
          <w:noProof w:val="0"/>
          <w:color w:val="1F4E79" w:themeColor="accent1" w:themeShade="80"/>
          <w:u w:val="thick"/>
          <w:lang w:eastAsia="ru-RU"/>
        </w:rPr>
        <w:t>90 zile din data înregistrării contractului</w:t>
      </w:r>
    </w:p>
    <w:p w14:paraId="71BBFF0F" w14:textId="77777777" w:rsidR="007E4E58" w:rsidRPr="007E4E58" w:rsidRDefault="007E4E58" w:rsidP="007E4E58">
      <w:pPr>
        <w:numPr>
          <w:ilvl w:val="0"/>
          <w:numId w:val="19"/>
        </w:numPr>
        <w:shd w:val="clear" w:color="auto" w:fill="FFFFFF" w:themeFill="background1"/>
        <w:tabs>
          <w:tab w:val="left" w:pos="0"/>
          <w:tab w:val="left" w:pos="284"/>
          <w:tab w:val="left" w:pos="426"/>
        </w:tabs>
        <w:spacing w:before="120" w:line="276" w:lineRule="auto"/>
        <w:ind w:left="284" w:hanging="284"/>
        <w:rPr>
          <w:b/>
          <w:noProof w:val="0"/>
          <w:lang w:val="en-US" w:eastAsia="ru-RU"/>
        </w:rPr>
      </w:pPr>
      <w:proofErr w:type="spellStart"/>
      <w:r w:rsidRPr="007E4E58">
        <w:rPr>
          <w:b/>
          <w:noProof w:val="0"/>
          <w:lang w:val="en-US" w:eastAsia="ru-RU"/>
        </w:rPr>
        <w:t>Termenul</w:t>
      </w:r>
      <w:proofErr w:type="spellEnd"/>
      <w:r w:rsidRPr="007E4E58">
        <w:rPr>
          <w:b/>
          <w:noProof w:val="0"/>
          <w:lang w:val="en-US" w:eastAsia="ru-RU"/>
        </w:rPr>
        <w:t xml:space="preserve"> de </w:t>
      </w:r>
      <w:proofErr w:type="spellStart"/>
      <w:r w:rsidRPr="007E4E58">
        <w:rPr>
          <w:b/>
          <w:noProof w:val="0"/>
          <w:lang w:val="en-US" w:eastAsia="ru-RU"/>
        </w:rPr>
        <w:t>valabilitate</w:t>
      </w:r>
      <w:proofErr w:type="spellEnd"/>
      <w:r w:rsidRPr="007E4E58">
        <w:rPr>
          <w:b/>
          <w:noProof w:val="0"/>
          <w:lang w:val="en-US" w:eastAsia="ru-RU"/>
        </w:rPr>
        <w:t xml:space="preserve"> a </w:t>
      </w:r>
      <w:proofErr w:type="spellStart"/>
      <w:r w:rsidRPr="007E4E58">
        <w:rPr>
          <w:b/>
          <w:noProof w:val="0"/>
          <w:lang w:val="en-US" w:eastAsia="ru-RU"/>
        </w:rPr>
        <w:t>contractului</w:t>
      </w:r>
      <w:proofErr w:type="spellEnd"/>
      <w:r w:rsidRPr="007E4E58">
        <w:rPr>
          <w:b/>
          <w:noProof w:val="0"/>
          <w:lang w:val="en-US" w:eastAsia="ru-RU"/>
        </w:rPr>
        <w:t xml:space="preserve">: </w:t>
      </w:r>
      <w:r w:rsidRPr="007E4E58">
        <w:rPr>
          <w:b/>
          <w:noProof w:val="0"/>
          <w:color w:val="1F4E79" w:themeColor="accent1" w:themeShade="80"/>
          <w:u w:val="single"/>
          <w:lang w:val="en-US" w:eastAsia="ru-RU"/>
        </w:rPr>
        <w:t>31.08.2027</w:t>
      </w:r>
    </w:p>
    <w:p w14:paraId="5434E520" w14:textId="77777777" w:rsidR="007E4E58" w:rsidRPr="007E4E58" w:rsidRDefault="007E4E58" w:rsidP="007E4E58">
      <w:pPr>
        <w:numPr>
          <w:ilvl w:val="0"/>
          <w:numId w:val="19"/>
        </w:numPr>
        <w:tabs>
          <w:tab w:val="right" w:pos="426"/>
        </w:tabs>
        <w:spacing w:before="120" w:line="276" w:lineRule="auto"/>
        <w:ind w:left="360"/>
        <w:rPr>
          <w:b/>
          <w:noProof w:val="0"/>
          <w:lang w:val="en-US" w:eastAsia="ru-RU"/>
        </w:rPr>
      </w:pPr>
      <w:r w:rsidRPr="007E4E58">
        <w:rPr>
          <w:b/>
          <w:noProof w:val="0"/>
          <w:lang w:val="en-US" w:eastAsia="ru-RU"/>
        </w:rPr>
        <w:t xml:space="preserve">Contract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rezervat</w:t>
      </w:r>
      <w:proofErr w:type="spellEnd"/>
      <w:r w:rsidRPr="007E4E58">
        <w:rPr>
          <w:b/>
          <w:noProof w:val="0"/>
          <w:lang w:val="en-US" w:eastAsia="ru-RU"/>
        </w:rPr>
        <w:t xml:space="preserve"> </w:t>
      </w:r>
      <w:proofErr w:type="spellStart"/>
      <w:r w:rsidRPr="007E4E58">
        <w:rPr>
          <w:b/>
          <w:noProof w:val="0"/>
          <w:lang w:val="en-US" w:eastAsia="ru-RU"/>
        </w:rPr>
        <w:t>atelierelor</w:t>
      </w:r>
      <w:proofErr w:type="spellEnd"/>
      <w:r w:rsidRPr="007E4E58">
        <w:rPr>
          <w:b/>
          <w:noProof w:val="0"/>
          <w:lang w:val="en-US" w:eastAsia="ru-RU"/>
        </w:rPr>
        <w:t xml:space="preserve"> </w:t>
      </w:r>
      <w:proofErr w:type="spellStart"/>
      <w:r w:rsidRPr="007E4E58">
        <w:rPr>
          <w:b/>
          <w:noProof w:val="0"/>
          <w:lang w:val="en-US" w:eastAsia="ru-RU"/>
        </w:rPr>
        <w:t>protejate</w:t>
      </w:r>
      <w:proofErr w:type="spellEnd"/>
      <w:r w:rsidRPr="007E4E58">
        <w:rPr>
          <w:b/>
          <w:noProof w:val="0"/>
          <w:lang w:val="en-US" w:eastAsia="ru-RU"/>
        </w:rPr>
        <w:t xml:space="preserve">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că</w:t>
      </w:r>
      <w:proofErr w:type="spellEnd"/>
      <w:r w:rsidRPr="007E4E58">
        <w:rPr>
          <w:b/>
          <w:noProof w:val="0"/>
          <w:lang w:val="en-US" w:eastAsia="ru-RU"/>
        </w:rPr>
        <w:t xml:space="preserve"> </w:t>
      </w:r>
      <w:proofErr w:type="spellStart"/>
      <w:r w:rsidRPr="007E4E58">
        <w:rPr>
          <w:b/>
          <w:noProof w:val="0"/>
          <w:lang w:val="en-US" w:eastAsia="ru-RU"/>
        </w:rPr>
        <w:t>acesta</w:t>
      </w:r>
      <w:proofErr w:type="spellEnd"/>
      <w:r w:rsidRPr="007E4E58">
        <w:rPr>
          <w:b/>
          <w:noProof w:val="0"/>
          <w:lang w:val="en-US" w:eastAsia="ru-RU"/>
        </w:rPr>
        <w:t xml:space="preserve"> </w:t>
      </w:r>
      <w:proofErr w:type="spellStart"/>
      <w:r w:rsidRPr="007E4E58">
        <w:rPr>
          <w:b/>
          <w:noProof w:val="0"/>
          <w:lang w:val="en-US" w:eastAsia="ru-RU"/>
        </w:rPr>
        <w:t>poate</w:t>
      </w:r>
      <w:proofErr w:type="spellEnd"/>
      <w:r w:rsidRPr="007E4E58">
        <w:rPr>
          <w:b/>
          <w:noProof w:val="0"/>
          <w:lang w:val="en-US" w:eastAsia="ru-RU"/>
        </w:rPr>
        <w:t xml:space="preserve"> fi </w:t>
      </w:r>
      <w:proofErr w:type="spellStart"/>
      <w:r w:rsidRPr="007E4E58">
        <w:rPr>
          <w:b/>
          <w:noProof w:val="0"/>
          <w:lang w:val="en-US" w:eastAsia="ru-RU"/>
        </w:rPr>
        <w:t>executat</w:t>
      </w:r>
      <w:proofErr w:type="spellEnd"/>
      <w:r w:rsidRPr="007E4E58">
        <w:rPr>
          <w:b/>
          <w:noProof w:val="0"/>
          <w:lang w:val="en-US" w:eastAsia="ru-RU"/>
        </w:rPr>
        <w:t xml:space="preserve"> </w:t>
      </w:r>
      <w:proofErr w:type="spellStart"/>
      <w:r w:rsidRPr="007E4E58">
        <w:rPr>
          <w:b/>
          <w:noProof w:val="0"/>
          <w:lang w:val="en-US" w:eastAsia="ru-RU"/>
        </w:rPr>
        <w:t>numai</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cadrul</w:t>
      </w:r>
      <w:proofErr w:type="spellEnd"/>
      <w:r w:rsidRPr="007E4E58">
        <w:rPr>
          <w:b/>
          <w:noProof w:val="0"/>
          <w:lang w:val="en-US" w:eastAsia="ru-RU"/>
        </w:rPr>
        <w:t xml:space="preserve"> </w:t>
      </w:r>
      <w:proofErr w:type="spellStart"/>
      <w:r w:rsidRPr="007E4E58">
        <w:rPr>
          <w:b/>
          <w:noProof w:val="0"/>
          <w:lang w:val="en-US" w:eastAsia="ru-RU"/>
        </w:rPr>
        <w:t>unor</w:t>
      </w:r>
      <w:proofErr w:type="spellEnd"/>
      <w:r w:rsidRPr="007E4E58">
        <w:rPr>
          <w:b/>
          <w:noProof w:val="0"/>
          <w:lang w:val="en-US" w:eastAsia="ru-RU"/>
        </w:rPr>
        <w:t xml:space="preserve"> </w:t>
      </w:r>
      <w:proofErr w:type="spellStart"/>
      <w:r w:rsidRPr="007E4E58">
        <w:rPr>
          <w:b/>
          <w:noProof w:val="0"/>
          <w:lang w:val="en-US" w:eastAsia="ru-RU"/>
        </w:rPr>
        <w:t>programe</w:t>
      </w:r>
      <w:proofErr w:type="spellEnd"/>
      <w:r w:rsidRPr="007E4E58">
        <w:rPr>
          <w:b/>
          <w:noProof w:val="0"/>
          <w:lang w:val="en-US" w:eastAsia="ru-RU"/>
        </w:rPr>
        <w:t xml:space="preserve"> de </w:t>
      </w:r>
      <w:proofErr w:type="spellStart"/>
      <w:r w:rsidRPr="007E4E58">
        <w:rPr>
          <w:b/>
          <w:noProof w:val="0"/>
          <w:lang w:val="en-US" w:eastAsia="ru-RU"/>
        </w:rPr>
        <w:t>angajare</w:t>
      </w:r>
      <w:proofErr w:type="spellEnd"/>
      <w:r w:rsidRPr="007E4E58">
        <w:rPr>
          <w:b/>
          <w:noProof w:val="0"/>
          <w:lang w:val="en-US" w:eastAsia="ru-RU"/>
        </w:rPr>
        <w:t xml:space="preserve"> </w:t>
      </w:r>
      <w:proofErr w:type="spellStart"/>
      <w:r w:rsidRPr="007E4E58">
        <w:rPr>
          <w:b/>
          <w:noProof w:val="0"/>
          <w:lang w:val="en-US" w:eastAsia="ru-RU"/>
        </w:rPr>
        <w:t>protejată</w:t>
      </w:r>
      <w:proofErr w:type="spellEnd"/>
      <w:r w:rsidRPr="007E4E58">
        <w:rPr>
          <w:b/>
          <w:noProof w:val="0"/>
          <w:lang w:val="en-US" w:eastAsia="ru-RU"/>
        </w:rPr>
        <w:t xml:space="preserve"> (</w:t>
      </w:r>
      <w:proofErr w:type="spellStart"/>
      <w:r w:rsidRPr="007E4E58">
        <w:rPr>
          <w:b/>
          <w:noProof w:val="0"/>
          <w:lang w:val="en-US" w:eastAsia="ru-RU"/>
        </w:rPr>
        <w:t>după</w:t>
      </w:r>
      <w:proofErr w:type="spellEnd"/>
      <w:r w:rsidRPr="007E4E58">
        <w:rPr>
          <w:b/>
          <w:noProof w:val="0"/>
          <w:lang w:val="en-US" w:eastAsia="ru-RU"/>
        </w:rPr>
        <w:t xml:space="preserve"> </w:t>
      </w:r>
      <w:proofErr w:type="spellStart"/>
      <w:r w:rsidRPr="007E4E58">
        <w:rPr>
          <w:b/>
          <w:noProof w:val="0"/>
          <w:lang w:val="en-US" w:eastAsia="ru-RU"/>
        </w:rPr>
        <w:t>caz</w:t>
      </w:r>
      <w:proofErr w:type="spellEnd"/>
      <w:r w:rsidRPr="007E4E58">
        <w:rPr>
          <w:b/>
          <w:noProof w:val="0"/>
          <w:lang w:val="en-US" w:eastAsia="ru-RU"/>
        </w:rPr>
        <w:t xml:space="preserve">): </w:t>
      </w:r>
      <w:r w:rsidRPr="007E4E58">
        <w:rPr>
          <w:b/>
          <w:noProof w:val="0"/>
          <w:color w:val="1F4E79" w:themeColor="accent1" w:themeShade="80"/>
          <w:u w:val="single"/>
          <w:lang w:val="en-US" w:eastAsia="ru-RU"/>
        </w:rPr>
        <w:t>NU</w:t>
      </w:r>
    </w:p>
    <w:p w14:paraId="0C46CE13" w14:textId="77777777" w:rsidR="007E4E58" w:rsidRPr="007E4E58" w:rsidRDefault="007E4E58" w:rsidP="007E4E58">
      <w:pPr>
        <w:shd w:val="clear" w:color="auto" w:fill="FFFFFF" w:themeFill="background1"/>
        <w:tabs>
          <w:tab w:val="right" w:pos="426"/>
        </w:tabs>
        <w:spacing w:line="276" w:lineRule="auto"/>
        <w:ind w:left="7560" w:hanging="630"/>
        <w:contextualSpacing/>
        <w:rPr>
          <w:noProof w:val="0"/>
          <w:sz w:val="20"/>
          <w:lang w:val="en-US" w:eastAsia="ru-RU"/>
        </w:rPr>
      </w:pPr>
      <w:r w:rsidRPr="007E4E58">
        <w:rPr>
          <w:noProof w:val="0"/>
          <w:sz w:val="20"/>
          <w:lang w:val="en-US" w:eastAsia="ru-RU"/>
        </w:rPr>
        <w:t>(</w:t>
      </w:r>
      <w:proofErr w:type="spellStart"/>
      <w:r w:rsidRPr="007E4E58">
        <w:rPr>
          <w:noProof w:val="0"/>
          <w:sz w:val="20"/>
          <w:lang w:val="en-US" w:eastAsia="ru-RU"/>
        </w:rPr>
        <w:t>indicați</w:t>
      </w:r>
      <w:proofErr w:type="spellEnd"/>
      <w:r w:rsidRPr="007E4E58">
        <w:rPr>
          <w:noProof w:val="0"/>
          <w:sz w:val="20"/>
          <w:lang w:val="en-US" w:eastAsia="ru-RU"/>
        </w:rPr>
        <w:t xml:space="preserve"> da </w:t>
      </w:r>
      <w:proofErr w:type="spellStart"/>
      <w:r w:rsidRPr="007E4E58">
        <w:rPr>
          <w:noProof w:val="0"/>
          <w:sz w:val="20"/>
          <w:lang w:val="en-US" w:eastAsia="ru-RU"/>
        </w:rPr>
        <w:t>sau</w:t>
      </w:r>
      <w:proofErr w:type="spellEnd"/>
      <w:r w:rsidRPr="007E4E58">
        <w:rPr>
          <w:noProof w:val="0"/>
          <w:sz w:val="20"/>
          <w:lang w:val="en-US" w:eastAsia="ru-RU"/>
        </w:rPr>
        <w:t xml:space="preserve"> nu)</w:t>
      </w:r>
    </w:p>
    <w:p w14:paraId="135C7364" w14:textId="77777777" w:rsidR="007E4E58" w:rsidRPr="007E4E58" w:rsidRDefault="007E4E58" w:rsidP="007E4E58">
      <w:pPr>
        <w:numPr>
          <w:ilvl w:val="0"/>
          <w:numId w:val="19"/>
        </w:numPr>
        <w:shd w:val="clear" w:color="auto" w:fill="FFFFFF" w:themeFill="background1"/>
        <w:tabs>
          <w:tab w:val="right" w:pos="426"/>
        </w:tabs>
        <w:spacing w:before="120" w:line="276" w:lineRule="auto"/>
        <w:ind w:left="360"/>
        <w:rPr>
          <w:b/>
          <w:noProof w:val="0"/>
          <w:lang w:val="en-US" w:eastAsia="ru-RU"/>
        </w:rPr>
      </w:pPr>
      <w:proofErr w:type="spellStart"/>
      <w:r w:rsidRPr="007E4E58">
        <w:rPr>
          <w:b/>
          <w:noProof w:val="0"/>
          <w:lang w:val="en-US" w:eastAsia="ru-RU"/>
        </w:rPr>
        <w:t>Prestarea</w:t>
      </w:r>
      <w:proofErr w:type="spellEnd"/>
      <w:r w:rsidRPr="007E4E58">
        <w:rPr>
          <w:b/>
          <w:noProof w:val="0"/>
          <w:lang w:val="en-US" w:eastAsia="ru-RU"/>
        </w:rPr>
        <w:t xml:space="preserve"> </w:t>
      </w:r>
      <w:proofErr w:type="spellStart"/>
      <w:r w:rsidRPr="007E4E58">
        <w:rPr>
          <w:b/>
          <w:noProof w:val="0"/>
          <w:lang w:val="en-US" w:eastAsia="ru-RU"/>
        </w:rPr>
        <w:t>serviciului</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w:t>
      </w:r>
      <w:proofErr w:type="spellStart"/>
      <w:r w:rsidRPr="007E4E58">
        <w:rPr>
          <w:b/>
          <w:noProof w:val="0"/>
          <w:lang w:val="en-US" w:eastAsia="ru-RU"/>
        </w:rPr>
        <w:t>rezervată</w:t>
      </w:r>
      <w:proofErr w:type="spellEnd"/>
      <w:r w:rsidRPr="007E4E58">
        <w:rPr>
          <w:b/>
          <w:noProof w:val="0"/>
          <w:lang w:val="en-US" w:eastAsia="ru-RU"/>
        </w:rPr>
        <w:t xml:space="preserve"> </w:t>
      </w:r>
      <w:proofErr w:type="spellStart"/>
      <w:r w:rsidRPr="007E4E58">
        <w:rPr>
          <w:b/>
          <w:noProof w:val="0"/>
          <w:lang w:val="en-US" w:eastAsia="ru-RU"/>
        </w:rPr>
        <w:t>unei</w:t>
      </w:r>
      <w:proofErr w:type="spellEnd"/>
      <w:r w:rsidRPr="007E4E58">
        <w:rPr>
          <w:b/>
          <w:noProof w:val="0"/>
          <w:lang w:val="en-US" w:eastAsia="ru-RU"/>
        </w:rPr>
        <w:t xml:space="preserve"> </w:t>
      </w:r>
      <w:proofErr w:type="spellStart"/>
      <w:r w:rsidRPr="007E4E58">
        <w:rPr>
          <w:b/>
          <w:noProof w:val="0"/>
          <w:lang w:val="en-US" w:eastAsia="ru-RU"/>
        </w:rPr>
        <w:t>anumite</w:t>
      </w:r>
      <w:proofErr w:type="spellEnd"/>
      <w:r w:rsidRPr="007E4E58">
        <w:rPr>
          <w:b/>
          <w:noProof w:val="0"/>
          <w:lang w:val="en-US" w:eastAsia="ru-RU"/>
        </w:rPr>
        <w:t xml:space="preserve"> </w:t>
      </w:r>
      <w:proofErr w:type="spellStart"/>
      <w:r w:rsidRPr="007E4E58">
        <w:rPr>
          <w:b/>
          <w:noProof w:val="0"/>
          <w:lang w:val="en-US" w:eastAsia="ru-RU"/>
        </w:rPr>
        <w:t>profesii</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temeiul</w:t>
      </w:r>
      <w:proofErr w:type="spellEnd"/>
      <w:r w:rsidRPr="007E4E58">
        <w:rPr>
          <w:b/>
          <w:noProof w:val="0"/>
          <w:lang w:val="en-US" w:eastAsia="ru-RU"/>
        </w:rPr>
        <w:t xml:space="preserve"> </w:t>
      </w:r>
      <w:proofErr w:type="spellStart"/>
      <w:r w:rsidRPr="007E4E58">
        <w:rPr>
          <w:b/>
          <w:noProof w:val="0"/>
          <w:lang w:val="en-US" w:eastAsia="ru-RU"/>
        </w:rPr>
        <w:t>unor</w:t>
      </w:r>
      <w:proofErr w:type="spellEnd"/>
      <w:r w:rsidRPr="007E4E58">
        <w:rPr>
          <w:b/>
          <w:noProof w:val="0"/>
          <w:lang w:val="en-US" w:eastAsia="ru-RU"/>
        </w:rPr>
        <w:t xml:space="preserve"> </w:t>
      </w:r>
      <w:proofErr w:type="spellStart"/>
      <w:r w:rsidRPr="007E4E58">
        <w:rPr>
          <w:b/>
          <w:noProof w:val="0"/>
          <w:lang w:val="en-US" w:eastAsia="ru-RU"/>
        </w:rPr>
        <w:t>legisau</w:t>
      </w:r>
      <w:proofErr w:type="spellEnd"/>
      <w:r w:rsidRPr="007E4E58">
        <w:rPr>
          <w:b/>
          <w:noProof w:val="0"/>
          <w:lang w:val="en-US" w:eastAsia="ru-RU"/>
        </w:rPr>
        <w:t xml:space="preserve"> al </w:t>
      </w:r>
      <w:proofErr w:type="spellStart"/>
      <w:r w:rsidRPr="007E4E58">
        <w:rPr>
          <w:b/>
          <w:noProof w:val="0"/>
          <w:lang w:val="en-US" w:eastAsia="ru-RU"/>
        </w:rPr>
        <w:t>unor</w:t>
      </w:r>
      <w:proofErr w:type="spellEnd"/>
      <w:r w:rsidRPr="007E4E58">
        <w:rPr>
          <w:b/>
          <w:noProof w:val="0"/>
          <w:lang w:val="en-US" w:eastAsia="ru-RU"/>
        </w:rPr>
        <w:t xml:space="preserve"> </w:t>
      </w:r>
      <w:proofErr w:type="spellStart"/>
      <w:r w:rsidRPr="007E4E58">
        <w:rPr>
          <w:b/>
          <w:noProof w:val="0"/>
          <w:lang w:val="en-US" w:eastAsia="ru-RU"/>
        </w:rPr>
        <w:t>acte</w:t>
      </w:r>
      <w:proofErr w:type="spellEnd"/>
      <w:r w:rsidRPr="007E4E58">
        <w:rPr>
          <w:b/>
          <w:noProof w:val="0"/>
          <w:lang w:val="en-US" w:eastAsia="ru-RU"/>
        </w:rPr>
        <w:t xml:space="preserve"> administrative (</w:t>
      </w:r>
      <w:proofErr w:type="spellStart"/>
      <w:r w:rsidRPr="007E4E58">
        <w:rPr>
          <w:b/>
          <w:noProof w:val="0"/>
          <w:lang w:val="en-US" w:eastAsia="ru-RU"/>
        </w:rPr>
        <w:t>după</w:t>
      </w:r>
      <w:proofErr w:type="spellEnd"/>
      <w:r w:rsidRPr="007E4E58">
        <w:rPr>
          <w:b/>
          <w:noProof w:val="0"/>
          <w:lang w:val="en-US" w:eastAsia="ru-RU"/>
        </w:rPr>
        <w:t xml:space="preserve"> </w:t>
      </w:r>
      <w:proofErr w:type="spellStart"/>
      <w:r w:rsidRPr="007E4E58">
        <w:rPr>
          <w:b/>
          <w:noProof w:val="0"/>
          <w:lang w:val="en-US" w:eastAsia="ru-RU"/>
        </w:rPr>
        <w:t>caz</w:t>
      </w:r>
      <w:proofErr w:type="spellEnd"/>
      <w:r w:rsidRPr="007E4E58">
        <w:rPr>
          <w:b/>
          <w:noProof w:val="0"/>
          <w:lang w:val="en-US" w:eastAsia="ru-RU"/>
        </w:rPr>
        <w:t xml:space="preserve">): </w:t>
      </w:r>
      <w:r w:rsidRPr="007E4E58">
        <w:rPr>
          <w:b/>
          <w:noProof w:val="0"/>
          <w:color w:val="1F4E79" w:themeColor="accent1" w:themeShade="80"/>
          <w:u w:val="thick"/>
          <w:lang w:eastAsia="ru-RU"/>
        </w:rPr>
        <w:t>nu se aplică</w:t>
      </w:r>
    </w:p>
    <w:p w14:paraId="5CC3778D" w14:textId="77777777" w:rsidR="007E4E58" w:rsidRPr="007E4E58" w:rsidRDefault="007E4E58" w:rsidP="007E4E58">
      <w:pPr>
        <w:shd w:val="clear" w:color="auto" w:fill="FFFFFF" w:themeFill="background1"/>
        <w:tabs>
          <w:tab w:val="right" w:pos="426"/>
        </w:tabs>
        <w:spacing w:line="276" w:lineRule="auto"/>
        <w:contextualSpacing/>
        <w:jc w:val="center"/>
        <w:rPr>
          <w:noProof w:val="0"/>
          <w:sz w:val="20"/>
          <w:lang w:val="en-US" w:eastAsia="ru-RU"/>
        </w:rPr>
      </w:pPr>
      <w:r w:rsidRPr="007E4E58">
        <w:rPr>
          <w:noProof w:val="0"/>
          <w:sz w:val="20"/>
          <w:lang w:val="en-US" w:eastAsia="ru-RU"/>
        </w:rPr>
        <w:t xml:space="preserve">(se </w:t>
      </w:r>
      <w:proofErr w:type="spellStart"/>
      <w:r w:rsidRPr="007E4E58">
        <w:rPr>
          <w:noProof w:val="0"/>
          <w:sz w:val="20"/>
          <w:lang w:val="en-US" w:eastAsia="ru-RU"/>
        </w:rPr>
        <w:t>menționează</w:t>
      </w:r>
      <w:proofErr w:type="spellEnd"/>
      <w:r w:rsidRPr="007E4E58">
        <w:rPr>
          <w:noProof w:val="0"/>
          <w:sz w:val="20"/>
          <w:lang w:val="en-US" w:eastAsia="ru-RU"/>
        </w:rPr>
        <w:t xml:space="preserve"> </w:t>
      </w:r>
      <w:proofErr w:type="spellStart"/>
      <w:r w:rsidRPr="007E4E58">
        <w:rPr>
          <w:noProof w:val="0"/>
          <w:sz w:val="20"/>
          <w:lang w:val="en-US" w:eastAsia="ru-RU"/>
        </w:rPr>
        <w:t>respectivele</w:t>
      </w:r>
      <w:proofErr w:type="spellEnd"/>
      <w:r w:rsidRPr="007E4E58">
        <w:rPr>
          <w:noProof w:val="0"/>
          <w:sz w:val="20"/>
          <w:lang w:val="en-US" w:eastAsia="ru-RU"/>
        </w:rPr>
        <w:t xml:space="preserve"> </w:t>
      </w:r>
      <w:proofErr w:type="spellStart"/>
      <w:r w:rsidRPr="007E4E58">
        <w:rPr>
          <w:noProof w:val="0"/>
          <w:sz w:val="20"/>
          <w:lang w:val="en-US" w:eastAsia="ru-RU"/>
        </w:rPr>
        <w:t>legi</w:t>
      </w:r>
      <w:proofErr w:type="spellEnd"/>
      <w:r w:rsidRPr="007E4E58">
        <w:rPr>
          <w:noProof w:val="0"/>
          <w:sz w:val="20"/>
          <w:lang w:val="en-US" w:eastAsia="ru-RU"/>
        </w:rPr>
        <w:t xml:space="preserve"> </w:t>
      </w:r>
      <w:proofErr w:type="spellStart"/>
      <w:r w:rsidRPr="007E4E58">
        <w:rPr>
          <w:noProof w:val="0"/>
          <w:sz w:val="20"/>
          <w:lang w:val="en-US" w:eastAsia="ru-RU"/>
        </w:rPr>
        <w:t>și</w:t>
      </w:r>
      <w:proofErr w:type="spellEnd"/>
      <w:r w:rsidRPr="007E4E58">
        <w:rPr>
          <w:noProof w:val="0"/>
          <w:sz w:val="20"/>
          <w:lang w:val="en-US" w:eastAsia="ru-RU"/>
        </w:rPr>
        <w:t xml:space="preserve"> </w:t>
      </w:r>
      <w:proofErr w:type="spellStart"/>
      <w:r w:rsidRPr="007E4E58">
        <w:rPr>
          <w:noProof w:val="0"/>
          <w:sz w:val="20"/>
          <w:lang w:val="en-US" w:eastAsia="ru-RU"/>
        </w:rPr>
        <w:t>acte</w:t>
      </w:r>
      <w:proofErr w:type="spellEnd"/>
      <w:r w:rsidRPr="007E4E58">
        <w:rPr>
          <w:noProof w:val="0"/>
          <w:sz w:val="20"/>
          <w:lang w:val="en-US" w:eastAsia="ru-RU"/>
        </w:rPr>
        <w:t xml:space="preserve"> administrative)</w:t>
      </w:r>
    </w:p>
    <w:p w14:paraId="51CE4D37"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
          <w:noProof w:val="0"/>
          <w:lang w:val="en-US" w:eastAsia="ru-RU"/>
        </w:rPr>
        <w:t>Scurta</w:t>
      </w:r>
      <w:proofErr w:type="spellEnd"/>
      <w:r w:rsidRPr="007E4E58">
        <w:rPr>
          <w:b/>
          <w:noProof w:val="0"/>
          <w:lang w:val="en-US" w:eastAsia="ru-RU"/>
        </w:rPr>
        <w:t xml:space="preserve"> </w:t>
      </w:r>
      <w:proofErr w:type="spellStart"/>
      <w:r w:rsidRPr="007E4E58">
        <w:rPr>
          <w:b/>
          <w:noProof w:val="0"/>
          <w:lang w:val="en-US" w:eastAsia="ru-RU"/>
        </w:rPr>
        <w:t>descriere</w:t>
      </w:r>
      <w:proofErr w:type="spellEnd"/>
      <w:r w:rsidRPr="007E4E58">
        <w:rPr>
          <w:b/>
          <w:noProof w:val="0"/>
          <w:lang w:val="en-US" w:eastAsia="ru-RU"/>
        </w:rPr>
        <w:t xml:space="preserve"> a </w:t>
      </w:r>
      <w:proofErr w:type="spellStart"/>
      <w:r w:rsidRPr="007E4E58">
        <w:rPr>
          <w:b/>
          <w:noProof w:val="0"/>
          <w:lang w:val="en-US" w:eastAsia="ru-RU"/>
        </w:rPr>
        <w:t>criteriilor</w:t>
      </w:r>
      <w:proofErr w:type="spellEnd"/>
      <w:r w:rsidRPr="007E4E58">
        <w:rPr>
          <w:b/>
          <w:noProof w:val="0"/>
          <w:lang w:val="en-US" w:eastAsia="ru-RU"/>
        </w:rPr>
        <w:t xml:space="preserve"> </w:t>
      </w: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eligibilitatea</w:t>
      </w:r>
      <w:proofErr w:type="spellEnd"/>
      <w:r w:rsidRPr="007E4E58">
        <w:rPr>
          <w:b/>
          <w:noProof w:val="0"/>
          <w:lang w:val="en-US" w:eastAsia="ru-RU"/>
        </w:rPr>
        <w:t xml:space="preserve"> </w:t>
      </w:r>
      <w:proofErr w:type="spellStart"/>
      <w:r w:rsidRPr="007E4E58">
        <w:rPr>
          <w:b/>
          <w:noProof w:val="0"/>
          <w:lang w:val="en-US" w:eastAsia="ru-RU"/>
        </w:rPr>
        <w:t>operatorilor</w:t>
      </w:r>
      <w:proofErr w:type="spellEnd"/>
      <w:r w:rsidRPr="007E4E58">
        <w:rPr>
          <w:b/>
          <w:noProof w:val="0"/>
          <w:lang w:val="en-US" w:eastAsia="ru-RU"/>
        </w:rPr>
        <w:t xml:space="preserve"> economici care pot </w:t>
      </w:r>
      <w:proofErr w:type="spellStart"/>
      <w:r w:rsidRPr="007E4E58">
        <w:rPr>
          <w:b/>
          <w:noProof w:val="0"/>
          <w:lang w:val="en-US" w:eastAsia="ru-RU"/>
        </w:rPr>
        <w:t>determina</w:t>
      </w:r>
      <w:proofErr w:type="spellEnd"/>
      <w:r w:rsidRPr="007E4E58">
        <w:rPr>
          <w:b/>
          <w:noProof w:val="0"/>
          <w:lang w:val="en-US" w:eastAsia="ru-RU"/>
        </w:rPr>
        <w:t xml:space="preserve"> </w:t>
      </w:r>
      <w:proofErr w:type="spellStart"/>
      <w:r w:rsidRPr="007E4E58">
        <w:rPr>
          <w:b/>
          <w:noProof w:val="0"/>
          <w:lang w:val="en-US" w:eastAsia="ru-RU"/>
        </w:rPr>
        <w:t>eliminarea</w:t>
      </w:r>
      <w:proofErr w:type="spellEnd"/>
      <w:r w:rsidRPr="007E4E58">
        <w:rPr>
          <w:b/>
          <w:noProof w:val="0"/>
          <w:lang w:val="en-US" w:eastAsia="ru-RU"/>
        </w:rPr>
        <w:t xml:space="preserve"> </w:t>
      </w:r>
      <w:proofErr w:type="spellStart"/>
      <w:r w:rsidRPr="007E4E58">
        <w:rPr>
          <w:b/>
          <w:noProof w:val="0"/>
          <w:lang w:val="en-US" w:eastAsia="ru-RU"/>
        </w:rPr>
        <w:t>acestora</w:t>
      </w:r>
      <w:proofErr w:type="spellEnd"/>
      <w:r w:rsidRPr="007E4E58">
        <w:rPr>
          <w:b/>
          <w:noProof w:val="0"/>
          <w:lang w:val="en-US" w:eastAsia="ru-RU"/>
        </w:rPr>
        <w:t xml:space="preserve"> </w:t>
      </w:r>
      <w:proofErr w:type="spellStart"/>
      <w:r w:rsidRPr="007E4E58">
        <w:rPr>
          <w:b/>
          <w:noProof w:val="0"/>
          <w:lang w:val="en-US" w:eastAsia="ru-RU"/>
        </w:rPr>
        <w:t>și</w:t>
      </w:r>
      <w:proofErr w:type="spellEnd"/>
      <w:r w:rsidRPr="007E4E58">
        <w:rPr>
          <w:b/>
          <w:noProof w:val="0"/>
          <w:lang w:val="en-US" w:eastAsia="ru-RU"/>
        </w:rPr>
        <w:t xml:space="preserve"> a </w:t>
      </w:r>
      <w:proofErr w:type="spellStart"/>
      <w:r w:rsidRPr="007E4E58">
        <w:rPr>
          <w:b/>
          <w:noProof w:val="0"/>
          <w:lang w:val="en-US" w:eastAsia="ru-RU"/>
        </w:rPr>
        <w:t>criteriilor</w:t>
      </w:r>
      <w:proofErr w:type="spellEnd"/>
      <w:r w:rsidRPr="007E4E58">
        <w:rPr>
          <w:b/>
          <w:noProof w:val="0"/>
          <w:lang w:val="en-US" w:eastAsia="ru-RU"/>
        </w:rPr>
        <w:t xml:space="preserve"> de </w:t>
      </w:r>
      <w:proofErr w:type="spellStart"/>
      <w:r w:rsidRPr="007E4E58">
        <w:rPr>
          <w:b/>
          <w:noProof w:val="0"/>
          <w:lang w:val="en-US" w:eastAsia="ru-RU"/>
        </w:rPr>
        <w:t>selecție</w:t>
      </w:r>
      <w:proofErr w:type="spellEnd"/>
      <w:r w:rsidRPr="007E4E58">
        <w:rPr>
          <w:b/>
          <w:noProof w:val="0"/>
          <w:lang w:val="en-US" w:eastAsia="ru-RU"/>
        </w:rPr>
        <w:t xml:space="preserve">/de </w:t>
      </w:r>
      <w:proofErr w:type="spellStart"/>
      <w:r w:rsidRPr="007E4E58">
        <w:rPr>
          <w:b/>
          <w:noProof w:val="0"/>
          <w:lang w:val="en-US" w:eastAsia="ru-RU"/>
        </w:rPr>
        <w:t>preselecție</w:t>
      </w:r>
      <w:proofErr w:type="spellEnd"/>
      <w:r w:rsidRPr="007E4E58">
        <w:rPr>
          <w:b/>
          <w:noProof w:val="0"/>
          <w:lang w:val="en-US" w:eastAsia="ru-RU"/>
        </w:rPr>
        <w:t xml:space="preserve">; </w:t>
      </w:r>
      <w:proofErr w:type="spellStart"/>
      <w:r w:rsidRPr="007E4E58">
        <w:rPr>
          <w:b/>
          <w:noProof w:val="0"/>
          <w:lang w:val="en-US" w:eastAsia="ru-RU"/>
        </w:rPr>
        <w:t>nivelul</w:t>
      </w:r>
      <w:proofErr w:type="spellEnd"/>
      <w:r w:rsidRPr="007E4E58">
        <w:rPr>
          <w:b/>
          <w:noProof w:val="0"/>
          <w:lang w:val="en-US" w:eastAsia="ru-RU"/>
        </w:rPr>
        <w:t xml:space="preserve"> minim (</w:t>
      </w:r>
      <w:proofErr w:type="spellStart"/>
      <w:r w:rsidRPr="007E4E58">
        <w:rPr>
          <w:b/>
          <w:noProof w:val="0"/>
          <w:lang w:val="en-US" w:eastAsia="ru-RU"/>
        </w:rPr>
        <w:t>nivelurile</w:t>
      </w:r>
      <w:proofErr w:type="spellEnd"/>
      <w:r w:rsidRPr="007E4E58">
        <w:rPr>
          <w:b/>
          <w:noProof w:val="0"/>
          <w:lang w:val="en-US" w:eastAsia="ru-RU"/>
        </w:rPr>
        <w:t xml:space="preserve"> </w:t>
      </w:r>
      <w:proofErr w:type="spellStart"/>
      <w:r w:rsidRPr="007E4E58">
        <w:rPr>
          <w:b/>
          <w:noProof w:val="0"/>
          <w:lang w:val="en-US" w:eastAsia="ru-RU"/>
        </w:rPr>
        <w:t>minime</w:t>
      </w:r>
      <w:proofErr w:type="spellEnd"/>
      <w:r w:rsidRPr="007E4E58">
        <w:rPr>
          <w:b/>
          <w:noProof w:val="0"/>
          <w:lang w:val="en-US" w:eastAsia="ru-RU"/>
        </w:rPr>
        <w:t xml:space="preserve">) al (ale) </w:t>
      </w:r>
      <w:proofErr w:type="spellStart"/>
      <w:r w:rsidRPr="007E4E58">
        <w:rPr>
          <w:b/>
          <w:noProof w:val="0"/>
          <w:lang w:val="en-US" w:eastAsia="ru-RU"/>
        </w:rPr>
        <w:t>cerințelor</w:t>
      </w:r>
      <w:proofErr w:type="spellEnd"/>
      <w:r w:rsidRPr="007E4E58">
        <w:rPr>
          <w:b/>
          <w:noProof w:val="0"/>
          <w:lang w:val="en-US" w:eastAsia="ru-RU"/>
        </w:rPr>
        <w:t xml:space="preserve"> eventual </w:t>
      </w:r>
      <w:proofErr w:type="spellStart"/>
      <w:r w:rsidRPr="007E4E58">
        <w:rPr>
          <w:b/>
          <w:noProof w:val="0"/>
          <w:lang w:val="en-US" w:eastAsia="ru-RU"/>
        </w:rPr>
        <w:t>impuse</w:t>
      </w:r>
      <w:proofErr w:type="spellEnd"/>
      <w:r w:rsidRPr="007E4E58">
        <w:rPr>
          <w:b/>
          <w:noProof w:val="0"/>
          <w:lang w:val="en-US" w:eastAsia="ru-RU"/>
        </w:rPr>
        <w:t xml:space="preserve">; se </w:t>
      </w:r>
      <w:proofErr w:type="spellStart"/>
      <w:r w:rsidRPr="007E4E58">
        <w:rPr>
          <w:b/>
          <w:noProof w:val="0"/>
          <w:lang w:val="en-US" w:eastAsia="ru-RU"/>
        </w:rPr>
        <w:t>menționeazăinformațiile</w:t>
      </w:r>
      <w:proofErr w:type="spellEnd"/>
      <w:r w:rsidRPr="007E4E58">
        <w:rPr>
          <w:b/>
          <w:noProof w:val="0"/>
          <w:lang w:val="en-US" w:eastAsia="ru-RU"/>
        </w:rPr>
        <w:t xml:space="preserve"> solicitate (DUAE, </w:t>
      </w:r>
      <w:proofErr w:type="spellStart"/>
      <w:r w:rsidRPr="007E4E58">
        <w:rPr>
          <w:b/>
          <w:noProof w:val="0"/>
          <w:lang w:val="en-US" w:eastAsia="ru-RU"/>
        </w:rPr>
        <w:t>documentație</w:t>
      </w:r>
      <w:proofErr w:type="spellEnd"/>
      <w:r w:rsidRPr="007E4E58">
        <w:rPr>
          <w:b/>
          <w:noProof w:val="0"/>
          <w:lang w:val="en-US" w:eastAsia="ru-RU"/>
        </w:rPr>
        <w:t xml:space="preserve">): </w:t>
      </w:r>
    </w:p>
    <w:p w14:paraId="72750D85" w14:textId="77777777" w:rsidR="007E4E58" w:rsidRPr="007E4E58" w:rsidRDefault="007E4E58" w:rsidP="007E4E58">
      <w:pPr>
        <w:shd w:val="clear" w:color="auto" w:fill="FFFFFF" w:themeFill="background1"/>
        <w:tabs>
          <w:tab w:val="right" w:pos="426"/>
        </w:tabs>
        <w:spacing w:before="120"/>
        <w:ind w:left="360"/>
        <w:rPr>
          <w:b/>
          <w:noProof w:val="0"/>
          <w:lang w:val="en-US" w:eastAsia="ru-RU"/>
        </w:rPr>
      </w:pPr>
    </w:p>
    <w:tbl>
      <w:tblPr>
        <w:tblStyle w:val="Grigliatabella22"/>
        <w:tblW w:w="0" w:type="auto"/>
        <w:tblInd w:w="-34" w:type="dxa"/>
        <w:tblLook w:val="04A0" w:firstRow="1" w:lastRow="0" w:firstColumn="1" w:lastColumn="0" w:noHBand="0" w:noVBand="1"/>
      </w:tblPr>
      <w:tblGrid>
        <w:gridCol w:w="698"/>
        <w:gridCol w:w="3468"/>
        <w:gridCol w:w="3860"/>
        <w:gridCol w:w="1494"/>
      </w:tblGrid>
      <w:tr w:rsidR="007E4E58" w:rsidRPr="007E4E58" w14:paraId="21D7DFF1" w14:textId="77777777" w:rsidTr="0046436C">
        <w:tc>
          <w:tcPr>
            <w:tcW w:w="709" w:type="dxa"/>
            <w:shd w:val="clear" w:color="auto" w:fill="auto"/>
          </w:tcPr>
          <w:p w14:paraId="0F949FA8" w14:textId="77777777" w:rsidR="007E4E58" w:rsidRPr="007E4E58" w:rsidRDefault="007E4E58" w:rsidP="007E4E58">
            <w:pPr>
              <w:shd w:val="clear" w:color="auto" w:fill="FFFFFF" w:themeFill="background1"/>
              <w:tabs>
                <w:tab w:val="left" w:pos="612"/>
              </w:tabs>
              <w:spacing w:before="120" w:after="120"/>
              <w:rPr>
                <w:rFonts w:eastAsia="SimSun"/>
                <w:b/>
                <w:iCs/>
                <w:noProof w:val="0"/>
                <w:sz w:val="20"/>
                <w:szCs w:val="20"/>
                <w:lang w:eastAsia="ru-RU"/>
              </w:rPr>
            </w:pPr>
            <w:r w:rsidRPr="007E4E58">
              <w:rPr>
                <w:rFonts w:eastAsia="SimSun"/>
                <w:b/>
                <w:iCs/>
                <w:noProof w:val="0"/>
                <w:sz w:val="20"/>
                <w:szCs w:val="20"/>
                <w:lang w:eastAsia="ru-RU"/>
              </w:rPr>
              <w:t>Nr. d/o</w:t>
            </w:r>
          </w:p>
        </w:tc>
        <w:tc>
          <w:tcPr>
            <w:tcW w:w="3544" w:type="dxa"/>
            <w:shd w:val="clear" w:color="auto" w:fill="auto"/>
          </w:tcPr>
          <w:p w14:paraId="53BD98B7" w14:textId="77777777" w:rsidR="007E4E58" w:rsidRPr="007E4E58" w:rsidRDefault="007E4E58" w:rsidP="007E4E58">
            <w:pPr>
              <w:shd w:val="clear" w:color="auto" w:fill="FFFFFF" w:themeFill="background1"/>
              <w:tabs>
                <w:tab w:val="left" w:pos="612"/>
              </w:tabs>
              <w:spacing w:before="120" w:after="120"/>
              <w:jc w:val="center"/>
              <w:rPr>
                <w:rFonts w:eastAsia="SimSun"/>
                <w:b/>
                <w:iCs/>
                <w:noProof w:val="0"/>
                <w:sz w:val="20"/>
                <w:szCs w:val="20"/>
                <w:lang w:eastAsia="ru-RU"/>
              </w:rPr>
            </w:pPr>
            <w:r w:rsidRPr="007E4E58">
              <w:rPr>
                <w:rFonts w:eastAsia="SimSun"/>
                <w:b/>
                <w:iCs/>
                <w:noProof w:val="0"/>
                <w:sz w:val="20"/>
                <w:szCs w:val="20"/>
                <w:lang w:eastAsia="ru-RU"/>
              </w:rPr>
              <w:t>Descrierea criteriului/cerinței</w:t>
            </w:r>
          </w:p>
        </w:tc>
        <w:tc>
          <w:tcPr>
            <w:tcW w:w="3969" w:type="dxa"/>
            <w:shd w:val="clear" w:color="auto" w:fill="auto"/>
          </w:tcPr>
          <w:p w14:paraId="2B989686" w14:textId="77777777" w:rsidR="007E4E58" w:rsidRPr="007E4E58" w:rsidRDefault="007E4E58" w:rsidP="007E4E58">
            <w:pPr>
              <w:shd w:val="clear" w:color="auto" w:fill="FFFFFF" w:themeFill="background1"/>
              <w:tabs>
                <w:tab w:val="left" w:pos="612"/>
              </w:tabs>
              <w:spacing w:before="120" w:after="120"/>
              <w:rPr>
                <w:rFonts w:eastAsia="SimSun"/>
                <w:b/>
                <w:iCs/>
                <w:noProof w:val="0"/>
                <w:sz w:val="20"/>
                <w:szCs w:val="20"/>
                <w:lang w:eastAsia="ru-RU"/>
              </w:rPr>
            </w:pPr>
            <w:r w:rsidRPr="007E4E58">
              <w:rPr>
                <w:rFonts w:eastAsia="SimSun"/>
                <w:b/>
                <w:iCs/>
                <w:noProof w:val="0"/>
                <w:sz w:val="20"/>
                <w:szCs w:val="20"/>
                <w:lang w:eastAsia="ru-RU"/>
              </w:rPr>
              <w:t>Mod de demonstrare a îndeplinirii criteriului/cerinței:</w:t>
            </w:r>
          </w:p>
        </w:tc>
        <w:tc>
          <w:tcPr>
            <w:tcW w:w="1481" w:type="dxa"/>
            <w:shd w:val="clear" w:color="auto" w:fill="auto"/>
          </w:tcPr>
          <w:p w14:paraId="17D357B1" w14:textId="77777777" w:rsidR="007E4E58" w:rsidRPr="007E4E58" w:rsidRDefault="007E4E58" w:rsidP="007E4E58">
            <w:pPr>
              <w:shd w:val="clear" w:color="auto" w:fill="FFFFFF" w:themeFill="background1"/>
              <w:tabs>
                <w:tab w:val="left" w:pos="612"/>
              </w:tabs>
              <w:spacing w:before="120" w:after="120"/>
              <w:jc w:val="center"/>
              <w:rPr>
                <w:rFonts w:eastAsia="SimSun"/>
                <w:b/>
                <w:iCs/>
                <w:noProof w:val="0"/>
                <w:sz w:val="20"/>
                <w:szCs w:val="20"/>
                <w:lang w:eastAsia="ru-RU"/>
              </w:rPr>
            </w:pPr>
            <w:r w:rsidRPr="007E4E58">
              <w:rPr>
                <w:rFonts w:eastAsia="SimSun"/>
                <w:b/>
                <w:iCs/>
                <w:noProof w:val="0"/>
                <w:sz w:val="20"/>
                <w:szCs w:val="20"/>
                <w:lang w:eastAsia="ru-RU"/>
              </w:rPr>
              <w:t>Nivelul minim/</w:t>
            </w:r>
            <w:r w:rsidRPr="007E4E58">
              <w:rPr>
                <w:rFonts w:eastAsia="SimSun"/>
                <w:b/>
                <w:iCs/>
                <w:noProof w:val="0"/>
                <w:sz w:val="20"/>
                <w:szCs w:val="20"/>
                <w:lang w:eastAsia="ru-RU"/>
              </w:rPr>
              <w:br/>
              <w:t>Obligativitatea</w:t>
            </w:r>
          </w:p>
        </w:tc>
      </w:tr>
      <w:tr w:rsidR="007E4E58" w:rsidRPr="007E4E58" w14:paraId="12D629D5" w14:textId="77777777" w:rsidTr="0046436C">
        <w:tc>
          <w:tcPr>
            <w:tcW w:w="9703" w:type="dxa"/>
            <w:gridSpan w:val="4"/>
            <w:shd w:val="clear" w:color="auto" w:fill="auto"/>
          </w:tcPr>
          <w:p w14:paraId="71B6F4B1" w14:textId="77777777" w:rsidR="007E4E58" w:rsidRPr="007E4E58" w:rsidRDefault="007E4E58" w:rsidP="007E4E58">
            <w:pPr>
              <w:shd w:val="clear" w:color="auto" w:fill="FFFFFF" w:themeFill="background1"/>
              <w:tabs>
                <w:tab w:val="left" w:pos="612"/>
              </w:tabs>
              <w:spacing w:before="120" w:after="120"/>
              <w:jc w:val="center"/>
              <w:rPr>
                <w:rFonts w:eastAsia="SimSun"/>
                <w:b/>
                <w:iCs/>
                <w:noProof w:val="0"/>
                <w:lang w:val="ro-MD" w:eastAsia="ru-RU"/>
              </w:rPr>
            </w:pPr>
            <w:r w:rsidRPr="007E4E58">
              <w:rPr>
                <w:rFonts w:eastAsia="SimSun"/>
                <w:b/>
                <w:iCs/>
                <w:noProof w:val="0"/>
                <w:lang w:val="ro-MD" w:eastAsia="ru-RU"/>
              </w:rPr>
              <w:t>OBLIGATORIU!!! Toate documentele ofertei se solicită să fie semnate electronic de către ofertant</w:t>
            </w:r>
          </w:p>
        </w:tc>
      </w:tr>
      <w:tr w:rsidR="007E4E58" w:rsidRPr="007E4E58" w14:paraId="3B2F5F03" w14:textId="77777777" w:rsidTr="0046436C">
        <w:tc>
          <w:tcPr>
            <w:tcW w:w="709" w:type="dxa"/>
            <w:shd w:val="clear" w:color="auto" w:fill="auto"/>
          </w:tcPr>
          <w:p w14:paraId="3D0F89D9"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18282FE3" w14:textId="77777777" w:rsidR="007E4E58" w:rsidRPr="007E4E58" w:rsidRDefault="007E4E58" w:rsidP="007E4E58">
            <w:pPr>
              <w:shd w:val="clear" w:color="auto" w:fill="FFFFFF" w:themeFill="background1"/>
              <w:tabs>
                <w:tab w:val="left" w:pos="612"/>
              </w:tabs>
              <w:spacing w:before="120" w:after="120"/>
              <w:rPr>
                <w:rFonts w:eastAsia="SimSun"/>
                <w:iCs/>
                <w:noProof w:val="0"/>
                <w:lang w:eastAsia="ru-RU"/>
              </w:rPr>
            </w:pPr>
            <w:r w:rsidRPr="007E4E58">
              <w:rPr>
                <w:rFonts w:eastAsia="SimSun"/>
                <w:noProof w:val="0"/>
              </w:rPr>
              <w:t>Propunerea</w:t>
            </w:r>
            <w:r w:rsidRPr="007E4E58">
              <w:rPr>
                <w:rFonts w:eastAsia="SimSun"/>
                <w:noProof w:val="0"/>
                <w:spacing w:val="-8"/>
              </w:rPr>
              <w:t xml:space="preserve"> </w:t>
            </w:r>
            <w:r w:rsidRPr="007E4E58">
              <w:rPr>
                <w:rFonts w:eastAsia="SimSun"/>
                <w:noProof w:val="0"/>
              </w:rPr>
              <w:t>tehnică;</w:t>
            </w:r>
          </w:p>
        </w:tc>
        <w:tc>
          <w:tcPr>
            <w:tcW w:w="3969" w:type="dxa"/>
          </w:tcPr>
          <w:p w14:paraId="58C1DA13"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lang w:eastAsia="ru-RU"/>
              </w:rPr>
            </w:pPr>
            <w:r w:rsidRPr="007E4E58">
              <w:rPr>
                <w:rFonts w:eastAsia="SimSun"/>
                <w:i/>
                <w:iCs/>
                <w:noProof w:val="0"/>
                <w:sz w:val="22"/>
                <w:szCs w:val="22"/>
              </w:rPr>
              <w:t>Conform prevederilor documentației</w:t>
            </w:r>
            <w:r w:rsidRPr="007E4E58">
              <w:rPr>
                <w:rFonts w:eastAsia="SimSun"/>
                <w:i/>
                <w:iCs/>
                <w:noProof w:val="0"/>
                <w:spacing w:val="1"/>
                <w:sz w:val="22"/>
                <w:szCs w:val="22"/>
              </w:rPr>
              <w:t xml:space="preserve"> </w:t>
            </w:r>
            <w:r w:rsidRPr="007E4E58">
              <w:rPr>
                <w:rFonts w:eastAsia="SimSun"/>
                <w:i/>
                <w:iCs/>
                <w:noProof w:val="0"/>
                <w:sz w:val="22"/>
                <w:szCs w:val="22"/>
              </w:rPr>
              <w:t>standard pentru realizarea achizițiilor</w:t>
            </w:r>
            <w:r w:rsidRPr="007E4E58">
              <w:rPr>
                <w:rFonts w:eastAsia="SimSun"/>
                <w:i/>
                <w:iCs/>
                <w:noProof w:val="0"/>
                <w:spacing w:val="1"/>
                <w:sz w:val="22"/>
                <w:szCs w:val="22"/>
              </w:rPr>
              <w:t xml:space="preserve"> </w:t>
            </w:r>
            <w:r w:rsidRPr="007E4E58">
              <w:rPr>
                <w:rFonts w:eastAsia="SimSun"/>
                <w:i/>
                <w:iCs/>
                <w:noProof w:val="0"/>
                <w:spacing w:val="-1"/>
                <w:sz w:val="22"/>
                <w:szCs w:val="22"/>
              </w:rPr>
              <w:t>publice</w:t>
            </w:r>
            <w:r w:rsidRPr="007E4E58">
              <w:rPr>
                <w:rFonts w:eastAsia="SimSun"/>
                <w:i/>
                <w:iCs/>
                <w:noProof w:val="0"/>
                <w:spacing w:val="-3"/>
                <w:sz w:val="22"/>
                <w:szCs w:val="22"/>
              </w:rPr>
              <w:t xml:space="preserve"> </w:t>
            </w:r>
            <w:r w:rsidRPr="007E4E58">
              <w:rPr>
                <w:rFonts w:eastAsia="SimSun"/>
                <w:i/>
                <w:iCs/>
                <w:noProof w:val="0"/>
                <w:spacing w:val="-1"/>
                <w:sz w:val="22"/>
                <w:szCs w:val="22"/>
              </w:rPr>
              <w:t>de</w:t>
            </w:r>
            <w:r w:rsidRPr="007E4E58">
              <w:rPr>
                <w:rFonts w:eastAsia="SimSun"/>
                <w:i/>
                <w:iCs/>
                <w:noProof w:val="0"/>
                <w:spacing w:val="7"/>
                <w:sz w:val="22"/>
                <w:szCs w:val="22"/>
              </w:rPr>
              <w:t xml:space="preserve"> </w:t>
            </w:r>
            <w:r w:rsidRPr="007E4E58">
              <w:rPr>
                <w:rFonts w:eastAsia="SimSun"/>
                <w:i/>
                <w:iCs/>
                <w:noProof w:val="0"/>
                <w:spacing w:val="-1"/>
                <w:sz w:val="22"/>
                <w:szCs w:val="22"/>
              </w:rPr>
              <w:t>lucrări</w:t>
            </w:r>
            <w:r w:rsidRPr="007E4E58">
              <w:rPr>
                <w:rFonts w:eastAsia="SimSun"/>
                <w:i/>
                <w:iCs/>
                <w:noProof w:val="0"/>
                <w:spacing w:val="-15"/>
                <w:sz w:val="22"/>
                <w:szCs w:val="22"/>
              </w:rPr>
              <w:t xml:space="preserve"> </w:t>
            </w:r>
            <w:r w:rsidRPr="007E4E58">
              <w:rPr>
                <w:rFonts w:eastAsia="SimSun"/>
                <w:i/>
                <w:iCs/>
                <w:noProof w:val="0"/>
                <w:spacing w:val="-1"/>
                <w:sz w:val="22"/>
                <w:szCs w:val="22"/>
              </w:rPr>
              <w:t>Deviz</w:t>
            </w:r>
            <w:r w:rsidRPr="007E4E58">
              <w:rPr>
                <w:rFonts w:eastAsia="SimSun"/>
                <w:i/>
                <w:iCs/>
                <w:noProof w:val="0"/>
                <w:spacing w:val="3"/>
                <w:sz w:val="22"/>
                <w:szCs w:val="22"/>
              </w:rPr>
              <w:t xml:space="preserve"> </w:t>
            </w:r>
            <w:r w:rsidRPr="007E4E58">
              <w:rPr>
                <w:rFonts w:eastAsia="SimSun"/>
                <w:i/>
                <w:iCs/>
                <w:noProof w:val="0"/>
                <w:sz w:val="22"/>
                <w:szCs w:val="22"/>
              </w:rPr>
              <w:t>de</w:t>
            </w:r>
            <w:r w:rsidRPr="007E4E58">
              <w:rPr>
                <w:rFonts w:eastAsia="SimSun"/>
                <w:i/>
                <w:iCs/>
                <w:noProof w:val="0"/>
                <w:spacing w:val="-3"/>
                <w:sz w:val="22"/>
                <w:szCs w:val="22"/>
              </w:rPr>
              <w:t xml:space="preserve"> </w:t>
            </w:r>
            <w:r w:rsidRPr="007E4E58">
              <w:rPr>
                <w:rFonts w:eastAsia="SimSun"/>
                <w:i/>
                <w:iCs/>
                <w:noProof w:val="0"/>
                <w:sz w:val="22"/>
                <w:szCs w:val="22"/>
              </w:rPr>
              <w:t>cheltuieli</w:t>
            </w:r>
            <w:r w:rsidRPr="007E4E58">
              <w:rPr>
                <w:rFonts w:eastAsia="SimSun"/>
                <w:i/>
                <w:iCs/>
                <w:noProof w:val="0"/>
                <w:spacing w:val="-7"/>
                <w:sz w:val="22"/>
                <w:szCs w:val="22"/>
              </w:rPr>
              <w:t xml:space="preserve"> </w:t>
            </w:r>
            <w:r w:rsidRPr="007E4E58">
              <w:rPr>
                <w:rFonts w:eastAsia="SimSun"/>
                <w:i/>
                <w:iCs/>
                <w:noProof w:val="0"/>
                <w:sz w:val="22"/>
                <w:szCs w:val="22"/>
              </w:rPr>
              <w:t>F</w:t>
            </w:r>
            <w:r w:rsidRPr="007E4E58">
              <w:rPr>
                <w:rFonts w:eastAsia="SimSun"/>
                <w:i/>
                <w:iCs/>
                <w:noProof w:val="0"/>
                <w:spacing w:val="-57"/>
                <w:sz w:val="22"/>
                <w:szCs w:val="22"/>
              </w:rPr>
              <w:t xml:space="preserve"> </w:t>
            </w:r>
            <w:r w:rsidRPr="007E4E58">
              <w:rPr>
                <w:rFonts w:eastAsia="SimSun"/>
                <w:i/>
                <w:iCs/>
                <w:noProof w:val="0"/>
                <w:sz w:val="22"/>
                <w:szCs w:val="22"/>
              </w:rPr>
              <w:t>3,5,7</w:t>
            </w:r>
          </w:p>
        </w:tc>
        <w:tc>
          <w:tcPr>
            <w:tcW w:w="1481" w:type="dxa"/>
          </w:tcPr>
          <w:p w14:paraId="1FD7F71A" w14:textId="77777777" w:rsidR="007E4E58" w:rsidRPr="007E4E58" w:rsidRDefault="007E4E58" w:rsidP="007E4E58">
            <w:pPr>
              <w:shd w:val="clear" w:color="auto" w:fill="FFFFFF" w:themeFill="background1"/>
              <w:tabs>
                <w:tab w:val="left" w:pos="612"/>
              </w:tabs>
              <w:spacing w:before="120" w:after="120"/>
              <w:rPr>
                <w:rFonts w:eastAsia="SimSun"/>
                <w:b/>
                <w:bCs/>
                <w:iCs/>
                <w:noProof w:val="0"/>
                <w:lang w:eastAsia="ru-RU"/>
              </w:rPr>
            </w:pPr>
            <w:r w:rsidRPr="007E4E58">
              <w:rPr>
                <w:rFonts w:eastAsia="SimSun"/>
                <w:b/>
                <w:bCs/>
                <w:noProof w:val="0"/>
              </w:rPr>
              <w:t>obligatoriu</w:t>
            </w:r>
          </w:p>
        </w:tc>
      </w:tr>
      <w:tr w:rsidR="007E4E58" w:rsidRPr="007E4E58" w14:paraId="3B54A4A5" w14:textId="77777777" w:rsidTr="0046436C">
        <w:tc>
          <w:tcPr>
            <w:tcW w:w="709" w:type="dxa"/>
            <w:shd w:val="clear" w:color="auto" w:fill="auto"/>
          </w:tcPr>
          <w:p w14:paraId="235CC345"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38BBE4FD" w14:textId="77777777" w:rsidR="007E4E58" w:rsidRPr="007E4E58" w:rsidRDefault="007E4E58" w:rsidP="007E4E58">
            <w:pPr>
              <w:shd w:val="clear" w:color="auto" w:fill="FFFFFF" w:themeFill="background1"/>
              <w:tabs>
                <w:tab w:val="left" w:pos="612"/>
              </w:tabs>
              <w:spacing w:before="120" w:after="120"/>
              <w:rPr>
                <w:rFonts w:eastAsia="SimSun"/>
                <w:iCs/>
                <w:noProof w:val="0"/>
                <w:lang w:eastAsia="ru-RU"/>
              </w:rPr>
            </w:pPr>
            <w:r w:rsidRPr="007E4E58">
              <w:rPr>
                <w:rFonts w:eastAsia="SimSun"/>
                <w:noProof w:val="0"/>
              </w:rPr>
              <w:t>Propunerea</w:t>
            </w:r>
            <w:r w:rsidRPr="007E4E58">
              <w:rPr>
                <w:rFonts w:eastAsia="SimSun"/>
                <w:noProof w:val="0"/>
                <w:spacing w:val="-6"/>
              </w:rPr>
              <w:t xml:space="preserve"> </w:t>
            </w:r>
            <w:r w:rsidRPr="007E4E58">
              <w:rPr>
                <w:rFonts w:eastAsia="SimSun"/>
                <w:noProof w:val="0"/>
              </w:rPr>
              <w:t>financiară;</w:t>
            </w:r>
          </w:p>
        </w:tc>
        <w:tc>
          <w:tcPr>
            <w:tcW w:w="3969" w:type="dxa"/>
          </w:tcPr>
          <w:p w14:paraId="1B4C9D39"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lang w:eastAsia="ru-RU"/>
              </w:rPr>
            </w:pPr>
            <w:r w:rsidRPr="007E4E58">
              <w:rPr>
                <w:rFonts w:eastAsia="SimSun"/>
                <w:i/>
                <w:iCs/>
                <w:noProof w:val="0"/>
                <w:sz w:val="22"/>
                <w:szCs w:val="22"/>
              </w:rPr>
              <w:t>Conform prevederilor documentației</w:t>
            </w:r>
            <w:r w:rsidRPr="007E4E58">
              <w:rPr>
                <w:rFonts w:eastAsia="SimSun"/>
                <w:i/>
                <w:iCs/>
                <w:noProof w:val="0"/>
                <w:spacing w:val="-57"/>
                <w:sz w:val="22"/>
                <w:szCs w:val="22"/>
              </w:rPr>
              <w:t xml:space="preserve"> </w:t>
            </w:r>
            <w:r w:rsidRPr="007E4E58">
              <w:rPr>
                <w:rFonts w:eastAsia="SimSun"/>
                <w:i/>
                <w:iCs/>
                <w:noProof w:val="0"/>
                <w:spacing w:val="-1"/>
                <w:sz w:val="22"/>
                <w:szCs w:val="22"/>
              </w:rPr>
              <w:t>standard</w:t>
            </w:r>
            <w:r w:rsidRPr="007E4E58">
              <w:rPr>
                <w:rFonts w:eastAsia="SimSun"/>
                <w:i/>
                <w:iCs/>
                <w:noProof w:val="0"/>
                <w:spacing w:val="-12"/>
                <w:sz w:val="22"/>
                <w:szCs w:val="22"/>
              </w:rPr>
              <w:t xml:space="preserve"> </w:t>
            </w:r>
            <w:r w:rsidRPr="007E4E58">
              <w:rPr>
                <w:rFonts w:eastAsia="SimSun"/>
                <w:i/>
                <w:iCs/>
                <w:noProof w:val="0"/>
                <w:spacing w:val="-1"/>
                <w:sz w:val="22"/>
                <w:szCs w:val="22"/>
              </w:rPr>
              <w:t>pentru</w:t>
            </w:r>
            <w:r w:rsidRPr="007E4E58">
              <w:rPr>
                <w:rFonts w:eastAsia="SimSun"/>
                <w:i/>
                <w:iCs/>
                <w:noProof w:val="0"/>
                <w:spacing w:val="-7"/>
                <w:sz w:val="22"/>
                <w:szCs w:val="22"/>
              </w:rPr>
              <w:t xml:space="preserve"> </w:t>
            </w:r>
            <w:r w:rsidRPr="007E4E58">
              <w:rPr>
                <w:rFonts w:eastAsia="SimSun"/>
                <w:i/>
                <w:iCs/>
                <w:noProof w:val="0"/>
                <w:spacing w:val="-1"/>
                <w:sz w:val="22"/>
                <w:szCs w:val="22"/>
              </w:rPr>
              <w:t>realizarea</w:t>
            </w:r>
            <w:r w:rsidRPr="007E4E58">
              <w:rPr>
                <w:rFonts w:eastAsia="SimSun"/>
                <w:i/>
                <w:iCs/>
                <w:noProof w:val="0"/>
                <w:spacing w:val="-8"/>
                <w:sz w:val="22"/>
                <w:szCs w:val="22"/>
              </w:rPr>
              <w:t xml:space="preserve"> </w:t>
            </w:r>
            <w:r w:rsidRPr="007E4E58">
              <w:rPr>
                <w:rFonts w:eastAsia="SimSun"/>
                <w:i/>
                <w:iCs/>
                <w:noProof w:val="0"/>
                <w:sz w:val="22"/>
                <w:szCs w:val="22"/>
              </w:rPr>
              <w:t>achizițiilor</w:t>
            </w:r>
            <w:r w:rsidRPr="007E4E58">
              <w:rPr>
                <w:rFonts w:eastAsia="SimSun"/>
                <w:i/>
                <w:iCs/>
                <w:noProof w:val="0"/>
                <w:spacing w:val="-57"/>
                <w:sz w:val="22"/>
                <w:szCs w:val="22"/>
              </w:rPr>
              <w:t xml:space="preserve"> </w:t>
            </w:r>
            <w:r w:rsidRPr="007E4E58">
              <w:rPr>
                <w:rFonts w:eastAsia="SimSun"/>
                <w:i/>
                <w:iCs/>
                <w:noProof w:val="0"/>
                <w:spacing w:val="-1"/>
                <w:sz w:val="22"/>
                <w:szCs w:val="22"/>
              </w:rPr>
              <w:t>publice</w:t>
            </w:r>
            <w:r w:rsidRPr="007E4E58">
              <w:rPr>
                <w:rFonts w:eastAsia="SimSun"/>
                <w:i/>
                <w:iCs/>
                <w:noProof w:val="0"/>
                <w:spacing w:val="-3"/>
                <w:sz w:val="22"/>
                <w:szCs w:val="22"/>
              </w:rPr>
              <w:t xml:space="preserve"> </w:t>
            </w:r>
            <w:r w:rsidRPr="007E4E58">
              <w:rPr>
                <w:rFonts w:eastAsia="SimSun"/>
                <w:i/>
                <w:iCs/>
                <w:noProof w:val="0"/>
                <w:spacing w:val="-1"/>
                <w:sz w:val="22"/>
                <w:szCs w:val="22"/>
              </w:rPr>
              <w:t>de</w:t>
            </w:r>
            <w:r w:rsidRPr="007E4E58">
              <w:rPr>
                <w:rFonts w:eastAsia="SimSun"/>
                <w:i/>
                <w:iCs/>
                <w:noProof w:val="0"/>
                <w:spacing w:val="7"/>
                <w:sz w:val="22"/>
                <w:szCs w:val="22"/>
              </w:rPr>
              <w:t xml:space="preserve"> </w:t>
            </w:r>
            <w:r w:rsidRPr="007E4E58">
              <w:rPr>
                <w:rFonts w:eastAsia="SimSun"/>
                <w:i/>
                <w:iCs/>
                <w:noProof w:val="0"/>
                <w:spacing w:val="-1"/>
                <w:sz w:val="22"/>
                <w:szCs w:val="22"/>
              </w:rPr>
              <w:t>lucrări</w:t>
            </w:r>
            <w:r w:rsidRPr="007E4E58">
              <w:rPr>
                <w:rFonts w:eastAsia="SimSun"/>
                <w:i/>
                <w:iCs/>
                <w:noProof w:val="0"/>
                <w:spacing w:val="-16"/>
                <w:sz w:val="22"/>
                <w:szCs w:val="22"/>
              </w:rPr>
              <w:t xml:space="preserve"> </w:t>
            </w:r>
            <w:r w:rsidRPr="007E4E58">
              <w:rPr>
                <w:rFonts w:eastAsia="SimSun"/>
                <w:i/>
                <w:iCs/>
                <w:noProof w:val="0"/>
                <w:spacing w:val="-1"/>
                <w:sz w:val="22"/>
                <w:szCs w:val="22"/>
              </w:rPr>
              <w:t>Oferta</w:t>
            </w:r>
            <w:r w:rsidRPr="007E4E58">
              <w:rPr>
                <w:rFonts w:eastAsia="SimSun"/>
                <w:i/>
                <w:iCs/>
                <w:noProof w:val="0"/>
                <w:spacing w:val="3"/>
                <w:sz w:val="22"/>
                <w:szCs w:val="22"/>
              </w:rPr>
              <w:t xml:space="preserve"> </w:t>
            </w:r>
            <w:r w:rsidRPr="007E4E58">
              <w:rPr>
                <w:rFonts w:eastAsia="SimSun"/>
                <w:i/>
                <w:iCs/>
                <w:noProof w:val="0"/>
                <w:sz w:val="22"/>
                <w:szCs w:val="22"/>
              </w:rPr>
              <w:t>financiară</w:t>
            </w:r>
          </w:p>
        </w:tc>
        <w:tc>
          <w:tcPr>
            <w:tcW w:w="1481" w:type="dxa"/>
          </w:tcPr>
          <w:p w14:paraId="653848FB" w14:textId="77777777" w:rsidR="007E4E58" w:rsidRPr="007E4E58" w:rsidRDefault="007E4E58" w:rsidP="007E4E58">
            <w:pPr>
              <w:shd w:val="clear" w:color="auto" w:fill="FFFFFF" w:themeFill="background1"/>
              <w:tabs>
                <w:tab w:val="left" w:pos="612"/>
              </w:tabs>
              <w:spacing w:before="120" w:after="120"/>
              <w:rPr>
                <w:rFonts w:eastAsia="SimSun"/>
                <w:b/>
                <w:bCs/>
                <w:iCs/>
                <w:noProof w:val="0"/>
                <w:lang w:eastAsia="ru-RU"/>
              </w:rPr>
            </w:pPr>
            <w:r w:rsidRPr="007E4E58">
              <w:rPr>
                <w:rFonts w:eastAsia="SimSun"/>
                <w:b/>
                <w:bCs/>
                <w:noProof w:val="0"/>
              </w:rPr>
              <w:t>obligatoriu</w:t>
            </w:r>
          </w:p>
        </w:tc>
      </w:tr>
      <w:tr w:rsidR="007E4E58" w:rsidRPr="007E4E58" w14:paraId="41880F7D" w14:textId="77777777" w:rsidTr="0046436C">
        <w:tc>
          <w:tcPr>
            <w:tcW w:w="709" w:type="dxa"/>
            <w:shd w:val="clear" w:color="auto" w:fill="auto"/>
          </w:tcPr>
          <w:p w14:paraId="393D1127"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76C7DC62"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rPr>
              <w:t>Cerere</w:t>
            </w:r>
            <w:r w:rsidRPr="007E4E58">
              <w:rPr>
                <w:rFonts w:eastAsia="SimSun"/>
                <w:noProof w:val="0"/>
                <w:spacing w:val="-12"/>
              </w:rPr>
              <w:t xml:space="preserve"> </w:t>
            </w:r>
            <w:r w:rsidRPr="007E4E58">
              <w:rPr>
                <w:rFonts w:eastAsia="SimSun"/>
                <w:noProof w:val="0"/>
              </w:rPr>
              <w:t>de</w:t>
            </w:r>
            <w:r w:rsidRPr="007E4E58">
              <w:rPr>
                <w:rFonts w:eastAsia="SimSun"/>
                <w:noProof w:val="0"/>
                <w:spacing w:val="-12"/>
              </w:rPr>
              <w:t xml:space="preserve"> </w:t>
            </w:r>
            <w:r w:rsidRPr="007E4E58">
              <w:rPr>
                <w:rFonts w:eastAsia="SimSun"/>
                <w:noProof w:val="0"/>
              </w:rPr>
              <w:t>participare</w:t>
            </w:r>
          </w:p>
        </w:tc>
        <w:tc>
          <w:tcPr>
            <w:tcW w:w="3969" w:type="dxa"/>
          </w:tcPr>
          <w:p w14:paraId="6C5E85EC"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pacing w:val="-2"/>
                <w:sz w:val="22"/>
                <w:szCs w:val="22"/>
              </w:rPr>
              <w:t xml:space="preserve">Documentația </w:t>
            </w:r>
            <w:r w:rsidRPr="007E4E58">
              <w:rPr>
                <w:rFonts w:eastAsia="SimSun"/>
                <w:i/>
                <w:iCs/>
                <w:noProof w:val="0"/>
                <w:spacing w:val="-1"/>
                <w:sz w:val="22"/>
                <w:szCs w:val="22"/>
              </w:rPr>
              <w:t xml:space="preserve">standard </w:t>
            </w:r>
            <w:r w:rsidRPr="007E4E58">
              <w:rPr>
                <w:rFonts w:eastAsia="SimSun"/>
                <w:i/>
                <w:iCs/>
                <w:noProof w:val="0"/>
                <w:spacing w:val="-57"/>
                <w:sz w:val="22"/>
                <w:szCs w:val="22"/>
              </w:rPr>
              <w:t xml:space="preserve">     </w:t>
            </w:r>
            <w:r w:rsidRPr="007E4E58">
              <w:rPr>
                <w:rFonts w:eastAsia="SimSun"/>
                <w:b/>
                <w:bCs/>
                <w:i/>
                <w:iCs/>
                <w:noProof w:val="0"/>
                <w:sz w:val="22"/>
                <w:szCs w:val="22"/>
                <w:u w:val="single"/>
              </w:rPr>
              <w:t>(anexa</w:t>
            </w:r>
            <w:r w:rsidRPr="007E4E58">
              <w:rPr>
                <w:rFonts w:eastAsia="SimSun"/>
                <w:b/>
                <w:bCs/>
                <w:i/>
                <w:iCs/>
                <w:noProof w:val="0"/>
                <w:spacing w:val="1"/>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4"/>
                <w:sz w:val="22"/>
                <w:szCs w:val="22"/>
                <w:u w:val="single"/>
              </w:rPr>
              <w:t xml:space="preserve"> </w:t>
            </w:r>
            <w:r w:rsidRPr="007E4E58">
              <w:rPr>
                <w:rFonts w:eastAsia="SimSun"/>
                <w:b/>
                <w:bCs/>
                <w:i/>
                <w:iCs/>
                <w:noProof w:val="0"/>
                <w:sz w:val="22"/>
                <w:szCs w:val="22"/>
                <w:u w:val="single"/>
              </w:rPr>
              <w:t>7)</w:t>
            </w:r>
          </w:p>
        </w:tc>
        <w:tc>
          <w:tcPr>
            <w:tcW w:w="1481" w:type="dxa"/>
          </w:tcPr>
          <w:p w14:paraId="0144A55A"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2FD3BD7" w14:textId="77777777" w:rsidTr="0046436C">
        <w:tc>
          <w:tcPr>
            <w:tcW w:w="709" w:type="dxa"/>
            <w:shd w:val="clear" w:color="auto" w:fill="auto"/>
          </w:tcPr>
          <w:p w14:paraId="1BC7052E"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3D1E81B0"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rPr>
              <w:t>DUAE;</w:t>
            </w:r>
          </w:p>
        </w:tc>
        <w:tc>
          <w:tcPr>
            <w:tcW w:w="3969" w:type="dxa"/>
          </w:tcPr>
          <w:p w14:paraId="56621DD2"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pacing w:val="-1"/>
                <w:sz w:val="22"/>
                <w:szCs w:val="22"/>
              </w:rPr>
              <w:t>Conform</w:t>
            </w:r>
            <w:r w:rsidRPr="007E4E58">
              <w:rPr>
                <w:rFonts w:eastAsia="SimSun"/>
                <w:i/>
                <w:iCs/>
                <w:noProof w:val="0"/>
                <w:spacing w:val="-14"/>
                <w:sz w:val="22"/>
                <w:szCs w:val="22"/>
              </w:rPr>
              <w:t xml:space="preserve"> </w:t>
            </w:r>
            <w:r w:rsidRPr="007E4E58">
              <w:rPr>
                <w:rFonts w:eastAsia="SimSun"/>
                <w:i/>
                <w:iCs/>
                <w:noProof w:val="0"/>
                <w:sz w:val="22"/>
                <w:szCs w:val="22"/>
              </w:rPr>
              <w:t>Ordinului</w:t>
            </w:r>
            <w:r w:rsidRPr="007E4E58">
              <w:rPr>
                <w:rFonts w:eastAsia="SimSun"/>
                <w:i/>
                <w:iCs/>
                <w:noProof w:val="0"/>
                <w:spacing w:val="-8"/>
                <w:sz w:val="22"/>
                <w:szCs w:val="22"/>
              </w:rPr>
              <w:t xml:space="preserve"> </w:t>
            </w:r>
            <w:r w:rsidRPr="007E4E58">
              <w:rPr>
                <w:rFonts w:eastAsia="SimSun"/>
                <w:i/>
                <w:iCs/>
                <w:noProof w:val="0"/>
                <w:sz w:val="22"/>
                <w:szCs w:val="22"/>
              </w:rPr>
              <w:t>ministerului</w:t>
            </w:r>
            <w:r w:rsidRPr="007E4E58">
              <w:rPr>
                <w:rFonts w:eastAsia="SimSun"/>
                <w:i/>
                <w:iCs/>
                <w:noProof w:val="0"/>
                <w:spacing w:val="-57"/>
                <w:sz w:val="22"/>
                <w:szCs w:val="22"/>
              </w:rPr>
              <w:t xml:space="preserve"> </w:t>
            </w:r>
            <w:r w:rsidRPr="007E4E58">
              <w:rPr>
                <w:rFonts w:eastAsia="SimSun"/>
                <w:i/>
                <w:iCs/>
                <w:noProof w:val="0"/>
                <w:sz w:val="22"/>
                <w:szCs w:val="22"/>
              </w:rPr>
              <w:t>finanțelor</w:t>
            </w:r>
            <w:r w:rsidRPr="007E4E58">
              <w:rPr>
                <w:rFonts w:eastAsia="SimSun"/>
                <w:i/>
                <w:iCs/>
                <w:noProof w:val="0"/>
                <w:spacing w:val="4"/>
                <w:sz w:val="22"/>
                <w:szCs w:val="22"/>
              </w:rPr>
              <w:t xml:space="preserve"> </w:t>
            </w:r>
            <w:r w:rsidRPr="007E4E58">
              <w:rPr>
                <w:rFonts w:eastAsia="SimSun"/>
                <w:i/>
                <w:iCs/>
                <w:noProof w:val="0"/>
                <w:sz w:val="22"/>
                <w:szCs w:val="22"/>
              </w:rPr>
              <w:t>nr.72/2020</w:t>
            </w:r>
          </w:p>
        </w:tc>
        <w:tc>
          <w:tcPr>
            <w:tcW w:w="1481" w:type="dxa"/>
          </w:tcPr>
          <w:p w14:paraId="0D1ED5D0"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A15A945" w14:textId="77777777" w:rsidTr="0046436C">
        <w:tc>
          <w:tcPr>
            <w:tcW w:w="709" w:type="dxa"/>
            <w:shd w:val="clear" w:color="auto" w:fill="auto"/>
          </w:tcPr>
          <w:p w14:paraId="77ED988B"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71020CFF"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spacing w:val="-1"/>
              </w:rPr>
              <w:t xml:space="preserve">Declarație  </w:t>
            </w:r>
            <w:r w:rsidRPr="007E4E58">
              <w:rPr>
                <w:rFonts w:eastAsia="SimSun"/>
                <w:noProof w:val="0"/>
              </w:rPr>
              <w:t>privind</w:t>
            </w:r>
            <w:r w:rsidRPr="007E4E58">
              <w:rPr>
                <w:rFonts w:eastAsia="SimSun"/>
                <w:noProof w:val="0"/>
                <w:spacing w:val="-57"/>
              </w:rPr>
              <w:t xml:space="preserve">                                       </w:t>
            </w:r>
            <w:r w:rsidRPr="007E4E58">
              <w:rPr>
                <w:rFonts w:eastAsia="SimSun"/>
                <w:noProof w:val="0"/>
              </w:rPr>
              <w:t>valabilitatea</w:t>
            </w:r>
            <w:r w:rsidRPr="007E4E58">
              <w:rPr>
                <w:rFonts w:eastAsia="SimSun"/>
                <w:noProof w:val="0"/>
                <w:spacing w:val="1"/>
              </w:rPr>
              <w:t xml:space="preserve"> </w:t>
            </w:r>
            <w:r w:rsidRPr="007E4E58">
              <w:rPr>
                <w:rFonts w:eastAsia="SimSun"/>
                <w:noProof w:val="0"/>
              </w:rPr>
              <w:t>ofertei</w:t>
            </w:r>
          </w:p>
        </w:tc>
        <w:tc>
          <w:tcPr>
            <w:tcW w:w="3969" w:type="dxa"/>
          </w:tcPr>
          <w:p w14:paraId="76B98041" w14:textId="77777777" w:rsidR="007E4E58" w:rsidRPr="007E4E58" w:rsidRDefault="007E4E58" w:rsidP="007E4E58">
            <w:pPr>
              <w:widowControl w:val="0"/>
              <w:autoSpaceDE w:val="0"/>
              <w:autoSpaceDN w:val="0"/>
              <w:spacing w:line="242" w:lineRule="auto"/>
              <w:ind w:left="115" w:right="29"/>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457A33ED" w14:textId="77777777" w:rsidR="007E4E58" w:rsidRPr="007E4E58" w:rsidRDefault="007E4E58" w:rsidP="007E4E58">
            <w:pPr>
              <w:widowControl w:val="0"/>
              <w:autoSpaceDE w:val="0"/>
              <w:autoSpaceDN w:val="0"/>
              <w:spacing w:line="242" w:lineRule="auto"/>
              <w:ind w:left="115" w:right="29"/>
              <w:rPr>
                <w:rFonts w:eastAsia="SimSun"/>
                <w:b/>
                <w:bCs/>
                <w:i/>
                <w:iCs/>
                <w:noProof w:val="0"/>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8)</w:t>
            </w:r>
          </w:p>
        </w:tc>
        <w:tc>
          <w:tcPr>
            <w:tcW w:w="1481" w:type="dxa"/>
          </w:tcPr>
          <w:p w14:paraId="7C26DDBD"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E24EA17" w14:textId="77777777" w:rsidTr="0046436C">
        <w:tc>
          <w:tcPr>
            <w:tcW w:w="709" w:type="dxa"/>
            <w:shd w:val="clear" w:color="auto" w:fill="auto"/>
          </w:tcPr>
          <w:p w14:paraId="2C0BC7F6" w14:textId="77777777" w:rsidR="007E4E58" w:rsidRPr="007E4E58" w:rsidRDefault="007E4E58" w:rsidP="007E4E58">
            <w:pPr>
              <w:numPr>
                <w:ilvl w:val="0"/>
                <w:numId w:val="36"/>
              </w:numPr>
              <w:shd w:val="clear" w:color="auto" w:fill="FFFFFF" w:themeFill="background1"/>
              <w:tabs>
                <w:tab w:val="left" w:pos="363"/>
                <w:tab w:val="left" w:pos="612"/>
              </w:tabs>
              <w:contextualSpacing/>
              <w:rPr>
                <w:rFonts w:asciiTheme="minorHAnsi" w:eastAsia="SimSun" w:hAnsiTheme="minorHAnsi" w:cstheme="minorBidi"/>
                <w:iCs/>
                <w:noProof w:val="0"/>
                <w:lang w:eastAsia="ru-RU"/>
              </w:rPr>
            </w:pPr>
          </w:p>
        </w:tc>
        <w:tc>
          <w:tcPr>
            <w:tcW w:w="3544" w:type="dxa"/>
          </w:tcPr>
          <w:p w14:paraId="5B02E0A3" w14:textId="77777777" w:rsidR="007E4E58" w:rsidRPr="007E4E58" w:rsidRDefault="007E4E58" w:rsidP="007E4E58">
            <w:pPr>
              <w:shd w:val="clear" w:color="auto" w:fill="FFFFFF" w:themeFill="background1"/>
              <w:tabs>
                <w:tab w:val="left" w:pos="612"/>
              </w:tabs>
              <w:rPr>
                <w:rFonts w:eastAsia="SimSun"/>
                <w:noProof w:val="0"/>
              </w:rPr>
            </w:pPr>
            <w:r w:rsidRPr="007E4E58">
              <w:rPr>
                <w:rFonts w:eastAsia="SimSun"/>
                <w:noProof w:val="0"/>
              </w:rPr>
              <w:t>Garanția</w:t>
            </w:r>
            <w:r w:rsidRPr="007E4E58">
              <w:rPr>
                <w:rFonts w:eastAsia="SimSun"/>
                <w:noProof w:val="0"/>
                <w:spacing w:val="-4"/>
              </w:rPr>
              <w:t xml:space="preserve"> </w:t>
            </w:r>
            <w:r w:rsidRPr="007E4E58">
              <w:rPr>
                <w:rFonts w:eastAsia="SimSun"/>
                <w:noProof w:val="0"/>
              </w:rPr>
              <w:t>pentru</w:t>
            </w:r>
            <w:r w:rsidRPr="007E4E58">
              <w:rPr>
                <w:rFonts w:eastAsia="SimSun"/>
                <w:noProof w:val="0"/>
                <w:spacing w:val="-8"/>
              </w:rPr>
              <w:t xml:space="preserve"> </w:t>
            </w:r>
            <w:r w:rsidRPr="007E4E58">
              <w:rPr>
                <w:rFonts w:eastAsia="SimSun"/>
                <w:noProof w:val="0"/>
              </w:rPr>
              <w:t>ofertă</w:t>
            </w:r>
          </w:p>
        </w:tc>
        <w:tc>
          <w:tcPr>
            <w:tcW w:w="3969" w:type="dxa"/>
          </w:tcPr>
          <w:p w14:paraId="1870B6DE" w14:textId="77777777" w:rsidR="007E4E58" w:rsidRPr="007E4E58" w:rsidRDefault="007E4E58" w:rsidP="007E4E58">
            <w:pPr>
              <w:widowControl w:val="0"/>
              <w:autoSpaceDE w:val="0"/>
              <w:autoSpaceDN w:val="0"/>
              <w:spacing w:line="242" w:lineRule="auto"/>
              <w:ind w:left="115" w:right="29"/>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4"/>
                <w:sz w:val="22"/>
                <w:szCs w:val="22"/>
              </w:rPr>
              <w:t xml:space="preserve"> </w:t>
            </w:r>
            <w:r w:rsidRPr="007E4E58">
              <w:rPr>
                <w:rFonts w:eastAsia="SimSun"/>
                <w:i/>
                <w:iCs/>
                <w:noProof w:val="0"/>
                <w:sz w:val="22"/>
                <w:szCs w:val="22"/>
              </w:rPr>
              <w:t>standard</w:t>
            </w:r>
          </w:p>
          <w:p w14:paraId="37241A79" w14:textId="77777777" w:rsidR="007E4E58" w:rsidRPr="007E4E58" w:rsidRDefault="007E4E58" w:rsidP="007E4E58">
            <w:pPr>
              <w:widowControl w:val="0"/>
              <w:autoSpaceDE w:val="0"/>
              <w:autoSpaceDN w:val="0"/>
              <w:spacing w:line="242" w:lineRule="auto"/>
              <w:ind w:left="115" w:right="29"/>
              <w:rPr>
                <w:rFonts w:eastAsia="SimSun"/>
                <w:b/>
                <w:bCs/>
                <w:i/>
                <w:iCs/>
                <w:noProof w:val="0"/>
                <w:spacing w:val="-2"/>
                <w:sz w:val="22"/>
                <w:szCs w:val="22"/>
                <w:u w:val="single"/>
              </w:rPr>
            </w:pPr>
            <w:r w:rsidRPr="007E4E58">
              <w:rPr>
                <w:rFonts w:eastAsia="SimSun"/>
                <w:b/>
                <w:bCs/>
                <w:i/>
                <w:iCs/>
                <w:noProof w:val="0"/>
                <w:sz w:val="22"/>
                <w:szCs w:val="22"/>
                <w:u w:val="single"/>
              </w:rPr>
              <w:t>(anexa nr.</w:t>
            </w:r>
            <w:r w:rsidRPr="007E4E58">
              <w:rPr>
                <w:rFonts w:eastAsia="SimSun"/>
                <w:b/>
                <w:bCs/>
                <w:i/>
                <w:iCs/>
                <w:noProof w:val="0"/>
                <w:spacing w:val="-1"/>
                <w:sz w:val="22"/>
                <w:szCs w:val="22"/>
                <w:u w:val="single"/>
              </w:rPr>
              <w:t xml:space="preserve"> </w:t>
            </w:r>
            <w:r w:rsidRPr="007E4E58">
              <w:rPr>
                <w:rFonts w:eastAsia="SimSun"/>
                <w:b/>
                <w:bCs/>
                <w:i/>
                <w:iCs/>
                <w:noProof w:val="0"/>
                <w:sz w:val="22"/>
                <w:szCs w:val="22"/>
                <w:u w:val="single"/>
              </w:rPr>
              <w:t>9)</w:t>
            </w:r>
            <w:r w:rsidRPr="007E4E58">
              <w:rPr>
                <w:rFonts w:eastAsia="SimSun"/>
                <w:b/>
                <w:bCs/>
                <w:i/>
                <w:iCs/>
                <w:noProof w:val="0"/>
                <w:spacing w:val="-6"/>
                <w:sz w:val="22"/>
                <w:szCs w:val="22"/>
                <w:u w:val="single"/>
              </w:rPr>
              <w:t xml:space="preserve"> </w:t>
            </w:r>
            <w:r w:rsidRPr="007E4E58">
              <w:rPr>
                <w:rFonts w:eastAsia="SimSun"/>
                <w:b/>
                <w:bCs/>
                <w:i/>
                <w:iCs/>
                <w:noProof w:val="0"/>
                <w:spacing w:val="-2"/>
                <w:sz w:val="22"/>
                <w:szCs w:val="22"/>
                <w:u w:val="single"/>
              </w:rPr>
              <w:t xml:space="preserve"> </w:t>
            </w:r>
          </w:p>
          <w:p w14:paraId="7F1853CB" w14:textId="77777777" w:rsidR="007E4E58" w:rsidRPr="007E4E58" w:rsidRDefault="007E4E58" w:rsidP="007E4E58">
            <w:pPr>
              <w:widowControl w:val="0"/>
              <w:autoSpaceDE w:val="0"/>
              <w:autoSpaceDN w:val="0"/>
              <w:spacing w:line="242" w:lineRule="auto"/>
              <w:ind w:left="115" w:right="29"/>
              <w:rPr>
                <w:rFonts w:eastAsia="SimSun"/>
                <w:i/>
                <w:iCs/>
                <w:noProof w:val="0"/>
                <w:spacing w:val="-2"/>
                <w:sz w:val="22"/>
                <w:szCs w:val="22"/>
              </w:rPr>
            </w:pPr>
            <w:r w:rsidRPr="007E4E58">
              <w:rPr>
                <w:rFonts w:eastAsia="SimSun"/>
                <w:i/>
                <w:iCs/>
                <w:noProof w:val="0"/>
                <w:sz w:val="22"/>
                <w:szCs w:val="22"/>
              </w:rPr>
              <w:t xml:space="preserve">2%  </w:t>
            </w:r>
            <w:r w:rsidRPr="007E4E58">
              <w:rPr>
                <w:rFonts w:eastAsia="SimSun"/>
                <w:i/>
                <w:iCs/>
                <w:noProof w:val="0"/>
                <w:spacing w:val="-57"/>
                <w:sz w:val="22"/>
                <w:szCs w:val="22"/>
              </w:rPr>
              <w:t xml:space="preserve">          </w:t>
            </w:r>
            <w:r w:rsidRPr="007E4E58">
              <w:rPr>
                <w:rFonts w:eastAsia="SimSun"/>
                <w:i/>
                <w:iCs/>
                <w:noProof w:val="0"/>
                <w:sz w:val="22"/>
                <w:szCs w:val="22"/>
              </w:rPr>
              <w:t>SCRISOARE</w:t>
            </w:r>
            <w:r w:rsidRPr="007E4E58">
              <w:rPr>
                <w:rFonts w:eastAsia="SimSun"/>
                <w:i/>
                <w:iCs/>
                <w:noProof w:val="0"/>
                <w:spacing w:val="-1"/>
                <w:sz w:val="22"/>
                <w:szCs w:val="22"/>
              </w:rPr>
              <w:t xml:space="preserve"> </w:t>
            </w:r>
            <w:r w:rsidRPr="007E4E58">
              <w:rPr>
                <w:rFonts w:eastAsia="SimSun"/>
                <w:i/>
                <w:iCs/>
                <w:noProof w:val="0"/>
                <w:sz w:val="22"/>
                <w:szCs w:val="22"/>
              </w:rPr>
              <w:t>DE</w:t>
            </w:r>
            <w:r w:rsidRPr="007E4E58">
              <w:rPr>
                <w:rFonts w:eastAsia="SimSun"/>
                <w:i/>
                <w:iCs/>
                <w:noProof w:val="0"/>
                <w:spacing w:val="-6"/>
                <w:sz w:val="22"/>
                <w:szCs w:val="22"/>
              </w:rPr>
              <w:t xml:space="preserve"> </w:t>
            </w:r>
            <w:r w:rsidRPr="007E4E58">
              <w:rPr>
                <w:rFonts w:eastAsia="SimSun"/>
                <w:i/>
                <w:iCs/>
                <w:noProof w:val="0"/>
                <w:sz w:val="22"/>
                <w:szCs w:val="22"/>
              </w:rPr>
              <w:t>GARANŢIE</w:t>
            </w:r>
          </w:p>
          <w:p w14:paraId="635389A8" w14:textId="77777777" w:rsidR="007E4E58" w:rsidRPr="007E4E58" w:rsidRDefault="007E4E58" w:rsidP="007E4E58">
            <w:pPr>
              <w:shd w:val="clear" w:color="auto" w:fill="FFFFFF" w:themeFill="background1"/>
              <w:tabs>
                <w:tab w:val="left" w:pos="612"/>
              </w:tabs>
              <w:rPr>
                <w:rFonts w:asciiTheme="minorHAnsi" w:eastAsia="SimSun" w:hAnsiTheme="minorHAnsi" w:cstheme="minorBidi"/>
                <w:i/>
                <w:iCs/>
                <w:noProof w:val="0"/>
                <w:sz w:val="22"/>
                <w:szCs w:val="22"/>
              </w:rPr>
            </w:pPr>
            <w:r w:rsidRPr="007E4E58">
              <w:rPr>
                <w:rFonts w:eastAsia="SimSun"/>
                <w:i/>
                <w:iCs/>
                <w:noProof w:val="0"/>
                <w:spacing w:val="-1"/>
                <w:sz w:val="22"/>
                <w:szCs w:val="22"/>
              </w:rPr>
              <w:t>BANCARĂ</w:t>
            </w:r>
            <w:r w:rsidRPr="007E4E58">
              <w:rPr>
                <w:rFonts w:eastAsia="SimSun"/>
                <w:i/>
                <w:iCs/>
                <w:noProof w:val="0"/>
                <w:spacing w:val="-13"/>
                <w:sz w:val="22"/>
                <w:szCs w:val="22"/>
              </w:rPr>
              <w:t xml:space="preserve"> </w:t>
            </w:r>
            <w:r w:rsidRPr="007E4E58">
              <w:rPr>
                <w:rFonts w:eastAsia="SimSun"/>
                <w:i/>
                <w:iCs/>
                <w:noProof w:val="0"/>
                <w:spacing w:val="-1"/>
                <w:sz w:val="22"/>
                <w:szCs w:val="22"/>
              </w:rPr>
              <w:t>de</w:t>
            </w:r>
            <w:r w:rsidRPr="007E4E58">
              <w:rPr>
                <w:rFonts w:eastAsia="SimSun"/>
                <w:i/>
                <w:iCs/>
                <w:noProof w:val="0"/>
                <w:spacing w:val="4"/>
                <w:sz w:val="22"/>
                <w:szCs w:val="22"/>
              </w:rPr>
              <w:t xml:space="preserve"> </w:t>
            </w:r>
            <w:r w:rsidRPr="007E4E58">
              <w:rPr>
                <w:rFonts w:eastAsia="SimSun"/>
                <w:i/>
                <w:iCs/>
                <w:noProof w:val="0"/>
                <w:spacing w:val="-1"/>
                <w:sz w:val="22"/>
                <w:szCs w:val="22"/>
              </w:rPr>
              <w:t>la</w:t>
            </w:r>
            <w:r w:rsidRPr="007E4E58">
              <w:rPr>
                <w:rFonts w:eastAsia="SimSun"/>
                <w:i/>
                <w:iCs/>
                <w:noProof w:val="0"/>
                <w:spacing w:val="-5"/>
                <w:sz w:val="22"/>
                <w:szCs w:val="22"/>
              </w:rPr>
              <w:t xml:space="preserve"> </w:t>
            </w:r>
            <w:r w:rsidRPr="007E4E58">
              <w:rPr>
                <w:rFonts w:eastAsia="SimSun"/>
                <w:i/>
                <w:iCs/>
                <w:noProof w:val="0"/>
                <w:spacing w:val="-1"/>
                <w:sz w:val="22"/>
                <w:szCs w:val="22"/>
              </w:rPr>
              <w:t>o</w:t>
            </w:r>
            <w:r w:rsidRPr="007E4E58">
              <w:rPr>
                <w:rFonts w:eastAsia="SimSun"/>
                <w:i/>
                <w:iCs/>
                <w:noProof w:val="0"/>
                <w:spacing w:val="6"/>
                <w:sz w:val="22"/>
                <w:szCs w:val="22"/>
              </w:rPr>
              <w:t xml:space="preserve"> </w:t>
            </w:r>
            <w:r w:rsidRPr="007E4E58">
              <w:rPr>
                <w:rFonts w:eastAsia="SimSun"/>
                <w:i/>
                <w:iCs/>
                <w:noProof w:val="0"/>
                <w:spacing w:val="-1"/>
                <w:sz w:val="22"/>
                <w:szCs w:val="22"/>
              </w:rPr>
              <w:t>bancă</w:t>
            </w:r>
            <w:r w:rsidRPr="007E4E58">
              <w:rPr>
                <w:rFonts w:eastAsia="SimSun"/>
                <w:i/>
                <w:iCs/>
                <w:noProof w:val="0"/>
                <w:spacing w:val="-4"/>
                <w:sz w:val="22"/>
                <w:szCs w:val="22"/>
              </w:rPr>
              <w:t xml:space="preserve"> </w:t>
            </w:r>
            <w:r w:rsidRPr="007E4E58">
              <w:rPr>
                <w:rFonts w:eastAsia="SimSun"/>
                <w:i/>
                <w:iCs/>
                <w:noProof w:val="0"/>
                <w:spacing w:val="-1"/>
                <w:sz w:val="22"/>
                <w:szCs w:val="22"/>
              </w:rPr>
              <w:t>comercială)</w:t>
            </w:r>
          </w:p>
        </w:tc>
        <w:tc>
          <w:tcPr>
            <w:tcW w:w="1481" w:type="dxa"/>
          </w:tcPr>
          <w:p w14:paraId="16D4D610" w14:textId="77777777" w:rsidR="007E4E58" w:rsidRPr="007E4E58" w:rsidRDefault="007E4E58" w:rsidP="007E4E58">
            <w:pPr>
              <w:shd w:val="clear" w:color="auto" w:fill="FFFFFF" w:themeFill="background1"/>
              <w:tabs>
                <w:tab w:val="left" w:pos="612"/>
              </w:tabs>
              <w:rPr>
                <w:rFonts w:eastAsia="SimSun"/>
                <w:b/>
                <w:bCs/>
                <w:noProof w:val="0"/>
              </w:rPr>
            </w:pPr>
            <w:r w:rsidRPr="007E4E58">
              <w:rPr>
                <w:rFonts w:eastAsia="SimSun"/>
                <w:b/>
                <w:bCs/>
                <w:noProof w:val="0"/>
              </w:rPr>
              <w:t>obligatoriu</w:t>
            </w:r>
          </w:p>
        </w:tc>
      </w:tr>
      <w:tr w:rsidR="007E4E58" w:rsidRPr="007E4E58" w14:paraId="71C36C9B" w14:textId="77777777" w:rsidTr="0046436C">
        <w:tc>
          <w:tcPr>
            <w:tcW w:w="709" w:type="dxa"/>
            <w:shd w:val="clear" w:color="auto" w:fill="auto"/>
          </w:tcPr>
          <w:p w14:paraId="69358317" w14:textId="77777777" w:rsidR="007E4E58" w:rsidRPr="007E4E58" w:rsidRDefault="007E4E58" w:rsidP="007E4E58">
            <w:pPr>
              <w:numPr>
                <w:ilvl w:val="0"/>
                <w:numId w:val="36"/>
              </w:numPr>
              <w:shd w:val="clear" w:color="auto" w:fill="FFFFFF" w:themeFill="background1"/>
              <w:tabs>
                <w:tab w:val="left" w:pos="363"/>
                <w:tab w:val="left" w:pos="612"/>
              </w:tabs>
              <w:contextualSpacing/>
              <w:rPr>
                <w:rFonts w:asciiTheme="minorHAnsi" w:eastAsia="SimSun" w:hAnsiTheme="minorHAnsi" w:cstheme="minorBidi"/>
                <w:iCs/>
                <w:noProof w:val="0"/>
                <w:lang w:eastAsia="ru-RU"/>
              </w:rPr>
            </w:pPr>
          </w:p>
        </w:tc>
        <w:tc>
          <w:tcPr>
            <w:tcW w:w="3544" w:type="dxa"/>
          </w:tcPr>
          <w:p w14:paraId="44F30A9B" w14:textId="77777777" w:rsidR="007E4E58" w:rsidRPr="007E4E58" w:rsidRDefault="007E4E58" w:rsidP="007E4E58">
            <w:pPr>
              <w:shd w:val="clear" w:color="auto" w:fill="FFFFFF" w:themeFill="background1"/>
              <w:tabs>
                <w:tab w:val="left" w:pos="612"/>
              </w:tabs>
              <w:rPr>
                <w:rFonts w:eastAsia="SimSun"/>
                <w:noProof w:val="0"/>
              </w:rPr>
            </w:pPr>
            <w:r w:rsidRPr="007E4E58">
              <w:rPr>
                <w:rFonts w:eastAsia="SimSun"/>
                <w:noProof w:val="0"/>
                <w:spacing w:val="-1"/>
              </w:rPr>
              <w:t>Grafic</w:t>
            </w:r>
            <w:r w:rsidRPr="007E4E58">
              <w:rPr>
                <w:rFonts w:eastAsia="SimSun"/>
                <w:noProof w:val="0"/>
                <w:spacing w:val="-13"/>
              </w:rPr>
              <w:t xml:space="preserve"> </w:t>
            </w:r>
            <w:r w:rsidRPr="007E4E58">
              <w:rPr>
                <w:rFonts w:eastAsia="SimSun"/>
                <w:noProof w:val="0"/>
                <w:spacing w:val="-1"/>
              </w:rPr>
              <w:t>de</w:t>
            </w:r>
            <w:r w:rsidRPr="007E4E58">
              <w:rPr>
                <w:rFonts w:eastAsia="SimSun"/>
                <w:noProof w:val="0"/>
                <w:spacing w:val="-12"/>
              </w:rPr>
              <w:t xml:space="preserve"> </w:t>
            </w:r>
            <w:r w:rsidRPr="007E4E58">
              <w:rPr>
                <w:rFonts w:eastAsia="SimSun"/>
                <w:noProof w:val="0"/>
                <w:spacing w:val="-1"/>
              </w:rPr>
              <w:t>executare</w:t>
            </w:r>
            <w:r w:rsidRPr="007E4E58">
              <w:rPr>
                <w:rFonts w:eastAsia="SimSun"/>
                <w:noProof w:val="0"/>
                <w:spacing w:val="-13"/>
              </w:rPr>
              <w:t xml:space="preserve"> </w:t>
            </w:r>
            <w:r w:rsidRPr="007E4E58">
              <w:rPr>
                <w:rFonts w:eastAsia="SimSun"/>
                <w:noProof w:val="0"/>
              </w:rPr>
              <w:t>a</w:t>
            </w:r>
            <w:r w:rsidRPr="007E4E58">
              <w:rPr>
                <w:rFonts w:eastAsia="SimSun"/>
                <w:noProof w:val="0"/>
                <w:spacing w:val="-57"/>
              </w:rPr>
              <w:t xml:space="preserve"> </w:t>
            </w:r>
            <w:r w:rsidRPr="007E4E58">
              <w:rPr>
                <w:rFonts w:eastAsia="SimSun"/>
                <w:noProof w:val="0"/>
              </w:rPr>
              <w:t>lucrărilor</w:t>
            </w:r>
          </w:p>
        </w:tc>
        <w:tc>
          <w:tcPr>
            <w:tcW w:w="3969" w:type="dxa"/>
          </w:tcPr>
          <w:p w14:paraId="3AEAC2D0" w14:textId="77777777" w:rsidR="007E4E58" w:rsidRPr="007E4E58" w:rsidRDefault="007E4E58" w:rsidP="007E4E58">
            <w:pPr>
              <w:shd w:val="clear" w:color="auto" w:fill="FFFFFF" w:themeFill="background1"/>
              <w:tabs>
                <w:tab w:val="left" w:pos="612"/>
              </w:tabs>
              <w:rPr>
                <w:rFonts w:eastAsia="SimSun"/>
                <w:i/>
                <w:iCs/>
                <w:noProof w:val="0"/>
                <w:spacing w:val="-57"/>
                <w:sz w:val="22"/>
                <w:szCs w:val="22"/>
              </w:rPr>
            </w:pPr>
            <w:r w:rsidRPr="007E4E58">
              <w:rPr>
                <w:rFonts w:eastAsia="SimSun"/>
                <w:i/>
                <w:iCs/>
                <w:noProof w:val="0"/>
                <w:spacing w:val="-2"/>
                <w:sz w:val="22"/>
                <w:szCs w:val="22"/>
              </w:rPr>
              <w:t xml:space="preserve">Documentația </w:t>
            </w:r>
            <w:r w:rsidRPr="007E4E58">
              <w:rPr>
                <w:rFonts w:eastAsia="SimSun"/>
                <w:i/>
                <w:iCs/>
                <w:noProof w:val="0"/>
                <w:spacing w:val="-1"/>
                <w:sz w:val="22"/>
                <w:szCs w:val="22"/>
              </w:rPr>
              <w:t>standard</w:t>
            </w:r>
            <w:r w:rsidRPr="007E4E58">
              <w:rPr>
                <w:rFonts w:eastAsia="SimSun"/>
                <w:i/>
                <w:iCs/>
                <w:noProof w:val="0"/>
                <w:spacing w:val="-57"/>
                <w:sz w:val="22"/>
                <w:szCs w:val="22"/>
              </w:rPr>
              <w:t xml:space="preserve"> </w:t>
            </w:r>
          </w:p>
          <w:p w14:paraId="5B406B9E" w14:textId="77777777" w:rsidR="007E4E58" w:rsidRPr="007E4E58" w:rsidRDefault="007E4E58" w:rsidP="007E4E58">
            <w:pPr>
              <w:shd w:val="clear" w:color="auto" w:fill="FFFFFF" w:themeFill="background1"/>
              <w:tabs>
                <w:tab w:val="left" w:pos="612"/>
              </w:tabs>
              <w:rPr>
                <w:rFonts w:eastAsia="SimSun"/>
                <w:b/>
                <w:bCs/>
                <w:i/>
                <w:iCs/>
                <w:noProof w:val="0"/>
                <w:sz w:val="22"/>
                <w:szCs w:val="22"/>
                <w:u w:val="single"/>
              </w:rPr>
            </w:pPr>
            <w:r w:rsidRPr="007E4E58">
              <w:rPr>
                <w:rFonts w:eastAsia="SimSun"/>
                <w:b/>
                <w:bCs/>
                <w:i/>
                <w:iCs/>
                <w:noProof w:val="0"/>
                <w:u w:val="single"/>
              </w:rPr>
              <w:t>(anexa</w:t>
            </w:r>
            <w:r w:rsidRPr="007E4E58">
              <w:rPr>
                <w:rFonts w:eastAsia="SimSun"/>
                <w:b/>
                <w:bCs/>
                <w:i/>
                <w:iCs/>
                <w:noProof w:val="0"/>
                <w:spacing w:val="1"/>
                <w:u w:val="single"/>
              </w:rPr>
              <w:t xml:space="preserve"> </w:t>
            </w:r>
            <w:r w:rsidRPr="007E4E58">
              <w:rPr>
                <w:rFonts w:eastAsia="SimSun"/>
                <w:b/>
                <w:bCs/>
                <w:i/>
                <w:iCs/>
                <w:noProof w:val="0"/>
                <w:u w:val="single"/>
              </w:rPr>
              <w:t>nr.</w:t>
            </w:r>
            <w:r w:rsidRPr="007E4E58">
              <w:rPr>
                <w:rFonts w:eastAsia="SimSun"/>
                <w:b/>
                <w:bCs/>
                <w:i/>
                <w:iCs/>
                <w:noProof w:val="0"/>
                <w:spacing w:val="4"/>
                <w:u w:val="single"/>
              </w:rPr>
              <w:t xml:space="preserve"> </w:t>
            </w:r>
            <w:r w:rsidRPr="007E4E58">
              <w:rPr>
                <w:rFonts w:eastAsia="SimSun"/>
                <w:b/>
                <w:bCs/>
                <w:i/>
                <w:iCs/>
                <w:noProof w:val="0"/>
                <w:u w:val="single"/>
              </w:rPr>
              <w:t>10)</w:t>
            </w:r>
          </w:p>
        </w:tc>
        <w:tc>
          <w:tcPr>
            <w:tcW w:w="1481" w:type="dxa"/>
          </w:tcPr>
          <w:p w14:paraId="516D863B" w14:textId="77777777" w:rsidR="007E4E58" w:rsidRPr="007E4E58" w:rsidRDefault="007E4E58" w:rsidP="007E4E58">
            <w:pPr>
              <w:shd w:val="clear" w:color="auto" w:fill="FFFFFF" w:themeFill="background1"/>
              <w:tabs>
                <w:tab w:val="left" w:pos="612"/>
              </w:tabs>
              <w:rPr>
                <w:rFonts w:eastAsia="SimSun"/>
                <w:b/>
                <w:bCs/>
                <w:noProof w:val="0"/>
              </w:rPr>
            </w:pPr>
            <w:r w:rsidRPr="007E4E58">
              <w:rPr>
                <w:rFonts w:eastAsia="SimSun"/>
                <w:b/>
                <w:bCs/>
                <w:noProof w:val="0"/>
              </w:rPr>
              <w:t>obligatoriu</w:t>
            </w:r>
          </w:p>
        </w:tc>
      </w:tr>
      <w:tr w:rsidR="007E4E58" w:rsidRPr="007E4E58" w14:paraId="09E4ABD5" w14:textId="77777777" w:rsidTr="0046436C">
        <w:tc>
          <w:tcPr>
            <w:tcW w:w="709" w:type="dxa"/>
            <w:shd w:val="clear" w:color="auto" w:fill="auto"/>
          </w:tcPr>
          <w:p w14:paraId="712A7B14"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05C0A960"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 xml:space="preserve">Declarație privind  </w:t>
            </w:r>
            <w:r w:rsidRPr="007E4E58">
              <w:rPr>
                <w:rFonts w:eastAsia="SimSun"/>
                <w:noProof w:val="0"/>
                <w:spacing w:val="-57"/>
              </w:rPr>
              <w:t xml:space="preserve"> </w:t>
            </w:r>
            <w:r w:rsidRPr="007E4E58">
              <w:rPr>
                <w:rFonts w:eastAsia="SimSun"/>
                <w:noProof w:val="0"/>
                <w:lang w:val="ro-MD"/>
              </w:rPr>
              <w:t>experiență</w:t>
            </w:r>
          </w:p>
          <w:p w14:paraId="4B2E8C22"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rPr>
              <w:t>similară</w:t>
            </w:r>
          </w:p>
        </w:tc>
        <w:tc>
          <w:tcPr>
            <w:tcW w:w="3969" w:type="dxa"/>
          </w:tcPr>
          <w:p w14:paraId="53C2E066" w14:textId="77777777" w:rsidR="007E4E58" w:rsidRPr="007E4E58" w:rsidRDefault="007E4E58" w:rsidP="007E4E58">
            <w:pPr>
              <w:shd w:val="clear" w:color="auto" w:fill="FFFFFF" w:themeFill="background1"/>
              <w:tabs>
                <w:tab w:val="left" w:pos="612"/>
              </w:tabs>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7627800B" w14:textId="77777777" w:rsidR="007E4E58" w:rsidRPr="007E4E58" w:rsidRDefault="007E4E58" w:rsidP="007E4E58">
            <w:pPr>
              <w:shd w:val="clear" w:color="auto" w:fill="FFFFFF" w:themeFill="background1"/>
              <w:tabs>
                <w:tab w:val="left" w:pos="612"/>
              </w:tabs>
              <w:rPr>
                <w:rFonts w:eastAsia="SimSun"/>
                <w:b/>
                <w:bCs/>
                <w:i/>
                <w:iCs/>
                <w:noProof w:val="0"/>
                <w:sz w:val="22"/>
                <w:szCs w:val="22"/>
              </w:rPr>
            </w:pPr>
            <w:r w:rsidRPr="007E4E58">
              <w:rPr>
                <w:rFonts w:eastAsia="SimSun"/>
                <w:b/>
                <w:bCs/>
                <w:i/>
                <w:iCs/>
                <w:noProof w:val="0"/>
                <w:sz w:val="22"/>
                <w:szCs w:val="22"/>
              </w:rPr>
              <w:t>(anexa</w:t>
            </w:r>
            <w:r w:rsidRPr="007E4E58">
              <w:rPr>
                <w:rFonts w:eastAsia="SimSun"/>
                <w:b/>
                <w:bCs/>
                <w:i/>
                <w:iCs/>
                <w:noProof w:val="0"/>
                <w:spacing w:val="-6"/>
                <w:sz w:val="22"/>
                <w:szCs w:val="22"/>
              </w:rPr>
              <w:t xml:space="preserve"> </w:t>
            </w:r>
            <w:r w:rsidRPr="007E4E58">
              <w:rPr>
                <w:rFonts w:eastAsia="SimSun"/>
                <w:b/>
                <w:bCs/>
                <w:i/>
                <w:iCs/>
                <w:noProof w:val="0"/>
                <w:sz w:val="22"/>
                <w:szCs w:val="22"/>
              </w:rPr>
              <w:t>nr.</w:t>
            </w:r>
            <w:r w:rsidRPr="007E4E58">
              <w:rPr>
                <w:rFonts w:eastAsia="SimSun"/>
                <w:b/>
                <w:bCs/>
                <w:i/>
                <w:iCs/>
                <w:noProof w:val="0"/>
                <w:spacing w:val="-3"/>
                <w:sz w:val="22"/>
                <w:szCs w:val="22"/>
              </w:rPr>
              <w:t xml:space="preserve"> </w:t>
            </w:r>
            <w:r w:rsidRPr="007E4E58">
              <w:rPr>
                <w:rFonts w:eastAsia="SimSun"/>
                <w:b/>
                <w:bCs/>
                <w:i/>
                <w:iCs/>
                <w:noProof w:val="0"/>
                <w:sz w:val="22"/>
                <w:szCs w:val="22"/>
              </w:rPr>
              <w:t>12)</w:t>
            </w:r>
          </w:p>
        </w:tc>
        <w:tc>
          <w:tcPr>
            <w:tcW w:w="1481" w:type="dxa"/>
          </w:tcPr>
          <w:p w14:paraId="646821C7"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4B17DC6D" w14:textId="77777777" w:rsidTr="0046436C">
        <w:tc>
          <w:tcPr>
            <w:tcW w:w="709" w:type="dxa"/>
            <w:shd w:val="clear" w:color="auto" w:fill="auto"/>
          </w:tcPr>
          <w:p w14:paraId="24A0CA5F"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478056A2"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 xml:space="preserve">Declarație </w:t>
            </w:r>
            <w:r w:rsidRPr="007E4E58">
              <w:rPr>
                <w:rFonts w:eastAsia="SimSun"/>
                <w:noProof w:val="0"/>
              </w:rPr>
              <w:t xml:space="preserve">privind lista </w:t>
            </w:r>
            <w:r w:rsidRPr="007E4E58">
              <w:rPr>
                <w:rFonts w:eastAsia="SimSun"/>
                <w:noProof w:val="0"/>
                <w:spacing w:val="-58"/>
              </w:rPr>
              <w:t xml:space="preserve"> </w:t>
            </w:r>
            <w:r w:rsidRPr="007E4E58">
              <w:rPr>
                <w:rFonts w:eastAsia="SimSun"/>
                <w:noProof w:val="0"/>
              </w:rPr>
              <w:t>principalelor</w:t>
            </w:r>
          </w:p>
          <w:p w14:paraId="21886091"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spacing w:val="-1"/>
              </w:rPr>
              <w:t>lucrări</w:t>
            </w:r>
            <w:r w:rsidRPr="007E4E58">
              <w:rPr>
                <w:rFonts w:eastAsia="SimSun"/>
                <w:noProof w:val="0"/>
                <w:spacing w:val="-14"/>
              </w:rPr>
              <w:t xml:space="preserve"> </w:t>
            </w:r>
            <w:r w:rsidRPr="007E4E58">
              <w:rPr>
                <w:rFonts w:eastAsia="SimSun"/>
                <w:noProof w:val="0"/>
                <w:spacing w:val="-1"/>
              </w:rPr>
              <w:t>executate</w:t>
            </w:r>
            <w:r w:rsidRPr="007E4E58">
              <w:rPr>
                <w:rFonts w:eastAsia="SimSun"/>
                <w:noProof w:val="0"/>
                <w:spacing w:val="-8"/>
              </w:rPr>
              <w:t xml:space="preserve"> </w:t>
            </w:r>
            <w:r w:rsidRPr="007E4E58">
              <w:rPr>
                <w:rFonts w:eastAsia="SimSun"/>
                <w:noProof w:val="0"/>
              </w:rPr>
              <w:t>în</w:t>
            </w:r>
            <w:r w:rsidRPr="007E4E58">
              <w:rPr>
                <w:rFonts w:eastAsia="SimSun"/>
                <w:noProof w:val="0"/>
                <w:spacing w:val="-57"/>
              </w:rPr>
              <w:t xml:space="preserve"> </w:t>
            </w:r>
            <w:r w:rsidRPr="007E4E58">
              <w:rPr>
                <w:rFonts w:eastAsia="SimSun"/>
                <w:noProof w:val="0"/>
              </w:rPr>
              <w:t>ultimul an de</w:t>
            </w:r>
            <w:r w:rsidRPr="007E4E58">
              <w:rPr>
                <w:rFonts w:eastAsia="SimSun"/>
                <w:noProof w:val="0"/>
                <w:spacing w:val="1"/>
              </w:rPr>
              <w:t xml:space="preserve"> </w:t>
            </w:r>
            <w:r w:rsidRPr="007E4E58">
              <w:rPr>
                <w:rFonts w:eastAsia="SimSun"/>
                <w:noProof w:val="0"/>
              </w:rPr>
              <w:t>activitate</w:t>
            </w:r>
          </w:p>
        </w:tc>
        <w:tc>
          <w:tcPr>
            <w:tcW w:w="3969" w:type="dxa"/>
          </w:tcPr>
          <w:p w14:paraId="07ED5ABE"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37BEEA1D"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13)</w:t>
            </w:r>
          </w:p>
        </w:tc>
        <w:tc>
          <w:tcPr>
            <w:tcW w:w="1481" w:type="dxa"/>
          </w:tcPr>
          <w:p w14:paraId="32283221"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2D9AEE4B" w14:textId="77777777" w:rsidTr="0046436C">
        <w:tc>
          <w:tcPr>
            <w:tcW w:w="709" w:type="dxa"/>
            <w:shd w:val="clear" w:color="auto" w:fill="auto"/>
          </w:tcPr>
          <w:p w14:paraId="6D702387"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020FDB65" w14:textId="77777777" w:rsidR="007E4E58" w:rsidRPr="007E4E58" w:rsidRDefault="007E4E58" w:rsidP="007E4E58">
            <w:pPr>
              <w:widowControl w:val="0"/>
              <w:autoSpaceDE w:val="0"/>
              <w:autoSpaceDN w:val="0"/>
              <w:rPr>
                <w:rFonts w:eastAsia="SimSun"/>
                <w:noProof w:val="0"/>
              </w:rPr>
            </w:pPr>
            <w:r w:rsidRPr="007E4E58">
              <w:rPr>
                <w:rFonts w:eastAsia="SimSun"/>
                <w:noProof w:val="0"/>
              </w:rPr>
              <w:t>Declarație privind dotările specifice,</w:t>
            </w:r>
            <w:r w:rsidRPr="007E4E58">
              <w:rPr>
                <w:rFonts w:eastAsia="SimSun"/>
                <w:noProof w:val="0"/>
                <w:spacing w:val="1"/>
              </w:rPr>
              <w:t xml:space="preserve"> </w:t>
            </w:r>
            <w:r w:rsidRPr="007E4E58">
              <w:rPr>
                <w:rFonts w:eastAsia="SimSun"/>
                <w:noProof w:val="0"/>
              </w:rPr>
              <w:t>utilajul</w:t>
            </w:r>
            <w:r w:rsidRPr="007E4E58">
              <w:rPr>
                <w:rFonts w:eastAsia="SimSun"/>
                <w:noProof w:val="0"/>
                <w:spacing w:val="-7"/>
              </w:rPr>
              <w:t xml:space="preserve"> ș</w:t>
            </w:r>
            <w:r w:rsidRPr="007E4E58">
              <w:rPr>
                <w:rFonts w:eastAsia="SimSun"/>
                <w:noProof w:val="0"/>
              </w:rPr>
              <w:t>i</w:t>
            </w:r>
            <w:r w:rsidRPr="007E4E58">
              <w:rPr>
                <w:rFonts w:eastAsia="SimSun"/>
                <w:noProof w:val="0"/>
                <w:spacing w:val="-10"/>
              </w:rPr>
              <w:t xml:space="preserve"> </w:t>
            </w:r>
            <w:r w:rsidRPr="007E4E58">
              <w:rPr>
                <w:rFonts w:eastAsia="SimSun"/>
                <w:noProof w:val="0"/>
              </w:rPr>
              <w:t>echipamentul</w:t>
            </w:r>
            <w:r w:rsidRPr="007E4E58">
              <w:rPr>
                <w:rFonts w:eastAsia="SimSun"/>
                <w:noProof w:val="0"/>
                <w:spacing w:val="-57"/>
              </w:rPr>
              <w:t xml:space="preserve"> </w:t>
            </w:r>
            <w:r w:rsidRPr="007E4E58">
              <w:rPr>
                <w:rFonts w:eastAsia="SimSun"/>
                <w:noProof w:val="0"/>
              </w:rPr>
              <w:t>necesar pentru</w:t>
            </w:r>
            <w:r w:rsidRPr="007E4E58">
              <w:rPr>
                <w:rFonts w:eastAsia="SimSun"/>
                <w:noProof w:val="0"/>
                <w:spacing w:val="1"/>
              </w:rPr>
              <w:t xml:space="preserve"> </w:t>
            </w:r>
            <w:r w:rsidRPr="007E4E58">
              <w:rPr>
                <w:rFonts w:eastAsia="SimSun"/>
                <w:noProof w:val="0"/>
              </w:rPr>
              <w:t>îndeplinirea</w:t>
            </w:r>
            <w:r w:rsidRPr="007E4E58">
              <w:rPr>
                <w:rFonts w:eastAsia="SimSun"/>
                <w:noProof w:val="0"/>
                <w:spacing w:val="1"/>
              </w:rPr>
              <w:t xml:space="preserve"> </w:t>
            </w:r>
            <w:r w:rsidRPr="007E4E58">
              <w:rPr>
                <w:rFonts w:eastAsia="SimSun"/>
                <w:noProof w:val="0"/>
              </w:rPr>
              <w:t>corespunzătoare a</w:t>
            </w:r>
            <w:r w:rsidRPr="007E4E58">
              <w:rPr>
                <w:rFonts w:eastAsia="SimSun"/>
                <w:noProof w:val="0"/>
                <w:spacing w:val="1"/>
              </w:rPr>
              <w:t xml:space="preserve"> </w:t>
            </w:r>
            <w:r w:rsidRPr="007E4E58">
              <w:rPr>
                <w:rFonts w:eastAsia="SimSun"/>
                <w:noProof w:val="0"/>
              </w:rPr>
              <w:t>contractului</w:t>
            </w:r>
          </w:p>
        </w:tc>
        <w:tc>
          <w:tcPr>
            <w:tcW w:w="3969" w:type="dxa"/>
          </w:tcPr>
          <w:p w14:paraId="35607427"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5054DA6E"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14)</w:t>
            </w:r>
          </w:p>
        </w:tc>
        <w:tc>
          <w:tcPr>
            <w:tcW w:w="1481" w:type="dxa"/>
          </w:tcPr>
          <w:p w14:paraId="624C8BC5"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6741B7A2" w14:textId="77777777" w:rsidTr="0046436C">
        <w:tc>
          <w:tcPr>
            <w:tcW w:w="709" w:type="dxa"/>
            <w:shd w:val="clear" w:color="auto" w:fill="auto"/>
          </w:tcPr>
          <w:p w14:paraId="2BB4720A"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Borders>
              <w:bottom w:val="single" w:sz="6" w:space="0" w:color="000000"/>
            </w:tcBorders>
          </w:tcPr>
          <w:p w14:paraId="4487A55A" w14:textId="77777777" w:rsidR="007E4E58" w:rsidRPr="007E4E58" w:rsidRDefault="007E4E58" w:rsidP="007E4E58">
            <w:pPr>
              <w:widowControl w:val="0"/>
              <w:autoSpaceDE w:val="0"/>
              <w:autoSpaceDN w:val="0"/>
              <w:rPr>
                <w:rFonts w:eastAsia="SimSun"/>
                <w:noProof w:val="0"/>
              </w:rPr>
            </w:pPr>
            <w:r w:rsidRPr="007E4E58">
              <w:rPr>
                <w:rFonts w:eastAsia="SimSun"/>
                <w:noProof w:val="0"/>
              </w:rPr>
              <w:t>Declarație</w:t>
            </w:r>
            <w:r w:rsidRPr="007E4E58">
              <w:rPr>
                <w:rFonts w:eastAsia="SimSun"/>
                <w:noProof w:val="0"/>
                <w:spacing w:val="-12"/>
              </w:rPr>
              <w:t xml:space="preserve">  </w:t>
            </w:r>
            <w:r w:rsidRPr="007E4E58">
              <w:rPr>
                <w:rFonts w:eastAsia="SimSun"/>
                <w:noProof w:val="0"/>
              </w:rPr>
              <w:t>privind</w:t>
            </w:r>
          </w:p>
          <w:p w14:paraId="22DF3E9F" w14:textId="77777777" w:rsidR="007E4E58" w:rsidRPr="007E4E58" w:rsidRDefault="007E4E58" w:rsidP="007E4E58">
            <w:pPr>
              <w:widowControl w:val="0"/>
              <w:autoSpaceDE w:val="0"/>
              <w:autoSpaceDN w:val="0"/>
              <w:rPr>
                <w:rFonts w:eastAsia="SimSun"/>
                <w:noProof w:val="0"/>
              </w:rPr>
            </w:pPr>
            <w:r w:rsidRPr="007E4E58">
              <w:rPr>
                <w:rFonts w:eastAsia="SimSun"/>
                <w:noProof w:val="0"/>
              </w:rPr>
              <w:t>personalul de</w:t>
            </w:r>
            <w:r w:rsidRPr="007E4E58">
              <w:rPr>
                <w:rFonts w:eastAsia="SimSun"/>
                <w:noProof w:val="0"/>
                <w:spacing w:val="1"/>
              </w:rPr>
              <w:t xml:space="preserve"> </w:t>
            </w:r>
            <w:r w:rsidRPr="007E4E58">
              <w:rPr>
                <w:rFonts w:eastAsia="SimSun"/>
                <w:noProof w:val="0"/>
              </w:rPr>
              <w:t>specialitate</w:t>
            </w:r>
            <w:r w:rsidRPr="007E4E58">
              <w:rPr>
                <w:rFonts w:eastAsia="SimSun"/>
                <w:noProof w:val="0"/>
                <w:spacing w:val="2"/>
              </w:rPr>
              <w:t xml:space="preserve"> </w:t>
            </w:r>
            <w:r w:rsidRPr="007E4E58">
              <w:rPr>
                <w:rFonts w:eastAsia="SimSun"/>
                <w:noProof w:val="0"/>
              </w:rPr>
              <w:t>propus</w:t>
            </w:r>
            <w:r w:rsidRPr="007E4E58">
              <w:rPr>
                <w:rFonts w:eastAsia="SimSun"/>
                <w:noProof w:val="0"/>
                <w:spacing w:val="1"/>
              </w:rPr>
              <w:t xml:space="preserve"> </w:t>
            </w:r>
            <w:r w:rsidRPr="007E4E58">
              <w:rPr>
                <w:rFonts w:eastAsia="SimSun"/>
                <w:noProof w:val="0"/>
              </w:rPr>
              <w:t>pentru</w:t>
            </w:r>
            <w:r w:rsidRPr="007E4E58">
              <w:rPr>
                <w:rFonts w:eastAsia="SimSun"/>
                <w:noProof w:val="0"/>
                <w:spacing w:val="-8"/>
              </w:rPr>
              <w:t xml:space="preserve"> </w:t>
            </w:r>
            <w:r w:rsidRPr="007E4E58">
              <w:rPr>
                <w:rFonts w:eastAsia="SimSun"/>
                <w:noProof w:val="0"/>
              </w:rPr>
              <w:t>implementarea</w:t>
            </w:r>
            <w:r w:rsidRPr="007E4E58">
              <w:rPr>
                <w:rFonts w:eastAsia="SimSun"/>
                <w:noProof w:val="0"/>
                <w:spacing w:val="-57"/>
              </w:rPr>
              <w:t xml:space="preserve">                                                           </w:t>
            </w:r>
            <w:r w:rsidRPr="007E4E58">
              <w:rPr>
                <w:rFonts w:eastAsia="SimSun"/>
                <w:noProof w:val="0"/>
              </w:rPr>
              <w:t>contractului</w:t>
            </w:r>
          </w:p>
        </w:tc>
        <w:tc>
          <w:tcPr>
            <w:tcW w:w="3969" w:type="dxa"/>
            <w:tcBorders>
              <w:bottom w:val="single" w:sz="6" w:space="0" w:color="000000"/>
            </w:tcBorders>
          </w:tcPr>
          <w:p w14:paraId="697213D4"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586FA373"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15)</w:t>
            </w:r>
          </w:p>
        </w:tc>
        <w:tc>
          <w:tcPr>
            <w:tcW w:w="1481" w:type="dxa"/>
            <w:tcBorders>
              <w:bottom w:val="single" w:sz="6" w:space="0" w:color="000000"/>
            </w:tcBorders>
          </w:tcPr>
          <w:p w14:paraId="4DDE6125"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4A984D4C" w14:textId="77777777" w:rsidTr="0046436C">
        <w:tc>
          <w:tcPr>
            <w:tcW w:w="709" w:type="dxa"/>
            <w:shd w:val="clear" w:color="auto" w:fill="auto"/>
          </w:tcPr>
          <w:p w14:paraId="5F2EB0F8"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Borders>
              <w:top w:val="single" w:sz="6" w:space="0" w:color="000000"/>
            </w:tcBorders>
          </w:tcPr>
          <w:p w14:paraId="1D48023F" w14:textId="77777777" w:rsidR="007E4E58" w:rsidRPr="007E4E58" w:rsidRDefault="007E4E58" w:rsidP="007E4E58">
            <w:pPr>
              <w:widowControl w:val="0"/>
              <w:autoSpaceDE w:val="0"/>
              <w:autoSpaceDN w:val="0"/>
              <w:rPr>
                <w:rFonts w:eastAsia="SimSun"/>
                <w:noProof w:val="0"/>
              </w:rPr>
            </w:pPr>
            <w:r w:rsidRPr="007E4E58">
              <w:rPr>
                <w:rFonts w:eastAsia="SimSun"/>
                <w:noProof w:val="0"/>
              </w:rPr>
              <w:t xml:space="preserve">Lista </w:t>
            </w:r>
            <w:r w:rsidRPr="007E4E58">
              <w:rPr>
                <w:rFonts w:eastAsia="SimSun"/>
                <w:noProof w:val="0"/>
                <w:spacing w:val="-1"/>
              </w:rPr>
              <w:t>subcontractanților și</w:t>
            </w:r>
            <w:r w:rsidRPr="007E4E58">
              <w:rPr>
                <w:rFonts w:eastAsia="SimSun"/>
                <w:noProof w:val="0"/>
                <w:spacing w:val="-57"/>
              </w:rPr>
              <w:t xml:space="preserve">      </w:t>
            </w:r>
            <w:r w:rsidRPr="007E4E58">
              <w:rPr>
                <w:rFonts w:eastAsia="SimSun"/>
                <w:noProof w:val="0"/>
              </w:rPr>
              <w:t>partea/ părțile din contract care</w:t>
            </w:r>
            <w:r w:rsidRPr="007E4E58">
              <w:rPr>
                <w:rFonts w:eastAsia="SimSun"/>
                <w:noProof w:val="0"/>
                <w:spacing w:val="1"/>
              </w:rPr>
              <w:t xml:space="preserve"> </w:t>
            </w:r>
            <w:r w:rsidRPr="007E4E58">
              <w:rPr>
                <w:rFonts w:eastAsia="SimSun"/>
                <w:noProof w:val="0"/>
              </w:rPr>
              <w:t>sunt</w:t>
            </w:r>
            <w:r w:rsidRPr="007E4E58">
              <w:rPr>
                <w:rFonts w:eastAsia="SimSun"/>
                <w:noProof w:val="0"/>
                <w:spacing w:val="1"/>
              </w:rPr>
              <w:t xml:space="preserve"> </w:t>
            </w:r>
            <w:r w:rsidRPr="007E4E58">
              <w:rPr>
                <w:rFonts w:eastAsia="SimSun"/>
                <w:noProof w:val="0"/>
              </w:rPr>
              <w:t>îndeplinite</w:t>
            </w:r>
            <w:r w:rsidRPr="007E4E58">
              <w:rPr>
                <w:rFonts w:eastAsia="SimSun"/>
                <w:noProof w:val="0"/>
                <w:spacing w:val="-10"/>
              </w:rPr>
              <w:t xml:space="preserve"> </w:t>
            </w:r>
            <w:r w:rsidRPr="007E4E58">
              <w:rPr>
                <w:rFonts w:eastAsia="SimSun"/>
                <w:noProof w:val="0"/>
              </w:rPr>
              <w:t>de</w:t>
            </w:r>
            <w:r w:rsidRPr="007E4E58">
              <w:rPr>
                <w:rFonts w:eastAsia="SimSun"/>
                <w:noProof w:val="0"/>
                <w:spacing w:val="-14"/>
              </w:rPr>
              <w:t xml:space="preserve"> </w:t>
            </w:r>
            <w:r w:rsidRPr="007E4E58">
              <w:rPr>
                <w:rFonts w:eastAsia="SimSun"/>
                <w:noProof w:val="0"/>
              </w:rPr>
              <w:t>aceștia</w:t>
            </w:r>
          </w:p>
        </w:tc>
        <w:tc>
          <w:tcPr>
            <w:tcW w:w="3969" w:type="dxa"/>
            <w:tcBorders>
              <w:top w:val="single" w:sz="6" w:space="0" w:color="000000"/>
            </w:tcBorders>
          </w:tcPr>
          <w:p w14:paraId="6E8AF0CB"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634487A4" w14:textId="77777777" w:rsidR="007E4E58" w:rsidRPr="007E4E58" w:rsidRDefault="007E4E58" w:rsidP="007E4E58">
            <w:pPr>
              <w:shd w:val="clear" w:color="auto" w:fill="FFFFFF" w:themeFill="background1"/>
              <w:tabs>
                <w:tab w:val="left" w:pos="612"/>
              </w:tabs>
              <w:spacing w:before="120" w:after="120"/>
              <w:rPr>
                <w:rFonts w:eastAsia="SimSun"/>
                <w:b/>
                <w:bCs/>
                <w:noProof w:val="0"/>
                <w:sz w:val="22"/>
                <w:szCs w:val="22"/>
                <w:u w:val="single"/>
              </w:rPr>
            </w:pPr>
            <w:r w:rsidRPr="007E4E58">
              <w:rPr>
                <w:rFonts w:eastAsia="SimSun"/>
                <w:b/>
                <w:bCs/>
                <w:noProof w:val="0"/>
                <w:sz w:val="22"/>
                <w:szCs w:val="22"/>
                <w:u w:val="single"/>
              </w:rPr>
              <w:t>(anexa</w:t>
            </w:r>
            <w:r w:rsidRPr="007E4E58">
              <w:rPr>
                <w:rFonts w:eastAsia="SimSun"/>
                <w:b/>
                <w:bCs/>
                <w:noProof w:val="0"/>
                <w:spacing w:val="-6"/>
                <w:sz w:val="22"/>
                <w:szCs w:val="22"/>
                <w:u w:val="single"/>
              </w:rPr>
              <w:t xml:space="preserve"> </w:t>
            </w:r>
            <w:r w:rsidRPr="007E4E58">
              <w:rPr>
                <w:rFonts w:eastAsia="SimSun"/>
                <w:b/>
                <w:bCs/>
                <w:noProof w:val="0"/>
                <w:sz w:val="22"/>
                <w:szCs w:val="22"/>
                <w:u w:val="single"/>
              </w:rPr>
              <w:t>nr.</w:t>
            </w:r>
            <w:r w:rsidRPr="007E4E58">
              <w:rPr>
                <w:rFonts w:eastAsia="SimSun"/>
                <w:b/>
                <w:bCs/>
                <w:noProof w:val="0"/>
                <w:spacing w:val="-3"/>
                <w:sz w:val="22"/>
                <w:szCs w:val="22"/>
                <w:u w:val="single"/>
              </w:rPr>
              <w:t xml:space="preserve"> </w:t>
            </w:r>
            <w:r w:rsidRPr="007E4E58">
              <w:rPr>
                <w:rFonts w:eastAsia="SimSun"/>
                <w:b/>
                <w:bCs/>
                <w:noProof w:val="0"/>
                <w:sz w:val="22"/>
                <w:szCs w:val="22"/>
                <w:u w:val="single"/>
              </w:rPr>
              <w:t>16</w:t>
            </w:r>
            <w:r w:rsidRPr="007E4E58">
              <w:rPr>
                <w:rFonts w:eastAsia="SimSun"/>
                <w:b/>
                <w:bCs/>
                <w:noProof w:val="0"/>
                <w:u w:val="single"/>
              </w:rPr>
              <w:t>)</w:t>
            </w:r>
          </w:p>
        </w:tc>
        <w:tc>
          <w:tcPr>
            <w:tcW w:w="1481" w:type="dxa"/>
            <w:tcBorders>
              <w:top w:val="single" w:sz="6" w:space="0" w:color="000000"/>
            </w:tcBorders>
          </w:tcPr>
          <w:p w14:paraId="57148DFF"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1D5C1556" w14:textId="77777777" w:rsidTr="0046436C">
        <w:tc>
          <w:tcPr>
            <w:tcW w:w="709" w:type="dxa"/>
            <w:shd w:val="clear" w:color="auto" w:fill="auto"/>
          </w:tcPr>
          <w:p w14:paraId="4FDA3865"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01B26817" w14:textId="77777777" w:rsidR="007E4E58" w:rsidRPr="007E4E58" w:rsidRDefault="007E4E58" w:rsidP="007E4E58">
            <w:pPr>
              <w:widowControl w:val="0"/>
              <w:autoSpaceDE w:val="0"/>
              <w:autoSpaceDN w:val="0"/>
              <w:rPr>
                <w:rFonts w:eastAsia="SimSun"/>
                <w:noProof w:val="0"/>
              </w:rPr>
            </w:pPr>
            <w:r w:rsidRPr="007E4E58">
              <w:rPr>
                <w:rFonts w:eastAsia="SimSun"/>
                <w:noProof w:val="0"/>
              </w:rPr>
              <w:t>Informații</w:t>
            </w:r>
            <w:r w:rsidRPr="007E4E58">
              <w:rPr>
                <w:rFonts w:eastAsia="SimSun"/>
                <w:noProof w:val="0"/>
                <w:spacing w:val="-15"/>
              </w:rPr>
              <w:t xml:space="preserve"> </w:t>
            </w:r>
            <w:r w:rsidRPr="007E4E58">
              <w:rPr>
                <w:rFonts w:eastAsia="SimSun"/>
                <w:noProof w:val="0"/>
              </w:rPr>
              <w:t>privind</w:t>
            </w:r>
            <w:r w:rsidRPr="007E4E58">
              <w:rPr>
                <w:rFonts w:eastAsia="SimSun"/>
                <w:noProof w:val="0"/>
                <w:spacing w:val="-57"/>
              </w:rPr>
              <w:t xml:space="preserve">                  </w:t>
            </w:r>
            <w:r w:rsidRPr="007E4E58">
              <w:rPr>
                <w:rFonts w:eastAsia="SimSun"/>
                <w:noProof w:val="0"/>
              </w:rPr>
              <w:t>asocierea</w:t>
            </w:r>
          </w:p>
        </w:tc>
        <w:tc>
          <w:tcPr>
            <w:tcW w:w="3969" w:type="dxa"/>
          </w:tcPr>
          <w:p w14:paraId="344FF553"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13"/>
                <w:sz w:val="22"/>
                <w:szCs w:val="22"/>
              </w:rPr>
              <w:t xml:space="preserve"> </w:t>
            </w:r>
            <w:r w:rsidRPr="007E4E58">
              <w:rPr>
                <w:rFonts w:eastAsia="SimSun"/>
                <w:i/>
                <w:iCs/>
                <w:noProof w:val="0"/>
                <w:sz w:val="22"/>
                <w:szCs w:val="22"/>
              </w:rPr>
              <w:t>standard</w:t>
            </w:r>
          </w:p>
          <w:p w14:paraId="7A83491E"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b/>
                <w:bCs/>
                <w:i/>
                <w:iCs/>
                <w:noProof w:val="0"/>
                <w:sz w:val="20"/>
                <w:szCs w:val="20"/>
                <w:u w:val="single"/>
                <w:lang w:val="ro-MD"/>
              </w:rPr>
              <w:t>(anexa nr. 17)</w:t>
            </w:r>
          </w:p>
        </w:tc>
        <w:tc>
          <w:tcPr>
            <w:tcW w:w="1481" w:type="dxa"/>
          </w:tcPr>
          <w:p w14:paraId="1998FE2F"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2A7DE6B5" w14:textId="77777777" w:rsidTr="0046436C">
        <w:tc>
          <w:tcPr>
            <w:tcW w:w="709" w:type="dxa"/>
            <w:shd w:val="clear" w:color="auto" w:fill="auto"/>
          </w:tcPr>
          <w:p w14:paraId="70AB49EC"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763FE016" w14:textId="77777777" w:rsidR="007E4E58" w:rsidRPr="007E4E58" w:rsidRDefault="007E4E58" w:rsidP="007E4E58">
            <w:pPr>
              <w:widowControl w:val="0"/>
              <w:autoSpaceDE w:val="0"/>
              <w:autoSpaceDN w:val="0"/>
              <w:rPr>
                <w:rFonts w:eastAsia="SimSun"/>
                <w:noProof w:val="0"/>
              </w:rPr>
            </w:pPr>
            <w:r w:rsidRPr="007E4E58">
              <w:rPr>
                <w:rFonts w:eastAsia="SimSun"/>
                <w:noProof w:val="0"/>
              </w:rPr>
              <w:t>Angajament</w:t>
            </w:r>
            <w:r w:rsidRPr="007E4E58">
              <w:rPr>
                <w:rFonts w:eastAsia="SimSun"/>
                <w:noProof w:val="0"/>
                <w:spacing w:val="4"/>
              </w:rPr>
              <w:t xml:space="preserve"> </w:t>
            </w:r>
            <w:r w:rsidRPr="007E4E58">
              <w:rPr>
                <w:rFonts w:eastAsia="SimSun"/>
                <w:noProof w:val="0"/>
              </w:rPr>
              <w:t>terț</w:t>
            </w:r>
            <w:r w:rsidRPr="007E4E58">
              <w:rPr>
                <w:rFonts w:eastAsia="SimSun"/>
                <w:noProof w:val="0"/>
                <w:spacing w:val="1"/>
              </w:rPr>
              <w:t xml:space="preserve"> </w:t>
            </w:r>
            <w:r w:rsidRPr="007E4E58">
              <w:rPr>
                <w:rFonts w:eastAsia="SimSun"/>
                <w:noProof w:val="0"/>
                <w:spacing w:val="-2"/>
              </w:rPr>
              <w:t>susținător</w:t>
            </w:r>
            <w:r w:rsidRPr="007E4E58">
              <w:rPr>
                <w:rFonts w:eastAsia="SimSun"/>
                <w:noProof w:val="0"/>
                <w:spacing w:val="-9"/>
              </w:rPr>
              <w:t xml:space="preserve"> </w:t>
            </w:r>
            <w:r w:rsidRPr="007E4E58">
              <w:rPr>
                <w:rFonts w:eastAsia="SimSun"/>
                <w:noProof w:val="0"/>
                <w:spacing w:val="-2"/>
              </w:rPr>
              <w:t>financiar</w:t>
            </w:r>
          </w:p>
        </w:tc>
        <w:tc>
          <w:tcPr>
            <w:tcW w:w="3969" w:type="dxa"/>
          </w:tcPr>
          <w:p w14:paraId="0B84A7DA" w14:textId="77777777" w:rsidR="007E4E58" w:rsidRPr="007E4E58" w:rsidRDefault="007E4E58" w:rsidP="007E4E58">
            <w:pPr>
              <w:shd w:val="clear" w:color="auto" w:fill="FFFFFF" w:themeFill="background1"/>
              <w:tabs>
                <w:tab w:val="left" w:pos="612"/>
              </w:tabs>
              <w:spacing w:before="120" w:after="120"/>
              <w:rPr>
                <w:rFonts w:eastAsia="SimSun"/>
                <w:i/>
                <w:iCs/>
                <w:noProof w:val="0"/>
                <w:spacing w:val="-1"/>
                <w:sz w:val="22"/>
                <w:szCs w:val="22"/>
              </w:rPr>
            </w:pPr>
            <w:r w:rsidRPr="007E4E58">
              <w:rPr>
                <w:rFonts w:eastAsia="SimSun"/>
                <w:noProof w:val="0"/>
                <w:spacing w:val="-2"/>
              </w:rPr>
              <w:t xml:space="preserve"> </w:t>
            </w:r>
            <w:r w:rsidRPr="007E4E58">
              <w:rPr>
                <w:rFonts w:eastAsia="SimSun"/>
                <w:i/>
                <w:iCs/>
                <w:noProof w:val="0"/>
                <w:spacing w:val="-2"/>
                <w:sz w:val="22"/>
                <w:szCs w:val="22"/>
              </w:rPr>
              <w:t xml:space="preserve">Documentația </w:t>
            </w:r>
            <w:r w:rsidRPr="007E4E58">
              <w:rPr>
                <w:rFonts w:eastAsia="SimSun"/>
                <w:i/>
                <w:iCs/>
                <w:noProof w:val="0"/>
                <w:spacing w:val="-1"/>
                <w:sz w:val="22"/>
                <w:szCs w:val="22"/>
              </w:rPr>
              <w:t>standard</w:t>
            </w:r>
          </w:p>
          <w:p w14:paraId="7B281369"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i/>
                <w:iCs/>
                <w:noProof w:val="0"/>
                <w:spacing w:val="-57"/>
                <w:sz w:val="22"/>
                <w:szCs w:val="22"/>
              </w:rPr>
              <w:t xml:space="preserve"> </w:t>
            </w:r>
            <w:r w:rsidRPr="007E4E58">
              <w:rPr>
                <w:rFonts w:eastAsia="SimSun"/>
                <w:b/>
                <w:bCs/>
                <w:i/>
                <w:iCs/>
                <w:noProof w:val="0"/>
                <w:sz w:val="22"/>
                <w:szCs w:val="22"/>
                <w:u w:val="single"/>
              </w:rPr>
              <w:t>(anexa</w:t>
            </w:r>
            <w:r w:rsidRPr="007E4E58">
              <w:rPr>
                <w:rFonts w:eastAsia="SimSun"/>
                <w:b/>
                <w:bCs/>
                <w:i/>
                <w:iCs/>
                <w:noProof w:val="0"/>
                <w:spacing w:val="1"/>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18)</w:t>
            </w:r>
          </w:p>
        </w:tc>
        <w:tc>
          <w:tcPr>
            <w:tcW w:w="1481" w:type="dxa"/>
          </w:tcPr>
          <w:p w14:paraId="4B7D8C58"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B70B92E" w14:textId="77777777" w:rsidTr="0046436C">
        <w:tc>
          <w:tcPr>
            <w:tcW w:w="709" w:type="dxa"/>
            <w:shd w:val="clear" w:color="auto" w:fill="auto"/>
          </w:tcPr>
          <w:p w14:paraId="3B088652"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5115C617"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 xml:space="preserve">Angajament privind </w:t>
            </w:r>
            <w:r w:rsidRPr="007E4E58">
              <w:rPr>
                <w:rFonts w:eastAsia="SimSun"/>
                <w:noProof w:val="0"/>
                <w:spacing w:val="-57"/>
              </w:rPr>
              <w:t xml:space="preserve"> </w:t>
            </w:r>
            <w:r w:rsidRPr="007E4E58">
              <w:rPr>
                <w:rFonts w:eastAsia="SimSun"/>
                <w:noProof w:val="0"/>
              </w:rPr>
              <w:t>susținerea</w:t>
            </w:r>
          </w:p>
          <w:p w14:paraId="4B5D3313"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tehnică și</w:t>
            </w:r>
            <w:r w:rsidRPr="007E4E58">
              <w:rPr>
                <w:rFonts w:eastAsia="SimSun"/>
                <w:noProof w:val="0"/>
                <w:spacing w:val="-2"/>
              </w:rPr>
              <w:t xml:space="preserve"> </w:t>
            </w:r>
            <w:r w:rsidRPr="007E4E58">
              <w:rPr>
                <w:rFonts w:eastAsia="SimSun"/>
                <w:noProof w:val="0"/>
                <w:spacing w:val="-1"/>
              </w:rPr>
              <w:t>profesională</w:t>
            </w:r>
            <w:r w:rsidRPr="007E4E58">
              <w:rPr>
                <w:rFonts w:eastAsia="SimSun"/>
                <w:noProof w:val="0"/>
                <w:spacing w:val="-13"/>
              </w:rPr>
              <w:t xml:space="preserve"> </w:t>
            </w:r>
            <w:r w:rsidRPr="007E4E58">
              <w:rPr>
                <w:rFonts w:eastAsia="SimSun"/>
                <w:noProof w:val="0"/>
              </w:rPr>
              <w:t>a</w:t>
            </w:r>
            <w:r w:rsidRPr="007E4E58">
              <w:rPr>
                <w:rFonts w:eastAsia="SimSun"/>
                <w:noProof w:val="0"/>
                <w:spacing w:val="-58"/>
              </w:rPr>
              <w:t xml:space="preserve"> </w:t>
            </w:r>
            <w:r w:rsidRPr="007E4E58">
              <w:rPr>
                <w:rFonts w:eastAsia="SimSun"/>
                <w:noProof w:val="0"/>
                <w:spacing w:val="-1"/>
              </w:rPr>
              <w:t xml:space="preserve">ofertantului/grupului </w:t>
            </w:r>
            <w:r w:rsidRPr="007E4E58">
              <w:rPr>
                <w:rFonts w:eastAsia="SimSun"/>
                <w:noProof w:val="0"/>
              </w:rPr>
              <w:t>de</w:t>
            </w:r>
            <w:r w:rsidRPr="007E4E58">
              <w:rPr>
                <w:rFonts w:eastAsia="SimSun"/>
                <w:noProof w:val="0"/>
                <w:spacing w:val="-57"/>
              </w:rPr>
              <w:t xml:space="preserve"> </w:t>
            </w:r>
            <w:r w:rsidRPr="007E4E58">
              <w:rPr>
                <w:rFonts w:eastAsia="SimSun"/>
                <w:noProof w:val="0"/>
              </w:rPr>
              <w:t>operatori</w:t>
            </w:r>
          </w:p>
          <w:p w14:paraId="517D4E1F" w14:textId="77777777" w:rsidR="007E4E58" w:rsidRPr="007E4E58" w:rsidRDefault="007E4E58" w:rsidP="007E4E58">
            <w:pPr>
              <w:widowControl w:val="0"/>
              <w:autoSpaceDE w:val="0"/>
              <w:autoSpaceDN w:val="0"/>
              <w:rPr>
                <w:rFonts w:eastAsia="SimSun"/>
                <w:noProof w:val="0"/>
              </w:rPr>
            </w:pPr>
            <w:r w:rsidRPr="007E4E58">
              <w:rPr>
                <w:rFonts w:eastAsia="SimSun"/>
                <w:noProof w:val="0"/>
              </w:rPr>
              <w:t>economici</w:t>
            </w:r>
            <w:r w:rsidRPr="007E4E58">
              <w:rPr>
                <w:rFonts w:eastAsia="SimSun"/>
                <w:noProof w:val="0"/>
                <w:spacing w:val="38"/>
              </w:rPr>
              <w:t xml:space="preserve"> </w:t>
            </w:r>
            <w:r w:rsidRPr="007E4E58">
              <w:rPr>
                <w:rFonts w:eastAsia="SimSun"/>
                <w:noProof w:val="0"/>
              </w:rPr>
              <w:t>- după</w:t>
            </w:r>
            <w:r w:rsidRPr="007E4E58">
              <w:rPr>
                <w:rFonts w:eastAsia="SimSun"/>
                <w:noProof w:val="0"/>
                <w:spacing w:val="-6"/>
              </w:rPr>
              <w:t xml:space="preserve"> </w:t>
            </w:r>
            <w:r w:rsidRPr="007E4E58">
              <w:rPr>
                <w:rFonts w:eastAsia="SimSun"/>
                <w:noProof w:val="0"/>
              </w:rPr>
              <w:t>caz;</w:t>
            </w:r>
          </w:p>
        </w:tc>
        <w:tc>
          <w:tcPr>
            <w:tcW w:w="3969" w:type="dxa"/>
          </w:tcPr>
          <w:p w14:paraId="4F2ADC85"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3A5AAB51" w14:textId="77777777" w:rsidR="007E4E58" w:rsidRPr="007E4E58" w:rsidRDefault="007E4E58" w:rsidP="007E4E58">
            <w:pPr>
              <w:shd w:val="clear" w:color="auto" w:fill="FFFFFF" w:themeFill="background1"/>
              <w:tabs>
                <w:tab w:val="left" w:pos="612"/>
              </w:tabs>
              <w:spacing w:before="120" w:after="120"/>
              <w:rPr>
                <w:rFonts w:eastAsia="SimSun"/>
                <w:b/>
                <w:bCs/>
                <w:i/>
                <w:iCs/>
                <w:noProof w:val="0"/>
                <w:spacing w:val="-2"/>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19)</w:t>
            </w:r>
          </w:p>
        </w:tc>
        <w:tc>
          <w:tcPr>
            <w:tcW w:w="1481" w:type="dxa"/>
          </w:tcPr>
          <w:p w14:paraId="436B0377"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549451EC" w14:textId="77777777" w:rsidTr="0046436C">
        <w:tc>
          <w:tcPr>
            <w:tcW w:w="709" w:type="dxa"/>
            <w:shd w:val="clear" w:color="auto" w:fill="auto"/>
          </w:tcPr>
          <w:p w14:paraId="2E7D0875"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0DBA35F7" w14:textId="77777777" w:rsidR="007E4E58" w:rsidRPr="007E4E58" w:rsidRDefault="007E4E58" w:rsidP="007E4E58">
            <w:pPr>
              <w:widowControl w:val="0"/>
              <w:autoSpaceDE w:val="0"/>
              <w:autoSpaceDN w:val="0"/>
              <w:rPr>
                <w:rFonts w:eastAsia="SimSun"/>
                <w:noProof w:val="0"/>
                <w:spacing w:val="-57"/>
              </w:rPr>
            </w:pPr>
            <w:r w:rsidRPr="007E4E58">
              <w:rPr>
                <w:rFonts w:eastAsia="SimSun"/>
                <w:noProof w:val="0"/>
              </w:rPr>
              <w:t>Declarație</w:t>
            </w:r>
            <w:r w:rsidRPr="007E4E58">
              <w:rPr>
                <w:rFonts w:eastAsia="SimSun"/>
                <w:noProof w:val="0"/>
                <w:spacing w:val="-13"/>
              </w:rPr>
              <w:t xml:space="preserve"> </w:t>
            </w:r>
            <w:r w:rsidRPr="007E4E58">
              <w:rPr>
                <w:rFonts w:eastAsia="SimSun"/>
                <w:noProof w:val="0"/>
              </w:rPr>
              <w:t>terț</w:t>
            </w:r>
            <w:r w:rsidRPr="007E4E58">
              <w:rPr>
                <w:rFonts w:eastAsia="SimSun"/>
                <w:noProof w:val="0"/>
                <w:spacing w:val="-7"/>
              </w:rPr>
              <w:t xml:space="preserve"> </w:t>
            </w:r>
            <w:r w:rsidRPr="007E4E58">
              <w:rPr>
                <w:rFonts w:eastAsia="SimSun"/>
                <w:noProof w:val="0"/>
              </w:rPr>
              <w:t>susținător</w:t>
            </w:r>
            <w:r w:rsidRPr="007E4E58">
              <w:rPr>
                <w:rFonts w:eastAsia="SimSun"/>
                <w:noProof w:val="0"/>
                <w:spacing w:val="-57"/>
              </w:rPr>
              <w:t xml:space="preserve">                    </w:t>
            </w:r>
          </w:p>
          <w:p w14:paraId="3BB506D1" w14:textId="77777777" w:rsidR="007E4E58" w:rsidRPr="007E4E58" w:rsidRDefault="007E4E58" w:rsidP="007E4E58">
            <w:pPr>
              <w:widowControl w:val="0"/>
              <w:autoSpaceDE w:val="0"/>
              <w:autoSpaceDN w:val="0"/>
              <w:rPr>
                <w:rFonts w:eastAsia="SimSun"/>
                <w:noProof w:val="0"/>
              </w:rPr>
            </w:pPr>
            <w:r w:rsidRPr="007E4E58">
              <w:rPr>
                <w:rFonts w:eastAsia="SimSun"/>
                <w:noProof w:val="0"/>
              </w:rPr>
              <w:t>tehnic</w:t>
            </w:r>
          </w:p>
        </w:tc>
        <w:tc>
          <w:tcPr>
            <w:tcW w:w="3969" w:type="dxa"/>
          </w:tcPr>
          <w:p w14:paraId="2AD361B5" w14:textId="77777777" w:rsidR="007E4E58" w:rsidRPr="007E4E58" w:rsidRDefault="007E4E58" w:rsidP="007E4E58">
            <w:pPr>
              <w:shd w:val="clear" w:color="auto" w:fill="FFFFFF" w:themeFill="background1"/>
              <w:tabs>
                <w:tab w:val="left" w:pos="612"/>
              </w:tabs>
              <w:spacing w:before="120" w:after="120"/>
              <w:rPr>
                <w:rFonts w:eastAsia="SimSun"/>
                <w:i/>
                <w:iCs/>
                <w:noProof w:val="0"/>
                <w:spacing w:val="-57"/>
                <w:sz w:val="22"/>
                <w:szCs w:val="22"/>
              </w:rPr>
            </w:pPr>
            <w:r w:rsidRPr="007E4E58">
              <w:rPr>
                <w:rFonts w:eastAsia="SimSun"/>
                <w:i/>
                <w:iCs/>
                <w:noProof w:val="0"/>
                <w:spacing w:val="-2"/>
                <w:sz w:val="22"/>
                <w:szCs w:val="22"/>
              </w:rPr>
              <w:t xml:space="preserve">Documentația </w:t>
            </w:r>
            <w:r w:rsidRPr="007E4E58">
              <w:rPr>
                <w:rFonts w:eastAsia="SimSun"/>
                <w:i/>
                <w:iCs/>
                <w:noProof w:val="0"/>
                <w:spacing w:val="-1"/>
                <w:sz w:val="22"/>
                <w:szCs w:val="22"/>
              </w:rPr>
              <w:t>standard</w:t>
            </w:r>
            <w:r w:rsidRPr="007E4E58">
              <w:rPr>
                <w:rFonts w:eastAsia="SimSun"/>
                <w:i/>
                <w:iCs/>
                <w:noProof w:val="0"/>
                <w:spacing w:val="-57"/>
                <w:sz w:val="22"/>
                <w:szCs w:val="22"/>
              </w:rPr>
              <w:t xml:space="preserve">    </w:t>
            </w:r>
          </w:p>
          <w:p w14:paraId="0A58382C" w14:textId="77777777" w:rsidR="007E4E58" w:rsidRPr="007E4E58" w:rsidRDefault="007E4E58" w:rsidP="007E4E58">
            <w:pPr>
              <w:shd w:val="clear" w:color="auto" w:fill="FFFFFF" w:themeFill="background1"/>
              <w:tabs>
                <w:tab w:val="left" w:pos="612"/>
              </w:tabs>
              <w:spacing w:before="120" w:after="120"/>
              <w:rPr>
                <w:rFonts w:eastAsia="SimSun"/>
                <w:i/>
                <w:iCs/>
                <w:noProof w:val="0"/>
                <w:spacing w:val="-2"/>
                <w:sz w:val="22"/>
                <w:szCs w:val="22"/>
              </w:rPr>
            </w:pPr>
            <w:r w:rsidRPr="007E4E58">
              <w:rPr>
                <w:rFonts w:eastAsia="SimSun"/>
                <w:b/>
                <w:bCs/>
                <w:i/>
                <w:iCs/>
                <w:noProof w:val="0"/>
                <w:sz w:val="22"/>
                <w:szCs w:val="22"/>
                <w:u w:val="single"/>
              </w:rPr>
              <w:t>(anexa</w:t>
            </w:r>
            <w:r w:rsidRPr="007E4E58">
              <w:rPr>
                <w:rFonts w:eastAsia="SimSun"/>
                <w:b/>
                <w:bCs/>
                <w:i/>
                <w:iCs/>
                <w:noProof w:val="0"/>
                <w:spacing w:val="1"/>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20)</w:t>
            </w:r>
          </w:p>
        </w:tc>
        <w:tc>
          <w:tcPr>
            <w:tcW w:w="1481" w:type="dxa"/>
          </w:tcPr>
          <w:p w14:paraId="756F942C"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3F1F237A" w14:textId="77777777" w:rsidTr="0046436C">
        <w:tc>
          <w:tcPr>
            <w:tcW w:w="709" w:type="dxa"/>
            <w:shd w:val="clear" w:color="auto" w:fill="auto"/>
          </w:tcPr>
          <w:p w14:paraId="5917A0FA"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7A877347"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 xml:space="preserve">Declarație </w:t>
            </w:r>
            <w:r w:rsidRPr="007E4E58">
              <w:rPr>
                <w:rFonts w:eastAsia="SimSun"/>
                <w:noProof w:val="0"/>
              </w:rPr>
              <w:t>terț susținător</w:t>
            </w:r>
            <w:r w:rsidRPr="007E4E58">
              <w:rPr>
                <w:rFonts w:eastAsia="SimSun"/>
                <w:noProof w:val="0"/>
                <w:spacing w:val="-57"/>
              </w:rPr>
              <w:t xml:space="preserve">                               </w:t>
            </w:r>
            <w:r w:rsidRPr="007E4E58">
              <w:rPr>
                <w:rFonts w:eastAsia="SimSun"/>
                <w:noProof w:val="0"/>
              </w:rPr>
              <w:t>profesional</w:t>
            </w:r>
          </w:p>
        </w:tc>
        <w:tc>
          <w:tcPr>
            <w:tcW w:w="3969" w:type="dxa"/>
          </w:tcPr>
          <w:p w14:paraId="395E708A"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5"/>
                <w:sz w:val="22"/>
                <w:szCs w:val="22"/>
              </w:rPr>
              <w:t xml:space="preserve"> </w:t>
            </w:r>
            <w:r w:rsidRPr="007E4E58">
              <w:rPr>
                <w:rFonts w:eastAsia="SimSun"/>
                <w:i/>
                <w:iCs/>
                <w:noProof w:val="0"/>
                <w:sz w:val="22"/>
                <w:szCs w:val="22"/>
              </w:rPr>
              <w:t>standard</w:t>
            </w:r>
          </w:p>
          <w:p w14:paraId="771040CF" w14:textId="77777777" w:rsidR="007E4E58" w:rsidRPr="007E4E58" w:rsidRDefault="007E4E58" w:rsidP="007E4E58">
            <w:pPr>
              <w:shd w:val="clear" w:color="auto" w:fill="FFFFFF" w:themeFill="background1"/>
              <w:tabs>
                <w:tab w:val="left" w:pos="612"/>
              </w:tabs>
              <w:spacing w:before="120" w:after="120"/>
              <w:rPr>
                <w:rFonts w:eastAsia="SimSun"/>
                <w:b/>
                <w:bCs/>
                <w:i/>
                <w:iCs/>
                <w:noProof w:val="0"/>
                <w:spacing w:val="-2"/>
                <w:sz w:val="22"/>
                <w:szCs w:val="22"/>
                <w:u w:val="single"/>
              </w:rPr>
            </w:pPr>
            <w:r w:rsidRPr="007E4E58">
              <w:rPr>
                <w:rFonts w:eastAsia="SimSun"/>
                <w:b/>
                <w:bCs/>
                <w:i/>
                <w:iCs/>
                <w:noProof w:val="0"/>
                <w:sz w:val="22"/>
                <w:szCs w:val="22"/>
                <w:u w:val="single"/>
              </w:rPr>
              <w:t>(anexa</w:t>
            </w:r>
            <w:r w:rsidRPr="007E4E58">
              <w:rPr>
                <w:rFonts w:eastAsia="SimSun"/>
                <w:b/>
                <w:bCs/>
                <w:i/>
                <w:iCs/>
                <w:noProof w:val="0"/>
                <w:spacing w:val="-5"/>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2"/>
                <w:sz w:val="22"/>
                <w:szCs w:val="22"/>
                <w:u w:val="single"/>
              </w:rPr>
              <w:t xml:space="preserve"> </w:t>
            </w:r>
            <w:r w:rsidRPr="007E4E58">
              <w:rPr>
                <w:rFonts w:eastAsia="SimSun"/>
                <w:b/>
                <w:bCs/>
                <w:i/>
                <w:iCs/>
                <w:noProof w:val="0"/>
                <w:sz w:val="22"/>
                <w:szCs w:val="22"/>
                <w:u w:val="single"/>
              </w:rPr>
              <w:t>21)</w:t>
            </w:r>
          </w:p>
        </w:tc>
        <w:tc>
          <w:tcPr>
            <w:tcW w:w="1481" w:type="dxa"/>
          </w:tcPr>
          <w:p w14:paraId="45934DDE"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63EEA1B0" w14:textId="77777777" w:rsidTr="0046436C">
        <w:tc>
          <w:tcPr>
            <w:tcW w:w="709" w:type="dxa"/>
            <w:shd w:val="clear" w:color="auto" w:fill="auto"/>
          </w:tcPr>
          <w:p w14:paraId="28A0D364"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3CDA7586"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2"/>
              </w:rPr>
              <w:t>Aviz</w:t>
            </w:r>
            <w:r w:rsidRPr="007E4E58">
              <w:rPr>
                <w:rFonts w:eastAsia="SimSun"/>
                <w:noProof w:val="0"/>
                <w:spacing w:val="-10"/>
              </w:rPr>
              <w:t xml:space="preserve"> </w:t>
            </w:r>
            <w:r w:rsidRPr="007E4E58">
              <w:rPr>
                <w:rFonts w:eastAsia="SimSun"/>
                <w:noProof w:val="0"/>
                <w:spacing w:val="-2"/>
              </w:rPr>
              <w:t>pentru</w:t>
            </w:r>
            <w:r w:rsidRPr="007E4E58">
              <w:rPr>
                <w:rFonts w:eastAsia="SimSun"/>
                <w:noProof w:val="0"/>
                <w:spacing w:val="-13"/>
              </w:rPr>
              <w:t xml:space="preserve"> </w:t>
            </w:r>
            <w:r w:rsidRPr="007E4E58">
              <w:rPr>
                <w:rFonts w:eastAsia="SimSun"/>
                <w:noProof w:val="0"/>
                <w:spacing w:val="-2"/>
              </w:rPr>
              <w:t>participare la</w:t>
            </w:r>
            <w:r w:rsidRPr="007E4E58">
              <w:rPr>
                <w:rFonts w:eastAsia="SimSun"/>
                <w:noProof w:val="0"/>
                <w:spacing w:val="-57"/>
              </w:rPr>
              <w:t xml:space="preserve">                        </w:t>
            </w:r>
            <w:r w:rsidRPr="007E4E58">
              <w:rPr>
                <w:rFonts w:eastAsia="SimSun"/>
                <w:noProof w:val="0"/>
              </w:rPr>
              <w:t>licitațiile</w:t>
            </w:r>
          </w:p>
          <w:p w14:paraId="23DB797C" w14:textId="77777777" w:rsidR="007E4E58" w:rsidRPr="007E4E58" w:rsidRDefault="007E4E58" w:rsidP="007E4E58">
            <w:pPr>
              <w:widowControl w:val="0"/>
              <w:autoSpaceDE w:val="0"/>
              <w:autoSpaceDN w:val="0"/>
              <w:rPr>
                <w:rFonts w:eastAsia="SimSun"/>
                <w:noProof w:val="0"/>
              </w:rPr>
            </w:pPr>
            <w:r w:rsidRPr="007E4E58">
              <w:rPr>
                <w:rFonts w:eastAsia="SimSun"/>
                <w:noProof w:val="0"/>
              </w:rPr>
              <w:t>publice de lucrări din</w:t>
            </w:r>
            <w:r w:rsidRPr="007E4E58">
              <w:rPr>
                <w:rFonts w:eastAsia="SimSun"/>
                <w:noProof w:val="0"/>
                <w:spacing w:val="1"/>
              </w:rPr>
              <w:t xml:space="preserve"> </w:t>
            </w:r>
            <w:r w:rsidRPr="007E4E58">
              <w:rPr>
                <w:rFonts w:eastAsia="SimSun"/>
                <w:noProof w:val="0"/>
              </w:rPr>
              <w:t>domeniul</w:t>
            </w:r>
            <w:r w:rsidRPr="007E4E58">
              <w:rPr>
                <w:rFonts w:eastAsia="SimSun"/>
                <w:noProof w:val="0"/>
                <w:spacing w:val="-14"/>
              </w:rPr>
              <w:t xml:space="preserve"> </w:t>
            </w:r>
            <w:r w:rsidRPr="007E4E58">
              <w:rPr>
                <w:rFonts w:eastAsia="SimSun"/>
                <w:noProof w:val="0"/>
              </w:rPr>
              <w:t>construcțiilor</w:t>
            </w:r>
            <w:r w:rsidRPr="007E4E58">
              <w:rPr>
                <w:rFonts w:eastAsia="SimSun"/>
                <w:noProof w:val="0"/>
                <w:spacing w:val="-57"/>
              </w:rPr>
              <w:t xml:space="preserve"> </w:t>
            </w:r>
            <w:r w:rsidRPr="007E4E58">
              <w:rPr>
                <w:rFonts w:eastAsia="SimSun"/>
                <w:noProof w:val="0"/>
              </w:rPr>
              <w:t>și</w:t>
            </w:r>
          </w:p>
          <w:p w14:paraId="35D061CA" w14:textId="77777777" w:rsidR="007E4E58" w:rsidRPr="007E4E58" w:rsidRDefault="007E4E58" w:rsidP="007E4E58">
            <w:pPr>
              <w:widowControl w:val="0"/>
              <w:autoSpaceDE w:val="0"/>
              <w:autoSpaceDN w:val="0"/>
              <w:rPr>
                <w:rFonts w:eastAsia="SimSun"/>
                <w:noProof w:val="0"/>
              </w:rPr>
            </w:pPr>
            <w:r w:rsidRPr="007E4E58">
              <w:rPr>
                <w:rFonts w:eastAsia="SimSun"/>
                <w:noProof w:val="0"/>
              </w:rPr>
              <w:t>instalațiilor;</w:t>
            </w:r>
          </w:p>
        </w:tc>
        <w:tc>
          <w:tcPr>
            <w:tcW w:w="3969" w:type="dxa"/>
          </w:tcPr>
          <w:p w14:paraId="164450C3"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55DAFC2A" w14:textId="77777777" w:rsidR="007E4E58" w:rsidRPr="007E4E58" w:rsidRDefault="007E4E58" w:rsidP="007E4E58">
            <w:pPr>
              <w:shd w:val="clear" w:color="auto" w:fill="FFFFFF" w:themeFill="background1"/>
              <w:tabs>
                <w:tab w:val="left" w:pos="612"/>
              </w:tabs>
              <w:spacing w:before="120" w:after="120"/>
              <w:rPr>
                <w:rFonts w:eastAsia="SimSun"/>
                <w:b/>
                <w:bCs/>
                <w:i/>
                <w:iCs/>
                <w:noProof w:val="0"/>
                <w:spacing w:val="-2"/>
                <w:sz w:val="22"/>
                <w:szCs w:val="22"/>
              </w:rPr>
            </w:pPr>
            <w:r w:rsidRPr="007E4E58">
              <w:rPr>
                <w:rFonts w:eastAsia="SimSun"/>
                <w:b/>
                <w:bCs/>
                <w:i/>
                <w:iCs/>
                <w:noProof w:val="0"/>
                <w:sz w:val="22"/>
                <w:szCs w:val="22"/>
              </w:rPr>
              <w:t>(anexa</w:t>
            </w:r>
            <w:r w:rsidRPr="007E4E58">
              <w:rPr>
                <w:rFonts w:eastAsia="SimSun"/>
                <w:b/>
                <w:bCs/>
                <w:i/>
                <w:iCs/>
                <w:noProof w:val="0"/>
                <w:spacing w:val="-6"/>
                <w:sz w:val="22"/>
                <w:szCs w:val="22"/>
              </w:rPr>
              <w:t xml:space="preserve"> </w:t>
            </w:r>
            <w:r w:rsidRPr="007E4E58">
              <w:rPr>
                <w:rFonts w:eastAsia="SimSun"/>
                <w:b/>
                <w:bCs/>
                <w:i/>
                <w:iCs/>
                <w:noProof w:val="0"/>
                <w:sz w:val="22"/>
                <w:szCs w:val="22"/>
              </w:rPr>
              <w:t>nr.</w:t>
            </w:r>
            <w:r w:rsidRPr="007E4E58">
              <w:rPr>
                <w:rFonts w:eastAsia="SimSun"/>
                <w:b/>
                <w:bCs/>
                <w:i/>
                <w:iCs/>
                <w:noProof w:val="0"/>
                <w:spacing w:val="-3"/>
                <w:sz w:val="22"/>
                <w:szCs w:val="22"/>
              </w:rPr>
              <w:t xml:space="preserve"> </w:t>
            </w:r>
            <w:r w:rsidRPr="007E4E58">
              <w:rPr>
                <w:rFonts w:eastAsia="SimSun"/>
                <w:b/>
                <w:bCs/>
                <w:i/>
                <w:iCs/>
                <w:noProof w:val="0"/>
                <w:sz w:val="22"/>
                <w:szCs w:val="22"/>
              </w:rPr>
              <w:t>22)</w:t>
            </w:r>
          </w:p>
        </w:tc>
        <w:tc>
          <w:tcPr>
            <w:tcW w:w="1481" w:type="dxa"/>
          </w:tcPr>
          <w:p w14:paraId="4D08C15B"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5AD1B7F" w14:textId="77777777" w:rsidTr="0046436C">
        <w:tc>
          <w:tcPr>
            <w:tcW w:w="709" w:type="dxa"/>
            <w:shd w:val="clear" w:color="auto" w:fill="auto"/>
          </w:tcPr>
          <w:p w14:paraId="54BDD0C7"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10FF3518" w14:textId="77777777" w:rsidR="007E4E58" w:rsidRPr="007E4E58" w:rsidRDefault="007E4E58" w:rsidP="007E4E58">
            <w:pPr>
              <w:widowControl w:val="0"/>
              <w:autoSpaceDE w:val="0"/>
              <w:autoSpaceDN w:val="0"/>
              <w:rPr>
                <w:rFonts w:eastAsia="SimSun"/>
                <w:b/>
                <w:noProof w:val="0"/>
              </w:rPr>
            </w:pPr>
            <w:r w:rsidRPr="007E4E58">
              <w:rPr>
                <w:rFonts w:eastAsia="SimSun"/>
                <w:b/>
                <w:noProof w:val="0"/>
              </w:rPr>
              <w:t>DECLARAŢIE</w:t>
            </w:r>
          </w:p>
          <w:p w14:paraId="29A4822F" w14:textId="77777777" w:rsidR="007E4E58" w:rsidRPr="007E4E58" w:rsidRDefault="007E4E58" w:rsidP="007E4E58">
            <w:pPr>
              <w:widowControl w:val="0"/>
              <w:autoSpaceDE w:val="0"/>
              <w:autoSpaceDN w:val="0"/>
              <w:rPr>
                <w:rFonts w:eastAsia="SimSun"/>
                <w:b/>
                <w:noProof w:val="0"/>
              </w:rPr>
            </w:pPr>
            <w:r w:rsidRPr="007E4E58">
              <w:rPr>
                <w:rFonts w:eastAsia="SimSun"/>
                <w:b/>
                <w:noProof w:val="0"/>
              </w:rPr>
              <w:t>privind confirmarea</w:t>
            </w:r>
          </w:p>
          <w:p w14:paraId="2722FBD9" w14:textId="77777777" w:rsidR="007E4E58" w:rsidRPr="007E4E58" w:rsidRDefault="007E4E58" w:rsidP="007E4E58">
            <w:pPr>
              <w:widowControl w:val="0"/>
              <w:autoSpaceDE w:val="0"/>
              <w:autoSpaceDN w:val="0"/>
              <w:rPr>
                <w:rFonts w:eastAsia="SimSun"/>
                <w:b/>
                <w:noProof w:val="0"/>
              </w:rPr>
            </w:pPr>
            <w:r w:rsidRPr="007E4E58">
              <w:rPr>
                <w:rFonts w:eastAsia="SimSun"/>
                <w:b/>
                <w:noProof w:val="0"/>
                <w:spacing w:val="-1"/>
              </w:rPr>
              <w:t xml:space="preserve">identității </w:t>
            </w:r>
            <w:r w:rsidRPr="007E4E58">
              <w:rPr>
                <w:rFonts w:eastAsia="SimSun"/>
                <w:b/>
                <w:noProof w:val="0"/>
              </w:rPr>
              <w:t>beneficiarilor</w:t>
            </w:r>
            <w:r w:rsidRPr="007E4E58">
              <w:rPr>
                <w:rFonts w:eastAsia="SimSun"/>
                <w:b/>
                <w:noProof w:val="0"/>
                <w:spacing w:val="-57"/>
              </w:rPr>
              <w:t xml:space="preserve"> </w:t>
            </w:r>
            <w:r w:rsidRPr="007E4E58">
              <w:rPr>
                <w:rFonts w:eastAsia="SimSun"/>
                <w:b/>
                <w:noProof w:val="0"/>
              </w:rPr>
              <w:t>efectivi și neîncadrarea</w:t>
            </w:r>
            <w:r w:rsidRPr="007E4E58">
              <w:rPr>
                <w:rFonts w:eastAsia="SimSun"/>
                <w:b/>
                <w:noProof w:val="0"/>
                <w:spacing w:val="1"/>
              </w:rPr>
              <w:t xml:space="preserve"> </w:t>
            </w:r>
            <w:r w:rsidRPr="007E4E58">
              <w:rPr>
                <w:rFonts w:eastAsia="SimSun"/>
                <w:b/>
                <w:noProof w:val="0"/>
              </w:rPr>
              <w:t>acestora în</w:t>
            </w:r>
            <w:r w:rsidRPr="007E4E58">
              <w:rPr>
                <w:rFonts w:eastAsia="SimSun"/>
                <w:b/>
                <w:noProof w:val="0"/>
                <w:spacing w:val="2"/>
              </w:rPr>
              <w:t xml:space="preserve"> </w:t>
            </w:r>
            <w:r w:rsidRPr="007E4E58">
              <w:rPr>
                <w:rFonts w:eastAsia="SimSun"/>
                <w:b/>
                <w:noProof w:val="0"/>
              </w:rPr>
              <w:t>situația</w:t>
            </w:r>
            <w:r w:rsidRPr="007E4E58">
              <w:rPr>
                <w:rFonts w:eastAsia="SimSun"/>
                <w:b/>
                <w:noProof w:val="0"/>
                <w:spacing w:val="1"/>
              </w:rPr>
              <w:t xml:space="preserve"> </w:t>
            </w:r>
            <w:r w:rsidRPr="007E4E58">
              <w:rPr>
                <w:rFonts w:eastAsia="SimSun"/>
                <w:b/>
                <w:noProof w:val="0"/>
              </w:rPr>
              <w:t>condamnării</w:t>
            </w:r>
            <w:r w:rsidRPr="007E4E58">
              <w:rPr>
                <w:rFonts w:eastAsia="SimSun"/>
                <w:b/>
                <w:noProof w:val="0"/>
                <w:spacing w:val="3"/>
              </w:rPr>
              <w:t xml:space="preserve"> </w:t>
            </w:r>
            <w:r w:rsidRPr="007E4E58">
              <w:rPr>
                <w:rFonts w:eastAsia="SimSun"/>
                <w:b/>
                <w:noProof w:val="0"/>
              </w:rPr>
              <w:t>pentru</w:t>
            </w:r>
            <w:r w:rsidRPr="007E4E58">
              <w:rPr>
                <w:rFonts w:eastAsia="SimSun"/>
                <w:b/>
                <w:noProof w:val="0"/>
                <w:spacing w:val="1"/>
              </w:rPr>
              <w:t xml:space="preserve"> </w:t>
            </w:r>
            <w:r w:rsidRPr="007E4E58">
              <w:rPr>
                <w:rFonts w:eastAsia="SimSun"/>
                <w:b/>
                <w:noProof w:val="0"/>
              </w:rPr>
              <w:t>participarea</w:t>
            </w:r>
            <w:r w:rsidRPr="007E4E58">
              <w:rPr>
                <w:rFonts w:eastAsia="SimSun"/>
                <w:b/>
                <w:noProof w:val="0"/>
                <w:spacing w:val="-3"/>
              </w:rPr>
              <w:t xml:space="preserve"> </w:t>
            </w:r>
            <w:r w:rsidRPr="007E4E58">
              <w:rPr>
                <w:rFonts w:eastAsia="SimSun"/>
                <w:b/>
                <w:noProof w:val="0"/>
              </w:rPr>
              <w:t>la</w:t>
            </w:r>
          </w:p>
          <w:p w14:paraId="04248535" w14:textId="77777777" w:rsidR="007E4E58" w:rsidRPr="007E4E58" w:rsidRDefault="007E4E58" w:rsidP="007E4E58">
            <w:pPr>
              <w:widowControl w:val="0"/>
              <w:autoSpaceDE w:val="0"/>
              <w:autoSpaceDN w:val="0"/>
              <w:rPr>
                <w:rFonts w:eastAsia="SimSun"/>
                <w:noProof w:val="0"/>
                <w:spacing w:val="-2"/>
              </w:rPr>
            </w:pPr>
            <w:proofErr w:type="spellStart"/>
            <w:r w:rsidRPr="007E4E58">
              <w:rPr>
                <w:rFonts w:eastAsia="SimSun"/>
                <w:b/>
                <w:noProof w:val="0"/>
              </w:rPr>
              <w:t>activităţi</w:t>
            </w:r>
            <w:proofErr w:type="spellEnd"/>
            <w:r w:rsidRPr="007E4E58">
              <w:rPr>
                <w:rFonts w:eastAsia="SimSun"/>
                <w:b/>
                <w:noProof w:val="0"/>
                <w:spacing w:val="1"/>
              </w:rPr>
              <w:t xml:space="preserve"> </w:t>
            </w:r>
            <w:r w:rsidRPr="007E4E58">
              <w:rPr>
                <w:rFonts w:eastAsia="SimSun"/>
                <w:b/>
                <w:noProof w:val="0"/>
              </w:rPr>
              <w:t>ale unei</w:t>
            </w:r>
            <w:r w:rsidRPr="007E4E58">
              <w:rPr>
                <w:rFonts w:eastAsia="SimSun"/>
                <w:b/>
                <w:noProof w:val="0"/>
                <w:spacing w:val="1"/>
              </w:rPr>
              <w:t xml:space="preserve"> </w:t>
            </w:r>
            <w:proofErr w:type="spellStart"/>
            <w:r w:rsidRPr="007E4E58">
              <w:rPr>
                <w:rFonts w:eastAsia="SimSun"/>
                <w:b/>
                <w:noProof w:val="0"/>
              </w:rPr>
              <w:t>organizaţii</w:t>
            </w:r>
            <w:proofErr w:type="spellEnd"/>
            <w:r w:rsidRPr="007E4E58">
              <w:rPr>
                <w:rFonts w:eastAsia="SimSun"/>
                <w:b/>
                <w:noProof w:val="0"/>
              </w:rPr>
              <w:t xml:space="preserve"> sau grupări</w:t>
            </w:r>
            <w:r w:rsidRPr="007E4E58">
              <w:rPr>
                <w:rFonts w:eastAsia="SimSun"/>
                <w:b/>
                <w:noProof w:val="0"/>
                <w:spacing w:val="-58"/>
              </w:rPr>
              <w:t xml:space="preserve"> </w:t>
            </w:r>
            <w:proofErr w:type="spellStart"/>
            <w:r w:rsidRPr="007E4E58">
              <w:rPr>
                <w:rFonts w:eastAsia="SimSun"/>
                <w:b/>
                <w:noProof w:val="0"/>
              </w:rPr>
              <w:t>criminale,pentru</w:t>
            </w:r>
            <w:proofErr w:type="spellEnd"/>
            <w:r w:rsidRPr="007E4E58">
              <w:rPr>
                <w:rFonts w:eastAsia="SimSun"/>
                <w:b/>
                <w:noProof w:val="0"/>
                <w:spacing w:val="1"/>
              </w:rPr>
              <w:t xml:space="preserve"> </w:t>
            </w:r>
            <w:proofErr w:type="spellStart"/>
            <w:r w:rsidRPr="007E4E58">
              <w:rPr>
                <w:rFonts w:eastAsia="SimSun"/>
                <w:b/>
                <w:noProof w:val="0"/>
              </w:rPr>
              <w:t>corupţie</w:t>
            </w:r>
            <w:proofErr w:type="spellEnd"/>
            <w:r w:rsidRPr="007E4E58">
              <w:rPr>
                <w:rFonts w:eastAsia="SimSun"/>
                <w:b/>
                <w:noProof w:val="0"/>
              </w:rPr>
              <w:t xml:space="preserve">, fraudă </w:t>
            </w:r>
            <w:proofErr w:type="spellStart"/>
            <w:r w:rsidRPr="007E4E58">
              <w:rPr>
                <w:rFonts w:eastAsia="SimSun"/>
                <w:b/>
                <w:noProof w:val="0"/>
              </w:rPr>
              <w:t>şi</w:t>
            </w:r>
            <w:proofErr w:type="spellEnd"/>
            <w:r w:rsidRPr="007E4E58">
              <w:rPr>
                <w:rFonts w:eastAsia="SimSun"/>
                <w:b/>
                <w:noProof w:val="0"/>
              </w:rPr>
              <w:t>/sau</w:t>
            </w:r>
            <w:r w:rsidRPr="007E4E58">
              <w:rPr>
                <w:rFonts w:eastAsia="SimSun"/>
                <w:b/>
                <w:noProof w:val="0"/>
                <w:spacing w:val="-57"/>
              </w:rPr>
              <w:t xml:space="preserve"> </w:t>
            </w:r>
            <w:r w:rsidRPr="007E4E58">
              <w:rPr>
                <w:rFonts w:eastAsia="SimSun"/>
                <w:b/>
                <w:noProof w:val="0"/>
              </w:rPr>
              <w:t>spălare</w:t>
            </w:r>
            <w:r w:rsidRPr="007E4E58">
              <w:rPr>
                <w:rFonts w:eastAsia="SimSun"/>
                <w:b/>
                <w:noProof w:val="0"/>
                <w:spacing w:val="-5"/>
              </w:rPr>
              <w:t xml:space="preserve"> </w:t>
            </w:r>
            <w:r w:rsidRPr="007E4E58">
              <w:rPr>
                <w:rFonts w:eastAsia="SimSun"/>
                <w:b/>
                <w:noProof w:val="0"/>
              </w:rPr>
              <w:t>de</w:t>
            </w:r>
            <w:r w:rsidRPr="007E4E58">
              <w:rPr>
                <w:rFonts w:eastAsia="SimSun"/>
                <w:b/>
                <w:noProof w:val="0"/>
                <w:spacing w:val="-3"/>
              </w:rPr>
              <w:t xml:space="preserve"> </w:t>
            </w:r>
            <w:r w:rsidRPr="007E4E58">
              <w:rPr>
                <w:rFonts w:eastAsia="SimSun"/>
                <w:b/>
                <w:noProof w:val="0"/>
              </w:rPr>
              <w:t>bani</w:t>
            </w:r>
          </w:p>
        </w:tc>
        <w:tc>
          <w:tcPr>
            <w:tcW w:w="3969" w:type="dxa"/>
          </w:tcPr>
          <w:p w14:paraId="0816FFC6" w14:textId="77777777" w:rsidR="007E4E58" w:rsidRPr="007E4E58" w:rsidRDefault="007E4E58" w:rsidP="007E4E58">
            <w:pPr>
              <w:widowControl w:val="0"/>
              <w:autoSpaceDE w:val="0"/>
              <w:autoSpaceDN w:val="0"/>
              <w:spacing w:line="232" w:lineRule="auto"/>
              <w:ind w:left="5" w:right="377"/>
              <w:jc w:val="center"/>
              <w:rPr>
                <w:rFonts w:eastAsia="SimSun"/>
                <w:i/>
                <w:noProof w:val="0"/>
                <w:sz w:val="22"/>
                <w:szCs w:val="22"/>
              </w:rPr>
            </w:pPr>
            <w:r w:rsidRPr="007E4E58">
              <w:rPr>
                <w:rFonts w:eastAsia="SimSun"/>
                <w:i/>
                <w:noProof w:val="0"/>
                <w:sz w:val="22"/>
                <w:szCs w:val="22"/>
              </w:rPr>
              <w:t>Conform</w:t>
            </w:r>
            <w:r w:rsidRPr="007E4E58">
              <w:rPr>
                <w:rFonts w:eastAsia="SimSun"/>
                <w:i/>
                <w:noProof w:val="0"/>
                <w:spacing w:val="30"/>
                <w:sz w:val="22"/>
                <w:szCs w:val="22"/>
              </w:rPr>
              <w:t xml:space="preserve"> </w:t>
            </w:r>
            <w:r w:rsidRPr="007E4E58">
              <w:rPr>
                <w:rFonts w:eastAsia="SimSun"/>
                <w:i/>
                <w:noProof w:val="0"/>
                <w:sz w:val="22"/>
                <w:szCs w:val="22"/>
              </w:rPr>
              <w:t>formularului</w:t>
            </w:r>
            <w:r w:rsidRPr="007E4E58">
              <w:rPr>
                <w:rFonts w:eastAsia="SimSun"/>
                <w:i/>
                <w:noProof w:val="0"/>
                <w:spacing w:val="-5"/>
                <w:sz w:val="22"/>
                <w:szCs w:val="22"/>
              </w:rPr>
              <w:t xml:space="preserve"> </w:t>
            </w:r>
            <w:r w:rsidRPr="007E4E58">
              <w:rPr>
                <w:rFonts w:eastAsia="SimSun"/>
                <w:i/>
                <w:noProof w:val="0"/>
                <w:sz w:val="22"/>
                <w:szCs w:val="22"/>
              </w:rPr>
              <w:t>Ordinul</w:t>
            </w:r>
            <w:r w:rsidRPr="007E4E58">
              <w:rPr>
                <w:rFonts w:eastAsia="SimSun"/>
                <w:i/>
                <w:noProof w:val="0"/>
                <w:spacing w:val="-14"/>
                <w:sz w:val="22"/>
                <w:szCs w:val="22"/>
              </w:rPr>
              <w:t xml:space="preserve"> </w:t>
            </w:r>
            <w:r w:rsidRPr="007E4E58">
              <w:rPr>
                <w:rFonts w:eastAsia="SimSun"/>
                <w:i/>
                <w:noProof w:val="0"/>
                <w:sz w:val="22"/>
                <w:szCs w:val="22"/>
              </w:rPr>
              <w:t>MF</w:t>
            </w:r>
            <w:r w:rsidRPr="007E4E58">
              <w:rPr>
                <w:rFonts w:eastAsia="SimSun"/>
                <w:i/>
                <w:noProof w:val="0"/>
                <w:spacing w:val="-4"/>
                <w:sz w:val="22"/>
                <w:szCs w:val="22"/>
              </w:rPr>
              <w:t xml:space="preserve"> </w:t>
            </w:r>
            <w:r w:rsidRPr="007E4E58">
              <w:rPr>
                <w:rFonts w:eastAsia="SimSun"/>
                <w:i/>
                <w:noProof w:val="0"/>
                <w:sz w:val="22"/>
                <w:szCs w:val="22"/>
              </w:rPr>
              <w:t>nr.</w:t>
            </w:r>
            <w:r w:rsidRPr="007E4E58">
              <w:rPr>
                <w:rFonts w:eastAsia="SimSun"/>
                <w:i/>
                <w:noProof w:val="0"/>
                <w:spacing w:val="-57"/>
                <w:sz w:val="22"/>
                <w:szCs w:val="22"/>
              </w:rPr>
              <w:t xml:space="preserve"> </w:t>
            </w:r>
            <w:r w:rsidRPr="007E4E58">
              <w:rPr>
                <w:rFonts w:eastAsia="SimSun"/>
                <w:i/>
                <w:noProof w:val="0"/>
                <w:sz w:val="22"/>
                <w:szCs w:val="22"/>
              </w:rPr>
              <w:t>145/24.11.2020,</w:t>
            </w:r>
          </w:p>
          <w:p w14:paraId="755F0746"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noProof w:val="0"/>
                <w:sz w:val="22"/>
                <w:szCs w:val="22"/>
              </w:rPr>
              <w:t>Se</w:t>
            </w:r>
            <w:r w:rsidRPr="007E4E58">
              <w:rPr>
                <w:rFonts w:eastAsia="SimSun"/>
                <w:i/>
                <w:noProof w:val="0"/>
                <w:spacing w:val="-3"/>
                <w:sz w:val="22"/>
                <w:szCs w:val="22"/>
              </w:rPr>
              <w:t xml:space="preserve"> </w:t>
            </w:r>
            <w:r w:rsidRPr="007E4E58">
              <w:rPr>
                <w:rFonts w:eastAsia="SimSun"/>
                <w:i/>
                <w:noProof w:val="0"/>
                <w:sz w:val="22"/>
                <w:szCs w:val="22"/>
              </w:rPr>
              <w:t>va</w:t>
            </w:r>
            <w:r w:rsidRPr="007E4E58">
              <w:rPr>
                <w:rFonts w:eastAsia="SimSun"/>
                <w:i/>
                <w:noProof w:val="0"/>
                <w:spacing w:val="-2"/>
                <w:sz w:val="22"/>
                <w:szCs w:val="22"/>
              </w:rPr>
              <w:t xml:space="preserve"> </w:t>
            </w:r>
            <w:r w:rsidRPr="007E4E58">
              <w:rPr>
                <w:rFonts w:eastAsia="SimSun"/>
                <w:i/>
                <w:noProof w:val="0"/>
                <w:sz w:val="22"/>
                <w:szCs w:val="22"/>
              </w:rPr>
              <w:t>prezenta</w:t>
            </w:r>
            <w:r w:rsidRPr="007E4E58">
              <w:rPr>
                <w:rFonts w:eastAsia="SimSun"/>
                <w:i/>
                <w:noProof w:val="0"/>
                <w:spacing w:val="-1"/>
                <w:sz w:val="22"/>
                <w:szCs w:val="22"/>
              </w:rPr>
              <w:t xml:space="preserve"> </w:t>
            </w:r>
            <w:r w:rsidRPr="007E4E58">
              <w:rPr>
                <w:rFonts w:eastAsia="SimSun"/>
                <w:i/>
                <w:noProof w:val="0"/>
                <w:sz w:val="22"/>
                <w:szCs w:val="22"/>
              </w:rPr>
              <w:t>la</w:t>
            </w:r>
            <w:r w:rsidRPr="007E4E58">
              <w:rPr>
                <w:rFonts w:eastAsia="SimSun"/>
                <w:i/>
                <w:noProof w:val="0"/>
                <w:spacing w:val="-2"/>
                <w:sz w:val="22"/>
                <w:szCs w:val="22"/>
              </w:rPr>
              <w:t xml:space="preserve"> </w:t>
            </w:r>
            <w:r w:rsidRPr="007E4E58">
              <w:rPr>
                <w:rFonts w:eastAsia="SimSun"/>
                <w:i/>
                <w:noProof w:val="0"/>
                <w:sz w:val="22"/>
                <w:szCs w:val="22"/>
              </w:rPr>
              <w:t>data</w:t>
            </w:r>
            <w:r w:rsidRPr="007E4E58">
              <w:rPr>
                <w:rFonts w:eastAsia="SimSun"/>
                <w:i/>
                <w:noProof w:val="0"/>
                <w:spacing w:val="-2"/>
                <w:sz w:val="22"/>
                <w:szCs w:val="22"/>
              </w:rPr>
              <w:t xml:space="preserve"> </w:t>
            </w:r>
            <w:r w:rsidRPr="007E4E58">
              <w:rPr>
                <w:rFonts w:eastAsia="SimSun"/>
                <w:i/>
                <w:noProof w:val="0"/>
                <w:sz w:val="22"/>
                <w:szCs w:val="22"/>
              </w:rPr>
              <w:t>semnării</w:t>
            </w:r>
            <w:r w:rsidRPr="007E4E58">
              <w:rPr>
                <w:rFonts w:eastAsia="SimSun"/>
                <w:i/>
                <w:noProof w:val="0"/>
                <w:spacing w:val="-57"/>
                <w:sz w:val="22"/>
                <w:szCs w:val="22"/>
              </w:rPr>
              <w:t xml:space="preserve">     </w:t>
            </w:r>
            <w:r w:rsidRPr="007E4E58">
              <w:rPr>
                <w:rFonts w:eastAsia="SimSun"/>
                <w:i/>
                <w:noProof w:val="0"/>
                <w:sz w:val="22"/>
                <w:szCs w:val="22"/>
              </w:rPr>
              <w:t>contractului</w:t>
            </w:r>
          </w:p>
        </w:tc>
        <w:tc>
          <w:tcPr>
            <w:tcW w:w="1481" w:type="dxa"/>
          </w:tcPr>
          <w:p w14:paraId="59A6F90C"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bl>
    <w:p w14:paraId="0D04C4AF"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color w:val="1F4E79" w:themeColor="accent1" w:themeShade="80"/>
          <w:lang w:val="en-US" w:eastAsia="ru-RU"/>
        </w:rPr>
      </w:pPr>
      <w:proofErr w:type="spellStart"/>
      <w:r w:rsidRPr="007E4E58">
        <w:rPr>
          <w:bCs/>
          <w:noProof w:val="0"/>
          <w:lang w:val="en-US" w:eastAsia="ru-RU"/>
        </w:rPr>
        <w:t>Garanția</w:t>
      </w:r>
      <w:proofErr w:type="spellEnd"/>
      <w:r w:rsidRPr="007E4E58">
        <w:rPr>
          <w:bCs/>
          <w:noProof w:val="0"/>
          <w:lang w:val="en-US" w:eastAsia="ru-RU"/>
        </w:rPr>
        <w:t xml:space="preserve"> </w:t>
      </w:r>
      <w:proofErr w:type="spellStart"/>
      <w:r w:rsidRPr="007E4E58">
        <w:rPr>
          <w:bCs/>
          <w:noProof w:val="0"/>
          <w:lang w:val="en-US" w:eastAsia="ru-RU"/>
        </w:rPr>
        <w:t>pentru</w:t>
      </w:r>
      <w:proofErr w:type="spellEnd"/>
      <w:r w:rsidRPr="007E4E58">
        <w:rPr>
          <w:bCs/>
          <w:noProof w:val="0"/>
          <w:lang w:val="en-US" w:eastAsia="ru-RU"/>
        </w:rPr>
        <w:t xml:space="preserve"> </w:t>
      </w:r>
      <w:proofErr w:type="spellStart"/>
      <w:r w:rsidRPr="007E4E58">
        <w:rPr>
          <w:bCs/>
          <w:noProof w:val="0"/>
          <w:lang w:val="en-US" w:eastAsia="ru-RU"/>
        </w:rPr>
        <w:t>ofertă</w:t>
      </w:r>
      <w:proofErr w:type="spellEnd"/>
      <w:r w:rsidRPr="007E4E58">
        <w:rPr>
          <w:bCs/>
          <w:noProof w:val="0"/>
          <w:lang w:val="en-US" w:eastAsia="ru-RU"/>
        </w:rPr>
        <w:t xml:space="preserve">, </w:t>
      </w:r>
      <w:proofErr w:type="spellStart"/>
      <w:r w:rsidRPr="007E4E58">
        <w:rPr>
          <w:bCs/>
          <w:noProof w:val="0"/>
          <w:lang w:val="en-US" w:eastAsia="ru-RU"/>
        </w:rPr>
        <w:t>după</w:t>
      </w:r>
      <w:proofErr w:type="spellEnd"/>
      <w:r w:rsidRPr="007E4E58">
        <w:rPr>
          <w:bCs/>
          <w:noProof w:val="0"/>
          <w:lang w:val="en-US" w:eastAsia="ru-RU"/>
        </w:rPr>
        <w:t xml:space="preserve"> </w:t>
      </w:r>
      <w:proofErr w:type="spellStart"/>
      <w:r w:rsidRPr="007E4E58">
        <w:rPr>
          <w:bCs/>
          <w:noProof w:val="0"/>
          <w:color w:val="1F4E79" w:themeColor="accent1" w:themeShade="80"/>
          <w:lang w:val="en-US" w:eastAsia="ru-RU"/>
        </w:rPr>
        <w:t>caz</w:t>
      </w:r>
      <w:proofErr w:type="spellEnd"/>
      <w:r w:rsidRPr="007E4E58">
        <w:rPr>
          <w:b/>
          <w:noProof w:val="0"/>
          <w:color w:val="1F4E79" w:themeColor="accent1" w:themeShade="80"/>
          <w:lang w:val="en-US" w:eastAsia="ru-RU"/>
        </w:rPr>
        <w:t xml:space="preserve"> </w:t>
      </w:r>
      <w:r w:rsidRPr="007E4E58">
        <w:rPr>
          <w:b/>
          <w:i/>
          <w:iCs/>
          <w:noProof w:val="0"/>
          <w:color w:val="1F4E79" w:themeColor="accent1" w:themeShade="80"/>
          <w:u w:val="single"/>
          <w:lang w:eastAsia="ru-RU"/>
        </w:rPr>
        <w:t xml:space="preserve">scrisoare de la o bancă comercială, conform anexei 9 a </w:t>
      </w:r>
      <w:proofErr w:type="spellStart"/>
      <w:r w:rsidRPr="007E4E58">
        <w:rPr>
          <w:b/>
          <w:i/>
          <w:iCs/>
          <w:noProof w:val="0"/>
          <w:color w:val="1F4E79" w:themeColor="accent1" w:themeShade="80"/>
          <w:u w:val="single"/>
          <w:lang w:eastAsia="ru-RU"/>
        </w:rPr>
        <w:t>docum</w:t>
      </w:r>
      <w:proofErr w:type="spellEnd"/>
      <w:r w:rsidRPr="007E4E58">
        <w:rPr>
          <w:b/>
          <w:i/>
          <w:iCs/>
          <w:noProof w:val="0"/>
          <w:color w:val="1F4E79" w:themeColor="accent1" w:themeShade="80"/>
          <w:u w:val="single"/>
          <w:lang w:eastAsia="ru-RU"/>
        </w:rPr>
        <w:t>. standard</w:t>
      </w:r>
      <w:r w:rsidRPr="007E4E58">
        <w:rPr>
          <w:i/>
          <w:iCs/>
          <w:color w:val="1F4E79" w:themeColor="accent1" w:themeShade="80"/>
          <w:u w:val="single"/>
          <w:lang w:val="en-US"/>
        </w:rPr>
        <w:t>,</w:t>
      </w:r>
      <w:r w:rsidRPr="007E4E58">
        <w:rPr>
          <w:i/>
          <w:iCs/>
          <w:color w:val="1F4E79" w:themeColor="accent1" w:themeShade="80"/>
          <w:lang w:val="en-US"/>
        </w:rPr>
        <w:t xml:space="preserve"> </w:t>
      </w:r>
      <w:proofErr w:type="spellStart"/>
      <w:r w:rsidRPr="007E4E58">
        <w:rPr>
          <w:b/>
          <w:i/>
          <w:iCs/>
          <w:noProof w:val="0"/>
          <w:color w:val="1F4E79" w:themeColor="accent1" w:themeShade="80"/>
          <w:lang w:val="en-US" w:eastAsia="ru-RU"/>
        </w:rPr>
        <w:t>cuantumul</w:t>
      </w:r>
      <w:proofErr w:type="spellEnd"/>
      <w:r w:rsidRPr="007E4E58">
        <w:rPr>
          <w:b/>
          <w:i/>
          <w:iCs/>
          <w:noProof w:val="0"/>
          <w:color w:val="1F4E79" w:themeColor="accent1" w:themeShade="80"/>
          <w:lang w:val="en-US" w:eastAsia="ru-RU"/>
        </w:rPr>
        <w:t xml:space="preserve"> de </w:t>
      </w:r>
      <w:r w:rsidRPr="007E4E58">
        <w:rPr>
          <w:b/>
          <w:i/>
          <w:iCs/>
          <w:noProof w:val="0"/>
          <w:color w:val="1F4E79" w:themeColor="accent1" w:themeShade="80"/>
          <w:u w:val="single"/>
          <w:lang w:val="en-US" w:eastAsia="ru-RU"/>
        </w:rPr>
        <w:t>2%</w:t>
      </w:r>
      <w:r w:rsidRPr="007E4E58">
        <w:rPr>
          <w:b/>
          <w:i/>
          <w:iCs/>
          <w:noProof w:val="0"/>
          <w:color w:val="1F4E79" w:themeColor="accent1" w:themeShade="80"/>
          <w:lang w:val="en-US" w:eastAsia="ru-RU"/>
        </w:rPr>
        <w:t>.</w:t>
      </w:r>
    </w:p>
    <w:p w14:paraId="0AFA36A2" w14:textId="77777777" w:rsidR="007E4E58" w:rsidRPr="007E4E58" w:rsidRDefault="007E4E58" w:rsidP="007E4E58">
      <w:pPr>
        <w:numPr>
          <w:ilvl w:val="0"/>
          <w:numId w:val="19"/>
        </w:numPr>
        <w:shd w:val="clear" w:color="auto" w:fill="FFFFFF" w:themeFill="background1"/>
        <w:tabs>
          <w:tab w:val="right" w:pos="426"/>
        </w:tabs>
        <w:spacing w:before="120"/>
        <w:ind w:left="360"/>
        <w:rPr>
          <w:b/>
          <w:i/>
          <w:iCs/>
          <w:noProof w:val="0"/>
          <w:lang w:val="en-US" w:eastAsia="ru-RU"/>
        </w:rPr>
      </w:pPr>
      <w:proofErr w:type="spellStart"/>
      <w:r w:rsidRPr="007E4E58">
        <w:rPr>
          <w:bCs/>
          <w:noProof w:val="0"/>
          <w:lang w:val="en-US" w:eastAsia="ru-RU"/>
        </w:rPr>
        <w:t>Termenul</w:t>
      </w:r>
      <w:proofErr w:type="spellEnd"/>
      <w:r w:rsidRPr="007E4E58">
        <w:rPr>
          <w:bCs/>
          <w:noProof w:val="0"/>
          <w:lang w:val="en-US" w:eastAsia="ru-RU"/>
        </w:rPr>
        <w:t xml:space="preserve"> de </w:t>
      </w:r>
      <w:proofErr w:type="spellStart"/>
      <w:r w:rsidRPr="007E4E58">
        <w:rPr>
          <w:bCs/>
          <w:noProof w:val="0"/>
          <w:lang w:val="en-US" w:eastAsia="ru-RU"/>
        </w:rPr>
        <w:t>garanție</w:t>
      </w:r>
      <w:proofErr w:type="spellEnd"/>
      <w:r w:rsidRPr="007E4E58">
        <w:rPr>
          <w:bCs/>
          <w:noProof w:val="0"/>
          <w:lang w:val="en-US" w:eastAsia="ru-RU"/>
        </w:rPr>
        <w:t xml:space="preserve"> a </w:t>
      </w:r>
      <w:proofErr w:type="spellStart"/>
      <w:r w:rsidRPr="007E4E58">
        <w:rPr>
          <w:bCs/>
          <w:noProof w:val="0"/>
          <w:lang w:val="en-US" w:eastAsia="ru-RU"/>
        </w:rPr>
        <w:t>lucrărilor</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serviciilor</w:t>
      </w:r>
      <w:proofErr w:type="spellEnd"/>
      <w:r w:rsidRPr="007E4E58">
        <w:rPr>
          <w:bCs/>
          <w:noProof w:val="0"/>
          <w:lang w:val="en-US" w:eastAsia="ru-RU"/>
        </w:rPr>
        <w:t xml:space="preserve"> de </w:t>
      </w:r>
      <w:proofErr w:type="spellStart"/>
      <w:r w:rsidRPr="007E4E58">
        <w:rPr>
          <w:bCs/>
          <w:noProof w:val="0"/>
          <w:lang w:val="en-US" w:eastAsia="ru-RU"/>
        </w:rPr>
        <w:t>proiectare</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 xml:space="preserve"> de </w:t>
      </w:r>
      <w:proofErr w:type="spellStart"/>
      <w:r w:rsidRPr="007E4E58">
        <w:rPr>
          <w:bCs/>
          <w:noProof w:val="0"/>
          <w:lang w:val="en-US" w:eastAsia="ru-RU"/>
        </w:rPr>
        <w:t>lucrări</w:t>
      </w:r>
      <w:proofErr w:type="spellEnd"/>
      <w:r w:rsidRPr="007E4E58">
        <w:rPr>
          <w:b/>
          <w:noProof w:val="0"/>
          <w:lang w:val="en-US" w:eastAsia="ru-RU"/>
        </w:rPr>
        <w:t xml:space="preserve"> </w:t>
      </w:r>
      <w:r w:rsidRPr="007E4E58">
        <w:rPr>
          <w:b/>
          <w:i/>
          <w:iCs/>
          <w:noProof w:val="0"/>
          <w:color w:val="1F4E79" w:themeColor="accent1" w:themeShade="80"/>
          <w:u w:val="single"/>
          <w:lang w:val="en-US" w:eastAsia="ru-RU"/>
        </w:rPr>
        <w:t>5 ani</w:t>
      </w:r>
      <w:r w:rsidRPr="007E4E58">
        <w:rPr>
          <w:b/>
          <w:i/>
          <w:iCs/>
          <w:noProof w:val="0"/>
          <w:color w:val="1F4E79" w:themeColor="accent1" w:themeShade="80"/>
          <w:lang w:val="en-US" w:eastAsia="ru-RU"/>
        </w:rPr>
        <w:t>.</w:t>
      </w:r>
    </w:p>
    <w:p w14:paraId="3C0E9C26"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color w:val="1F4E79" w:themeColor="accent1" w:themeShade="80"/>
          <w:lang w:eastAsia="ru-RU"/>
        </w:rPr>
      </w:pPr>
      <w:proofErr w:type="spellStart"/>
      <w:r w:rsidRPr="007E4E58">
        <w:rPr>
          <w:bCs/>
          <w:noProof w:val="0"/>
          <w:lang w:val="en-US" w:eastAsia="ru-RU"/>
        </w:rPr>
        <w:t>Garanția</w:t>
      </w:r>
      <w:proofErr w:type="spellEnd"/>
      <w:r w:rsidRPr="007E4E58">
        <w:rPr>
          <w:bCs/>
          <w:noProof w:val="0"/>
          <w:lang w:val="en-US" w:eastAsia="ru-RU"/>
        </w:rPr>
        <w:t xml:space="preserve"> de </w:t>
      </w:r>
      <w:proofErr w:type="spellStart"/>
      <w:r w:rsidRPr="007E4E58">
        <w:rPr>
          <w:bCs/>
          <w:noProof w:val="0"/>
          <w:lang w:val="en-US" w:eastAsia="ru-RU"/>
        </w:rPr>
        <w:t>bună</w:t>
      </w:r>
      <w:proofErr w:type="spellEnd"/>
      <w:r w:rsidRPr="007E4E58">
        <w:rPr>
          <w:bCs/>
          <w:noProof w:val="0"/>
          <w:lang w:val="en-US" w:eastAsia="ru-RU"/>
        </w:rPr>
        <w:t xml:space="preserve"> </w:t>
      </w:r>
      <w:proofErr w:type="spellStart"/>
      <w:r w:rsidRPr="007E4E58">
        <w:rPr>
          <w:bCs/>
          <w:noProof w:val="0"/>
          <w:lang w:val="en-US" w:eastAsia="ru-RU"/>
        </w:rPr>
        <w:t>execuție</w:t>
      </w:r>
      <w:proofErr w:type="spellEnd"/>
      <w:r w:rsidRPr="007E4E58">
        <w:rPr>
          <w:bCs/>
          <w:noProof w:val="0"/>
          <w:lang w:val="en-US" w:eastAsia="ru-RU"/>
        </w:rPr>
        <w:t xml:space="preserve"> a </w:t>
      </w:r>
      <w:proofErr w:type="spellStart"/>
      <w:r w:rsidRPr="007E4E58">
        <w:rPr>
          <w:bCs/>
          <w:noProof w:val="0"/>
          <w:lang w:val="en-US" w:eastAsia="ru-RU"/>
        </w:rPr>
        <w:t>contractului</w:t>
      </w:r>
      <w:proofErr w:type="spellEnd"/>
      <w:r w:rsidRPr="007E4E58">
        <w:rPr>
          <w:bCs/>
          <w:noProof w:val="0"/>
          <w:lang w:val="en-US" w:eastAsia="ru-RU"/>
        </w:rPr>
        <w:t xml:space="preserve">, </w:t>
      </w:r>
      <w:proofErr w:type="spellStart"/>
      <w:r w:rsidRPr="007E4E58">
        <w:rPr>
          <w:bCs/>
          <w:noProof w:val="0"/>
          <w:lang w:val="en-US" w:eastAsia="ru-RU"/>
        </w:rPr>
        <w:t>după</w:t>
      </w:r>
      <w:proofErr w:type="spellEnd"/>
      <w:r w:rsidRPr="007E4E58">
        <w:rPr>
          <w:bCs/>
          <w:noProof w:val="0"/>
          <w:lang w:val="en-US" w:eastAsia="ru-RU"/>
        </w:rPr>
        <w:t xml:space="preserve"> </w:t>
      </w:r>
      <w:proofErr w:type="spellStart"/>
      <w:r w:rsidRPr="007E4E58">
        <w:rPr>
          <w:bCs/>
          <w:noProof w:val="0"/>
          <w:lang w:val="en-US" w:eastAsia="ru-RU"/>
        </w:rPr>
        <w:t>caz</w:t>
      </w:r>
      <w:proofErr w:type="spellEnd"/>
      <w:r w:rsidRPr="007E4E58">
        <w:rPr>
          <w:b/>
          <w:noProof w:val="0"/>
          <w:szCs w:val="22"/>
        </w:rPr>
        <w:t xml:space="preserve"> </w:t>
      </w:r>
      <w:r w:rsidRPr="007E4E58">
        <w:rPr>
          <w:b/>
          <w:i/>
          <w:iCs/>
          <w:noProof w:val="0"/>
          <w:color w:val="1F4E79" w:themeColor="accent1" w:themeShade="80"/>
          <w:u w:val="single"/>
          <w:lang w:eastAsia="ru-RU"/>
        </w:rPr>
        <w:t>SCRISOARE DE GARANŢIE BANCARĂ de la o bancă comercială</w:t>
      </w:r>
      <w:r w:rsidRPr="007E4E58">
        <w:rPr>
          <w:b/>
          <w:i/>
          <w:iCs/>
          <w:noProof w:val="0"/>
          <w:color w:val="1F4E79" w:themeColor="accent1" w:themeShade="80"/>
          <w:lang w:eastAsia="ru-RU"/>
        </w:rPr>
        <w:t xml:space="preserve"> </w:t>
      </w:r>
      <w:r w:rsidRPr="007E4E58">
        <w:rPr>
          <w:b/>
          <w:i/>
          <w:iCs/>
          <w:noProof w:val="0"/>
          <w:color w:val="1F4E79" w:themeColor="accent1" w:themeShade="80"/>
          <w:lang w:val="en-US" w:eastAsia="ru-RU"/>
        </w:rPr>
        <w:t xml:space="preserve">, </w:t>
      </w:r>
      <w:proofErr w:type="spellStart"/>
      <w:r w:rsidRPr="007E4E58">
        <w:rPr>
          <w:b/>
          <w:i/>
          <w:iCs/>
          <w:noProof w:val="0"/>
          <w:color w:val="1F4E79" w:themeColor="accent1" w:themeShade="80"/>
          <w:lang w:val="en-US" w:eastAsia="ru-RU"/>
        </w:rPr>
        <w:t>cuantumul</w:t>
      </w:r>
      <w:proofErr w:type="spellEnd"/>
      <w:r w:rsidRPr="007E4E58">
        <w:rPr>
          <w:b/>
          <w:i/>
          <w:iCs/>
          <w:noProof w:val="0"/>
          <w:color w:val="1F4E79" w:themeColor="accent1" w:themeShade="80"/>
          <w:lang w:val="en-US" w:eastAsia="ru-RU"/>
        </w:rPr>
        <w:t xml:space="preserve">  </w:t>
      </w:r>
      <w:r w:rsidRPr="007E4E58">
        <w:rPr>
          <w:b/>
          <w:i/>
          <w:iCs/>
          <w:noProof w:val="0"/>
          <w:color w:val="1F4E79" w:themeColor="accent1" w:themeShade="80"/>
          <w:u w:val="single"/>
          <w:lang w:val="en-US" w:eastAsia="ru-RU"/>
        </w:rPr>
        <w:t>5 %.</w:t>
      </w:r>
    </w:p>
    <w:p w14:paraId="17893998"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Cs/>
          <w:noProof w:val="0"/>
          <w:lang w:val="en-US" w:eastAsia="ru-RU"/>
        </w:rPr>
        <w:lastRenderedPageBreak/>
        <w:t>Motivul</w:t>
      </w:r>
      <w:proofErr w:type="spellEnd"/>
      <w:r w:rsidRPr="007E4E58">
        <w:rPr>
          <w:bCs/>
          <w:noProof w:val="0"/>
          <w:lang w:val="en-US" w:eastAsia="ru-RU"/>
        </w:rPr>
        <w:t xml:space="preserve"> </w:t>
      </w:r>
      <w:proofErr w:type="spellStart"/>
      <w:r w:rsidRPr="007E4E58">
        <w:rPr>
          <w:bCs/>
          <w:noProof w:val="0"/>
          <w:lang w:val="en-US" w:eastAsia="ru-RU"/>
        </w:rPr>
        <w:t>recurgerii</w:t>
      </w:r>
      <w:proofErr w:type="spellEnd"/>
      <w:r w:rsidRPr="007E4E58">
        <w:rPr>
          <w:bCs/>
          <w:noProof w:val="0"/>
          <w:lang w:val="en-US" w:eastAsia="ru-RU"/>
        </w:rPr>
        <w:t xml:space="preserve"> la </w:t>
      </w:r>
      <w:proofErr w:type="spellStart"/>
      <w:r w:rsidRPr="007E4E58">
        <w:rPr>
          <w:bCs/>
          <w:noProof w:val="0"/>
          <w:lang w:val="en-US" w:eastAsia="ru-RU"/>
        </w:rPr>
        <w:t>procedura</w:t>
      </w:r>
      <w:proofErr w:type="spellEnd"/>
      <w:r w:rsidRPr="007E4E58">
        <w:rPr>
          <w:bCs/>
          <w:noProof w:val="0"/>
          <w:lang w:val="en-US" w:eastAsia="ru-RU"/>
        </w:rPr>
        <w:t xml:space="preserve"> </w:t>
      </w:r>
      <w:proofErr w:type="spellStart"/>
      <w:r w:rsidRPr="007E4E58">
        <w:rPr>
          <w:bCs/>
          <w:noProof w:val="0"/>
          <w:lang w:val="en-US" w:eastAsia="ru-RU"/>
        </w:rPr>
        <w:t>accelerată</w:t>
      </w:r>
      <w:proofErr w:type="spellEnd"/>
      <w:r w:rsidRPr="007E4E58">
        <w:rPr>
          <w:bCs/>
          <w:noProof w:val="0"/>
          <w:lang w:val="en-US" w:eastAsia="ru-RU"/>
        </w:rPr>
        <w:t xml:space="preserve"> (</w:t>
      </w:r>
      <w:proofErr w:type="spellStart"/>
      <w:r w:rsidRPr="007E4E58">
        <w:rPr>
          <w:bCs/>
          <w:noProof w:val="0"/>
          <w:lang w:val="en-US" w:eastAsia="ru-RU"/>
        </w:rPr>
        <w:t>în</w:t>
      </w:r>
      <w:proofErr w:type="spellEnd"/>
      <w:r w:rsidRPr="007E4E58">
        <w:rPr>
          <w:bCs/>
          <w:noProof w:val="0"/>
          <w:lang w:val="en-US" w:eastAsia="ru-RU"/>
        </w:rPr>
        <w:t xml:space="preserve"> </w:t>
      </w:r>
      <w:proofErr w:type="spellStart"/>
      <w:r w:rsidRPr="007E4E58">
        <w:rPr>
          <w:bCs/>
          <w:noProof w:val="0"/>
          <w:lang w:val="en-US" w:eastAsia="ru-RU"/>
        </w:rPr>
        <w:t>cazul</w:t>
      </w:r>
      <w:proofErr w:type="spellEnd"/>
      <w:r w:rsidRPr="007E4E58">
        <w:rPr>
          <w:bCs/>
          <w:noProof w:val="0"/>
          <w:lang w:val="en-US" w:eastAsia="ru-RU"/>
        </w:rPr>
        <w:t xml:space="preserve"> </w:t>
      </w:r>
      <w:proofErr w:type="spellStart"/>
      <w:r w:rsidRPr="007E4E58">
        <w:rPr>
          <w:bCs/>
          <w:noProof w:val="0"/>
          <w:lang w:val="en-US" w:eastAsia="ru-RU"/>
        </w:rPr>
        <w:t>licitației</w:t>
      </w:r>
      <w:proofErr w:type="spellEnd"/>
      <w:r w:rsidRPr="007E4E58">
        <w:rPr>
          <w:bCs/>
          <w:noProof w:val="0"/>
          <w:lang w:val="en-US" w:eastAsia="ru-RU"/>
        </w:rPr>
        <w:t xml:space="preserve"> </w:t>
      </w:r>
      <w:proofErr w:type="spellStart"/>
      <w:r w:rsidRPr="007E4E58">
        <w:rPr>
          <w:bCs/>
          <w:noProof w:val="0"/>
          <w:lang w:val="en-US" w:eastAsia="ru-RU"/>
        </w:rPr>
        <w:t>deschise</w:t>
      </w:r>
      <w:proofErr w:type="spellEnd"/>
      <w:r w:rsidRPr="007E4E58">
        <w:rPr>
          <w:bCs/>
          <w:noProof w:val="0"/>
          <w:lang w:val="en-US" w:eastAsia="ru-RU"/>
        </w:rPr>
        <w:t xml:space="preserve">, </w:t>
      </w:r>
      <w:proofErr w:type="spellStart"/>
      <w:r w:rsidRPr="007E4E58">
        <w:rPr>
          <w:bCs/>
          <w:noProof w:val="0"/>
          <w:lang w:val="en-US" w:eastAsia="ru-RU"/>
        </w:rPr>
        <w:t>restrânse</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 xml:space="preserve"> a </w:t>
      </w:r>
      <w:proofErr w:type="spellStart"/>
      <w:r w:rsidRPr="007E4E58">
        <w:rPr>
          <w:bCs/>
          <w:noProof w:val="0"/>
          <w:lang w:val="en-US" w:eastAsia="ru-RU"/>
        </w:rPr>
        <w:t>procedurii</w:t>
      </w:r>
      <w:proofErr w:type="spellEnd"/>
      <w:r w:rsidRPr="007E4E58">
        <w:rPr>
          <w:bCs/>
          <w:noProof w:val="0"/>
          <w:lang w:val="en-US" w:eastAsia="ru-RU"/>
        </w:rPr>
        <w:t xml:space="preserve"> </w:t>
      </w:r>
      <w:proofErr w:type="spellStart"/>
      <w:r w:rsidRPr="007E4E58">
        <w:rPr>
          <w:bCs/>
          <w:noProof w:val="0"/>
          <w:lang w:val="en-US" w:eastAsia="ru-RU"/>
        </w:rPr>
        <w:t>negociate</w:t>
      </w:r>
      <w:proofErr w:type="spellEnd"/>
      <w:r w:rsidRPr="007E4E58">
        <w:rPr>
          <w:bCs/>
          <w:noProof w:val="0"/>
          <w:lang w:val="en-US" w:eastAsia="ru-RU"/>
        </w:rPr>
        <w:t xml:space="preserve">), </w:t>
      </w:r>
      <w:proofErr w:type="spellStart"/>
      <w:r w:rsidRPr="007E4E58">
        <w:rPr>
          <w:bCs/>
          <w:noProof w:val="0"/>
          <w:lang w:val="en-US" w:eastAsia="ru-RU"/>
        </w:rPr>
        <w:t>după</w:t>
      </w:r>
      <w:proofErr w:type="spellEnd"/>
      <w:r w:rsidRPr="007E4E58">
        <w:rPr>
          <w:bCs/>
          <w:noProof w:val="0"/>
          <w:lang w:val="en-US" w:eastAsia="ru-RU"/>
        </w:rPr>
        <w:t xml:space="preserve"> </w:t>
      </w:r>
      <w:proofErr w:type="spellStart"/>
      <w:r w:rsidRPr="007E4E58">
        <w:rPr>
          <w:bCs/>
          <w:noProof w:val="0"/>
          <w:lang w:val="en-US" w:eastAsia="ru-RU"/>
        </w:rPr>
        <w:t>caz</w:t>
      </w:r>
      <w:proofErr w:type="spellEnd"/>
      <w:r w:rsidRPr="007E4E58">
        <w:rPr>
          <w:bCs/>
          <w:noProof w:val="0"/>
          <w:lang w:val="en-US" w:eastAsia="ru-RU"/>
        </w:rPr>
        <w:t xml:space="preserve"> </w:t>
      </w:r>
      <w:r w:rsidRPr="007E4E58">
        <w:rPr>
          <w:b/>
          <w:noProof w:val="0"/>
          <w:color w:val="1F4E79" w:themeColor="accent1" w:themeShade="80"/>
          <w:u w:val="single"/>
          <w:lang w:eastAsia="ru-RU"/>
        </w:rPr>
        <w:t>după caz conform LEGII 131/2015 privind achizițiile publice</w:t>
      </w:r>
      <w:r w:rsidRPr="007E4E58">
        <w:rPr>
          <w:b/>
          <w:noProof w:val="0"/>
          <w:color w:val="1F4E79" w:themeColor="accent1" w:themeShade="80"/>
          <w:lang w:val="en-US" w:eastAsia="ru-RU"/>
        </w:rPr>
        <w:t xml:space="preserve"> </w:t>
      </w:r>
    </w:p>
    <w:p w14:paraId="06734341"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Cs/>
          <w:noProof w:val="0"/>
          <w:lang w:val="en-US" w:eastAsia="ru-RU"/>
        </w:rPr>
        <w:t>Tehnici</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 xml:space="preserve"> </w:t>
      </w:r>
      <w:proofErr w:type="spellStart"/>
      <w:r w:rsidRPr="007E4E58">
        <w:rPr>
          <w:bCs/>
          <w:noProof w:val="0"/>
          <w:lang w:val="en-US" w:eastAsia="ru-RU"/>
        </w:rPr>
        <w:t>instrumente</w:t>
      </w:r>
      <w:proofErr w:type="spellEnd"/>
      <w:r w:rsidRPr="007E4E58">
        <w:rPr>
          <w:bCs/>
          <w:noProof w:val="0"/>
          <w:lang w:val="en-US" w:eastAsia="ru-RU"/>
        </w:rPr>
        <w:t xml:space="preserve"> </w:t>
      </w:r>
      <w:proofErr w:type="spellStart"/>
      <w:r w:rsidRPr="007E4E58">
        <w:rPr>
          <w:bCs/>
          <w:noProof w:val="0"/>
          <w:lang w:val="en-US" w:eastAsia="ru-RU"/>
        </w:rPr>
        <w:t>specifice</w:t>
      </w:r>
      <w:proofErr w:type="spellEnd"/>
      <w:r w:rsidRPr="007E4E58">
        <w:rPr>
          <w:bCs/>
          <w:noProof w:val="0"/>
          <w:lang w:val="en-US" w:eastAsia="ru-RU"/>
        </w:rPr>
        <w:t xml:space="preserve"> de </w:t>
      </w:r>
      <w:proofErr w:type="spellStart"/>
      <w:r w:rsidRPr="007E4E58">
        <w:rPr>
          <w:bCs/>
          <w:noProof w:val="0"/>
          <w:lang w:val="en-US" w:eastAsia="ru-RU"/>
        </w:rPr>
        <w:t>atribuire</w:t>
      </w:r>
      <w:proofErr w:type="spellEnd"/>
      <w:r w:rsidRPr="007E4E58">
        <w:rPr>
          <w:bCs/>
          <w:noProof w:val="0"/>
          <w:lang w:val="en-US" w:eastAsia="ru-RU"/>
        </w:rPr>
        <w:t xml:space="preserve"> (</w:t>
      </w:r>
      <w:proofErr w:type="spellStart"/>
      <w:r w:rsidRPr="007E4E58">
        <w:rPr>
          <w:bCs/>
          <w:noProof w:val="0"/>
          <w:lang w:val="en-US" w:eastAsia="ru-RU"/>
        </w:rPr>
        <w:t>dacă</w:t>
      </w:r>
      <w:proofErr w:type="spellEnd"/>
      <w:r w:rsidRPr="007E4E58">
        <w:rPr>
          <w:bCs/>
          <w:noProof w:val="0"/>
          <w:lang w:val="en-US" w:eastAsia="ru-RU"/>
        </w:rPr>
        <w:t xml:space="preserve"> </w:t>
      </w:r>
      <w:proofErr w:type="spellStart"/>
      <w:r w:rsidRPr="007E4E58">
        <w:rPr>
          <w:bCs/>
          <w:noProof w:val="0"/>
          <w:lang w:val="en-US" w:eastAsia="ru-RU"/>
        </w:rPr>
        <w:t>este</w:t>
      </w:r>
      <w:proofErr w:type="spellEnd"/>
      <w:r w:rsidRPr="007E4E58">
        <w:rPr>
          <w:bCs/>
          <w:noProof w:val="0"/>
          <w:lang w:val="en-US" w:eastAsia="ru-RU"/>
        </w:rPr>
        <w:t xml:space="preserve"> </w:t>
      </w:r>
      <w:proofErr w:type="spellStart"/>
      <w:r w:rsidRPr="007E4E58">
        <w:rPr>
          <w:bCs/>
          <w:noProof w:val="0"/>
          <w:lang w:val="en-US" w:eastAsia="ru-RU"/>
        </w:rPr>
        <w:t>cazul</w:t>
      </w:r>
      <w:proofErr w:type="spellEnd"/>
      <w:r w:rsidRPr="007E4E58">
        <w:rPr>
          <w:bCs/>
          <w:noProof w:val="0"/>
          <w:lang w:val="en-US" w:eastAsia="ru-RU"/>
        </w:rPr>
        <w:t xml:space="preserve"> </w:t>
      </w:r>
      <w:proofErr w:type="spellStart"/>
      <w:r w:rsidRPr="007E4E58">
        <w:rPr>
          <w:bCs/>
          <w:noProof w:val="0"/>
          <w:lang w:val="en-US" w:eastAsia="ru-RU"/>
        </w:rPr>
        <w:t>specificați</w:t>
      </w:r>
      <w:proofErr w:type="spellEnd"/>
      <w:r w:rsidRPr="007E4E58">
        <w:rPr>
          <w:bCs/>
          <w:noProof w:val="0"/>
          <w:lang w:val="en-US" w:eastAsia="ru-RU"/>
        </w:rPr>
        <w:t xml:space="preserve"> </w:t>
      </w:r>
      <w:proofErr w:type="spellStart"/>
      <w:r w:rsidRPr="007E4E58">
        <w:rPr>
          <w:bCs/>
          <w:noProof w:val="0"/>
          <w:lang w:val="en-US" w:eastAsia="ru-RU"/>
        </w:rPr>
        <w:t>dacă</w:t>
      </w:r>
      <w:proofErr w:type="spellEnd"/>
      <w:r w:rsidRPr="007E4E58">
        <w:rPr>
          <w:bCs/>
          <w:noProof w:val="0"/>
          <w:lang w:val="en-US" w:eastAsia="ru-RU"/>
        </w:rPr>
        <w:t xml:space="preserve"> se </w:t>
      </w:r>
      <w:proofErr w:type="spellStart"/>
      <w:r w:rsidRPr="007E4E58">
        <w:rPr>
          <w:bCs/>
          <w:noProof w:val="0"/>
          <w:lang w:val="en-US" w:eastAsia="ru-RU"/>
        </w:rPr>
        <w:t>va</w:t>
      </w:r>
      <w:proofErr w:type="spellEnd"/>
      <w:r w:rsidRPr="007E4E58">
        <w:rPr>
          <w:bCs/>
          <w:noProof w:val="0"/>
          <w:lang w:val="en-US" w:eastAsia="ru-RU"/>
        </w:rPr>
        <w:t xml:space="preserve"> </w:t>
      </w:r>
      <w:proofErr w:type="spellStart"/>
      <w:r w:rsidRPr="007E4E58">
        <w:rPr>
          <w:bCs/>
          <w:noProof w:val="0"/>
          <w:lang w:val="en-US" w:eastAsia="ru-RU"/>
        </w:rPr>
        <w:t>utiliza</w:t>
      </w:r>
      <w:proofErr w:type="spellEnd"/>
      <w:r w:rsidRPr="007E4E58">
        <w:rPr>
          <w:bCs/>
          <w:noProof w:val="0"/>
          <w:lang w:val="en-US" w:eastAsia="ru-RU"/>
        </w:rPr>
        <w:t xml:space="preserve"> </w:t>
      </w:r>
      <w:proofErr w:type="spellStart"/>
      <w:r w:rsidRPr="007E4E58">
        <w:rPr>
          <w:bCs/>
          <w:noProof w:val="0"/>
          <w:lang w:val="en-US" w:eastAsia="ru-RU"/>
        </w:rPr>
        <w:t>acordul-cadru</w:t>
      </w:r>
      <w:proofErr w:type="spellEnd"/>
      <w:r w:rsidRPr="007E4E58">
        <w:rPr>
          <w:bCs/>
          <w:noProof w:val="0"/>
          <w:lang w:val="en-US" w:eastAsia="ru-RU"/>
        </w:rPr>
        <w:t xml:space="preserve">, </w:t>
      </w:r>
      <w:proofErr w:type="spellStart"/>
      <w:r w:rsidRPr="007E4E58">
        <w:rPr>
          <w:bCs/>
          <w:noProof w:val="0"/>
          <w:lang w:val="en-US" w:eastAsia="ru-RU"/>
        </w:rPr>
        <w:t>sistemul</w:t>
      </w:r>
      <w:proofErr w:type="spellEnd"/>
      <w:r w:rsidRPr="007E4E58">
        <w:rPr>
          <w:bCs/>
          <w:noProof w:val="0"/>
          <w:lang w:val="en-US" w:eastAsia="ru-RU"/>
        </w:rPr>
        <w:t xml:space="preserve"> </w:t>
      </w:r>
      <w:proofErr w:type="spellStart"/>
      <w:r w:rsidRPr="007E4E58">
        <w:rPr>
          <w:bCs/>
          <w:noProof w:val="0"/>
          <w:lang w:val="en-US" w:eastAsia="ru-RU"/>
        </w:rPr>
        <w:t>dinamic</w:t>
      </w:r>
      <w:proofErr w:type="spellEnd"/>
      <w:r w:rsidRPr="007E4E58">
        <w:rPr>
          <w:bCs/>
          <w:noProof w:val="0"/>
          <w:lang w:val="en-US" w:eastAsia="ru-RU"/>
        </w:rPr>
        <w:t xml:space="preserve"> de </w:t>
      </w:r>
      <w:proofErr w:type="spellStart"/>
      <w:r w:rsidRPr="007E4E58">
        <w:rPr>
          <w:bCs/>
          <w:noProof w:val="0"/>
          <w:lang w:val="en-US" w:eastAsia="ru-RU"/>
        </w:rPr>
        <w:t>achiziție</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licitația</w:t>
      </w:r>
      <w:proofErr w:type="spellEnd"/>
      <w:r w:rsidRPr="007E4E58">
        <w:rPr>
          <w:bCs/>
          <w:noProof w:val="0"/>
          <w:lang w:val="en-US" w:eastAsia="ru-RU"/>
        </w:rPr>
        <w:t xml:space="preserve"> </w:t>
      </w:r>
      <w:proofErr w:type="spellStart"/>
      <w:r w:rsidRPr="007E4E58">
        <w:rPr>
          <w:bCs/>
          <w:noProof w:val="0"/>
          <w:lang w:val="en-US" w:eastAsia="ru-RU"/>
        </w:rPr>
        <w:t>electronică</w:t>
      </w:r>
      <w:proofErr w:type="spellEnd"/>
      <w:r w:rsidRPr="007E4E58">
        <w:rPr>
          <w:bCs/>
          <w:noProof w:val="0"/>
          <w:lang w:val="en-US" w:eastAsia="ru-RU"/>
        </w:rPr>
        <w:t>):</w:t>
      </w:r>
      <w:r w:rsidRPr="007E4E58">
        <w:rPr>
          <w:bCs/>
          <w:noProof w:val="0"/>
          <w:u w:val="single"/>
          <w:lang w:val="en-US" w:eastAsia="ru-RU"/>
        </w:rPr>
        <w:t>_</w:t>
      </w:r>
      <w:r w:rsidRPr="007E4E58">
        <w:rPr>
          <w:b/>
          <w:noProof w:val="0"/>
          <w:color w:val="1F4E79" w:themeColor="accent1" w:themeShade="80"/>
          <w:u w:val="single"/>
          <w:lang w:val="en-US" w:eastAsia="ru-RU"/>
        </w:rPr>
        <w:t>NU</w:t>
      </w:r>
    </w:p>
    <w:p w14:paraId="0EE7CF96" w14:textId="77777777" w:rsidR="007E4E58" w:rsidRPr="007E4E58" w:rsidRDefault="007E4E58" w:rsidP="007E4E58">
      <w:pPr>
        <w:numPr>
          <w:ilvl w:val="0"/>
          <w:numId w:val="19"/>
        </w:numPr>
        <w:tabs>
          <w:tab w:val="right" w:pos="426"/>
        </w:tabs>
        <w:spacing w:before="120"/>
        <w:ind w:left="0" w:firstLine="0"/>
        <w:rPr>
          <w:b/>
          <w:noProof w:val="0"/>
          <w:color w:val="1F4E79" w:themeColor="accent1" w:themeShade="80"/>
          <w:lang w:eastAsia="ru-RU"/>
        </w:rPr>
      </w:pPr>
      <w:proofErr w:type="spellStart"/>
      <w:r w:rsidRPr="007E4E58">
        <w:rPr>
          <w:bCs/>
          <w:noProof w:val="0"/>
          <w:lang w:val="en-US" w:eastAsia="ru-RU"/>
        </w:rPr>
        <w:t>Condiții</w:t>
      </w:r>
      <w:proofErr w:type="spellEnd"/>
      <w:r w:rsidRPr="007E4E58">
        <w:rPr>
          <w:bCs/>
          <w:noProof w:val="0"/>
          <w:lang w:val="en-US" w:eastAsia="ru-RU"/>
        </w:rPr>
        <w:t xml:space="preserve"> </w:t>
      </w:r>
      <w:proofErr w:type="spellStart"/>
      <w:r w:rsidRPr="007E4E58">
        <w:rPr>
          <w:bCs/>
          <w:noProof w:val="0"/>
          <w:lang w:val="en-US" w:eastAsia="ru-RU"/>
        </w:rPr>
        <w:t>speciale</w:t>
      </w:r>
      <w:proofErr w:type="spellEnd"/>
      <w:r w:rsidRPr="007E4E58">
        <w:rPr>
          <w:bCs/>
          <w:noProof w:val="0"/>
          <w:lang w:val="en-US" w:eastAsia="ru-RU"/>
        </w:rPr>
        <w:t xml:space="preserve"> de care </w:t>
      </w:r>
      <w:proofErr w:type="spellStart"/>
      <w:r w:rsidRPr="007E4E58">
        <w:rPr>
          <w:bCs/>
          <w:noProof w:val="0"/>
          <w:lang w:val="en-US" w:eastAsia="ru-RU"/>
        </w:rPr>
        <w:t>depinde</w:t>
      </w:r>
      <w:proofErr w:type="spellEnd"/>
      <w:r w:rsidRPr="007E4E58">
        <w:rPr>
          <w:bCs/>
          <w:noProof w:val="0"/>
          <w:lang w:val="en-US" w:eastAsia="ru-RU"/>
        </w:rPr>
        <w:t xml:space="preserve"> </w:t>
      </w:r>
      <w:proofErr w:type="spellStart"/>
      <w:r w:rsidRPr="007E4E58">
        <w:rPr>
          <w:bCs/>
          <w:noProof w:val="0"/>
          <w:lang w:val="en-US" w:eastAsia="ru-RU"/>
        </w:rPr>
        <w:t>îndeplinirea</w:t>
      </w:r>
      <w:proofErr w:type="spellEnd"/>
      <w:r w:rsidRPr="007E4E58">
        <w:rPr>
          <w:bCs/>
          <w:noProof w:val="0"/>
          <w:lang w:val="en-US" w:eastAsia="ru-RU"/>
        </w:rPr>
        <w:t xml:space="preserve"> </w:t>
      </w:r>
      <w:proofErr w:type="spellStart"/>
      <w:r w:rsidRPr="007E4E58">
        <w:rPr>
          <w:bCs/>
          <w:noProof w:val="0"/>
          <w:lang w:val="en-US" w:eastAsia="ru-RU"/>
        </w:rPr>
        <w:t>contractului</w:t>
      </w:r>
      <w:proofErr w:type="spellEnd"/>
      <w:r w:rsidRPr="007E4E58">
        <w:rPr>
          <w:b/>
          <w:noProof w:val="0"/>
          <w:lang w:val="en-US" w:eastAsia="ru-RU"/>
        </w:rPr>
        <w:t xml:space="preserve"> (</w:t>
      </w:r>
      <w:proofErr w:type="spellStart"/>
      <w:r w:rsidRPr="007E4E58">
        <w:rPr>
          <w:noProof w:val="0"/>
          <w:lang w:val="en-US" w:eastAsia="ru-RU"/>
        </w:rPr>
        <w:t>indicați</w:t>
      </w:r>
      <w:proofErr w:type="spellEnd"/>
      <w:r w:rsidRPr="007E4E58">
        <w:rPr>
          <w:noProof w:val="0"/>
          <w:lang w:val="en-US" w:eastAsia="ru-RU"/>
        </w:rPr>
        <w:t xml:space="preserve"> </w:t>
      </w:r>
      <w:proofErr w:type="spellStart"/>
      <w:r w:rsidRPr="007E4E58">
        <w:rPr>
          <w:noProof w:val="0"/>
          <w:lang w:val="en-US" w:eastAsia="ru-RU"/>
        </w:rPr>
        <w:t>după</w:t>
      </w:r>
      <w:proofErr w:type="spellEnd"/>
      <w:r w:rsidRPr="007E4E58">
        <w:rPr>
          <w:noProof w:val="0"/>
          <w:lang w:val="en-US" w:eastAsia="ru-RU"/>
        </w:rPr>
        <w:t xml:space="preserve"> </w:t>
      </w:r>
      <w:proofErr w:type="spellStart"/>
      <w:r w:rsidRPr="007E4E58">
        <w:rPr>
          <w:noProof w:val="0"/>
          <w:lang w:val="en-US" w:eastAsia="ru-RU"/>
        </w:rPr>
        <w:t>caz</w:t>
      </w:r>
      <w:proofErr w:type="spellEnd"/>
      <w:r w:rsidRPr="007E4E58">
        <w:rPr>
          <w:b/>
          <w:noProof w:val="0"/>
          <w:lang w:val="en-US" w:eastAsia="ru-RU"/>
        </w:rPr>
        <w:t xml:space="preserve">): </w:t>
      </w:r>
      <w:r w:rsidRPr="007E4E58">
        <w:rPr>
          <w:b/>
          <w:noProof w:val="0"/>
          <w:color w:val="1F4E79" w:themeColor="accent1" w:themeShade="80"/>
          <w:u w:val="thick"/>
          <w:lang w:eastAsia="ru-RU"/>
        </w:rPr>
        <w:t>Experiența</w:t>
      </w:r>
      <w:r w:rsidRPr="007E4E58">
        <w:rPr>
          <w:b/>
          <w:noProof w:val="0"/>
          <w:color w:val="1F4E79" w:themeColor="accent1" w:themeShade="80"/>
          <w:lang w:eastAsia="ru-RU"/>
        </w:rPr>
        <w:t xml:space="preserve"> </w:t>
      </w:r>
      <w:r w:rsidRPr="007E4E58">
        <w:rPr>
          <w:b/>
          <w:noProof w:val="0"/>
          <w:color w:val="1F4E79" w:themeColor="accent1" w:themeShade="80"/>
          <w:u w:val="single"/>
          <w:lang w:eastAsia="ru-RU"/>
        </w:rPr>
        <w:t>similară cel puțin 3 ani .</w:t>
      </w:r>
    </w:p>
    <w:p w14:paraId="6E135F18" w14:textId="77777777" w:rsidR="007E4E58" w:rsidRPr="007E4E58" w:rsidRDefault="007E4E58" w:rsidP="007E4E58">
      <w:pPr>
        <w:numPr>
          <w:ilvl w:val="0"/>
          <w:numId w:val="19"/>
        </w:numPr>
        <w:tabs>
          <w:tab w:val="right" w:pos="426"/>
        </w:tabs>
        <w:spacing w:before="120"/>
        <w:ind w:left="0" w:firstLine="0"/>
        <w:rPr>
          <w:b/>
          <w:noProof w:val="0"/>
          <w:lang w:val="en-US" w:eastAsia="ru-RU"/>
        </w:rPr>
      </w:pPr>
      <w:bookmarkStart w:id="45" w:name="_Hlk71621175"/>
      <w:proofErr w:type="spellStart"/>
      <w:r w:rsidRPr="007E4E58">
        <w:rPr>
          <w:bCs/>
          <w:noProof w:val="0"/>
          <w:lang w:val="en-US" w:eastAsia="ru-RU"/>
        </w:rPr>
        <w:t>Ofertele</w:t>
      </w:r>
      <w:proofErr w:type="spellEnd"/>
      <w:r w:rsidRPr="007E4E58">
        <w:rPr>
          <w:bCs/>
          <w:noProof w:val="0"/>
          <w:lang w:val="en-US" w:eastAsia="ru-RU"/>
        </w:rPr>
        <w:t xml:space="preserve"> se </w:t>
      </w:r>
      <w:proofErr w:type="spellStart"/>
      <w:r w:rsidRPr="007E4E58">
        <w:rPr>
          <w:bCs/>
          <w:noProof w:val="0"/>
          <w:lang w:val="en-US" w:eastAsia="ru-RU"/>
        </w:rPr>
        <w:t>prezintă</w:t>
      </w:r>
      <w:proofErr w:type="spellEnd"/>
      <w:r w:rsidRPr="007E4E58">
        <w:rPr>
          <w:bCs/>
          <w:noProof w:val="0"/>
          <w:lang w:val="en-US" w:eastAsia="ru-RU"/>
        </w:rPr>
        <w:t xml:space="preserve"> </w:t>
      </w:r>
      <w:proofErr w:type="spellStart"/>
      <w:r w:rsidRPr="007E4E58">
        <w:rPr>
          <w:bCs/>
          <w:noProof w:val="0"/>
          <w:lang w:val="en-US" w:eastAsia="ru-RU"/>
        </w:rPr>
        <w:t>în</w:t>
      </w:r>
      <w:proofErr w:type="spellEnd"/>
      <w:r w:rsidRPr="007E4E58">
        <w:rPr>
          <w:bCs/>
          <w:noProof w:val="0"/>
          <w:lang w:val="en-US" w:eastAsia="ru-RU"/>
        </w:rPr>
        <w:t xml:space="preserve"> valuta</w:t>
      </w:r>
      <w:bookmarkEnd w:id="45"/>
      <w:r w:rsidRPr="007E4E58">
        <w:rPr>
          <w:bCs/>
          <w:noProof w:val="0"/>
          <w:lang w:val="en-US" w:eastAsia="ru-RU"/>
        </w:rPr>
        <w:t xml:space="preserve">  </w:t>
      </w:r>
      <w:r w:rsidRPr="007E4E58">
        <w:rPr>
          <w:b/>
          <w:noProof w:val="0"/>
          <w:color w:val="1F4E79" w:themeColor="accent1" w:themeShade="80"/>
          <w:u w:val="single"/>
          <w:lang w:val="en-US" w:eastAsia="ru-RU"/>
        </w:rPr>
        <w:t>Lei MD</w:t>
      </w:r>
    </w:p>
    <w:p w14:paraId="7833FEFF" w14:textId="77777777" w:rsidR="007E4E58" w:rsidRPr="007E4E58" w:rsidRDefault="007E4E58" w:rsidP="007E4E58">
      <w:pPr>
        <w:numPr>
          <w:ilvl w:val="0"/>
          <w:numId w:val="19"/>
        </w:numPr>
        <w:tabs>
          <w:tab w:val="right" w:pos="426"/>
        </w:tabs>
        <w:spacing w:before="120"/>
        <w:ind w:left="0" w:firstLine="0"/>
        <w:rPr>
          <w:b/>
          <w:noProof w:val="0"/>
          <w:color w:val="1F4E79" w:themeColor="accent1" w:themeShade="80"/>
          <w:lang w:val="en-US" w:eastAsia="ru-RU"/>
        </w:rPr>
      </w:pPr>
      <w:proofErr w:type="spellStart"/>
      <w:r w:rsidRPr="007E4E58">
        <w:rPr>
          <w:bCs/>
          <w:noProof w:val="0"/>
          <w:lang w:val="en-US" w:eastAsia="ru-RU"/>
        </w:rPr>
        <w:t>Criteriul</w:t>
      </w:r>
      <w:proofErr w:type="spellEnd"/>
      <w:r w:rsidRPr="007E4E58">
        <w:rPr>
          <w:bCs/>
          <w:noProof w:val="0"/>
          <w:lang w:val="en-US" w:eastAsia="ru-RU"/>
        </w:rPr>
        <w:t xml:space="preserve"> de </w:t>
      </w:r>
      <w:proofErr w:type="spellStart"/>
      <w:r w:rsidRPr="007E4E58">
        <w:rPr>
          <w:bCs/>
          <w:noProof w:val="0"/>
          <w:lang w:val="en-US" w:eastAsia="ru-RU"/>
        </w:rPr>
        <w:t>evaluare</w:t>
      </w:r>
      <w:proofErr w:type="spellEnd"/>
      <w:r w:rsidRPr="007E4E58">
        <w:rPr>
          <w:bCs/>
          <w:noProof w:val="0"/>
          <w:lang w:val="en-US" w:eastAsia="ru-RU"/>
        </w:rPr>
        <w:t xml:space="preserve"> </w:t>
      </w:r>
      <w:proofErr w:type="spellStart"/>
      <w:r w:rsidRPr="007E4E58">
        <w:rPr>
          <w:bCs/>
          <w:noProof w:val="0"/>
          <w:lang w:val="en-US" w:eastAsia="ru-RU"/>
        </w:rPr>
        <w:t>aplicat</w:t>
      </w:r>
      <w:proofErr w:type="spellEnd"/>
      <w:r w:rsidRPr="007E4E58">
        <w:rPr>
          <w:bCs/>
          <w:noProof w:val="0"/>
          <w:lang w:val="en-US" w:eastAsia="ru-RU"/>
        </w:rPr>
        <w:t xml:space="preserve"> </w:t>
      </w:r>
      <w:proofErr w:type="spellStart"/>
      <w:r w:rsidRPr="007E4E58">
        <w:rPr>
          <w:bCs/>
          <w:noProof w:val="0"/>
          <w:lang w:val="en-US" w:eastAsia="ru-RU"/>
        </w:rPr>
        <w:t>pentru</w:t>
      </w:r>
      <w:proofErr w:type="spellEnd"/>
      <w:r w:rsidRPr="007E4E58">
        <w:rPr>
          <w:bCs/>
          <w:noProof w:val="0"/>
          <w:lang w:val="en-US" w:eastAsia="ru-RU"/>
        </w:rPr>
        <w:t xml:space="preserve"> </w:t>
      </w:r>
      <w:proofErr w:type="spellStart"/>
      <w:r w:rsidRPr="007E4E58">
        <w:rPr>
          <w:bCs/>
          <w:noProof w:val="0"/>
          <w:lang w:val="en-US" w:eastAsia="ru-RU"/>
        </w:rPr>
        <w:t>atribuirea</w:t>
      </w:r>
      <w:proofErr w:type="spellEnd"/>
      <w:r w:rsidRPr="007E4E58">
        <w:rPr>
          <w:bCs/>
          <w:noProof w:val="0"/>
          <w:lang w:val="en-US" w:eastAsia="ru-RU"/>
        </w:rPr>
        <w:t xml:space="preserve"> </w:t>
      </w:r>
      <w:proofErr w:type="spellStart"/>
      <w:r w:rsidRPr="007E4E58">
        <w:rPr>
          <w:bCs/>
          <w:noProof w:val="0"/>
          <w:lang w:val="en-US" w:eastAsia="ru-RU"/>
        </w:rPr>
        <w:t>contractului</w:t>
      </w:r>
      <w:proofErr w:type="spellEnd"/>
      <w:r w:rsidRPr="007E4E58">
        <w:rPr>
          <w:bCs/>
          <w:noProof w:val="0"/>
          <w:color w:val="1F4E79" w:themeColor="accent1" w:themeShade="80"/>
          <w:lang w:val="en-US" w:eastAsia="ru-RU"/>
        </w:rPr>
        <w:t>:</w:t>
      </w:r>
      <w:r w:rsidRPr="007E4E58">
        <w:rPr>
          <w:b/>
          <w:noProof w:val="0"/>
          <w:color w:val="1F4E79" w:themeColor="accent1" w:themeShade="80"/>
          <w:sz w:val="22"/>
          <w:szCs w:val="22"/>
          <w:u w:val="single"/>
        </w:rPr>
        <w:t xml:space="preserve"> </w:t>
      </w:r>
      <w:r w:rsidRPr="007E4E58">
        <w:rPr>
          <w:b/>
          <w:noProof w:val="0"/>
          <w:color w:val="1F4E79" w:themeColor="accent1" w:themeShade="80"/>
          <w:u w:val="single"/>
          <w:lang w:eastAsia="ru-RU"/>
        </w:rPr>
        <w:t>PE LISTA ÎNTREAGĂ, PREȚUL CEL MAI SCĂZUT</w:t>
      </w:r>
    </w:p>
    <w:p w14:paraId="7DCA7066" w14:textId="77777777" w:rsidR="007E4E58" w:rsidRPr="007E4E58" w:rsidRDefault="007E4E58" w:rsidP="007E4E58">
      <w:pPr>
        <w:numPr>
          <w:ilvl w:val="0"/>
          <w:numId w:val="19"/>
        </w:numPr>
        <w:tabs>
          <w:tab w:val="right" w:pos="426"/>
        </w:tabs>
        <w:spacing w:before="120"/>
        <w:ind w:left="0" w:firstLine="0"/>
        <w:rPr>
          <w:b/>
          <w:noProof w:val="0"/>
          <w:lang w:val="en-US" w:eastAsia="ru-RU"/>
        </w:rPr>
      </w:pPr>
      <w:proofErr w:type="spellStart"/>
      <w:r w:rsidRPr="007E4E58">
        <w:rPr>
          <w:b/>
          <w:noProof w:val="0"/>
          <w:lang w:val="en-US" w:eastAsia="ru-RU"/>
        </w:rPr>
        <w:t>Factorii</w:t>
      </w:r>
      <w:proofErr w:type="spellEnd"/>
      <w:r w:rsidRPr="007E4E58">
        <w:rPr>
          <w:b/>
          <w:noProof w:val="0"/>
          <w:lang w:val="en-US" w:eastAsia="ru-RU"/>
        </w:rPr>
        <w:t xml:space="preserve"> de </w:t>
      </w:r>
      <w:proofErr w:type="spellStart"/>
      <w:r w:rsidRPr="007E4E58">
        <w:rPr>
          <w:b/>
          <w:noProof w:val="0"/>
          <w:lang w:val="en-US" w:eastAsia="ru-RU"/>
        </w:rPr>
        <w:t>evaluare</w:t>
      </w:r>
      <w:proofErr w:type="spellEnd"/>
      <w:r w:rsidRPr="007E4E58">
        <w:rPr>
          <w:b/>
          <w:noProof w:val="0"/>
          <w:lang w:val="en-US" w:eastAsia="ru-RU"/>
        </w:rPr>
        <w:t xml:space="preserve"> a </w:t>
      </w:r>
      <w:proofErr w:type="spellStart"/>
      <w:r w:rsidRPr="007E4E58">
        <w:rPr>
          <w:b/>
          <w:noProof w:val="0"/>
          <w:lang w:val="en-US" w:eastAsia="ru-RU"/>
        </w:rPr>
        <w:t>ofertei</w:t>
      </w:r>
      <w:proofErr w:type="spellEnd"/>
      <w:r w:rsidRPr="007E4E58">
        <w:rPr>
          <w:b/>
          <w:noProof w:val="0"/>
          <w:lang w:val="en-US" w:eastAsia="ru-RU"/>
        </w:rPr>
        <w:t xml:space="preserve"> </w:t>
      </w:r>
      <w:proofErr w:type="spellStart"/>
      <w:r w:rsidRPr="007E4E58">
        <w:rPr>
          <w:b/>
          <w:noProof w:val="0"/>
          <w:lang w:val="en-US" w:eastAsia="ru-RU"/>
        </w:rPr>
        <w:t>celei</w:t>
      </w:r>
      <w:proofErr w:type="spellEnd"/>
      <w:r w:rsidRPr="007E4E58">
        <w:rPr>
          <w:b/>
          <w:noProof w:val="0"/>
          <w:lang w:val="en-US" w:eastAsia="ru-RU"/>
        </w:rPr>
        <w:t xml:space="preserve"> </w:t>
      </w:r>
      <w:proofErr w:type="spellStart"/>
      <w:r w:rsidRPr="007E4E58">
        <w:rPr>
          <w:b/>
          <w:noProof w:val="0"/>
          <w:lang w:val="en-US" w:eastAsia="ru-RU"/>
        </w:rPr>
        <w:t>mai</w:t>
      </w:r>
      <w:proofErr w:type="spellEnd"/>
      <w:r w:rsidRPr="007E4E58">
        <w:rPr>
          <w:b/>
          <w:noProof w:val="0"/>
          <w:lang w:val="en-US" w:eastAsia="ru-RU"/>
        </w:rPr>
        <w:t xml:space="preserve"> </w:t>
      </w:r>
      <w:proofErr w:type="spellStart"/>
      <w:r w:rsidRPr="007E4E58">
        <w:rPr>
          <w:b/>
          <w:noProof w:val="0"/>
          <w:lang w:val="en-US" w:eastAsia="ru-RU"/>
        </w:rPr>
        <w:t>avantajoase</w:t>
      </w:r>
      <w:proofErr w:type="spellEnd"/>
      <w:r w:rsidRPr="007E4E58">
        <w:rPr>
          <w:b/>
          <w:noProof w:val="0"/>
          <w:lang w:val="en-US" w:eastAsia="ru-RU"/>
        </w:rPr>
        <w:t xml:space="preserve"> din </w:t>
      </w:r>
      <w:proofErr w:type="spellStart"/>
      <w:r w:rsidRPr="007E4E58">
        <w:rPr>
          <w:b/>
          <w:noProof w:val="0"/>
          <w:lang w:val="en-US" w:eastAsia="ru-RU"/>
        </w:rPr>
        <w:t>punct</w:t>
      </w:r>
      <w:proofErr w:type="spellEnd"/>
      <w:r w:rsidRPr="007E4E58">
        <w:rPr>
          <w:b/>
          <w:noProof w:val="0"/>
          <w:lang w:val="en-US" w:eastAsia="ru-RU"/>
        </w:rPr>
        <w:t xml:space="preserve"> de </w:t>
      </w:r>
      <w:proofErr w:type="spellStart"/>
      <w:r w:rsidRPr="007E4E58">
        <w:rPr>
          <w:b/>
          <w:noProof w:val="0"/>
          <w:lang w:val="en-US" w:eastAsia="ru-RU"/>
        </w:rPr>
        <w:t>vedere</w:t>
      </w:r>
      <w:proofErr w:type="spellEnd"/>
      <w:r w:rsidRPr="007E4E58">
        <w:rPr>
          <w:b/>
          <w:noProof w:val="0"/>
          <w:lang w:val="en-US" w:eastAsia="ru-RU"/>
        </w:rPr>
        <w:t xml:space="preserve"> economic, precum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ponderile</w:t>
      </w:r>
      <w:proofErr w:type="spellEnd"/>
      <w:r w:rsidRPr="007E4E58">
        <w:rPr>
          <w:b/>
          <w:noProof w:val="0"/>
          <w:lang w:val="en-US" w:eastAsia="ru-RU"/>
        </w:rPr>
        <w:t xml:space="preserve"> lor:</w:t>
      </w:r>
    </w:p>
    <w:tbl>
      <w:tblPr>
        <w:tblStyle w:val="Grigliatabella22"/>
        <w:tblW w:w="0" w:type="auto"/>
        <w:tblLook w:val="04A0" w:firstRow="1" w:lastRow="0" w:firstColumn="1" w:lastColumn="0" w:noHBand="0" w:noVBand="1"/>
      </w:tblPr>
      <w:tblGrid>
        <w:gridCol w:w="576"/>
        <w:gridCol w:w="7123"/>
        <w:gridCol w:w="1787"/>
      </w:tblGrid>
      <w:tr w:rsidR="007E4E58" w:rsidRPr="007E4E58" w14:paraId="1E85CE11" w14:textId="77777777" w:rsidTr="0046436C">
        <w:tc>
          <w:tcPr>
            <w:tcW w:w="577" w:type="dxa"/>
            <w:shd w:val="clear" w:color="auto" w:fill="auto"/>
          </w:tcPr>
          <w:p w14:paraId="5A46EB52"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7E4E58">
              <w:rPr>
                <w:rFonts w:asciiTheme="minorHAnsi" w:eastAsia="SimSun" w:hAnsiTheme="minorHAnsi" w:cstheme="minorBidi"/>
                <w:b/>
                <w:iCs/>
                <w:noProof w:val="0"/>
                <w:sz w:val="20"/>
                <w:szCs w:val="20"/>
                <w:lang w:eastAsia="ru-RU"/>
              </w:rPr>
              <w:t>Nr. d/o</w:t>
            </w:r>
          </w:p>
        </w:tc>
        <w:tc>
          <w:tcPr>
            <w:tcW w:w="7248" w:type="dxa"/>
            <w:shd w:val="clear" w:color="auto" w:fill="auto"/>
          </w:tcPr>
          <w:p w14:paraId="6DBE82C7" w14:textId="77777777" w:rsidR="007E4E58" w:rsidRPr="007E4E58" w:rsidRDefault="007E4E58" w:rsidP="007E4E58">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7E4E58">
              <w:rPr>
                <w:rFonts w:eastAsia="SimSun"/>
                <w:b/>
                <w:iCs/>
                <w:noProof w:val="0"/>
                <w:sz w:val="20"/>
                <w:szCs w:val="20"/>
                <w:lang w:eastAsia="ru-RU"/>
              </w:rPr>
              <w:t>Denumirea</w:t>
            </w:r>
            <w:r w:rsidRPr="007E4E58">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40ABEBE7" w14:textId="77777777" w:rsidR="007E4E58" w:rsidRPr="007E4E58" w:rsidRDefault="007E4E58" w:rsidP="007E4E58">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7E4E58">
              <w:rPr>
                <w:rFonts w:asciiTheme="minorHAnsi" w:eastAsia="SimSun" w:hAnsiTheme="minorHAnsi" w:cstheme="minorBidi"/>
                <w:b/>
                <w:iCs/>
                <w:noProof w:val="0"/>
                <w:sz w:val="20"/>
                <w:szCs w:val="20"/>
                <w:lang w:eastAsia="ru-RU"/>
              </w:rPr>
              <w:t>Ponderea%</w:t>
            </w:r>
          </w:p>
        </w:tc>
      </w:tr>
      <w:tr w:rsidR="007E4E58" w:rsidRPr="007E4E58" w14:paraId="4D5F1A47" w14:textId="77777777" w:rsidTr="0046436C">
        <w:tc>
          <w:tcPr>
            <w:tcW w:w="577" w:type="dxa"/>
            <w:shd w:val="clear" w:color="auto" w:fill="auto"/>
          </w:tcPr>
          <w:p w14:paraId="0E3F3127"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294D69E1" w14:textId="77777777" w:rsidR="007E4E58" w:rsidRPr="007E4E58" w:rsidRDefault="007E4E58" w:rsidP="007E4E58">
            <w:pPr>
              <w:shd w:val="clear" w:color="auto" w:fill="FFFFFF" w:themeFill="background1"/>
              <w:tabs>
                <w:tab w:val="left" w:pos="612"/>
              </w:tabs>
              <w:spacing w:before="120" w:after="120"/>
              <w:rPr>
                <w:rFonts w:eastAsia="SimSun"/>
                <w:iCs/>
                <w:noProof w:val="0"/>
                <w:lang w:eastAsia="ru-RU"/>
              </w:rPr>
            </w:pPr>
            <w:r w:rsidRPr="007E4E58">
              <w:rPr>
                <w:rFonts w:eastAsia="SimSun"/>
                <w:iCs/>
                <w:noProof w:val="0"/>
                <w:lang w:eastAsia="ru-RU"/>
              </w:rPr>
              <w:t>Nu sunt</w:t>
            </w:r>
          </w:p>
        </w:tc>
        <w:tc>
          <w:tcPr>
            <w:tcW w:w="1800" w:type="dxa"/>
            <w:shd w:val="clear" w:color="auto" w:fill="auto"/>
          </w:tcPr>
          <w:p w14:paraId="19E3A5DF"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r w:rsidR="007E4E58" w:rsidRPr="007E4E58" w14:paraId="2AC463E3" w14:textId="77777777" w:rsidTr="0046436C">
        <w:tc>
          <w:tcPr>
            <w:tcW w:w="577" w:type="dxa"/>
            <w:shd w:val="clear" w:color="auto" w:fill="auto"/>
          </w:tcPr>
          <w:p w14:paraId="547FED75"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4AC58F46"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18164E3E"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4B38BA41" w14:textId="77777777" w:rsidR="007E4E58" w:rsidRPr="007E4E58" w:rsidRDefault="007E4E58" w:rsidP="007E4E58">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7E4E58">
        <w:rPr>
          <w:bCs/>
          <w:noProof w:val="0"/>
          <w:lang w:val="en-US" w:eastAsia="ru-RU"/>
        </w:rPr>
        <w:t>Termenul</w:t>
      </w:r>
      <w:proofErr w:type="spellEnd"/>
      <w:r w:rsidRPr="007E4E58">
        <w:rPr>
          <w:bCs/>
          <w:noProof w:val="0"/>
          <w:lang w:val="en-US" w:eastAsia="ru-RU"/>
        </w:rPr>
        <w:t xml:space="preserve"> </w:t>
      </w:r>
      <w:proofErr w:type="spellStart"/>
      <w:r w:rsidRPr="007E4E58">
        <w:rPr>
          <w:bCs/>
          <w:noProof w:val="0"/>
          <w:lang w:val="en-US" w:eastAsia="ru-RU"/>
        </w:rPr>
        <w:t>limită</w:t>
      </w:r>
      <w:proofErr w:type="spellEnd"/>
      <w:r w:rsidRPr="007E4E58">
        <w:rPr>
          <w:bCs/>
          <w:noProof w:val="0"/>
          <w:lang w:val="en-US" w:eastAsia="ru-RU"/>
        </w:rPr>
        <w:t xml:space="preserve"> de </w:t>
      </w:r>
      <w:proofErr w:type="spellStart"/>
      <w:r w:rsidRPr="007E4E58">
        <w:rPr>
          <w:bCs/>
          <w:noProof w:val="0"/>
          <w:lang w:val="en-US" w:eastAsia="ru-RU"/>
        </w:rPr>
        <w:t>depunere</w:t>
      </w:r>
      <w:proofErr w:type="spellEnd"/>
      <w:r w:rsidRPr="007E4E58">
        <w:rPr>
          <w:bCs/>
          <w:noProof w:val="0"/>
          <w:lang w:val="en-US" w:eastAsia="ru-RU"/>
        </w:rPr>
        <w:t>/</w:t>
      </w:r>
      <w:proofErr w:type="spellStart"/>
      <w:r w:rsidRPr="007E4E58">
        <w:rPr>
          <w:bCs/>
          <w:noProof w:val="0"/>
          <w:lang w:val="en-US" w:eastAsia="ru-RU"/>
        </w:rPr>
        <w:t>deschidere</w:t>
      </w:r>
      <w:proofErr w:type="spellEnd"/>
      <w:r w:rsidRPr="007E4E58">
        <w:rPr>
          <w:bCs/>
          <w:noProof w:val="0"/>
          <w:lang w:val="en-US" w:eastAsia="ru-RU"/>
        </w:rPr>
        <w:t xml:space="preserve"> a </w:t>
      </w:r>
      <w:proofErr w:type="spellStart"/>
      <w:r w:rsidRPr="007E4E58">
        <w:rPr>
          <w:bCs/>
          <w:noProof w:val="0"/>
          <w:lang w:val="en-US" w:eastAsia="ru-RU"/>
        </w:rPr>
        <w:t>ofertelor</w:t>
      </w:r>
      <w:proofErr w:type="spellEnd"/>
      <w:r w:rsidRPr="007E4E58">
        <w:rPr>
          <w:b/>
          <w:noProof w:val="0"/>
          <w:lang w:val="en-US" w:eastAsia="ru-RU"/>
        </w:rPr>
        <w:t>:</w:t>
      </w:r>
    </w:p>
    <w:p w14:paraId="2E149DC6" w14:textId="59829370" w:rsidR="005C2F1A" w:rsidRPr="00410B55" w:rsidRDefault="007E4E58" w:rsidP="00410B55">
      <w:pPr>
        <w:numPr>
          <w:ilvl w:val="0"/>
          <w:numId w:val="21"/>
        </w:numPr>
        <w:shd w:val="clear" w:color="auto" w:fill="FFFFFF" w:themeFill="background1"/>
        <w:tabs>
          <w:tab w:val="right" w:pos="426"/>
        </w:tabs>
        <w:spacing w:before="120"/>
        <w:rPr>
          <w:b/>
          <w:noProof w:val="0"/>
          <w:lang w:val="ro-MD" w:eastAsia="ru-RU"/>
        </w:rPr>
      </w:pPr>
      <w:r w:rsidRPr="007E4E58">
        <w:rPr>
          <w:b/>
          <w:noProof w:val="0"/>
          <w:lang w:val="en-US" w:eastAsia="ru-RU"/>
        </w:rPr>
        <w:t>conform SIA RSAP /</w:t>
      </w:r>
      <w:proofErr w:type="spellStart"/>
      <w:r w:rsidRPr="007E4E58">
        <w:rPr>
          <w:b/>
          <w:noProof w:val="0"/>
          <w:lang w:val="en-US" w:eastAsia="ru-RU"/>
        </w:rPr>
        <w:t>până</w:t>
      </w:r>
      <w:proofErr w:type="spellEnd"/>
      <w:r w:rsidRPr="007E4E58">
        <w:rPr>
          <w:b/>
          <w:noProof w:val="0"/>
          <w:lang w:val="en-US" w:eastAsia="ru-RU"/>
        </w:rPr>
        <w:t xml:space="preserve"> la: </w:t>
      </w:r>
      <w:r w:rsidRPr="007E4E58">
        <w:rPr>
          <w:b/>
          <w:i/>
          <w:noProof w:val="0"/>
          <w:lang w:val="en-US" w:eastAsia="ru-RU"/>
        </w:rPr>
        <w:t>[</w:t>
      </w:r>
      <w:proofErr w:type="spellStart"/>
      <w:r w:rsidRPr="007E4E58">
        <w:rPr>
          <w:b/>
          <w:i/>
          <w:noProof w:val="0"/>
          <w:lang w:val="en-US" w:eastAsia="ru-RU"/>
        </w:rPr>
        <w:t>ora</w:t>
      </w:r>
      <w:proofErr w:type="spellEnd"/>
      <w:r w:rsidRPr="007E4E58">
        <w:rPr>
          <w:b/>
          <w:i/>
          <w:noProof w:val="0"/>
          <w:lang w:val="en-US" w:eastAsia="ru-RU"/>
        </w:rPr>
        <w:t xml:space="preserve"> </w:t>
      </w:r>
      <w:proofErr w:type="spellStart"/>
      <w:r w:rsidRPr="007E4E58">
        <w:rPr>
          <w:b/>
          <w:i/>
          <w:noProof w:val="0"/>
          <w:lang w:val="en-US" w:eastAsia="ru-RU"/>
        </w:rPr>
        <w:t>exactă</w:t>
      </w:r>
      <w:proofErr w:type="spellEnd"/>
      <w:r w:rsidRPr="007E4E58">
        <w:rPr>
          <w:b/>
          <w:i/>
          <w:noProof w:val="0"/>
          <w:lang w:val="en-US" w:eastAsia="ru-RU"/>
        </w:rPr>
        <w:t>]</w:t>
      </w:r>
      <w:r w:rsidR="005C2F1A" w:rsidRPr="005C2F1A">
        <w:rPr>
          <w:rFonts w:ascii="Helvetica" w:hAnsi="Helvetica" w:cs="Helvetica"/>
          <w:noProof w:val="0"/>
          <w:color w:val="333333"/>
          <w:sz w:val="2"/>
          <w:szCs w:val="2"/>
          <w:shd w:val="clear" w:color="auto" w:fill="FFFFFF"/>
          <w:lang w:val="ro-MD" w:eastAsia="ro-MD"/>
        </w:rPr>
        <w:t xml:space="preserve"> </w:t>
      </w:r>
      <w:r w:rsidR="005C2F1A" w:rsidRPr="005C2F1A">
        <w:rPr>
          <w:b/>
          <w:noProof w:val="0"/>
          <w:lang w:val="ro-MD" w:eastAsia="ru-RU"/>
        </w:rPr>
        <w:t xml:space="preserve">  </w:t>
      </w:r>
      <w:r w:rsidR="00410B55" w:rsidRPr="00410B55">
        <w:rPr>
          <w:b/>
          <w:noProof w:val="0"/>
          <w:lang w:val="ro-MD" w:eastAsia="ru-RU"/>
        </w:rPr>
        <w:t> </w:t>
      </w:r>
      <w:hyperlink r:id="rId17" w:tgtFrame="_blank" w:history="1">
        <w:r w:rsidR="00410B55" w:rsidRPr="00410B55">
          <w:rPr>
            <w:rStyle w:val="Hyperlink"/>
            <w:b/>
            <w:noProof w:val="0"/>
            <w:lang w:val="ro-MD" w:eastAsia="ru-RU"/>
          </w:rPr>
          <w:t>ocds-b3wdp1-MD-1783496471450</w:t>
        </w:r>
      </w:hyperlink>
    </w:p>
    <w:p w14:paraId="04D54A97" w14:textId="1E4F8419" w:rsidR="007E4E58" w:rsidRPr="00410B55" w:rsidRDefault="007E4E58" w:rsidP="00410B55">
      <w:pPr>
        <w:numPr>
          <w:ilvl w:val="0"/>
          <w:numId w:val="21"/>
        </w:numPr>
        <w:shd w:val="clear" w:color="auto" w:fill="FFFFFF" w:themeFill="background1"/>
        <w:tabs>
          <w:tab w:val="right" w:pos="426"/>
        </w:tabs>
        <w:spacing w:before="120"/>
        <w:rPr>
          <w:b/>
          <w:noProof w:val="0"/>
          <w:lang w:val="ro-MD" w:eastAsia="ru-RU"/>
        </w:rPr>
      </w:pPr>
      <w:r w:rsidRPr="005C2F1A">
        <w:rPr>
          <w:b/>
          <w:noProof w:val="0"/>
          <w:lang w:val="en-US" w:eastAsia="ru-RU"/>
        </w:rPr>
        <w:t xml:space="preserve">pe: </w:t>
      </w:r>
      <w:r w:rsidRPr="005C2F1A">
        <w:rPr>
          <w:b/>
          <w:i/>
          <w:noProof w:val="0"/>
          <w:lang w:val="en-US" w:eastAsia="ru-RU"/>
        </w:rPr>
        <w:t>[data]</w:t>
      </w:r>
      <w:r w:rsidR="005C2F1A" w:rsidRPr="005C2F1A">
        <w:rPr>
          <w:rFonts w:ascii="Helvetica" w:hAnsi="Helvetica" w:cs="Helvetica"/>
          <w:noProof w:val="0"/>
          <w:color w:val="333333"/>
          <w:sz w:val="2"/>
          <w:szCs w:val="2"/>
          <w:shd w:val="clear" w:color="auto" w:fill="FFFFFF"/>
          <w:lang w:val="ro-MD" w:eastAsia="ro-MD"/>
        </w:rPr>
        <w:t xml:space="preserve"> </w:t>
      </w:r>
      <w:r w:rsidR="005C2F1A" w:rsidRPr="005C2F1A">
        <w:rPr>
          <w:b/>
          <w:noProof w:val="0"/>
          <w:lang w:val="ro-MD" w:eastAsia="ru-RU"/>
        </w:rPr>
        <w:t> </w:t>
      </w:r>
      <w:r w:rsidR="00C8346E" w:rsidRPr="005C2F1A">
        <w:rPr>
          <w:b/>
          <w:noProof w:val="0"/>
          <w:lang w:val="ro-MD" w:eastAsia="ru-RU"/>
        </w:rPr>
        <w:t xml:space="preserve"> </w:t>
      </w:r>
      <w:r w:rsidR="00410B55" w:rsidRPr="00410B55">
        <w:rPr>
          <w:b/>
          <w:noProof w:val="0"/>
          <w:lang w:val="ro-MD" w:eastAsia="ru-RU"/>
        </w:rPr>
        <w:t> </w:t>
      </w:r>
      <w:hyperlink r:id="rId18" w:tgtFrame="_blank" w:history="1">
        <w:r w:rsidR="00410B55" w:rsidRPr="00410B55">
          <w:rPr>
            <w:rStyle w:val="Hyperlink"/>
            <w:b/>
            <w:noProof w:val="0"/>
            <w:lang w:val="ro-MD" w:eastAsia="ru-RU"/>
          </w:rPr>
          <w:t>ocds-b3wdp1-MD-1783496471450</w:t>
        </w:r>
      </w:hyperlink>
    </w:p>
    <w:p w14:paraId="059B3CEE" w14:textId="77777777" w:rsidR="007E4E58" w:rsidRPr="007E4E58" w:rsidRDefault="007E4E58" w:rsidP="007E4E58">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7E4E58">
        <w:rPr>
          <w:bCs/>
          <w:noProof w:val="0"/>
          <w:lang w:val="en-US" w:eastAsia="ru-RU"/>
        </w:rPr>
        <w:t>Adresa</w:t>
      </w:r>
      <w:proofErr w:type="spellEnd"/>
      <w:r w:rsidRPr="007E4E58">
        <w:rPr>
          <w:bCs/>
          <w:noProof w:val="0"/>
          <w:lang w:val="en-US" w:eastAsia="ru-RU"/>
        </w:rPr>
        <w:t xml:space="preserve"> la care </w:t>
      </w:r>
      <w:proofErr w:type="spellStart"/>
      <w:r w:rsidRPr="007E4E58">
        <w:rPr>
          <w:bCs/>
          <w:noProof w:val="0"/>
          <w:lang w:val="en-US" w:eastAsia="ru-RU"/>
        </w:rPr>
        <w:t>trebuie</w:t>
      </w:r>
      <w:proofErr w:type="spellEnd"/>
      <w:r w:rsidRPr="007E4E58">
        <w:rPr>
          <w:bCs/>
          <w:noProof w:val="0"/>
          <w:lang w:val="en-US" w:eastAsia="ru-RU"/>
        </w:rPr>
        <w:t xml:space="preserve"> </w:t>
      </w:r>
      <w:proofErr w:type="spellStart"/>
      <w:r w:rsidRPr="007E4E58">
        <w:rPr>
          <w:bCs/>
          <w:noProof w:val="0"/>
          <w:lang w:val="en-US" w:eastAsia="ru-RU"/>
        </w:rPr>
        <w:t>transmise</w:t>
      </w:r>
      <w:proofErr w:type="spellEnd"/>
      <w:r w:rsidRPr="007E4E58">
        <w:rPr>
          <w:bCs/>
          <w:noProof w:val="0"/>
          <w:lang w:val="en-US" w:eastAsia="ru-RU"/>
        </w:rPr>
        <w:t xml:space="preserve"> </w:t>
      </w:r>
      <w:proofErr w:type="spellStart"/>
      <w:r w:rsidRPr="007E4E58">
        <w:rPr>
          <w:bCs/>
          <w:noProof w:val="0"/>
          <w:lang w:val="en-US" w:eastAsia="ru-RU"/>
        </w:rPr>
        <w:t>ofertele</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cererile</w:t>
      </w:r>
      <w:proofErr w:type="spellEnd"/>
      <w:r w:rsidRPr="007E4E58">
        <w:rPr>
          <w:bCs/>
          <w:noProof w:val="0"/>
          <w:lang w:val="en-US" w:eastAsia="ru-RU"/>
        </w:rPr>
        <w:t xml:space="preserve"> de </w:t>
      </w:r>
      <w:proofErr w:type="spellStart"/>
      <w:r w:rsidRPr="007E4E58">
        <w:rPr>
          <w:bCs/>
          <w:noProof w:val="0"/>
          <w:lang w:val="en-US" w:eastAsia="ru-RU"/>
        </w:rPr>
        <w:t>participare</w:t>
      </w:r>
      <w:proofErr w:type="spellEnd"/>
      <w:r w:rsidRPr="007E4E58">
        <w:rPr>
          <w:bCs/>
          <w:noProof w:val="0"/>
          <w:lang w:val="en-US" w:eastAsia="ru-RU"/>
        </w:rPr>
        <w:t xml:space="preserve">: </w:t>
      </w:r>
    </w:p>
    <w:p w14:paraId="2F7D212C" w14:textId="77777777" w:rsidR="007E4E58" w:rsidRPr="007E4E58" w:rsidRDefault="007E4E58" w:rsidP="007E4E58">
      <w:pPr>
        <w:shd w:val="clear" w:color="auto" w:fill="FFFFFF" w:themeFill="background1"/>
        <w:tabs>
          <w:tab w:val="right" w:pos="426"/>
        </w:tabs>
        <w:spacing w:before="120"/>
        <w:ind w:left="450"/>
        <w:rPr>
          <w:b/>
          <w:noProof w:val="0"/>
          <w:color w:val="1F4E79" w:themeColor="accent1" w:themeShade="80"/>
          <w:lang w:val="en-US" w:eastAsia="ru-RU"/>
        </w:rPr>
      </w:pPr>
      <w:proofErr w:type="spellStart"/>
      <w:r w:rsidRPr="007E4E58">
        <w:rPr>
          <w:b/>
          <w:i/>
          <w:noProof w:val="0"/>
          <w:color w:val="1F4E79" w:themeColor="accent1" w:themeShade="80"/>
          <w:lang w:val="en-US" w:eastAsia="ru-RU"/>
        </w:rPr>
        <w:t>Ofertele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sau</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cererile</w:t>
      </w:r>
      <w:proofErr w:type="spellEnd"/>
      <w:r w:rsidRPr="007E4E58">
        <w:rPr>
          <w:b/>
          <w:i/>
          <w:noProof w:val="0"/>
          <w:color w:val="1F4E79" w:themeColor="accent1" w:themeShade="80"/>
          <w:lang w:val="en-US" w:eastAsia="ru-RU"/>
        </w:rPr>
        <w:t xml:space="preserve"> de </w:t>
      </w:r>
      <w:proofErr w:type="spellStart"/>
      <w:r w:rsidRPr="007E4E58">
        <w:rPr>
          <w:b/>
          <w:i/>
          <w:noProof w:val="0"/>
          <w:color w:val="1F4E79" w:themeColor="accent1" w:themeShade="80"/>
          <w:lang w:val="en-US" w:eastAsia="ru-RU"/>
        </w:rPr>
        <w:t>participare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vor</w:t>
      </w:r>
      <w:proofErr w:type="spellEnd"/>
      <w:r w:rsidRPr="007E4E58">
        <w:rPr>
          <w:b/>
          <w:i/>
          <w:noProof w:val="0"/>
          <w:color w:val="1F4E79" w:themeColor="accent1" w:themeShade="80"/>
          <w:lang w:val="en-US" w:eastAsia="ru-RU"/>
        </w:rPr>
        <w:t xml:space="preserve"> fi </w:t>
      </w:r>
      <w:proofErr w:type="spellStart"/>
      <w:r w:rsidRPr="007E4E58">
        <w:rPr>
          <w:b/>
          <w:i/>
          <w:noProof w:val="0"/>
          <w:color w:val="1F4E79" w:themeColor="accent1" w:themeShade="80"/>
          <w:lang w:val="en-US" w:eastAsia="ru-RU"/>
        </w:rPr>
        <w:t>depuse</w:t>
      </w:r>
      <w:proofErr w:type="spellEnd"/>
      <w:r w:rsidRPr="007E4E58">
        <w:rPr>
          <w:b/>
          <w:i/>
          <w:noProof w:val="0"/>
          <w:color w:val="1F4E79" w:themeColor="accent1" w:themeShade="80"/>
          <w:lang w:val="en-US" w:eastAsia="ru-RU"/>
        </w:rPr>
        <w:t xml:space="preserve"> electronic </w:t>
      </w:r>
      <w:proofErr w:type="spellStart"/>
      <w:r w:rsidRPr="007E4E58">
        <w:rPr>
          <w:b/>
          <w:i/>
          <w:noProof w:val="0"/>
          <w:color w:val="1F4E79" w:themeColor="accent1" w:themeShade="80"/>
          <w:lang w:val="en-US" w:eastAsia="ru-RU"/>
        </w:rPr>
        <w:t>prin</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intermediul</w:t>
      </w:r>
      <w:proofErr w:type="spellEnd"/>
      <w:r w:rsidRPr="007E4E58">
        <w:rPr>
          <w:b/>
          <w:i/>
          <w:noProof w:val="0"/>
          <w:color w:val="1F4E79" w:themeColor="accent1" w:themeShade="80"/>
          <w:lang w:val="en-US" w:eastAsia="ru-RU"/>
        </w:rPr>
        <w:t xml:space="preserve"> SIA RSAP</w:t>
      </w:r>
    </w:p>
    <w:p w14:paraId="6E6E5CFD" w14:textId="0B14CB1C" w:rsidR="007E4E58" w:rsidRPr="007E4E58" w:rsidRDefault="007E4E58" w:rsidP="007E4E58">
      <w:pPr>
        <w:numPr>
          <w:ilvl w:val="0"/>
          <w:numId w:val="19"/>
        </w:numPr>
        <w:tabs>
          <w:tab w:val="right" w:pos="426"/>
        </w:tabs>
        <w:spacing w:before="120"/>
        <w:ind w:left="0" w:firstLine="0"/>
        <w:rPr>
          <w:b/>
          <w:noProof w:val="0"/>
          <w:lang w:val="en-US" w:eastAsia="ru-RU"/>
        </w:rPr>
      </w:pPr>
      <w:proofErr w:type="spellStart"/>
      <w:r w:rsidRPr="007E4E58">
        <w:rPr>
          <w:bCs/>
          <w:noProof w:val="0"/>
          <w:lang w:val="en-US" w:eastAsia="ru-RU"/>
        </w:rPr>
        <w:t>Termenul</w:t>
      </w:r>
      <w:proofErr w:type="spellEnd"/>
      <w:r w:rsidRPr="007E4E58">
        <w:rPr>
          <w:bCs/>
          <w:noProof w:val="0"/>
          <w:lang w:val="en-US" w:eastAsia="ru-RU"/>
        </w:rPr>
        <w:t xml:space="preserve"> de </w:t>
      </w:r>
      <w:proofErr w:type="spellStart"/>
      <w:r w:rsidRPr="007E4E58">
        <w:rPr>
          <w:bCs/>
          <w:noProof w:val="0"/>
          <w:lang w:val="en-US" w:eastAsia="ru-RU"/>
        </w:rPr>
        <w:t>valabilitate</w:t>
      </w:r>
      <w:proofErr w:type="spellEnd"/>
      <w:r w:rsidRPr="007E4E58">
        <w:rPr>
          <w:bCs/>
          <w:noProof w:val="0"/>
          <w:lang w:val="en-US" w:eastAsia="ru-RU"/>
        </w:rPr>
        <w:t xml:space="preserve"> a </w:t>
      </w:r>
      <w:proofErr w:type="spellStart"/>
      <w:r w:rsidRPr="007E4E58">
        <w:rPr>
          <w:bCs/>
          <w:noProof w:val="0"/>
          <w:lang w:val="en-US" w:eastAsia="ru-RU"/>
        </w:rPr>
        <w:t>ofertelor</w:t>
      </w:r>
      <w:proofErr w:type="spellEnd"/>
      <w:r w:rsidRPr="007E4E58">
        <w:rPr>
          <w:b/>
          <w:noProof w:val="0"/>
          <w:lang w:val="en-US" w:eastAsia="ru-RU"/>
        </w:rPr>
        <w:t xml:space="preserve">: </w:t>
      </w:r>
      <w:r w:rsidR="00805085">
        <w:rPr>
          <w:b/>
          <w:noProof w:val="0"/>
          <w:color w:val="1F4E79" w:themeColor="accent1" w:themeShade="80"/>
          <w:lang w:eastAsia="ru-RU"/>
        </w:rPr>
        <w:t>60</w:t>
      </w:r>
      <w:r w:rsidRPr="007E4E58">
        <w:rPr>
          <w:b/>
          <w:noProof w:val="0"/>
          <w:color w:val="1F4E79" w:themeColor="accent1" w:themeShade="80"/>
          <w:lang w:eastAsia="ru-RU"/>
        </w:rPr>
        <w:t xml:space="preserve"> zile calendaristice </w:t>
      </w:r>
    </w:p>
    <w:p w14:paraId="1AF2451B" w14:textId="77777777" w:rsidR="007E4E58" w:rsidRPr="007E4E58" w:rsidRDefault="007E4E58" w:rsidP="007E4E58">
      <w:pPr>
        <w:numPr>
          <w:ilvl w:val="0"/>
          <w:numId w:val="19"/>
        </w:numPr>
        <w:tabs>
          <w:tab w:val="right" w:pos="426"/>
        </w:tabs>
        <w:spacing w:before="120"/>
        <w:ind w:left="0" w:firstLine="0"/>
        <w:rPr>
          <w:b/>
          <w:noProof w:val="0"/>
          <w:lang w:val="en-US" w:eastAsia="ru-RU"/>
        </w:rPr>
      </w:pPr>
      <w:proofErr w:type="spellStart"/>
      <w:r w:rsidRPr="007E4E58">
        <w:rPr>
          <w:bCs/>
          <w:noProof w:val="0"/>
          <w:lang w:val="en-US" w:eastAsia="ru-RU"/>
        </w:rPr>
        <w:t>Locul</w:t>
      </w:r>
      <w:proofErr w:type="spellEnd"/>
      <w:r w:rsidRPr="007E4E58">
        <w:rPr>
          <w:bCs/>
          <w:noProof w:val="0"/>
          <w:lang w:val="en-US" w:eastAsia="ru-RU"/>
        </w:rPr>
        <w:t xml:space="preserve"> </w:t>
      </w:r>
      <w:proofErr w:type="spellStart"/>
      <w:r w:rsidRPr="007E4E58">
        <w:rPr>
          <w:bCs/>
          <w:noProof w:val="0"/>
          <w:lang w:val="en-US" w:eastAsia="ru-RU"/>
        </w:rPr>
        <w:t>deschiderii</w:t>
      </w:r>
      <w:proofErr w:type="spellEnd"/>
      <w:r w:rsidRPr="007E4E58">
        <w:rPr>
          <w:bCs/>
          <w:noProof w:val="0"/>
          <w:lang w:val="en-US" w:eastAsia="ru-RU"/>
        </w:rPr>
        <w:t xml:space="preserve"> </w:t>
      </w:r>
      <w:proofErr w:type="spellStart"/>
      <w:r w:rsidRPr="007E4E58">
        <w:rPr>
          <w:bCs/>
          <w:noProof w:val="0"/>
          <w:lang w:val="en-US" w:eastAsia="ru-RU"/>
        </w:rPr>
        <w:t>ofertelor</w:t>
      </w:r>
      <w:proofErr w:type="spellEnd"/>
      <w:r w:rsidRPr="007E4E58">
        <w:rPr>
          <w:b/>
          <w:noProof w:val="0"/>
          <w:lang w:val="en-US" w:eastAsia="ru-RU"/>
        </w:rPr>
        <w:t>: __________________________________________________</w:t>
      </w:r>
    </w:p>
    <w:p w14:paraId="5B51E590" w14:textId="77777777" w:rsidR="007E4E58" w:rsidRPr="007E4E58" w:rsidRDefault="007E4E58" w:rsidP="007E4E58">
      <w:pPr>
        <w:shd w:val="clear" w:color="auto" w:fill="FFFFFF" w:themeFill="background1"/>
        <w:tabs>
          <w:tab w:val="right" w:pos="426"/>
        </w:tabs>
        <w:ind w:left="3240"/>
        <w:contextualSpacing/>
        <w:jc w:val="center"/>
        <w:rPr>
          <w:noProof w:val="0"/>
          <w:sz w:val="20"/>
          <w:lang w:val="en-US" w:eastAsia="ru-RU"/>
        </w:rPr>
      </w:pPr>
      <w:r w:rsidRPr="007E4E58">
        <w:rPr>
          <w:noProof w:val="0"/>
          <w:sz w:val="20"/>
          <w:lang w:val="en-US" w:eastAsia="ru-RU"/>
        </w:rPr>
        <w:t xml:space="preserve">(SIA RSAP </w:t>
      </w:r>
      <w:proofErr w:type="spellStart"/>
      <w:r w:rsidRPr="007E4E58">
        <w:rPr>
          <w:noProof w:val="0"/>
          <w:sz w:val="20"/>
          <w:lang w:val="en-US" w:eastAsia="ru-RU"/>
        </w:rPr>
        <w:t>sau</w:t>
      </w:r>
      <w:proofErr w:type="spellEnd"/>
      <w:r w:rsidRPr="007E4E58">
        <w:rPr>
          <w:noProof w:val="0"/>
          <w:sz w:val="20"/>
          <w:lang w:val="en-US" w:eastAsia="ru-RU"/>
        </w:rPr>
        <w:t xml:space="preserve"> </w:t>
      </w:r>
      <w:proofErr w:type="spellStart"/>
      <w:r w:rsidRPr="007E4E58">
        <w:rPr>
          <w:noProof w:val="0"/>
          <w:sz w:val="20"/>
          <w:lang w:val="en-US" w:eastAsia="ru-RU"/>
        </w:rPr>
        <w:t>adresa</w:t>
      </w:r>
      <w:proofErr w:type="spellEnd"/>
      <w:r w:rsidRPr="007E4E58">
        <w:rPr>
          <w:noProof w:val="0"/>
          <w:sz w:val="20"/>
          <w:lang w:val="en-US" w:eastAsia="ru-RU"/>
        </w:rPr>
        <w:t xml:space="preserve"> </w:t>
      </w:r>
      <w:proofErr w:type="spellStart"/>
      <w:r w:rsidRPr="007E4E58">
        <w:rPr>
          <w:noProof w:val="0"/>
          <w:sz w:val="20"/>
          <w:lang w:val="en-US" w:eastAsia="ru-RU"/>
        </w:rPr>
        <w:t>deschiderii</w:t>
      </w:r>
      <w:proofErr w:type="spellEnd"/>
      <w:r w:rsidRPr="007E4E58">
        <w:rPr>
          <w:noProof w:val="0"/>
          <w:sz w:val="20"/>
          <w:lang w:val="en-US" w:eastAsia="ru-RU"/>
        </w:rPr>
        <w:t>)</w:t>
      </w:r>
    </w:p>
    <w:p w14:paraId="6FE0AD76" w14:textId="77777777" w:rsidR="007E4E58" w:rsidRPr="007E4E58" w:rsidRDefault="007E4E58" w:rsidP="007E4E58">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7E4E58">
        <w:rPr>
          <w:b/>
          <w:i/>
          <w:noProof w:val="0"/>
          <w:color w:val="1F4E79" w:themeColor="accent1" w:themeShade="80"/>
          <w:lang w:val="en-US" w:eastAsia="ru-RU"/>
        </w:rPr>
        <w:t>Ofertele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întârziate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vor</w:t>
      </w:r>
      <w:proofErr w:type="spellEnd"/>
      <w:r w:rsidRPr="007E4E58">
        <w:rPr>
          <w:b/>
          <w:i/>
          <w:noProof w:val="0"/>
          <w:color w:val="1F4E79" w:themeColor="accent1" w:themeShade="80"/>
          <w:lang w:val="en-US" w:eastAsia="ru-RU"/>
        </w:rPr>
        <w:t xml:space="preserve"> fi </w:t>
      </w:r>
      <w:proofErr w:type="spellStart"/>
      <w:r w:rsidRPr="007E4E58">
        <w:rPr>
          <w:b/>
          <w:i/>
          <w:noProof w:val="0"/>
          <w:color w:val="1F4E79" w:themeColor="accent1" w:themeShade="80"/>
          <w:lang w:val="en-US" w:eastAsia="ru-RU"/>
        </w:rPr>
        <w:t>respinse</w:t>
      </w:r>
      <w:proofErr w:type="spellEnd"/>
      <w:r w:rsidRPr="007E4E58">
        <w:rPr>
          <w:b/>
          <w:i/>
          <w:noProof w:val="0"/>
          <w:lang w:val="en-US" w:eastAsia="ru-RU"/>
        </w:rPr>
        <w:t xml:space="preserve">. </w:t>
      </w:r>
    </w:p>
    <w:p w14:paraId="196B7424" w14:textId="77777777" w:rsidR="007E4E58" w:rsidRPr="007E4E58" w:rsidRDefault="007E4E58" w:rsidP="007E4E58">
      <w:pPr>
        <w:numPr>
          <w:ilvl w:val="0"/>
          <w:numId w:val="19"/>
        </w:numPr>
        <w:shd w:val="clear" w:color="auto" w:fill="FFFFFF" w:themeFill="background1"/>
        <w:tabs>
          <w:tab w:val="right" w:pos="426"/>
        </w:tabs>
        <w:spacing w:before="120"/>
        <w:ind w:left="450" w:hanging="450"/>
        <w:rPr>
          <w:b/>
          <w:noProof w:val="0"/>
          <w:lang w:val="en-US" w:eastAsia="ru-RU"/>
        </w:rPr>
      </w:pPr>
      <w:proofErr w:type="spellStart"/>
      <w:r w:rsidRPr="007E4E58">
        <w:rPr>
          <w:bCs/>
          <w:noProof w:val="0"/>
          <w:lang w:val="en-US" w:eastAsia="ru-RU"/>
        </w:rPr>
        <w:t>Persoanele</w:t>
      </w:r>
      <w:proofErr w:type="spellEnd"/>
      <w:r w:rsidRPr="007E4E58">
        <w:rPr>
          <w:bCs/>
          <w:noProof w:val="0"/>
          <w:lang w:val="en-US" w:eastAsia="ru-RU"/>
        </w:rPr>
        <w:t xml:space="preserve"> </w:t>
      </w:r>
      <w:proofErr w:type="spellStart"/>
      <w:r w:rsidRPr="007E4E58">
        <w:rPr>
          <w:bCs/>
          <w:noProof w:val="0"/>
          <w:lang w:val="en-US" w:eastAsia="ru-RU"/>
        </w:rPr>
        <w:t>autorizate</w:t>
      </w:r>
      <w:proofErr w:type="spellEnd"/>
      <w:r w:rsidRPr="007E4E58">
        <w:rPr>
          <w:bCs/>
          <w:noProof w:val="0"/>
          <w:lang w:val="en-US" w:eastAsia="ru-RU"/>
        </w:rPr>
        <w:t xml:space="preserve"> </w:t>
      </w:r>
      <w:proofErr w:type="spellStart"/>
      <w:r w:rsidRPr="007E4E58">
        <w:rPr>
          <w:bCs/>
          <w:noProof w:val="0"/>
          <w:lang w:val="en-US" w:eastAsia="ru-RU"/>
        </w:rPr>
        <w:t>să</w:t>
      </w:r>
      <w:proofErr w:type="spellEnd"/>
      <w:r w:rsidRPr="007E4E58">
        <w:rPr>
          <w:bCs/>
          <w:noProof w:val="0"/>
          <w:lang w:val="en-US" w:eastAsia="ru-RU"/>
        </w:rPr>
        <w:t xml:space="preserve"> </w:t>
      </w:r>
      <w:proofErr w:type="spellStart"/>
      <w:r w:rsidRPr="007E4E58">
        <w:rPr>
          <w:bCs/>
          <w:noProof w:val="0"/>
          <w:lang w:val="en-US" w:eastAsia="ru-RU"/>
        </w:rPr>
        <w:t>asiste</w:t>
      </w:r>
      <w:proofErr w:type="spellEnd"/>
      <w:r w:rsidRPr="007E4E58">
        <w:rPr>
          <w:bCs/>
          <w:noProof w:val="0"/>
          <w:lang w:val="en-US" w:eastAsia="ru-RU"/>
        </w:rPr>
        <w:t xml:space="preserve"> la </w:t>
      </w:r>
      <w:proofErr w:type="spellStart"/>
      <w:r w:rsidRPr="007E4E58">
        <w:rPr>
          <w:bCs/>
          <w:noProof w:val="0"/>
          <w:lang w:val="en-US" w:eastAsia="ru-RU"/>
        </w:rPr>
        <w:t>deschiderea</w:t>
      </w:r>
      <w:proofErr w:type="spellEnd"/>
      <w:r w:rsidRPr="007E4E58">
        <w:rPr>
          <w:bCs/>
          <w:noProof w:val="0"/>
          <w:lang w:val="en-US" w:eastAsia="ru-RU"/>
        </w:rPr>
        <w:t xml:space="preserve"> </w:t>
      </w:r>
      <w:proofErr w:type="spellStart"/>
      <w:r w:rsidRPr="007E4E58">
        <w:rPr>
          <w:bCs/>
          <w:noProof w:val="0"/>
          <w:lang w:val="en-US" w:eastAsia="ru-RU"/>
        </w:rPr>
        <w:t>ofertelor</w:t>
      </w:r>
      <w:proofErr w:type="spellEnd"/>
      <w:r w:rsidRPr="007E4E58">
        <w:rPr>
          <w:bCs/>
          <w:noProof w:val="0"/>
          <w:lang w:val="en-US" w:eastAsia="ru-RU"/>
        </w:rPr>
        <w:t>:</w:t>
      </w:r>
      <w:r w:rsidRPr="007E4E58">
        <w:rPr>
          <w:b/>
          <w:noProof w:val="0"/>
          <w:lang w:val="en-US" w:eastAsia="ru-RU"/>
        </w:rPr>
        <w:t xml:space="preserve"> </w:t>
      </w:r>
      <w:r w:rsidRPr="007E4E58">
        <w:rPr>
          <w:b/>
          <w:noProof w:val="0"/>
          <w:lang w:val="en-US" w:eastAsia="ru-RU"/>
        </w:rPr>
        <w:br/>
      </w:r>
      <w:r w:rsidRPr="007E4E58">
        <w:rPr>
          <w:b/>
          <w:i/>
          <w:noProof w:val="0"/>
          <w:lang w:val="en-US" w:eastAsia="ru-RU"/>
        </w:rPr>
        <w:t xml:space="preserve">            </w:t>
      </w:r>
      <w:proofErr w:type="spellStart"/>
      <w:r w:rsidRPr="007E4E58">
        <w:rPr>
          <w:b/>
          <w:i/>
          <w:noProof w:val="0"/>
          <w:color w:val="1F4E79" w:themeColor="accent1" w:themeShade="80"/>
          <w:lang w:val="en-US" w:eastAsia="ru-RU"/>
        </w:rPr>
        <w:t>Ofertanții</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sau</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reprezentanții</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acestora</w:t>
      </w:r>
      <w:proofErr w:type="spellEnd"/>
      <w:r w:rsidRPr="007E4E58">
        <w:rPr>
          <w:b/>
          <w:i/>
          <w:noProof w:val="0"/>
          <w:color w:val="1F4E79" w:themeColor="accent1" w:themeShade="80"/>
          <w:lang w:val="en-US" w:eastAsia="ru-RU"/>
        </w:rPr>
        <w:t xml:space="preserve"> au </w:t>
      </w:r>
      <w:proofErr w:type="spellStart"/>
      <w:r w:rsidRPr="007E4E58">
        <w:rPr>
          <w:b/>
          <w:i/>
          <w:noProof w:val="0"/>
          <w:color w:val="1F4E79" w:themeColor="accent1" w:themeShade="80"/>
          <w:lang w:val="en-US" w:eastAsia="ru-RU"/>
        </w:rPr>
        <w:t>dreptul</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să</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participe</w:t>
      </w:r>
      <w:proofErr w:type="spellEnd"/>
      <w:r w:rsidRPr="007E4E58">
        <w:rPr>
          <w:b/>
          <w:i/>
          <w:noProof w:val="0"/>
          <w:color w:val="1F4E79" w:themeColor="accent1" w:themeShade="80"/>
          <w:lang w:val="en-US" w:eastAsia="ru-RU"/>
        </w:rPr>
        <w:t xml:space="preserve"> la </w:t>
      </w:r>
      <w:proofErr w:type="spellStart"/>
      <w:r w:rsidRPr="007E4E58">
        <w:rPr>
          <w:b/>
          <w:i/>
          <w:noProof w:val="0"/>
          <w:color w:val="1F4E79" w:themeColor="accent1" w:themeShade="80"/>
          <w:lang w:val="en-US" w:eastAsia="ru-RU"/>
        </w:rPr>
        <w:t>deschiderea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ofertelor</w:t>
      </w:r>
      <w:proofErr w:type="spellEnd"/>
      <w:r w:rsidRPr="007E4E58">
        <w:rPr>
          <w:b/>
          <w:i/>
          <w:noProof w:val="0"/>
          <w:color w:val="1F4E79" w:themeColor="accent1" w:themeShade="80"/>
          <w:lang w:val="en-US" w:eastAsia="ru-RU"/>
        </w:rPr>
        <w:t xml:space="preserve">, cu            </w:t>
      </w:r>
      <w:proofErr w:type="spellStart"/>
      <w:r w:rsidRPr="007E4E58">
        <w:rPr>
          <w:b/>
          <w:i/>
          <w:noProof w:val="0"/>
          <w:color w:val="1F4E79" w:themeColor="accent1" w:themeShade="80"/>
          <w:lang w:val="en-US" w:eastAsia="ru-RU"/>
        </w:rPr>
        <w:t>excepția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cazului</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când</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ofertele</w:t>
      </w:r>
      <w:proofErr w:type="spellEnd"/>
      <w:r w:rsidRPr="007E4E58">
        <w:rPr>
          <w:b/>
          <w:i/>
          <w:noProof w:val="0"/>
          <w:color w:val="1F4E79" w:themeColor="accent1" w:themeShade="80"/>
          <w:lang w:val="en-US" w:eastAsia="ru-RU"/>
        </w:rPr>
        <w:t xml:space="preserve"> au </w:t>
      </w:r>
      <w:proofErr w:type="spellStart"/>
      <w:r w:rsidRPr="007E4E58">
        <w:rPr>
          <w:b/>
          <w:i/>
          <w:noProof w:val="0"/>
          <w:color w:val="1F4E79" w:themeColor="accent1" w:themeShade="80"/>
          <w:lang w:val="en-US" w:eastAsia="ru-RU"/>
        </w:rPr>
        <w:t>fost</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depuse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prin</w:t>
      </w:r>
      <w:proofErr w:type="spellEnd"/>
      <w:r w:rsidRPr="007E4E58">
        <w:rPr>
          <w:b/>
          <w:i/>
          <w:noProof w:val="0"/>
          <w:color w:val="1F4E79" w:themeColor="accent1" w:themeShade="80"/>
          <w:lang w:val="en-US" w:eastAsia="ru-RU"/>
        </w:rPr>
        <w:t xml:space="preserve"> SIA RSAP</w:t>
      </w:r>
      <w:r w:rsidRPr="007E4E58">
        <w:rPr>
          <w:b/>
          <w:noProof w:val="0"/>
          <w:color w:val="1F4E79" w:themeColor="accent1" w:themeShade="80"/>
          <w:lang w:val="en-US" w:eastAsia="ru-RU"/>
        </w:rPr>
        <w:t>.</w:t>
      </w:r>
    </w:p>
    <w:p w14:paraId="4A534EB0" w14:textId="77777777" w:rsidR="007E4E58" w:rsidRPr="007E4E58" w:rsidRDefault="007E4E58" w:rsidP="007E4E58">
      <w:pPr>
        <w:numPr>
          <w:ilvl w:val="0"/>
          <w:numId w:val="19"/>
        </w:numPr>
        <w:shd w:val="clear" w:color="auto" w:fill="FFFFFF" w:themeFill="background1"/>
        <w:tabs>
          <w:tab w:val="right" w:pos="426"/>
        </w:tabs>
        <w:spacing w:before="120"/>
        <w:ind w:left="450" w:hanging="450"/>
        <w:rPr>
          <w:b/>
          <w:noProof w:val="0"/>
          <w:lang w:val="en-US" w:eastAsia="ru-RU"/>
        </w:rPr>
      </w:pPr>
      <w:proofErr w:type="spellStart"/>
      <w:r w:rsidRPr="007E4E58">
        <w:rPr>
          <w:bCs/>
          <w:noProof w:val="0"/>
          <w:lang w:val="en-US" w:eastAsia="ru-RU"/>
        </w:rPr>
        <w:t>Limba</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limbile</w:t>
      </w:r>
      <w:proofErr w:type="spellEnd"/>
      <w:r w:rsidRPr="007E4E58">
        <w:rPr>
          <w:bCs/>
          <w:noProof w:val="0"/>
          <w:lang w:val="en-US" w:eastAsia="ru-RU"/>
        </w:rPr>
        <w:t xml:space="preserve"> </w:t>
      </w:r>
      <w:proofErr w:type="spellStart"/>
      <w:r w:rsidRPr="007E4E58">
        <w:rPr>
          <w:bCs/>
          <w:noProof w:val="0"/>
          <w:lang w:val="en-US" w:eastAsia="ru-RU"/>
        </w:rPr>
        <w:t>în</w:t>
      </w:r>
      <w:proofErr w:type="spellEnd"/>
      <w:r w:rsidRPr="007E4E58">
        <w:rPr>
          <w:bCs/>
          <w:noProof w:val="0"/>
          <w:lang w:val="en-US" w:eastAsia="ru-RU"/>
        </w:rPr>
        <w:t xml:space="preserve"> care </w:t>
      </w:r>
      <w:proofErr w:type="spellStart"/>
      <w:r w:rsidRPr="007E4E58">
        <w:rPr>
          <w:bCs/>
          <w:noProof w:val="0"/>
          <w:lang w:val="en-US" w:eastAsia="ru-RU"/>
        </w:rPr>
        <w:t>trebuie</w:t>
      </w:r>
      <w:proofErr w:type="spellEnd"/>
      <w:r w:rsidRPr="007E4E58">
        <w:rPr>
          <w:bCs/>
          <w:noProof w:val="0"/>
          <w:lang w:val="en-US" w:eastAsia="ru-RU"/>
        </w:rPr>
        <w:t xml:space="preserve"> </w:t>
      </w:r>
      <w:proofErr w:type="spellStart"/>
      <w:r w:rsidRPr="007E4E58">
        <w:rPr>
          <w:bCs/>
          <w:noProof w:val="0"/>
          <w:lang w:val="en-US" w:eastAsia="ru-RU"/>
        </w:rPr>
        <w:t>redactate</w:t>
      </w:r>
      <w:proofErr w:type="spellEnd"/>
      <w:r w:rsidRPr="007E4E58">
        <w:rPr>
          <w:bCs/>
          <w:noProof w:val="0"/>
          <w:lang w:val="en-US" w:eastAsia="ru-RU"/>
        </w:rPr>
        <w:t xml:space="preserve"> </w:t>
      </w:r>
      <w:proofErr w:type="spellStart"/>
      <w:r w:rsidRPr="007E4E58">
        <w:rPr>
          <w:bCs/>
          <w:noProof w:val="0"/>
          <w:lang w:val="en-US" w:eastAsia="ru-RU"/>
        </w:rPr>
        <w:t>ofertele</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cererile</w:t>
      </w:r>
      <w:proofErr w:type="spellEnd"/>
      <w:r w:rsidRPr="007E4E58">
        <w:rPr>
          <w:bCs/>
          <w:noProof w:val="0"/>
          <w:lang w:val="en-US" w:eastAsia="ru-RU"/>
        </w:rPr>
        <w:t xml:space="preserve"> de </w:t>
      </w:r>
      <w:proofErr w:type="spellStart"/>
      <w:r w:rsidRPr="007E4E58">
        <w:rPr>
          <w:bCs/>
          <w:noProof w:val="0"/>
          <w:lang w:val="en-US" w:eastAsia="ru-RU"/>
        </w:rPr>
        <w:t>participare</w:t>
      </w:r>
      <w:proofErr w:type="spellEnd"/>
      <w:r w:rsidRPr="007E4E58">
        <w:rPr>
          <w:bCs/>
          <w:noProof w:val="0"/>
          <w:lang w:val="en-US" w:eastAsia="ru-RU"/>
        </w:rPr>
        <w:t xml:space="preserve">: </w:t>
      </w:r>
      <w:r w:rsidRPr="007E4E58">
        <w:rPr>
          <w:b/>
          <w:noProof w:val="0"/>
          <w:color w:val="1F4E79" w:themeColor="accent1" w:themeShade="80"/>
          <w:lang w:eastAsia="ru-RU"/>
        </w:rPr>
        <w:t>de stat</w:t>
      </w:r>
    </w:p>
    <w:p w14:paraId="78FE85F5"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Cs/>
          <w:noProof w:val="0"/>
          <w:lang w:val="en-US" w:eastAsia="ru-RU"/>
        </w:rPr>
        <w:t>Respectivul</w:t>
      </w:r>
      <w:proofErr w:type="spellEnd"/>
      <w:r w:rsidRPr="007E4E58">
        <w:rPr>
          <w:bCs/>
          <w:noProof w:val="0"/>
          <w:lang w:val="en-US" w:eastAsia="ru-RU"/>
        </w:rPr>
        <w:t xml:space="preserve"> contract se </w:t>
      </w:r>
      <w:proofErr w:type="spellStart"/>
      <w:r w:rsidRPr="007E4E58">
        <w:rPr>
          <w:bCs/>
          <w:noProof w:val="0"/>
          <w:lang w:val="en-US" w:eastAsia="ru-RU"/>
        </w:rPr>
        <w:t>referă</w:t>
      </w:r>
      <w:proofErr w:type="spellEnd"/>
      <w:r w:rsidRPr="007E4E58">
        <w:rPr>
          <w:bCs/>
          <w:noProof w:val="0"/>
          <w:lang w:val="en-US" w:eastAsia="ru-RU"/>
        </w:rPr>
        <w:t xml:space="preserve"> la un </w:t>
      </w:r>
      <w:proofErr w:type="spellStart"/>
      <w:r w:rsidRPr="007E4E58">
        <w:rPr>
          <w:bCs/>
          <w:noProof w:val="0"/>
          <w:lang w:val="en-US" w:eastAsia="ru-RU"/>
        </w:rPr>
        <w:t>proiect</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w:t>
      </w:r>
      <w:proofErr w:type="spellStart"/>
      <w:r w:rsidRPr="007E4E58">
        <w:rPr>
          <w:bCs/>
          <w:noProof w:val="0"/>
          <w:lang w:val="en-US" w:eastAsia="ru-RU"/>
        </w:rPr>
        <w:t>sau</w:t>
      </w:r>
      <w:proofErr w:type="spellEnd"/>
      <w:r w:rsidRPr="007E4E58">
        <w:rPr>
          <w:bCs/>
          <w:noProof w:val="0"/>
          <w:lang w:val="en-US" w:eastAsia="ru-RU"/>
        </w:rPr>
        <w:t xml:space="preserve"> program </w:t>
      </w:r>
      <w:proofErr w:type="spellStart"/>
      <w:r w:rsidRPr="007E4E58">
        <w:rPr>
          <w:bCs/>
          <w:noProof w:val="0"/>
          <w:lang w:val="en-US" w:eastAsia="ru-RU"/>
        </w:rPr>
        <w:t>finanțat</w:t>
      </w:r>
      <w:proofErr w:type="spellEnd"/>
      <w:r w:rsidRPr="007E4E58">
        <w:rPr>
          <w:bCs/>
          <w:noProof w:val="0"/>
          <w:lang w:val="en-US" w:eastAsia="ru-RU"/>
        </w:rPr>
        <w:t xml:space="preserve"> din </w:t>
      </w:r>
      <w:proofErr w:type="spellStart"/>
      <w:r w:rsidRPr="007E4E58">
        <w:rPr>
          <w:bCs/>
          <w:noProof w:val="0"/>
          <w:lang w:val="en-US" w:eastAsia="ru-RU"/>
        </w:rPr>
        <w:t>fonduri</w:t>
      </w:r>
      <w:proofErr w:type="spellEnd"/>
      <w:r w:rsidRPr="007E4E58">
        <w:rPr>
          <w:bCs/>
          <w:noProof w:val="0"/>
          <w:lang w:val="en-US" w:eastAsia="ru-RU"/>
        </w:rPr>
        <w:t xml:space="preserve"> ale </w:t>
      </w:r>
      <w:proofErr w:type="spellStart"/>
      <w:r w:rsidRPr="007E4E58">
        <w:rPr>
          <w:bCs/>
          <w:noProof w:val="0"/>
          <w:lang w:val="en-US" w:eastAsia="ru-RU"/>
        </w:rPr>
        <w:t>Uniunii</w:t>
      </w:r>
      <w:proofErr w:type="spellEnd"/>
      <w:r w:rsidRPr="007E4E58">
        <w:rPr>
          <w:bCs/>
          <w:noProof w:val="0"/>
          <w:lang w:val="en-US" w:eastAsia="ru-RU"/>
        </w:rPr>
        <w:t xml:space="preserve"> </w:t>
      </w:r>
      <w:proofErr w:type="spellStart"/>
      <w:r w:rsidRPr="007E4E58">
        <w:rPr>
          <w:bCs/>
          <w:noProof w:val="0"/>
          <w:lang w:val="en-US" w:eastAsia="ru-RU"/>
        </w:rPr>
        <w:t>Europene</w:t>
      </w:r>
      <w:proofErr w:type="spellEnd"/>
      <w:r w:rsidRPr="007E4E58">
        <w:rPr>
          <w:b/>
          <w:noProof w:val="0"/>
          <w:lang w:val="en-US" w:eastAsia="ru-RU"/>
        </w:rPr>
        <w:t>:</w:t>
      </w:r>
      <w:r w:rsidRPr="007E4E58">
        <w:rPr>
          <w:b/>
          <w:noProof w:val="0"/>
          <w:color w:val="1F4E79" w:themeColor="accent1" w:themeShade="80"/>
          <w:lang w:val="en-US" w:eastAsia="ru-RU"/>
        </w:rPr>
        <w:t xml:space="preserve"> NU</w:t>
      </w:r>
    </w:p>
    <w:p w14:paraId="576607E8" w14:textId="77777777" w:rsidR="007E4E58" w:rsidRPr="007E4E58" w:rsidRDefault="007E4E58" w:rsidP="007E4E58">
      <w:pPr>
        <w:shd w:val="clear" w:color="auto" w:fill="FFFFFF" w:themeFill="background1"/>
        <w:tabs>
          <w:tab w:val="right" w:pos="426"/>
        </w:tabs>
        <w:ind w:left="1980"/>
        <w:contextualSpacing/>
        <w:rPr>
          <w:noProof w:val="0"/>
          <w:sz w:val="20"/>
          <w:lang w:val="en-US" w:eastAsia="ru-RU"/>
        </w:rPr>
      </w:pPr>
      <w:r w:rsidRPr="007E4E58">
        <w:rPr>
          <w:noProof w:val="0"/>
          <w:sz w:val="20"/>
          <w:lang w:val="en-US" w:eastAsia="ru-RU"/>
        </w:rPr>
        <w:t xml:space="preserve">(se </w:t>
      </w:r>
      <w:proofErr w:type="spellStart"/>
      <w:r w:rsidRPr="007E4E58">
        <w:rPr>
          <w:noProof w:val="0"/>
          <w:sz w:val="20"/>
          <w:lang w:val="en-US" w:eastAsia="ru-RU"/>
        </w:rPr>
        <w:t>specifică</w:t>
      </w:r>
      <w:proofErr w:type="spellEnd"/>
      <w:r w:rsidRPr="007E4E58">
        <w:rPr>
          <w:noProof w:val="0"/>
          <w:sz w:val="20"/>
          <w:lang w:val="en-US" w:eastAsia="ru-RU"/>
        </w:rPr>
        <w:t xml:space="preserve"> </w:t>
      </w:r>
      <w:proofErr w:type="spellStart"/>
      <w:r w:rsidRPr="007E4E58">
        <w:rPr>
          <w:noProof w:val="0"/>
          <w:sz w:val="20"/>
          <w:lang w:val="en-US" w:eastAsia="ru-RU"/>
        </w:rPr>
        <w:t>denumireaproiectului</w:t>
      </w:r>
      <w:proofErr w:type="spellEnd"/>
      <w:r w:rsidRPr="007E4E58">
        <w:rPr>
          <w:noProof w:val="0"/>
          <w:sz w:val="20"/>
          <w:lang w:val="en-US" w:eastAsia="ru-RU"/>
        </w:rPr>
        <w:t xml:space="preserve"> </w:t>
      </w:r>
      <w:proofErr w:type="spellStart"/>
      <w:r w:rsidRPr="007E4E58">
        <w:rPr>
          <w:noProof w:val="0"/>
          <w:sz w:val="20"/>
          <w:lang w:val="en-US" w:eastAsia="ru-RU"/>
        </w:rPr>
        <w:t>și</w:t>
      </w:r>
      <w:proofErr w:type="spellEnd"/>
      <w:r w:rsidRPr="007E4E58">
        <w:rPr>
          <w:noProof w:val="0"/>
          <w:sz w:val="20"/>
          <w:lang w:val="en-US" w:eastAsia="ru-RU"/>
        </w:rPr>
        <w:t>/</w:t>
      </w:r>
      <w:proofErr w:type="spellStart"/>
      <w:r w:rsidRPr="007E4E58">
        <w:rPr>
          <w:noProof w:val="0"/>
          <w:sz w:val="20"/>
          <w:lang w:val="en-US" w:eastAsia="ru-RU"/>
        </w:rPr>
        <w:t>sau</w:t>
      </w:r>
      <w:proofErr w:type="spellEnd"/>
      <w:r w:rsidRPr="007E4E58">
        <w:rPr>
          <w:noProof w:val="0"/>
          <w:sz w:val="20"/>
          <w:lang w:val="en-US" w:eastAsia="ru-RU"/>
        </w:rPr>
        <w:t xml:space="preserve"> </w:t>
      </w:r>
      <w:proofErr w:type="spellStart"/>
      <w:r w:rsidRPr="007E4E58">
        <w:rPr>
          <w:noProof w:val="0"/>
          <w:sz w:val="20"/>
          <w:lang w:val="en-US" w:eastAsia="ru-RU"/>
        </w:rPr>
        <w:t>programului</w:t>
      </w:r>
      <w:proofErr w:type="spellEnd"/>
      <w:r w:rsidRPr="007E4E58">
        <w:rPr>
          <w:noProof w:val="0"/>
          <w:sz w:val="20"/>
          <w:lang w:val="en-US" w:eastAsia="ru-RU"/>
        </w:rPr>
        <w:t>)</w:t>
      </w:r>
    </w:p>
    <w:p w14:paraId="004A2B86" w14:textId="77777777" w:rsidR="007E4E58" w:rsidRPr="007E4E58" w:rsidRDefault="007E4E58" w:rsidP="007E4E58">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7E4E58">
        <w:rPr>
          <w:bCs/>
          <w:noProof w:val="0"/>
          <w:lang w:val="en-US" w:eastAsia="ru-RU"/>
        </w:rPr>
        <w:t>Denumirea</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 xml:space="preserve"> </w:t>
      </w:r>
      <w:proofErr w:type="spellStart"/>
      <w:r w:rsidRPr="007E4E58">
        <w:rPr>
          <w:bCs/>
          <w:noProof w:val="0"/>
          <w:lang w:val="en-US" w:eastAsia="ru-RU"/>
        </w:rPr>
        <w:t>adresa</w:t>
      </w:r>
      <w:proofErr w:type="spellEnd"/>
      <w:r w:rsidRPr="007E4E58">
        <w:rPr>
          <w:bCs/>
          <w:noProof w:val="0"/>
          <w:lang w:val="en-US" w:eastAsia="ru-RU"/>
        </w:rPr>
        <w:t xml:space="preserve"> </w:t>
      </w:r>
      <w:proofErr w:type="spellStart"/>
      <w:r w:rsidRPr="007E4E58">
        <w:rPr>
          <w:bCs/>
          <w:noProof w:val="0"/>
          <w:lang w:val="en-US" w:eastAsia="ru-RU"/>
        </w:rPr>
        <w:t>organismului</w:t>
      </w:r>
      <w:proofErr w:type="spellEnd"/>
      <w:r w:rsidRPr="007E4E58">
        <w:rPr>
          <w:bCs/>
          <w:noProof w:val="0"/>
          <w:lang w:val="en-US" w:eastAsia="ru-RU"/>
        </w:rPr>
        <w:t xml:space="preserve"> competent de </w:t>
      </w:r>
      <w:proofErr w:type="spellStart"/>
      <w:r w:rsidRPr="007E4E58">
        <w:rPr>
          <w:bCs/>
          <w:noProof w:val="0"/>
          <w:lang w:val="en-US" w:eastAsia="ru-RU"/>
        </w:rPr>
        <w:t>soluționare</w:t>
      </w:r>
      <w:proofErr w:type="spellEnd"/>
      <w:r w:rsidRPr="007E4E58">
        <w:rPr>
          <w:bCs/>
          <w:noProof w:val="0"/>
          <w:lang w:val="en-US" w:eastAsia="ru-RU"/>
        </w:rPr>
        <w:t xml:space="preserve"> a </w:t>
      </w:r>
      <w:proofErr w:type="spellStart"/>
      <w:r w:rsidRPr="007E4E58">
        <w:rPr>
          <w:bCs/>
          <w:noProof w:val="0"/>
          <w:lang w:val="en-US" w:eastAsia="ru-RU"/>
        </w:rPr>
        <w:t>contestațiilor</w:t>
      </w:r>
      <w:proofErr w:type="spellEnd"/>
      <w:r w:rsidRPr="007E4E58">
        <w:rPr>
          <w:bCs/>
          <w:noProof w:val="0"/>
          <w:lang w:val="en-US" w:eastAsia="ru-RU"/>
        </w:rPr>
        <w:t xml:space="preserve">: </w:t>
      </w:r>
    </w:p>
    <w:p w14:paraId="387457CC" w14:textId="77777777" w:rsidR="007E4E58" w:rsidRPr="007E4E58" w:rsidRDefault="007E4E58" w:rsidP="007E4E58">
      <w:pPr>
        <w:shd w:val="clear" w:color="auto" w:fill="FFFFFF" w:themeFill="background1"/>
        <w:tabs>
          <w:tab w:val="right" w:pos="426"/>
        </w:tabs>
        <w:ind w:left="450"/>
        <w:rPr>
          <w:b/>
          <w:i/>
          <w:noProof w:val="0"/>
          <w:color w:val="1F4E79" w:themeColor="accent1" w:themeShade="80"/>
          <w:lang w:val="en-US" w:eastAsia="ru-RU"/>
        </w:rPr>
      </w:pPr>
      <w:proofErr w:type="spellStart"/>
      <w:r w:rsidRPr="007E4E58">
        <w:rPr>
          <w:b/>
          <w:i/>
          <w:noProof w:val="0"/>
          <w:color w:val="1F4E79" w:themeColor="accent1" w:themeShade="80"/>
          <w:lang w:val="en-US" w:eastAsia="ru-RU"/>
        </w:rPr>
        <w:t>Agenția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Națională</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pentru</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Soluționarea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Contestațiilor</w:t>
      </w:r>
      <w:proofErr w:type="spellEnd"/>
    </w:p>
    <w:p w14:paraId="6258F5B7" w14:textId="77777777" w:rsidR="007E4E58" w:rsidRPr="007E4E58" w:rsidRDefault="007E4E58" w:rsidP="007E4E58">
      <w:pPr>
        <w:shd w:val="clear" w:color="auto" w:fill="FFFFFF" w:themeFill="background1"/>
        <w:tabs>
          <w:tab w:val="right" w:pos="426"/>
        </w:tabs>
        <w:ind w:left="450"/>
        <w:rPr>
          <w:b/>
          <w:i/>
          <w:noProof w:val="0"/>
          <w:color w:val="1F4E79" w:themeColor="accent1" w:themeShade="80"/>
          <w:lang w:val="en-US" w:eastAsia="ru-RU"/>
        </w:rPr>
      </w:pPr>
      <w:proofErr w:type="spellStart"/>
      <w:r w:rsidRPr="007E4E58">
        <w:rPr>
          <w:b/>
          <w:i/>
          <w:noProof w:val="0"/>
          <w:color w:val="1F4E79" w:themeColor="accent1" w:themeShade="80"/>
          <w:lang w:val="en-US" w:eastAsia="ru-RU"/>
        </w:rPr>
        <w:t>Adresa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mun</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Chișinău</w:t>
      </w:r>
      <w:proofErr w:type="spellEnd"/>
      <w:r w:rsidRPr="007E4E58">
        <w:rPr>
          <w:b/>
          <w:i/>
          <w:noProof w:val="0"/>
          <w:color w:val="1F4E79" w:themeColor="accent1" w:themeShade="80"/>
          <w:lang w:val="en-US" w:eastAsia="ru-RU"/>
        </w:rPr>
        <w:t xml:space="preserve">, bd. </w:t>
      </w:r>
      <w:proofErr w:type="spellStart"/>
      <w:r w:rsidRPr="007E4E58">
        <w:rPr>
          <w:b/>
          <w:i/>
          <w:noProof w:val="0"/>
          <w:color w:val="1F4E79" w:themeColor="accent1" w:themeShade="80"/>
          <w:lang w:val="en-US" w:eastAsia="ru-RU"/>
        </w:rPr>
        <w:t>Ștefan</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cel</w:t>
      </w:r>
      <w:proofErr w:type="spellEnd"/>
      <w:r w:rsidRPr="007E4E58">
        <w:rPr>
          <w:b/>
          <w:i/>
          <w:noProof w:val="0"/>
          <w:color w:val="1F4E79" w:themeColor="accent1" w:themeShade="80"/>
          <w:lang w:val="en-US" w:eastAsia="ru-RU"/>
        </w:rPr>
        <w:t xml:space="preserve"> Mare </w:t>
      </w:r>
      <w:proofErr w:type="spellStart"/>
      <w:r w:rsidRPr="007E4E58">
        <w:rPr>
          <w:b/>
          <w:i/>
          <w:noProof w:val="0"/>
          <w:color w:val="1F4E79" w:themeColor="accent1" w:themeShade="80"/>
          <w:lang w:val="en-US" w:eastAsia="ru-RU"/>
        </w:rPr>
        <w:t>și</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Sfânt</w:t>
      </w:r>
      <w:proofErr w:type="spellEnd"/>
      <w:r w:rsidRPr="007E4E58">
        <w:rPr>
          <w:b/>
          <w:i/>
          <w:noProof w:val="0"/>
          <w:color w:val="1F4E79" w:themeColor="accent1" w:themeShade="80"/>
          <w:lang w:val="en-US" w:eastAsia="ru-RU"/>
        </w:rPr>
        <w:t xml:space="preserve"> nr.124 (et.4), MD 2001;</w:t>
      </w:r>
    </w:p>
    <w:p w14:paraId="09D75616" w14:textId="77777777" w:rsidR="007E4E58" w:rsidRPr="007E4E58" w:rsidRDefault="007E4E58" w:rsidP="007E4E58">
      <w:pPr>
        <w:shd w:val="clear" w:color="auto" w:fill="FFFFFF" w:themeFill="background1"/>
        <w:tabs>
          <w:tab w:val="right" w:pos="426"/>
        </w:tabs>
        <w:ind w:left="450"/>
        <w:rPr>
          <w:b/>
          <w:i/>
          <w:noProof w:val="0"/>
          <w:color w:val="1F4E79" w:themeColor="accent1" w:themeShade="80"/>
          <w:lang w:val="en-US" w:eastAsia="ru-RU"/>
        </w:rPr>
      </w:pPr>
      <w:r w:rsidRPr="007E4E58">
        <w:rPr>
          <w:b/>
          <w:i/>
          <w:noProof w:val="0"/>
          <w:color w:val="1F4E79" w:themeColor="accent1" w:themeShade="80"/>
          <w:lang w:val="en-US" w:eastAsia="ru-RU"/>
        </w:rPr>
        <w:t>Tel/Fax/email: 022-820 652, 022 820-651, contestatii@ansc.md</w:t>
      </w:r>
    </w:p>
    <w:p w14:paraId="250E2CFC"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r w:rsidRPr="007E4E58">
        <w:rPr>
          <w:b/>
          <w:noProof w:val="0"/>
          <w:lang w:val="en-US" w:eastAsia="ru-RU"/>
        </w:rPr>
        <w:t>Data (</w:t>
      </w:r>
      <w:proofErr w:type="spellStart"/>
      <w:r w:rsidRPr="007E4E58">
        <w:rPr>
          <w:b/>
          <w:noProof w:val="0"/>
          <w:lang w:val="en-US" w:eastAsia="ru-RU"/>
        </w:rPr>
        <w:t>datele</w:t>
      </w:r>
      <w:proofErr w:type="spellEnd"/>
      <w:r w:rsidRPr="007E4E58">
        <w:rPr>
          <w:b/>
          <w:noProof w:val="0"/>
          <w:lang w:val="en-US" w:eastAsia="ru-RU"/>
        </w:rPr>
        <w:t xml:space="preserve">)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referința</w:t>
      </w:r>
      <w:proofErr w:type="spellEnd"/>
      <w:r w:rsidRPr="007E4E58">
        <w:rPr>
          <w:b/>
          <w:noProof w:val="0"/>
          <w:lang w:val="en-US" w:eastAsia="ru-RU"/>
        </w:rPr>
        <w:t xml:space="preserve"> (</w:t>
      </w:r>
      <w:proofErr w:type="spellStart"/>
      <w:r w:rsidRPr="007E4E58">
        <w:rPr>
          <w:b/>
          <w:noProof w:val="0"/>
          <w:lang w:val="en-US" w:eastAsia="ru-RU"/>
        </w:rPr>
        <w:t>referințele</w:t>
      </w:r>
      <w:proofErr w:type="spellEnd"/>
      <w:r w:rsidRPr="007E4E58">
        <w:rPr>
          <w:b/>
          <w:noProof w:val="0"/>
          <w:lang w:val="en-US" w:eastAsia="ru-RU"/>
        </w:rPr>
        <w:t xml:space="preserve">) </w:t>
      </w:r>
      <w:proofErr w:type="spellStart"/>
      <w:r w:rsidRPr="007E4E58">
        <w:rPr>
          <w:b/>
          <w:noProof w:val="0"/>
          <w:lang w:val="en-US" w:eastAsia="ru-RU"/>
        </w:rPr>
        <w:t>publicărilor</w:t>
      </w:r>
      <w:proofErr w:type="spellEnd"/>
      <w:r w:rsidRPr="007E4E58">
        <w:rPr>
          <w:b/>
          <w:noProof w:val="0"/>
          <w:lang w:val="en-US" w:eastAsia="ru-RU"/>
        </w:rPr>
        <w:t xml:space="preserve"> </w:t>
      </w:r>
      <w:proofErr w:type="spellStart"/>
      <w:r w:rsidRPr="007E4E58">
        <w:rPr>
          <w:b/>
          <w:noProof w:val="0"/>
          <w:lang w:val="en-US" w:eastAsia="ru-RU"/>
        </w:rPr>
        <w:t>anterioare</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Jurnalul</w:t>
      </w:r>
      <w:proofErr w:type="spellEnd"/>
      <w:r w:rsidRPr="007E4E58">
        <w:rPr>
          <w:b/>
          <w:noProof w:val="0"/>
          <w:lang w:val="en-US" w:eastAsia="ru-RU"/>
        </w:rPr>
        <w:t xml:space="preserve"> </w:t>
      </w:r>
      <w:proofErr w:type="spellStart"/>
      <w:r w:rsidRPr="007E4E58">
        <w:rPr>
          <w:b/>
          <w:noProof w:val="0"/>
          <w:lang w:val="en-US" w:eastAsia="ru-RU"/>
        </w:rPr>
        <w:t>Oficial</w:t>
      </w:r>
      <w:proofErr w:type="spellEnd"/>
      <w:r w:rsidRPr="007E4E58">
        <w:rPr>
          <w:b/>
          <w:noProof w:val="0"/>
          <w:lang w:val="en-US" w:eastAsia="ru-RU"/>
        </w:rPr>
        <w:t xml:space="preserve"> al </w:t>
      </w:r>
      <w:proofErr w:type="spellStart"/>
      <w:r w:rsidRPr="007E4E58">
        <w:rPr>
          <w:b/>
          <w:noProof w:val="0"/>
          <w:lang w:val="en-US" w:eastAsia="ru-RU"/>
        </w:rPr>
        <w:t>Uniunii</w:t>
      </w:r>
      <w:proofErr w:type="spellEnd"/>
      <w:r w:rsidRPr="007E4E58">
        <w:rPr>
          <w:b/>
          <w:noProof w:val="0"/>
          <w:lang w:val="en-US" w:eastAsia="ru-RU"/>
        </w:rPr>
        <w:t xml:space="preserve"> </w:t>
      </w:r>
      <w:proofErr w:type="spellStart"/>
      <w:r w:rsidRPr="007E4E58">
        <w:rPr>
          <w:b/>
          <w:noProof w:val="0"/>
          <w:lang w:val="en-US" w:eastAsia="ru-RU"/>
        </w:rPr>
        <w:t>Europene</w:t>
      </w:r>
      <w:proofErr w:type="spellEnd"/>
      <w:r w:rsidRPr="007E4E58">
        <w:rPr>
          <w:b/>
          <w:noProof w:val="0"/>
          <w:lang w:val="en-US" w:eastAsia="ru-RU"/>
        </w:rPr>
        <w:t xml:space="preserve"> </w:t>
      </w: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contractul</w:t>
      </w:r>
      <w:proofErr w:type="spellEnd"/>
      <w:r w:rsidRPr="007E4E58">
        <w:rPr>
          <w:b/>
          <w:noProof w:val="0"/>
          <w:lang w:val="en-US" w:eastAsia="ru-RU"/>
        </w:rPr>
        <w:t xml:space="preserve"> (</w:t>
      </w:r>
      <w:proofErr w:type="spellStart"/>
      <w:r w:rsidRPr="007E4E58">
        <w:rPr>
          <w:b/>
          <w:noProof w:val="0"/>
          <w:lang w:val="en-US" w:eastAsia="ru-RU"/>
        </w:rPr>
        <w:t>contractele</w:t>
      </w:r>
      <w:proofErr w:type="spellEnd"/>
      <w:r w:rsidRPr="007E4E58">
        <w:rPr>
          <w:b/>
          <w:noProof w:val="0"/>
          <w:lang w:val="en-US" w:eastAsia="ru-RU"/>
        </w:rPr>
        <w:t xml:space="preserve">) la care se </w:t>
      </w:r>
      <w:proofErr w:type="spellStart"/>
      <w:r w:rsidRPr="007E4E58">
        <w:rPr>
          <w:b/>
          <w:noProof w:val="0"/>
          <w:lang w:val="en-US" w:eastAsia="ru-RU"/>
        </w:rPr>
        <w:t>referă</w:t>
      </w:r>
      <w:proofErr w:type="spellEnd"/>
      <w:r w:rsidRPr="007E4E58">
        <w:rPr>
          <w:b/>
          <w:noProof w:val="0"/>
          <w:lang w:val="en-US" w:eastAsia="ru-RU"/>
        </w:rPr>
        <w:t xml:space="preserve"> </w:t>
      </w:r>
      <w:proofErr w:type="spellStart"/>
      <w:r w:rsidRPr="007E4E58">
        <w:rPr>
          <w:b/>
          <w:noProof w:val="0"/>
          <w:lang w:val="en-US" w:eastAsia="ru-RU"/>
        </w:rPr>
        <w:t>anunțul</w:t>
      </w:r>
      <w:proofErr w:type="spellEnd"/>
      <w:r w:rsidRPr="007E4E58">
        <w:rPr>
          <w:b/>
          <w:noProof w:val="0"/>
          <w:lang w:val="en-US" w:eastAsia="ru-RU"/>
        </w:rPr>
        <w:t xml:space="preserve"> </w:t>
      </w:r>
      <w:proofErr w:type="spellStart"/>
      <w:r w:rsidRPr="007E4E58">
        <w:rPr>
          <w:b/>
          <w:noProof w:val="0"/>
          <w:lang w:val="en-US" w:eastAsia="ru-RU"/>
        </w:rPr>
        <w:t>respectiv</w:t>
      </w:r>
      <w:proofErr w:type="spellEnd"/>
      <w:r w:rsidRPr="007E4E58">
        <w:rPr>
          <w:b/>
          <w:noProof w:val="0"/>
          <w:lang w:val="en-US" w:eastAsia="ru-RU"/>
        </w:rPr>
        <w:t xml:space="preserve"> (</w:t>
      </w:r>
      <w:proofErr w:type="spellStart"/>
      <w:r w:rsidRPr="007E4E58">
        <w:rPr>
          <w:b/>
          <w:noProof w:val="0"/>
          <w:lang w:val="en-US" w:eastAsia="ru-RU"/>
        </w:rPr>
        <w:t>dacă</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cazul):__-__________________________________________________________</w:t>
      </w:r>
    </w:p>
    <w:p w14:paraId="2BE092B8"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achizițiilor</w:t>
      </w:r>
      <w:proofErr w:type="spellEnd"/>
      <w:r w:rsidRPr="007E4E58">
        <w:rPr>
          <w:b/>
          <w:noProof w:val="0"/>
          <w:lang w:val="en-US" w:eastAsia="ru-RU"/>
        </w:rPr>
        <w:t xml:space="preserve"> </w:t>
      </w:r>
      <w:proofErr w:type="spellStart"/>
      <w:r w:rsidRPr="007E4E58">
        <w:rPr>
          <w:b/>
          <w:noProof w:val="0"/>
          <w:lang w:val="en-US" w:eastAsia="ru-RU"/>
        </w:rPr>
        <w:t>periodice</w:t>
      </w:r>
      <w:proofErr w:type="spellEnd"/>
      <w:r w:rsidRPr="007E4E58">
        <w:rPr>
          <w:b/>
          <w:noProof w:val="0"/>
          <w:lang w:val="en-US" w:eastAsia="ru-RU"/>
        </w:rPr>
        <w:t xml:space="preserve">, </w:t>
      </w:r>
      <w:proofErr w:type="spellStart"/>
      <w:r w:rsidRPr="007E4E58">
        <w:rPr>
          <w:b/>
          <w:noProof w:val="0"/>
          <w:lang w:val="en-US" w:eastAsia="ru-RU"/>
        </w:rPr>
        <w:t>calendarul</w:t>
      </w:r>
      <w:proofErr w:type="spellEnd"/>
      <w:r w:rsidRPr="007E4E58">
        <w:rPr>
          <w:b/>
          <w:noProof w:val="0"/>
          <w:lang w:val="en-US" w:eastAsia="ru-RU"/>
        </w:rPr>
        <w:t xml:space="preserve"> </w:t>
      </w:r>
      <w:proofErr w:type="spellStart"/>
      <w:r w:rsidRPr="007E4E58">
        <w:rPr>
          <w:b/>
          <w:noProof w:val="0"/>
          <w:lang w:val="en-US" w:eastAsia="ru-RU"/>
        </w:rPr>
        <w:t>estimat</w:t>
      </w:r>
      <w:proofErr w:type="spellEnd"/>
      <w:r w:rsidRPr="007E4E58">
        <w:rPr>
          <w:b/>
          <w:noProof w:val="0"/>
          <w:lang w:val="en-US" w:eastAsia="ru-RU"/>
        </w:rPr>
        <w:t xml:space="preserve"> </w:t>
      </w:r>
      <w:proofErr w:type="spellStart"/>
      <w:r w:rsidRPr="007E4E58">
        <w:rPr>
          <w:b/>
          <w:noProof w:val="0"/>
          <w:lang w:val="en-US" w:eastAsia="ru-RU"/>
        </w:rPr>
        <w:t>pentru</w:t>
      </w:r>
      <w:proofErr w:type="spellEnd"/>
      <w:r w:rsidRPr="007E4E58">
        <w:rPr>
          <w:b/>
          <w:noProof w:val="0"/>
          <w:lang w:val="en-US" w:eastAsia="ru-RU"/>
        </w:rPr>
        <w:t xml:space="preserve"> </w:t>
      </w:r>
      <w:proofErr w:type="spellStart"/>
      <w:r w:rsidRPr="007E4E58">
        <w:rPr>
          <w:b/>
          <w:noProof w:val="0"/>
          <w:lang w:val="en-US" w:eastAsia="ru-RU"/>
        </w:rPr>
        <w:t>publicarea</w:t>
      </w:r>
      <w:proofErr w:type="spellEnd"/>
      <w:r w:rsidRPr="007E4E58">
        <w:rPr>
          <w:b/>
          <w:noProof w:val="0"/>
          <w:lang w:val="en-US" w:eastAsia="ru-RU"/>
        </w:rPr>
        <w:t xml:space="preserve"> </w:t>
      </w:r>
      <w:proofErr w:type="spellStart"/>
      <w:r w:rsidRPr="007E4E58">
        <w:rPr>
          <w:b/>
          <w:noProof w:val="0"/>
          <w:lang w:val="en-US" w:eastAsia="ru-RU"/>
        </w:rPr>
        <w:t>anunțurilor</w:t>
      </w:r>
      <w:proofErr w:type="spellEnd"/>
      <w:r w:rsidRPr="007E4E58">
        <w:rPr>
          <w:b/>
          <w:noProof w:val="0"/>
          <w:lang w:val="en-US" w:eastAsia="ru-RU"/>
        </w:rPr>
        <w:t xml:space="preserve"> viitoare</w:t>
      </w:r>
      <w:r w:rsidRPr="007E4E58">
        <w:rPr>
          <w:b/>
          <w:noProof w:val="0"/>
          <w:shd w:val="clear" w:color="auto" w:fill="FFFFFF" w:themeFill="background1"/>
          <w:lang w:val="en-US" w:eastAsia="ru-RU"/>
        </w:rPr>
        <w:t>:___-________________________________________________________________</w:t>
      </w:r>
    </w:p>
    <w:p w14:paraId="61696825"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r w:rsidRPr="007E4E58">
        <w:rPr>
          <w:b/>
          <w:noProof w:val="0"/>
          <w:lang w:val="en-US" w:eastAsia="ru-RU"/>
        </w:rPr>
        <w:t xml:space="preserve">Data </w:t>
      </w:r>
      <w:proofErr w:type="spellStart"/>
      <w:r w:rsidRPr="007E4E58">
        <w:rPr>
          <w:b/>
          <w:noProof w:val="0"/>
          <w:lang w:val="en-US" w:eastAsia="ru-RU"/>
        </w:rPr>
        <w:t>publiccării</w:t>
      </w:r>
      <w:proofErr w:type="spellEnd"/>
      <w:r w:rsidRPr="007E4E58">
        <w:rPr>
          <w:b/>
          <w:noProof w:val="0"/>
          <w:lang w:val="en-US" w:eastAsia="ru-RU"/>
        </w:rPr>
        <w:t xml:space="preserve"> </w:t>
      </w:r>
      <w:proofErr w:type="spellStart"/>
      <w:r w:rsidRPr="007E4E58">
        <w:rPr>
          <w:b/>
          <w:noProof w:val="0"/>
          <w:lang w:val="en-US" w:eastAsia="ru-RU"/>
        </w:rPr>
        <w:t>anunțului</w:t>
      </w:r>
      <w:proofErr w:type="spellEnd"/>
      <w:r w:rsidRPr="007E4E58">
        <w:rPr>
          <w:b/>
          <w:noProof w:val="0"/>
          <w:lang w:val="en-US" w:eastAsia="ru-RU"/>
        </w:rPr>
        <w:t xml:space="preserve"> de </w:t>
      </w:r>
      <w:proofErr w:type="spellStart"/>
      <w:r w:rsidRPr="007E4E58">
        <w:rPr>
          <w:b/>
          <w:noProof w:val="0"/>
          <w:lang w:val="en-US" w:eastAsia="ru-RU"/>
        </w:rPr>
        <w:t>intenție</w:t>
      </w:r>
      <w:proofErr w:type="spellEnd"/>
      <w:r w:rsidRPr="007E4E58">
        <w:rPr>
          <w:b/>
          <w:noProof w:val="0"/>
          <w:lang w:val="en-US" w:eastAsia="ru-RU"/>
        </w:rPr>
        <w:t xml:space="preserve">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după</w:t>
      </w:r>
      <w:proofErr w:type="spellEnd"/>
      <w:r w:rsidRPr="007E4E58">
        <w:rPr>
          <w:b/>
          <w:noProof w:val="0"/>
          <w:lang w:val="en-US" w:eastAsia="ru-RU"/>
        </w:rPr>
        <w:t xml:space="preserve"> </w:t>
      </w:r>
      <w:proofErr w:type="spellStart"/>
      <w:r w:rsidRPr="007E4E58">
        <w:rPr>
          <w:b/>
          <w:noProof w:val="0"/>
          <w:lang w:val="en-US" w:eastAsia="ru-RU"/>
        </w:rPr>
        <w:t>caz</w:t>
      </w:r>
      <w:proofErr w:type="spellEnd"/>
      <w:r w:rsidRPr="007E4E58">
        <w:rPr>
          <w:b/>
          <w:noProof w:val="0"/>
          <w:lang w:val="en-US" w:eastAsia="ru-RU"/>
        </w:rPr>
        <w:t xml:space="preserve">, </w:t>
      </w:r>
      <w:proofErr w:type="spellStart"/>
      <w:r w:rsidRPr="007E4E58">
        <w:rPr>
          <w:b/>
          <w:noProof w:val="0"/>
          <w:lang w:val="en-US" w:eastAsia="ru-RU"/>
        </w:rPr>
        <w:t>precizarea</w:t>
      </w:r>
      <w:proofErr w:type="spellEnd"/>
      <w:r w:rsidRPr="007E4E58">
        <w:rPr>
          <w:b/>
          <w:noProof w:val="0"/>
          <w:lang w:val="en-US" w:eastAsia="ru-RU"/>
        </w:rPr>
        <w:t xml:space="preserve"> </w:t>
      </w:r>
      <w:proofErr w:type="spellStart"/>
      <w:r w:rsidRPr="007E4E58">
        <w:rPr>
          <w:b/>
          <w:noProof w:val="0"/>
          <w:lang w:val="en-US" w:eastAsia="ru-RU"/>
        </w:rPr>
        <w:t>că</w:t>
      </w:r>
      <w:proofErr w:type="spellEnd"/>
      <w:r w:rsidRPr="007E4E58">
        <w:rPr>
          <w:b/>
          <w:noProof w:val="0"/>
          <w:lang w:val="en-US" w:eastAsia="ru-RU"/>
        </w:rPr>
        <w:t xml:space="preserve"> nu a </w:t>
      </w:r>
      <w:proofErr w:type="spellStart"/>
      <w:r w:rsidRPr="007E4E58">
        <w:rPr>
          <w:b/>
          <w:noProof w:val="0"/>
          <w:lang w:val="en-US" w:eastAsia="ru-RU"/>
        </w:rPr>
        <w:t>fost</w:t>
      </w:r>
      <w:proofErr w:type="spellEnd"/>
      <w:r w:rsidRPr="007E4E58">
        <w:rPr>
          <w:b/>
          <w:noProof w:val="0"/>
          <w:lang w:val="en-US" w:eastAsia="ru-RU"/>
        </w:rPr>
        <w:t xml:space="preserve"> </w:t>
      </w:r>
      <w:proofErr w:type="spellStart"/>
      <w:r w:rsidRPr="007E4E58">
        <w:rPr>
          <w:b/>
          <w:noProof w:val="0"/>
          <w:lang w:val="en-US" w:eastAsia="ru-RU"/>
        </w:rPr>
        <w:t>publicat</w:t>
      </w:r>
      <w:proofErr w:type="spellEnd"/>
      <w:r w:rsidRPr="007E4E58">
        <w:rPr>
          <w:b/>
          <w:noProof w:val="0"/>
          <w:lang w:val="en-US" w:eastAsia="ru-RU"/>
        </w:rPr>
        <w:t xml:space="preserve"> un </w:t>
      </w:r>
      <w:proofErr w:type="spellStart"/>
      <w:r w:rsidRPr="007E4E58">
        <w:rPr>
          <w:b/>
          <w:noProof w:val="0"/>
          <w:lang w:val="en-US" w:eastAsia="ru-RU"/>
        </w:rPr>
        <w:t>astfel</w:t>
      </w:r>
      <w:proofErr w:type="spellEnd"/>
      <w:r w:rsidRPr="007E4E58">
        <w:rPr>
          <w:b/>
          <w:noProof w:val="0"/>
          <w:lang w:val="en-US" w:eastAsia="ru-RU"/>
        </w:rPr>
        <w:t xml:space="preserve"> de </w:t>
      </w:r>
      <w:proofErr w:type="spellStart"/>
      <w:r w:rsidRPr="007E4E58">
        <w:rPr>
          <w:b/>
          <w:noProof w:val="0"/>
          <w:shd w:val="clear" w:color="auto" w:fill="FFFFFF" w:themeFill="background1"/>
          <w:lang w:val="en-US" w:eastAsia="ru-RU"/>
        </w:rPr>
        <w:t>anunţ</w:t>
      </w:r>
      <w:proofErr w:type="spellEnd"/>
      <w:r w:rsidRPr="007E4E58">
        <w:rPr>
          <w:b/>
          <w:noProof w:val="0"/>
          <w:shd w:val="clear" w:color="auto" w:fill="FFFFFF" w:themeFill="background1"/>
          <w:lang w:val="en-US" w:eastAsia="ru-RU"/>
        </w:rPr>
        <w:t>:</w:t>
      </w:r>
      <w:r w:rsidRPr="007E4E58">
        <w:rPr>
          <w:noProof w:val="0"/>
          <w:lang w:val="en-US"/>
        </w:rPr>
        <w:t xml:space="preserve"> </w:t>
      </w:r>
      <w:r w:rsidRPr="007E4E58">
        <w:rPr>
          <w:b/>
          <w:noProof w:val="0"/>
          <w:color w:val="1F4E79" w:themeColor="accent1" w:themeShade="80"/>
          <w:shd w:val="clear" w:color="auto" w:fill="FFFFFF" w:themeFill="background1"/>
          <w:lang w:val="en-US" w:eastAsia="ru-RU"/>
        </w:rPr>
        <w:t>Nr. _2_din 16.04.2026</w:t>
      </w:r>
    </w:p>
    <w:p w14:paraId="23CD4256" w14:textId="589ADB7A" w:rsidR="007E4E58" w:rsidRPr="007E4E58" w:rsidRDefault="007E4E58" w:rsidP="007E4E58">
      <w:pPr>
        <w:numPr>
          <w:ilvl w:val="0"/>
          <w:numId w:val="19"/>
        </w:numPr>
        <w:shd w:val="clear" w:color="auto" w:fill="FFFFFF" w:themeFill="background1"/>
        <w:tabs>
          <w:tab w:val="right" w:pos="426"/>
        </w:tabs>
        <w:spacing w:before="120"/>
        <w:ind w:left="0" w:firstLine="0"/>
        <w:rPr>
          <w:b/>
          <w:noProof w:val="0"/>
          <w:lang w:val="en-US" w:eastAsia="ru-RU"/>
        </w:rPr>
      </w:pPr>
      <w:r w:rsidRPr="007E4E58">
        <w:rPr>
          <w:b/>
          <w:noProof w:val="0"/>
          <w:lang w:val="en-US" w:eastAsia="ru-RU"/>
        </w:rPr>
        <w:t xml:space="preserve">Data </w:t>
      </w:r>
      <w:proofErr w:type="spellStart"/>
      <w:r w:rsidRPr="007E4E58">
        <w:rPr>
          <w:b/>
          <w:noProof w:val="0"/>
          <w:lang w:val="en-US" w:eastAsia="ru-RU"/>
        </w:rPr>
        <w:t>transmiterii</w:t>
      </w:r>
      <w:proofErr w:type="spellEnd"/>
      <w:r w:rsidRPr="007E4E58">
        <w:rPr>
          <w:b/>
          <w:noProof w:val="0"/>
          <w:lang w:val="en-US" w:eastAsia="ru-RU"/>
        </w:rPr>
        <w:t xml:space="preserve"> </w:t>
      </w:r>
      <w:proofErr w:type="spellStart"/>
      <w:r w:rsidRPr="007E4E58">
        <w:rPr>
          <w:b/>
          <w:noProof w:val="0"/>
          <w:lang w:val="en-US" w:eastAsia="ru-RU"/>
        </w:rPr>
        <w:t>spre</w:t>
      </w:r>
      <w:proofErr w:type="spellEnd"/>
      <w:r w:rsidRPr="007E4E58">
        <w:rPr>
          <w:b/>
          <w:noProof w:val="0"/>
          <w:lang w:val="en-US" w:eastAsia="ru-RU"/>
        </w:rPr>
        <w:t xml:space="preserve"> </w:t>
      </w:r>
      <w:proofErr w:type="spellStart"/>
      <w:r w:rsidRPr="007E4E58">
        <w:rPr>
          <w:b/>
          <w:noProof w:val="0"/>
          <w:lang w:val="en-US" w:eastAsia="ru-RU"/>
        </w:rPr>
        <w:t>publicare</w:t>
      </w:r>
      <w:proofErr w:type="spellEnd"/>
      <w:r w:rsidRPr="007E4E58">
        <w:rPr>
          <w:b/>
          <w:noProof w:val="0"/>
          <w:lang w:val="en-US" w:eastAsia="ru-RU"/>
        </w:rPr>
        <w:t xml:space="preserve"> a </w:t>
      </w:r>
      <w:proofErr w:type="spellStart"/>
      <w:r w:rsidRPr="007E4E58">
        <w:rPr>
          <w:b/>
          <w:noProof w:val="0"/>
          <w:lang w:val="en-US" w:eastAsia="ru-RU"/>
        </w:rPr>
        <w:t>anunțului</w:t>
      </w:r>
      <w:proofErr w:type="spellEnd"/>
      <w:r w:rsidRPr="007E4E58">
        <w:rPr>
          <w:b/>
          <w:noProof w:val="0"/>
          <w:lang w:val="en-US" w:eastAsia="ru-RU"/>
        </w:rPr>
        <w:t xml:space="preserve"> de </w:t>
      </w:r>
      <w:proofErr w:type="spellStart"/>
      <w:r w:rsidRPr="007E4E58">
        <w:rPr>
          <w:b/>
          <w:noProof w:val="0"/>
          <w:lang w:val="en-US" w:eastAsia="ru-RU"/>
        </w:rPr>
        <w:t>participar</w:t>
      </w:r>
      <w:r w:rsidRPr="007E4E58">
        <w:rPr>
          <w:b/>
          <w:noProof w:val="0"/>
          <w:shd w:val="clear" w:color="auto" w:fill="FFFFFF" w:themeFill="background1"/>
          <w:lang w:val="en-US" w:eastAsia="ru-RU"/>
        </w:rPr>
        <w:t>e</w:t>
      </w:r>
      <w:proofErr w:type="spellEnd"/>
      <w:r w:rsidRPr="007E4E58">
        <w:rPr>
          <w:b/>
          <w:noProof w:val="0"/>
          <w:shd w:val="clear" w:color="auto" w:fill="FFFFFF" w:themeFill="background1"/>
          <w:lang w:val="en-US" w:eastAsia="ru-RU"/>
        </w:rPr>
        <w:t xml:space="preserve">: </w:t>
      </w:r>
      <w:r w:rsidR="00410B55">
        <w:rPr>
          <w:b/>
          <w:noProof w:val="0"/>
          <w:shd w:val="clear" w:color="auto" w:fill="FFFFFF" w:themeFill="background1"/>
          <w:lang w:val="en-US" w:eastAsia="ru-RU"/>
        </w:rPr>
        <w:t>08.07.2026</w:t>
      </w:r>
    </w:p>
    <w:p w14:paraId="1476B07E" w14:textId="77777777" w:rsidR="007E4E58" w:rsidRPr="007E4E58" w:rsidRDefault="007E4E58" w:rsidP="007E4E58">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7E4E58">
        <w:rPr>
          <w:b/>
          <w:noProof w:val="0"/>
          <w:lang w:val="en-US" w:eastAsia="ru-RU"/>
        </w:rPr>
        <w:lastRenderedPageBreak/>
        <w:t>În</w:t>
      </w:r>
      <w:proofErr w:type="spellEnd"/>
      <w:r w:rsidRPr="007E4E58">
        <w:rPr>
          <w:b/>
          <w:noProof w:val="0"/>
          <w:lang w:val="en-US" w:eastAsia="ru-RU"/>
        </w:rPr>
        <w:t xml:space="preserve"> </w:t>
      </w:r>
      <w:proofErr w:type="spellStart"/>
      <w:r w:rsidRPr="007E4E58">
        <w:rPr>
          <w:b/>
          <w:noProof w:val="0"/>
          <w:lang w:val="en-US" w:eastAsia="ru-RU"/>
        </w:rPr>
        <w:t>cadrul</w:t>
      </w:r>
      <w:proofErr w:type="spellEnd"/>
      <w:r w:rsidRPr="007E4E58">
        <w:rPr>
          <w:b/>
          <w:noProof w:val="0"/>
          <w:lang w:val="en-US" w:eastAsia="ru-RU"/>
        </w:rPr>
        <w:t xml:space="preserve"> </w:t>
      </w:r>
      <w:proofErr w:type="spellStart"/>
      <w:r w:rsidRPr="007E4E58">
        <w:rPr>
          <w:b/>
          <w:noProof w:val="0"/>
          <w:lang w:val="en-US" w:eastAsia="ru-RU"/>
        </w:rPr>
        <w:t>procedurii</w:t>
      </w:r>
      <w:proofErr w:type="spellEnd"/>
      <w:r w:rsidRPr="007E4E58">
        <w:rPr>
          <w:b/>
          <w:noProof w:val="0"/>
          <w:lang w:val="en-US" w:eastAsia="ru-RU"/>
        </w:rPr>
        <w:t xml:space="preserve">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publică</w:t>
      </w:r>
      <w:proofErr w:type="spellEnd"/>
      <w:r w:rsidRPr="007E4E58">
        <w:rPr>
          <w:b/>
          <w:noProof w:val="0"/>
          <w:lang w:val="en-US" w:eastAsia="ru-RU"/>
        </w:rPr>
        <w:t xml:space="preserve"> se </w:t>
      </w:r>
      <w:proofErr w:type="spellStart"/>
      <w:r w:rsidRPr="007E4E58">
        <w:rPr>
          <w:b/>
          <w:noProof w:val="0"/>
          <w:lang w:val="en-US" w:eastAsia="ru-RU"/>
        </w:rPr>
        <w:t>va</w:t>
      </w:r>
      <w:proofErr w:type="spellEnd"/>
      <w:r w:rsidRPr="007E4E58">
        <w:rPr>
          <w:b/>
          <w:noProof w:val="0"/>
          <w:lang w:val="en-US" w:eastAsia="ru-RU"/>
        </w:rPr>
        <w:t xml:space="preserve"> </w:t>
      </w:r>
      <w:proofErr w:type="spellStart"/>
      <w:r w:rsidRPr="007E4E58">
        <w:rPr>
          <w:b/>
          <w:noProof w:val="0"/>
          <w:lang w:val="en-US" w:eastAsia="ru-RU"/>
        </w:rPr>
        <w:t>utiliza</w:t>
      </w:r>
      <w:proofErr w:type="spellEnd"/>
      <w:r w:rsidRPr="007E4E58">
        <w:rPr>
          <w:b/>
          <w:noProof w:val="0"/>
          <w:lang w:val="en-US" w:eastAsia="ru-RU"/>
        </w:rPr>
        <w:t>/</w:t>
      </w:r>
      <w:proofErr w:type="spellStart"/>
      <w:r w:rsidRPr="007E4E58">
        <w:rPr>
          <w:b/>
          <w:noProof w:val="0"/>
          <w:lang w:val="en-US" w:eastAsia="ru-RU"/>
        </w:rPr>
        <w:t>accepta</w:t>
      </w:r>
      <w:proofErr w:type="spellEnd"/>
      <w:r w:rsidRPr="007E4E58">
        <w:rPr>
          <w:b/>
          <w:noProof w:val="0"/>
          <w:lang w:val="en-US" w:eastAsia="ru-RU"/>
        </w:rPr>
        <w:t>:</w:t>
      </w:r>
    </w:p>
    <w:p w14:paraId="285D7DAF" w14:textId="77777777" w:rsidR="007E4E58" w:rsidRPr="007E4E58" w:rsidRDefault="007E4E58" w:rsidP="007E4E58">
      <w:pPr>
        <w:shd w:val="clear" w:color="auto" w:fill="FFFFFF" w:themeFill="background1"/>
        <w:tabs>
          <w:tab w:val="right" w:pos="426"/>
        </w:tabs>
        <w:spacing w:before="120"/>
        <w:rPr>
          <w:b/>
          <w:noProof w:val="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5274"/>
        <w:gridCol w:w="3767"/>
      </w:tblGrid>
      <w:tr w:rsidR="007E4E58" w:rsidRPr="007E4E58" w14:paraId="36BF315F" w14:textId="77777777" w:rsidTr="0046436C">
        <w:tc>
          <w:tcPr>
            <w:tcW w:w="5305" w:type="dxa"/>
            <w:shd w:val="clear" w:color="auto" w:fill="FFFFFF"/>
          </w:tcPr>
          <w:p w14:paraId="25AB66FC" w14:textId="77777777" w:rsidR="007E4E58" w:rsidRPr="007E4E58" w:rsidRDefault="007E4E58" w:rsidP="007E4E58">
            <w:pPr>
              <w:shd w:val="clear" w:color="auto" w:fill="FFFFFF" w:themeFill="background1"/>
              <w:tabs>
                <w:tab w:val="right" w:pos="426"/>
              </w:tabs>
              <w:rPr>
                <w:rFonts w:eastAsia="SimSun"/>
                <w:b/>
                <w:noProof w:val="0"/>
                <w:lang w:eastAsia="ru-RU"/>
              </w:rPr>
            </w:pPr>
            <w:r w:rsidRPr="007E4E58">
              <w:rPr>
                <w:rFonts w:eastAsia="SimSun"/>
                <w:b/>
                <w:noProof w:val="0"/>
                <w:lang w:eastAsia="ru-RU"/>
              </w:rPr>
              <w:t>Denumirea instrumentului electronic</w:t>
            </w:r>
          </w:p>
        </w:tc>
        <w:tc>
          <w:tcPr>
            <w:tcW w:w="3785" w:type="dxa"/>
            <w:shd w:val="clear" w:color="auto" w:fill="FFFFFF"/>
          </w:tcPr>
          <w:p w14:paraId="3B9AA52B" w14:textId="77777777" w:rsidR="007E4E58" w:rsidRPr="007E4E58" w:rsidRDefault="007E4E58" w:rsidP="007E4E58">
            <w:pPr>
              <w:shd w:val="clear" w:color="auto" w:fill="FFFFFF" w:themeFill="background1"/>
              <w:tabs>
                <w:tab w:val="right" w:pos="426"/>
              </w:tabs>
              <w:rPr>
                <w:rFonts w:eastAsia="SimSun"/>
                <w:b/>
                <w:noProof w:val="0"/>
                <w:lang w:eastAsia="ru-RU"/>
              </w:rPr>
            </w:pPr>
            <w:r w:rsidRPr="007E4E58">
              <w:rPr>
                <w:rFonts w:eastAsia="SimSun"/>
                <w:b/>
                <w:noProof w:val="0"/>
                <w:lang w:eastAsia="ru-RU"/>
              </w:rPr>
              <w:t>Se va utiliza/accepta sau nu</w:t>
            </w:r>
          </w:p>
        </w:tc>
      </w:tr>
      <w:tr w:rsidR="007E4E58" w:rsidRPr="007E4E58" w14:paraId="44493BE5" w14:textId="77777777" w:rsidTr="0046436C">
        <w:tc>
          <w:tcPr>
            <w:tcW w:w="5305" w:type="dxa"/>
            <w:shd w:val="clear" w:color="auto" w:fill="FFFFFF"/>
          </w:tcPr>
          <w:p w14:paraId="5FD5DFAD"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depunerea electronică a ofertelor sau a cererilor de participare</w:t>
            </w:r>
          </w:p>
        </w:tc>
        <w:tc>
          <w:tcPr>
            <w:tcW w:w="3785" w:type="dxa"/>
            <w:shd w:val="clear" w:color="auto" w:fill="FFFFFF"/>
          </w:tcPr>
          <w:p w14:paraId="2AF2EBB5"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DA</w:t>
            </w:r>
          </w:p>
        </w:tc>
      </w:tr>
      <w:tr w:rsidR="007E4E58" w:rsidRPr="007E4E58" w14:paraId="2EEEB8E9" w14:textId="77777777" w:rsidTr="0046436C">
        <w:tc>
          <w:tcPr>
            <w:tcW w:w="5305" w:type="dxa"/>
            <w:shd w:val="clear" w:color="auto" w:fill="FFFFFF"/>
          </w:tcPr>
          <w:p w14:paraId="488BA26C"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sistemul de comenzi electronice</w:t>
            </w:r>
          </w:p>
        </w:tc>
        <w:tc>
          <w:tcPr>
            <w:tcW w:w="3785" w:type="dxa"/>
            <w:shd w:val="clear" w:color="auto" w:fill="FFFFFF"/>
          </w:tcPr>
          <w:p w14:paraId="2FE2E818"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DA</w:t>
            </w:r>
          </w:p>
        </w:tc>
      </w:tr>
      <w:tr w:rsidR="007E4E58" w:rsidRPr="007E4E58" w14:paraId="71E4B3EE" w14:textId="77777777" w:rsidTr="0046436C">
        <w:tc>
          <w:tcPr>
            <w:tcW w:w="5305" w:type="dxa"/>
            <w:shd w:val="clear" w:color="auto" w:fill="FFFFFF"/>
          </w:tcPr>
          <w:p w14:paraId="17389478"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facturarea electronică</w:t>
            </w:r>
          </w:p>
        </w:tc>
        <w:tc>
          <w:tcPr>
            <w:tcW w:w="3785" w:type="dxa"/>
            <w:shd w:val="clear" w:color="auto" w:fill="FFFFFF"/>
          </w:tcPr>
          <w:p w14:paraId="70A4808E"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DA</w:t>
            </w:r>
          </w:p>
        </w:tc>
      </w:tr>
      <w:tr w:rsidR="007E4E58" w:rsidRPr="007E4E58" w14:paraId="61C9A08A" w14:textId="77777777" w:rsidTr="0046436C">
        <w:trPr>
          <w:trHeight w:val="77"/>
        </w:trPr>
        <w:tc>
          <w:tcPr>
            <w:tcW w:w="5305" w:type="dxa"/>
            <w:shd w:val="clear" w:color="auto" w:fill="FFFFFF"/>
          </w:tcPr>
          <w:p w14:paraId="6DD7A479"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plățile electronice</w:t>
            </w:r>
          </w:p>
        </w:tc>
        <w:tc>
          <w:tcPr>
            <w:tcW w:w="3785" w:type="dxa"/>
            <w:shd w:val="clear" w:color="auto" w:fill="FFFFFF"/>
          </w:tcPr>
          <w:p w14:paraId="04CDAF45"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DA</w:t>
            </w:r>
          </w:p>
        </w:tc>
      </w:tr>
    </w:tbl>
    <w:p w14:paraId="0F20AA00"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
          <w:noProof w:val="0"/>
          <w:lang w:val="en-US" w:eastAsia="ru-RU"/>
        </w:rPr>
        <w:t>Contractul</w:t>
      </w:r>
      <w:proofErr w:type="spellEnd"/>
      <w:r w:rsidRPr="007E4E58">
        <w:rPr>
          <w:b/>
          <w:noProof w:val="0"/>
          <w:lang w:val="en-US" w:eastAsia="ru-RU"/>
        </w:rPr>
        <w:t xml:space="preserve"> </w:t>
      </w:r>
      <w:proofErr w:type="spellStart"/>
      <w:r w:rsidRPr="007E4E58">
        <w:rPr>
          <w:b/>
          <w:noProof w:val="0"/>
          <w:lang w:val="en-US" w:eastAsia="ru-RU"/>
        </w:rPr>
        <w:t>intră</w:t>
      </w:r>
      <w:proofErr w:type="spellEnd"/>
      <w:r w:rsidRPr="007E4E58">
        <w:rPr>
          <w:b/>
          <w:noProof w:val="0"/>
          <w:lang w:val="en-US" w:eastAsia="ru-RU"/>
        </w:rPr>
        <w:t xml:space="preserve"> sub </w:t>
      </w:r>
      <w:proofErr w:type="spellStart"/>
      <w:r w:rsidRPr="007E4E58">
        <w:rPr>
          <w:b/>
          <w:noProof w:val="0"/>
          <w:lang w:val="en-US" w:eastAsia="ru-RU"/>
        </w:rPr>
        <w:t>incidența</w:t>
      </w:r>
      <w:proofErr w:type="spellEnd"/>
      <w:r w:rsidRPr="007E4E58">
        <w:rPr>
          <w:b/>
          <w:noProof w:val="0"/>
          <w:lang w:val="en-US" w:eastAsia="ru-RU"/>
        </w:rPr>
        <w:t xml:space="preserve"> </w:t>
      </w:r>
      <w:proofErr w:type="spellStart"/>
      <w:r w:rsidRPr="007E4E58">
        <w:rPr>
          <w:b/>
          <w:noProof w:val="0"/>
          <w:lang w:val="en-US" w:eastAsia="ru-RU"/>
        </w:rPr>
        <w:t>Acordului</w:t>
      </w:r>
      <w:proofErr w:type="spellEnd"/>
      <w:r w:rsidRPr="007E4E58">
        <w:rPr>
          <w:b/>
          <w:noProof w:val="0"/>
          <w:lang w:val="en-US" w:eastAsia="ru-RU"/>
        </w:rPr>
        <w:t xml:space="preserve"> </w:t>
      </w: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achizițiile</w:t>
      </w:r>
      <w:proofErr w:type="spellEnd"/>
      <w:r w:rsidRPr="007E4E58">
        <w:rPr>
          <w:b/>
          <w:noProof w:val="0"/>
          <w:lang w:val="en-US" w:eastAsia="ru-RU"/>
        </w:rPr>
        <w:t xml:space="preserve"> </w:t>
      </w:r>
      <w:proofErr w:type="spellStart"/>
      <w:r w:rsidRPr="007E4E58">
        <w:rPr>
          <w:b/>
          <w:noProof w:val="0"/>
          <w:lang w:val="en-US" w:eastAsia="ru-RU"/>
        </w:rPr>
        <w:t>guvernamentale</w:t>
      </w:r>
      <w:proofErr w:type="spellEnd"/>
      <w:r w:rsidRPr="007E4E58">
        <w:rPr>
          <w:b/>
          <w:noProof w:val="0"/>
          <w:lang w:val="en-US" w:eastAsia="ru-RU"/>
        </w:rPr>
        <w:t xml:space="preserve"> al </w:t>
      </w:r>
      <w:proofErr w:type="spellStart"/>
      <w:r w:rsidRPr="007E4E58">
        <w:rPr>
          <w:b/>
          <w:noProof w:val="0"/>
          <w:lang w:val="en-US" w:eastAsia="ru-RU"/>
        </w:rPr>
        <w:t>Organizației</w:t>
      </w:r>
      <w:proofErr w:type="spellEnd"/>
      <w:r w:rsidRPr="007E4E58">
        <w:rPr>
          <w:b/>
          <w:noProof w:val="0"/>
          <w:lang w:val="en-US" w:eastAsia="ru-RU"/>
        </w:rPr>
        <w:t xml:space="preserve"> Mondiale a </w:t>
      </w:r>
      <w:proofErr w:type="spellStart"/>
      <w:r w:rsidRPr="007E4E58">
        <w:rPr>
          <w:b/>
          <w:noProof w:val="0"/>
          <w:lang w:val="en-US" w:eastAsia="ru-RU"/>
        </w:rPr>
        <w:t>Comerțului</w:t>
      </w:r>
      <w:proofErr w:type="spellEnd"/>
      <w:r w:rsidRPr="007E4E58">
        <w:rPr>
          <w:b/>
          <w:noProof w:val="0"/>
          <w:lang w:val="en-US" w:eastAsia="ru-RU"/>
        </w:rPr>
        <w:t xml:space="preserve"> (</w:t>
      </w:r>
      <w:proofErr w:type="spellStart"/>
      <w:r w:rsidRPr="007E4E58">
        <w:rPr>
          <w:b/>
          <w:noProof w:val="0"/>
          <w:lang w:val="en-US" w:eastAsia="ru-RU"/>
        </w:rPr>
        <w:t>numai</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anunțurilor</w:t>
      </w:r>
      <w:proofErr w:type="spellEnd"/>
      <w:r w:rsidRPr="007E4E58">
        <w:rPr>
          <w:b/>
          <w:noProof w:val="0"/>
          <w:lang w:val="en-US" w:eastAsia="ru-RU"/>
        </w:rPr>
        <w:t xml:space="preserve"> </w:t>
      </w:r>
      <w:proofErr w:type="spellStart"/>
      <w:r w:rsidRPr="007E4E58">
        <w:rPr>
          <w:b/>
          <w:noProof w:val="0"/>
          <w:lang w:val="en-US" w:eastAsia="ru-RU"/>
        </w:rPr>
        <w:t>transmise</w:t>
      </w:r>
      <w:proofErr w:type="spellEnd"/>
      <w:r w:rsidRPr="007E4E58">
        <w:rPr>
          <w:b/>
          <w:noProof w:val="0"/>
          <w:lang w:val="en-US" w:eastAsia="ru-RU"/>
        </w:rPr>
        <w:t xml:space="preserve"> </w:t>
      </w:r>
      <w:proofErr w:type="spellStart"/>
      <w:r w:rsidRPr="007E4E58">
        <w:rPr>
          <w:b/>
          <w:noProof w:val="0"/>
          <w:lang w:val="en-US" w:eastAsia="ru-RU"/>
        </w:rPr>
        <w:t>spre</w:t>
      </w:r>
      <w:proofErr w:type="spellEnd"/>
      <w:r w:rsidRPr="007E4E58">
        <w:rPr>
          <w:b/>
          <w:noProof w:val="0"/>
          <w:lang w:val="en-US" w:eastAsia="ru-RU"/>
        </w:rPr>
        <w:t xml:space="preserve"> </w:t>
      </w:r>
      <w:proofErr w:type="spellStart"/>
      <w:r w:rsidRPr="007E4E58">
        <w:rPr>
          <w:b/>
          <w:noProof w:val="0"/>
          <w:lang w:val="en-US" w:eastAsia="ru-RU"/>
        </w:rPr>
        <w:t>publicare</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Jurnalul</w:t>
      </w:r>
      <w:proofErr w:type="spellEnd"/>
      <w:r w:rsidRPr="007E4E58">
        <w:rPr>
          <w:b/>
          <w:noProof w:val="0"/>
          <w:lang w:val="en-US" w:eastAsia="ru-RU"/>
        </w:rPr>
        <w:t xml:space="preserve"> </w:t>
      </w:r>
      <w:proofErr w:type="spellStart"/>
      <w:r w:rsidRPr="007E4E58">
        <w:rPr>
          <w:b/>
          <w:noProof w:val="0"/>
          <w:lang w:val="en-US" w:eastAsia="ru-RU"/>
        </w:rPr>
        <w:t>Oficial</w:t>
      </w:r>
      <w:proofErr w:type="spellEnd"/>
      <w:r w:rsidRPr="007E4E58">
        <w:rPr>
          <w:b/>
          <w:noProof w:val="0"/>
          <w:lang w:val="en-US" w:eastAsia="ru-RU"/>
        </w:rPr>
        <w:t xml:space="preserve"> al </w:t>
      </w:r>
      <w:proofErr w:type="spellStart"/>
      <w:r w:rsidRPr="007E4E58">
        <w:rPr>
          <w:b/>
          <w:noProof w:val="0"/>
          <w:lang w:val="en-US" w:eastAsia="ru-RU"/>
        </w:rPr>
        <w:t>Uniunii</w:t>
      </w:r>
      <w:proofErr w:type="spellEnd"/>
      <w:r w:rsidRPr="007E4E58">
        <w:rPr>
          <w:b/>
          <w:noProof w:val="0"/>
          <w:lang w:val="en-US" w:eastAsia="ru-RU"/>
        </w:rPr>
        <w:t xml:space="preserve"> </w:t>
      </w:r>
      <w:proofErr w:type="spellStart"/>
      <w:r w:rsidRPr="007E4E58">
        <w:rPr>
          <w:b/>
          <w:noProof w:val="0"/>
          <w:lang w:val="en-US" w:eastAsia="ru-RU"/>
        </w:rPr>
        <w:t>Europene</w:t>
      </w:r>
      <w:proofErr w:type="spellEnd"/>
      <w:r w:rsidRPr="007E4E58">
        <w:rPr>
          <w:b/>
          <w:noProof w:val="0"/>
          <w:lang w:val="en-US" w:eastAsia="ru-RU"/>
        </w:rPr>
        <w:t xml:space="preserve">): </w:t>
      </w:r>
      <w:r w:rsidRPr="007E4E58">
        <w:rPr>
          <w:b/>
          <w:noProof w:val="0"/>
          <w:color w:val="1F4E79" w:themeColor="accent1" w:themeShade="80"/>
          <w:shd w:val="clear" w:color="auto" w:fill="FFFFFF" w:themeFill="background1"/>
          <w:lang w:val="en-US" w:eastAsia="ru-RU"/>
        </w:rPr>
        <w:t>NU</w:t>
      </w:r>
    </w:p>
    <w:p w14:paraId="732669A2" w14:textId="77777777" w:rsidR="007E4E58" w:rsidRPr="007E4E58" w:rsidRDefault="007E4E58" w:rsidP="007E4E58">
      <w:pPr>
        <w:shd w:val="clear" w:color="auto" w:fill="FFFFFF" w:themeFill="background1"/>
        <w:tabs>
          <w:tab w:val="right" w:pos="426"/>
        </w:tabs>
        <w:contextualSpacing/>
        <w:rPr>
          <w:noProof w:val="0"/>
          <w:sz w:val="20"/>
          <w:lang w:val="en-US" w:eastAsia="ru-RU"/>
        </w:rPr>
      </w:pPr>
      <w:r w:rsidRPr="007E4E58">
        <w:rPr>
          <w:noProof w:val="0"/>
          <w:sz w:val="20"/>
          <w:lang w:val="en-US" w:eastAsia="ru-RU"/>
        </w:rPr>
        <w:t xml:space="preserve">                                                   (</w:t>
      </w:r>
      <w:proofErr w:type="spellStart"/>
      <w:r w:rsidRPr="007E4E58">
        <w:rPr>
          <w:noProof w:val="0"/>
          <w:sz w:val="20"/>
          <w:lang w:val="en-US" w:eastAsia="ru-RU"/>
        </w:rPr>
        <w:t>se</w:t>
      </w:r>
      <w:proofErr w:type="spellEnd"/>
      <w:r w:rsidRPr="007E4E58">
        <w:rPr>
          <w:noProof w:val="0"/>
          <w:sz w:val="20"/>
          <w:lang w:val="en-US" w:eastAsia="ru-RU"/>
        </w:rPr>
        <w:t xml:space="preserve"> </w:t>
      </w:r>
      <w:proofErr w:type="spellStart"/>
      <w:r w:rsidRPr="007E4E58">
        <w:rPr>
          <w:noProof w:val="0"/>
          <w:sz w:val="20"/>
          <w:lang w:val="en-US" w:eastAsia="ru-RU"/>
        </w:rPr>
        <w:t>specifică</w:t>
      </w:r>
      <w:proofErr w:type="spellEnd"/>
      <w:r w:rsidRPr="007E4E58">
        <w:rPr>
          <w:noProof w:val="0"/>
          <w:sz w:val="20"/>
          <w:lang w:val="en-US" w:eastAsia="ru-RU"/>
        </w:rPr>
        <w:t xml:space="preserve"> da </w:t>
      </w:r>
      <w:proofErr w:type="spellStart"/>
      <w:r w:rsidRPr="007E4E58">
        <w:rPr>
          <w:noProof w:val="0"/>
          <w:sz w:val="20"/>
          <w:lang w:val="en-US" w:eastAsia="ru-RU"/>
        </w:rPr>
        <w:t>sau</w:t>
      </w:r>
      <w:proofErr w:type="spellEnd"/>
      <w:r w:rsidRPr="007E4E58">
        <w:rPr>
          <w:noProof w:val="0"/>
          <w:sz w:val="20"/>
          <w:lang w:val="en-US" w:eastAsia="ru-RU"/>
        </w:rPr>
        <w:t xml:space="preserve"> nu)</w:t>
      </w:r>
    </w:p>
    <w:p w14:paraId="23AF6F6D" w14:textId="77777777" w:rsidR="007E4E58" w:rsidRPr="007E4E58" w:rsidRDefault="007E4E58" w:rsidP="007E4E58">
      <w:pPr>
        <w:numPr>
          <w:ilvl w:val="0"/>
          <w:numId w:val="19"/>
        </w:numPr>
        <w:shd w:val="clear" w:color="auto" w:fill="FFFFFF" w:themeFill="background1"/>
        <w:tabs>
          <w:tab w:val="right" w:pos="426"/>
        </w:tabs>
        <w:spacing w:before="120"/>
        <w:ind w:left="0" w:firstLine="0"/>
        <w:rPr>
          <w:b/>
          <w:noProof w:val="0"/>
          <w:lang w:val="en-US" w:eastAsia="ru-RU"/>
        </w:rPr>
      </w:pPr>
      <w:r w:rsidRPr="007E4E58">
        <w:rPr>
          <w:b/>
          <w:noProof w:val="0"/>
          <w:lang w:val="en-US" w:eastAsia="ru-RU"/>
        </w:rPr>
        <w:t xml:space="preserve">Alte </w:t>
      </w:r>
      <w:proofErr w:type="spellStart"/>
      <w:r w:rsidRPr="007E4E58">
        <w:rPr>
          <w:b/>
          <w:noProof w:val="0"/>
          <w:lang w:val="en-US" w:eastAsia="ru-RU"/>
        </w:rPr>
        <w:t>informații</w:t>
      </w:r>
      <w:proofErr w:type="spellEnd"/>
      <w:r w:rsidRPr="007E4E58">
        <w:rPr>
          <w:b/>
          <w:noProof w:val="0"/>
          <w:lang w:val="en-US" w:eastAsia="ru-RU"/>
        </w:rPr>
        <w:t xml:space="preserve"> </w:t>
      </w:r>
      <w:proofErr w:type="spellStart"/>
      <w:r w:rsidRPr="007E4E58">
        <w:rPr>
          <w:b/>
          <w:noProof w:val="0"/>
          <w:lang w:val="en-US" w:eastAsia="ru-RU"/>
        </w:rPr>
        <w:t>relevante</w:t>
      </w:r>
      <w:proofErr w:type="spellEnd"/>
      <w:r w:rsidRPr="007E4E58">
        <w:rPr>
          <w:b/>
          <w:noProof w:val="0"/>
          <w:lang w:val="en-US" w:eastAsia="ru-RU"/>
        </w:rPr>
        <w:t xml:space="preserve">: </w:t>
      </w:r>
      <w:r w:rsidRPr="007E4E58">
        <w:rPr>
          <w:b/>
          <w:noProof w:val="0"/>
          <w:shd w:val="clear" w:color="auto" w:fill="FFFFFF" w:themeFill="background1"/>
          <w:lang w:val="en-US" w:eastAsia="ru-RU"/>
        </w:rPr>
        <w:t>____________________________________________________</w:t>
      </w:r>
    </w:p>
    <w:p w14:paraId="1C5280F1" w14:textId="77777777" w:rsidR="007E4E58" w:rsidRPr="007E4E58" w:rsidRDefault="007E4E58" w:rsidP="007E4E58">
      <w:pPr>
        <w:shd w:val="clear" w:color="auto" w:fill="FFFFFF" w:themeFill="background1"/>
        <w:spacing w:before="120" w:after="120"/>
        <w:rPr>
          <w:b/>
          <w:noProof w:val="0"/>
          <w:lang w:val="en-US" w:eastAsia="ru-RU"/>
        </w:rPr>
      </w:pPr>
    </w:p>
    <w:p w14:paraId="242956F3" w14:textId="77777777" w:rsidR="007E4E58" w:rsidRPr="007E4E58" w:rsidRDefault="007E4E58" w:rsidP="007E4E58">
      <w:pPr>
        <w:shd w:val="clear" w:color="auto" w:fill="FFFFFF" w:themeFill="background1"/>
        <w:spacing w:before="120" w:after="120"/>
        <w:rPr>
          <w:b/>
          <w:noProof w:val="0"/>
          <w:lang w:val="en-US" w:eastAsia="ru-RU"/>
        </w:rPr>
      </w:pPr>
    </w:p>
    <w:p w14:paraId="60F960FF" w14:textId="77777777" w:rsidR="007E4E58" w:rsidRPr="007E4E58" w:rsidRDefault="007E4E58" w:rsidP="007E4E58">
      <w:pPr>
        <w:shd w:val="clear" w:color="auto" w:fill="FFFFFF" w:themeFill="background1"/>
        <w:tabs>
          <w:tab w:val="left" w:pos="284"/>
          <w:tab w:val="left" w:pos="426"/>
          <w:tab w:val="decimal" w:pos="8364"/>
        </w:tabs>
        <w:spacing w:line="276" w:lineRule="auto"/>
        <w:ind w:left="-284" w:right="-144" w:firstLine="284"/>
        <w:rPr>
          <w:b/>
          <w:bCs/>
          <w:color w:val="000000"/>
          <w:lang w:val="en-US"/>
        </w:rPr>
      </w:pPr>
      <w:proofErr w:type="spellStart"/>
      <w:r w:rsidRPr="007E4E58">
        <w:rPr>
          <w:b/>
          <w:noProof w:val="0"/>
          <w:lang w:val="en-US" w:eastAsia="ru-RU"/>
        </w:rPr>
        <w:t>Conducătorul</w:t>
      </w:r>
      <w:proofErr w:type="spellEnd"/>
      <w:r w:rsidRPr="007E4E58">
        <w:rPr>
          <w:b/>
          <w:noProof w:val="0"/>
          <w:lang w:val="en-US" w:eastAsia="ru-RU"/>
        </w:rPr>
        <w:t xml:space="preserve"> </w:t>
      </w:r>
      <w:proofErr w:type="spellStart"/>
      <w:r w:rsidRPr="007E4E58">
        <w:rPr>
          <w:b/>
          <w:noProof w:val="0"/>
          <w:lang w:val="en-US" w:eastAsia="ru-RU"/>
        </w:rPr>
        <w:t>grupului</w:t>
      </w:r>
      <w:proofErr w:type="spellEnd"/>
      <w:r w:rsidRPr="007E4E58">
        <w:rPr>
          <w:b/>
          <w:noProof w:val="0"/>
          <w:lang w:val="en-US" w:eastAsia="ru-RU"/>
        </w:rPr>
        <w:t xml:space="preserve"> de </w:t>
      </w:r>
      <w:proofErr w:type="spellStart"/>
      <w:r w:rsidRPr="007E4E58">
        <w:rPr>
          <w:b/>
          <w:noProof w:val="0"/>
          <w:lang w:val="en-US" w:eastAsia="ru-RU"/>
        </w:rPr>
        <w:t>lucru</w:t>
      </w:r>
      <w:proofErr w:type="spellEnd"/>
      <w:r w:rsidRPr="007E4E58">
        <w:rPr>
          <w:b/>
          <w:noProof w:val="0"/>
          <w:lang w:val="en-US" w:eastAsia="ru-RU"/>
        </w:rPr>
        <w:t xml:space="preserve">:  </w:t>
      </w:r>
      <w:r w:rsidRPr="007E4E58">
        <w:rPr>
          <w:b/>
          <w:noProof w:val="0"/>
          <w:shd w:val="clear" w:color="auto" w:fill="FFFFFF" w:themeFill="background1"/>
          <w:lang w:val="en-US" w:eastAsia="ru-RU"/>
        </w:rPr>
        <w:t xml:space="preserve">______________________________ LELIC Vadim </w:t>
      </w:r>
      <w:r w:rsidRPr="007E4E58">
        <w:rPr>
          <w:b/>
          <w:lang w:val="en-US"/>
        </w:rPr>
        <w:t>.</w:t>
      </w:r>
    </w:p>
    <w:p w14:paraId="5A0B03BB" w14:textId="77777777" w:rsidR="007E4E58" w:rsidRPr="007E4E58" w:rsidRDefault="007E4E58" w:rsidP="007E4E58">
      <w:pPr>
        <w:tabs>
          <w:tab w:val="decimal" w:pos="8364"/>
        </w:tabs>
        <w:spacing w:line="276" w:lineRule="auto"/>
        <w:ind w:right="-144"/>
        <w:jc w:val="center"/>
        <w:rPr>
          <w:b/>
          <w:bCs/>
          <w:color w:val="000000"/>
          <w:lang w:val="en-US"/>
        </w:rPr>
      </w:pPr>
    </w:p>
    <w:p w14:paraId="739B08C1" w14:textId="77777777" w:rsidR="007E4E58" w:rsidRPr="007E4E58" w:rsidRDefault="007E4E58" w:rsidP="007E4E58">
      <w:pPr>
        <w:tabs>
          <w:tab w:val="decimal" w:pos="8364"/>
        </w:tabs>
        <w:spacing w:line="276" w:lineRule="auto"/>
        <w:ind w:right="-144"/>
        <w:jc w:val="center"/>
        <w:rPr>
          <w:b/>
          <w:bCs/>
          <w:color w:val="000000"/>
          <w:lang w:val="en-US"/>
        </w:rPr>
      </w:pPr>
    </w:p>
    <w:p w14:paraId="1DABBC91" w14:textId="77777777" w:rsidR="007E4E58" w:rsidRPr="007E4E58" w:rsidRDefault="007E4E58" w:rsidP="007E4E58">
      <w:pPr>
        <w:tabs>
          <w:tab w:val="left" w:pos="360"/>
          <w:tab w:val="left" w:pos="567"/>
        </w:tabs>
        <w:outlineLvl w:val="2"/>
        <w:rPr>
          <w:rFonts w:eastAsia="PMingLiU"/>
          <w:b/>
          <w:noProof w:val="0"/>
          <w:lang w:val="en-US" w:eastAsia="zh-CN"/>
        </w:rPr>
      </w:pPr>
    </w:p>
    <w:p w14:paraId="59971AE9" w14:textId="77777777" w:rsidR="000D5DAF" w:rsidRPr="000D5DAF" w:rsidRDefault="000D5DAF" w:rsidP="000D5DAF">
      <w:pPr>
        <w:tabs>
          <w:tab w:val="decimal" w:pos="8364"/>
        </w:tabs>
        <w:spacing w:line="276" w:lineRule="auto"/>
        <w:ind w:right="-144"/>
        <w:jc w:val="center"/>
        <w:rPr>
          <w:b/>
          <w:bCs/>
          <w:color w:val="000000"/>
          <w:lang w:val="en-US"/>
        </w:rPr>
      </w:pPr>
    </w:p>
    <w:p w14:paraId="14F03D88" w14:textId="77777777" w:rsidR="000D5DAF" w:rsidRPr="000D5DAF" w:rsidRDefault="000D5DAF" w:rsidP="000D5DAF">
      <w:pPr>
        <w:tabs>
          <w:tab w:val="left" w:pos="360"/>
          <w:tab w:val="left" w:pos="567"/>
        </w:tabs>
        <w:outlineLvl w:val="2"/>
        <w:rPr>
          <w:rFonts w:eastAsia="PMingLiU"/>
          <w:b/>
          <w:noProof w:val="0"/>
          <w:lang w:val="en-US" w:eastAsia="zh-CN"/>
        </w:rPr>
      </w:pPr>
    </w:p>
    <w:p w14:paraId="15E3FAB2" w14:textId="77777777" w:rsidR="002A6E99" w:rsidRPr="000D5DAF" w:rsidRDefault="002A6E99" w:rsidP="00443BED">
      <w:pPr>
        <w:tabs>
          <w:tab w:val="decimal" w:pos="8364"/>
        </w:tabs>
        <w:spacing w:line="276" w:lineRule="auto"/>
        <w:ind w:right="-144"/>
        <w:jc w:val="center"/>
        <w:rPr>
          <w:b/>
          <w:bCs/>
          <w:color w:val="000000"/>
          <w:lang w:val="en-US"/>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2C9480F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58245B65" w14:textId="05D31F77"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F6ACFAE" w14:textId="0FAE0993"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22B20B32" w14:textId="236438E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56E70706" w14:textId="7805519C"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7F18C51B" w14:textId="744E8B53"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443EC5D" w14:textId="3CCF4CFB"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77C8FE90" w14:textId="74DAE228"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C22FE83" w14:textId="358AA34F"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22A7DEA0" w14:textId="1D145A3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30D5013D" w14:textId="769D492A"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B0CBF74" w14:textId="03198DE6"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6657258" w14:textId="7CE05FE0"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46CB1744" w14:textId="784862D7"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C04DBD4" w14:textId="31720219"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7DC747C1" w14:textId="6118ACAD"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AA5428A" w14:textId="00F66BDF"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8950549" w14:textId="57F868A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6FD2ED25" w14:textId="77777777" w:rsidR="000D5DAF" w:rsidRPr="00FF430B" w:rsidRDefault="000D5DAF" w:rsidP="002A6E99">
      <w:pPr>
        <w:pStyle w:val="Style3"/>
        <w:tabs>
          <w:tab w:val="left" w:pos="567"/>
        </w:tabs>
        <w:spacing w:before="0" w:beforeAutospacing="0" w:after="0"/>
        <w:ind w:left="0" w:firstLine="0"/>
        <w:jc w:val="center"/>
        <w:rPr>
          <w:rFonts w:eastAsia="PMingLiU"/>
          <w:lang w:val="ro-MD" w:eastAsia="zh-CN"/>
        </w:rPr>
      </w:pPr>
    </w:p>
    <w:p w14:paraId="63A87F86" w14:textId="1AEE5852"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44BF08AC" w14:textId="6FBC81E1" w:rsidR="00F31117" w:rsidRDefault="00F31117" w:rsidP="002A6E99">
      <w:pPr>
        <w:pStyle w:val="Style3"/>
        <w:tabs>
          <w:tab w:val="left" w:pos="567"/>
        </w:tabs>
        <w:spacing w:before="0" w:beforeAutospacing="0" w:after="0"/>
        <w:ind w:left="0" w:firstLine="0"/>
        <w:jc w:val="center"/>
        <w:rPr>
          <w:rFonts w:eastAsia="PMingLiU"/>
          <w:lang w:val="ro-MD" w:eastAsia="zh-CN"/>
        </w:rPr>
      </w:pPr>
    </w:p>
    <w:p w14:paraId="2DCF74F3" w14:textId="77777777" w:rsidR="00F31117" w:rsidRPr="00FF430B" w:rsidRDefault="00F31117"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128C9">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128C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128C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128C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128C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128C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128C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128C9">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D128C9">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128C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128C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128C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128C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D128C9">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128C9">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128C9">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128C9">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 xml:space="preserve">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0AA5F948" w14:textId="77777777" w:rsidR="000D5DAF" w:rsidRDefault="000D5DAF" w:rsidP="00502EFF">
      <w:pPr>
        <w:jc w:val="right"/>
        <w:rPr>
          <w:noProof w:val="0"/>
          <w:lang w:val="ro-MD"/>
        </w:rPr>
      </w:pPr>
    </w:p>
    <w:p w14:paraId="19CBB4C3" w14:textId="77777777" w:rsidR="000D5DAF" w:rsidRDefault="000D5DAF" w:rsidP="00502EFF">
      <w:pPr>
        <w:jc w:val="right"/>
        <w:rPr>
          <w:noProof w:val="0"/>
          <w:lang w:val="ro-MD"/>
        </w:rPr>
      </w:pPr>
    </w:p>
    <w:p w14:paraId="23F65C2D" w14:textId="77777777" w:rsidR="000D5DAF" w:rsidRDefault="000D5DAF" w:rsidP="00502EFF">
      <w:pPr>
        <w:jc w:val="right"/>
        <w:rPr>
          <w:noProof w:val="0"/>
          <w:lang w:val="ro-MD"/>
        </w:rPr>
      </w:pPr>
    </w:p>
    <w:p w14:paraId="19ACB32D" w14:textId="77777777" w:rsidR="000D5DAF" w:rsidRDefault="000D5DAF" w:rsidP="00502EFF">
      <w:pPr>
        <w:jc w:val="right"/>
        <w:rPr>
          <w:noProof w:val="0"/>
          <w:lang w:val="ro-MD"/>
        </w:rPr>
      </w:pPr>
    </w:p>
    <w:p w14:paraId="0B79D48A" w14:textId="77777777" w:rsidR="000D5DAF" w:rsidRDefault="000D5DAF" w:rsidP="00502EFF">
      <w:pPr>
        <w:jc w:val="right"/>
        <w:rPr>
          <w:noProof w:val="0"/>
          <w:lang w:val="ro-MD"/>
        </w:rPr>
      </w:pPr>
    </w:p>
    <w:p w14:paraId="515021B6" w14:textId="1162844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128C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128C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128C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5BDB7AD0" w:rsidR="009D62FF" w:rsidRDefault="009D62FF" w:rsidP="00130A49">
      <w:pPr>
        <w:tabs>
          <w:tab w:val="decimal" w:pos="8364"/>
        </w:tabs>
        <w:spacing w:line="276" w:lineRule="auto"/>
        <w:ind w:right="-144"/>
        <w:jc w:val="center"/>
        <w:rPr>
          <w:b/>
          <w:bCs/>
          <w:color w:val="000000"/>
          <w:lang w:val="ro-MD"/>
        </w:rPr>
      </w:pPr>
    </w:p>
    <w:p w14:paraId="0E035EBF" w14:textId="32568F6B" w:rsidR="000D5DAF" w:rsidRDefault="000D5DAF" w:rsidP="00130A49">
      <w:pPr>
        <w:tabs>
          <w:tab w:val="decimal" w:pos="8364"/>
        </w:tabs>
        <w:spacing w:line="276" w:lineRule="auto"/>
        <w:ind w:right="-144"/>
        <w:jc w:val="center"/>
        <w:rPr>
          <w:b/>
          <w:bCs/>
          <w:color w:val="000000"/>
          <w:lang w:val="ro-MD"/>
        </w:rPr>
      </w:pPr>
    </w:p>
    <w:p w14:paraId="3DC8C108" w14:textId="59A21C7B" w:rsidR="000D5DAF" w:rsidRDefault="000D5DAF" w:rsidP="00130A49">
      <w:pPr>
        <w:tabs>
          <w:tab w:val="decimal" w:pos="8364"/>
        </w:tabs>
        <w:spacing w:line="276" w:lineRule="auto"/>
        <w:ind w:right="-144"/>
        <w:jc w:val="center"/>
        <w:rPr>
          <w:b/>
          <w:bCs/>
          <w:color w:val="000000"/>
          <w:lang w:val="ro-MD"/>
        </w:rPr>
      </w:pPr>
    </w:p>
    <w:p w14:paraId="3B2B8CF3" w14:textId="10CB2032" w:rsidR="000D5DAF" w:rsidRDefault="000D5DAF" w:rsidP="00130A49">
      <w:pPr>
        <w:tabs>
          <w:tab w:val="decimal" w:pos="8364"/>
        </w:tabs>
        <w:spacing w:line="276" w:lineRule="auto"/>
        <w:ind w:right="-144"/>
        <w:jc w:val="center"/>
        <w:rPr>
          <w:b/>
          <w:bCs/>
          <w:color w:val="000000"/>
          <w:lang w:val="ro-MD"/>
        </w:rPr>
      </w:pPr>
    </w:p>
    <w:p w14:paraId="5B9ED071" w14:textId="76AF5451" w:rsidR="000D5DAF" w:rsidRDefault="000D5DAF" w:rsidP="00130A49">
      <w:pPr>
        <w:tabs>
          <w:tab w:val="decimal" w:pos="8364"/>
        </w:tabs>
        <w:spacing w:line="276" w:lineRule="auto"/>
        <w:ind w:right="-144"/>
        <w:jc w:val="center"/>
        <w:rPr>
          <w:b/>
          <w:bCs/>
          <w:color w:val="000000"/>
          <w:lang w:val="ro-MD"/>
        </w:rPr>
      </w:pPr>
    </w:p>
    <w:p w14:paraId="3F429C64" w14:textId="797670A1" w:rsidR="000D5DAF" w:rsidRDefault="000D5DAF" w:rsidP="00130A49">
      <w:pPr>
        <w:tabs>
          <w:tab w:val="decimal" w:pos="8364"/>
        </w:tabs>
        <w:spacing w:line="276" w:lineRule="auto"/>
        <w:ind w:right="-144"/>
        <w:jc w:val="center"/>
        <w:rPr>
          <w:b/>
          <w:bCs/>
          <w:color w:val="000000"/>
          <w:lang w:val="ro-MD"/>
        </w:rPr>
      </w:pPr>
    </w:p>
    <w:p w14:paraId="4FCBDB8E" w14:textId="5AB2B538" w:rsidR="000D5DAF" w:rsidRDefault="000D5DAF" w:rsidP="00130A49">
      <w:pPr>
        <w:tabs>
          <w:tab w:val="decimal" w:pos="8364"/>
        </w:tabs>
        <w:spacing w:line="276" w:lineRule="auto"/>
        <w:ind w:right="-144"/>
        <w:jc w:val="center"/>
        <w:rPr>
          <w:b/>
          <w:bCs/>
          <w:color w:val="000000"/>
          <w:lang w:val="ro-MD"/>
        </w:rPr>
      </w:pPr>
    </w:p>
    <w:p w14:paraId="14DF0EFF" w14:textId="4C4F0475" w:rsidR="000D5DAF" w:rsidRDefault="000D5DAF" w:rsidP="00130A49">
      <w:pPr>
        <w:tabs>
          <w:tab w:val="decimal" w:pos="8364"/>
        </w:tabs>
        <w:spacing w:line="276" w:lineRule="auto"/>
        <w:ind w:right="-144"/>
        <w:jc w:val="center"/>
        <w:rPr>
          <w:b/>
          <w:bCs/>
          <w:color w:val="000000"/>
          <w:lang w:val="ro-MD"/>
        </w:rPr>
      </w:pPr>
    </w:p>
    <w:p w14:paraId="0E6AE2B6" w14:textId="35880A4E" w:rsidR="000D5DAF" w:rsidRDefault="000D5DAF" w:rsidP="00130A49">
      <w:pPr>
        <w:tabs>
          <w:tab w:val="decimal" w:pos="8364"/>
        </w:tabs>
        <w:spacing w:line="276" w:lineRule="auto"/>
        <w:ind w:right="-144"/>
        <w:jc w:val="center"/>
        <w:rPr>
          <w:b/>
          <w:bCs/>
          <w:color w:val="000000"/>
          <w:lang w:val="ro-MD"/>
        </w:rPr>
      </w:pPr>
    </w:p>
    <w:p w14:paraId="3F000FED" w14:textId="006FDCC8" w:rsidR="000D5DAF" w:rsidRDefault="000D5DAF" w:rsidP="00130A49">
      <w:pPr>
        <w:tabs>
          <w:tab w:val="decimal" w:pos="8364"/>
        </w:tabs>
        <w:spacing w:line="276" w:lineRule="auto"/>
        <w:ind w:right="-144"/>
        <w:jc w:val="center"/>
        <w:rPr>
          <w:b/>
          <w:bCs/>
          <w:color w:val="000000"/>
          <w:lang w:val="ro-MD"/>
        </w:rPr>
      </w:pPr>
    </w:p>
    <w:p w14:paraId="5E75846D" w14:textId="5D662409" w:rsidR="000D5DAF" w:rsidRDefault="000D5DAF" w:rsidP="00130A49">
      <w:pPr>
        <w:tabs>
          <w:tab w:val="decimal" w:pos="8364"/>
        </w:tabs>
        <w:spacing w:line="276" w:lineRule="auto"/>
        <w:ind w:right="-144"/>
        <w:jc w:val="center"/>
        <w:rPr>
          <w:b/>
          <w:bCs/>
          <w:color w:val="000000"/>
          <w:lang w:val="ro-MD"/>
        </w:rPr>
      </w:pPr>
    </w:p>
    <w:p w14:paraId="32815BCA" w14:textId="27AB2B27" w:rsidR="000D5DAF" w:rsidRDefault="000D5DAF" w:rsidP="00130A49">
      <w:pPr>
        <w:tabs>
          <w:tab w:val="decimal" w:pos="8364"/>
        </w:tabs>
        <w:spacing w:line="276" w:lineRule="auto"/>
        <w:ind w:right="-144"/>
        <w:jc w:val="center"/>
        <w:rPr>
          <w:b/>
          <w:bCs/>
          <w:color w:val="000000"/>
          <w:lang w:val="ro-MD"/>
        </w:rPr>
      </w:pPr>
    </w:p>
    <w:p w14:paraId="6CA337AE" w14:textId="4C9BF71C" w:rsidR="000D5DAF" w:rsidRDefault="000D5DAF" w:rsidP="00130A49">
      <w:pPr>
        <w:tabs>
          <w:tab w:val="decimal" w:pos="8364"/>
        </w:tabs>
        <w:spacing w:line="276" w:lineRule="auto"/>
        <w:ind w:right="-144"/>
        <w:jc w:val="center"/>
        <w:rPr>
          <w:b/>
          <w:bCs/>
          <w:color w:val="000000"/>
          <w:lang w:val="ro-MD"/>
        </w:rPr>
      </w:pPr>
    </w:p>
    <w:p w14:paraId="1663D267" w14:textId="0E8B7C1C" w:rsidR="000D5DAF" w:rsidRDefault="000D5DAF" w:rsidP="00130A49">
      <w:pPr>
        <w:tabs>
          <w:tab w:val="decimal" w:pos="8364"/>
        </w:tabs>
        <w:spacing w:line="276" w:lineRule="auto"/>
        <w:ind w:right="-144"/>
        <w:jc w:val="center"/>
        <w:rPr>
          <w:b/>
          <w:bCs/>
          <w:color w:val="000000"/>
          <w:lang w:val="ro-MD"/>
        </w:rPr>
      </w:pPr>
    </w:p>
    <w:p w14:paraId="1824E49D" w14:textId="5A63157A" w:rsidR="000D5DAF" w:rsidRDefault="000D5DAF" w:rsidP="00130A49">
      <w:pPr>
        <w:tabs>
          <w:tab w:val="decimal" w:pos="8364"/>
        </w:tabs>
        <w:spacing w:line="276" w:lineRule="auto"/>
        <w:ind w:right="-144"/>
        <w:jc w:val="center"/>
        <w:rPr>
          <w:b/>
          <w:bCs/>
          <w:color w:val="000000"/>
          <w:lang w:val="ro-MD"/>
        </w:rPr>
      </w:pPr>
    </w:p>
    <w:p w14:paraId="263BDD3C" w14:textId="61A3208F" w:rsidR="000D5DAF" w:rsidRDefault="000D5DAF" w:rsidP="00130A49">
      <w:pPr>
        <w:tabs>
          <w:tab w:val="decimal" w:pos="8364"/>
        </w:tabs>
        <w:spacing w:line="276" w:lineRule="auto"/>
        <w:ind w:right="-144"/>
        <w:jc w:val="center"/>
        <w:rPr>
          <w:b/>
          <w:bCs/>
          <w:color w:val="000000"/>
          <w:lang w:val="ro-MD"/>
        </w:rPr>
      </w:pPr>
    </w:p>
    <w:p w14:paraId="4A24FF04" w14:textId="085819F8" w:rsidR="000D5DAF" w:rsidRDefault="000D5DAF" w:rsidP="00130A49">
      <w:pPr>
        <w:tabs>
          <w:tab w:val="decimal" w:pos="8364"/>
        </w:tabs>
        <w:spacing w:line="276" w:lineRule="auto"/>
        <w:ind w:right="-144"/>
        <w:jc w:val="center"/>
        <w:rPr>
          <w:b/>
          <w:bCs/>
          <w:color w:val="000000"/>
          <w:lang w:val="ro-MD"/>
        </w:rPr>
      </w:pPr>
    </w:p>
    <w:p w14:paraId="36E8E695" w14:textId="1FE2B168" w:rsidR="000D5DAF" w:rsidRDefault="000D5DAF" w:rsidP="00130A49">
      <w:pPr>
        <w:tabs>
          <w:tab w:val="decimal" w:pos="8364"/>
        </w:tabs>
        <w:spacing w:line="276" w:lineRule="auto"/>
        <w:ind w:right="-144"/>
        <w:jc w:val="center"/>
        <w:rPr>
          <w:b/>
          <w:bCs/>
          <w:color w:val="000000"/>
          <w:lang w:val="ro-MD"/>
        </w:rPr>
      </w:pPr>
    </w:p>
    <w:p w14:paraId="56BC9D00" w14:textId="1CDFE803" w:rsidR="000D5DAF" w:rsidRDefault="000D5DAF" w:rsidP="00130A49">
      <w:pPr>
        <w:tabs>
          <w:tab w:val="decimal" w:pos="8364"/>
        </w:tabs>
        <w:spacing w:line="276" w:lineRule="auto"/>
        <w:ind w:right="-144"/>
        <w:jc w:val="center"/>
        <w:rPr>
          <w:b/>
          <w:bCs/>
          <w:color w:val="000000"/>
          <w:lang w:val="ro-MD"/>
        </w:rPr>
      </w:pPr>
    </w:p>
    <w:p w14:paraId="54D47ADA" w14:textId="7679ED23" w:rsidR="000D5DAF" w:rsidRDefault="000D5DAF" w:rsidP="00130A49">
      <w:pPr>
        <w:tabs>
          <w:tab w:val="decimal" w:pos="8364"/>
        </w:tabs>
        <w:spacing w:line="276" w:lineRule="auto"/>
        <w:ind w:right="-144"/>
        <w:jc w:val="center"/>
        <w:rPr>
          <w:b/>
          <w:bCs/>
          <w:color w:val="000000"/>
          <w:lang w:val="ro-MD"/>
        </w:rPr>
      </w:pPr>
    </w:p>
    <w:p w14:paraId="3E8B3FCA" w14:textId="7F1B0DC2" w:rsidR="000D5DAF" w:rsidRDefault="000D5DAF" w:rsidP="00130A49">
      <w:pPr>
        <w:tabs>
          <w:tab w:val="decimal" w:pos="8364"/>
        </w:tabs>
        <w:spacing w:line="276" w:lineRule="auto"/>
        <w:ind w:right="-144"/>
        <w:jc w:val="center"/>
        <w:rPr>
          <w:b/>
          <w:bCs/>
          <w:color w:val="000000"/>
          <w:lang w:val="ro-MD"/>
        </w:rPr>
      </w:pPr>
    </w:p>
    <w:p w14:paraId="4BEBC276" w14:textId="2E9013CB" w:rsidR="000D5DAF" w:rsidRDefault="000D5DAF" w:rsidP="00130A49">
      <w:pPr>
        <w:tabs>
          <w:tab w:val="decimal" w:pos="8364"/>
        </w:tabs>
        <w:spacing w:line="276" w:lineRule="auto"/>
        <w:ind w:right="-144"/>
        <w:jc w:val="center"/>
        <w:rPr>
          <w:b/>
          <w:bCs/>
          <w:color w:val="000000"/>
          <w:lang w:val="ro-MD"/>
        </w:rPr>
      </w:pPr>
    </w:p>
    <w:p w14:paraId="68540DF0" w14:textId="7BA79D0E" w:rsidR="000D5DAF" w:rsidRDefault="000D5DAF" w:rsidP="00130A49">
      <w:pPr>
        <w:tabs>
          <w:tab w:val="decimal" w:pos="8364"/>
        </w:tabs>
        <w:spacing w:line="276" w:lineRule="auto"/>
        <w:ind w:right="-144"/>
        <w:jc w:val="center"/>
        <w:rPr>
          <w:b/>
          <w:bCs/>
          <w:color w:val="000000"/>
          <w:lang w:val="ro-MD"/>
        </w:rPr>
      </w:pPr>
    </w:p>
    <w:p w14:paraId="68411F5D" w14:textId="255D279A" w:rsidR="000D5DAF" w:rsidRDefault="000D5DAF" w:rsidP="00130A49">
      <w:pPr>
        <w:tabs>
          <w:tab w:val="decimal" w:pos="8364"/>
        </w:tabs>
        <w:spacing w:line="276" w:lineRule="auto"/>
        <w:ind w:right="-144"/>
        <w:jc w:val="center"/>
        <w:rPr>
          <w:b/>
          <w:bCs/>
          <w:color w:val="000000"/>
          <w:lang w:val="ro-MD"/>
        </w:rPr>
      </w:pPr>
    </w:p>
    <w:p w14:paraId="01C4F93E" w14:textId="7C9A7F22" w:rsidR="000D5DAF" w:rsidRDefault="000D5DAF" w:rsidP="00130A49">
      <w:pPr>
        <w:tabs>
          <w:tab w:val="decimal" w:pos="8364"/>
        </w:tabs>
        <w:spacing w:line="276" w:lineRule="auto"/>
        <w:ind w:right="-144"/>
        <w:jc w:val="center"/>
        <w:rPr>
          <w:b/>
          <w:bCs/>
          <w:color w:val="000000"/>
          <w:lang w:val="ro-MD"/>
        </w:rPr>
      </w:pPr>
    </w:p>
    <w:p w14:paraId="4E0C43B9" w14:textId="478EF13D" w:rsidR="000D5DAF" w:rsidRDefault="000D5DAF" w:rsidP="00130A49">
      <w:pPr>
        <w:tabs>
          <w:tab w:val="decimal" w:pos="8364"/>
        </w:tabs>
        <w:spacing w:line="276" w:lineRule="auto"/>
        <w:ind w:right="-144"/>
        <w:jc w:val="center"/>
        <w:rPr>
          <w:b/>
          <w:bCs/>
          <w:color w:val="000000"/>
          <w:lang w:val="ro-MD"/>
        </w:rPr>
      </w:pPr>
    </w:p>
    <w:p w14:paraId="51C9939D" w14:textId="3D30E1CD" w:rsidR="000D5DAF" w:rsidRDefault="000D5DAF" w:rsidP="00130A49">
      <w:pPr>
        <w:tabs>
          <w:tab w:val="decimal" w:pos="8364"/>
        </w:tabs>
        <w:spacing w:line="276" w:lineRule="auto"/>
        <w:ind w:right="-144"/>
        <w:jc w:val="center"/>
        <w:rPr>
          <w:b/>
          <w:bCs/>
          <w:color w:val="000000"/>
          <w:lang w:val="ro-MD"/>
        </w:rPr>
      </w:pPr>
    </w:p>
    <w:p w14:paraId="1753414E" w14:textId="6FFCF9EA" w:rsidR="000D5DAF" w:rsidRDefault="000D5DAF" w:rsidP="00130A49">
      <w:pPr>
        <w:tabs>
          <w:tab w:val="decimal" w:pos="8364"/>
        </w:tabs>
        <w:spacing w:line="276" w:lineRule="auto"/>
        <w:ind w:right="-144"/>
        <w:jc w:val="center"/>
        <w:rPr>
          <w:b/>
          <w:bCs/>
          <w:color w:val="000000"/>
          <w:lang w:val="ro-MD"/>
        </w:rPr>
      </w:pPr>
    </w:p>
    <w:p w14:paraId="570C8922" w14:textId="16F5B266" w:rsidR="000D5DAF" w:rsidRDefault="000D5DAF" w:rsidP="00130A49">
      <w:pPr>
        <w:tabs>
          <w:tab w:val="decimal" w:pos="8364"/>
        </w:tabs>
        <w:spacing w:line="276" w:lineRule="auto"/>
        <w:ind w:right="-144"/>
        <w:jc w:val="center"/>
        <w:rPr>
          <w:b/>
          <w:bCs/>
          <w:color w:val="000000"/>
          <w:lang w:val="ro-MD"/>
        </w:rPr>
      </w:pPr>
    </w:p>
    <w:p w14:paraId="6AC9ACBF" w14:textId="55F51658" w:rsidR="000D5DAF" w:rsidRDefault="000D5DAF" w:rsidP="00130A49">
      <w:pPr>
        <w:tabs>
          <w:tab w:val="decimal" w:pos="8364"/>
        </w:tabs>
        <w:spacing w:line="276" w:lineRule="auto"/>
        <w:ind w:right="-144"/>
        <w:jc w:val="center"/>
        <w:rPr>
          <w:b/>
          <w:bCs/>
          <w:color w:val="000000"/>
          <w:lang w:val="ro-MD"/>
        </w:rPr>
      </w:pPr>
    </w:p>
    <w:p w14:paraId="36670AA8" w14:textId="2A109CF5" w:rsidR="000D5DAF" w:rsidRDefault="000D5DAF" w:rsidP="00130A49">
      <w:pPr>
        <w:tabs>
          <w:tab w:val="decimal" w:pos="8364"/>
        </w:tabs>
        <w:spacing w:line="276" w:lineRule="auto"/>
        <w:ind w:right="-144"/>
        <w:jc w:val="center"/>
        <w:rPr>
          <w:b/>
          <w:bCs/>
          <w:color w:val="000000"/>
          <w:lang w:val="ro-MD"/>
        </w:rPr>
      </w:pPr>
    </w:p>
    <w:p w14:paraId="5A62393F" w14:textId="053B025A" w:rsidR="000D5DAF" w:rsidRDefault="000D5DAF" w:rsidP="00130A49">
      <w:pPr>
        <w:tabs>
          <w:tab w:val="decimal" w:pos="8364"/>
        </w:tabs>
        <w:spacing w:line="276" w:lineRule="auto"/>
        <w:ind w:right="-144"/>
        <w:jc w:val="center"/>
        <w:rPr>
          <w:b/>
          <w:bCs/>
          <w:color w:val="000000"/>
          <w:lang w:val="ro-MD"/>
        </w:rPr>
      </w:pPr>
    </w:p>
    <w:p w14:paraId="43D5EFB7" w14:textId="015A2217" w:rsidR="000D5DAF" w:rsidRDefault="000D5DAF" w:rsidP="00130A49">
      <w:pPr>
        <w:tabs>
          <w:tab w:val="decimal" w:pos="8364"/>
        </w:tabs>
        <w:spacing w:line="276" w:lineRule="auto"/>
        <w:ind w:right="-144"/>
        <w:jc w:val="center"/>
        <w:rPr>
          <w:b/>
          <w:bCs/>
          <w:color w:val="000000"/>
          <w:lang w:val="ro-MD"/>
        </w:rPr>
      </w:pPr>
    </w:p>
    <w:p w14:paraId="79DA8154" w14:textId="4EA05D77" w:rsidR="000D5DAF" w:rsidRDefault="000D5DAF" w:rsidP="00130A49">
      <w:pPr>
        <w:tabs>
          <w:tab w:val="decimal" w:pos="8364"/>
        </w:tabs>
        <w:spacing w:line="276" w:lineRule="auto"/>
        <w:ind w:right="-144"/>
        <w:jc w:val="center"/>
        <w:rPr>
          <w:b/>
          <w:bCs/>
          <w:color w:val="000000"/>
          <w:lang w:val="ro-MD"/>
        </w:rPr>
      </w:pPr>
    </w:p>
    <w:p w14:paraId="792E7D76" w14:textId="77777777" w:rsidR="000D5DAF" w:rsidRPr="00FF430B" w:rsidRDefault="000D5DA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4D704EA8" w14:textId="77777777" w:rsidR="0035369C" w:rsidRDefault="00F5261B" w:rsidP="0035369C">
      <w:pPr>
        <w:pStyle w:val="Corptext"/>
        <w:tabs>
          <w:tab w:val="left" w:pos="-142"/>
        </w:tabs>
        <w:rPr>
          <w:rFonts w:ascii="Times New Roman" w:hAnsi="Times New Roman"/>
          <w:szCs w:val="24"/>
          <w:lang w:val="ro-MD"/>
        </w:rPr>
      </w:pPr>
      <w:r w:rsidRPr="00FF430B">
        <w:rPr>
          <w:rFonts w:ascii="Times New Roman" w:hAnsi="Times New Roman"/>
          <w:szCs w:val="24"/>
          <w:lang w:val="ro-MD"/>
        </w:rPr>
        <w:t>Către</w:t>
      </w:r>
      <w:r w:rsidR="0035369C">
        <w:rPr>
          <w:rFonts w:ascii="Times New Roman" w:hAnsi="Times New Roman"/>
          <w:szCs w:val="24"/>
          <w:lang w:val="ro-MD"/>
        </w:rPr>
        <w:t xml:space="preserve"> </w:t>
      </w:r>
      <w:bookmarkStart w:id="48" w:name="_Hlk228432007"/>
      <w:r w:rsidR="0035369C" w:rsidRPr="0035369C">
        <w:rPr>
          <w:rFonts w:ascii="Times New Roman" w:hAnsi="Times New Roman"/>
          <w:b/>
          <w:bCs/>
          <w:szCs w:val="24"/>
          <w:u w:val="single"/>
          <w:lang w:val="ro-MD"/>
        </w:rPr>
        <w:t>Primăria or. Telenești str.31 August 8</w:t>
      </w:r>
      <w:r w:rsidRPr="00FF430B">
        <w:rPr>
          <w:rFonts w:ascii="Times New Roman" w:hAnsi="Times New Roman"/>
          <w:szCs w:val="24"/>
          <w:lang w:val="ro-MD"/>
        </w:rPr>
        <w:t xml:space="preserve">                                      </w:t>
      </w:r>
      <w:bookmarkEnd w:id="48"/>
    </w:p>
    <w:p w14:paraId="51FE94BE" w14:textId="31E8DCED" w:rsidR="00F5261B" w:rsidRPr="0035369C" w:rsidRDefault="00F5261B" w:rsidP="0035369C">
      <w:pPr>
        <w:pStyle w:val="Corptext"/>
        <w:tabs>
          <w:tab w:val="left" w:pos="-142"/>
        </w:tabs>
        <w:rPr>
          <w:rFonts w:ascii="Times New Roman" w:hAnsi="Times New Roman"/>
          <w:szCs w:val="24"/>
          <w:lang w:val="ro-MD"/>
        </w:rPr>
      </w:pPr>
      <w:r w:rsidRPr="0035369C">
        <w:rPr>
          <w:rFonts w:ascii="Times New Roman" w:hAnsi="Times New Roman"/>
          <w:i/>
          <w:iCs/>
          <w:sz w:val="22"/>
          <w:szCs w:val="22"/>
          <w:lang w:val="ro-MD"/>
        </w:rPr>
        <w:t xml:space="preserve">  (denumirea </w:t>
      </w:r>
      <w:proofErr w:type="spellStart"/>
      <w:r w:rsidRPr="0035369C">
        <w:rPr>
          <w:rFonts w:ascii="Times New Roman" w:hAnsi="Times New Roman"/>
          <w:i/>
          <w:iCs/>
          <w:sz w:val="22"/>
          <w:szCs w:val="22"/>
          <w:lang w:val="ro-MD"/>
        </w:rPr>
        <w:t>autorităţii</w:t>
      </w:r>
      <w:proofErr w:type="spellEnd"/>
      <w:r w:rsidRPr="0035369C">
        <w:rPr>
          <w:rFonts w:ascii="Times New Roman" w:hAnsi="Times New Roman"/>
          <w:i/>
          <w:iCs/>
          <w:sz w:val="22"/>
          <w:szCs w:val="22"/>
          <w:lang w:val="ro-MD"/>
        </w:rPr>
        <w:t xml:space="preserve"> contractante </w:t>
      </w:r>
      <w:proofErr w:type="spellStart"/>
      <w:r w:rsidRPr="0035369C">
        <w:rPr>
          <w:rFonts w:ascii="Times New Roman" w:hAnsi="Times New Roman"/>
          <w:i/>
          <w:iCs/>
          <w:sz w:val="22"/>
          <w:szCs w:val="22"/>
          <w:lang w:val="ro-MD"/>
        </w:rPr>
        <w:t>şi</w:t>
      </w:r>
      <w:proofErr w:type="spellEnd"/>
      <w:r w:rsidRPr="0035369C">
        <w:rPr>
          <w:rFonts w:ascii="Times New Roman" w:hAnsi="Times New Roman"/>
          <w:i/>
          <w:iCs/>
          <w:sz w:val="22"/>
          <w:szCs w:val="22"/>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1A714D85" w14:textId="77777777" w:rsidR="0035369C"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35369C" w:rsidRPr="0035369C">
        <w:rPr>
          <w:rFonts w:ascii="Times New Roman" w:hAnsi="Times New Roman"/>
          <w:b/>
          <w:bCs/>
          <w:noProof/>
          <w:szCs w:val="24"/>
          <w:u w:val="single"/>
          <w:lang w:val="ro-MD"/>
        </w:rPr>
        <w:t xml:space="preserve"> </w:t>
      </w:r>
      <w:r w:rsidR="0035369C" w:rsidRPr="0035369C">
        <w:rPr>
          <w:rFonts w:ascii="Times New Roman" w:hAnsi="Times New Roman"/>
          <w:b/>
          <w:bCs/>
          <w:szCs w:val="24"/>
          <w:u w:val="single"/>
          <w:lang w:val="ro-MD"/>
        </w:rPr>
        <w:t>Primăria or. Telenești str.31 August 8</w:t>
      </w:r>
      <w:r w:rsidR="0035369C" w:rsidRPr="0035369C">
        <w:rPr>
          <w:rFonts w:ascii="Times New Roman" w:hAnsi="Times New Roman"/>
          <w:szCs w:val="24"/>
          <w:lang w:val="ro-MD"/>
        </w:rPr>
        <w:t xml:space="preserve">                                      </w:t>
      </w:r>
    </w:p>
    <w:p w14:paraId="7BB2B8E5" w14:textId="6FCCAF63"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07B7B82B" w:rsidR="002D6E71" w:rsidRDefault="002D6E71" w:rsidP="00316C81">
      <w:pPr>
        <w:spacing w:after="200" w:line="276" w:lineRule="auto"/>
        <w:jc w:val="center"/>
        <w:rPr>
          <w:rFonts w:eastAsia="PMingLiU"/>
          <w:b/>
          <w:lang w:val="ro-MD" w:eastAsia="zh-CN"/>
        </w:rPr>
      </w:pPr>
    </w:p>
    <w:p w14:paraId="2E20FCB9" w14:textId="428C1A67" w:rsidR="0035369C" w:rsidRDefault="0035369C" w:rsidP="00316C81">
      <w:pPr>
        <w:spacing w:after="200" w:line="276" w:lineRule="auto"/>
        <w:jc w:val="center"/>
        <w:rPr>
          <w:rFonts w:eastAsia="PMingLiU"/>
          <w:b/>
          <w:lang w:val="ro-MD" w:eastAsia="zh-CN"/>
        </w:rPr>
      </w:pPr>
    </w:p>
    <w:p w14:paraId="13DDA90D" w14:textId="39AB2413" w:rsidR="0035369C" w:rsidRDefault="0035369C" w:rsidP="00316C81">
      <w:pPr>
        <w:spacing w:after="200" w:line="276" w:lineRule="auto"/>
        <w:jc w:val="center"/>
        <w:rPr>
          <w:rFonts w:eastAsia="PMingLiU"/>
          <w:b/>
          <w:lang w:val="ro-MD" w:eastAsia="zh-CN"/>
        </w:rPr>
      </w:pPr>
    </w:p>
    <w:p w14:paraId="7593CA43" w14:textId="77777777" w:rsidR="0035369C" w:rsidRPr="00FF430B" w:rsidRDefault="0035369C"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1B1D2C67" w14:textId="41C3529E"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35369C">
      <w:pPr>
        <w:tabs>
          <w:tab w:val="left" w:pos="567"/>
        </w:tabs>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0C046C79" w14:textId="7D454EFC" w:rsidR="00E26A0E" w:rsidRPr="0035369C" w:rsidRDefault="005C6BF4" w:rsidP="0035369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lastRenderedPageBreak/>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128C9">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604BE8F5" w:rsidR="00233538" w:rsidRPr="00FF430B" w:rsidRDefault="0003591A" w:rsidP="0035369C">
      <w:pPr>
        <w:ind w:firstLine="709"/>
        <w:jc w:val="center"/>
        <w:rPr>
          <w:lang w:val="ro-MD"/>
        </w:rPr>
      </w:pPr>
      <w:r w:rsidRPr="00FF430B">
        <w:rPr>
          <w:lang w:val="ro-MD"/>
        </w:rPr>
        <w:t>Obiectul</w:t>
      </w:r>
      <w:r w:rsidR="006D7E8B">
        <w:rPr>
          <w:lang w:val="ro-MD"/>
        </w:rPr>
        <w:t>:</w:t>
      </w:r>
      <w:r w:rsidR="0035369C" w:rsidRPr="0035369C">
        <w:rPr>
          <w:b/>
          <w:noProof w:val="0"/>
          <w:u w:val="single"/>
          <w:lang w:val="en-US" w:eastAsia="ru-RU"/>
        </w:rPr>
        <w:t xml:space="preserve"> </w:t>
      </w:r>
      <w:r w:rsidR="0035369C" w:rsidRPr="0035369C">
        <w:rPr>
          <w:b/>
          <w:u w:val="single"/>
          <w:lang w:val="en-US"/>
        </w:rPr>
        <w:t>Lucrări de întreținere a drumurilor locale a Primăriei Telenești pe anul 2026 (efectuarea lucrărilor în anul 2026)</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2A78F2E8" w:rsidR="00233538" w:rsidRPr="00FF430B" w:rsidRDefault="0003591A" w:rsidP="00196AB4">
      <w:pPr>
        <w:ind w:firstLine="709"/>
        <w:jc w:val="both"/>
        <w:rPr>
          <w:lang w:val="ro-MD"/>
        </w:rPr>
      </w:pPr>
      <w:r w:rsidRPr="00FF430B">
        <w:rPr>
          <w:lang w:val="ro-MD"/>
        </w:rPr>
        <w:t>Autoritatea contractantă_</w:t>
      </w:r>
      <w:r w:rsidR="0035369C" w:rsidRPr="006D7E8B">
        <w:rPr>
          <w:b/>
          <w:bCs/>
          <w:u w:val="single"/>
          <w:lang w:val="ro-MD"/>
        </w:rPr>
        <w:t>Primăria or. Telenești str. 31 August nr.8</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201EA35A" w14:textId="77777777" w:rsidR="000E4D7D" w:rsidRPr="00FF430B" w:rsidRDefault="000E4D7D" w:rsidP="006D7E8B">
      <w:pPr>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448730FF"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w:t>
      </w:r>
      <w:r w:rsidR="006D7E8B" w:rsidRPr="006D7E8B">
        <w:rPr>
          <w:b/>
          <w:bCs/>
          <w:lang w:val="ro-MD"/>
        </w:rPr>
        <w:t>Primăria or. Telenești</w:t>
      </w:r>
      <w:r w:rsidRPr="00FF430B">
        <w:rPr>
          <w:lang w:val="ro-MD"/>
        </w:rPr>
        <w:t>             </w:t>
      </w:r>
      <w:r w:rsidRPr="00FF430B">
        <w:rPr>
          <w:bCs/>
          <w:lang w:val="ro-MD"/>
        </w:rPr>
        <w:t>Data</w:t>
      </w:r>
      <w:r w:rsidRPr="00FF430B">
        <w:rPr>
          <w:lang w:val="ro-MD"/>
        </w:rPr>
        <w:t xml:space="preserve"> "</w:t>
      </w:r>
      <w:r w:rsidR="00F31117">
        <w:rPr>
          <w:lang w:val="ro-MD"/>
        </w:rPr>
        <w:t>28</w:t>
      </w:r>
      <w:r w:rsidRPr="00FF430B">
        <w:rPr>
          <w:lang w:val="ro-MD"/>
        </w:rPr>
        <w:t>"</w:t>
      </w:r>
      <w:r w:rsidR="006D7E8B">
        <w:rPr>
          <w:lang w:val="ro-MD"/>
        </w:rPr>
        <w:t xml:space="preserve"> </w:t>
      </w:r>
      <w:r w:rsidR="00F31117">
        <w:rPr>
          <w:lang w:val="ro-MD"/>
        </w:rPr>
        <w:t>mai</w:t>
      </w:r>
      <w:r w:rsidR="006D7E8B">
        <w:rPr>
          <w:lang w:val="ro-MD"/>
        </w:rPr>
        <w:t xml:space="preserve"> 2026</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0D5DAF">
          <w:footerReference w:type="first" r:id="rId21"/>
          <w:pgSz w:w="11906" w:h="16838" w:code="9"/>
          <w:pgMar w:top="709" w:right="1134" w:bottom="1134"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128C9">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128C9">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128C9">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128C9">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128C9">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128C9">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128C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D128C9">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D128C9">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D128C9">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D128C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D128C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128C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D128C9">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D128C9">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128C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128C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128C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128C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D128C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D128C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D128C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D128C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128C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128C9">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128C9">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128C9">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D128C9">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128C9">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23281" w14:textId="77777777" w:rsidR="00BA6E9E" w:rsidRDefault="00BA6E9E" w:rsidP="00A20ACF">
      <w:r>
        <w:separator/>
      </w:r>
    </w:p>
  </w:endnote>
  <w:endnote w:type="continuationSeparator" w:id="0">
    <w:p w14:paraId="4A093613" w14:textId="77777777" w:rsidR="00BA6E9E" w:rsidRDefault="00BA6E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01685" w14:textId="77777777" w:rsidR="00BA6E9E" w:rsidRDefault="00BA6E9E" w:rsidP="00A20ACF">
      <w:r>
        <w:separator/>
      </w:r>
    </w:p>
  </w:footnote>
  <w:footnote w:type="continuationSeparator" w:id="0">
    <w:p w14:paraId="531A20CA" w14:textId="77777777" w:rsidR="00BA6E9E" w:rsidRDefault="00BA6E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1333F4"/>
    <w:multiLevelType w:val="hybridMultilevel"/>
    <w:tmpl w:val="95A8B766"/>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3"/>
  </w:num>
  <w:num w:numId="6">
    <w:abstractNumId w:val="16"/>
  </w:num>
  <w:num w:numId="7">
    <w:abstractNumId w:val="14"/>
  </w:num>
  <w:num w:numId="8">
    <w:abstractNumId w:val="8"/>
  </w:num>
  <w:num w:numId="9">
    <w:abstractNumId w:val="21"/>
  </w:num>
  <w:num w:numId="10">
    <w:abstractNumId w:val="26"/>
  </w:num>
  <w:num w:numId="11">
    <w:abstractNumId w:val="6"/>
  </w:num>
  <w:num w:numId="12">
    <w:abstractNumId w:val="24"/>
  </w:num>
  <w:num w:numId="13">
    <w:abstractNumId w:val="10"/>
  </w:num>
  <w:num w:numId="14">
    <w:abstractNumId w:val="36"/>
  </w:num>
  <w:num w:numId="15">
    <w:abstractNumId w:val="31"/>
  </w:num>
  <w:num w:numId="16">
    <w:abstractNumId w:val="11"/>
  </w:num>
  <w:num w:numId="17">
    <w:abstractNumId w:val="29"/>
  </w:num>
  <w:num w:numId="18">
    <w:abstractNumId w:val="18"/>
  </w:num>
  <w:num w:numId="19">
    <w:abstractNumId w:val="25"/>
  </w:num>
  <w:num w:numId="20">
    <w:abstractNumId w:val="20"/>
  </w:num>
  <w:num w:numId="21">
    <w:abstractNumId w:val="35"/>
  </w:num>
  <w:num w:numId="22">
    <w:abstractNumId w:val="12"/>
  </w:num>
  <w:num w:numId="23">
    <w:abstractNumId w:val="9"/>
  </w:num>
  <w:num w:numId="24">
    <w:abstractNumId w:val="19"/>
  </w:num>
  <w:num w:numId="25">
    <w:abstractNumId w:val="5"/>
  </w:num>
  <w:num w:numId="26">
    <w:abstractNumId w:val="1"/>
  </w:num>
  <w:num w:numId="27">
    <w:abstractNumId w:val="33"/>
  </w:num>
  <w:num w:numId="28">
    <w:abstractNumId w:val="15"/>
  </w:num>
  <w:num w:numId="29">
    <w:abstractNumId w:val="37"/>
  </w:num>
  <w:num w:numId="30">
    <w:abstractNumId w:val="30"/>
  </w:num>
  <w:num w:numId="31">
    <w:abstractNumId w:val="17"/>
  </w:num>
  <w:num w:numId="32">
    <w:abstractNumId w:val="22"/>
  </w:num>
  <w:num w:numId="33">
    <w:abstractNumId w:val="38"/>
  </w:num>
  <w:num w:numId="34">
    <w:abstractNumId w:val="23"/>
  </w:num>
  <w:num w:numId="35">
    <w:abstractNumId w:val="34"/>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DAF"/>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69C"/>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573"/>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9D8"/>
    <w:rsid w:val="003D5FF1"/>
    <w:rsid w:val="003D62DB"/>
    <w:rsid w:val="003E0D60"/>
    <w:rsid w:val="003E13A7"/>
    <w:rsid w:val="003E7B03"/>
    <w:rsid w:val="003F06E8"/>
    <w:rsid w:val="003F0C88"/>
    <w:rsid w:val="003F217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5"/>
    <w:rsid w:val="00411C62"/>
    <w:rsid w:val="0041210D"/>
    <w:rsid w:val="00413058"/>
    <w:rsid w:val="00413218"/>
    <w:rsid w:val="00414D81"/>
    <w:rsid w:val="0041672A"/>
    <w:rsid w:val="00416B3E"/>
    <w:rsid w:val="004210B8"/>
    <w:rsid w:val="0042296C"/>
    <w:rsid w:val="00423D4E"/>
    <w:rsid w:val="00424AE2"/>
    <w:rsid w:val="00425938"/>
    <w:rsid w:val="004267D3"/>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0FFC"/>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1A"/>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4B9"/>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8B"/>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4E58"/>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8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0FB"/>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B6E"/>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E9E"/>
    <w:rsid w:val="00BA6F95"/>
    <w:rsid w:val="00BA7076"/>
    <w:rsid w:val="00BA7C99"/>
    <w:rsid w:val="00BA7FF4"/>
    <w:rsid w:val="00BB04C2"/>
    <w:rsid w:val="00BB0773"/>
    <w:rsid w:val="00BB0C40"/>
    <w:rsid w:val="00BB170C"/>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6E"/>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8C9"/>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A7D"/>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11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0D5DAF"/>
    <w:rPr>
      <w:color w:val="605E5C"/>
      <w:shd w:val="clear" w:color="auto" w:fill="E1DFDD"/>
    </w:rPr>
  </w:style>
  <w:style w:type="table" w:customStyle="1" w:styleId="Grigliatabella21">
    <w:name w:val="Griglia tabella21"/>
    <w:basedOn w:val="TabelNormal"/>
    <w:next w:val="Tabelgril"/>
    <w:uiPriority w:val="39"/>
    <w:rsid w:val="000D5D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elNormal"/>
    <w:uiPriority w:val="39"/>
    <w:rsid w:val="000D5D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7E4E5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TabelNormal"/>
    <w:next w:val="TabelNormal"/>
    <w:uiPriority w:val="39"/>
    <w:rsid w:val="007E4E5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69220">
      <w:bodyDiv w:val="1"/>
      <w:marLeft w:val="0"/>
      <w:marRight w:val="0"/>
      <w:marTop w:val="0"/>
      <w:marBottom w:val="0"/>
      <w:divBdr>
        <w:top w:val="none" w:sz="0" w:space="0" w:color="auto"/>
        <w:left w:val="none" w:sz="0" w:space="0" w:color="auto"/>
        <w:bottom w:val="none" w:sz="0" w:space="0" w:color="auto"/>
        <w:right w:val="none" w:sz="0" w:space="0" w:color="auto"/>
      </w:divBdr>
      <w:divsChild>
        <w:div w:id="820194424">
          <w:marLeft w:val="0"/>
          <w:marRight w:val="0"/>
          <w:marTop w:val="0"/>
          <w:marBottom w:val="0"/>
          <w:divBdr>
            <w:top w:val="none" w:sz="0" w:space="0" w:color="auto"/>
            <w:left w:val="none" w:sz="0" w:space="0" w:color="auto"/>
            <w:bottom w:val="none" w:sz="0" w:space="0" w:color="auto"/>
            <w:right w:val="none" w:sz="0" w:space="0" w:color="auto"/>
          </w:divBdr>
        </w:div>
      </w:divsChild>
    </w:div>
    <w:div w:id="208299440">
      <w:bodyDiv w:val="1"/>
      <w:marLeft w:val="0"/>
      <w:marRight w:val="0"/>
      <w:marTop w:val="0"/>
      <w:marBottom w:val="0"/>
      <w:divBdr>
        <w:top w:val="none" w:sz="0" w:space="0" w:color="auto"/>
        <w:left w:val="none" w:sz="0" w:space="0" w:color="auto"/>
        <w:bottom w:val="none" w:sz="0" w:space="0" w:color="auto"/>
        <w:right w:val="none" w:sz="0" w:space="0" w:color="auto"/>
      </w:divBdr>
      <w:divsChild>
        <w:div w:id="10063246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34188869">
      <w:bodyDiv w:val="1"/>
      <w:marLeft w:val="0"/>
      <w:marRight w:val="0"/>
      <w:marTop w:val="0"/>
      <w:marBottom w:val="0"/>
      <w:divBdr>
        <w:top w:val="none" w:sz="0" w:space="0" w:color="auto"/>
        <w:left w:val="none" w:sz="0" w:space="0" w:color="auto"/>
        <w:bottom w:val="none" w:sz="0" w:space="0" w:color="auto"/>
        <w:right w:val="none" w:sz="0" w:space="0" w:color="auto"/>
      </w:divBdr>
      <w:divsChild>
        <w:div w:id="29452651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1914069">
      <w:bodyDiv w:val="1"/>
      <w:marLeft w:val="0"/>
      <w:marRight w:val="0"/>
      <w:marTop w:val="0"/>
      <w:marBottom w:val="0"/>
      <w:divBdr>
        <w:top w:val="none" w:sz="0" w:space="0" w:color="auto"/>
        <w:left w:val="none" w:sz="0" w:space="0" w:color="auto"/>
        <w:bottom w:val="none" w:sz="0" w:space="0" w:color="auto"/>
        <w:right w:val="none" w:sz="0" w:space="0" w:color="auto"/>
      </w:divBdr>
      <w:divsChild>
        <w:div w:id="343096504">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telenesti@gmail.com" TargetMode="External"/><Relationship Id="rId18" Type="http://schemas.openxmlformats.org/officeDocument/2006/relationships/hyperlink" Target="https://mtender.gov.md/tenders/ocds-b3wdp1-MD-178349647145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rimariatelenesti.md/" TargetMode="External"/><Relationship Id="rId17" Type="http://schemas.openxmlformats.org/officeDocument/2006/relationships/hyperlink" Target="https://mtender.gov.md/tenders/ocds-b3wdp1-MD-1783496471450" TargetMode="External"/><Relationship Id="rId2" Type="http://schemas.openxmlformats.org/officeDocument/2006/relationships/numbering" Target="numbering.xml"/><Relationship Id="rId16" Type="http://schemas.openxmlformats.org/officeDocument/2006/relationships/hyperlink" Target="mailto:primaria.telenesti@apl.gov.md"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imariatelenesti.md/planul-achizi-iilor-publice-pentru-anul-2026-modificat/"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75</Pages>
  <Words>28735</Words>
  <Characters>166666</Characters>
  <Application>Microsoft Office Word</Application>
  <DocSecurity>0</DocSecurity>
  <Lines>1388</Lines>
  <Paragraphs>390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19</cp:revision>
  <cp:lastPrinted>2021-06-01T11:52:00Z</cp:lastPrinted>
  <dcterms:created xsi:type="dcterms:W3CDTF">2026-02-19T08:09:00Z</dcterms:created>
  <dcterms:modified xsi:type="dcterms:W3CDTF">2026-07-08T07:43:00Z</dcterms:modified>
</cp:coreProperties>
</file>