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378989A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A97EB6">
        <w:rPr>
          <w:noProof w:val="0"/>
          <w:lang w:val="ro-MD" w:eastAsia="ru-RU"/>
        </w:rPr>
        <w:t>MF</w:t>
      </w:r>
    </w:p>
    <w:p w14:paraId="53784BAB" w14:textId="5A47354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A97EB6">
        <w:rPr>
          <w:noProof w:val="0"/>
          <w:lang w:val="ro-MD" w:eastAsia="ru-RU"/>
        </w:rPr>
        <w:t xml:space="preserve"> 69</w:t>
      </w:r>
      <w:r w:rsidRPr="00FF430B">
        <w:rPr>
          <w:noProof w:val="0"/>
          <w:lang w:val="ro-MD" w:eastAsia="ru-RU"/>
        </w:rPr>
        <w:t xml:space="preserve"> din </w:t>
      </w:r>
      <w:r w:rsidR="00A97EB6">
        <w:rPr>
          <w:noProof w:val="0"/>
          <w:lang w:val="ro-MD" w:eastAsia="ru-RU"/>
        </w:rPr>
        <w:t xml:space="preserve"> 07 mai </w:t>
      </w:r>
      <w:bookmarkStart w:id="0" w:name="_GoBack"/>
      <w:bookmarkEnd w:id="0"/>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6646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BB60F" w14:textId="77777777" w:rsidR="00666460" w:rsidRDefault="00666460" w:rsidP="00A20ACF">
      <w:r>
        <w:separator/>
      </w:r>
    </w:p>
  </w:endnote>
  <w:endnote w:type="continuationSeparator" w:id="0">
    <w:p w14:paraId="332C535A" w14:textId="77777777" w:rsidR="00666460" w:rsidRDefault="006664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8181B" w14:textId="77777777" w:rsidR="00666460" w:rsidRDefault="00666460" w:rsidP="00A20ACF">
      <w:r>
        <w:separator/>
      </w:r>
    </w:p>
  </w:footnote>
  <w:footnote w:type="continuationSeparator" w:id="0">
    <w:p w14:paraId="22667FD6" w14:textId="77777777" w:rsidR="00666460" w:rsidRDefault="006664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46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EB6"/>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6B942-7EBF-4C6B-AD38-CFBAD4191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24255</Words>
  <Characters>140679</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4</cp:revision>
  <cp:lastPrinted>2021-06-01T11:52:00Z</cp:lastPrinted>
  <dcterms:created xsi:type="dcterms:W3CDTF">2021-06-14T10:00:00Z</dcterms:created>
  <dcterms:modified xsi:type="dcterms:W3CDTF">2021-06-24T04:54:00Z</dcterms:modified>
</cp:coreProperties>
</file>