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8C654F" w:rsidRPr="008C654F" w:rsidRDefault="00F50F3E" w:rsidP="008C654F">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w:t>
      </w:r>
      <w:r>
        <w:rPr>
          <w:rFonts w:ascii="Times New Roman" w:hAnsi="Times New Roman"/>
          <w:szCs w:val="24"/>
          <w:lang w:val="ro-MD"/>
        </w:rPr>
        <w:t xml:space="preserve"> </w:t>
      </w:r>
      <w:r w:rsidR="004B2D56" w:rsidRPr="004B2D56">
        <w:rPr>
          <w:rFonts w:ascii="Times New Roman" w:hAnsi="Times New Roman"/>
          <w:b/>
          <w:szCs w:val="24"/>
          <w:u w:val="single"/>
          <w:lang w:val="ro-MD"/>
        </w:rPr>
        <w:t>IMSP Centrul de Sănătate Ștefan Vodă</w:t>
      </w:r>
      <w:r w:rsidR="000610FC" w:rsidRPr="000610FC">
        <w:rPr>
          <w:rFonts w:ascii="Times New Roman" w:hAnsi="Times New Roman"/>
          <w:b/>
          <w:szCs w:val="24"/>
          <w:u w:val="single"/>
          <w:lang w:val="ro-MD"/>
        </w:rPr>
        <w:t xml:space="preserve">, str. </w:t>
      </w:r>
      <w:proofErr w:type="spellStart"/>
      <w:r w:rsidR="000610FC" w:rsidRPr="000610FC">
        <w:rPr>
          <w:rFonts w:ascii="Times New Roman" w:hAnsi="Times New Roman"/>
          <w:b/>
          <w:szCs w:val="24"/>
          <w:u w:val="single"/>
          <w:lang w:val="ro-MD"/>
        </w:rPr>
        <w:t>Testemițanu</w:t>
      </w:r>
      <w:proofErr w:type="spellEnd"/>
      <w:r w:rsidR="000610FC" w:rsidRPr="000610FC">
        <w:rPr>
          <w:rFonts w:ascii="Times New Roman" w:hAnsi="Times New Roman"/>
          <w:b/>
          <w:szCs w:val="24"/>
          <w:u w:val="single"/>
          <w:lang w:val="ro-MD"/>
        </w:rPr>
        <w:t xml:space="preserve"> nr.</w:t>
      </w:r>
      <w:r w:rsidR="004B2D56">
        <w:rPr>
          <w:rFonts w:ascii="Times New Roman" w:hAnsi="Times New Roman"/>
          <w:b/>
          <w:szCs w:val="24"/>
          <w:u w:val="single"/>
          <w:lang w:val="ro-MD"/>
        </w:rPr>
        <w:t>2</w:t>
      </w:r>
      <w:r w:rsidR="000610FC" w:rsidRPr="000610FC">
        <w:rPr>
          <w:rFonts w:ascii="Times New Roman" w:hAnsi="Times New Roman"/>
          <w:b/>
          <w:szCs w:val="24"/>
          <w:u w:val="single"/>
          <w:lang w:val="ro-MD"/>
        </w:rPr>
        <w:t>, MD-4201</w:t>
      </w:r>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w:t>
      </w:r>
      <w:r w:rsidR="008C654F">
        <w:rPr>
          <w:rFonts w:ascii="Times New Roman" w:hAnsi="Times New Roman"/>
          <w:szCs w:val="24"/>
          <w:lang w:val="ro-MD"/>
        </w:rPr>
        <w:t xml:space="preserve"> de antrepriză </w:t>
      </w:r>
      <w:bookmarkStart w:id="1" w:name="_Hlk231420456"/>
      <w:bookmarkStart w:id="2" w:name="_Hlk221564127"/>
      <w:r w:rsidR="003E38B0" w:rsidRPr="003E38B0">
        <w:rPr>
          <w:rFonts w:ascii="Times New Roman" w:hAnsi="Times New Roman"/>
          <w:b/>
          <w:szCs w:val="24"/>
          <w:lang w:val="ro-MD"/>
        </w:rPr>
        <w:t>Lucrări de reparație a edificiilor medicale din cadrul IMSP Centrul de Sănătate Ștefan Vodă – OMF Volintiri, OMF Copceac, OS Ștefănești, OS Marianca de Jos și OS Brezoaia</w:t>
      </w:r>
      <w:r w:rsidR="004B2D56" w:rsidRPr="004B2D56">
        <w:rPr>
          <w:rFonts w:ascii="Times New Roman" w:hAnsi="Times New Roman"/>
          <w:b/>
          <w:szCs w:val="24"/>
          <w:lang w:val="ro-MD"/>
        </w:rPr>
        <w:t xml:space="preserve"> </w:t>
      </w:r>
      <w:bookmarkEnd w:id="1"/>
      <w:r w:rsidR="004B2D56" w:rsidRPr="004B2D56">
        <w:rPr>
          <w:rFonts w:ascii="Times New Roman" w:hAnsi="Times New Roman"/>
          <w:b/>
          <w:szCs w:val="24"/>
          <w:lang w:val="ro-MD"/>
        </w:rPr>
        <w:t xml:space="preserve">                         </w:t>
      </w:r>
      <w:bookmarkEnd w:id="2"/>
      <w:r w:rsidRPr="00FF430B">
        <w:rPr>
          <w:rFonts w:ascii="Times New Roman" w:hAnsi="Times New Roman"/>
          <w:szCs w:val="24"/>
          <w:lang w:val="ro-MD"/>
        </w:rPr>
        <w:t>(denumirea contractului de achiziție publică),</w:t>
      </w:r>
      <w:r w:rsidR="000610FC">
        <w:rPr>
          <w:rFonts w:ascii="Times New Roman" w:hAnsi="Times New Roman"/>
          <w:szCs w:val="24"/>
          <w:lang w:val="ro-MD"/>
        </w:rPr>
        <w:t xml:space="preserve"> (denumirea Lotului),</w:t>
      </w:r>
      <w:r w:rsidRPr="00FF430B">
        <w:rPr>
          <w:rFonts w:ascii="Times New Roman" w:hAnsi="Times New Roman"/>
          <w:szCs w:val="24"/>
          <w:lang w:val="ro-MD"/>
        </w:rPr>
        <w:t xml:space="preserve">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r w:rsidR="000610FC" w:rsidRPr="00FF430B">
        <w:rPr>
          <w:rFonts w:ascii="Times New Roman" w:hAnsi="Times New Roman"/>
          <w:szCs w:val="24"/>
          <w:lang w:val="ro-MD"/>
        </w:rPr>
        <w:t>neavând</w:t>
      </w:r>
      <w:r w:rsidRPr="00FF430B">
        <w:rPr>
          <w:rFonts w:ascii="Times New Roman" w:hAnsi="Times New Roman"/>
          <w:szCs w:val="24"/>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DA3523" w:rsidRDefault="00DA3523" w:rsidP="00F50F3E">
      <w:pPr>
        <w:jc w:val="right"/>
        <w:rPr>
          <w:noProof w:val="0"/>
          <w:lang w:val="ro-MD"/>
        </w:rPr>
      </w:pPr>
    </w:p>
    <w:p w:rsidR="00F50F3E" w:rsidRPr="00FF430B" w:rsidRDefault="00F50F3E" w:rsidP="00F50F3E">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4B2D56" w:rsidRPr="008C654F" w:rsidRDefault="00F50F3E" w:rsidP="004B2D56">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4B2D56" w:rsidRPr="004B2D56">
        <w:rPr>
          <w:rFonts w:ascii="Times New Roman" w:hAnsi="Times New Roman"/>
          <w:b/>
          <w:szCs w:val="24"/>
          <w:u w:val="single"/>
          <w:lang w:val="ro-MD"/>
        </w:rPr>
        <w:t>IMSP Centrul de Sănătate Ștefan Vodă</w:t>
      </w:r>
      <w:r w:rsidR="004B2D56" w:rsidRPr="000610FC">
        <w:rPr>
          <w:rFonts w:ascii="Times New Roman" w:hAnsi="Times New Roman"/>
          <w:b/>
          <w:szCs w:val="24"/>
          <w:u w:val="single"/>
          <w:lang w:val="ro-MD"/>
        </w:rPr>
        <w:t xml:space="preserve">, str. </w:t>
      </w:r>
      <w:proofErr w:type="spellStart"/>
      <w:r w:rsidR="004B2D56" w:rsidRPr="000610FC">
        <w:rPr>
          <w:rFonts w:ascii="Times New Roman" w:hAnsi="Times New Roman"/>
          <w:b/>
          <w:szCs w:val="24"/>
          <w:u w:val="single"/>
          <w:lang w:val="ro-MD"/>
        </w:rPr>
        <w:t>Testemițanu</w:t>
      </w:r>
      <w:proofErr w:type="spellEnd"/>
      <w:r w:rsidR="004B2D56" w:rsidRPr="000610FC">
        <w:rPr>
          <w:rFonts w:ascii="Times New Roman" w:hAnsi="Times New Roman"/>
          <w:b/>
          <w:szCs w:val="24"/>
          <w:u w:val="single"/>
          <w:lang w:val="ro-MD"/>
        </w:rPr>
        <w:t xml:space="preserve"> nr.</w:t>
      </w:r>
      <w:r w:rsidR="004B2D56">
        <w:rPr>
          <w:rFonts w:ascii="Times New Roman" w:hAnsi="Times New Roman"/>
          <w:b/>
          <w:szCs w:val="24"/>
          <w:u w:val="single"/>
          <w:lang w:val="ro-MD"/>
        </w:rPr>
        <w:t>2</w:t>
      </w:r>
      <w:r w:rsidR="004B2D56" w:rsidRPr="000610FC">
        <w:rPr>
          <w:rFonts w:ascii="Times New Roman" w:hAnsi="Times New Roman"/>
          <w:b/>
          <w:szCs w:val="24"/>
          <w:u w:val="single"/>
          <w:lang w:val="ro-MD"/>
        </w:rPr>
        <w:t>, MD-4201</w:t>
      </w:r>
    </w:p>
    <w:p w:rsidR="00F50F3E" w:rsidRDefault="00F50F3E" w:rsidP="000610FC">
      <w:pPr>
        <w:pStyle w:val="a4"/>
        <w:tabs>
          <w:tab w:val="left" w:pos="-142"/>
        </w:tabs>
        <w:spacing w:before="240"/>
        <w:rPr>
          <w:rFonts w:ascii="Times New Roman" w:hAnsi="Times New Roman"/>
          <w:b/>
          <w:szCs w:val="24"/>
          <w:u w:val="single"/>
          <w:lang w:val="ro-MD"/>
        </w:rPr>
      </w:pP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roofErr w:type="spellStart"/>
      <w:r w:rsidRPr="008C654F">
        <w:rPr>
          <w:rFonts w:ascii="Times New Roman" w:hAnsi="Times New Roman"/>
          <w:b/>
          <w:sz w:val="28"/>
          <w:szCs w:val="24"/>
          <w:lang w:val="ro-MD"/>
        </w:rPr>
        <w:t>Stimaţi</w:t>
      </w:r>
      <w:proofErr w:type="spellEnd"/>
      <w:r w:rsidRPr="008C654F">
        <w:rPr>
          <w:rFonts w:ascii="Times New Roman" w:hAnsi="Times New Roman"/>
          <w:b/>
          <w:sz w:val="28"/>
          <w:szCs w:val="24"/>
          <w:lang w:val="ro-MD"/>
        </w:rPr>
        <w:t xml:space="preserve"> domni</w:t>
      </w:r>
      <w:r w:rsidRPr="008C654F">
        <w:rPr>
          <w:rFonts w:ascii="Times New Roman" w:hAnsi="Times New Roman"/>
          <w:sz w:val="28"/>
          <w:szCs w:val="24"/>
          <w:lang w:val="ro-MD"/>
        </w:rPr>
        <w:t>,</w:t>
      </w:r>
    </w:p>
    <w:p w:rsidR="00F50F3E" w:rsidRPr="008C654F" w:rsidRDefault="00F50F3E" w:rsidP="008C654F">
      <w:pPr>
        <w:pStyle w:val="a4"/>
        <w:tabs>
          <w:tab w:val="left" w:pos="567"/>
        </w:tabs>
        <w:spacing w:line="276" w:lineRule="auto"/>
        <w:rPr>
          <w:rFonts w:ascii="Times New Roman" w:hAnsi="Times New Roman"/>
          <w:sz w:val="28"/>
          <w:szCs w:val="24"/>
          <w:lang w:val="ro-MD"/>
        </w:rPr>
      </w:pPr>
    </w:p>
    <w:p w:rsidR="00F50F3E" w:rsidRPr="008C654F" w:rsidRDefault="00F50F3E" w:rsidP="008C654F">
      <w:pPr>
        <w:shd w:val="clear" w:color="auto" w:fill="FFFFFF" w:themeFill="background1"/>
        <w:spacing w:before="120" w:line="276" w:lineRule="auto"/>
        <w:jc w:val="both"/>
        <w:rPr>
          <w:rFonts w:eastAsia="Calibri"/>
          <w:sz w:val="28"/>
          <w:lang w:val="ro-MD"/>
        </w:rPr>
      </w:pPr>
      <w:r w:rsidRPr="008C654F">
        <w:rPr>
          <w:rFonts w:eastAsia="Calibri"/>
          <w:sz w:val="28"/>
          <w:lang w:val="ro-MD"/>
        </w:rPr>
        <w:t xml:space="preserve">    Ne angajăm să menținem oferta valabilă, </w:t>
      </w:r>
      <w:r w:rsidRPr="00F05F01">
        <w:rPr>
          <w:noProof w:val="0"/>
          <w:sz w:val="28"/>
          <w:lang w:val="ro-MD" w:eastAsia="ru-RU"/>
        </w:rPr>
        <w:t>privind achiziționarea</w:t>
      </w:r>
      <w:r w:rsidR="008C654F" w:rsidRPr="00F05F01">
        <w:rPr>
          <w:noProof w:val="0"/>
          <w:sz w:val="28"/>
          <w:lang w:val="ro-MD" w:eastAsia="ru-RU"/>
        </w:rPr>
        <w:t>:</w:t>
      </w:r>
      <w:r w:rsidRPr="008C654F">
        <w:rPr>
          <w:b/>
          <w:noProof w:val="0"/>
          <w:sz w:val="28"/>
          <w:lang w:val="ro-MD" w:eastAsia="ru-RU"/>
        </w:rPr>
        <w:t xml:space="preserve"> </w:t>
      </w:r>
      <w:r w:rsidR="003E38B0" w:rsidRPr="003E38B0">
        <w:rPr>
          <w:b/>
          <w:noProof w:val="0"/>
          <w:sz w:val="28"/>
          <w:shd w:val="clear" w:color="auto" w:fill="FFFFFF" w:themeFill="background1"/>
          <w:lang w:val="ro-MD" w:eastAsia="ru-RU"/>
        </w:rPr>
        <w:t xml:space="preserve">Lucrări de reparație a edificiilor medicale din cadrul IMSP Centrul de Sănătate Ștefan Vodă – OMF Volintiri, OMF Copceac, OS Ștefănești, OS Marianca de Jos și OS Brezoaia </w:t>
      </w:r>
      <w:r w:rsidRPr="00F05F01">
        <w:rPr>
          <w:noProof w:val="0"/>
          <w:sz w:val="28"/>
          <w:lang w:val="ro-MD" w:eastAsia="ru-RU"/>
        </w:rPr>
        <w:t>prin procedura de achiziție</w:t>
      </w:r>
      <w:r w:rsidR="008C654F" w:rsidRPr="00F05F01">
        <w:rPr>
          <w:noProof w:val="0"/>
          <w:sz w:val="28"/>
          <w:lang w:val="ro-MD" w:eastAsia="ru-RU"/>
        </w:rPr>
        <w:t xml:space="preserve"> </w:t>
      </w:r>
      <w:r w:rsidR="003E38B0">
        <w:rPr>
          <w:noProof w:val="0"/>
          <w:sz w:val="28"/>
          <w:lang w:val="ro-MD" w:eastAsia="ru-RU"/>
        </w:rPr>
        <w:t>Cererea ofertei de preț</w:t>
      </w:r>
      <w:r w:rsidR="008C654F" w:rsidRPr="008C654F">
        <w:rPr>
          <w:b/>
          <w:noProof w:val="0"/>
          <w:sz w:val="28"/>
          <w:lang w:val="ro-MD" w:eastAsia="ru-RU"/>
        </w:rPr>
        <w:t xml:space="preserve">, </w:t>
      </w:r>
      <w:r w:rsidRPr="008C654F">
        <w:rPr>
          <w:rFonts w:eastAsia="Calibri"/>
          <w:sz w:val="28"/>
          <w:lang w:val="ro-MD"/>
        </w:rPr>
        <w:t xml:space="preserve">pentru o durată de </w:t>
      </w:r>
      <w:r w:rsidR="000E3F4B" w:rsidRPr="008C654F">
        <w:rPr>
          <w:rFonts w:eastAsia="Calibri"/>
          <w:b/>
          <w:i/>
          <w:sz w:val="28"/>
          <w:u w:val="single"/>
          <w:lang w:val="ro-MD"/>
        </w:rPr>
        <w:t>60 (șaizeci)</w:t>
      </w:r>
      <w:r w:rsidRPr="008C654F">
        <w:rPr>
          <w:rFonts w:eastAsia="Calibri"/>
          <w:b/>
          <w:i/>
          <w:sz w:val="28"/>
          <w:u w:val="single"/>
          <w:lang w:val="ro-MD"/>
        </w:rPr>
        <w:t xml:space="preserve"> zile</w:t>
      </w:r>
      <w:r w:rsidRPr="008C654F">
        <w:rPr>
          <w:rFonts w:eastAsia="Calibri"/>
          <w:sz w:val="28"/>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0E3F4B" w:rsidRDefault="000E3F4B"/>
    <w:p w:rsidR="00DA3523" w:rsidRDefault="00DA3523" w:rsidP="000E3F4B">
      <w:pPr>
        <w:jc w:val="right"/>
        <w:rPr>
          <w:noProof w:val="0"/>
          <w:lang w:val="ro-MD"/>
        </w:rPr>
      </w:pPr>
    </w:p>
    <w:p w:rsidR="000E3F4B" w:rsidRPr="00FF430B" w:rsidRDefault="000E3F4B" w:rsidP="000E3F4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spacing w:line="360" w:lineRule="auto"/>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4B2D56" w:rsidRPr="004B2D56">
        <w:rPr>
          <w:rFonts w:ascii="Times New Roman" w:hAnsi="Times New Roman"/>
          <w:b/>
          <w:szCs w:val="24"/>
          <w:u w:val="single"/>
          <w:lang w:val="ro-MD"/>
        </w:rPr>
        <w:t xml:space="preserve">IMSP Centrul de Sănătate Ștefan Vodă, str. </w:t>
      </w:r>
      <w:proofErr w:type="spellStart"/>
      <w:r w:rsidR="004B2D56" w:rsidRPr="004B2D56">
        <w:rPr>
          <w:rFonts w:ascii="Times New Roman" w:hAnsi="Times New Roman"/>
          <w:b/>
          <w:szCs w:val="24"/>
          <w:u w:val="single"/>
          <w:lang w:val="ro-MD"/>
        </w:rPr>
        <w:t>Testemițanu</w:t>
      </w:r>
      <w:proofErr w:type="spellEnd"/>
      <w:r w:rsidR="004B2D56" w:rsidRPr="004B2D56">
        <w:rPr>
          <w:rFonts w:ascii="Times New Roman" w:hAnsi="Times New Roman"/>
          <w:b/>
          <w:szCs w:val="24"/>
          <w:u w:val="single"/>
          <w:lang w:val="ro-MD"/>
        </w:rPr>
        <w:t xml:space="preserve"> nr.2, MD-4201</w:t>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cu privire la procedura de atribuire a contractului </w:t>
      </w:r>
      <w:r w:rsidR="00BA74C3">
        <w:rPr>
          <w:rFonts w:ascii="Times New Roman" w:hAnsi="Times New Roman"/>
          <w:szCs w:val="24"/>
          <w:lang w:val="ro-MD"/>
        </w:rPr>
        <w:t xml:space="preserve">de antrepriză  </w:t>
      </w:r>
      <w:r w:rsidR="003E38B0" w:rsidRPr="003E38B0">
        <w:rPr>
          <w:rFonts w:ascii="Times New Roman" w:hAnsi="Times New Roman"/>
          <w:b/>
          <w:szCs w:val="24"/>
          <w:lang w:val="ro-MD"/>
        </w:rPr>
        <w:t xml:space="preserve">Lucrări de reparație a edificiilor medicale din cadrul IMSP Centrul de Sănătate Ștefan Vodă – OMF Volintiri, OMF Copceac, OS Ștefănești, OS Marianca de Jos și OS Brezoaia </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000610FC" w:rsidRPr="000610FC">
        <w:rPr>
          <w:rFonts w:ascii="Times New Roman" w:hAnsi="Times New Roman"/>
          <w:b/>
          <w:szCs w:val="24"/>
          <w:u w:val="single"/>
          <w:lang w:val="ro-MD"/>
        </w:rPr>
        <w:t xml:space="preserve">IMSP </w:t>
      </w:r>
      <w:r w:rsidR="003A2DEB">
        <w:rPr>
          <w:rFonts w:ascii="Times New Roman" w:hAnsi="Times New Roman"/>
          <w:b/>
          <w:szCs w:val="24"/>
          <w:u w:val="single"/>
          <w:lang w:val="ro-MD"/>
        </w:rPr>
        <w:t>Centrul de Sănătate</w:t>
      </w:r>
      <w:r w:rsidR="000610FC" w:rsidRPr="000610FC">
        <w:rPr>
          <w:rFonts w:ascii="Times New Roman" w:hAnsi="Times New Roman"/>
          <w:b/>
          <w:szCs w:val="24"/>
          <w:u w:val="single"/>
          <w:lang w:val="ro-MD"/>
        </w:rPr>
        <w:t xml:space="preserve"> Ștefan Vodă</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3E38B0">
      <w:pPr>
        <w:pStyle w:val="a4"/>
        <w:tabs>
          <w:tab w:val="left" w:pos="567"/>
        </w:tabs>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E7678B" w:rsidRDefault="000E3F4B" w:rsidP="000E3F4B">
      <w:pPr>
        <w:pStyle w:val="a4"/>
        <w:tabs>
          <w:tab w:val="left" w:pos="567"/>
        </w:tabs>
        <w:rPr>
          <w:rFonts w:ascii="Times New Roman" w:hAnsi="Times New Roman"/>
          <w:szCs w:val="24"/>
          <w:lang w:val="ro-MD"/>
        </w:rPr>
        <w:sectPr w:rsidR="00E7678B" w:rsidSect="000610FC">
          <w:pgSz w:w="11906" w:h="16838"/>
          <w:pgMar w:top="1134" w:right="707" w:bottom="1134" w:left="1701" w:header="708" w:footer="708" w:gutter="0"/>
          <w:cols w:space="708"/>
          <w:docGrid w:linePitch="360"/>
        </w:sectPr>
      </w:pPr>
      <w:r w:rsidRPr="00FF430B">
        <w:rPr>
          <w:rFonts w:ascii="Times New Roman" w:hAnsi="Times New Roman"/>
          <w:szCs w:val="24"/>
          <w:lang w:val="ro-MD"/>
        </w:rPr>
        <w:t xml:space="preserve">                                          (semnătura autorizată)</w:t>
      </w: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7512A6" w:rsidRDefault="007512A6" w:rsidP="00BC62EE">
      <w:pPr>
        <w:pStyle w:val="a4"/>
        <w:tabs>
          <w:tab w:val="left" w:pos="567"/>
        </w:tabs>
        <w:jc w:val="center"/>
        <w:rPr>
          <w:rFonts w:ascii="Sylfaen" w:hAnsi="Sylfaen"/>
          <w:b/>
          <w:bCs/>
          <w:i/>
          <w:sz w:val="28"/>
          <w:u w:val="single"/>
          <w:lang w:val="en-US"/>
        </w:rPr>
      </w:pPr>
      <w:proofErr w:type="spellStart"/>
      <w:r w:rsidRPr="007512A6">
        <w:rPr>
          <w:rFonts w:ascii="Sylfaen" w:hAnsi="Sylfaen"/>
          <w:b/>
          <w:bCs/>
          <w:i/>
          <w:sz w:val="28"/>
          <w:u w:val="single"/>
          <w:lang w:val="en-US"/>
        </w:rPr>
        <w:t>Lucrări</w:t>
      </w:r>
      <w:proofErr w:type="spellEnd"/>
      <w:r w:rsidRPr="007512A6">
        <w:rPr>
          <w:rFonts w:ascii="Sylfaen" w:hAnsi="Sylfaen"/>
          <w:b/>
          <w:bCs/>
          <w:i/>
          <w:sz w:val="28"/>
          <w:u w:val="single"/>
          <w:lang w:val="en-US"/>
        </w:rPr>
        <w:t xml:space="preserve"> de </w:t>
      </w:r>
      <w:proofErr w:type="spellStart"/>
      <w:r w:rsidRPr="007512A6">
        <w:rPr>
          <w:rFonts w:ascii="Sylfaen" w:hAnsi="Sylfaen"/>
          <w:b/>
          <w:bCs/>
          <w:i/>
          <w:sz w:val="28"/>
          <w:u w:val="single"/>
          <w:lang w:val="en-US"/>
        </w:rPr>
        <w:t>reparație</w:t>
      </w:r>
      <w:proofErr w:type="spellEnd"/>
      <w:r w:rsidRPr="007512A6">
        <w:rPr>
          <w:rFonts w:ascii="Sylfaen" w:hAnsi="Sylfaen"/>
          <w:b/>
          <w:bCs/>
          <w:i/>
          <w:sz w:val="28"/>
          <w:u w:val="single"/>
          <w:lang w:val="en-US"/>
        </w:rPr>
        <w:t xml:space="preserve"> </w:t>
      </w:r>
      <w:proofErr w:type="gramStart"/>
      <w:r w:rsidRPr="007512A6">
        <w:rPr>
          <w:rFonts w:ascii="Sylfaen" w:hAnsi="Sylfaen"/>
          <w:b/>
          <w:bCs/>
          <w:i/>
          <w:sz w:val="28"/>
          <w:u w:val="single"/>
          <w:lang w:val="en-US"/>
        </w:rPr>
        <w:t>a</w:t>
      </w:r>
      <w:proofErr w:type="gramEnd"/>
      <w:r w:rsidRPr="007512A6">
        <w:rPr>
          <w:rFonts w:ascii="Sylfaen" w:hAnsi="Sylfaen"/>
          <w:b/>
          <w:bCs/>
          <w:i/>
          <w:sz w:val="28"/>
          <w:u w:val="single"/>
          <w:lang w:val="en-US"/>
        </w:rPr>
        <w:t xml:space="preserve"> </w:t>
      </w:r>
      <w:proofErr w:type="spellStart"/>
      <w:r w:rsidRPr="007512A6">
        <w:rPr>
          <w:rFonts w:ascii="Sylfaen" w:hAnsi="Sylfaen"/>
          <w:b/>
          <w:bCs/>
          <w:i/>
          <w:sz w:val="28"/>
          <w:u w:val="single"/>
          <w:lang w:val="en-US"/>
        </w:rPr>
        <w:t>edificiilor</w:t>
      </w:r>
      <w:proofErr w:type="spellEnd"/>
      <w:r w:rsidRPr="007512A6">
        <w:rPr>
          <w:rFonts w:ascii="Sylfaen" w:hAnsi="Sylfaen"/>
          <w:b/>
          <w:bCs/>
          <w:i/>
          <w:sz w:val="28"/>
          <w:u w:val="single"/>
          <w:lang w:val="en-US"/>
        </w:rPr>
        <w:t xml:space="preserve"> </w:t>
      </w:r>
      <w:proofErr w:type="spellStart"/>
      <w:r w:rsidRPr="007512A6">
        <w:rPr>
          <w:rFonts w:ascii="Sylfaen" w:hAnsi="Sylfaen"/>
          <w:b/>
          <w:bCs/>
          <w:i/>
          <w:sz w:val="28"/>
          <w:u w:val="single"/>
          <w:lang w:val="en-US"/>
        </w:rPr>
        <w:t>medicale</w:t>
      </w:r>
      <w:proofErr w:type="spellEnd"/>
      <w:r w:rsidRPr="007512A6">
        <w:rPr>
          <w:rFonts w:ascii="Sylfaen" w:hAnsi="Sylfaen"/>
          <w:b/>
          <w:bCs/>
          <w:i/>
          <w:sz w:val="28"/>
          <w:u w:val="single"/>
          <w:lang w:val="en-US"/>
        </w:rPr>
        <w:t xml:space="preserve"> din cadrul IMSP Centrul de </w:t>
      </w:r>
      <w:proofErr w:type="spellStart"/>
      <w:r w:rsidRPr="007512A6">
        <w:rPr>
          <w:rFonts w:ascii="Sylfaen" w:hAnsi="Sylfaen"/>
          <w:b/>
          <w:bCs/>
          <w:i/>
          <w:sz w:val="28"/>
          <w:u w:val="single"/>
          <w:lang w:val="en-US"/>
        </w:rPr>
        <w:t>Sănătate</w:t>
      </w:r>
      <w:proofErr w:type="spellEnd"/>
      <w:r w:rsidRPr="007512A6">
        <w:rPr>
          <w:rFonts w:ascii="Sylfaen" w:hAnsi="Sylfaen"/>
          <w:b/>
          <w:bCs/>
          <w:i/>
          <w:sz w:val="28"/>
          <w:u w:val="single"/>
          <w:lang w:val="en-US"/>
        </w:rPr>
        <w:t xml:space="preserve"> Ștefan Vodă – OMF </w:t>
      </w:r>
      <w:proofErr w:type="spellStart"/>
      <w:r w:rsidRPr="007512A6">
        <w:rPr>
          <w:rFonts w:ascii="Sylfaen" w:hAnsi="Sylfaen"/>
          <w:b/>
          <w:bCs/>
          <w:i/>
          <w:sz w:val="28"/>
          <w:u w:val="single"/>
          <w:lang w:val="en-US"/>
        </w:rPr>
        <w:t>Volintiri</w:t>
      </w:r>
      <w:proofErr w:type="spellEnd"/>
      <w:r w:rsidRPr="007512A6">
        <w:rPr>
          <w:rFonts w:ascii="Sylfaen" w:hAnsi="Sylfaen"/>
          <w:b/>
          <w:bCs/>
          <w:i/>
          <w:sz w:val="28"/>
          <w:u w:val="single"/>
          <w:lang w:val="en-US"/>
        </w:rPr>
        <w:t xml:space="preserve">, OMF </w:t>
      </w:r>
      <w:proofErr w:type="spellStart"/>
      <w:r w:rsidRPr="007512A6">
        <w:rPr>
          <w:rFonts w:ascii="Sylfaen" w:hAnsi="Sylfaen"/>
          <w:b/>
          <w:bCs/>
          <w:i/>
          <w:sz w:val="28"/>
          <w:u w:val="single"/>
          <w:lang w:val="en-US"/>
        </w:rPr>
        <w:t>Copceac</w:t>
      </w:r>
      <w:proofErr w:type="spellEnd"/>
      <w:r w:rsidRPr="007512A6">
        <w:rPr>
          <w:rFonts w:ascii="Sylfaen" w:hAnsi="Sylfaen"/>
          <w:b/>
          <w:bCs/>
          <w:i/>
          <w:sz w:val="28"/>
          <w:u w:val="single"/>
          <w:lang w:val="en-US"/>
        </w:rPr>
        <w:t xml:space="preserve">, OS </w:t>
      </w:r>
      <w:proofErr w:type="spellStart"/>
      <w:r w:rsidRPr="007512A6">
        <w:rPr>
          <w:rFonts w:ascii="Sylfaen" w:hAnsi="Sylfaen"/>
          <w:b/>
          <w:bCs/>
          <w:i/>
          <w:sz w:val="28"/>
          <w:u w:val="single"/>
          <w:lang w:val="en-US"/>
        </w:rPr>
        <w:t>Ștefănești</w:t>
      </w:r>
      <w:proofErr w:type="spellEnd"/>
      <w:r w:rsidRPr="007512A6">
        <w:rPr>
          <w:rFonts w:ascii="Sylfaen" w:hAnsi="Sylfaen"/>
          <w:b/>
          <w:bCs/>
          <w:i/>
          <w:sz w:val="28"/>
          <w:u w:val="single"/>
          <w:lang w:val="en-US"/>
        </w:rPr>
        <w:t xml:space="preserve">, </w:t>
      </w:r>
    </w:p>
    <w:p w:rsidR="007512A6" w:rsidRDefault="007512A6" w:rsidP="00BC62EE">
      <w:pPr>
        <w:pStyle w:val="a4"/>
        <w:tabs>
          <w:tab w:val="left" w:pos="567"/>
        </w:tabs>
        <w:jc w:val="center"/>
        <w:rPr>
          <w:rFonts w:ascii="Sylfaen" w:hAnsi="Sylfaen"/>
          <w:b/>
          <w:bCs/>
          <w:i/>
          <w:sz w:val="28"/>
          <w:u w:val="single"/>
          <w:lang w:val="en-US"/>
        </w:rPr>
      </w:pPr>
      <w:r w:rsidRPr="007512A6">
        <w:rPr>
          <w:rFonts w:ascii="Sylfaen" w:hAnsi="Sylfaen"/>
          <w:b/>
          <w:bCs/>
          <w:i/>
          <w:sz w:val="28"/>
          <w:u w:val="single"/>
          <w:lang w:val="en-US"/>
        </w:rPr>
        <w:t xml:space="preserve">OS </w:t>
      </w:r>
      <w:proofErr w:type="spellStart"/>
      <w:r w:rsidRPr="007512A6">
        <w:rPr>
          <w:rFonts w:ascii="Sylfaen" w:hAnsi="Sylfaen"/>
          <w:b/>
          <w:bCs/>
          <w:i/>
          <w:sz w:val="28"/>
          <w:u w:val="single"/>
          <w:lang w:val="en-US"/>
        </w:rPr>
        <w:t>Marianca</w:t>
      </w:r>
      <w:proofErr w:type="spellEnd"/>
      <w:r w:rsidRPr="007512A6">
        <w:rPr>
          <w:rFonts w:ascii="Sylfaen" w:hAnsi="Sylfaen"/>
          <w:b/>
          <w:bCs/>
          <w:i/>
          <w:sz w:val="28"/>
          <w:u w:val="single"/>
          <w:lang w:val="en-US"/>
        </w:rPr>
        <w:t xml:space="preserve"> de Jos și OS </w:t>
      </w:r>
      <w:proofErr w:type="spellStart"/>
      <w:r w:rsidRPr="007512A6">
        <w:rPr>
          <w:rFonts w:ascii="Sylfaen" w:hAnsi="Sylfaen"/>
          <w:b/>
          <w:bCs/>
          <w:i/>
          <w:sz w:val="28"/>
          <w:u w:val="single"/>
          <w:lang w:val="en-US"/>
        </w:rPr>
        <w:t>Brezoaia</w:t>
      </w:r>
      <w:proofErr w:type="spellEnd"/>
    </w:p>
    <w:p w:rsidR="00BC62EE" w:rsidRPr="00BC62EE" w:rsidRDefault="00BC62EE" w:rsidP="00BC62EE">
      <w:pPr>
        <w:pStyle w:val="a4"/>
        <w:tabs>
          <w:tab w:val="left" w:pos="567"/>
        </w:tabs>
        <w:jc w:val="center"/>
        <w:rPr>
          <w:rFonts w:ascii="Times New Roman" w:hAnsi="Times New Roman"/>
          <w:i/>
          <w:sz w:val="22"/>
          <w:szCs w:val="24"/>
          <w:lang w:val="ro-MD"/>
        </w:rPr>
      </w:pPr>
      <w:r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8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3665"/>
        <w:gridCol w:w="1417"/>
        <w:gridCol w:w="709"/>
        <w:gridCol w:w="1134"/>
        <w:gridCol w:w="709"/>
        <w:gridCol w:w="709"/>
      </w:tblGrid>
      <w:tr w:rsidR="002B62F0" w:rsidRPr="00EC30C2" w:rsidTr="00C63610">
        <w:trPr>
          <w:cantSplit/>
          <w:trHeight w:val="300"/>
        </w:trPr>
        <w:tc>
          <w:tcPr>
            <w:tcW w:w="617"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3665"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4678" w:type="dxa"/>
            <w:gridSpan w:val="5"/>
            <w:shd w:val="clear" w:color="auto" w:fill="D9E2F3" w:themeFill="accent1" w:themeFillTint="33"/>
          </w:tcPr>
          <w:p w:rsidR="002B62F0" w:rsidRDefault="002B62F0" w:rsidP="000B2083">
            <w:pPr>
              <w:pStyle w:val="a4"/>
              <w:tabs>
                <w:tab w:val="left" w:pos="567"/>
              </w:tabs>
              <w:jc w:val="center"/>
              <w:rPr>
                <w:rFonts w:ascii="Times New Roman" w:hAnsi="Times New Roman"/>
                <w:b/>
                <w:szCs w:val="24"/>
                <w:lang w:val="ro-MD"/>
              </w:rPr>
            </w:pPr>
            <w:r>
              <w:rPr>
                <w:rFonts w:ascii="Times New Roman" w:hAnsi="Times New Roman"/>
                <w:b/>
                <w:szCs w:val="24"/>
                <w:lang w:val="ro-MD"/>
              </w:rPr>
              <w:t>Anul 2026</w:t>
            </w:r>
          </w:p>
        </w:tc>
      </w:tr>
      <w:tr w:rsidR="002B62F0" w:rsidRPr="00EC30C2" w:rsidTr="002B554B">
        <w:trPr>
          <w:cantSplit/>
          <w:trHeight w:val="24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4678" w:type="dxa"/>
            <w:gridSpan w:val="5"/>
          </w:tcPr>
          <w:p w:rsidR="002B62F0" w:rsidRPr="00FF430B" w:rsidRDefault="002B62F0" w:rsidP="000B2083">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Luna</w:t>
            </w:r>
          </w:p>
        </w:tc>
      </w:tr>
      <w:tr w:rsidR="002B62F0" w:rsidRPr="00EC30C2" w:rsidTr="002B62F0">
        <w:trPr>
          <w:cantSplit/>
          <w:trHeight w:val="12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1417"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1134"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r>
      <w:tr w:rsidR="002B62F0" w:rsidRPr="00EC30C2" w:rsidTr="002B62F0">
        <w:trPr>
          <w:cantSplit/>
          <w:trHeight w:val="671"/>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1262"/>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0B208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w:t>
            </w: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1013"/>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890"/>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bl>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0B2083" w:rsidRDefault="00BC62EE" w:rsidP="00BC62EE">
      <w:pPr>
        <w:jc w:val="both"/>
        <w:rPr>
          <w:rFonts w:eastAsia="PMingLiU"/>
          <w:lang w:val="ro-MD" w:eastAsia="zh-CN"/>
        </w:rPr>
        <w:sectPr w:rsidR="000B2083" w:rsidSect="00AD37A1">
          <w:pgSz w:w="11906" w:h="16838"/>
          <w:pgMar w:top="1134" w:right="850" w:bottom="1134" w:left="1701" w:header="708" w:footer="708" w:gutter="0"/>
          <w:cols w:space="708"/>
          <w:docGrid w:linePitch="360"/>
        </w:sectPr>
      </w:pPr>
      <w:r w:rsidRPr="00FF430B">
        <w:rPr>
          <w:rFonts w:eastAsia="PMingLiU"/>
          <w:lang w:val="ro-MD" w:eastAsia="zh-CN"/>
        </w:rPr>
        <w:t>Denumirea întreprinderii: _________________________________</w:t>
      </w: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3"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0B2083" w:rsidRDefault="000B2083" w:rsidP="0084505F">
      <w:pPr>
        <w:jc w:val="right"/>
        <w:rPr>
          <w:noProof w:val="0"/>
          <w:lang w:val="ro-MD"/>
        </w:rPr>
      </w:pPr>
    </w:p>
    <w:p w:rsidR="000B2083" w:rsidRDefault="000B2083" w:rsidP="0084505F">
      <w:pPr>
        <w:jc w:val="right"/>
        <w:rPr>
          <w:noProof w:val="0"/>
          <w:lang w:val="ro-MD"/>
        </w:rPr>
      </w:pPr>
    </w:p>
    <w:p w:rsidR="000B2083" w:rsidRDefault="000B2083"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3"/>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4" w:name="_Toc449632664"/>
      <w:bookmarkStart w:id="5" w:name="_Toc449633156"/>
      <w:bookmarkStart w:id="6" w:name="_Toc449692111"/>
      <w:r w:rsidRPr="00FF430B">
        <w:rPr>
          <w:rFonts w:eastAsia="PMingLiU"/>
          <w:b/>
          <w:bCs/>
          <w:iCs/>
          <w:lang w:val="ro-MD" w:eastAsia="zh-CN"/>
        </w:rPr>
        <w:t>DECLARAŢIE</w:t>
      </w:r>
      <w:bookmarkEnd w:id="4"/>
      <w:bookmarkEnd w:id="5"/>
      <w:bookmarkEnd w:id="6"/>
    </w:p>
    <w:p w:rsidR="0084505F" w:rsidRPr="00FF430B" w:rsidRDefault="0084505F" w:rsidP="0084505F">
      <w:pPr>
        <w:tabs>
          <w:tab w:val="left" w:pos="720"/>
        </w:tabs>
        <w:jc w:val="center"/>
        <w:outlineLvl w:val="1"/>
        <w:rPr>
          <w:rFonts w:eastAsia="PMingLiU"/>
          <w:b/>
          <w:lang w:val="ro-MD" w:eastAsia="zh-CN"/>
        </w:rPr>
      </w:pPr>
      <w:bookmarkStart w:id="7" w:name="_Toc449632665"/>
      <w:bookmarkStart w:id="8" w:name="_Toc449633157"/>
      <w:bookmarkStart w:id="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7"/>
      <w:bookmarkEnd w:id="8"/>
      <w:bookmarkEnd w:id="9"/>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503"/>
        <w:gridCol w:w="2068"/>
        <w:gridCol w:w="2142"/>
        <w:gridCol w:w="2184"/>
        <w:gridCol w:w="1878"/>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50851" w:rsidRPr="00E50851">
        <w:rPr>
          <w:rFonts w:eastAsia="PMingLiU"/>
          <w:b/>
          <w:lang w:val="ro-MD" w:eastAsia="zh-CN"/>
        </w:rPr>
        <w:t>Inspectoratul Național pentru Supraveghere Tehnică</w:t>
      </w:r>
      <w:r w:rsidR="00E50851">
        <w:rPr>
          <w:rFonts w:eastAsia="PMingLiU"/>
          <w:lang w:val="ro-MD" w:eastAsia="zh-CN"/>
        </w:rPr>
        <w:t xml:space="preserve"> </w:t>
      </w:r>
      <w:r w:rsidRPr="00FF430B">
        <w:rPr>
          <w:rFonts w:eastAsia="PMingLiU"/>
          <w:lang w:val="ro-MD" w:eastAsia="zh-CN"/>
        </w:rPr>
        <w:t>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4D56D6" w:rsidRPr="004D56D6" w:rsidRDefault="004D56D6" w:rsidP="004D56D6">
      <w:pPr>
        <w:jc w:val="right"/>
        <w:rPr>
          <w:b/>
          <w:noProof w:val="0"/>
          <w:lang w:val="en-US"/>
        </w:rPr>
      </w:pPr>
      <w:proofErr w:type="spellStart"/>
      <w:r w:rsidRPr="004D56D6">
        <w:rPr>
          <w:noProof w:val="0"/>
          <w:lang w:val="en-US"/>
        </w:rPr>
        <w:lastRenderedPageBreak/>
        <w:t>Anexa</w:t>
      </w:r>
      <w:proofErr w:type="spellEnd"/>
      <w:r w:rsidRPr="004D56D6">
        <w:rPr>
          <w:noProof w:val="0"/>
          <w:lang w:val="en-US"/>
        </w:rPr>
        <w:t xml:space="preserve"> nr. 25</w:t>
      </w:r>
    </w:p>
    <w:p w:rsidR="004D56D6" w:rsidRPr="004D56D6" w:rsidRDefault="004D56D6" w:rsidP="004D56D6">
      <w:pPr>
        <w:jc w:val="center"/>
        <w:rPr>
          <w:b/>
          <w:noProof w:val="0"/>
          <w:lang w:val="en-US"/>
        </w:rPr>
      </w:pPr>
      <w:r w:rsidRPr="004D56D6">
        <w:rPr>
          <w:b/>
          <w:noProof w:val="0"/>
          <w:lang w:val="en-US"/>
        </w:rPr>
        <w:t>CONTRACT – MODEL</w:t>
      </w:r>
    </w:p>
    <w:p w:rsidR="004D56D6" w:rsidRPr="004D56D6" w:rsidRDefault="004D56D6" w:rsidP="004D56D6">
      <w:pPr>
        <w:jc w:val="center"/>
        <w:rPr>
          <w:b/>
          <w:noProof w:val="0"/>
          <w:lang w:val="en-US"/>
        </w:rPr>
      </w:pPr>
    </w:p>
    <w:p w:rsidR="004D56D6" w:rsidRPr="004D56D6" w:rsidRDefault="004D56D6" w:rsidP="004D56D6">
      <w:pPr>
        <w:jc w:val="center"/>
        <w:rPr>
          <w:b/>
          <w:noProof w:val="0"/>
          <w:lang w:val="en-US"/>
        </w:rPr>
      </w:pPr>
      <w:r w:rsidRPr="004D56D6">
        <w:rPr>
          <w:b/>
          <w:noProof w:val="0"/>
          <w:lang w:val="en-US"/>
        </w:rPr>
        <w:t xml:space="preserve">Contract DE ANTREPRIZĂ </w:t>
      </w:r>
      <w:proofErr w:type="gramStart"/>
      <w:r w:rsidRPr="004D56D6">
        <w:rPr>
          <w:b/>
          <w:noProof w:val="0"/>
          <w:lang w:val="en-US"/>
        </w:rPr>
        <w:t>nr._</w:t>
      </w:r>
      <w:proofErr w:type="gramEnd"/>
      <w:r w:rsidRPr="004D56D6">
        <w:rPr>
          <w:b/>
          <w:noProof w:val="0"/>
          <w:lang w:val="en-US"/>
        </w:rPr>
        <w:t>__________</w:t>
      </w:r>
    </w:p>
    <w:p w:rsidR="004D56D6" w:rsidRPr="004D56D6" w:rsidRDefault="004D56D6" w:rsidP="004D56D6">
      <w:pPr>
        <w:jc w:val="center"/>
        <w:rPr>
          <w:noProof w:val="0"/>
        </w:rPr>
      </w:pPr>
    </w:p>
    <w:p w:rsidR="004D56D6" w:rsidRPr="004D56D6" w:rsidRDefault="004D56D6" w:rsidP="004D56D6">
      <w:pPr>
        <w:ind w:left="360" w:hanging="360"/>
        <w:jc w:val="center"/>
        <w:rPr>
          <w:b/>
        </w:rPr>
      </w:pPr>
      <w:r>
        <w:rPr>
          <w:b/>
        </w:rPr>
        <w:t xml:space="preserve">I . </w:t>
      </w:r>
      <w:r w:rsidRPr="004D56D6">
        <w:rPr>
          <w:b/>
        </w:rPr>
        <w:t>PARTEA GENERALĂ</w:t>
      </w:r>
    </w:p>
    <w:p w:rsidR="004D56D6" w:rsidRPr="004D56D6" w:rsidRDefault="004D56D6" w:rsidP="004D56D6">
      <w:pPr>
        <w:jc w:val="center"/>
        <w:rPr>
          <w:i/>
          <w:noProof w:val="0"/>
        </w:rPr>
      </w:pPr>
      <w:r w:rsidRPr="004D56D6">
        <w:rPr>
          <w:i/>
          <w:noProof w:val="0"/>
        </w:rPr>
        <w:t>(OBLIGATORIE)</w:t>
      </w:r>
    </w:p>
    <w:p w:rsidR="004D56D6" w:rsidRPr="004D56D6" w:rsidRDefault="004D56D6" w:rsidP="004D56D6">
      <w:pPr>
        <w:rPr>
          <w:i/>
          <w:noProof w:val="0"/>
        </w:rPr>
      </w:pPr>
    </w:p>
    <w:p w:rsidR="004D56D6" w:rsidRPr="004D56D6" w:rsidRDefault="004D56D6" w:rsidP="004D56D6">
      <w:pPr>
        <w:rPr>
          <w:b/>
          <w:noProof w:val="0"/>
        </w:rPr>
      </w:pPr>
      <w:r w:rsidRPr="004D56D6">
        <w:rPr>
          <w:b/>
          <w:noProof w:val="0"/>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5060"/>
      </w:tblGrid>
      <w:tr w:rsidR="004D56D6" w:rsidRPr="004D56D6" w:rsidTr="00BD10CE">
        <w:tc>
          <w:tcPr>
            <w:tcW w:w="2553" w:type="pct"/>
          </w:tcPr>
          <w:p w:rsidR="004D56D6" w:rsidRPr="004D56D6" w:rsidRDefault="004D56D6" w:rsidP="004D56D6">
            <w:pPr>
              <w:rPr>
                <w:b/>
                <w:noProof w:val="0"/>
                <w:lang w:val="ro-MD"/>
              </w:rPr>
            </w:pPr>
            <w:r w:rsidRPr="004D56D6">
              <w:rPr>
                <w:b/>
                <w:noProof w:val="0"/>
                <w:lang w:val="ro-MD"/>
              </w:rPr>
              <w:t xml:space="preserve">Beneficiar </w:t>
            </w:r>
          </w:p>
        </w:tc>
        <w:tc>
          <w:tcPr>
            <w:tcW w:w="2447" w:type="pct"/>
          </w:tcPr>
          <w:p w:rsidR="004D56D6" w:rsidRPr="004D56D6" w:rsidRDefault="004D56D6" w:rsidP="004D56D6">
            <w:pPr>
              <w:rPr>
                <w:b/>
                <w:noProof w:val="0"/>
                <w:lang w:val="ro-MD"/>
              </w:rPr>
            </w:pPr>
            <w:r w:rsidRPr="004D56D6">
              <w:rPr>
                <w:b/>
                <w:noProof w:val="0"/>
                <w:lang w:val="ro-MD"/>
              </w:rPr>
              <w:t>Antreprenor</w:t>
            </w:r>
          </w:p>
        </w:tc>
      </w:tr>
      <w:tr w:rsidR="004D56D6" w:rsidRPr="004D56D6" w:rsidTr="00BD10CE">
        <w:tc>
          <w:tcPr>
            <w:tcW w:w="2553" w:type="pct"/>
          </w:tcPr>
          <w:p w:rsidR="004D56D6" w:rsidRPr="004D56D6" w:rsidRDefault="004D56D6" w:rsidP="004D56D6">
            <w:pPr>
              <w:rPr>
                <w:noProof w:val="0"/>
                <w:lang w:val="ro-MD"/>
              </w:rPr>
            </w:pPr>
            <w:r w:rsidRPr="004D56D6">
              <w:rPr>
                <w:b/>
                <w:noProof w:val="0"/>
                <w:u w:val="single"/>
              </w:rPr>
              <w:t xml:space="preserve">IMSP </w:t>
            </w:r>
            <w:r w:rsidR="003A2DEB">
              <w:rPr>
                <w:b/>
                <w:noProof w:val="0"/>
                <w:u w:val="single"/>
              </w:rPr>
              <w:t>Centrul de Sănătate</w:t>
            </w:r>
            <w:r w:rsidRPr="004D56D6">
              <w:rPr>
                <w:b/>
                <w:noProof w:val="0"/>
                <w:u w:val="single"/>
              </w:rPr>
              <w:t xml:space="preserve"> Ștefan Vodă</w:t>
            </w:r>
            <w:r w:rsidRPr="004D56D6">
              <w:rPr>
                <w:b/>
                <w:i/>
                <w:noProof w:val="0"/>
                <w:u w:val="single"/>
              </w:rPr>
              <w:t xml:space="preserve">  </w:t>
            </w:r>
            <w:r w:rsidRPr="004D56D6">
              <w:rPr>
                <w:noProof w:val="0"/>
                <w:lang w:val="ro-MD"/>
              </w:rPr>
              <w:t>reprezentat legal prin</w:t>
            </w:r>
            <w:r w:rsidRPr="004D56D6">
              <w:t xml:space="preserve"> </w:t>
            </w:r>
            <w:r w:rsidR="003A2DEB">
              <w:rPr>
                <w:b/>
                <w:noProof w:val="0"/>
                <w:lang w:val="ro-MD"/>
              </w:rPr>
              <w:t>șef,</w:t>
            </w:r>
            <w:r w:rsidRPr="004D56D6">
              <w:rPr>
                <w:b/>
                <w:noProof w:val="0"/>
                <w:lang w:val="ro-MD"/>
              </w:rPr>
              <w:t xml:space="preserve"> d</w:t>
            </w:r>
            <w:r w:rsidR="003A2DEB">
              <w:rPr>
                <w:b/>
                <w:noProof w:val="0"/>
                <w:lang w:val="ro-MD"/>
              </w:rPr>
              <w:t>na</w:t>
            </w:r>
            <w:r w:rsidRPr="004D56D6">
              <w:rPr>
                <w:b/>
                <w:noProof w:val="0"/>
                <w:lang w:val="ro-MD"/>
              </w:rPr>
              <w:t xml:space="preserve"> </w:t>
            </w:r>
            <w:r w:rsidR="003A2DEB">
              <w:rPr>
                <w:b/>
                <w:noProof w:val="0"/>
                <w:lang w:val="ro-MD"/>
              </w:rPr>
              <w:t>Mariana HARET</w:t>
            </w:r>
            <w:r w:rsidRPr="004D56D6">
              <w:rPr>
                <w:noProof w:val="0"/>
                <w:lang w:val="ro-MD"/>
              </w:rPr>
              <w:t xml:space="preserve">, în calitate de </w:t>
            </w:r>
            <w:r w:rsidRPr="004D56D6">
              <w:rPr>
                <w:i/>
                <w:noProof w:val="0"/>
                <w:lang w:val="ro-MD"/>
              </w:rPr>
              <w:t>Beneficiar</w:t>
            </w:r>
            <w:r w:rsidRPr="004D56D6">
              <w:rPr>
                <w:noProof w:val="0"/>
                <w:lang w:val="ro-MD"/>
              </w:rPr>
              <w:t>, IDNO</w:t>
            </w:r>
            <w:r>
              <w:rPr>
                <w:noProof w:val="0"/>
                <w:lang w:val="ro-MD"/>
              </w:rPr>
              <w:t xml:space="preserve"> </w:t>
            </w:r>
            <w:r w:rsidR="003A2DEB" w:rsidRPr="003A2DEB">
              <w:rPr>
                <w:noProof w:val="0"/>
                <w:shd w:val="clear" w:color="auto" w:fill="FFFFFF" w:themeFill="background1"/>
                <w:lang w:eastAsia="ru-RU"/>
              </w:rPr>
              <w:t>1007608003207</w:t>
            </w:r>
            <w:r w:rsidRPr="004D56D6">
              <w:rPr>
                <w:noProof w:val="0"/>
                <w:lang w:val="ro-MD"/>
              </w:rPr>
              <w:t>,</w:t>
            </w:r>
            <w:r w:rsidRPr="004D56D6">
              <w:rPr>
                <w:i/>
                <w:noProof w:val="0"/>
                <w:lang w:val="ro-MD"/>
              </w:rPr>
              <w:t xml:space="preserve"> </w:t>
            </w:r>
            <w:r w:rsidRPr="004D56D6">
              <w:rPr>
                <w:noProof w:val="0"/>
                <w:lang w:val="ro-MD"/>
              </w:rPr>
              <w:t xml:space="preserve"> pe de o parte,</w:t>
            </w:r>
          </w:p>
        </w:tc>
        <w:tc>
          <w:tcPr>
            <w:tcW w:w="2447" w:type="pct"/>
          </w:tcPr>
          <w:p w:rsidR="004D56D6" w:rsidRPr="004D56D6" w:rsidRDefault="004D56D6" w:rsidP="004D56D6">
            <w:pPr>
              <w:rPr>
                <w:noProof w:val="0"/>
                <w:lang w:val="ro-MD"/>
              </w:rPr>
            </w:pPr>
            <w:r w:rsidRPr="004D56D6">
              <w:rPr>
                <w:b/>
                <w:noProof w:val="0"/>
                <w:lang w:val="ro-MD"/>
              </w:rPr>
              <w:t>_______________________</w:t>
            </w:r>
            <w:r w:rsidRPr="004D56D6">
              <w:rPr>
                <w:noProof w:val="0"/>
                <w:lang w:val="ro-MD"/>
              </w:rPr>
              <w:t>reprezentat legal prin</w:t>
            </w:r>
            <w:r w:rsidRPr="004D56D6">
              <w:rPr>
                <w:b/>
                <w:noProof w:val="0"/>
                <w:lang w:val="ro-MD"/>
              </w:rPr>
              <w:t>___________________</w:t>
            </w:r>
            <w:r w:rsidRPr="004D56D6">
              <w:rPr>
                <w:noProof w:val="0"/>
                <w:lang w:val="ro-MD"/>
              </w:rPr>
              <w:t xml:space="preserve">, în calitate de </w:t>
            </w:r>
            <w:r w:rsidRPr="004D56D6">
              <w:rPr>
                <w:i/>
                <w:noProof w:val="0"/>
                <w:lang w:val="ro-MD"/>
              </w:rPr>
              <w:t xml:space="preserve">Antreprenor, </w:t>
            </w:r>
            <w:r w:rsidRPr="004D56D6">
              <w:rPr>
                <w:noProof w:val="0"/>
                <w:lang w:val="ro-MD"/>
              </w:rPr>
              <w:t>IDNO</w:t>
            </w:r>
            <w:r w:rsidRPr="004D56D6">
              <w:rPr>
                <w:i/>
                <w:noProof w:val="0"/>
                <w:lang w:val="ro-MD"/>
              </w:rPr>
              <w:t xml:space="preserve">, </w:t>
            </w:r>
            <w:r w:rsidRPr="004D56D6">
              <w:rPr>
                <w:noProof w:val="0"/>
                <w:lang w:val="ro-MD"/>
              </w:rPr>
              <w:t xml:space="preserve"> pe de altă parte,</w:t>
            </w:r>
          </w:p>
        </w:tc>
      </w:tr>
    </w:tbl>
    <w:p w:rsidR="004D56D6" w:rsidRPr="004D56D6" w:rsidRDefault="004D56D6" w:rsidP="004D56D6">
      <w:pPr>
        <w:rPr>
          <w:noProof w:val="0"/>
          <w:lang w:val="ro-MD"/>
        </w:rPr>
      </w:pPr>
      <w:r w:rsidRPr="004D56D6">
        <w:rPr>
          <w:noProof w:val="0"/>
          <w:lang w:val="ro-MD"/>
        </w:rPr>
        <w:t>ambii (</w:t>
      </w:r>
      <w:proofErr w:type="spellStart"/>
      <w:r w:rsidRPr="004D56D6">
        <w:rPr>
          <w:noProof w:val="0"/>
          <w:lang w:val="ro-MD"/>
        </w:rPr>
        <w:t>denumiţi</w:t>
      </w:r>
      <w:proofErr w:type="spellEnd"/>
      <w:r w:rsidRPr="004D56D6">
        <w:rPr>
          <w:noProof w:val="0"/>
          <w:lang w:val="ro-MD"/>
        </w:rPr>
        <w:t xml:space="preserve"> în continuare </w:t>
      </w:r>
      <w:proofErr w:type="spellStart"/>
      <w:r w:rsidRPr="004D56D6">
        <w:rPr>
          <w:i/>
          <w:noProof w:val="0"/>
          <w:lang w:val="ro-MD"/>
        </w:rPr>
        <w:t>Părţi</w:t>
      </w:r>
      <w:proofErr w:type="spellEnd"/>
      <w:r w:rsidRPr="004D56D6">
        <w:rPr>
          <w:noProof w:val="0"/>
          <w:lang w:val="ro-MD"/>
        </w:rPr>
        <w:t>), au încheiat prezentul contract referitor la următoarele:</w:t>
      </w:r>
    </w:p>
    <w:tbl>
      <w:tblPr>
        <w:tblW w:w="10490" w:type="dxa"/>
        <w:tblLayout w:type="fixed"/>
        <w:tblLook w:val="04A0" w:firstRow="1" w:lastRow="0" w:firstColumn="1" w:lastColumn="0" w:noHBand="0" w:noVBand="1"/>
      </w:tblPr>
      <w:tblGrid>
        <w:gridCol w:w="10490"/>
      </w:tblGrid>
      <w:tr w:rsidR="004D56D6" w:rsidRPr="004D56D6" w:rsidTr="004D56D6">
        <w:trPr>
          <w:trHeight w:val="697"/>
        </w:trPr>
        <w:tc>
          <w:tcPr>
            <w:tcW w:w="10490" w:type="dxa"/>
            <w:vAlign w:val="center"/>
          </w:tcPr>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1. OBIECTUL CONTRACTULUI</w:t>
            </w:r>
          </w:p>
          <w:p w:rsidR="004D56D6" w:rsidRPr="004D56D6" w:rsidRDefault="004D56D6" w:rsidP="005E7631">
            <w:pPr>
              <w:jc w:val="both"/>
              <w:rPr>
                <w:noProof w:val="0"/>
                <w:lang w:val="ro-MD"/>
              </w:rPr>
            </w:pPr>
            <w:r w:rsidRPr="004D56D6">
              <w:rPr>
                <w:noProof w:val="0"/>
                <w:lang w:val="ro-MD"/>
              </w:rPr>
              <w:t xml:space="preserve">Antreprenorul se obligă să execute </w:t>
            </w:r>
            <w:r w:rsidR="007512A6" w:rsidRPr="007512A6">
              <w:rPr>
                <w:b/>
                <w:i/>
                <w:noProof w:val="0"/>
                <w:lang w:val="ro-MD"/>
              </w:rPr>
              <w:t xml:space="preserve">Lucrări de reparație a edificiilor medicale din cadrul IMSP Centrul de Sănătate Ștefan Vodă – OMF Volintiri, OMF Copceac, OS Ștefănești, OS Marianca de Jos și OS Brezoaia </w:t>
            </w:r>
            <w:bookmarkStart w:id="10" w:name="_GoBack"/>
            <w:bookmarkEnd w:id="10"/>
            <w:r w:rsidRPr="004D56D6">
              <w:rPr>
                <w:noProof w:val="0"/>
                <w:lang w:val="ro-MD"/>
              </w:rPr>
              <w:t xml:space="preserve">în conformitate cu prevederile proiectului tehnic, cu detaliile de </w:t>
            </w:r>
            <w:proofErr w:type="spellStart"/>
            <w:r w:rsidRPr="004D56D6">
              <w:rPr>
                <w:noProof w:val="0"/>
                <w:lang w:val="ro-MD"/>
              </w:rPr>
              <w:t>execuţie</w:t>
            </w:r>
            <w:proofErr w:type="spellEnd"/>
            <w:r w:rsidRPr="004D56D6">
              <w:rPr>
                <w:noProof w:val="0"/>
                <w:lang w:val="ro-MD"/>
              </w:rPr>
              <w:t xml:space="preserve">, precum şi cu normativele, standardele şi </w:t>
            </w:r>
            <w:proofErr w:type="spellStart"/>
            <w:r w:rsidRPr="004D56D6">
              <w:rPr>
                <w:noProof w:val="0"/>
                <w:lang w:val="ro-MD"/>
              </w:rPr>
              <w:t>prescripţiile</w:t>
            </w:r>
            <w:proofErr w:type="spellEnd"/>
            <w:r w:rsidRPr="004D56D6">
              <w:rPr>
                <w:noProof w:val="0"/>
                <w:lang w:val="ro-MD"/>
              </w:rPr>
              <w:t xml:space="preserve"> tehnice, achiziționate conform procedurii de achiziție publică                               nr.     </w:t>
            </w:r>
            <w:r w:rsidRPr="004D56D6">
              <w:rPr>
                <w:b/>
                <w:noProof w:val="0"/>
                <w:lang w:val="ro-MD"/>
              </w:rPr>
              <w:t xml:space="preserve">________________ </w:t>
            </w:r>
            <w:r w:rsidRPr="004D56D6">
              <w:rPr>
                <w:noProof w:val="0"/>
                <w:lang w:val="ro-MD"/>
              </w:rPr>
              <w:t xml:space="preserve">din </w:t>
            </w:r>
            <w:r w:rsidRPr="004D56D6">
              <w:rPr>
                <w:b/>
                <w:noProof w:val="0"/>
                <w:lang w:val="ro-MD"/>
              </w:rPr>
              <w:t>___________________</w:t>
            </w:r>
            <w:r w:rsidRPr="004D56D6">
              <w:rPr>
                <w:noProof w:val="0"/>
                <w:lang w:val="ro-MD"/>
              </w:rPr>
              <w:t>,</w:t>
            </w:r>
            <w:r w:rsidRPr="004D56D6">
              <w:rPr>
                <w:b/>
                <w:noProof w:val="0"/>
                <w:lang w:val="ro-MD"/>
              </w:rPr>
              <w:t xml:space="preserve"> </w:t>
            </w:r>
            <w:r w:rsidRPr="004D56D6">
              <w:rPr>
                <w:noProof w:val="0"/>
                <w:lang w:val="ro-MD"/>
              </w:rPr>
              <w:t xml:space="preserve">în baza deciziei grupului de lucru al Beneficiarului nr. </w:t>
            </w:r>
            <w:r w:rsidRPr="004D56D6">
              <w:rPr>
                <w:b/>
                <w:noProof w:val="0"/>
                <w:lang w:val="ro-MD"/>
              </w:rPr>
              <w:t>_____________</w:t>
            </w:r>
            <w:r w:rsidRPr="004D56D6">
              <w:rPr>
                <w:noProof w:val="0"/>
                <w:lang w:val="ro-MD"/>
              </w:rPr>
              <w:t xml:space="preserve"> din </w:t>
            </w:r>
            <w:r w:rsidRPr="004D56D6">
              <w:rPr>
                <w:b/>
                <w:noProof w:val="0"/>
                <w:lang w:val="ro-MD"/>
              </w:rPr>
              <w:t>___________________</w:t>
            </w:r>
            <w:r w:rsidRPr="004D56D6">
              <w:rPr>
                <w:noProof w:val="0"/>
                <w:lang w:val="ro-MD"/>
              </w:rPr>
              <w:t>.</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2. DOCUMENTELE CONTRACTULUI</w:t>
            </w:r>
          </w:p>
          <w:p w:rsidR="004D56D6" w:rsidRPr="004D56D6" w:rsidRDefault="004D56D6" w:rsidP="005E7631">
            <w:pPr>
              <w:jc w:val="both"/>
              <w:rPr>
                <w:noProof w:val="0"/>
                <w:lang w:val="ro-MD"/>
              </w:rPr>
            </w:pPr>
            <w:r w:rsidRPr="004D56D6">
              <w:rPr>
                <w:noProof w:val="0"/>
                <w:lang w:val="ro-MD"/>
              </w:rPr>
              <w:t xml:space="preserve">2.1. Următoarele documente vor fi considerate </w:t>
            </w:r>
            <w:proofErr w:type="spellStart"/>
            <w:r w:rsidRPr="004D56D6">
              <w:rPr>
                <w:noProof w:val="0"/>
                <w:lang w:val="ro-MD"/>
              </w:rPr>
              <w:t>părţi</w:t>
            </w:r>
            <w:proofErr w:type="spellEnd"/>
            <w:r w:rsidRPr="004D56D6">
              <w:rPr>
                <w:noProof w:val="0"/>
                <w:lang w:val="ro-MD"/>
              </w:rPr>
              <w:t xml:space="preserve"> componente ale Contractului:</w:t>
            </w:r>
          </w:p>
          <w:p w:rsidR="004D56D6" w:rsidRDefault="004D56D6" w:rsidP="002E49FC">
            <w:pPr>
              <w:numPr>
                <w:ilvl w:val="0"/>
                <w:numId w:val="8"/>
              </w:numPr>
              <w:ind w:left="322" w:hanging="284"/>
              <w:jc w:val="both"/>
              <w:rPr>
                <w:noProof w:val="0"/>
                <w:lang w:val="ro-MD"/>
              </w:rPr>
            </w:pPr>
            <w:r w:rsidRPr="004D56D6">
              <w:rPr>
                <w:noProof w:val="0"/>
                <w:lang w:val="ro-MD"/>
              </w:rPr>
              <w:t>Formularul contractului;</w:t>
            </w:r>
          </w:p>
          <w:p w:rsidR="004D56D6" w:rsidRDefault="004D56D6" w:rsidP="002E49FC">
            <w:pPr>
              <w:numPr>
                <w:ilvl w:val="0"/>
                <w:numId w:val="8"/>
              </w:numPr>
              <w:ind w:left="322" w:hanging="284"/>
              <w:jc w:val="both"/>
              <w:rPr>
                <w:noProof w:val="0"/>
                <w:lang w:val="ro-MD"/>
              </w:rPr>
            </w:pPr>
            <w:r w:rsidRPr="004D56D6">
              <w:rPr>
                <w:noProof w:val="0"/>
                <w:lang w:val="ro-MD"/>
              </w:rPr>
              <w:t>Propunerea tehnică și propunerea financiară;</w:t>
            </w:r>
          </w:p>
          <w:p w:rsidR="004D56D6" w:rsidRDefault="004D56D6" w:rsidP="002E49FC">
            <w:pPr>
              <w:numPr>
                <w:ilvl w:val="0"/>
                <w:numId w:val="8"/>
              </w:numPr>
              <w:ind w:left="322" w:hanging="284"/>
              <w:jc w:val="both"/>
              <w:rPr>
                <w:noProof w:val="0"/>
                <w:lang w:val="ro-MD"/>
              </w:rPr>
            </w:pPr>
            <w:r w:rsidRPr="004D56D6">
              <w:rPr>
                <w:noProof w:val="0"/>
                <w:lang w:val="ro-MD"/>
              </w:rPr>
              <w:t>Caietul de sarcini;</w:t>
            </w:r>
          </w:p>
          <w:p w:rsidR="004D56D6" w:rsidRDefault="004D56D6" w:rsidP="002E49FC">
            <w:pPr>
              <w:numPr>
                <w:ilvl w:val="0"/>
                <w:numId w:val="8"/>
              </w:numPr>
              <w:ind w:left="322" w:hanging="284"/>
              <w:jc w:val="both"/>
              <w:rPr>
                <w:noProof w:val="0"/>
                <w:lang w:val="ro-MD"/>
              </w:rPr>
            </w:pPr>
            <w:r w:rsidRPr="004D56D6">
              <w:rPr>
                <w:noProof w:val="0"/>
                <w:lang w:val="ro-MD"/>
              </w:rPr>
              <w:t>Garanția de bună execuție a contractului;</w:t>
            </w:r>
          </w:p>
          <w:p w:rsidR="004D56D6" w:rsidRDefault="004D56D6" w:rsidP="002E49FC">
            <w:pPr>
              <w:numPr>
                <w:ilvl w:val="0"/>
                <w:numId w:val="8"/>
              </w:numPr>
              <w:ind w:left="322" w:hanging="284"/>
              <w:jc w:val="both"/>
              <w:rPr>
                <w:noProof w:val="0"/>
                <w:lang w:val="ro-MD"/>
              </w:rPr>
            </w:pPr>
            <w:r w:rsidRPr="004D56D6">
              <w:rPr>
                <w:noProof w:val="0"/>
                <w:lang w:val="ro-MD"/>
              </w:rPr>
              <w:t>Acordul de asociere (după caz);</w:t>
            </w:r>
          </w:p>
          <w:p w:rsidR="004D56D6" w:rsidRDefault="004D56D6" w:rsidP="002E49FC">
            <w:pPr>
              <w:numPr>
                <w:ilvl w:val="0"/>
                <w:numId w:val="8"/>
              </w:numPr>
              <w:ind w:left="322" w:hanging="284"/>
              <w:jc w:val="both"/>
              <w:rPr>
                <w:noProof w:val="0"/>
                <w:lang w:val="ro-MD"/>
              </w:rPr>
            </w:pPr>
            <w:r w:rsidRPr="004D56D6">
              <w:rPr>
                <w:noProof w:val="0"/>
                <w:lang w:val="ro-MD"/>
              </w:rPr>
              <w:t>Contractele încheiate cu subcontractanții (după caz);</w:t>
            </w:r>
          </w:p>
          <w:p w:rsidR="004D56D6" w:rsidRPr="004D56D6" w:rsidRDefault="004D56D6" w:rsidP="002E49FC">
            <w:pPr>
              <w:numPr>
                <w:ilvl w:val="0"/>
                <w:numId w:val="8"/>
              </w:numPr>
              <w:ind w:left="322" w:hanging="284"/>
              <w:jc w:val="both"/>
              <w:rPr>
                <w:noProof w:val="0"/>
                <w:lang w:val="ro-MD"/>
              </w:rPr>
            </w:pPr>
            <w:r w:rsidRPr="004D56D6">
              <w:rPr>
                <w:noProof w:val="0"/>
                <w:lang w:val="ro-MD"/>
              </w:rPr>
              <w:t>Graficul de execuție a contractului aprobat de ambele părți.</w:t>
            </w:r>
          </w:p>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3. PREȚUL CONTRACTULUI ŞI MODALITĂŢILE DE PLATĂ</w:t>
            </w:r>
          </w:p>
          <w:p w:rsidR="004D56D6" w:rsidRPr="004D56D6" w:rsidRDefault="004D56D6" w:rsidP="005E7631">
            <w:pPr>
              <w:jc w:val="both"/>
              <w:rPr>
                <w:noProof w:val="0"/>
                <w:lang w:val="ro-MD"/>
              </w:rPr>
            </w:pPr>
            <w:r w:rsidRPr="004D56D6">
              <w:rPr>
                <w:noProof w:val="0"/>
                <w:lang w:val="ro-MD"/>
              </w:rPr>
              <w:t>3.1. Prețul lucrărilor, ce reprezintă obiectul prezentului contract, este stabilit în lei MDL.</w:t>
            </w:r>
          </w:p>
          <w:p w:rsidR="004D56D6" w:rsidRPr="004D56D6" w:rsidRDefault="004D56D6" w:rsidP="005E7631">
            <w:pPr>
              <w:jc w:val="both"/>
              <w:rPr>
                <w:iCs/>
                <w:noProof w:val="0"/>
                <w:lang w:val="ro-MD"/>
              </w:rPr>
            </w:pPr>
            <w:r w:rsidRPr="004D56D6">
              <w:rPr>
                <w:noProof w:val="0"/>
                <w:lang w:val="ro-MD"/>
              </w:rPr>
              <w:t xml:space="preserve">3.2. </w:t>
            </w:r>
            <w:r w:rsidRPr="004D56D6">
              <w:rPr>
                <w:bCs/>
                <w:iCs/>
                <w:noProof w:val="0"/>
                <w:lang w:val="ro-MD"/>
              </w:rPr>
              <w:t xml:space="preserve">Prețul prezentului contract este </w:t>
            </w:r>
            <w:proofErr w:type="spellStart"/>
            <w:r w:rsidRPr="004D56D6">
              <w:rPr>
                <w:bCs/>
                <w:iCs/>
                <w:noProof w:val="0"/>
                <w:lang w:val="ro-MD"/>
              </w:rPr>
              <w:t>de</w:t>
            </w:r>
            <w:r w:rsidRPr="004D56D6">
              <w:rPr>
                <w:iCs/>
                <w:noProof w:val="0"/>
                <w:lang w:val="ro-MD"/>
              </w:rPr>
              <w:t>_________</w:t>
            </w:r>
            <w:r w:rsidRPr="004D56D6">
              <w:rPr>
                <w:bCs/>
                <w:iCs/>
                <w:noProof w:val="0"/>
                <w:lang w:val="ro-MD"/>
              </w:rPr>
              <w:t>lei</w:t>
            </w:r>
            <w:proofErr w:type="spellEnd"/>
            <w:r w:rsidRPr="004D56D6">
              <w:rPr>
                <w:bCs/>
                <w:iCs/>
                <w:noProof w:val="0"/>
                <w:lang w:val="ro-MD"/>
              </w:rPr>
              <w:t xml:space="preserve"> MDL, fără TVA, la care se adaugă cota legală de TVA, după cum urmează:</w:t>
            </w:r>
            <w:r w:rsidRPr="004D56D6">
              <w:rPr>
                <w:iCs/>
                <w:noProof w:val="0"/>
                <w:lang w:val="ro-MD"/>
              </w:rPr>
              <w:br/>
              <w:t>– valoarea fără TVA:_________ lei MDL;</w:t>
            </w:r>
            <w:r w:rsidRPr="004D56D6">
              <w:rPr>
                <w:iCs/>
                <w:noProof w:val="0"/>
                <w:lang w:val="ro-MD"/>
              </w:rPr>
              <w:br/>
              <w:t>– TVA _________%: _________ lei MDL;</w:t>
            </w:r>
            <w:r w:rsidRPr="004D56D6">
              <w:rPr>
                <w:iCs/>
                <w:noProof w:val="0"/>
                <w:lang w:val="ro-MD"/>
              </w:rPr>
              <w:br/>
              <w:t>– valoarea totală cu TVA: _________lei MDL.</w:t>
            </w:r>
          </w:p>
          <w:p w:rsidR="004D56D6" w:rsidRPr="004D56D6" w:rsidRDefault="004D56D6" w:rsidP="005E7631">
            <w:pPr>
              <w:jc w:val="both"/>
              <w:rPr>
                <w:noProof w:val="0"/>
                <w:lang w:val="ro-MD"/>
              </w:rPr>
            </w:pPr>
            <w:r w:rsidRPr="004D56D6">
              <w:rPr>
                <w:noProof w:val="0"/>
                <w:lang w:val="ro-MD"/>
              </w:rPr>
              <w:t xml:space="preserve">3.3. Achitările vor fi efectuate prin transfer în baza facturilor fiscale, după primirea proceselor-verbale de </w:t>
            </w:r>
            <w:proofErr w:type="spellStart"/>
            <w:r w:rsidRPr="004D56D6">
              <w:rPr>
                <w:noProof w:val="0"/>
                <w:lang w:val="ro-MD"/>
              </w:rPr>
              <w:t>recepţie</w:t>
            </w:r>
            <w:proofErr w:type="spellEnd"/>
            <w:r w:rsidRPr="004D56D6">
              <w:rPr>
                <w:noProof w:val="0"/>
                <w:lang w:val="ro-MD"/>
              </w:rPr>
              <w:t xml:space="preserve"> a lucrărilor executate, semnate şi acceptate de către Beneficiar, în decurs de </w:t>
            </w:r>
            <w:r>
              <w:rPr>
                <w:noProof w:val="0"/>
                <w:lang w:val="ro-MD"/>
              </w:rPr>
              <w:t xml:space="preserve">10 (zece) </w:t>
            </w:r>
            <w:r w:rsidRPr="004D56D6">
              <w:rPr>
                <w:noProof w:val="0"/>
                <w:lang w:val="ro-MD"/>
              </w:rPr>
              <w:t>zile.</w:t>
            </w:r>
          </w:p>
          <w:p w:rsidR="004D56D6" w:rsidRPr="004D56D6" w:rsidRDefault="004D56D6" w:rsidP="005E7631">
            <w:pPr>
              <w:jc w:val="both"/>
              <w:rPr>
                <w:noProof w:val="0"/>
                <w:lang w:val="ro-MD"/>
              </w:rPr>
            </w:pPr>
            <w:r w:rsidRPr="004D56D6">
              <w:rPr>
                <w:noProof w:val="0"/>
                <w:lang w:val="ro-MD"/>
              </w:rPr>
              <w:t xml:space="preserve">3.4. Beneficiarul va verifica procesele-verbale de recepție a lucrărilor executate în termen de </w:t>
            </w:r>
            <w:r>
              <w:rPr>
                <w:noProof w:val="0"/>
                <w:lang w:val="ro-MD"/>
              </w:rPr>
              <w:t>5 (cinci)</w:t>
            </w:r>
            <w:r w:rsidRPr="004D56D6">
              <w:rPr>
                <w:noProof w:val="0"/>
                <w:lang w:val="ro-MD"/>
              </w:rPr>
              <w:t xml:space="preserve"> zile de la primirea acestora de la Antreprenor.</w:t>
            </w:r>
          </w:p>
          <w:p w:rsidR="004D56D6" w:rsidRPr="004D56D6" w:rsidRDefault="004D56D6" w:rsidP="005E7631">
            <w:pPr>
              <w:jc w:val="both"/>
              <w:rPr>
                <w:noProof w:val="0"/>
                <w:lang w:val="ro-MD"/>
              </w:rPr>
            </w:pPr>
            <w:r w:rsidRPr="004D56D6">
              <w:rPr>
                <w:noProof w:val="0"/>
                <w:lang w:val="ro-MD"/>
              </w:rPr>
              <w:t>3.5.</w:t>
            </w:r>
            <w:r w:rsidRPr="004D56D6">
              <w:rPr>
                <w:iCs/>
                <w:noProof w:val="0"/>
                <w:lang w:val="ro-MD"/>
              </w:rPr>
              <w:t xml:space="preserve"> Plata facturii finale se va efectua imediat după verificarea și acceptarea situației de plată definitive de către Beneficiar</w:t>
            </w:r>
            <w:r w:rsidRPr="004D56D6">
              <w:rPr>
                <w:noProof w:val="0"/>
                <w:lang w:val="ro-MD"/>
              </w:rPr>
              <w:t xml:space="preserve">. Dacă verificarea se </w:t>
            </w:r>
            <w:proofErr w:type="spellStart"/>
            <w:r w:rsidRPr="004D56D6">
              <w:rPr>
                <w:noProof w:val="0"/>
                <w:lang w:val="ro-MD"/>
              </w:rPr>
              <w:t>prelungeşte</w:t>
            </w:r>
            <w:proofErr w:type="spellEnd"/>
            <w:r w:rsidRPr="004D56D6">
              <w:rPr>
                <w:noProof w:val="0"/>
                <w:lang w:val="ro-MD"/>
              </w:rPr>
              <w:t xml:space="preserve"> din diferite motive, dar în special datorită unor eventuale litigii, contravaloarea lucrărilor care nu sunt în litigiu va fi plătită imediat. </w:t>
            </w:r>
          </w:p>
          <w:p w:rsidR="004D56D6" w:rsidRPr="004D56D6" w:rsidRDefault="004D56D6" w:rsidP="005E7631">
            <w:pPr>
              <w:jc w:val="both"/>
              <w:rPr>
                <w:noProof w:val="0"/>
                <w:lang w:val="ro-MD"/>
              </w:rPr>
            </w:pPr>
            <w:r w:rsidRPr="004D56D6">
              <w:rPr>
                <w:noProof w:val="0"/>
                <w:lang w:val="ro-MD"/>
              </w:rPr>
              <w:t xml:space="preserve">3.6. Lucrările nu vor fi considerate finalizate până când procesul-verbal de </w:t>
            </w:r>
            <w:proofErr w:type="spellStart"/>
            <w:r w:rsidRPr="004D56D6">
              <w:rPr>
                <w:noProof w:val="0"/>
                <w:lang w:val="ro-MD"/>
              </w:rPr>
              <w:t>recepţie</w:t>
            </w:r>
            <w:proofErr w:type="spellEnd"/>
            <w:r w:rsidRPr="004D56D6">
              <w:rPr>
                <w:noProof w:val="0"/>
                <w:lang w:val="ro-MD"/>
              </w:rPr>
              <w:t xml:space="preserve"> la terminarea lucrărilor  nu va fi semnat de comisia de </w:t>
            </w:r>
            <w:proofErr w:type="spellStart"/>
            <w:r w:rsidRPr="004D56D6">
              <w:rPr>
                <w:noProof w:val="0"/>
                <w:lang w:val="ro-MD"/>
              </w:rPr>
              <w:t>recepţie</w:t>
            </w:r>
            <w:proofErr w:type="spellEnd"/>
            <w:r w:rsidRPr="004D56D6">
              <w:rPr>
                <w:noProof w:val="0"/>
                <w:lang w:val="ro-MD"/>
              </w:rPr>
              <w:t>, care confirmă că lucrările au fost executate conform contractului.</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4. DURATA DE EXECUȚIE</w:t>
            </w:r>
          </w:p>
          <w:p w:rsidR="004D56D6" w:rsidRPr="004D56D6" w:rsidRDefault="004D56D6" w:rsidP="005E7631">
            <w:pPr>
              <w:jc w:val="both"/>
              <w:rPr>
                <w:noProof w:val="0"/>
                <w:lang w:val="ro-MD"/>
              </w:rPr>
            </w:pPr>
            <w:r w:rsidRPr="004D56D6">
              <w:rPr>
                <w:noProof w:val="0"/>
                <w:lang w:val="ro-MD"/>
              </w:rPr>
              <w:lastRenderedPageBreak/>
              <w:t xml:space="preserve">4.1. Durata de </w:t>
            </w:r>
            <w:proofErr w:type="spellStart"/>
            <w:r w:rsidRPr="004D56D6">
              <w:rPr>
                <w:noProof w:val="0"/>
                <w:lang w:val="ro-MD"/>
              </w:rPr>
              <w:t>execuţie</w:t>
            </w:r>
            <w:proofErr w:type="spellEnd"/>
            <w:r w:rsidRPr="004D56D6">
              <w:rPr>
                <w:noProof w:val="0"/>
                <w:lang w:val="ro-MD"/>
              </w:rPr>
              <w:t xml:space="preserve"> a prezentului contract este </w:t>
            </w:r>
            <w:r w:rsidR="00966AE9">
              <w:rPr>
                <w:noProof w:val="0"/>
                <w:lang w:val="ro-MD"/>
              </w:rPr>
              <w:t xml:space="preserve">până la data de </w:t>
            </w:r>
            <w:r w:rsidR="00966AE9" w:rsidRPr="00966AE9">
              <w:rPr>
                <w:b/>
                <w:noProof w:val="0"/>
                <w:lang w:val="ro-MD"/>
              </w:rPr>
              <w:t>3</w:t>
            </w:r>
            <w:r w:rsidR="003A2DEB">
              <w:rPr>
                <w:b/>
                <w:noProof w:val="0"/>
                <w:lang w:val="ro-MD"/>
              </w:rPr>
              <w:t>1</w:t>
            </w:r>
            <w:r w:rsidR="00966AE9" w:rsidRPr="00966AE9">
              <w:rPr>
                <w:b/>
                <w:noProof w:val="0"/>
                <w:lang w:val="ro-MD"/>
              </w:rPr>
              <w:t xml:space="preserve"> </w:t>
            </w:r>
            <w:r w:rsidR="003A2DEB">
              <w:rPr>
                <w:b/>
                <w:noProof w:val="0"/>
                <w:lang w:val="ro-MD"/>
              </w:rPr>
              <w:t>octombri</w:t>
            </w:r>
            <w:r w:rsidR="00966AE9" w:rsidRPr="00966AE9">
              <w:rPr>
                <w:b/>
                <w:noProof w:val="0"/>
                <w:lang w:val="ro-MD"/>
              </w:rPr>
              <w:t>e 2026</w:t>
            </w:r>
            <w:r w:rsidRPr="004D56D6">
              <w:rPr>
                <w:noProof w:val="0"/>
                <w:lang w:val="ro-MD"/>
              </w:rPr>
              <w:t>, începând de la data prevăzută în Ordinul de începere.</w:t>
            </w:r>
          </w:p>
          <w:p w:rsidR="004D56D6" w:rsidRPr="004D56D6" w:rsidRDefault="004D56D6" w:rsidP="005E7631">
            <w:pPr>
              <w:jc w:val="both"/>
              <w:rPr>
                <w:noProof w:val="0"/>
                <w:lang w:val="ro-MD"/>
              </w:rPr>
            </w:pPr>
            <w:r w:rsidRPr="004D56D6">
              <w:rPr>
                <w:noProof w:val="0"/>
                <w:lang w:val="ro-MD"/>
              </w:rPr>
              <w:t xml:space="preserve">4.2. Antreprenorul va începe lucrările în cel mult </w:t>
            </w:r>
            <w:r w:rsidR="00966AE9">
              <w:rPr>
                <w:noProof w:val="0"/>
                <w:lang w:val="ro-MD"/>
              </w:rPr>
              <w:t>5</w:t>
            </w:r>
            <w:r w:rsidRPr="004D56D6">
              <w:rPr>
                <w:noProof w:val="0"/>
                <w:lang w:val="ro-MD"/>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966AE9">
              <w:rPr>
                <w:noProof w:val="0"/>
                <w:lang w:val="ro-MD"/>
              </w:rPr>
              <w:t>până la data de 3</w:t>
            </w:r>
            <w:r w:rsidR="003A2DEB">
              <w:rPr>
                <w:noProof w:val="0"/>
                <w:lang w:val="ro-MD"/>
              </w:rPr>
              <w:t>1</w:t>
            </w:r>
            <w:r w:rsidR="00966AE9">
              <w:rPr>
                <w:noProof w:val="0"/>
                <w:lang w:val="ro-MD"/>
              </w:rPr>
              <w:t>.</w:t>
            </w:r>
            <w:r w:rsidR="003A2DEB">
              <w:rPr>
                <w:noProof w:val="0"/>
                <w:lang w:val="ro-MD"/>
              </w:rPr>
              <w:t>10</w:t>
            </w:r>
            <w:r w:rsidR="00966AE9">
              <w:rPr>
                <w:noProof w:val="0"/>
                <w:lang w:val="ro-MD"/>
              </w:rPr>
              <w:t>.2026</w:t>
            </w:r>
            <w:r w:rsidR="00BE6F02">
              <w:rPr>
                <w:noProof w:val="0"/>
                <w:lang w:val="ro-MD"/>
              </w:rPr>
              <w:t>,</w:t>
            </w:r>
            <w:r w:rsidRPr="004D56D6">
              <w:rPr>
                <w:noProof w:val="0"/>
                <w:lang w:val="ro-MD"/>
              </w:rPr>
              <w:t xml:space="preserve"> </w:t>
            </w:r>
            <w:r w:rsidR="00966AE9">
              <w:rPr>
                <w:noProof w:val="0"/>
                <w:lang w:val="ro-MD"/>
              </w:rPr>
              <w:t>începând</w:t>
            </w:r>
            <w:r w:rsidRPr="004D56D6">
              <w:rPr>
                <w:noProof w:val="0"/>
                <w:lang w:val="ro-MD"/>
              </w:rPr>
              <w:t xml:space="preserve"> data precizată în ordinul de începere a lucrărilor. Emiterea ordinului de începere a lucrărilor este condiționată de îndeplinirea cumulativă a următoarelor condiții:</w:t>
            </w:r>
          </w:p>
          <w:p w:rsidR="004D56D6" w:rsidRPr="004D56D6" w:rsidRDefault="004D56D6" w:rsidP="005E7631">
            <w:pPr>
              <w:jc w:val="both"/>
              <w:rPr>
                <w:noProof w:val="0"/>
                <w:lang w:val="ro-MD"/>
              </w:rPr>
            </w:pPr>
            <w:r w:rsidRPr="004D56D6">
              <w:rPr>
                <w:noProof w:val="0"/>
                <w:lang w:val="ro-MD"/>
              </w:rPr>
              <w:t>- obținerea autorizației de construire de către Beneficiar;</w:t>
            </w:r>
          </w:p>
          <w:p w:rsidR="004D56D6" w:rsidRPr="004D56D6" w:rsidRDefault="004D56D6" w:rsidP="005E7631">
            <w:pPr>
              <w:jc w:val="both"/>
              <w:rPr>
                <w:noProof w:val="0"/>
                <w:lang w:val="ro-MD"/>
              </w:rPr>
            </w:pPr>
            <w:r w:rsidRPr="004D56D6">
              <w:rPr>
                <w:noProof w:val="0"/>
                <w:lang w:val="ro-MD"/>
              </w:rPr>
              <w:t>- constituirea garanției de bună execuție a contractului;</w:t>
            </w:r>
          </w:p>
          <w:p w:rsidR="004D56D6" w:rsidRPr="004D56D6" w:rsidRDefault="004D56D6" w:rsidP="005E7631">
            <w:pPr>
              <w:jc w:val="both"/>
              <w:rPr>
                <w:noProof w:val="0"/>
                <w:lang w:val="ro-MD"/>
              </w:rPr>
            </w:pPr>
            <w:r w:rsidRPr="004D56D6">
              <w:rPr>
                <w:noProof w:val="0"/>
                <w:lang w:val="ro-MD"/>
              </w:rPr>
              <w:t>- semnarea procesului–verbal de predare - primire a amplasamentului, liber de orice sarcini care împiedică realizarea obiectului prezentului contract.</w:t>
            </w:r>
          </w:p>
          <w:p w:rsidR="004D56D6" w:rsidRPr="004D56D6" w:rsidRDefault="004D56D6" w:rsidP="005E7631">
            <w:pPr>
              <w:jc w:val="both"/>
              <w:rPr>
                <w:noProof w:val="0"/>
                <w:lang w:val="ro-MD"/>
              </w:rPr>
            </w:pPr>
            <w:r w:rsidRPr="004D56D6">
              <w:rPr>
                <w:noProof w:val="0"/>
                <w:lang w:val="ro-MD"/>
              </w:rPr>
              <w:t xml:space="preserve">4.3. Executarea lucrărilor se va face în succesiunea și termenele stabilite prin graficul de execuție, alcătuit în ordinea tehnologică de </w:t>
            </w:r>
            <w:proofErr w:type="spellStart"/>
            <w:r w:rsidRPr="004D56D6">
              <w:rPr>
                <w:noProof w:val="0"/>
                <w:lang w:val="ro-MD"/>
              </w:rPr>
              <w:t>execuţie</w:t>
            </w:r>
            <w:proofErr w:type="spellEnd"/>
            <w:r w:rsidRPr="004D56D6">
              <w:rPr>
                <w:noProof w:val="0"/>
                <w:lang w:val="ro-MD"/>
              </w:rPr>
              <w:t>, anexă la contract și parte integrantă a acestuia.</w:t>
            </w:r>
          </w:p>
          <w:p w:rsidR="004D56D6" w:rsidRPr="004D56D6" w:rsidRDefault="004D56D6" w:rsidP="005E7631">
            <w:pPr>
              <w:jc w:val="both"/>
              <w:rPr>
                <w:noProof w:val="0"/>
                <w:lang w:val="ro-MD"/>
              </w:rPr>
            </w:pPr>
            <w:r w:rsidRPr="004D56D6">
              <w:rPr>
                <w:noProof w:val="0"/>
                <w:lang w:val="ro-MD"/>
              </w:rPr>
              <w:t xml:space="preserve">4.4. Antreprenorul are dreptul la modificarea duratei de </w:t>
            </w:r>
            <w:proofErr w:type="spellStart"/>
            <w:r w:rsidRPr="004D56D6">
              <w:rPr>
                <w:noProof w:val="0"/>
                <w:lang w:val="ro-MD"/>
              </w:rPr>
              <w:t>execuţie</w:t>
            </w:r>
            <w:proofErr w:type="spellEnd"/>
            <w:r w:rsidRPr="004D56D6">
              <w:rPr>
                <w:noProof w:val="0"/>
                <w:lang w:val="ro-MD"/>
              </w:rPr>
              <w:t xml:space="preserve"> doar dacă aceasta nu se datorează din culpa sa.</w:t>
            </w:r>
          </w:p>
          <w:p w:rsidR="004D56D6" w:rsidRPr="004D56D6" w:rsidRDefault="004D56D6" w:rsidP="005E7631">
            <w:pPr>
              <w:jc w:val="both"/>
              <w:rPr>
                <w:noProof w:val="0"/>
                <w:lang w:val="ro-MD"/>
              </w:rPr>
            </w:pPr>
            <w:r w:rsidRPr="004D56D6">
              <w:rPr>
                <w:noProof w:val="0"/>
                <w:lang w:val="ro-MD"/>
              </w:rPr>
              <w:t xml:space="preserve">4.5. Perioada de </w:t>
            </w:r>
            <w:proofErr w:type="spellStart"/>
            <w:r w:rsidRPr="004D56D6">
              <w:rPr>
                <w:noProof w:val="0"/>
                <w:lang w:val="ro-MD"/>
              </w:rPr>
              <w:t>execuţie</w:t>
            </w:r>
            <w:proofErr w:type="spellEnd"/>
            <w:r w:rsidRPr="004D56D6">
              <w:rPr>
                <w:noProof w:val="0"/>
                <w:lang w:val="ro-MD"/>
              </w:rPr>
              <w:t xml:space="preserve"> poate fi prelungită sau suspendată, cu modificarea graficului de execuție aprobat de ambele părți, dacă constrângerea </w:t>
            </w:r>
            <w:proofErr w:type="spellStart"/>
            <w:r w:rsidRPr="004D56D6">
              <w:rPr>
                <w:noProof w:val="0"/>
                <w:lang w:val="ro-MD"/>
              </w:rPr>
              <w:t>activităţii</w:t>
            </w:r>
            <w:proofErr w:type="spellEnd"/>
            <w:r w:rsidRPr="004D56D6">
              <w:rPr>
                <w:noProof w:val="0"/>
                <w:lang w:val="ro-MD"/>
              </w:rPr>
              <w:t xml:space="preserve"> se datorează următoarelor cauze:</w:t>
            </w:r>
          </w:p>
          <w:p w:rsidR="004D56D6" w:rsidRPr="004D56D6" w:rsidRDefault="004D56D6" w:rsidP="005E7631">
            <w:pPr>
              <w:jc w:val="both"/>
              <w:rPr>
                <w:noProof w:val="0"/>
                <w:lang w:val="ro-MD"/>
              </w:rPr>
            </w:pPr>
            <w:r w:rsidRPr="004D56D6">
              <w:rPr>
                <w:noProof w:val="0"/>
                <w:lang w:val="ro-MD"/>
              </w:rPr>
              <w:t>a) generate de Beneficiar;</w:t>
            </w:r>
          </w:p>
          <w:p w:rsidR="004D56D6" w:rsidRPr="004D56D6" w:rsidRDefault="004D56D6" w:rsidP="005E7631">
            <w:pPr>
              <w:jc w:val="both"/>
              <w:rPr>
                <w:noProof w:val="0"/>
                <w:lang w:val="ro-MD"/>
              </w:rPr>
            </w:pPr>
            <w:r w:rsidRPr="004D56D6">
              <w:rPr>
                <w:noProof w:val="0"/>
                <w:lang w:val="ro-MD"/>
              </w:rPr>
              <w:t xml:space="preserve">b) datorită impedimentului care justifică neexecutarea obligației sau altei </w:t>
            </w:r>
            <w:proofErr w:type="spellStart"/>
            <w:r w:rsidRPr="004D56D6">
              <w:rPr>
                <w:noProof w:val="0"/>
                <w:lang w:val="ro-MD"/>
              </w:rPr>
              <w:t>situaţii</w:t>
            </w:r>
            <w:proofErr w:type="spellEnd"/>
            <w:r w:rsidRPr="004D56D6">
              <w:rPr>
                <w:noProof w:val="0"/>
                <w:lang w:val="ro-MD"/>
              </w:rPr>
              <w:t xml:space="preserve"> extreme neimputabile şi imprevizibile pentru Antreprenor;</w:t>
            </w:r>
          </w:p>
          <w:p w:rsidR="004D56D6" w:rsidRPr="004D56D6" w:rsidRDefault="004D56D6" w:rsidP="005E7631">
            <w:pPr>
              <w:jc w:val="both"/>
              <w:rPr>
                <w:noProof w:val="0"/>
                <w:lang w:val="ro-MD"/>
              </w:rPr>
            </w:pPr>
            <w:r w:rsidRPr="004D56D6">
              <w:rPr>
                <w:noProof w:val="0"/>
                <w:lang w:val="ro-MD"/>
              </w:rPr>
              <w:t xml:space="preserve">c) </w:t>
            </w:r>
            <w:proofErr w:type="spellStart"/>
            <w:r w:rsidRPr="004D56D6">
              <w:rPr>
                <w:noProof w:val="0"/>
                <w:lang w:val="ro-MD"/>
              </w:rPr>
              <w:t>influenţei</w:t>
            </w:r>
            <w:proofErr w:type="spellEnd"/>
            <w:r w:rsidRPr="004D56D6">
              <w:rPr>
                <w:noProof w:val="0"/>
                <w:lang w:val="ro-MD"/>
              </w:rPr>
              <w:t xml:space="preserve"> factorilor climatici, care duc la imposibilitatea executării lucrărilor stabilite conform caietului de sarcini, or executarea lor în asemenea codiții climaterice se va răsfrânge asupra calității lucrărilor;</w:t>
            </w:r>
          </w:p>
          <w:p w:rsidR="004D56D6" w:rsidRPr="004D56D6" w:rsidRDefault="004D56D6" w:rsidP="005E7631">
            <w:pPr>
              <w:jc w:val="both"/>
              <w:rPr>
                <w:noProof w:val="0"/>
                <w:lang w:val="ro-MD"/>
              </w:rPr>
            </w:pPr>
            <w:r w:rsidRPr="004D56D6">
              <w:rPr>
                <w:noProof w:val="0"/>
                <w:lang w:val="ro-MD"/>
              </w:rPr>
              <w:t xml:space="preserve">d) </w:t>
            </w:r>
            <w:proofErr w:type="spellStart"/>
            <w:r w:rsidRPr="004D56D6">
              <w:rPr>
                <w:noProof w:val="0"/>
                <w:lang w:val="ro-MD"/>
              </w:rPr>
              <w:t>calamităţilor</w:t>
            </w:r>
            <w:proofErr w:type="spellEnd"/>
            <w:r w:rsidRPr="004D56D6">
              <w:rPr>
                <w:noProof w:val="0"/>
                <w:lang w:val="ro-MD"/>
              </w:rPr>
              <w:t xml:space="preserve"> naturale recunoscute de autoritatea legală.</w:t>
            </w:r>
          </w:p>
          <w:p w:rsidR="004D56D6" w:rsidRPr="004D56D6" w:rsidRDefault="004D56D6" w:rsidP="005E7631">
            <w:pPr>
              <w:jc w:val="both"/>
              <w:rPr>
                <w:noProof w:val="0"/>
                <w:lang w:val="ro-MD"/>
              </w:rPr>
            </w:pPr>
            <w:r w:rsidRPr="004D56D6">
              <w:rPr>
                <w:noProof w:val="0"/>
                <w:lang w:val="ro-MD"/>
              </w:rPr>
              <w:t xml:space="preserve">4.6. Conform </w:t>
            </w:r>
            <w:proofErr w:type="spellStart"/>
            <w:r w:rsidRPr="004D56D6">
              <w:rPr>
                <w:noProof w:val="0"/>
                <w:lang w:val="ro-MD"/>
              </w:rPr>
              <w:t>dispoziţiei</w:t>
            </w:r>
            <w:proofErr w:type="spellEnd"/>
            <w:r w:rsidRPr="004D56D6">
              <w:rPr>
                <w:noProof w:val="0"/>
                <w:lang w:val="ro-MD"/>
              </w:rPr>
              <w:t xml:space="preserve"> scrise a Beneficiarului, Antreprenorul va sista </w:t>
            </w:r>
            <w:proofErr w:type="spellStart"/>
            <w:r w:rsidRPr="004D56D6">
              <w:rPr>
                <w:noProof w:val="0"/>
                <w:lang w:val="ro-MD"/>
              </w:rPr>
              <w:t>execuţia</w:t>
            </w:r>
            <w:proofErr w:type="spellEnd"/>
            <w:r w:rsidRPr="004D56D6">
              <w:rPr>
                <w:noProof w:val="0"/>
                <w:lang w:val="ro-MD"/>
              </w:rPr>
              <w:t xml:space="preserve"> lucrărilor sau a unor </w:t>
            </w:r>
            <w:proofErr w:type="spellStart"/>
            <w:r w:rsidRPr="004D56D6">
              <w:rPr>
                <w:noProof w:val="0"/>
                <w:lang w:val="ro-MD"/>
              </w:rPr>
              <w:t>părţi</w:t>
            </w:r>
            <w:proofErr w:type="spellEnd"/>
            <w:r w:rsidRPr="004D56D6">
              <w:rPr>
                <w:noProof w:val="0"/>
                <w:lang w:val="ro-MD"/>
              </w:rPr>
              <w:t xml:space="preserve"> ale acestora pe o durată şi în modul în care Beneficiarul consideră oportun. Pe timpul suspendării, Antreprenorul va proteja şi conserva lucrările în mod corespunzător, </w:t>
            </w:r>
            <w:proofErr w:type="spellStart"/>
            <w:r w:rsidRPr="004D56D6">
              <w:rPr>
                <w:noProof w:val="0"/>
                <w:lang w:val="ro-MD"/>
              </w:rPr>
              <w:t>aşa</w:t>
            </w:r>
            <w:proofErr w:type="spellEnd"/>
            <w:r w:rsidRPr="004D56D6">
              <w:rPr>
                <w:noProof w:val="0"/>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4D56D6">
              <w:rPr>
                <w:noProof w:val="0"/>
                <w:lang w:val="ro-MD"/>
              </w:rPr>
              <w:t>părţi</w:t>
            </w:r>
            <w:proofErr w:type="spellEnd"/>
            <w:r w:rsidRPr="004D56D6">
              <w:rPr>
                <w:noProof w:val="0"/>
                <w:lang w:val="ro-MD"/>
              </w:rPr>
              <w:t xml:space="preserve"> din ele, din </w:t>
            </w:r>
            <w:proofErr w:type="spellStart"/>
            <w:r w:rsidRPr="004D56D6">
              <w:rPr>
                <w:noProof w:val="0"/>
                <w:lang w:val="ro-MD"/>
              </w:rPr>
              <w:t>iniţiativa</w:t>
            </w:r>
            <w:proofErr w:type="spellEnd"/>
            <w:r w:rsidRPr="004D56D6">
              <w:rPr>
                <w:noProof w:val="0"/>
                <w:lang w:val="ro-MD"/>
              </w:rPr>
              <w:t xml:space="preserve"> Antreprenorului, acesta suportă pe timpul suspendării toate cheltuielile, privind protejarea şi conservarea lucrărilor cu bună </w:t>
            </w:r>
            <w:proofErr w:type="spellStart"/>
            <w:r w:rsidRPr="004D56D6">
              <w:rPr>
                <w:noProof w:val="0"/>
                <w:lang w:val="ro-MD"/>
              </w:rPr>
              <w:t>diligenţă</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4.7. Lipsa informării Beneficiarului face inopozabila decizia Antreprenorului de sistare a lucrărilor, cu </w:t>
            </w:r>
            <w:proofErr w:type="spellStart"/>
            <w:r w:rsidRPr="004D56D6">
              <w:rPr>
                <w:noProof w:val="0"/>
                <w:lang w:val="ro-MD"/>
              </w:rPr>
              <w:t>consecinţa</w:t>
            </w:r>
            <w:proofErr w:type="spellEnd"/>
            <w:r w:rsidRPr="004D56D6">
              <w:rPr>
                <w:noProof w:val="0"/>
                <w:lang w:val="ro-MD"/>
              </w:rPr>
              <w:t xml:space="preserve"> exercitării de către Beneficiar a dreptului de a refuza prelungirea duratei de </w:t>
            </w:r>
            <w:proofErr w:type="spellStart"/>
            <w:r w:rsidRPr="004D56D6">
              <w:rPr>
                <w:noProof w:val="0"/>
                <w:lang w:val="ro-MD"/>
              </w:rPr>
              <w:t>execuţie</w:t>
            </w:r>
            <w:proofErr w:type="spellEnd"/>
            <w:r w:rsidRPr="004D56D6">
              <w:rPr>
                <w:noProof w:val="0"/>
                <w:lang w:val="ro-MD"/>
              </w:rPr>
              <w:t xml:space="preserve"> a lucrărilor contractate.</w:t>
            </w:r>
          </w:p>
          <w:p w:rsidR="004D56D6" w:rsidRPr="004D56D6" w:rsidRDefault="004D56D6" w:rsidP="004D56D6">
            <w:pPr>
              <w:rPr>
                <w:noProof w:val="0"/>
                <w:lang w:val="ro-MD"/>
              </w:rPr>
            </w:pPr>
          </w:p>
          <w:p w:rsidR="004D56D6" w:rsidRPr="004D56D6" w:rsidRDefault="004D56D6" w:rsidP="004D56D6">
            <w:pPr>
              <w:rPr>
                <w:b/>
                <w:noProof w:val="0"/>
                <w:lang w:val="ro-MD"/>
              </w:rPr>
            </w:pPr>
            <w:r w:rsidRPr="004D56D6">
              <w:rPr>
                <w:b/>
                <w:noProof w:val="0"/>
                <w:lang w:val="ro-MD"/>
              </w:rPr>
              <w:t>5. RECEPŢIA LUCRĂRILOR DE EXECUŢIE</w:t>
            </w:r>
          </w:p>
          <w:p w:rsidR="004D56D6" w:rsidRPr="004D56D6" w:rsidRDefault="004D56D6" w:rsidP="005E7631">
            <w:pPr>
              <w:jc w:val="both"/>
              <w:rPr>
                <w:noProof w:val="0"/>
                <w:lang w:val="ro-MD"/>
              </w:rPr>
            </w:pPr>
            <w:r w:rsidRPr="004D56D6">
              <w:rPr>
                <w:noProof w:val="0"/>
                <w:lang w:val="ro-MD"/>
              </w:rPr>
              <w:t>5.1. Terminarea lucrărilor</w:t>
            </w:r>
          </w:p>
          <w:p w:rsidR="004D56D6" w:rsidRPr="004D56D6" w:rsidRDefault="004D56D6" w:rsidP="005E7631">
            <w:pPr>
              <w:jc w:val="both"/>
              <w:rPr>
                <w:noProof w:val="0"/>
                <w:lang w:val="ro-MD"/>
              </w:rPr>
            </w:pPr>
            <w:r w:rsidRPr="004D56D6">
              <w:rPr>
                <w:noProof w:val="0"/>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D56D6">
              <w:rPr>
                <w:noProof w:val="0"/>
                <w:lang w:val="ro-MD"/>
              </w:rPr>
              <w:t>părţi</w:t>
            </w:r>
            <w:proofErr w:type="spellEnd"/>
            <w:r w:rsidRPr="004D56D6">
              <w:rPr>
                <w:noProof w:val="0"/>
                <w:lang w:val="ro-MD"/>
              </w:rPr>
              <w:t>, termen care curge împotriva Antreprenorului de la data precizata în Ordinul de începere a lucrărilor.</w:t>
            </w:r>
          </w:p>
          <w:p w:rsidR="004D56D6" w:rsidRPr="004D56D6" w:rsidRDefault="004D56D6" w:rsidP="005E7631">
            <w:pPr>
              <w:jc w:val="both"/>
              <w:rPr>
                <w:noProof w:val="0"/>
                <w:lang w:val="ro-MD"/>
              </w:rPr>
            </w:pPr>
            <w:r w:rsidRPr="004D56D6">
              <w:rPr>
                <w:noProof w:val="0"/>
                <w:lang w:val="ro-MD"/>
              </w:rPr>
              <w:t xml:space="preserve">5.2. </w:t>
            </w:r>
            <w:proofErr w:type="spellStart"/>
            <w:r w:rsidRPr="004D56D6">
              <w:rPr>
                <w:noProof w:val="0"/>
                <w:lang w:val="ro-MD"/>
              </w:rPr>
              <w:t>Înştiinţarea</w:t>
            </w:r>
            <w:proofErr w:type="spellEnd"/>
            <w:r w:rsidRPr="004D56D6">
              <w:rPr>
                <w:noProof w:val="0"/>
                <w:lang w:val="ro-MD"/>
              </w:rPr>
              <w:t xml:space="preserve"> de </w:t>
            </w:r>
            <w:proofErr w:type="spellStart"/>
            <w:r w:rsidRPr="004D56D6">
              <w:rPr>
                <w:noProof w:val="0"/>
                <w:lang w:val="ro-MD"/>
              </w:rPr>
              <w:t>Recepţie</w:t>
            </w:r>
            <w:proofErr w:type="spellEnd"/>
          </w:p>
          <w:p w:rsidR="004D56D6" w:rsidRPr="004D56D6" w:rsidRDefault="004D56D6" w:rsidP="005E7631">
            <w:pPr>
              <w:jc w:val="both"/>
              <w:rPr>
                <w:noProof w:val="0"/>
                <w:lang w:val="ro-MD"/>
              </w:rPr>
            </w:pPr>
            <w:r w:rsidRPr="004D56D6">
              <w:rPr>
                <w:noProof w:val="0"/>
                <w:lang w:val="ro-MD"/>
              </w:rPr>
              <w:t xml:space="preserve">5.2.1. Antreprenorul are </w:t>
            </w:r>
            <w:proofErr w:type="spellStart"/>
            <w:r w:rsidRPr="004D56D6">
              <w:rPr>
                <w:noProof w:val="0"/>
                <w:lang w:val="ro-MD"/>
              </w:rPr>
              <w:t>obligaţia</w:t>
            </w:r>
            <w:proofErr w:type="spellEnd"/>
            <w:r w:rsidRPr="004D56D6">
              <w:rPr>
                <w:noProof w:val="0"/>
                <w:lang w:val="ro-MD"/>
              </w:rPr>
              <w:t xml:space="preserve"> de a </w:t>
            </w:r>
            <w:r w:rsidRPr="00BE6F02">
              <w:rPr>
                <w:b/>
                <w:i/>
                <w:noProof w:val="0"/>
                <w:lang w:val="ro-MD"/>
              </w:rPr>
              <w:t xml:space="preserve">notifica </w:t>
            </w:r>
            <w:r w:rsidRPr="004D56D6">
              <w:rPr>
                <w:noProof w:val="0"/>
                <w:lang w:val="ro-MD"/>
              </w:rPr>
              <w:t xml:space="preserve">în scris Beneficiarul cu privire la îndeplinirea </w:t>
            </w:r>
            <w:proofErr w:type="spellStart"/>
            <w:r w:rsidRPr="004D56D6">
              <w:rPr>
                <w:noProof w:val="0"/>
                <w:lang w:val="ro-MD"/>
              </w:rPr>
              <w:t>condiţiilor</w:t>
            </w:r>
            <w:proofErr w:type="spellEnd"/>
            <w:r w:rsidRPr="004D56D6">
              <w:rPr>
                <w:noProof w:val="0"/>
                <w:lang w:val="ro-MD"/>
              </w:rPr>
              <w:t xml:space="preserve"> de </w:t>
            </w:r>
            <w:proofErr w:type="spellStart"/>
            <w:r w:rsidRPr="004D56D6">
              <w:rPr>
                <w:noProof w:val="0"/>
                <w:lang w:val="ro-MD"/>
              </w:rPr>
              <w:t>recepţie</w:t>
            </w:r>
            <w:proofErr w:type="spellEnd"/>
            <w:r w:rsidRPr="004D56D6">
              <w:rPr>
                <w:noProof w:val="0"/>
                <w:lang w:val="ro-MD"/>
              </w:rPr>
              <w:t xml:space="preserve">, solicitând acestuia convocarea comisiei de </w:t>
            </w:r>
            <w:proofErr w:type="spellStart"/>
            <w:r w:rsidRPr="004D56D6">
              <w:rPr>
                <w:noProof w:val="0"/>
                <w:lang w:val="ro-MD"/>
              </w:rPr>
              <w:t>recepţie</w:t>
            </w:r>
            <w:proofErr w:type="spellEnd"/>
            <w:r w:rsidRPr="004D56D6">
              <w:rPr>
                <w:noProof w:val="0"/>
                <w:lang w:val="ro-MD"/>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4D56D6">
              <w:rPr>
                <w:noProof w:val="0"/>
                <w:lang w:val="ro-MD"/>
              </w:rPr>
              <w:t>terminrea</w:t>
            </w:r>
            <w:proofErr w:type="spellEnd"/>
            <w:r w:rsidRPr="004D56D6">
              <w:rPr>
                <w:noProof w:val="0"/>
                <w:lang w:val="ro-MD"/>
              </w:rPr>
              <w:t xml:space="preserve"> lucrărilor, în termenii stabiliți de legislație.</w:t>
            </w:r>
          </w:p>
          <w:p w:rsidR="004D56D6" w:rsidRPr="004D56D6" w:rsidRDefault="004D56D6" w:rsidP="005E7631">
            <w:pPr>
              <w:jc w:val="both"/>
              <w:rPr>
                <w:noProof w:val="0"/>
                <w:lang w:val="ro-MD"/>
              </w:rPr>
            </w:pPr>
            <w:r w:rsidRPr="004D56D6">
              <w:rPr>
                <w:noProof w:val="0"/>
                <w:lang w:val="ro-MD"/>
              </w:rPr>
              <w:t xml:space="preserve">5.2.2. În cazul în care Comisia de recepție constată că sunt lipsuri sau </w:t>
            </w:r>
            <w:proofErr w:type="spellStart"/>
            <w:r w:rsidRPr="004D56D6">
              <w:rPr>
                <w:noProof w:val="0"/>
                <w:lang w:val="ro-MD"/>
              </w:rPr>
              <w:t>deficienţe</w:t>
            </w:r>
            <w:proofErr w:type="spellEnd"/>
            <w:r w:rsidRPr="004D56D6">
              <w:rPr>
                <w:noProof w:val="0"/>
                <w:lang w:val="ro-MD"/>
              </w:rPr>
              <w:t>,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4D56D6" w:rsidRPr="004D56D6" w:rsidRDefault="004D56D6" w:rsidP="005E7631">
            <w:pPr>
              <w:jc w:val="both"/>
              <w:rPr>
                <w:noProof w:val="0"/>
                <w:lang w:val="ro-MD"/>
              </w:rPr>
            </w:pPr>
            <w:r w:rsidRPr="004D56D6">
              <w:rPr>
                <w:noProof w:val="0"/>
                <w:lang w:val="ro-MD"/>
              </w:rPr>
              <w:t xml:space="preserve">5.2.3. Comisia de </w:t>
            </w:r>
            <w:proofErr w:type="spellStart"/>
            <w:r w:rsidRPr="004D56D6">
              <w:rPr>
                <w:noProof w:val="0"/>
                <w:lang w:val="ro-MD"/>
              </w:rPr>
              <w:t>recepţie</w:t>
            </w:r>
            <w:proofErr w:type="spellEnd"/>
            <w:r w:rsidRPr="004D56D6">
              <w:rPr>
                <w:noProof w:val="0"/>
                <w:lang w:val="ro-MD"/>
              </w:rPr>
              <w:t xml:space="preserve"> are </w:t>
            </w:r>
            <w:proofErr w:type="spellStart"/>
            <w:r w:rsidRPr="004D56D6">
              <w:rPr>
                <w:noProof w:val="0"/>
                <w:lang w:val="ro-MD"/>
              </w:rPr>
              <w:t>obligaţia</w:t>
            </w:r>
            <w:proofErr w:type="spellEnd"/>
            <w:r w:rsidRPr="004D56D6">
              <w:rPr>
                <w:noProof w:val="0"/>
                <w:lang w:val="ro-MD"/>
              </w:rPr>
              <w:t xml:space="preserve"> de a constata executarea completă a tuturor lucrărilor prevăzute în prezentul contract, prin corelarea prevederilor acestuia cu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cu reglementările specifice, cu respectarea </w:t>
            </w:r>
            <w:proofErr w:type="spellStart"/>
            <w:r w:rsidRPr="004D56D6">
              <w:rPr>
                <w:noProof w:val="0"/>
                <w:lang w:val="ro-MD"/>
              </w:rPr>
              <w:t>exigenţelor</w:t>
            </w:r>
            <w:proofErr w:type="spellEnd"/>
            <w:r w:rsidRPr="004D56D6">
              <w:rPr>
                <w:noProof w:val="0"/>
                <w:lang w:val="ro-MD"/>
              </w:rPr>
              <w:t xml:space="preserve"> prevăzute de lege. În funcţie de constatările făcute, Beneficiarul are dreptul de a admite, cu sau fără obiecții, a amâna sau de a respinge </w:t>
            </w:r>
            <w:proofErr w:type="spellStart"/>
            <w:r w:rsidRPr="004D56D6">
              <w:rPr>
                <w:noProof w:val="0"/>
                <w:lang w:val="ro-MD"/>
              </w:rPr>
              <w:t>recepţia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lastRenderedPageBreak/>
              <w:t xml:space="preserve">5.2.4. Beneficiarul va proceda la </w:t>
            </w:r>
            <w:proofErr w:type="spellStart"/>
            <w:r w:rsidRPr="004D56D6">
              <w:rPr>
                <w:noProof w:val="0"/>
                <w:lang w:val="ro-MD"/>
              </w:rPr>
              <w:t>recepţia</w:t>
            </w:r>
            <w:proofErr w:type="spellEnd"/>
            <w:r w:rsidRPr="004D56D6">
              <w:rPr>
                <w:noProof w:val="0"/>
                <w:lang w:val="ro-MD"/>
              </w:rPr>
              <w:t xml:space="preserve"> lucrărilor potrivit actelor normative şi va </w:t>
            </w:r>
            <w:proofErr w:type="spellStart"/>
            <w:r w:rsidRPr="004D56D6">
              <w:rPr>
                <w:noProof w:val="0"/>
                <w:lang w:val="ro-MD"/>
              </w:rPr>
              <w:t>înştiinţa</w:t>
            </w:r>
            <w:proofErr w:type="spellEnd"/>
            <w:r w:rsidRPr="004D56D6">
              <w:rPr>
                <w:noProof w:val="0"/>
                <w:lang w:val="ro-MD"/>
              </w:rPr>
              <w:t xml:space="preserve"> Antreprenorul referitor la decizia sa, </w:t>
            </w:r>
            <w:proofErr w:type="spellStart"/>
            <w:r w:rsidRPr="004D56D6">
              <w:rPr>
                <w:noProof w:val="0"/>
                <w:lang w:val="ro-MD"/>
              </w:rPr>
              <w:t>transmiţând</w:t>
            </w:r>
            <w:proofErr w:type="spellEnd"/>
            <w:r w:rsidRPr="004D56D6">
              <w:rPr>
                <w:noProof w:val="0"/>
                <w:lang w:val="ro-MD"/>
              </w:rPr>
              <w:t xml:space="preserve"> acestuia o copie a procesului verbal de </w:t>
            </w:r>
            <w:proofErr w:type="spellStart"/>
            <w:r w:rsidRPr="004D56D6">
              <w:rPr>
                <w:noProof w:val="0"/>
                <w:lang w:val="ro-MD"/>
              </w:rPr>
              <w:t>recepţie</w:t>
            </w:r>
            <w:proofErr w:type="spellEnd"/>
            <w:r w:rsidRPr="004D56D6">
              <w:rPr>
                <w:noProof w:val="0"/>
                <w:lang w:val="ro-MD"/>
              </w:rPr>
              <w:t xml:space="preserve"> la terminarea lucrărilor.</w:t>
            </w:r>
          </w:p>
          <w:p w:rsidR="004D56D6" w:rsidRPr="004D56D6" w:rsidRDefault="004D56D6" w:rsidP="005E7631">
            <w:pPr>
              <w:jc w:val="both"/>
              <w:rPr>
                <w:noProof w:val="0"/>
                <w:lang w:val="ro-MD"/>
              </w:rPr>
            </w:pPr>
            <w:r w:rsidRPr="004D56D6">
              <w:rPr>
                <w:noProof w:val="0"/>
                <w:lang w:val="ro-MD"/>
              </w:rPr>
              <w:t xml:space="preserve">5.2.5. Antreprenorul va finaliza cu promptitudine lucrările neterminate sau necorespunzătoare din punct de vedere calitativ indicate de comisia de </w:t>
            </w:r>
            <w:proofErr w:type="spellStart"/>
            <w:r w:rsidRPr="004D56D6">
              <w:rPr>
                <w:noProof w:val="0"/>
                <w:lang w:val="ro-MD"/>
              </w:rPr>
              <w:t>recepţie</w:t>
            </w:r>
            <w:proofErr w:type="spellEnd"/>
            <w:r w:rsidRPr="004D56D6">
              <w:rPr>
                <w:noProof w:val="0"/>
                <w:lang w:val="ro-MD"/>
              </w:rPr>
              <w:t xml:space="preserve"> şi va elibera șantierul, conform termenului stabilit în procesul verbal de recepție la terminarea lucrărilor.</w:t>
            </w:r>
          </w:p>
          <w:p w:rsidR="004D56D6" w:rsidRPr="004D56D6" w:rsidRDefault="004D56D6" w:rsidP="005E7631">
            <w:pPr>
              <w:jc w:val="both"/>
              <w:rPr>
                <w:noProof w:val="0"/>
                <w:lang w:val="ro-MD"/>
              </w:rPr>
            </w:pPr>
            <w:r w:rsidRPr="004D56D6">
              <w:rPr>
                <w:noProof w:val="0"/>
                <w:lang w:val="ro-MD"/>
              </w:rPr>
              <w:t xml:space="preserve">5.2.6. </w:t>
            </w:r>
            <w:proofErr w:type="spellStart"/>
            <w:r w:rsidRPr="004D56D6">
              <w:rPr>
                <w:noProof w:val="0"/>
                <w:lang w:val="ro-MD"/>
              </w:rPr>
              <w:t>Recepţia</w:t>
            </w:r>
            <w:proofErr w:type="spellEnd"/>
            <w:r w:rsidRPr="004D56D6">
              <w:rPr>
                <w:noProof w:val="0"/>
                <w:lang w:val="ro-MD"/>
              </w:rPr>
              <w:t xml:space="preserve"> finală va fi efectuată conform prevederilor actelor normative. </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6. REMEDIEREA DEFECTELOR</w:t>
            </w:r>
          </w:p>
          <w:p w:rsidR="004D56D6" w:rsidRPr="004D56D6" w:rsidRDefault="004D56D6" w:rsidP="005E7631">
            <w:pPr>
              <w:jc w:val="both"/>
              <w:rPr>
                <w:noProof w:val="0"/>
                <w:lang w:val="ro-MD"/>
              </w:rPr>
            </w:pPr>
            <w:r w:rsidRPr="004D56D6">
              <w:rPr>
                <w:noProof w:val="0"/>
                <w:lang w:val="ro-MD"/>
              </w:rPr>
              <w:t xml:space="preserve">6.1. În orice moment înainte de expirarea perioadei stabilite la punctul 13 din prezentele condiții contractuale, Beneficiarul poate să </w:t>
            </w:r>
            <w:proofErr w:type="spellStart"/>
            <w:r w:rsidRPr="004D56D6">
              <w:rPr>
                <w:noProof w:val="0"/>
                <w:lang w:val="ro-MD"/>
              </w:rPr>
              <w:t>înştiinţeze</w:t>
            </w:r>
            <w:proofErr w:type="spellEnd"/>
            <w:r w:rsidRPr="004D56D6">
              <w:rPr>
                <w:noProof w:val="0"/>
                <w:lang w:val="ro-MD"/>
              </w:rPr>
              <w:t xml:space="preserve"> Antreprenorul cu privire la orice defecte, fie ele aparente sau ascunse, sau lucrări nefinalizate.</w:t>
            </w:r>
          </w:p>
          <w:p w:rsidR="004D56D6" w:rsidRPr="004D56D6" w:rsidRDefault="004D56D6" w:rsidP="005E7631">
            <w:pPr>
              <w:jc w:val="both"/>
              <w:rPr>
                <w:noProof w:val="0"/>
                <w:lang w:val="ro-MD"/>
              </w:rPr>
            </w:pPr>
            <w:r w:rsidRPr="004D56D6">
              <w:rPr>
                <w:noProof w:val="0"/>
                <w:lang w:val="ro-MD"/>
              </w:rPr>
              <w:t xml:space="preserve">6.2. Antreprenorul va remedia, fără costuri suplimentare pentru Beneficiar, orice defecte datorate faptului că materialele, echipamentele sau calitatea </w:t>
            </w:r>
            <w:proofErr w:type="spellStart"/>
            <w:r w:rsidRPr="004D56D6">
              <w:rPr>
                <w:noProof w:val="0"/>
                <w:lang w:val="ro-MD"/>
              </w:rPr>
              <w:t>execuţiei</w:t>
            </w:r>
            <w:proofErr w:type="spellEnd"/>
            <w:r w:rsidRPr="004D56D6">
              <w:rPr>
                <w:noProof w:val="0"/>
                <w:lang w:val="ro-MD"/>
              </w:rPr>
              <w:t xml:space="preserve"> nu sunt în conformitate cu prevederile Contractului.</w:t>
            </w:r>
          </w:p>
          <w:p w:rsidR="004D56D6" w:rsidRPr="004D56D6" w:rsidRDefault="004D56D6" w:rsidP="005E7631">
            <w:pPr>
              <w:jc w:val="both"/>
              <w:rPr>
                <w:noProof w:val="0"/>
                <w:lang w:val="ro-MD"/>
              </w:rPr>
            </w:pPr>
            <w:r w:rsidRPr="004D56D6">
              <w:rPr>
                <w:noProof w:val="0"/>
                <w:lang w:val="ro-MD"/>
              </w:rPr>
              <w:t xml:space="preserve">6.3. Remedierea defectelor calitative apărute din vina Antreprenorului, atât în perioada de </w:t>
            </w:r>
            <w:proofErr w:type="spellStart"/>
            <w:r w:rsidRPr="004D56D6">
              <w:rPr>
                <w:noProof w:val="0"/>
                <w:lang w:val="ro-MD"/>
              </w:rPr>
              <w:t>execuţie</w:t>
            </w:r>
            <w:proofErr w:type="spellEnd"/>
            <w:r w:rsidRPr="004D56D6">
              <w:rPr>
                <w:noProof w:val="0"/>
                <w:lang w:val="ro-MD"/>
              </w:rPr>
              <w:t xml:space="preserve">, cât şi în perioada de </w:t>
            </w:r>
            <w:proofErr w:type="spellStart"/>
            <w:r w:rsidRPr="004D56D6">
              <w:rPr>
                <w:noProof w:val="0"/>
                <w:lang w:val="ro-MD"/>
              </w:rPr>
              <w:t>garanţie</w:t>
            </w:r>
            <w:proofErr w:type="spellEnd"/>
            <w:r w:rsidRPr="004D56D6">
              <w:rPr>
                <w:noProof w:val="0"/>
                <w:lang w:val="ro-MD"/>
              </w:rPr>
              <w:t xml:space="preserve"> stabilită, se face pe cheltuiala acestuia potrivit actelor normative.</w:t>
            </w:r>
          </w:p>
          <w:p w:rsidR="004D56D6" w:rsidRPr="004D56D6" w:rsidRDefault="004D56D6" w:rsidP="004D56D6">
            <w:pPr>
              <w:rPr>
                <w:noProof w:val="0"/>
                <w:lang w:val="ro-MD"/>
              </w:rPr>
            </w:pPr>
          </w:p>
          <w:p w:rsidR="004D56D6" w:rsidRPr="004D56D6" w:rsidRDefault="004D56D6" w:rsidP="005E7631">
            <w:pPr>
              <w:jc w:val="both"/>
              <w:rPr>
                <w:noProof w:val="0"/>
                <w:lang w:val="ro-MD"/>
              </w:rPr>
            </w:pPr>
            <w:r w:rsidRPr="004D56D6">
              <w:rPr>
                <w:b/>
                <w:noProof w:val="0"/>
                <w:lang w:val="ro-MD"/>
              </w:rPr>
              <w:t>7. DREPTURILE ŞI OBLIGAŢIUNILE ANTREPRENORULUI ŞI ALE BENEFICIARULUI</w:t>
            </w:r>
          </w:p>
          <w:p w:rsidR="004D56D6" w:rsidRPr="004D56D6" w:rsidRDefault="004D56D6" w:rsidP="005E7631">
            <w:pPr>
              <w:jc w:val="both"/>
              <w:rPr>
                <w:noProof w:val="0"/>
                <w:lang w:val="ro-MD"/>
              </w:rPr>
            </w:pPr>
            <w:r w:rsidRPr="004D56D6">
              <w:rPr>
                <w:noProof w:val="0"/>
                <w:lang w:val="ro-MD"/>
              </w:rPr>
              <w:t xml:space="preserve">7.1. Întreaga </w:t>
            </w:r>
            <w:proofErr w:type="spellStart"/>
            <w:r w:rsidRPr="004D56D6">
              <w:rPr>
                <w:noProof w:val="0"/>
                <w:lang w:val="ro-MD"/>
              </w:rPr>
              <w:t>documentaţie</w:t>
            </w:r>
            <w:proofErr w:type="spellEnd"/>
            <w:r w:rsidRPr="004D56D6">
              <w:rPr>
                <w:noProof w:val="0"/>
                <w:lang w:val="ro-MD"/>
              </w:rPr>
              <w:t xml:space="preserve"> necesară pentru executarea lucrărilor contractate se pune de către Beneficiar la dispoziţia Antreprenorului în două exemplare.</w:t>
            </w:r>
          </w:p>
          <w:p w:rsidR="004D56D6" w:rsidRPr="004D56D6" w:rsidRDefault="004D56D6" w:rsidP="005E7631">
            <w:pPr>
              <w:jc w:val="both"/>
              <w:rPr>
                <w:noProof w:val="0"/>
                <w:lang w:val="ro-MD"/>
              </w:rPr>
            </w:pPr>
            <w:r w:rsidRPr="004D56D6">
              <w:rPr>
                <w:noProof w:val="0"/>
                <w:lang w:val="ro-MD"/>
              </w:rPr>
              <w:t xml:space="preserve">7.2. Antreprenorul are </w:t>
            </w:r>
            <w:proofErr w:type="spellStart"/>
            <w:r w:rsidRPr="004D56D6">
              <w:rPr>
                <w:noProof w:val="0"/>
                <w:lang w:val="ro-MD"/>
              </w:rPr>
              <w:t>obligaţia</w:t>
            </w:r>
            <w:proofErr w:type="spellEnd"/>
            <w:r w:rsidRPr="004D56D6">
              <w:rPr>
                <w:noProof w:val="0"/>
                <w:lang w:val="ro-MD"/>
              </w:rPr>
              <w:t xml:space="preserve"> să execute și să finalizeze lucrarea în termenele stabilite în contract, cu respectarea proiectului,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prevederilor actelor normative aplicabile în domeniul </w:t>
            </w:r>
            <w:proofErr w:type="spellStart"/>
            <w:r w:rsidRPr="004D56D6">
              <w:rPr>
                <w:noProof w:val="0"/>
                <w:lang w:val="ro-MD"/>
              </w:rPr>
              <w:t>construcţiilor</w:t>
            </w:r>
            <w:proofErr w:type="spellEnd"/>
            <w:r w:rsidRPr="004D56D6">
              <w:rPr>
                <w:noProof w:val="0"/>
                <w:lang w:val="ro-MD"/>
              </w:rPr>
              <w:t xml:space="preserve">, precum și a Certificatului de urbanism pentru proiectare și a Autorizației de construire. </w:t>
            </w:r>
          </w:p>
          <w:p w:rsidR="004D56D6" w:rsidRPr="004D56D6" w:rsidRDefault="004D56D6" w:rsidP="005E7631">
            <w:pPr>
              <w:jc w:val="both"/>
              <w:rPr>
                <w:noProof w:val="0"/>
                <w:lang w:val="ro-MD"/>
              </w:rPr>
            </w:pPr>
            <w:r w:rsidRPr="004D56D6">
              <w:rPr>
                <w:noProof w:val="0"/>
                <w:lang w:val="ro-MD"/>
              </w:rPr>
              <w:t xml:space="preserve">7.3. Antreprenorul va executa şi va </w:t>
            </w:r>
            <w:proofErr w:type="spellStart"/>
            <w:r w:rsidRPr="004D56D6">
              <w:rPr>
                <w:noProof w:val="0"/>
                <w:lang w:val="ro-MD"/>
              </w:rPr>
              <w:t>întreţine</w:t>
            </w:r>
            <w:proofErr w:type="spellEnd"/>
            <w:r w:rsidRPr="004D56D6">
              <w:rPr>
                <w:noProof w:val="0"/>
                <w:lang w:val="ro-MD"/>
              </w:rPr>
              <w:t xml:space="preserve"> toate lucrările, va asigura </w:t>
            </w:r>
            <w:proofErr w:type="spellStart"/>
            <w:r w:rsidRPr="004D56D6">
              <w:rPr>
                <w:noProof w:val="0"/>
                <w:lang w:val="ro-MD"/>
              </w:rPr>
              <w:t>forţa</w:t>
            </w:r>
            <w:proofErr w:type="spellEnd"/>
            <w:r w:rsidRPr="004D56D6">
              <w:rPr>
                <w:noProof w:val="0"/>
                <w:lang w:val="ro-MD"/>
              </w:rPr>
              <w:t xml:space="preserve"> de muncă, materialele, utilajele de </w:t>
            </w:r>
            <w:proofErr w:type="spellStart"/>
            <w:r w:rsidRPr="004D56D6">
              <w:rPr>
                <w:noProof w:val="0"/>
                <w:lang w:val="ro-MD"/>
              </w:rPr>
              <w:t>construcţii</w:t>
            </w:r>
            <w:proofErr w:type="spellEnd"/>
            <w:r w:rsidRPr="004D56D6">
              <w:rPr>
                <w:noProof w:val="0"/>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D56D6">
              <w:rPr>
                <w:noProof w:val="0"/>
                <w:lang w:val="ro-MD"/>
              </w:rPr>
              <w:t>îşi</w:t>
            </w:r>
            <w:proofErr w:type="spellEnd"/>
            <w:r w:rsidRPr="004D56D6">
              <w:rPr>
                <w:noProof w:val="0"/>
                <w:lang w:val="ro-MD"/>
              </w:rPr>
              <w:t xml:space="preserve"> asumă întreaga responsabilitate pentru toate </w:t>
            </w:r>
            <w:proofErr w:type="spellStart"/>
            <w:r w:rsidRPr="004D56D6">
              <w:rPr>
                <w:noProof w:val="0"/>
                <w:lang w:val="ro-MD"/>
              </w:rPr>
              <w:t>operaţiunile</w:t>
            </w:r>
            <w:proofErr w:type="spellEnd"/>
            <w:r w:rsidRPr="004D56D6">
              <w:rPr>
                <w:noProof w:val="0"/>
                <w:lang w:val="ro-MD"/>
              </w:rPr>
              <w:t xml:space="preserve"> executate pe </w:t>
            </w:r>
            <w:proofErr w:type="spellStart"/>
            <w:r w:rsidRPr="004D56D6">
              <w:rPr>
                <w:noProof w:val="0"/>
                <w:lang w:val="ro-MD"/>
              </w:rPr>
              <w:t>şantier</w:t>
            </w:r>
            <w:proofErr w:type="spellEnd"/>
            <w:r w:rsidRPr="004D56D6">
              <w:rPr>
                <w:noProof w:val="0"/>
                <w:lang w:val="ro-MD"/>
              </w:rPr>
              <w:t xml:space="preserve"> şi pentru procedeele de </w:t>
            </w:r>
            <w:proofErr w:type="spellStart"/>
            <w:r w:rsidRPr="004D56D6">
              <w:rPr>
                <w:noProof w:val="0"/>
                <w:lang w:val="ro-MD"/>
              </w:rPr>
              <w:t>execuţie</w:t>
            </w:r>
            <w:proofErr w:type="spellEnd"/>
            <w:r w:rsidRPr="004D56D6">
              <w:rPr>
                <w:noProof w:val="0"/>
                <w:lang w:val="ro-MD"/>
              </w:rPr>
              <w:t xml:space="preserve"> utilizate.</w:t>
            </w:r>
          </w:p>
          <w:p w:rsidR="004D56D6" w:rsidRPr="004D56D6" w:rsidRDefault="004D56D6" w:rsidP="005E7631">
            <w:pPr>
              <w:jc w:val="both"/>
              <w:rPr>
                <w:noProof w:val="0"/>
                <w:lang w:val="ro-MD"/>
              </w:rPr>
            </w:pPr>
            <w:r w:rsidRPr="004D56D6">
              <w:rPr>
                <w:noProof w:val="0"/>
                <w:lang w:val="ro-MD"/>
              </w:rPr>
              <w:t xml:space="preserve">7.4. </w:t>
            </w:r>
            <w:proofErr w:type="spellStart"/>
            <w:r w:rsidRPr="004D56D6">
              <w:rPr>
                <w:noProof w:val="0"/>
                <w:lang w:val="ro-MD"/>
              </w:rPr>
              <w:t>Documentaţia</w:t>
            </w:r>
            <w:proofErr w:type="spellEnd"/>
            <w:r w:rsidRPr="004D56D6">
              <w:rPr>
                <w:noProof w:val="0"/>
                <w:lang w:val="ro-MD"/>
              </w:rPr>
              <w:t xml:space="preserve"> pusă la dispoziţia Antreprenorului se repartizează astfel: </w:t>
            </w:r>
          </w:p>
          <w:p w:rsidR="004D56D6" w:rsidRPr="004D56D6" w:rsidRDefault="004D56D6" w:rsidP="005E7631">
            <w:pPr>
              <w:jc w:val="both"/>
              <w:rPr>
                <w:noProof w:val="0"/>
                <w:lang w:val="ro-MD"/>
              </w:rPr>
            </w:pPr>
            <w:r w:rsidRPr="004D56D6">
              <w:rPr>
                <w:noProof w:val="0"/>
                <w:lang w:val="ro-MD"/>
              </w:rPr>
              <w:t>a) un exemplar rămâne la dispoziţia Antreprenorului,</w:t>
            </w:r>
          </w:p>
          <w:p w:rsidR="004D56D6" w:rsidRPr="004D56D6" w:rsidRDefault="004D56D6" w:rsidP="005E7631">
            <w:pPr>
              <w:jc w:val="both"/>
              <w:rPr>
                <w:noProof w:val="0"/>
                <w:lang w:val="ro-MD"/>
              </w:rPr>
            </w:pPr>
            <w:r w:rsidRPr="004D56D6">
              <w:rPr>
                <w:noProof w:val="0"/>
                <w:lang w:val="ro-MD"/>
              </w:rPr>
              <w:t xml:space="preserve">b) un exemplar va fi </w:t>
            </w:r>
            <w:proofErr w:type="spellStart"/>
            <w:r w:rsidRPr="004D56D6">
              <w:rPr>
                <w:noProof w:val="0"/>
                <w:lang w:val="ro-MD"/>
              </w:rPr>
              <w:t>ţinut</w:t>
            </w:r>
            <w:proofErr w:type="spellEnd"/>
            <w:r w:rsidRPr="004D56D6">
              <w:rPr>
                <w:noProof w:val="0"/>
                <w:lang w:val="ro-MD"/>
              </w:rPr>
              <w:t xml:space="preserve"> de către acesta la </w:t>
            </w:r>
            <w:proofErr w:type="spellStart"/>
            <w:r w:rsidRPr="004D56D6">
              <w:rPr>
                <w:noProof w:val="0"/>
                <w:lang w:val="ro-MD"/>
              </w:rPr>
              <w:t>dispoziţie</w:t>
            </w:r>
            <w:proofErr w:type="spellEnd"/>
            <w:r w:rsidRPr="004D56D6">
              <w:rPr>
                <w:noProof w:val="0"/>
                <w:lang w:val="ro-MD"/>
              </w:rPr>
              <w:t xml:space="preserve"> pentru consultare de către Inspectoratul Național pentru Supraveghere Tehnică, precum şi de către alte persoane autorizate, inclusiv dirigintele de șantier. </w:t>
            </w:r>
          </w:p>
          <w:p w:rsidR="004D56D6" w:rsidRPr="004D56D6" w:rsidRDefault="004D56D6" w:rsidP="005E7631">
            <w:pPr>
              <w:jc w:val="both"/>
              <w:rPr>
                <w:noProof w:val="0"/>
                <w:lang w:val="ro-MD"/>
              </w:rPr>
            </w:pPr>
            <w:r w:rsidRPr="004D56D6">
              <w:rPr>
                <w:noProof w:val="0"/>
                <w:lang w:val="ro-MD"/>
              </w:rPr>
              <w:t xml:space="preserve">7.5. Oferta adjudecată face parte integrantă din contract. Ea trebuie să fie corectă şi completă. </w:t>
            </w:r>
            <w:proofErr w:type="spellStart"/>
            <w:r w:rsidRPr="004D56D6">
              <w:rPr>
                <w:noProof w:val="0"/>
                <w:lang w:val="ro-MD"/>
              </w:rPr>
              <w:t>Preţurile</w:t>
            </w:r>
            <w:proofErr w:type="spellEnd"/>
            <w:r w:rsidRPr="004D56D6">
              <w:rPr>
                <w:noProof w:val="0"/>
                <w:lang w:val="ro-MD"/>
              </w:rPr>
              <w:t xml:space="preserve"> stabilite vor acoperi toate </w:t>
            </w:r>
            <w:proofErr w:type="spellStart"/>
            <w:r w:rsidRPr="004D56D6">
              <w:rPr>
                <w:noProof w:val="0"/>
                <w:lang w:val="ro-MD"/>
              </w:rPr>
              <w:t>obligaţiunile</w:t>
            </w:r>
            <w:proofErr w:type="spellEnd"/>
            <w:r w:rsidRPr="004D56D6">
              <w:rPr>
                <w:noProof w:val="0"/>
                <w:lang w:val="ro-MD"/>
              </w:rPr>
              <w:t xml:space="preserve"> din contract şi toate </w:t>
            </w:r>
            <w:proofErr w:type="spellStart"/>
            <w:r w:rsidRPr="004D56D6">
              <w:rPr>
                <w:noProof w:val="0"/>
                <w:lang w:val="ro-MD"/>
              </w:rPr>
              <w:t>operaţiunile</w:t>
            </w:r>
            <w:proofErr w:type="spellEnd"/>
            <w:r w:rsidRPr="004D56D6">
              <w:rPr>
                <w:noProof w:val="0"/>
                <w:lang w:val="ro-MD"/>
              </w:rPr>
              <w:t xml:space="preserve"> pentru terminarea şi </w:t>
            </w:r>
            <w:proofErr w:type="spellStart"/>
            <w:r w:rsidRPr="004D56D6">
              <w:rPr>
                <w:noProof w:val="0"/>
                <w:lang w:val="ro-MD"/>
              </w:rPr>
              <w:t>întreţinerea</w:t>
            </w:r>
            <w:proofErr w:type="spellEnd"/>
            <w:r w:rsidRPr="004D56D6">
              <w:rPr>
                <w:noProof w:val="0"/>
                <w:lang w:val="ro-MD"/>
              </w:rPr>
              <w:t xml:space="preserve"> corespunzătoare a lucrărilor, conform cerințelor stabilite în contract. </w:t>
            </w:r>
          </w:p>
          <w:p w:rsidR="004D56D6" w:rsidRPr="004D56D6" w:rsidRDefault="004D56D6" w:rsidP="005E7631">
            <w:pPr>
              <w:jc w:val="both"/>
              <w:rPr>
                <w:noProof w:val="0"/>
                <w:lang w:val="ro-MD"/>
              </w:rPr>
            </w:pPr>
            <w:r w:rsidRPr="004D56D6">
              <w:rPr>
                <w:noProof w:val="0"/>
                <w:lang w:val="ro-MD"/>
              </w:rPr>
              <w:t xml:space="preserve">7.6. Dacă Beneficiarul nu emite în timp util dispoziţii suplimentare care să </w:t>
            </w:r>
            <w:proofErr w:type="spellStart"/>
            <w:r w:rsidRPr="004D56D6">
              <w:rPr>
                <w:noProof w:val="0"/>
                <w:lang w:val="ro-MD"/>
              </w:rPr>
              <w:t>conţină</w:t>
            </w:r>
            <w:proofErr w:type="spellEnd"/>
            <w:r w:rsidRPr="004D56D6">
              <w:rPr>
                <w:noProof w:val="0"/>
                <w:lang w:val="ro-MD"/>
              </w:rPr>
              <w:t xml:space="preserve"> </w:t>
            </w:r>
            <w:proofErr w:type="spellStart"/>
            <w:r w:rsidRPr="004D56D6">
              <w:rPr>
                <w:noProof w:val="0"/>
                <w:lang w:val="ro-MD"/>
              </w:rPr>
              <w:t>instrucţiuni</w:t>
            </w:r>
            <w:proofErr w:type="spellEnd"/>
            <w:r w:rsidRPr="004D56D6">
              <w:rPr>
                <w:noProof w:val="0"/>
                <w:lang w:val="ro-MD"/>
              </w:rPr>
              <w:t xml:space="preserve"> sau aprobări, ordine, directive, sau detalii, Antreprenorul va notifica Beneficiarul prin scrisori, de câte ori este posibil, că acestea pot să provoace întârzieri sau întreruperi în </w:t>
            </w:r>
            <w:proofErr w:type="spellStart"/>
            <w:r w:rsidRPr="004D56D6">
              <w:rPr>
                <w:noProof w:val="0"/>
                <w:lang w:val="ro-MD"/>
              </w:rPr>
              <w:t>desfăşurarea</w:t>
            </w:r>
            <w:proofErr w:type="spellEnd"/>
            <w:r w:rsidRPr="004D56D6">
              <w:rPr>
                <w:noProof w:val="0"/>
                <w:lang w:val="ro-MD"/>
              </w:rPr>
              <w:t xml:space="preserve"> lucrărilor. Notificarea va </w:t>
            </w:r>
            <w:proofErr w:type="spellStart"/>
            <w:r w:rsidRPr="004D56D6">
              <w:rPr>
                <w:noProof w:val="0"/>
                <w:lang w:val="ro-MD"/>
              </w:rPr>
              <w:t>conţine</w:t>
            </w:r>
            <w:proofErr w:type="spellEnd"/>
            <w:r w:rsidRPr="004D56D6">
              <w:rPr>
                <w:noProof w:val="0"/>
                <w:lang w:val="ro-MD"/>
              </w:rPr>
              <w:t xml:space="preserve"> detaliile sau dispoziţiile care se solicită şi va specifica data la care acestea au fost necesare, precum şi întârzierile sau întreruperile ce survin datorită lipsei acestor documente. </w:t>
            </w:r>
          </w:p>
          <w:p w:rsidR="004D56D6" w:rsidRPr="004D56D6" w:rsidRDefault="004D56D6" w:rsidP="005E7631">
            <w:pPr>
              <w:jc w:val="both"/>
              <w:rPr>
                <w:noProof w:val="0"/>
                <w:lang w:val="ro-MD"/>
              </w:rPr>
            </w:pPr>
            <w:r w:rsidRPr="004D56D6">
              <w:rPr>
                <w:noProof w:val="0"/>
                <w:lang w:val="ro-MD"/>
              </w:rPr>
              <w:t xml:space="preserve">7.7. Antreprenorul garantează că, la data </w:t>
            </w:r>
            <w:proofErr w:type="spellStart"/>
            <w:r w:rsidRPr="004D56D6">
              <w:rPr>
                <w:noProof w:val="0"/>
                <w:lang w:val="ro-MD"/>
              </w:rPr>
              <w:t>recepţiei</w:t>
            </w:r>
            <w:proofErr w:type="spellEnd"/>
            <w:r w:rsidRPr="004D56D6">
              <w:rPr>
                <w:noProof w:val="0"/>
                <w:lang w:val="ro-MD"/>
              </w:rPr>
              <w:t xml:space="preserve">, lucrarea executată va avea cel puțin caracteristicile  tehnice și </w:t>
            </w:r>
            <w:proofErr w:type="spellStart"/>
            <w:r w:rsidRPr="004D56D6">
              <w:rPr>
                <w:noProof w:val="0"/>
                <w:lang w:val="ro-MD"/>
              </w:rPr>
              <w:t>calităţile</w:t>
            </w:r>
            <w:proofErr w:type="spellEnd"/>
            <w:r w:rsidRPr="004D56D6">
              <w:rPr>
                <w:noProof w:val="0"/>
                <w:lang w:val="ro-MD"/>
              </w:rPr>
              <w:t xml:space="preserve"> stipulate în contract și declarate de către Antreprenor în ofertă, va corespunde reglementărilor tehnice şi nu este afectată de vicii care ar diminua sau chiar anula valoarea sau posibilitatea de utilizare, conform </w:t>
            </w:r>
            <w:proofErr w:type="spellStart"/>
            <w:r w:rsidRPr="004D56D6">
              <w:rPr>
                <w:noProof w:val="0"/>
                <w:lang w:val="ro-MD"/>
              </w:rPr>
              <w:t>condiţiilor</w:t>
            </w:r>
            <w:proofErr w:type="spellEnd"/>
            <w:r w:rsidRPr="004D56D6">
              <w:rPr>
                <w:noProof w:val="0"/>
                <w:lang w:val="ro-MD"/>
              </w:rPr>
              <w:t xml:space="preserve"> normale de folosire sau a celor explicite în contract. </w:t>
            </w:r>
          </w:p>
          <w:p w:rsidR="004D56D6" w:rsidRPr="004D56D6" w:rsidRDefault="004D56D6" w:rsidP="005E7631">
            <w:pPr>
              <w:jc w:val="both"/>
              <w:rPr>
                <w:noProof w:val="0"/>
                <w:lang w:val="ro-MD"/>
              </w:rPr>
            </w:pPr>
            <w:r w:rsidRPr="004D56D6">
              <w:rPr>
                <w:noProof w:val="0"/>
                <w:lang w:val="ro-MD"/>
              </w:rPr>
              <w:t xml:space="preserve">7.8. La lucrările la care se fac încercări, se consideră calitatea probei îndeplinită atâta timp cât rezultatele se înscriu în limitele admise prin reglementările tehnice. </w:t>
            </w:r>
          </w:p>
          <w:p w:rsidR="004D56D6" w:rsidRPr="004D56D6" w:rsidRDefault="004D56D6" w:rsidP="005E7631">
            <w:pPr>
              <w:jc w:val="both"/>
              <w:rPr>
                <w:noProof w:val="0"/>
                <w:lang w:val="ro-MD"/>
              </w:rPr>
            </w:pPr>
            <w:r w:rsidRPr="004D56D6">
              <w:rPr>
                <w:noProof w:val="0"/>
                <w:lang w:val="ro-MD"/>
              </w:rPr>
              <w:t xml:space="preserve">7.9. Beneficiarul va asigura supraveghea </w:t>
            </w:r>
            <w:proofErr w:type="spellStart"/>
            <w:r w:rsidRPr="004D56D6">
              <w:rPr>
                <w:noProof w:val="0"/>
                <w:lang w:val="ro-MD"/>
              </w:rPr>
              <w:t>desfăşurării</w:t>
            </w:r>
            <w:proofErr w:type="spellEnd"/>
            <w:r w:rsidRPr="004D56D6">
              <w:rPr>
                <w:noProof w:val="0"/>
                <w:lang w:val="ro-MD"/>
              </w:rPr>
              <w:t xml:space="preserve"> lucrărilor în conformitate cu prevederile contractului, prin diriginți de șantier </w:t>
            </w:r>
            <w:proofErr w:type="spellStart"/>
            <w:r w:rsidRPr="004D56D6">
              <w:rPr>
                <w:noProof w:val="0"/>
                <w:lang w:val="ro-MD"/>
              </w:rPr>
              <w:t>atestaţi</w:t>
            </w:r>
            <w:proofErr w:type="spellEnd"/>
            <w:r w:rsidRPr="004D56D6">
              <w:rPr>
                <w:noProof w:val="0"/>
                <w:lang w:val="ro-MD"/>
              </w:rPr>
              <w:t xml:space="preserve">, inclusiv prin intermediul altor angajați ai </w:t>
            </w:r>
            <w:proofErr w:type="spellStart"/>
            <w:r w:rsidRPr="004D56D6">
              <w:rPr>
                <w:noProof w:val="0"/>
                <w:lang w:val="ro-MD"/>
              </w:rPr>
              <w:t>Befeciarului</w:t>
            </w:r>
            <w:proofErr w:type="spellEnd"/>
            <w:r w:rsidRPr="004D56D6">
              <w:rPr>
                <w:noProof w:val="0"/>
                <w:lang w:val="ro-MD"/>
              </w:rPr>
              <w:t xml:space="preserve"> desemnați. Acestora li se va asigura accesul la locul de muncă, în ateliere, depozite şi oriunde se </w:t>
            </w:r>
            <w:proofErr w:type="spellStart"/>
            <w:r w:rsidRPr="004D56D6">
              <w:rPr>
                <w:noProof w:val="0"/>
                <w:lang w:val="ro-MD"/>
              </w:rPr>
              <w:t>desfăşoară</w:t>
            </w:r>
            <w:proofErr w:type="spellEnd"/>
            <w:r w:rsidRPr="004D56D6">
              <w:rPr>
                <w:noProof w:val="0"/>
                <w:lang w:val="ro-MD"/>
              </w:rPr>
              <w:t xml:space="preserve"> activităţi legate de realizarea obligaţiilor contractuale. La cerere, trebuie să i se pună la </w:t>
            </w:r>
            <w:proofErr w:type="spellStart"/>
            <w:r w:rsidRPr="004D56D6">
              <w:rPr>
                <w:noProof w:val="0"/>
                <w:lang w:val="ro-MD"/>
              </w:rPr>
              <w:t>dispoziţie</w:t>
            </w:r>
            <w:proofErr w:type="spellEnd"/>
            <w:r w:rsidRPr="004D56D6">
              <w:rPr>
                <w:noProof w:val="0"/>
                <w:lang w:val="ro-MD"/>
              </w:rPr>
              <w:t xml:space="preserve"> desenele şi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pentru examinare şi să i se dea toate lămuririle, </w:t>
            </w:r>
            <w:proofErr w:type="spellStart"/>
            <w:r w:rsidRPr="004D56D6">
              <w:rPr>
                <w:noProof w:val="0"/>
                <w:lang w:val="ro-MD"/>
              </w:rPr>
              <w:t>condiţia</w:t>
            </w:r>
            <w:proofErr w:type="spellEnd"/>
            <w:r w:rsidRPr="004D56D6">
              <w:rPr>
                <w:noProof w:val="0"/>
                <w:lang w:val="ro-MD"/>
              </w:rPr>
              <w:t xml:space="preserve"> fiind ca prin aceasta să nu se dezvăluie informația și să nu fie utilizată în scopuri proprii, indiferent dacă contractul a fost sau nu încheiat. </w:t>
            </w:r>
          </w:p>
          <w:p w:rsidR="004D56D6" w:rsidRPr="004D56D6" w:rsidRDefault="004D56D6" w:rsidP="005E7631">
            <w:pPr>
              <w:jc w:val="both"/>
              <w:rPr>
                <w:noProof w:val="0"/>
                <w:lang w:val="ro-MD"/>
              </w:rPr>
            </w:pPr>
            <w:r w:rsidRPr="004D56D6">
              <w:rPr>
                <w:noProof w:val="0"/>
                <w:lang w:val="ro-MD"/>
              </w:rPr>
              <w:lastRenderedPageBreak/>
              <w:t xml:space="preserve">7.10. Beneficiarul este autorizat să emită dispoziţiile pe care le consideră necesare executării lucrărilor, cu respectarea drepturilor Antreprenorului. Dispoziţiile se adresează în principiu numai Antreprenorului şi responsabilului tehnic, cu </w:t>
            </w:r>
            <w:proofErr w:type="spellStart"/>
            <w:r w:rsidRPr="004D56D6">
              <w:rPr>
                <w:noProof w:val="0"/>
                <w:lang w:val="ro-MD"/>
              </w:rPr>
              <w:t>excepţia</w:t>
            </w:r>
            <w:proofErr w:type="spellEnd"/>
            <w:r w:rsidRPr="004D56D6">
              <w:rPr>
                <w:noProof w:val="0"/>
                <w:lang w:val="ro-MD"/>
              </w:rPr>
              <w:t xml:space="preserve"> cazurilor în care trebuie de intervenit împotriva unui pericol iminent sau declarat. Beneficiarului trebuie să i se comunice numele Responsabilului tehnic atestat </w:t>
            </w:r>
            <w:proofErr w:type="spellStart"/>
            <w:r w:rsidRPr="004D56D6">
              <w:rPr>
                <w:noProof w:val="0"/>
                <w:lang w:val="ro-MD"/>
              </w:rPr>
              <w:t>tehnico</w:t>
            </w:r>
            <w:proofErr w:type="spellEnd"/>
            <w:r w:rsidRPr="004D56D6">
              <w:rPr>
                <w:noProof w:val="0"/>
                <w:lang w:val="ro-MD"/>
              </w:rPr>
              <w:t xml:space="preserve">-profesional, care va dirija </w:t>
            </w:r>
            <w:proofErr w:type="spellStart"/>
            <w:r w:rsidRPr="004D56D6">
              <w:rPr>
                <w:noProof w:val="0"/>
                <w:lang w:val="ro-MD"/>
              </w:rPr>
              <w:t>execuţia</w:t>
            </w:r>
            <w:proofErr w:type="spellEnd"/>
            <w:r w:rsidRPr="004D56D6">
              <w:rPr>
                <w:noProof w:val="0"/>
                <w:lang w:val="ro-MD"/>
              </w:rPr>
              <w:t xml:space="preserve"> lucrărilor şi va verifica calitatea lor din partea Antreprenorului.</w:t>
            </w:r>
          </w:p>
          <w:p w:rsidR="004D56D6" w:rsidRPr="004D56D6" w:rsidRDefault="004D56D6" w:rsidP="005E7631">
            <w:pPr>
              <w:jc w:val="both"/>
              <w:rPr>
                <w:noProof w:val="0"/>
                <w:lang w:val="ro-MD"/>
              </w:rPr>
            </w:pPr>
            <w:r w:rsidRPr="004D56D6">
              <w:rPr>
                <w:noProof w:val="0"/>
                <w:lang w:val="ro-MD"/>
              </w:rPr>
              <w:t xml:space="preserve">7.11. Dacă Antreprenorul consideră că dispoziţiile Beneficiarului sunt nejustificate sau inoportune, el poate înainta </w:t>
            </w:r>
            <w:proofErr w:type="spellStart"/>
            <w:r w:rsidRPr="004D56D6">
              <w:rPr>
                <w:noProof w:val="0"/>
                <w:lang w:val="ro-MD"/>
              </w:rPr>
              <w:t>obiecţii</w:t>
            </w:r>
            <w:proofErr w:type="spellEnd"/>
            <w:r w:rsidRPr="004D56D6">
              <w:rPr>
                <w:noProof w:val="0"/>
                <w:lang w:val="ro-MD"/>
              </w:rPr>
              <w:t xml:space="preserve">, dar acestea nu îl scutește de obligația de a executa dispoziţiile primite, în afara cazului în care ele contravin prevederilor legale. Dacă prin executarea </w:t>
            </w:r>
            <w:proofErr w:type="spellStart"/>
            <w:r w:rsidRPr="004D56D6">
              <w:rPr>
                <w:noProof w:val="0"/>
                <w:lang w:val="ro-MD"/>
              </w:rPr>
              <w:t>dispoziţiilor</w:t>
            </w:r>
            <w:proofErr w:type="spellEnd"/>
            <w:r w:rsidRPr="004D56D6">
              <w:rPr>
                <w:noProof w:val="0"/>
                <w:lang w:val="ro-MD"/>
              </w:rPr>
              <w:t xml:space="preserve"> Beneficiarului se creează dificultăţi în </w:t>
            </w:r>
            <w:proofErr w:type="spellStart"/>
            <w:r w:rsidRPr="004D56D6">
              <w:rPr>
                <w:noProof w:val="0"/>
                <w:lang w:val="ro-MD"/>
              </w:rPr>
              <w:t>execuţie</w:t>
            </w:r>
            <w:proofErr w:type="spellEnd"/>
            <w:r w:rsidRPr="004D56D6">
              <w:rPr>
                <w:noProof w:val="0"/>
                <w:lang w:val="ro-MD"/>
              </w:rPr>
              <w:t xml:space="preserve">, care generează cheltuieli suplimentare, acestea vor fi suportate de către Beneficiar. </w:t>
            </w:r>
          </w:p>
          <w:p w:rsidR="004D56D6" w:rsidRPr="004D56D6" w:rsidRDefault="004D56D6" w:rsidP="005E7631">
            <w:pPr>
              <w:jc w:val="both"/>
              <w:rPr>
                <w:noProof w:val="0"/>
                <w:lang w:val="ro-MD"/>
              </w:rPr>
            </w:pPr>
            <w:r w:rsidRPr="004D56D6">
              <w:rPr>
                <w:noProof w:val="0"/>
                <w:lang w:val="ro-MD"/>
              </w:rPr>
              <w:t xml:space="preserve">7.12. Trasarea axelor principale, bornelor de </w:t>
            </w:r>
            <w:proofErr w:type="spellStart"/>
            <w:r w:rsidRPr="004D56D6">
              <w:rPr>
                <w:noProof w:val="0"/>
                <w:lang w:val="ro-MD"/>
              </w:rPr>
              <w:t>referinţă</w:t>
            </w:r>
            <w:proofErr w:type="spellEnd"/>
            <w:r w:rsidRPr="004D56D6">
              <w:rPr>
                <w:noProof w:val="0"/>
                <w:lang w:val="ro-MD"/>
              </w:rPr>
              <w:t xml:space="preserve">, căilor de </w:t>
            </w:r>
            <w:proofErr w:type="spellStart"/>
            <w:r w:rsidRPr="004D56D6">
              <w:rPr>
                <w:noProof w:val="0"/>
                <w:lang w:val="ro-MD"/>
              </w:rPr>
              <w:t>circulaţie</w:t>
            </w:r>
            <w:proofErr w:type="spellEnd"/>
            <w:r w:rsidRPr="004D56D6">
              <w:rPr>
                <w:noProof w:val="0"/>
                <w:lang w:val="ro-MD"/>
              </w:rPr>
              <w:t xml:space="preserve"> şi limitelor terenului pus la dispoziţia Antreprenorului, precum şi materializarea cotelor de nivel în imediata apropiere a terenului, sunt </w:t>
            </w:r>
            <w:proofErr w:type="spellStart"/>
            <w:r w:rsidRPr="004D56D6">
              <w:rPr>
                <w:noProof w:val="0"/>
                <w:lang w:val="ro-MD"/>
              </w:rPr>
              <w:t>obligaţiuni</w:t>
            </w:r>
            <w:proofErr w:type="spellEnd"/>
            <w:r w:rsidRPr="004D56D6">
              <w:rPr>
                <w:noProof w:val="0"/>
                <w:lang w:val="ro-MD"/>
              </w:rPr>
              <w:t xml:space="preserve"> ale Antreprenorului. </w:t>
            </w:r>
          </w:p>
          <w:p w:rsidR="004D56D6" w:rsidRPr="004D56D6" w:rsidRDefault="004D56D6" w:rsidP="005E7631">
            <w:pPr>
              <w:jc w:val="both"/>
              <w:rPr>
                <w:noProof w:val="0"/>
                <w:lang w:val="ro-MD"/>
              </w:rPr>
            </w:pPr>
            <w:r w:rsidRPr="004D56D6">
              <w:rPr>
                <w:noProof w:val="0"/>
                <w:lang w:val="ro-MD"/>
              </w:rPr>
              <w:t xml:space="preserve">7.13. Pentru verificarea trasării de către Beneficiar sau proiectant, Antreprenorul este obligat să protejeze şi să păstreze toate reperele, bornele sau alte obiecte folosite la trasarea lucrărilor. </w:t>
            </w:r>
          </w:p>
          <w:p w:rsidR="004D56D6" w:rsidRPr="004D56D6" w:rsidRDefault="004D56D6" w:rsidP="005E7631">
            <w:pPr>
              <w:jc w:val="both"/>
              <w:rPr>
                <w:noProof w:val="0"/>
                <w:lang w:val="ro-MD"/>
              </w:rPr>
            </w:pPr>
            <w:r w:rsidRPr="004D56D6">
              <w:rPr>
                <w:noProof w:val="0"/>
                <w:lang w:val="ro-MD"/>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4D56D6">
              <w:rPr>
                <w:noProof w:val="0"/>
                <w:lang w:val="ro-MD"/>
              </w:rPr>
              <w:t>înştiinţeze</w:t>
            </w:r>
            <w:proofErr w:type="spellEnd"/>
            <w:r w:rsidRPr="004D56D6">
              <w:rPr>
                <w:noProof w:val="0"/>
                <w:lang w:val="ro-MD"/>
              </w:rPr>
              <w:t xml:space="preserve"> Beneficiarul cu privire la erorile şi </w:t>
            </w:r>
            <w:proofErr w:type="spellStart"/>
            <w:r w:rsidRPr="004D56D6">
              <w:rPr>
                <w:noProof w:val="0"/>
                <w:lang w:val="ro-MD"/>
              </w:rPr>
              <w:t>inexactităţile</w:t>
            </w:r>
            <w:proofErr w:type="spellEnd"/>
            <w:r w:rsidRPr="004D56D6">
              <w:rPr>
                <w:noProof w:val="0"/>
                <w:lang w:val="ro-MD"/>
              </w:rPr>
              <w:t xml:space="preserve"> constatate sau presupuse. </w:t>
            </w:r>
          </w:p>
          <w:p w:rsidR="004D56D6" w:rsidRPr="004D56D6" w:rsidRDefault="004D56D6" w:rsidP="005E7631">
            <w:pPr>
              <w:jc w:val="both"/>
              <w:rPr>
                <w:noProof w:val="0"/>
                <w:lang w:val="ro-MD"/>
              </w:rPr>
            </w:pPr>
            <w:r w:rsidRPr="004D56D6">
              <w:rPr>
                <w:noProof w:val="0"/>
                <w:lang w:val="ro-MD"/>
              </w:rPr>
              <w:t xml:space="preserve">7.15. Antreprenorul are </w:t>
            </w:r>
            <w:proofErr w:type="spellStart"/>
            <w:r w:rsidRPr="004D56D6">
              <w:rPr>
                <w:noProof w:val="0"/>
                <w:lang w:val="ro-MD"/>
              </w:rPr>
              <w:t>obligaţia</w:t>
            </w:r>
            <w:proofErr w:type="spellEnd"/>
            <w:r w:rsidRPr="004D56D6">
              <w:rPr>
                <w:noProof w:val="0"/>
                <w:lang w:val="ro-MD"/>
              </w:rPr>
              <w:t xml:space="preserve"> să stabilească toate </w:t>
            </w:r>
            <w:proofErr w:type="spellStart"/>
            <w:r w:rsidRPr="004D56D6">
              <w:rPr>
                <w:noProof w:val="0"/>
                <w:lang w:val="ro-MD"/>
              </w:rPr>
              <w:t>relaţiile</w:t>
            </w:r>
            <w:proofErr w:type="spellEnd"/>
            <w:r w:rsidRPr="004D56D6">
              <w:rPr>
                <w:noProof w:val="0"/>
                <w:lang w:val="ro-MD"/>
              </w:rPr>
              <w:t xml:space="preserve"> care reglementează raporturile cu subantreprenorii şi este răspunzător faţă de Beneficiar pentru respectarea de către subantreprenorii a prevederilor legale și obligațiunilor contractuale și profesionale. </w:t>
            </w:r>
          </w:p>
          <w:p w:rsidR="004D56D6" w:rsidRPr="004D56D6" w:rsidRDefault="004D56D6" w:rsidP="005E7631">
            <w:pPr>
              <w:jc w:val="both"/>
              <w:rPr>
                <w:noProof w:val="0"/>
                <w:lang w:val="ro-MD"/>
              </w:rPr>
            </w:pPr>
            <w:r w:rsidRPr="004D56D6">
              <w:rPr>
                <w:noProof w:val="0"/>
                <w:lang w:val="ro-MD"/>
              </w:rPr>
              <w:t xml:space="preserve">7.16. Pe parcursul executării lucrărilor, Beneficiarul are dreptul să dispună în scris: </w:t>
            </w:r>
          </w:p>
          <w:p w:rsidR="004D56D6" w:rsidRPr="004D56D6" w:rsidRDefault="004D56D6" w:rsidP="002E49FC">
            <w:pPr>
              <w:numPr>
                <w:ilvl w:val="0"/>
                <w:numId w:val="7"/>
              </w:numPr>
              <w:jc w:val="both"/>
              <w:rPr>
                <w:noProof w:val="0"/>
                <w:lang w:val="ro-MD"/>
              </w:rPr>
            </w:pPr>
            <w:r w:rsidRPr="004D56D6">
              <w:rPr>
                <w:noProof w:val="0"/>
                <w:lang w:val="ro-MD"/>
              </w:rPr>
              <w:t xml:space="preserve">îndepărtarea de pe </w:t>
            </w:r>
            <w:proofErr w:type="spellStart"/>
            <w:r w:rsidRPr="004D56D6">
              <w:rPr>
                <w:noProof w:val="0"/>
                <w:lang w:val="ro-MD"/>
              </w:rPr>
              <w:t>şantier</w:t>
            </w:r>
            <w:proofErr w:type="spellEnd"/>
            <w:r w:rsidRPr="004D56D6">
              <w:rPr>
                <w:noProof w:val="0"/>
                <w:lang w:val="ro-MD"/>
              </w:rPr>
              <w:t xml:space="preserve"> a oricăror materiale care sunt calitativ necorespunzătoare;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înlocuirea materialelor necorespunzătoare calitativ cu altele 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îndepărtarea sau refacerea oricărei lucrări sau </w:t>
            </w:r>
            <w:proofErr w:type="spellStart"/>
            <w:r w:rsidRPr="004D56D6">
              <w:rPr>
                <w:noProof w:val="0"/>
                <w:lang w:val="ro-MD"/>
              </w:rPr>
              <w:t>părţi</w:t>
            </w:r>
            <w:proofErr w:type="spellEnd"/>
            <w:r w:rsidRPr="004D56D6">
              <w:rPr>
                <w:noProof w:val="0"/>
                <w:lang w:val="ro-MD"/>
              </w:rPr>
              <w:t xml:space="preserve"> de lucrare necorespunzătoare din punct de vedere calitativ. </w:t>
            </w:r>
          </w:p>
          <w:p w:rsidR="004D56D6" w:rsidRPr="004D56D6" w:rsidRDefault="004D56D6" w:rsidP="005E7631">
            <w:pPr>
              <w:jc w:val="both"/>
              <w:rPr>
                <w:noProof w:val="0"/>
                <w:lang w:val="ro-MD"/>
              </w:rPr>
            </w:pPr>
            <w:r w:rsidRPr="004D56D6">
              <w:rPr>
                <w:noProof w:val="0"/>
                <w:lang w:val="ro-MD"/>
              </w:rPr>
              <w:t xml:space="preserve">7.17. În cazul neexecutării de către Antreprenor a </w:t>
            </w:r>
            <w:proofErr w:type="spellStart"/>
            <w:r w:rsidRPr="004D56D6">
              <w:rPr>
                <w:noProof w:val="0"/>
                <w:lang w:val="ro-MD"/>
              </w:rPr>
              <w:t>dispoziţiilor</w:t>
            </w:r>
            <w:proofErr w:type="spellEnd"/>
            <w:r w:rsidRPr="004D56D6">
              <w:rPr>
                <w:noProof w:val="0"/>
                <w:lang w:val="ro-MD"/>
              </w:rPr>
              <w:t xml:space="preserve"> din punctul 4.1., Beneficiarul poate opri lucrările, prin rezoluțiunea contractului, în </w:t>
            </w:r>
            <w:proofErr w:type="spellStart"/>
            <w:r w:rsidRPr="004D56D6">
              <w:rPr>
                <w:noProof w:val="0"/>
                <w:lang w:val="ro-MD"/>
              </w:rPr>
              <w:t>condiţiile</w:t>
            </w:r>
            <w:proofErr w:type="spellEnd"/>
            <w:r w:rsidRPr="004D56D6">
              <w:rPr>
                <w:noProof w:val="0"/>
                <w:lang w:val="ro-MD"/>
              </w:rPr>
              <w:t xml:space="preserve"> legii, totodată Antreprenorul compensează cheltuielile aferente suportate de Beneficiar în legătură cu faptul neexecutării. </w:t>
            </w:r>
          </w:p>
          <w:p w:rsidR="004D56D6" w:rsidRPr="004D56D6" w:rsidRDefault="004D56D6" w:rsidP="005E7631">
            <w:pPr>
              <w:jc w:val="both"/>
              <w:rPr>
                <w:noProof w:val="0"/>
                <w:lang w:val="ro-MD"/>
              </w:rPr>
            </w:pPr>
            <w:r w:rsidRPr="004D56D6">
              <w:rPr>
                <w:noProof w:val="0"/>
                <w:lang w:val="ro-MD"/>
              </w:rPr>
              <w:t xml:space="preserve">7.18. În cazul în care în timpul executării lucrărilor, pe amplasamente se descoperă valori istorice, artistice sau </w:t>
            </w:r>
            <w:proofErr w:type="spellStart"/>
            <w:r w:rsidRPr="004D56D6">
              <w:rPr>
                <w:noProof w:val="0"/>
                <w:lang w:val="ro-MD"/>
              </w:rPr>
              <w:t>ştiinţifice</w:t>
            </w:r>
            <w:proofErr w:type="spellEnd"/>
            <w:r w:rsidRPr="004D56D6">
              <w:rPr>
                <w:noProof w:val="0"/>
                <w:lang w:val="ro-MD"/>
              </w:rPr>
              <w:t xml:space="preserve">, Antreprenorul este obligat să oprească </w:t>
            </w:r>
            <w:proofErr w:type="spellStart"/>
            <w:r w:rsidRPr="004D56D6">
              <w:rPr>
                <w:noProof w:val="0"/>
                <w:lang w:val="ro-MD"/>
              </w:rPr>
              <w:t>execuţia</w:t>
            </w:r>
            <w:proofErr w:type="spellEnd"/>
            <w:r w:rsidRPr="004D56D6">
              <w:rPr>
                <w:noProof w:val="0"/>
                <w:lang w:val="ro-MD"/>
              </w:rPr>
              <w:t xml:space="preserve"> lucrărilor în zona respectivă şi să comunice Beneficiarului și autorităților de specialitate responsabile. </w:t>
            </w:r>
          </w:p>
          <w:p w:rsidR="004D56D6" w:rsidRPr="004D56D6" w:rsidRDefault="004D56D6" w:rsidP="005E7631">
            <w:pPr>
              <w:jc w:val="both"/>
              <w:rPr>
                <w:noProof w:val="0"/>
                <w:lang w:val="ro-MD"/>
              </w:rPr>
            </w:pPr>
            <w:r w:rsidRPr="004D56D6">
              <w:rPr>
                <w:noProof w:val="0"/>
                <w:lang w:val="ro-MD"/>
              </w:rPr>
              <w:t xml:space="preserve">7.19. În timpul </w:t>
            </w:r>
            <w:proofErr w:type="spellStart"/>
            <w:r w:rsidRPr="004D56D6">
              <w:rPr>
                <w:noProof w:val="0"/>
                <w:lang w:val="ro-MD"/>
              </w:rPr>
              <w:t>desfăşurării</w:t>
            </w:r>
            <w:proofErr w:type="spellEnd"/>
            <w:r w:rsidRPr="004D56D6">
              <w:rPr>
                <w:noProof w:val="0"/>
                <w:lang w:val="ro-MD"/>
              </w:rPr>
              <w:t xml:space="preserve"> lucrărilor, Antreprenorul are </w:t>
            </w:r>
            <w:proofErr w:type="spellStart"/>
            <w:r w:rsidRPr="004D56D6">
              <w:rPr>
                <w:noProof w:val="0"/>
                <w:lang w:val="ro-MD"/>
              </w:rPr>
              <w:t>obligaţia</w:t>
            </w:r>
            <w:proofErr w:type="spellEnd"/>
            <w:r w:rsidRPr="004D56D6">
              <w:rPr>
                <w:noProof w:val="0"/>
                <w:lang w:val="ro-MD"/>
              </w:rPr>
              <w:t xml:space="preserve"> să </w:t>
            </w:r>
            <w:proofErr w:type="spellStart"/>
            <w:r w:rsidRPr="004D56D6">
              <w:rPr>
                <w:noProof w:val="0"/>
                <w:lang w:val="ro-MD"/>
              </w:rPr>
              <w:t>menţină</w:t>
            </w:r>
            <w:proofErr w:type="spellEnd"/>
            <w:r w:rsidRPr="004D56D6">
              <w:rPr>
                <w:noProof w:val="0"/>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4D56D6">
              <w:rPr>
                <w:noProof w:val="0"/>
                <w:lang w:val="ro-MD"/>
              </w:rPr>
              <w:t>şantier</w:t>
            </w:r>
            <w:proofErr w:type="spellEnd"/>
            <w:r w:rsidRPr="004D56D6">
              <w:rPr>
                <w:noProof w:val="0"/>
                <w:lang w:val="ro-MD"/>
              </w:rPr>
              <w:t xml:space="preserve"> toate utilajele de </w:t>
            </w:r>
            <w:proofErr w:type="spellStart"/>
            <w:r w:rsidRPr="004D56D6">
              <w:rPr>
                <w:noProof w:val="0"/>
                <w:lang w:val="ro-MD"/>
              </w:rPr>
              <w:t>construcţie</w:t>
            </w:r>
            <w:proofErr w:type="spellEnd"/>
            <w:r w:rsidRPr="004D56D6">
              <w:rPr>
                <w:noProof w:val="0"/>
                <w:lang w:val="ro-MD"/>
              </w:rPr>
              <w:t xml:space="preserve">, surplusurile de materiale, deşeurile şi lucrările provizorii și va readuce în stare inițială toate sectoarele pe care le-a utilizat în legătură cu executarea contractului. </w:t>
            </w:r>
          </w:p>
          <w:p w:rsidR="004D56D6" w:rsidRPr="004D56D6" w:rsidRDefault="004D56D6" w:rsidP="005E7631">
            <w:pPr>
              <w:jc w:val="both"/>
              <w:rPr>
                <w:noProof w:val="0"/>
                <w:lang w:val="ro-MD"/>
              </w:rPr>
            </w:pPr>
            <w:r w:rsidRPr="004D56D6">
              <w:rPr>
                <w:noProof w:val="0"/>
                <w:lang w:val="ro-MD"/>
              </w:rPr>
              <w:t xml:space="preserve">7.20. Lucrările suplimentare față de cele contractate, considerate necesare de Antreprenor, nu pot fi demarate sau executate fără modificarea prin Acord adițional a prezentului contract. </w:t>
            </w:r>
          </w:p>
          <w:p w:rsidR="004D56D6" w:rsidRPr="004D56D6" w:rsidRDefault="004D56D6" w:rsidP="005E7631">
            <w:pPr>
              <w:jc w:val="both"/>
              <w:rPr>
                <w:noProof w:val="0"/>
                <w:lang w:val="ro-MD"/>
              </w:rPr>
            </w:pPr>
            <w:r w:rsidRPr="004D56D6">
              <w:rPr>
                <w:noProof w:val="0"/>
                <w:lang w:val="ro-MD"/>
              </w:rPr>
              <w:t>7.21. Antreprenorul răspunde pentru defectele ascunse ale construcției, în conformitate cu prevederile actelor normative.</w:t>
            </w:r>
          </w:p>
          <w:p w:rsidR="004D56D6" w:rsidRPr="004D56D6" w:rsidRDefault="004D56D6" w:rsidP="005E7631">
            <w:pPr>
              <w:jc w:val="both"/>
              <w:rPr>
                <w:noProof w:val="0"/>
                <w:lang w:val="ro-MD"/>
              </w:rPr>
            </w:pPr>
            <w:r w:rsidRPr="004D56D6">
              <w:rPr>
                <w:noProof w:val="0"/>
                <w:lang w:val="ro-MD"/>
              </w:rPr>
              <w:t xml:space="preserve">7.22. Beneficiarul trebuie să </w:t>
            </w:r>
            <w:proofErr w:type="spellStart"/>
            <w:r w:rsidRPr="004D56D6">
              <w:rPr>
                <w:noProof w:val="0"/>
                <w:lang w:val="ro-MD"/>
              </w:rPr>
              <w:t>obţină</w:t>
            </w:r>
            <w:proofErr w:type="spellEnd"/>
            <w:r w:rsidRPr="004D56D6">
              <w:rPr>
                <w:noProof w:val="0"/>
                <w:lang w:val="ro-MD"/>
              </w:rPr>
              <w:t xml:space="preserve">, pe propria cheltuială, toate avizele, </w:t>
            </w:r>
            <w:proofErr w:type="spellStart"/>
            <w:r w:rsidRPr="004D56D6">
              <w:rPr>
                <w:noProof w:val="0"/>
                <w:lang w:val="ro-MD"/>
              </w:rPr>
              <w:t>autorizaţiile</w:t>
            </w:r>
            <w:proofErr w:type="spellEnd"/>
            <w:r w:rsidRPr="004D56D6">
              <w:rPr>
                <w:noProof w:val="0"/>
                <w:lang w:val="ro-MD"/>
              </w:rPr>
              <w:t xml:space="preserve"> şi aprobările, să plătească toate taxele necesare legate de </w:t>
            </w:r>
            <w:proofErr w:type="spellStart"/>
            <w:r w:rsidRPr="004D56D6">
              <w:rPr>
                <w:noProof w:val="0"/>
                <w:lang w:val="ro-MD"/>
              </w:rPr>
              <w:t>execuţia</w:t>
            </w:r>
            <w:proofErr w:type="spellEnd"/>
            <w:r w:rsidRPr="004D56D6">
              <w:rPr>
                <w:noProof w:val="0"/>
                <w:lang w:val="ro-MD"/>
              </w:rPr>
              <w:t xml:space="preserve"> lucrărilor, precum şi pentru bunuri sau drepturi afectate sau care pot fi afectate de </w:t>
            </w:r>
            <w:proofErr w:type="spellStart"/>
            <w:r w:rsidRPr="004D56D6">
              <w:rPr>
                <w:noProof w:val="0"/>
                <w:lang w:val="ro-MD"/>
              </w:rPr>
              <w:t>execuţia</w:t>
            </w:r>
            <w:proofErr w:type="spellEnd"/>
            <w:r w:rsidRPr="004D56D6">
              <w:rPr>
                <w:noProof w:val="0"/>
                <w:lang w:val="ro-MD"/>
              </w:rPr>
              <w:t xml:space="preserve"> lucrărilor.</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8. MODIFICĂRI</w:t>
            </w:r>
          </w:p>
          <w:p w:rsidR="004D56D6" w:rsidRPr="004D56D6" w:rsidRDefault="004D56D6" w:rsidP="005E7631">
            <w:pPr>
              <w:jc w:val="both"/>
              <w:rPr>
                <w:noProof w:val="0"/>
                <w:lang w:val="ro-MD"/>
              </w:rPr>
            </w:pPr>
            <w:r w:rsidRPr="004D56D6">
              <w:rPr>
                <w:noProof w:val="0"/>
                <w:lang w:val="ro-MD"/>
              </w:rPr>
              <w:t xml:space="preserve">Modificarea contractului de </w:t>
            </w:r>
            <w:proofErr w:type="spellStart"/>
            <w:r w:rsidRPr="004D56D6">
              <w:rPr>
                <w:noProof w:val="0"/>
                <w:lang w:val="ro-MD"/>
              </w:rPr>
              <w:t>achiziţie</w:t>
            </w:r>
            <w:proofErr w:type="spellEnd"/>
            <w:r w:rsidRPr="004D56D6">
              <w:rPr>
                <w:noProof w:val="0"/>
                <w:lang w:val="ro-MD"/>
              </w:rPr>
              <w:t xml:space="preserve"> publică, în cursul perioadei sale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prin acord </w:t>
            </w:r>
            <w:proofErr w:type="spellStart"/>
            <w:r w:rsidRPr="004D56D6">
              <w:rPr>
                <w:noProof w:val="0"/>
                <w:lang w:val="ro-MD"/>
              </w:rPr>
              <w:t>adiţional</w:t>
            </w:r>
            <w:proofErr w:type="spellEnd"/>
            <w:r w:rsidRPr="004D56D6">
              <w:rPr>
                <w:noProof w:val="0"/>
                <w:lang w:val="ro-MD"/>
              </w:rPr>
              <w:t xml:space="preserve"> la prezentul contract.</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9. AJUSTAREA PREŢULUI CONTRACTULUI</w:t>
            </w:r>
          </w:p>
          <w:p w:rsidR="004D56D6" w:rsidRPr="004D56D6" w:rsidRDefault="004D56D6" w:rsidP="005E7631">
            <w:pPr>
              <w:jc w:val="both"/>
              <w:rPr>
                <w:noProof w:val="0"/>
                <w:lang w:val="ro-MD"/>
              </w:rPr>
            </w:pPr>
            <w:r w:rsidRPr="004D56D6">
              <w:rPr>
                <w:noProof w:val="0"/>
                <w:lang w:val="ro-MD"/>
              </w:rPr>
              <w:lastRenderedPageBreak/>
              <w:t xml:space="preserve">9.1. Ajustarea prețului contractului pe parcursul derulării contractului aflat în perioada sa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w:t>
            </w:r>
          </w:p>
          <w:p w:rsidR="004D56D6" w:rsidRPr="004D56D6" w:rsidRDefault="004D56D6" w:rsidP="005E7631">
            <w:pPr>
              <w:jc w:val="both"/>
              <w:rPr>
                <w:noProof w:val="0"/>
                <w:lang w:val="ro-MD"/>
              </w:rPr>
            </w:pPr>
            <w:r w:rsidRPr="004D56D6">
              <w:rPr>
                <w:noProof w:val="0"/>
                <w:lang w:val="ro-MD"/>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10. ANTREPRENORUL ŞI SUBANTREPRENORII </w:t>
            </w:r>
          </w:p>
          <w:p w:rsidR="004D56D6" w:rsidRPr="004D56D6" w:rsidRDefault="004D56D6" w:rsidP="005E7631">
            <w:pPr>
              <w:jc w:val="both"/>
              <w:rPr>
                <w:noProof w:val="0"/>
                <w:lang w:val="ro-MD"/>
              </w:rPr>
            </w:pPr>
            <w:r w:rsidRPr="004D56D6">
              <w:rPr>
                <w:noProof w:val="0"/>
                <w:lang w:val="ro-MD"/>
              </w:rPr>
              <w:t xml:space="preserve">10.1. La încheierea contractului sau atunci când se introduc noi </w:t>
            </w:r>
            <w:proofErr w:type="spellStart"/>
            <w:r w:rsidRPr="004D56D6">
              <w:rPr>
                <w:noProof w:val="0"/>
                <w:lang w:val="ro-MD"/>
              </w:rPr>
              <w:t>subcontractanţi</w:t>
            </w:r>
            <w:proofErr w:type="spellEnd"/>
            <w:r w:rsidRPr="004D56D6">
              <w:rPr>
                <w:noProof w:val="0"/>
                <w:lang w:val="ro-MD"/>
              </w:rPr>
              <w:t xml:space="preserve">, este obligatorie furnizarea către Beneficiar a contractelor încheiate de către Antreprenor cu </w:t>
            </w:r>
            <w:proofErr w:type="spellStart"/>
            <w:r w:rsidRPr="004D56D6">
              <w:rPr>
                <w:noProof w:val="0"/>
                <w:lang w:val="ro-MD"/>
              </w:rPr>
              <w:t>subcontractanţii</w:t>
            </w:r>
            <w:proofErr w:type="spellEnd"/>
            <w:r w:rsidRPr="004D56D6">
              <w:rPr>
                <w:noProof w:val="0"/>
                <w:lang w:val="ro-MD"/>
              </w:rPr>
              <w:t xml:space="preserve"> </w:t>
            </w:r>
            <w:proofErr w:type="spellStart"/>
            <w:r w:rsidRPr="004D56D6">
              <w:rPr>
                <w:noProof w:val="0"/>
                <w:lang w:val="ro-MD"/>
              </w:rPr>
              <w:t>nominalizaţi</w:t>
            </w:r>
            <w:proofErr w:type="spellEnd"/>
            <w:r w:rsidRPr="004D56D6">
              <w:rPr>
                <w:noProof w:val="0"/>
                <w:lang w:val="ro-MD"/>
              </w:rPr>
              <w:t xml:space="preserve"> în ofertă sau </w:t>
            </w:r>
            <w:proofErr w:type="spellStart"/>
            <w:r w:rsidRPr="004D56D6">
              <w:rPr>
                <w:noProof w:val="0"/>
                <w:lang w:val="ro-MD"/>
              </w:rPr>
              <w:t>declaraţi</w:t>
            </w:r>
            <w:proofErr w:type="spellEnd"/>
            <w:r w:rsidRPr="004D56D6">
              <w:rPr>
                <w:noProof w:val="0"/>
                <w:lang w:val="ro-MD"/>
              </w:rPr>
              <w:t xml:space="preserve"> ulterior, astfel încât </w:t>
            </w:r>
            <w:proofErr w:type="spellStart"/>
            <w:r w:rsidRPr="004D56D6">
              <w:rPr>
                <w:noProof w:val="0"/>
                <w:lang w:val="ro-MD"/>
              </w:rPr>
              <w:t>activităţile</w:t>
            </w:r>
            <w:proofErr w:type="spellEnd"/>
            <w:r w:rsidRPr="004D56D6">
              <w:rPr>
                <w:noProof w:val="0"/>
                <w:lang w:val="ro-MD"/>
              </w:rPr>
              <w:t xml:space="preserve"> ce revin acestora, precum şi sumele aferente </w:t>
            </w:r>
            <w:proofErr w:type="spellStart"/>
            <w:r w:rsidRPr="004D56D6">
              <w:rPr>
                <w:noProof w:val="0"/>
                <w:lang w:val="ro-MD"/>
              </w:rPr>
              <w:t>prestaţiilor</w:t>
            </w:r>
            <w:proofErr w:type="spellEnd"/>
            <w:r w:rsidRPr="004D56D6">
              <w:rPr>
                <w:noProof w:val="0"/>
                <w:lang w:val="ro-MD"/>
              </w:rPr>
              <w:t xml:space="preserve">, să fie cuprinse în contract devenind anexe ale acestuia. Ele trebuie să cuprindă obligatoriu, </w:t>
            </w:r>
            <w:proofErr w:type="spellStart"/>
            <w:r w:rsidRPr="004D56D6">
              <w:rPr>
                <w:noProof w:val="0"/>
                <w:lang w:val="ro-MD"/>
              </w:rPr>
              <w:t>însa</w:t>
            </w:r>
            <w:proofErr w:type="spellEnd"/>
            <w:r w:rsidRPr="004D56D6">
              <w:rPr>
                <w:noProof w:val="0"/>
                <w:lang w:val="ro-MD"/>
              </w:rPr>
              <w:t xml:space="preserve"> fără a se limita: denumirea </w:t>
            </w:r>
            <w:proofErr w:type="spellStart"/>
            <w:r w:rsidRPr="004D56D6">
              <w:rPr>
                <w:noProof w:val="0"/>
                <w:lang w:val="ro-MD"/>
              </w:rPr>
              <w:t>subcontractanţilor</w:t>
            </w:r>
            <w:proofErr w:type="spellEnd"/>
            <w:r w:rsidRPr="004D56D6">
              <w:rPr>
                <w:noProof w:val="0"/>
                <w:lang w:val="ro-MD"/>
              </w:rPr>
              <w:t xml:space="preserve">, reprezentanţii legali ai noilor </w:t>
            </w:r>
            <w:proofErr w:type="spellStart"/>
            <w:r w:rsidRPr="004D56D6">
              <w:rPr>
                <w:noProof w:val="0"/>
                <w:lang w:val="ro-MD"/>
              </w:rPr>
              <w:t>subcontractanţi</w:t>
            </w:r>
            <w:proofErr w:type="spellEnd"/>
            <w:r w:rsidRPr="004D56D6">
              <w:rPr>
                <w:noProof w:val="0"/>
                <w:lang w:val="ro-MD"/>
              </w:rPr>
              <w:t xml:space="preserve">, datele de contact, </w:t>
            </w:r>
            <w:proofErr w:type="spellStart"/>
            <w:r w:rsidRPr="004D56D6">
              <w:rPr>
                <w:noProof w:val="0"/>
                <w:lang w:val="ro-MD"/>
              </w:rPr>
              <w:t>activităţile</w:t>
            </w:r>
            <w:proofErr w:type="spellEnd"/>
            <w:r w:rsidRPr="004D56D6">
              <w:rPr>
                <w:noProof w:val="0"/>
                <w:lang w:val="ro-MD"/>
              </w:rPr>
              <w:t xml:space="preserve"> ce </w:t>
            </w:r>
            <w:proofErr w:type="spellStart"/>
            <w:r w:rsidRPr="004D56D6">
              <w:rPr>
                <w:noProof w:val="0"/>
                <w:lang w:val="ro-MD"/>
              </w:rPr>
              <w:t>urmeazã</w:t>
            </w:r>
            <w:proofErr w:type="spellEnd"/>
            <w:r w:rsidRPr="004D56D6">
              <w:rPr>
                <w:noProof w:val="0"/>
                <w:lang w:val="ro-MD"/>
              </w:rPr>
              <w:t xml:space="preserve"> a fi </w:t>
            </w:r>
            <w:proofErr w:type="spellStart"/>
            <w:r w:rsidRPr="004D56D6">
              <w:rPr>
                <w:noProof w:val="0"/>
                <w:lang w:val="ro-MD"/>
              </w:rPr>
              <w:t>sucontractate</w:t>
            </w:r>
            <w:proofErr w:type="spellEnd"/>
            <w:r w:rsidRPr="004D56D6">
              <w:rPr>
                <w:noProof w:val="0"/>
                <w:lang w:val="ro-MD"/>
              </w:rPr>
              <w:t xml:space="preserve">, valoarea aferentă </w:t>
            </w:r>
            <w:proofErr w:type="spellStart"/>
            <w:r w:rsidRPr="004D56D6">
              <w:rPr>
                <w:noProof w:val="0"/>
                <w:lang w:val="ro-MD"/>
              </w:rPr>
              <w:t>prestaţiilor</w:t>
            </w:r>
            <w:proofErr w:type="spellEnd"/>
            <w:r w:rsidRPr="004D56D6">
              <w:rPr>
                <w:noProof w:val="0"/>
                <w:lang w:val="ro-MD"/>
              </w:rPr>
              <w:t>, opțiunea de a fi plătiți direct de către Beneficiar.</w:t>
            </w:r>
          </w:p>
          <w:p w:rsidR="004D56D6" w:rsidRPr="004D56D6" w:rsidRDefault="004D56D6" w:rsidP="005E7631">
            <w:pPr>
              <w:jc w:val="both"/>
              <w:rPr>
                <w:noProof w:val="0"/>
                <w:lang w:val="ro-MD"/>
              </w:rPr>
            </w:pPr>
            <w:r w:rsidRPr="004D56D6">
              <w:rPr>
                <w:noProof w:val="0"/>
                <w:lang w:val="ro-MD"/>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D56D6">
              <w:rPr>
                <w:noProof w:val="0"/>
                <w:lang w:val="ro-MD"/>
              </w:rPr>
              <w:t>subcontractanţi</w:t>
            </w:r>
            <w:proofErr w:type="spellEnd"/>
            <w:r w:rsidRPr="004D56D6">
              <w:rPr>
                <w:noProof w:val="0"/>
                <w:lang w:val="ro-MD"/>
              </w:rPr>
              <w:t xml:space="preserve">, va fi înaintată de </w:t>
            </w:r>
            <w:proofErr w:type="spellStart"/>
            <w:r w:rsidRPr="004D56D6">
              <w:rPr>
                <w:noProof w:val="0"/>
                <w:lang w:val="ro-MD"/>
              </w:rPr>
              <w:t>catre</w:t>
            </w:r>
            <w:proofErr w:type="spellEnd"/>
            <w:r w:rsidRPr="004D56D6">
              <w:rPr>
                <w:noProof w:val="0"/>
                <w:lang w:val="ro-MD"/>
              </w:rPr>
              <w:t xml:space="preserve"> Antreprenor în vederea </w:t>
            </w:r>
            <w:proofErr w:type="spellStart"/>
            <w:r w:rsidRPr="004D56D6">
              <w:rPr>
                <w:noProof w:val="0"/>
                <w:lang w:val="ro-MD"/>
              </w:rPr>
              <w:t>obţinerii</w:t>
            </w:r>
            <w:proofErr w:type="spellEnd"/>
            <w:r w:rsidRPr="004D56D6">
              <w:rPr>
                <w:noProof w:val="0"/>
                <w:lang w:val="ro-MD"/>
              </w:rPr>
              <w:t xml:space="preserve"> acordului Beneficiarului într-un termen rezonabil şi care nu va putea fi mai mic de 15 zile înainte de momentul începerii </w:t>
            </w:r>
            <w:proofErr w:type="spellStart"/>
            <w:r w:rsidRPr="004D56D6">
              <w:rPr>
                <w:noProof w:val="0"/>
                <w:lang w:val="ro-MD"/>
              </w:rPr>
              <w:t>activităţii</w:t>
            </w:r>
            <w:proofErr w:type="spellEnd"/>
            <w:r w:rsidRPr="004D56D6">
              <w:rPr>
                <w:noProof w:val="0"/>
                <w:lang w:val="ro-MD"/>
              </w:rPr>
              <w:t xml:space="preserve"> de către noii </w:t>
            </w:r>
            <w:proofErr w:type="spellStart"/>
            <w:r w:rsidRPr="004D56D6">
              <w:rPr>
                <w:noProof w:val="0"/>
                <w:lang w:val="ro-MD"/>
              </w:rPr>
              <w:t>subcontractanţi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10.3. În vederea </w:t>
            </w:r>
            <w:proofErr w:type="spellStart"/>
            <w:r w:rsidRPr="004D56D6">
              <w:rPr>
                <w:noProof w:val="0"/>
                <w:lang w:val="ro-MD"/>
              </w:rPr>
              <w:t>obţinerii</w:t>
            </w:r>
            <w:proofErr w:type="spellEnd"/>
            <w:r w:rsidRPr="004D56D6">
              <w:rPr>
                <w:noProof w:val="0"/>
                <w:lang w:val="ro-MD"/>
              </w:rPr>
              <w:t xml:space="preserve"> acordului Beneficiarului, noii </w:t>
            </w:r>
            <w:proofErr w:type="spellStart"/>
            <w:r w:rsidRPr="004D56D6">
              <w:rPr>
                <w:noProof w:val="0"/>
                <w:lang w:val="ro-MD"/>
              </w:rPr>
              <w:t>subcontractanţi</w:t>
            </w:r>
            <w:proofErr w:type="spellEnd"/>
            <w:r w:rsidRPr="004D56D6">
              <w:rPr>
                <w:noProof w:val="0"/>
                <w:lang w:val="ro-MD"/>
              </w:rPr>
              <w:t xml:space="preserve"> sunt </w:t>
            </w:r>
            <w:proofErr w:type="spellStart"/>
            <w:r w:rsidRPr="004D56D6">
              <w:rPr>
                <w:noProof w:val="0"/>
                <w:lang w:val="ro-MD"/>
              </w:rPr>
              <w:t>obligati</w:t>
            </w:r>
            <w:proofErr w:type="spellEnd"/>
            <w:r w:rsidRPr="004D56D6">
              <w:rPr>
                <w:noProof w:val="0"/>
                <w:lang w:val="ro-MD"/>
              </w:rPr>
              <w:t xml:space="preserve"> </w:t>
            </w:r>
            <w:proofErr w:type="spellStart"/>
            <w:r w:rsidRPr="004D56D6">
              <w:rPr>
                <w:noProof w:val="0"/>
                <w:lang w:val="ro-MD"/>
              </w:rPr>
              <w:t>sã</w:t>
            </w:r>
            <w:proofErr w:type="spellEnd"/>
            <w:r w:rsidRPr="004D56D6">
              <w:rPr>
                <w:noProof w:val="0"/>
                <w:lang w:val="ro-MD"/>
              </w:rPr>
              <w:t xml:space="preserve"> prezinte la solicitare, informații cu privire la activitățile ce urmează a fi subcontractate, proporționale cerințelor impuse inițial prin documentația de atribuire.</w:t>
            </w:r>
          </w:p>
          <w:p w:rsidR="004D56D6" w:rsidRPr="004D56D6" w:rsidRDefault="004D56D6" w:rsidP="005E7631">
            <w:pPr>
              <w:jc w:val="both"/>
              <w:rPr>
                <w:noProof w:val="0"/>
                <w:lang w:val="ro-MD"/>
              </w:rPr>
            </w:pPr>
            <w:r w:rsidRPr="004D56D6">
              <w:rPr>
                <w:noProof w:val="0"/>
                <w:lang w:val="ro-MD"/>
              </w:rPr>
              <w:t xml:space="preserve">10.4. Înlocuirea/implicarea de noi </w:t>
            </w:r>
            <w:proofErr w:type="spellStart"/>
            <w:r w:rsidRPr="004D56D6">
              <w:rPr>
                <w:noProof w:val="0"/>
                <w:lang w:val="ro-MD"/>
              </w:rPr>
              <w:t>subcontractanţi</w:t>
            </w:r>
            <w:proofErr w:type="spellEnd"/>
            <w:r w:rsidRPr="004D56D6">
              <w:rPr>
                <w:noProof w:val="0"/>
                <w:lang w:val="ro-MD"/>
              </w:rPr>
              <w:t xml:space="preserve"> nu </w:t>
            </w:r>
            <w:proofErr w:type="spellStart"/>
            <w:r w:rsidRPr="004D56D6">
              <w:rPr>
                <w:noProof w:val="0"/>
                <w:lang w:val="ro-MD"/>
              </w:rPr>
              <w:t>diminueaza</w:t>
            </w:r>
            <w:proofErr w:type="spellEnd"/>
            <w:r w:rsidRPr="004D56D6">
              <w:rPr>
                <w:noProof w:val="0"/>
                <w:lang w:val="ro-MD"/>
              </w:rPr>
              <w:t xml:space="preserve"> în nici o </w:t>
            </w:r>
            <w:proofErr w:type="spellStart"/>
            <w:r w:rsidRPr="004D56D6">
              <w:rPr>
                <w:noProof w:val="0"/>
                <w:lang w:val="ro-MD"/>
              </w:rPr>
              <w:t>situaţie</w:t>
            </w:r>
            <w:proofErr w:type="spellEnd"/>
            <w:r w:rsidRPr="004D56D6">
              <w:rPr>
                <w:noProof w:val="0"/>
                <w:lang w:val="ro-MD"/>
              </w:rPr>
              <w:t xml:space="preserve"> răspunderea Antreprenorului în ceea ce </w:t>
            </w:r>
            <w:proofErr w:type="spellStart"/>
            <w:r w:rsidRPr="004D56D6">
              <w:rPr>
                <w:noProof w:val="0"/>
                <w:lang w:val="ro-MD"/>
              </w:rPr>
              <w:t>priveşte</w:t>
            </w:r>
            <w:proofErr w:type="spellEnd"/>
            <w:r w:rsidRPr="004D56D6">
              <w:rPr>
                <w:noProof w:val="0"/>
                <w:lang w:val="ro-MD"/>
              </w:rPr>
              <w:t xml:space="preserve"> modul de îndeplinire a contractului.</w:t>
            </w:r>
          </w:p>
          <w:p w:rsidR="004D56D6" w:rsidRPr="004D56D6" w:rsidRDefault="004D56D6" w:rsidP="005E7631">
            <w:pPr>
              <w:jc w:val="both"/>
              <w:rPr>
                <w:noProof w:val="0"/>
                <w:lang w:val="ro-MD"/>
              </w:rPr>
            </w:pPr>
            <w:r w:rsidRPr="004D56D6">
              <w:rPr>
                <w:noProof w:val="0"/>
                <w:lang w:val="ro-MD"/>
              </w:rPr>
              <w:t xml:space="preserve">10.5. Angajarea </w:t>
            </w:r>
            <w:proofErr w:type="spellStart"/>
            <w:r w:rsidRPr="004D56D6">
              <w:rPr>
                <w:noProof w:val="0"/>
                <w:lang w:val="ro-MD"/>
              </w:rPr>
              <w:t>forţei</w:t>
            </w:r>
            <w:proofErr w:type="spellEnd"/>
            <w:r w:rsidRPr="004D56D6">
              <w:rPr>
                <w:noProof w:val="0"/>
                <w:lang w:val="ro-MD"/>
              </w:rPr>
              <w:t xml:space="preserve"> de muncă pe bază de acord nu este considerată obiectul unei subcontractări.</w:t>
            </w:r>
          </w:p>
          <w:p w:rsidR="004D56D6" w:rsidRPr="004D56D6" w:rsidRDefault="004D56D6" w:rsidP="005E7631">
            <w:pPr>
              <w:jc w:val="both"/>
              <w:rPr>
                <w:b/>
                <w:noProof w:val="0"/>
                <w:lang w:val="ro-MD"/>
              </w:rPr>
            </w:pPr>
          </w:p>
          <w:p w:rsidR="004D56D6" w:rsidRPr="004D56D6" w:rsidRDefault="004D56D6" w:rsidP="005E7631">
            <w:pPr>
              <w:jc w:val="both"/>
              <w:rPr>
                <w:noProof w:val="0"/>
                <w:lang w:val="ro-MD"/>
              </w:rPr>
            </w:pPr>
            <w:r w:rsidRPr="004D56D6">
              <w:rPr>
                <w:b/>
                <w:noProof w:val="0"/>
                <w:lang w:val="ro-MD"/>
              </w:rPr>
              <w:t>11. FORȚA DE MUNCĂ</w:t>
            </w:r>
          </w:p>
          <w:p w:rsidR="004D56D6" w:rsidRPr="004D56D6" w:rsidRDefault="004D56D6" w:rsidP="005E7631">
            <w:pPr>
              <w:jc w:val="both"/>
              <w:rPr>
                <w:noProof w:val="0"/>
                <w:lang w:val="ro-MD"/>
              </w:rPr>
            </w:pPr>
            <w:r w:rsidRPr="004D56D6">
              <w:rPr>
                <w:noProof w:val="0"/>
                <w:lang w:val="ro-MD"/>
              </w:rPr>
              <w:t xml:space="preserve">Antreprenorul şi subantreprenorii vor îndeplini toate </w:t>
            </w:r>
            <w:proofErr w:type="spellStart"/>
            <w:r w:rsidRPr="004D56D6">
              <w:rPr>
                <w:noProof w:val="0"/>
                <w:lang w:val="ro-MD"/>
              </w:rPr>
              <w:t>formalităţile</w:t>
            </w:r>
            <w:proofErr w:type="spellEnd"/>
            <w:r w:rsidRPr="004D56D6">
              <w:rPr>
                <w:noProof w:val="0"/>
                <w:lang w:val="ro-MD"/>
              </w:rPr>
              <w:t xml:space="preserve"> necesare angajării întregii </w:t>
            </w:r>
            <w:proofErr w:type="spellStart"/>
            <w:r w:rsidRPr="004D56D6">
              <w:rPr>
                <w:noProof w:val="0"/>
                <w:lang w:val="ro-MD"/>
              </w:rPr>
              <w:t>forţe</w:t>
            </w:r>
            <w:proofErr w:type="spellEnd"/>
            <w:r w:rsidRPr="004D56D6">
              <w:rPr>
                <w:noProof w:val="0"/>
                <w:lang w:val="ro-MD"/>
              </w:rPr>
              <w:t xml:space="preserve"> de muncă pentru executarea lucrărilor contractate în conformitate cu prevederile actelor normative în domeniul securității şi sănătății în muncă.</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12. MATERIALELE ŞI EXECUŢIA LUCRĂRILOR</w:t>
            </w:r>
          </w:p>
          <w:p w:rsidR="004D56D6" w:rsidRPr="004D56D6" w:rsidRDefault="004D56D6" w:rsidP="005E7631">
            <w:pPr>
              <w:jc w:val="both"/>
              <w:rPr>
                <w:noProof w:val="0"/>
                <w:lang w:val="ro-MD"/>
              </w:rPr>
            </w:pPr>
            <w:r w:rsidRPr="004D56D6">
              <w:rPr>
                <w:noProof w:val="0"/>
                <w:lang w:val="ro-MD"/>
              </w:rPr>
              <w:t xml:space="preserve">12.1. Materialele vor fi de calitatea prevăzută în </w:t>
            </w:r>
            <w:proofErr w:type="spellStart"/>
            <w:r w:rsidRPr="004D56D6">
              <w:rPr>
                <w:noProof w:val="0"/>
                <w:lang w:val="ro-MD"/>
              </w:rPr>
              <w:t>documentaţia</w:t>
            </w:r>
            <w:proofErr w:type="spellEnd"/>
            <w:r w:rsidRPr="004D56D6">
              <w:rPr>
                <w:noProof w:val="0"/>
                <w:lang w:val="ro-MD"/>
              </w:rPr>
              <w:t xml:space="preserve"> de executare, urmând a fi supuse periodic la diverse testări de către proiectantul sau Beneficiarul ce le va solicita. Antreprenorul va asigura, la cerere, </w:t>
            </w:r>
            <w:proofErr w:type="spellStart"/>
            <w:r w:rsidRPr="004D56D6">
              <w:rPr>
                <w:noProof w:val="0"/>
                <w:lang w:val="ro-MD"/>
              </w:rPr>
              <w:t>forţa</w:t>
            </w:r>
            <w:proofErr w:type="spellEnd"/>
            <w:r w:rsidRPr="004D56D6">
              <w:rPr>
                <w:noProof w:val="0"/>
                <w:lang w:val="ro-MD"/>
              </w:rPr>
              <w:t xml:space="preserve"> de muncă, instrumentele, utilajul şi materialele necesare pentru examinarea, măsurarea şi testarea lucrărilor. </w:t>
            </w:r>
          </w:p>
          <w:p w:rsidR="004D56D6" w:rsidRPr="004D56D6" w:rsidRDefault="004D56D6" w:rsidP="005E7631">
            <w:pPr>
              <w:jc w:val="both"/>
              <w:rPr>
                <w:noProof w:val="0"/>
                <w:lang w:val="ro-MD"/>
              </w:rPr>
            </w:pPr>
            <w:r w:rsidRPr="004D56D6">
              <w:rPr>
                <w:noProof w:val="0"/>
                <w:lang w:val="ro-MD"/>
              </w:rPr>
              <w:t xml:space="preserve">12.2. Costul probelor şi încercărilor va fi suportat de Antreprenor, dacă acesta este prevăzut în </w:t>
            </w:r>
            <w:proofErr w:type="spellStart"/>
            <w:r w:rsidRPr="004D56D6">
              <w:rPr>
                <w:noProof w:val="0"/>
                <w:lang w:val="ro-MD"/>
              </w:rPr>
              <w:t>documentaţie</w:t>
            </w:r>
            <w:proofErr w:type="spellEnd"/>
            <w:r w:rsidRPr="004D56D6">
              <w:rPr>
                <w:noProof w:val="0"/>
                <w:lang w:val="ro-MD"/>
              </w:rPr>
              <w:t xml:space="preserve">, în caz contrar cheltuielile vor fi suportate de Beneficiar. </w:t>
            </w:r>
          </w:p>
          <w:p w:rsidR="004D56D6" w:rsidRPr="004D56D6" w:rsidRDefault="004D56D6" w:rsidP="005E7631">
            <w:pPr>
              <w:jc w:val="both"/>
              <w:rPr>
                <w:noProof w:val="0"/>
                <w:lang w:val="ro-MD"/>
              </w:rPr>
            </w:pPr>
            <w:r w:rsidRPr="004D56D6">
              <w:rPr>
                <w:noProof w:val="0"/>
                <w:lang w:val="ro-MD"/>
              </w:rPr>
              <w:t xml:space="preserve">12.3. Costul probelor neprevăzute şi comandate de Beneficiar pentru verificarea unor lucrări sau materiale puse în operă vor fi suportate de Antreprenor, dacă se </w:t>
            </w:r>
            <w:proofErr w:type="spellStart"/>
            <w:r w:rsidRPr="004D56D6">
              <w:rPr>
                <w:noProof w:val="0"/>
                <w:lang w:val="ro-MD"/>
              </w:rPr>
              <w:t>dovedeşte</w:t>
            </w:r>
            <w:proofErr w:type="spellEnd"/>
            <w:r w:rsidRPr="004D56D6">
              <w:rPr>
                <w:noProof w:val="0"/>
                <w:lang w:val="ro-MD"/>
              </w:rPr>
              <w:t xml:space="preserve"> că materialele nu sunt corespunzător calitative sau manopera nu este în conformitate cu prevederile contractului. În caz contrar, Beneficiarul va suporta aceste cheltuieli. </w:t>
            </w:r>
          </w:p>
          <w:p w:rsidR="004D56D6" w:rsidRPr="004D56D6" w:rsidRDefault="004D56D6" w:rsidP="005E7631">
            <w:pPr>
              <w:jc w:val="both"/>
              <w:rPr>
                <w:noProof w:val="0"/>
                <w:lang w:val="ro-MD"/>
              </w:rPr>
            </w:pPr>
            <w:r w:rsidRPr="004D56D6">
              <w:rPr>
                <w:noProof w:val="0"/>
                <w:lang w:val="ro-MD"/>
              </w:rPr>
              <w:t xml:space="preserve">12.4. Beneficiarul, proiectantul sau orice altă persoană autorizată de </w:t>
            </w:r>
            <w:proofErr w:type="spellStart"/>
            <w:r w:rsidRPr="004D56D6">
              <w:rPr>
                <w:noProof w:val="0"/>
                <w:lang w:val="ro-MD"/>
              </w:rPr>
              <w:t>aceştia</w:t>
            </w:r>
            <w:proofErr w:type="spellEnd"/>
            <w:r w:rsidRPr="004D56D6">
              <w:rPr>
                <w:noProof w:val="0"/>
                <w:lang w:val="ro-MD"/>
              </w:rPr>
              <w:t xml:space="preserve"> au acces tot timpul la lucrări pe </w:t>
            </w:r>
            <w:proofErr w:type="spellStart"/>
            <w:r w:rsidRPr="004D56D6">
              <w:rPr>
                <w:noProof w:val="0"/>
                <w:lang w:val="ro-MD"/>
              </w:rPr>
              <w:t>şantier</w:t>
            </w:r>
            <w:proofErr w:type="spellEnd"/>
            <w:r w:rsidRPr="004D56D6">
              <w:rPr>
                <w:noProof w:val="0"/>
                <w:lang w:val="ro-MD"/>
              </w:rPr>
              <w:t xml:space="preserve"> şi în locurile unde se </w:t>
            </w:r>
            <w:proofErr w:type="spellStart"/>
            <w:r w:rsidRPr="004D56D6">
              <w:rPr>
                <w:noProof w:val="0"/>
                <w:lang w:val="ro-MD"/>
              </w:rPr>
              <w:t>pregăteşte</w:t>
            </w:r>
            <w:proofErr w:type="spellEnd"/>
            <w:r w:rsidRPr="004D56D6">
              <w:rPr>
                <w:noProof w:val="0"/>
                <w:lang w:val="ro-MD"/>
              </w:rPr>
              <w:t xml:space="preserve"> lucrarea, în depozite de materiale prefabricate. </w:t>
            </w:r>
          </w:p>
          <w:p w:rsidR="004D56D6" w:rsidRPr="004D56D6" w:rsidRDefault="004D56D6" w:rsidP="005E7631">
            <w:pPr>
              <w:jc w:val="both"/>
              <w:rPr>
                <w:noProof w:val="0"/>
                <w:lang w:val="ro-MD"/>
              </w:rPr>
            </w:pPr>
            <w:r w:rsidRPr="004D56D6">
              <w:rPr>
                <w:noProof w:val="0"/>
                <w:lang w:val="ro-MD"/>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w:t>
            </w:r>
            <w:proofErr w:type="spellStart"/>
            <w:r w:rsidRPr="004D56D6">
              <w:rPr>
                <w:noProof w:val="0"/>
                <w:lang w:val="ro-MD"/>
              </w:rPr>
              <w:t>anunţa</w:t>
            </w:r>
            <w:proofErr w:type="spellEnd"/>
            <w:r w:rsidRPr="004D56D6">
              <w:rPr>
                <w:noProof w:val="0"/>
                <w:lang w:val="ro-MD"/>
              </w:rPr>
              <w:t xml:space="preserve"> dirigintele de șantier</w:t>
            </w:r>
            <w:r w:rsidRPr="004D56D6" w:rsidDel="001A2B64">
              <w:rPr>
                <w:noProof w:val="0"/>
                <w:lang w:val="ro-MD"/>
              </w:rPr>
              <w:t xml:space="preserve"> </w:t>
            </w:r>
            <w:r w:rsidRPr="004D56D6">
              <w:rPr>
                <w:noProof w:val="0"/>
                <w:lang w:val="ro-MD"/>
              </w:rPr>
              <w:t xml:space="preserve">atestat, proiectantul ori de câte ori astfel de lucrări, inclusiv </w:t>
            </w:r>
            <w:proofErr w:type="spellStart"/>
            <w:r w:rsidRPr="004D56D6">
              <w:rPr>
                <w:noProof w:val="0"/>
                <w:lang w:val="ro-MD"/>
              </w:rPr>
              <w:t>fundaţiile</w:t>
            </w:r>
            <w:proofErr w:type="spellEnd"/>
            <w:r w:rsidRPr="004D56D6">
              <w:rPr>
                <w:noProof w:val="0"/>
                <w:lang w:val="ro-MD"/>
              </w:rPr>
              <w:t xml:space="preserve"> clădirii, sunt gata pentru a fi examinate. Dirigintele de șantier</w:t>
            </w:r>
            <w:r w:rsidRPr="004D56D6" w:rsidDel="001A2B64">
              <w:rPr>
                <w:noProof w:val="0"/>
                <w:lang w:val="ro-MD"/>
              </w:rPr>
              <w:t xml:space="preserve"> </w:t>
            </w:r>
            <w:r w:rsidRPr="004D56D6">
              <w:rPr>
                <w:noProof w:val="0"/>
                <w:lang w:val="ro-MD"/>
              </w:rPr>
              <w:t xml:space="preserve">atestat şi proiectantul vor participa la examinarea şi măsurarea lucrărilor. </w:t>
            </w:r>
          </w:p>
          <w:p w:rsidR="004D56D6" w:rsidRPr="004D56D6" w:rsidRDefault="004D56D6" w:rsidP="005E7631">
            <w:pPr>
              <w:jc w:val="both"/>
              <w:rPr>
                <w:noProof w:val="0"/>
                <w:lang w:val="ro-MD"/>
              </w:rPr>
            </w:pPr>
            <w:r w:rsidRPr="004D56D6">
              <w:rPr>
                <w:noProof w:val="0"/>
                <w:lang w:val="ro-MD"/>
              </w:rPr>
              <w:t xml:space="preserve">12.6. Antreprenorul va dezveli orice parte sau </w:t>
            </w:r>
            <w:proofErr w:type="spellStart"/>
            <w:r w:rsidRPr="004D56D6">
              <w:rPr>
                <w:noProof w:val="0"/>
                <w:lang w:val="ro-MD"/>
              </w:rPr>
              <w:t>părţi</w:t>
            </w:r>
            <w:proofErr w:type="spellEnd"/>
            <w:r w:rsidRPr="004D56D6">
              <w:rPr>
                <w:noProof w:val="0"/>
                <w:lang w:val="ro-MD"/>
              </w:rPr>
              <w:t xml:space="preserve"> de lucrare la dispoziţia Beneficiarului şi va reface această parte sau </w:t>
            </w:r>
            <w:proofErr w:type="spellStart"/>
            <w:r w:rsidRPr="004D56D6">
              <w:rPr>
                <w:noProof w:val="0"/>
                <w:lang w:val="ro-MD"/>
              </w:rPr>
              <w:t>părţi</w:t>
            </w:r>
            <w:proofErr w:type="spellEnd"/>
            <w:r w:rsidRPr="004D56D6">
              <w:rPr>
                <w:noProof w:val="0"/>
                <w:lang w:val="ro-MD"/>
              </w:rPr>
              <w:t xml:space="preserve"> de lucrare, dacă este cazul. Dacă se constată că lucrările au fost de calitate corespunzătoare </w:t>
            </w:r>
            <w:r w:rsidRPr="004D56D6">
              <w:rPr>
                <w:noProof w:val="0"/>
                <w:lang w:val="ro-MD"/>
              </w:rPr>
              <w:lastRenderedPageBreak/>
              <w:t xml:space="preserve">şi realizate conform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dezvelirea, refacerea şi/sau repararea vor fi suportate de Beneficiar, în caz contrar, de Antreprenor. </w:t>
            </w:r>
          </w:p>
          <w:p w:rsidR="004D56D6" w:rsidRPr="004D56D6" w:rsidRDefault="004D56D6" w:rsidP="005E7631">
            <w:pPr>
              <w:jc w:val="both"/>
              <w:rPr>
                <w:noProof w:val="0"/>
                <w:lang w:val="ro-MD"/>
              </w:rPr>
            </w:pPr>
            <w:r w:rsidRPr="004D56D6">
              <w:rPr>
                <w:noProof w:val="0"/>
                <w:lang w:val="ro-MD"/>
              </w:rPr>
              <w:t xml:space="preserve">12.7. Costurile pentru consumul de </w:t>
            </w:r>
            <w:proofErr w:type="spellStart"/>
            <w:r w:rsidRPr="004D56D6">
              <w:rPr>
                <w:noProof w:val="0"/>
                <w:lang w:val="ro-MD"/>
              </w:rPr>
              <w:t>utilităţi</w:t>
            </w:r>
            <w:proofErr w:type="spellEnd"/>
            <w:r w:rsidRPr="004D56D6">
              <w:rPr>
                <w:noProof w:val="0"/>
                <w:lang w:val="ro-MD"/>
              </w:rPr>
              <w:t xml:space="preserve">, precum şi cel al contoarelor sau al altor aparate de măsurat se suportă de către Antreprenor. În cazul mai multor antreprenori, costurile se suportă </w:t>
            </w:r>
            <w:proofErr w:type="spellStart"/>
            <w:r w:rsidRPr="004D56D6">
              <w:rPr>
                <w:noProof w:val="0"/>
                <w:lang w:val="ro-MD"/>
              </w:rPr>
              <w:t>proporţional</w:t>
            </w:r>
            <w:proofErr w:type="spellEnd"/>
            <w:r w:rsidRPr="004D56D6">
              <w:rPr>
                <w:noProof w:val="0"/>
                <w:lang w:val="ro-MD"/>
              </w:rPr>
              <w:t xml:space="preserve"> de către </w:t>
            </w:r>
            <w:proofErr w:type="spellStart"/>
            <w:r w:rsidRPr="004D56D6">
              <w:rPr>
                <w:noProof w:val="0"/>
                <w:lang w:val="ro-MD"/>
              </w:rPr>
              <w:t>aceştia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12.8. Lucrările executate de Antreprenor în afara celor prevăzute în contract sau fără dispoziţia Beneficiarului, precum și cele care nu respectă prevederile contractului, fără a exista în acest sens o </w:t>
            </w:r>
            <w:proofErr w:type="spellStart"/>
            <w:r w:rsidRPr="004D56D6">
              <w:rPr>
                <w:noProof w:val="0"/>
                <w:lang w:val="ro-MD"/>
              </w:rPr>
              <w:t>dispoziţie</w:t>
            </w:r>
            <w:proofErr w:type="spellEnd"/>
            <w:r w:rsidRPr="004D56D6">
              <w:rPr>
                <w:noProof w:val="0"/>
                <w:lang w:val="ro-MD"/>
              </w:rPr>
              <w:t xml:space="preserve"> expresă a Beneficiarului, nu vor fi plătite Antreprenorului. Antreprenorul trebuie să înlăture aceste lucrări, în termenul stabilit cu Beneficiarul. De asemenea, el răspunde în </w:t>
            </w:r>
            <w:proofErr w:type="spellStart"/>
            <w:r w:rsidRPr="004D56D6">
              <w:rPr>
                <w:noProof w:val="0"/>
                <w:lang w:val="ro-MD"/>
              </w:rPr>
              <w:t>faţa</w:t>
            </w:r>
            <w:proofErr w:type="spellEnd"/>
            <w:r w:rsidRPr="004D56D6">
              <w:rPr>
                <w:noProof w:val="0"/>
                <w:lang w:val="ro-MD"/>
              </w:rPr>
              <w:t xml:space="preserve"> Beneficiarului de toate pagubele pe care le-a provocat acestuia. Lucrările respective vor fi plătite Antreprenorului numai dacă se dovedesc a fi necesare şi se presupune că ele corespund </w:t>
            </w:r>
            <w:proofErr w:type="spellStart"/>
            <w:r w:rsidRPr="004D56D6">
              <w:rPr>
                <w:noProof w:val="0"/>
                <w:lang w:val="ro-MD"/>
              </w:rPr>
              <w:t>voinţei</w:t>
            </w:r>
            <w:proofErr w:type="spellEnd"/>
            <w:r w:rsidRPr="004D56D6">
              <w:rPr>
                <w:noProof w:val="0"/>
                <w:lang w:val="ro-MD"/>
              </w:rPr>
              <w:t xml:space="preserve"> Beneficiarului, în care caz vor fi notificate imediat.</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13. PERIOADA DE GARANŢIE ŞI REMEDIERI ÎN PERIOADA DE GARANŢIE</w:t>
            </w:r>
          </w:p>
          <w:p w:rsidR="004D56D6" w:rsidRPr="004D56D6" w:rsidRDefault="004D56D6" w:rsidP="005E7631">
            <w:pPr>
              <w:jc w:val="both"/>
              <w:rPr>
                <w:noProof w:val="0"/>
                <w:lang w:val="ro-MD"/>
              </w:rPr>
            </w:pPr>
            <w:r w:rsidRPr="004D56D6">
              <w:rPr>
                <w:noProof w:val="0"/>
                <w:lang w:val="ro-MD"/>
              </w:rPr>
              <w:t xml:space="preserve">13.1. Perioada de garanție curge de la data recepției la terminarea lucrărilor și este  de </w:t>
            </w:r>
            <w:r w:rsidR="00BE6F02">
              <w:rPr>
                <w:noProof w:val="0"/>
                <w:lang w:val="ro-MD"/>
              </w:rPr>
              <w:t>5 ani</w:t>
            </w:r>
            <w:r w:rsidRPr="004D56D6">
              <w:rPr>
                <w:noProof w:val="0"/>
                <w:lang w:val="ro-MD"/>
              </w:rPr>
              <w:t xml:space="preserve"> </w:t>
            </w:r>
            <w:r w:rsidR="00BE6F02">
              <w:rPr>
                <w:noProof w:val="0"/>
                <w:lang w:val="ro-MD"/>
              </w:rPr>
              <w:t>(</w:t>
            </w:r>
            <w:r w:rsidR="00BE6F02" w:rsidRPr="00BE6F02">
              <w:rPr>
                <w:noProof w:val="0"/>
                <w:lang w:val="ro-MD"/>
              </w:rPr>
              <w:t xml:space="preserve">60 </w:t>
            </w:r>
            <w:r w:rsidRPr="00BE6F02">
              <w:rPr>
                <w:noProof w:val="0"/>
                <w:lang w:val="ro-MD"/>
              </w:rPr>
              <w:t>luni</w:t>
            </w:r>
            <w:r w:rsidR="00BE6F02" w:rsidRPr="00BE6F02">
              <w:rPr>
                <w:noProof w:val="0"/>
                <w:lang w:val="ro-MD"/>
              </w:rPr>
              <w:t>)</w:t>
            </w:r>
            <w:r w:rsidRPr="00BE6F02">
              <w:rPr>
                <w:noProof w:val="0"/>
                <w:lang w:val="ro-MD"/>
              </w:rPr>
              <w:t>.</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13.2. În perioada de </w:t>
            </w:r>
            <w:proofErr w:type="spellStart"/>
            <w:r w:rsidRPr="004D56D6">
              <w:rPr>
                <w:noProof w:val="0"/>
                <w:lang w:val="ro-MD"/>
              </w:rPr>
              <w:t>garanţie</w:t>
            </w:r>
            <w:proofErr w:type="spellEnd"/>
            <w:r w:rsidRPr="004D56D6">
              <w:rPr>
                <w:noProof w:val="0"/>
                <w:lang w:val="ro-MD"/>
              </w:rPr>
              <w:t xml:space="preserve"> Antreprenorul are </w:t>
            </w:r>
            <w:proofErr w:type="spellStart"/>
            <w:r w:rsidRPr="004D56D6">
              <w:rPr>
                <w:noProof w:val="0"/>
                <w:lang w:val="ro-MD"/>
              </w:rPr>
              <w:t>obligaţia</w:t>
            </w:r>
            <w:proofErr w:type="spellEnd"/>
            <w:r w:rsidRPr="004D56D6">
              <w:rPr>
                <w:noProof w:val="0"/>
                <w:lang w:val="ro-MD"/>
              </w:rPr>
              <w:t xml:space="preserve">, în urma </w:t>
            </w:r>
            <w:proofErr w:type="spellStart"/>
            <w:r w:rsidRPr="004D56D6">
              <w:rPr>
                <w:noProof w:val="0"/>
                <w:lang w:val="ro-MD"/>
              </w:rPr>
              <w:t>dispoziţiei</w:t>
            </w:r>
            <w:proofErr w:type="spellEnd"/>
            <w:r w:rsidRPr="004D56D6">
              <w:rPr>
                <w:noProof w:val="0"/>
                <w:lang w:val="ro-MD"/>
              </w:rPr>
              <w:t xml:space="preserve"> date de Beneficiar, de a executa toate lucrările de modificare, </w:t>
            </w:r>
            <w:proofErr w:type="spellStart"/>
            <w:r w:rsidRPr="004D56D6">
              <w:rPr>
                <w:noProof w:val="0"/>
                <w:lang w:val="ro-MD"/>
              </w:rPr>
              <w:t>reconstrucţie</w:t>
            </w:r>
            <w:proofErr w:type="spellEnd"/>
            <w:r w:rsidRPr="004D56D6">
              <w:rPr>
                <w:noProof w:val="0"/>
                <w:lang w:val="ro-MD"/>
              </w:rPr>
              <w:t xml:space="preserve"> şi remediere a viciilor şi altor defecte a căror cauză este nerespectarea clauzelor contractuale, conform prevederilor actelor normative.</w:t>
            </w:r>
          </w:p>
          <w:p w:rsidR="004D56D6" w:rsidRPr="004D56D6" w:rsidRDefault="004D56D6" w:rsidP="005E7631">
            <w:pPr>
              <w:jc w:val="both"/>
              <w:rPr>
                <w:noProof w:val="0"/>
                <w:lang w:val="ro-MD"/>
              </w:rPr>
            </w:pPr>
            <w:r w:rsidRPr="004D56D6">
              <w:rPr>
                <w:noProof w:val="0"/>
                <w:lang w:val="ro-MD"/>
              </w:rPr>
              <w:t xml:space="preserve">13.3. </w:t>
            </w:r>
            <w:proofErr w:type="spellStart"/>
            <w:r w:rsidRPr="004D56D6">
              <w:rPr>
                <w:noProof w:val="0"/>
                <w:lang w:val="ro-MD"/>
              </w:rPr>
              <w:t>Intervenţiile</w:t>
            </w:r>
            <w:proofErr w:type="spellEnd"/>
            <w:r w:rsidRPr="004D56D6">
              <w:rPr>
                <w:noProof w:val="0"/>
                <w:lang w:val="ro-MD"/>
              </w:rPr>
              <w:t xml:space="preserve"> efectuate în perioada de </w:t>
            </w:r>
            <w:proofErr w:type="spellStart"/>
            <w:r w:rsidRPr="004D56D6">
              <w:rPr>
                <w:noProof w:val="0"/>
                <w:lang w:val="ro-MD"/>
              </w:rPr>
              <w:t>garanţie</w:t>
            </w:r>
            <w:proofErr w:type="spellEnd"/>
            <w:r w:rsidRPr="004D56D6">
              <w:rPr>
                <w:noProof w:val="0"/>
                <w:lang w:val="ro-MD"/>
              </w:rPr>
              <w:t>, aflate în sarcina Antreprenorului, se realizează pe cheltuiala acestuia, în cazul în care ele sunt necesare ca urmare a:</w:t>
            </w:r>
          </w:p>
          <w:p w:rsidR="004D56D6" w:rsidRPr="004D56D6" w:rsidRDefault="004D56D6" w:rsidP="005E7631">
            <w:pPr>
              <w:jc w:val="both"/>
              <w:rPr>
                <w:noProof w:val="0"/>
                <w:lang w:val="ro-MD"/>
              </w:rPr>
            </w:pPr>
            <w:r w:rsidRPr="004D56D6">
              <w:rPr>
                <w:noProof w:val="0"/>
                <w:lang w:val="ro-MD"/>
              </w:rPr>
              <w:t xml:space="preserve">a) utilizării de materiale, </w:t>
            </w:r>
            <w:proofErr w:type="spellStart"/>
            <w:r w:rsidRPr="004D56D6">
              <w:rPr>
                <w:noProof w:val="0"/>
                <w:lang w:val="ro-MD"/>
              </w:rPr>
              <w:t>instalaţii</w:t>
            </w:r>
            <w:proofErr w:type="spellEnd"/>
            <w:r w:rsidRPr="004D56D6">
              <w:rPr>
                <w:noProof w:val="0"/>
                <w:lang w:val="ro-MD"/>
              </w:rPr>
              <w:t xml:space="preserve"> sau a unei manopere neconforme cu prevederile contractului și/sau cu prevederile documentației </w:t>
            </w:r>
            <w:proofErr w:type="spellStart"/>
            <w:r w:rsidRPr="004D56D6">
              <w:rPr>
                <w:noProof w:val="0"/>
                <w:lang w:val="ro-MD"/>
              </w:rPr>
              <w:t>tehnico</w:t>
            </w:r>
            <w:proofErr w:type="spellEnd"/>
            <w:r w:rsidRPr="004D56D6">
              <w:rPr>
                <w:noProof w:val="0"/>
                <w:lang w:val="ro-MD"/>
              </w:rPr>
              <w:t>-economice;</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neglijenţei</w:t>
            </w:r>
            <w:proofErr w:type="spellEnd"/>
            <w:r w:rsidRPr="004D56D6">
              <w:rPr>
                <w:noProof w:val="0"/>
                <w:lang w:val="ro-MD"/>
              </w:rPr>
              <w:t xml:space="preserve"> sau neîndeplinirii de către Antreprenor a oricăreia dintre </w:t>
            </w:r>
            <w:proofErr w:type="spellStart"/>
            <w:r w:rsidRPr="004D56D6">
              <w:rPr>
                <w:noProof w:val="0"/>
                <w:lang w:val="ro-MD"/>
              </w:rPr>
              <w:t>obligaţiile</w:t>
            </w:r>
            <w:proofErr w:type="spellEnd"/>
            <w:r w:rsidRPr="004D56D6">
              <w:rPr>
                <w:noProof w:val="0"/>
                <w:lang w:val="ro-MD"/>
              </w:rPr>
              <w:t xml:space="preserve"> care îi revin în baza contractului.</w:t>
            </w:r>
          </w:p>
          <w:p w:rsidR="004D56D6" w:rsidRPr="004D56D6" w:rsidRDefault="004D56D6" w:rsidP="005E7631">
            <w:pPr>
              <w:jc w:val="both"/>
              <w:rPr>
                <w:noProof w:val="0"/>
                <w:lang w:val="ro-MD"/>
              </w:rPr>
            </w:pPr>
            <w:r w:rsidRPr="004D56D6">
              <w:rPr>
                <w:noProof w:val="0"/>
                <w:lang w:val="ro-MD"/>
              </w:rPr>
              <w:t xml:space="preserve">13.4. Defectele şi lipsurile constatate de Beneficiar, în perioada de </w:t>
            </w:r>
            <w:proofErr w:type="spellStart"/>
            <w:r w:rsidRPr="004D56D6">
              <w:rPr>
                <w:noProof w:val="0"/>
                <w:lang w:val="ro-MD"/>
              </w:rPr>
              <w:t>garanţie</w:t>
            </w:r>
            <w:proofErr w:type="spellEnd"/>
            <w:r w:rsidRPr="004D56D6">
              <w:rPr>
                <w:noProof w:val="0"/>
                <w:lang w:val="ro-MD"/>
              </w:rPr>
              <w:t xml:space="preserve">, trebuie aduse la cunoştinţa Antreprenorului, iar acesta, este obligat să remedieze </w:t>
            </w:r>
            <w:proofErr w:type="spellStart"/>
            <w:r w:rsidRPr="004D56D6">
              <w:rPr>
                <w:noProof w:val="0"/>
                <w:lang w:val="ro-MD"/>
              </w:rPr>
              <w:t>defecţiunea</w:t>
            </w:r>
            <w:proofErr w:type="spellEnd"/>
            <w:r w:rsidRPr="004D56D6">
              <w:rPr>
                <w:noProof w:val="0"/>
                <w:lang w:val="ro-MD"/>
              </w:rPr>
              <w:t xml:space="preserve"> în cel mai scurt timp posibil, potrivit naturii și gravității </w:t>
            </w:r>
            <w:proofErr w:type="spellStart"/>
            <w:r w:rsidRPr="004D56D6">
              <w:rPr>
                <w:noProof w:val="0"/>
                <w:lang w:val="ro-MD"/>
              </w:rPr>
              <w:t>defecţiunii</w:t>
            </w:r>
            <w:proofErr w:type="spellEnd"/>
            <w:r w:rsidRPr="004D56D6">
              <w:rPr>
                <w:noProof w:val="0"/>
                <w:lang w:val="ro-MD"/>
              </w:rPr>
              <w:t>. Remedierea defectelor va fi urmată, obligatoriu, de o recepție cantitativă și calitativă a lucrărilor, va fi consemnată într-un proces-verbal/notă de constatare încheiat între Părți.</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14. RĂSPUNDEREA PĂRŢILOR</w:t>
            </w:r>
          </w:p>
          <w:p w:rsidR="004D56D6" w:rsidRPr="004D56D6" w:rsidRDefault="004D56D6" w:rsidP="005E7631">
            <w:pPr>
              <w:jc w:val="both"/>
              <w:rPr>
                <w:noProof w:val="0"/>
                <w:lang w:val="ro-MD"/>
              </w:rPr>
            </w:pPr>
            <w:r w:rsidRPr="004D56D6">
              <w:rPr>
                <w:noProof w:val="0"/>
                <w:lang w:val="ro-MD"/>
              </w:rPr>
              <w:t xml:space="preserve">14.1. </w:t>
            </w:r>
            <w:proofErr w:type="spellStart"/>
            <w:r w:rsidRPr="004D56D6">
              <w:rPr>
                <w:noProof w:val="0"/>
                <w:lang w:val="ro-MD"/>
              </w:rPr>
              <w:t>Părţile</w:t>
            </w:r>
            <w:proofErr w:type="spellEnd"/>
            <w:r w:rsidRPr="004D56D6">
              <w:rPr>
                <w:noProof w:val="0"/>
                <w:lang w:val="ro-MD"/>
              </w:rPr>
              <w:t xml:space="preserve"> poartă răspundere pentru neexecutarea sau executarea necorespunzătoare a obligaţiilor  prevăzute de prezentul contract în conformitate cu actele normative a Republicii Moldova.</w:t>
            </w:r>
          </w:p>
          <w:p w:rsidR="004D56D6" w:rsidRPr="004D56D6" w:rsidRDefault="004D56D6" w:rsidP="005E7631">
            <w:pPr>
              <w:jc w:val="both"/>
              <w:rPr>
                <w:noProof w:val="0"/>
                <w:lang w:val="ro-MD"/>
              </w:rPr>
            </w:pPr>
            <w:r w:rsidRPr="004D56D6">
              <w:rPr>
                <w:noProof w:val="0"/>
                <w:lang w:val="ro-MD"/>
              </w:rPr>
              <w:t xml:space="preserve">14.2. Dacă în legătură cu executarea lucrărilor de </w:t>
            </w:r>
            <w:proofErr w:type="spellStart"/>
            <w:r w:rsidRPr="004D56D6">
              <w:rPr>
                <w:noProof w:val="0"/>
                <w:lang w:val="ro-MD"/>
              </w:rPr>
              <w:t>construcţii</w:t>
            </w:r>
            <w:proofErr w:type="spellEnd"/>
            <w:r w:rsidRPr="004D56D6">
              <w:rPr>
                <w:noProof w:val="0"/>
                <w:lang w:val="ro-MD"/>
              </w:rPr>
              <w:t xml:space="preserve"> se produce o daună unui </w:t>
            </w:r>
            <w:proofErr w:type="spellStart"/>
            <w:r w:rsidRPr="004D56D6">
              <w:rPr>
                <w:noProof w:val="0"/>
                <w:lang w:val="ro-MD"/>
              </w:rPr>
              <w:t>terţ</w:t>
            </w:r>
            <w:proofErr w:type="spellEnd"/>
            <w:r w:rsidRPr="004D56D6">
              <w:rPr>
                <w:noProof w:val="0"/>
                <w:lang w:val="ro-MD"/>
              </w:rPr>
              <w:t xml:space="preserve">, </w:t>
            </w:r>
            <w:proofErr w:type="spellStart"/>
            <w:r w:rsidRPr="004D56D6">
              <w:rPr>
                <w:noProof w:val="0"/>
                <w:lang w:val="ro-MD"/>
              </w:rPr>
              <w:t>părţile</w:t>
            </w:r>
            <w:proofErr w:type="spellEnd"/>
            <w:r w:rsidRPr="004D56D6">
              <w:rPr>
                <w:noProof w:val="0"/>
                <w:lang w:val="ro-MD"/>
              </w:rPr>
              <w:t xml:space="preserve"> contractante răspund solidar, conform prevederilor legale. Pentru stabilirea între </w:t>
            </w:r>
            <w:proofErr w:type="spellStart"/>
            <w:r w:rsidRPr="004D56D6">
              <w:rPr>
                <w:noProof w:val="0"/>
                <w:lang w:val="ro-MD"/>
              </w:rPr>
              <w:t>părţi</w:t>
            </w:r>
            <w:proofErr w:type="spellEnd"/>
            <w:r w:rsidRPr="004D56D6">
              <w:rPr>
                <w:noProof w:val="0"/>
                <w:lang w:val="ro-MD"/>
              </w:rPr>
              <w:t xml:space="preserve"> a cuantumului răspunderii pentru dauna provocată se va ţine seama de gradul de </w:t>
            </w:r>
            <w:proofErr w:type="spellStart"/>
            <w:r w:rsidRPr="004D56D6">
              <w:rPr>
                <w:noProof w:val="0"/>
                <w:lang w:val="ro-MD"/>
              </w:rPr>
              <w:t>vinovăţie</w:t>
            </w:r>
            <w:proofErr w:type="spellEnd"/>
            <w:r w:rsidRPr="004D56D6">
              <w:rPr>
                <w:noProof w:val="0"/>
                <w:lang w:val="ro-MD"/>
              </w:rPr>
              <w:t xml:space="preserve"> a fiecăruia în producerea acesteia, dacă în clauzele contractuale nu s-a prevăzut altfel. </w:t>
            </w:r>
          </w:p>
          <w:p w:rsidR="004D56D6" w:rsidRPr="004D56D6" w:rsidRDefault="004D56D6" w:rsidP="005E7631">
            <w:pPr>
              <w:jc w:val="both"/>
              <w:rPr>
                <w:noProof w:val="0"/>
                <w:lang w:val="ro-MD"/>
              </w:rPr>
            </w:pPr>
            <w:r w:rsidRPr="004D56D6">
              <w:rPr>
                <w:noProof w:val="0"/>
                <w:lang w:val="ro-MD"/>
              </w:rPr>
              <w:t>14.3. Membrii asocierii își păstrează individualitatea ca subiecți de drept, însă sunt obligați să răspundă solidar față de Beneficiar pentru modul de îndeplinire a obligațiilor contractuale.</w:t>
            </w:r>
          </w:p>
          <w:p w:rsidR="004D56D6" w:rsidRPr="004D56D6" w:rsidRDefault="004D56D6" w:rsidP="005E7631">
            <w:pPr>
              <w:jc w:val="both"/>
              <w:rPr>
                <w:noProof w:val="0"/>
                <w:lang w:val="ro-MD"/>
              </w:rPr>
            </w:pPr>
            <w:r w:rsidRPr="004D56D6">
              <w:rPr>
                <w:noProof w:val="0"/>
                <w:lang w:val="ro-MD"/>
              </w:rPr>
              <w:t xml:space="preserve">14.4. Dacă prejudiciul cauzat </w:t>
            </w:r>
            <w:proofErr w:type="spellStart"/>
            <w:r w:rsidRPr="004D56D6">
              <w:rPr>
                <w:noProof w:val="0"/>
                <w:lang w:val="ro-MD"/>
              </w:rPr>
              <w:t>terţei</w:t>
            </w:r>
            <w:proofErr w:type="spellEnd"/>
            <w:r w:rsidRPr="004D56D6">
              <w:rPr>
                <w:noProof w:val="0"/>
                <w:lang w:val="ro-MD"/>
              </w:rPr>
              <w:t xml:space="preserve"> persoane este urmare a unei măsuri dispuse de beneficiar în forma în care a fost aplicată, atunci acesta poartă singur răspunderea, numai dacă Antreprenorul l-a </w:t>
            </w:r>
            <w:proofErr w:type="spellStart"/>
            <w:r w:rsidRPr="004D56D6">
              <w:rPr>
                <w:noProof w:val="0"/>
                <w:lang w:val="ro-MD"/>
              </w:rPr>
              <w:t>înştiinţat</w:t>
            </w:r>
            <w:proofErr w:type="spellEnd"/>
            <w:r w:rsidRPr="004D56D6">
              <w:rPr>
                <w:noProof w:val="0"/>
                <w:lang w:val="ro-MD"/>
              </w:rPr>
              <w:t xml:space="preserve"> în prealabil de pericolul legat de executarea </w:t>
            </w:r>
            <w:proofErr w:type="spellStart"/>
            <w:r w:rsidRPr="004D56D6">
              <w:rPr>
                <w:noProof w:val="0"/>
                <w:lang w:val="ro-MD"/>
              </w:rPr>
              <w:t>dispoziţiei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14.5. Antreprenorul este obligat, conform prevederilor legale, la plata daunelor pentru încălcarea sau deteriorarea drumurilor de acces sau a </w:t>
            </w:r>
            <w:proofErr w:type="spellStart"/>
            <w:r w:rsidRPr="004D56D6">
              <w:rPr>
                <w:noProof w:val="0"/>
                <w:lang w:val="ro-MD"/>
              </w:rPr>
              <w:t>reţelelor</w:t>
            </w:r>
            <w:proofErr w:type="spellEnd"/>
            <w:r w:rsidRPr="004D56D6">
              <w:rPr>
                <w:noProof w:val="0"/>
                <w:lang w:val="ro-MD"/>
              </w:rPr>
              <w:t xml:space="preserve"> de </w:t>
            </w:r>
            <w:proofErr w:type="spellStart"/>
            <w:r w:rsidRPr="004D56D6">
              <w:rPr>
                <w:noProof w:val="0"/>
                <w:lang w:val="ro-MD"/>
              </w:rPr>
              <w:t>utilităţi</w:t>
            </w:r>
            <w:proofErr w:type="spellEnd"/>
            <w:r w:rsidRPr="004D56D6">
              <w:rPr>
                <w:noProof w:val="0"/>
                <w:lang w:val="ro-MD"/>
              </w:rPr>
              <w:t xml:space="preserve">, a terenurilor limitrofe prin depozitarea de pământ, materiale sau alte obiecte, precum şi ca urmare a unor îngrădiri sau limitări din proprie vină. </w:t>
            </w:r>
          </w:p>
          <w:p w:rsidR="004D56D6" w:rsidRPr="004D56D6" w:rsidRDefault="004D56D6" w:rsidP="005E7631">
            <w:pPr>
              <w:jc w:val="both"/>
              <w:rPr>
                <w:noProof w:val="0"/>
                <w:lang w:val="ro-MD"/>
              </w:rPr>
            </w:pPr>
            <w:r w:rsidRPr="004D56D6">
              <w:rPr>
                <w:noProof w:val="0"/>
                <w:lang w:val="ro-MD"/>
              </w:rPr>
              <w:t xml:space="preserve">14.6. Antreprenorul trebuie să asigure lucrările executate şi dotările pe care le are la </w:t>
            </w:r>
            <w:proofErr w:type="spellStart"/>
            <w:r w:rsidRPr="004D56D6">
              <w:rPr>
                <w:noProof w:val="0"/>
                <w:lang w:val="ro-MD"/>
              </w:rPr>
              <w:t>dispoziţie</w:t>
            </w:r>
            <w:proofErr w:type="spellEnd"/>
            <w:r w:rsidRPr="004D56D6">
              <w:rPr>
                <w:noProof w:val="0"/>
                <w:lang w:val="ro-MD"/>
              </w:rPr>
              <w:t xml:space="preserve"> împotriva degradării şi furturilor până la predarea lucrărilor către Beneficiar. El trebuie să ia măsuri de </w:t>
            </w:r>
            <w:proofErr w:type="spellStart"/>
            <w:r w:rsidRPr="004D56D6">
              <w:rPr>
                <w:noProof w:val="0"/>
                <w:lang w:val="ro-MD"/>
              </w:rPr>
              <w:t>protecţie</w:t>
            </w:r>
            <w:proofErr w:type="spellEnd"/>
            <w:r w:rsidRPr="004D56D6">
              <w:rPr>
                <w:noProof w:val="0"/>
                <w:lang w:val="ro-MD"/>
              </w:rPr>
              <w:t xml:space="preserve"> contra degradării lucrării datorită </w:t>
            </w:r>
            <w:proofErr w:type="spellStart"/>
            <w:r w:rsidRPr="004D56D6">
              <w:rPr>
                <w:noProof w:val="0"/>
                <w:lang w:val="ro-MD"/>
              </w:rPr>
              <w:t>acţiunilor</w:t>
            </w:r>
            <w:proofErr w:type="spellEnd"/>
            <w:r w:rsidRPr="004D56D6">
              <w:rPr>
                <w:noProof w:val="0"/>
                <w:lang w:val="ro-MD"/>
              </w:rPr>
              <w:t xml:space="preserve"> atmosferice şi a apei şi să îndepărteze zăpada şi </w:t>
            </w:r>
            <w:proofErr w:type="spellStart"/>
            <w:r w:rsidRPr="004D56D6">
              <w:rPr>
                <w:noProof w:val="0"/>
                <w:lang w:val="ro-MD"/>
              </w:rPr>
              <w:t>gheaţa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14.7. Dacă nerespectarea de către Antreprenor a prevederilor oricărui regulament sau hotărâri ale </w:t>
            </w:r>
            <w:proofErr w:type="spellStart"/>
            <w:r w:rsidRPr="004D56D6">
              <w:rPr>
                <w:noProof w:val="0"/>
                <w:lang w:val="ro-MD"/>
              </w:rPr>
              <w:t>autorităţilor</w:t>
            </w:r>
            <w:proofErr w:type="spellEnd"/>
            <w:r w:rsidRPr="004D56D6">
              <w:rPr>
                <w:noProof w:val="0"/>
                <w:lang w:val="ro-MD"/>
              </w:rPr>
              <w:t xml:space="preserve"> </w:t>
            </w:r>
            <w:proofErr w:type="spellStart"/>
            <w:r w:rsidRPr="004D56D6">
              <w:rPr>
                <w:noProof w:val="0"/>
                <w:lang w:val="ro-MD"/>
              </w:rPr>
              <w:t>administraţiei</w:t>
            </w:r>
            <w:proofErr w:type="spellEnd"/>
            <w:r w:rsidRPr="004D56D6">
              <w:rPr>
                <w:noProof w:val="0"/>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4D56D6" w:rsidRPr="004D56D6" w:rsidRDefault="004D56D6" w:rsidP="005E7631">
            <w:pPr>
              <w:jc w:val="both"/>
              <w:rPr>
                <w:noProof w:val="0"/>
                <w:lang w:val="ro-MD"/>
              </w:rPr>
            </w:pPr>
            <w:r w:rsidRPr="004D56D6">
              <w:rPr>
                <w:noProof w:val="0"/>
                <w:lang w:val="ro-MD"/>
              </w:rPr>
              <w:lastRenderedPageBreak/>
              <w:t xml:space="preserve">14.8. Dacă motivele constrângerii sau ale întreruperii sunt imputabile uneia dintre </w:t>
            </w:r>
            <w:proofErr w:type="spellStart"/>
            <w:r w:rsidRPr="004D56D6">
              <w:rPr>
                <w:noProof w:val="0"/>
                <w:lang w:val="ro-MD"/>
              </w:rPr>
              <w:t>părţile</w:t>
            </w:r>
            <w:proofErr w:type="spellEnd"/>
            <w:r w:rsidRPr="004D56D6">
              <w:rPr>
                <w:noProof w:val="0"/>
                <w:lang w:val="ro-MD"/>
              </w:rPr>
              <w:t xml:space="preserve"> contractante, atunci cealaltă parte poate emite </w:t>
            </w:r>
            <w:proofErr w:type="spellStart"/>
            <w:r w:rsidRPr="004D56D6">
              <w:rPr>
                <w:noProof w:val="0"/>
                <w:lang w:val="ro-MD"/>
              </w:rPr>
              <w:t>pretenţii</w:t>
            </w:r>
            <w:proofErr w:type="spellEnd"/>
            <w:r w:rsidRPr="004D56D6">
              <w:rPr>
                <w:noProof w:val="0"/>
                <w:lang w:val="ro-MD"/>
              </w:rPr>
              <w:t xml:space="preserve"> privind despăgubirea pentru daunele intervenite şi care pot fi dovedite. </w:t>
            </w:r>
          </w:p>
          <w:p w:rsidR="004D56D6" w:rsidRPr="004D56D6" w:rsidRDefault="004D56D6" w:rsidP="005E7631">
            <w:pPr>
              <w:jc w:val="both"/>
              <w:rPr>
                <w:noProof w:val="0"/>
                <w:lang w:val="ro-MD"/>
              </w:rPr>
            </w:pPr>
            <w:r w:rsidRPr="004D56D6">
              <w:rPr>
                <w:noProof w:val="0"/>
                <w:lang w:val="ro-MD"/>
              </w:rPr>
              <w:t xml:space="preserve">14.9.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excepția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15. RECLAMAŢII ŞI SANCŢIUNI</w:t>
            </w:r>
          </w:p>
          <w:p w:rsidR="004D56D6" w:rsidRPr="004D56D6" w:rsidRDefault="004D56D6" w:rsidP="005E7631">
            <w:pPr>
              <w:jc w:val="both"/>
              <w:rPr>
                <w:noProof w:val="0"/>
                <w:lang w:val="ro-MD"/>
              </w:rPr>
            </w:pPr>
            <w:r w:rsidRPr="004D56D6">
              <w:rPr>
                <w:noProof w:val="0"/>
                <w:lang w:val="ro-MD"/>
              </w:rPr>
              <w:t xml:space="preserve">15.1. Toate lucrările contractate vor fi finalizate de Antreprenor și </w:t>
            </w:r>
            <w:proofErr w:type="spellStart"/>
            <w:r w:rsidRPr="004D56D6">
              <w:rPr>
                <w:noProof w:val="0"/>
                <w:lang w:val="ro-MD"/>
              </w:rPr>
              <w:t>recepţionate</w:t>
            </w:r>
            <w:proofErr w:type="spellEnd"/>
            <w:r w:rsidRPr="004D56D6">
              <w:rPr>
                <w:noProof w:val="0"/>
                <w:lang w:val="ro-MD"/>
              </w:rPr>
              <w:t xml:space="preserve"> de Beneficiar în cadrul termenului convenit de parți potrivit punctului 4.1., sub </w:t>
            </w:r>
            <w:proofErr w:type="spellStart"/>
            <w:r w:rsidRPr="004D56D6">
              <w:rPr>
                <w:noProof w:val="0"/>
                <w:lang w:val="ro-MD"/>
              </w:rPr>
              <w:t>sancţiunea</w:t>
            </w:r>
            <w:proofErr w:type="spellEnd"/>
            <w:r w:rsidRPr="004D56D6">
              <w:rPr>
                <w:noProof w:val="0"/>
                <w:lang w:val="ro-MD"/>
              </w:rPr>
              <w:t xml:space="preserve"> aplicării unor </w:t>
            </w:r>
            <w:proofErr w:type="spellStart"/>
            <w:r w:rsidRPr="004D56D6">
              <w:rPr>
                <w:noProof w:val="0"/>
                <w:lang w:val="ro-MD"/>
              </w:rPr>
              <w:t>penalitați</w:t>
            </w:r>
            <w:proofErr w:type="spellEnd"/>
            <w:r w:rsidRPr="004D56D6">
              <w:rPr>
                <w:noProof w:val="0"/>
                <w:lang w:val="ro-MD"/>
              </w:rPr>
              <w:t xml:space="preserve"> de întârziere în cuantum de: ________ %/ zi din valoarea restului de executat dar nu mai mult de ________%  din suma totală a prezentului contract, în conformitate cu prevederile Codului civil al Republicii Moldova nr. 1107/2002, în situația epuizării duratei de </w:t>
            </w:r>
            <w:proofErr w:type="spellStart"/>
            <w:r w:rsidRPr="004D56D6">
              <w:rPr>
                <w:noProof w:val="0"/>
                <w:lang w:val="ro-MD"/>
              </w:rPr>
              <w:t>execuţie</w:t>
            </w:r>
            <w:proofErr w:type="spellEnd"/>
            <w:r w:rsidRPr="004D56D6">
              <w:rPr>
                <w:noProof w:val="0"/>
                <w:lang w:val="ro-MD"/>
              </w:rPr>
              <w:t xml:space="preserve">, pentru fiecare zi de întârziere, de la data scadenței </w:t>
            </w:r>
            <w:proofErr w:type="spellStart"/>
            <w:r w:rsidRPr="004D56D6">
              <w:rPr>
                <w:noProof w:val="0"/>
                <w:lang w:val="ro-MD"/>
              </w:rPr>
              <w:t>obligaţiei</w:t>
            </w:r>
            <w:proofErr w:type="spellEnd"/>
            <w:r w:rsidRPr="004D56D6">
              <w:rPr>
                <w:noProof w:val="0"/>
                <w:lang w:val="ro-MD"/>
              </w:rPr>
              <w:t xml:space="preserve"> Antreprenorului și până la data îndeplinirii efective a </w:t>
            </w:r>
            <w:proofErr w:type="spellStart"/>
            <w:r w:rsidRPr="004D56D6">
              <w:rPr>
                <w:noProof w:val="0"/>
                <w:lang w:val="ro-MD"/>
              </w:rPr>
              <w:t>obligaţiei</w:t>
            </w:r>
            <w:proofErr w:type="spellEnd"/>
            <w:r w:rsidRPr="004D56D6">
              <w:rPr>
                <w:noProof w:val="0"/>
                <w:lang w:val="ro-MD"/>
              </w:rPr>
              <w:t xml:space="preserve"> de finalizare a lucrărilor contractate, potrivit graficului de execuție.</w:t>
            </w:r>
          </w:p>
          <w:p w:rsidR="004D56D6" w:rsidRPr="004D56D6" w:rsidRDefault="004D56D6" w:rsidP="005E7631">
            <w:pPr>
              <w:jc w:val="both"/>
              <w:rPr>
                <w:noProof w:val="0"/>
                <w:lang w:val="ro-MD"/>
              </w:rPr>
            </w:pPr>
            <w:r w:rsidRPr="004D56D6">
              <w:rPr>
                <w:noProof w:val="0"/>
                <w:lang w:val="ro-MD"/>
              </w:rPr>
              <w:t>15.2. Beneficiarul va notifica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 xml:space="preserve">15.4. Antreprenorul nu datorează penalități de întârziere atunci când întârzierile sunt urmare a lipsei frontului de lucru, datorate culpei Beneficiarului. În această ipoteză termenul de </w:t>
            </w:r>
            <w:proofErr w:type="spellStart"/>
            <w:r w:rsidRPr="004D56D6">
              <w:rPr>
                <w:noProof w:val="0"/>
                <w:lang w:val="ro-MD"/>
              </w:rPr>
              <w:t>execuţie</w:t>
            </w:r>
            <w:proofErr w:type="spellEnd"/>
            <w:r w:rsidRPr="004D56D6">
              <w:rPr>
                <w:noProof w:val="0"/>
                <w:lang w:val="ro-MD"/>
              </w:rPr>
              <w:t xml:space="preserve"> ce curge împotriva Antreprenorului va fi prelungit cu durata acestui impediment, constatat în scris de către părți și încheierea unui acord </w:t>
            </w:r>
            <w:proofErr w:type="spellStart"/>
            <w:r w:rsidRPr="004D56D6">
              <w:rPr>
                <w:noProof w:val="0"/>
                <w:lang w:val="ro-MD"/>
              </w:rPr>
              <w:t>adiţional</w:t>
            </w:r>
            <w:proofErr w:type="spellEnd"/>
            <w:r w:rsidRPr="004D56D6">
              <w:rPr>
                <w:noProof w:val="0"/>
                <w:lang w:val="ro-MD"/>
              </w:rPr>
              <w:t xml:space="preserve"> la contract.</w:t>
            </w:r>
          </w:p>
          <w:p w:rsidR="004D56D6" w:rsidRPr="004D56D6" w:rsidRDefault="004D56D6" w:rsidP="005E7631">
            <w:pPr>
              <w:jc w:val="both"/>
              <w:rPr>
                <w:noProof w:val="0"/>
                <w:lang w:val="ro-MD"/>
              </w:rPr>
            </w:pPr>
            <w:r w:rsidRPr="004D56D6">
              <w:rPr>
                <w:noProof w:val="0"/>
                <w:lang w:val="ro-MD"/>
              </w:rPr>
              <w:t>15.5. Pentru refuzul de a executa lucrările prevăzute în prezentul contract, Antreprenorul suportă o penalitate în valoare de _____ % din prețul contractului, în conformitate cu prevederile Codului civil al Republicii Moldova nr. 1107/2002.</w:t>
            </w:r>
          </w:p>
          <w:p w:rsidR="004D56D6" w:rsidRPr="004D56D6" w:rsidRDefault="004D56D6" w:rsidP="005E7631">
            <w:pPr>
              <w:jc w:val="both"/>
              <w:rPr>
                <w:noProof w:val="0"/>
                <w:lang w:val="ro-MD"/>
              </w:rPr>
            </w:pPr>
            <w:r w:rsidRPr="004D56D6">
              <w:rPr>
                <w:noProof w:val="0"/>
                <w:lang w:val="ro-MD"/>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4D56D6" w:rsidRPr="004D56D6" w:rsidRDefault="004D56D6" w:rsidP="005E7631">
            <w:pPr>
              <w:jc w:val="both"/>
              <w:rPr>
                <w:noProof w:val="0"/>
                <w:lang w:val="ro-MD"/>
              </w:rPr>
            </w:pPr>
            <w:r w:rsidRPr="004D56D6">
              <w:rPr>
                <w:noProof w:val="0"/>
                <w:lang w:val="ro-MD"/>
              </w:rPr>
              <w:t xml:space="preserve">15.7.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w:t>
            </w:r>
            <w:proofErr w:type="spellStart"/>
            <w:r w:rsidRPr="004D56D6">
              <w:rPr>
                <w:noProof w:val="0"/>
                <w:lang w:val="ro-MD"/>
              </w:rPr>
              <w:t>excepţia</w:t>
            </w:r>
            <w:proofErr w:type="spellEnd"/>
            <w:r w:rsidRPr="004D56D6">
              <w:rPr>
                <w:noProof w:val="0"/>
                <w:lang w:val="ro-MD"/>
              </w:rPr>
              <w:t xml:space="preserve">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16. GARANŢIA DE BUNĂ EXECUŢIE A CONTRACTULUI </w:t>
            </w:r>
          </w:p>
          <w:p w:rsidR="004D56D6" w:rsidRPr="004D56D6" w:rsidRDefault="004D56D6" w:rsidP="005E7631">
            <w:pPr>
              <w:jc w:val="both"/>
              <w:rPr>
                <w:noProof w:val="0"/>
                <w:lang w:val="ro-MD"/>
              </w:rPr>
            </w:pPr>
            <w:r w:rsidRPr="004D56D6">
              <w:rPr>
                <w:noProof w:val="0"/>
                <w:lang w:val="ro-MD"/>
              </w:rPr>
              <w:t xml:space="preserve">16.1. Antreprenorul va furniza Beneficiarului, în termen de 5 zile lucrătoare de la data semnării contractului, o </w:t>
            </w:r>
            <w:proofErr w:type="spellStart"/>
            <w:r w:rsidRPr="004D56D6">
              <w:rPr>
                <w:noProof w:val="0"/>
                <w:lang w:val="ro-MD"/>
              </w:rPr>
              <w:t>garanţie</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constituită conform actelor normative, pentru realizarea corespunzătoare a contractului, în cuantumul solicitat în anunțul de participare.</w:t>
            </w:r>
          </w:p>
          <w:p w:rsidR="004D56D6" w:rsidRPr="004D56D6" w:rsidRDefault="004D56D6" w:rsidP="005E7631">
            <w:pPr>
              <w:jc w:val="both"/>
              <w:rPr>
                <w:noProof w:val="0"/>
                <w:lang w:val="ro-MD"/>
              </w:rPr>
            </w:pPr>
            <w:r w:rsidRPr="004D56D6">
              <w:rPr>
                <w:noProof w:val="0"/>
                <w:lang w:val="ro-MD"/>
              </w:rPr>
              <w:t xml:space="preserve">16.2. Cuantumul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reprezintă </w:t>
            </w:r>
            <w:r w:rsidR="009D0A49" w:rsidRPr="009D0A49">
              <w:rPr>
                <w:b/>
                <w:noProof w:val="0"/>
                <w:lang w:val="ro-MD"/>
              </w:rPr>
              <w:t>10</w:t>
            </w:r>
            <w:r w:rsidRPr="009D0A49">
              <w:rPr>
                <w:b/>
                <w:noProof w:val="0"/>
                <w:lang w:val="ro-MD"/>
              </w:rPr>
              <w:t>%</w:t>
            </w:r>
            <w:r w:rsidRPr="004D56D6">
              <w:rPr>
                <w:noProof w:val="0"/>
                <w:lang w:val="ro-MD"/>
              </w:rPr>
              <w:t xml:space="preserve">  din valoarea de deviz a contractului de </w:t>
            </w:r>
            <w:proofErr w:type="spellStart"/>
            <w:r w:rsidRPr="004D56D6">
              <w:rPr>
                <w:noProof w:val="0"/>
                <w:lang w:val="ro-MD"/>
              </w:rPr>
              <w:t>achiziţii</w:t>
            </w:r>
            <w:proofErr w:type="spellEnd"/>
            <w:r w:rsidRPr="004D56D6">
              <w:rPr>
                <w:noProof w:val="0"/>
                <w:lang w:val="ro-MD"/>
              </w:rPr>
              <w:t xml:space="preserve"> publice şi se va constitui fie:</w:t>
            </w:r>
          </w:p>
          <w:p w:rsidR="004D56D6" w:rsidRPr="004D56D6" w:rsidRDefault="004D56D6" w:rsidP="005E7631">
            <w:pPr>
              <w:jc w:val="both"/>
              <w:rPr>
                <w:noProof w:val="0"/>
                <w:lang w:val="ro-MD"/>
              </w:rPr>
            </w:pPr>
            <w:r w:rsidRPr="004D56D6">
              <w:rPr>
                <w:noProof w:val="0"/>
                <w:lang w:val="ro-MD"/>
              </w:rPr>
              <w:t xml:space="preserve">a) prin virament bancar sau </w:t>
            </w:r>
            <w:r w:rsidRPr="009D0A49">
              <w:rPr>
                <w:b/>
                <w:noProof w:val="0"/>
                <w:lang w:val="ro-MD"/>
              </w:rPr>
              <w:t xml:space="preserve">printr-un instrument de garantare, emis, în </w:t>
            </w:r>
            <w:proofErr w:type="spellStart"/>
            <w:r w:rsidRPr="009D0A49">
              <w:rPr>
                <w:b/>
                <w:noProof w:val="0"/>
                <w:lang w:val="ro-MD"/>
              </w:rPr>
              <w:t>condiţiile</w:t>
            </w:r>
            <w:proofErr w:type="spellEnd"/>
            <w:r w:rsidRPr="009D0A49">
              <w:rPr>
                <w:b/>
                <w:noProof w:val="0"/>
                <w:lang w:val="ro-MD"/>
              </w:rPr>
              <w:t xml:space="preserve"> legii, de o societate bancară, care devine anexă la contract</w:t>
            </w:r>
            <w:r w:rsidRPr="004D56D6">
              <w:rPr>
                <w:noProof w:val="0"/>
                <w:lang w:val="ro-MD"/>
              </w:rPr>
              <w:t xml:space="preserve">. </w:t>
            </w:r>
            <w:proofErr w:type="spellStart"/>
            <w:r w:rsidRPr="004D56D6">
              <w:rPr>
                <w:noProof w:val="0"/>
                <w:lang w:val="ro-MD"/>
              </w:rPr>
              <w:t>Garanţia</w:t>
            </w:r>
            <w:proofErr w:type="spellEnd"/>
            <w:r w:rsidRPr="004D56D6">
              <w:rPr>
                <w:noProof w:val="0"/>
                <w:lang w:val="ro-MD"/>
              </w:rPr>
              <w:t xml:space="preserve"> trebuie să fie irevocabilă. Instrumentul de garantare trebuie să prevadă că plata </w:t>
            </w:r>
            <w:proofErr w:type="spellStart"/>
            <w:r w:rsidRPr="004D56D6">
              <w:rPr>
                <w:noProof w:val="0"/>
                <w:lang w:val="ro-MD"/>
              </w:rPr>
              <w:t>garanţiei</w:t>
            </w:r>
            <w:proofErr w:type="spellEnd"/>
            <w:r w:rsidRPr="004D56D6">
              <w:rPr>
                <w:noProof w:val="0"/>
                <w:lang w:val="ro-MD"/>
              </w:rPr>
              <w:t xml:space="preserve"> se va executa </w:t>
            </w:r>
            <w:proofErr w:type="spellStart"/>
            <w:r w:rsidRPr="004D56D6">
              <w:rPr>
                <w:noProof w:val="0"/>
                <w:lang w:val="ro-MD"/>
              </w:rPr>
              <w:t>necondiţionat</w:t>
            </w:r>
            <w:proofErr w:type="spellEnd"/>
            <w:r w:rsidRPr="004D56D6">
              <w:rPr>
                <w:noProof w:val="0"/>
                <w:lang w:val="ro-MD"/>
              </w:rPr>
              <w:t xml:space="preserve">, respectiv la prima cerere a Beneficiarului, pe baza </w:t>
            </w:r>
            <w:proofErr w:type="spellStart"/>
            <w:r w:rsidRPr="004D56D6">
              <w:rPr>
                <w:noProof w:val="0"/>
                <w:lang w:val="ro-MD"/>
              </w:rPr>
              <w:t>declaraţiei</w:t>
            </w:r>
            <w:proofErr w:type="spellEnd"/>
            <w:r w:rsidRPr="004D56D6">
              <w:rPr>
                <w:noProof w:val="0"/>
                <w:lang w:val="ro-MD"/>
              </w:rPr>
              <w:t xml:space="preserve"> acestuia cu privire la culpa persoanei garantate, sau</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reţineri</w:t>
            </w:r>
            <w:proofErr w:type="spellEnd"/>
            <w:r w:rsidRPr="004D56D6">
              <w:rPr>
                <w:noProof w:val="0"/>
                <w:lang w:val="ro-MD"/>
              </w:rPr>
              <w:t xml:space="preserve"> succesive din sumele datorate pentru facturi </w:t>
            </w:r>
            <w:proofErr w:type="spellStart"/>
            <w:r w:rsidRPr="004D56D6">
              <w:rPr>
                <w:noProof w:val="0"/>
                <w:lang w:val="ro-MD"/>
              </w:rPr>
              <w:t>parţiale</w:t>
            </w:r>
            <w:proofErr w:type="spellEnd"/>
            <w:r w:rsidRPr="004D56D6">
              <w:rPr>
                <w:noProof w:val="0"/>
                <w:lang w:val="ro-MD"/>
              </w:rPr>
              <w:t xml:space="preserve">, </w:t>
            </w:r>
            <w:proofErr w:type="spellStart"/>
            <w:r w:rsidRPr="004D56D6">
              <w:rPr>
                <w:noProof w:val="0"/>
                <w:lang w:val="ro-MD"/>
              </w:rPr>
              <w:t>într</w:t>
            </w:r>
            <w:proofErr w:type="spellEnd"/>
            <w:r w:rsidRPr="004D56D6">
              <w:rPr>
                <w:noProof w:val="0"/>
                <w:lang w:val="ro-MD"/>
              </w:rPr>
              <w:t xml:space="preserve">- un cont disponibil distinct. Suma </w:t>
            </w:r>
            <w:proofErr w:type="spellStart"/>
            <w:r w:rsidRPr="004D56D6">
              <w:rPr>
                <w:noProof w:val="0"/>
                <w:lang w:val="ro-MD"/>
              </w:rPr>
              <w:t>iniţială</w:t>
            </w:r>
            <w:proofErr w:type="spellEnd"/>
            <w:r w:rsidRPr="004D56D6">
              <w:rPr>
                <w:noProof w:val="0"/>
                <w:lang w:val="ro-MD"/>
              </w:rPr>
              <w:t xml:space="preserve"> care se va depune de către Antreprenor, nu trebuie să fie mai mică de 0,5% din valoarea de deviz a contractului.</w:t>
            </w:r>
          </w:p>
          <w:p w:rsidR="004D56D6" w:rsidRPr="004D56D6" w:rsidRDefault="004D56D6" w:rsidP="005E7631">
            <w:pPr>
              <w:jc w:val="both"/>
              <w:rPr>
                <w:noProof w:val="0"/>
                <w:lang w:val="ro-MD"/>
              </w:rPr>
            </w:pPr>
            <w:r w:rsidRPr="004D56D6">
              <w:rPr>
                <w:noProof w:val="0"/>
                <w:lang w:val="ro-MD"/>
              </w:rPr>
              <w:lastRenderedPageBreak/>
              <w:t xml:space="preserve">16.3. În cazul în care pe parcursul executării contractului, se suplimentează valoarea acestuia, Antreprenorul are </w:t>
            </w:r>
            <w:proofErr w:type="spellStart"/>
            <w:r w:rsidRPr="004D56D6">
              <w:rPr>
                <w:noProof w:val="0"/>
                <w:lang w:val="ro-MD"/>
              </w:rPr>
              <w:t>obligaţia</w:t>
            </w:r>
            <w:proofErr w:type="spellEnd"/>
            <w:r w:rsidRPr="004D56D6">
              <w:rPr>
                <w:noProof w:val="0"/>
                <w:lang w:val="ro-MD"/>
              </w:rPr>
              <w:t xml:space="preserve"> de a completa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în </w:t>
            </w:r>
            <w:proofErr w:type="spellStart"/>
            <w:r w:rsidRPr="004D56D6">
              <w:rPr>
                <w:noProof w:val="0"/>
                <w:lang w:val="ro-MD"/>
              </w:rPr>
              <w:t>corelaţie</w:t>
            </w:r>
            <w:proofErr w:type="spellEnd"/>
            <w:r w:rsidRPr="004D56D6">
              <w:rPr>
                <w:noProof w:val="0"/>
                <w:lang w:val="ro-MD"/>
              </w:rPr>
              <w:t xml:space="preserve"> cu noua valoare de deviz a contractului de </w:t>
            </w:r>
            <w:proofErr w:type="spellStart"/>
            <w:r w:rsidRPr="004D56D6">
              <w:rPr>
                <w:noProof w:val="0"/>
                <w:lang w:val="ro-MD"/>
              </w:rPr>
              <w:t>achiziţie</w:t>
            </w:r>
            <w:proofErr w:type="spellEnd"/>
            <w:r w:rsidRPr="004D56D6">
              <w:rPr>
                <w:noProof w:val="0"/>
                <w:lang w:val="ro-MD"/>
              </w:rPr>
              <w:t xml:space="preserve"> publică. În </w:t>
            </w:r>
            <w:proofErr w:type="spellStart"/>
            <w:r w:rsidRPr="004D56D6">
              <w:rPr>
                <w:noProof w:val="0"/>
                <w:lang w:val="ro-MD"/>
              </w:rPr>
              <w:t>situaţia</w:t>
            </w:r>
            <w:proofErr w:type="spellEnd"/>
            <w:r w:rsidRPr="004D56D6">
              <w:rPr>
                <w:noProof w:val="0"/>
                <w:lang w:val="ro-MD"/>
              </w:rPr>
              <w:t xml:space="preserve"> executării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parţial</w:t>
            </w:r>
            <w:proofErr w:type="spellEnd"/>
            <w:r w:rsidRPr="004D56D6">
              <w:rPr>
                <w:noProof w:val="0"/>
                <w:lang w:val="ro-MD"/>
              </w:rPr>
              <w:t xml:space="preserve"> sau total, Antreprenorul are </w:t>
            </w:r>
            <w:proofErr w:type="spellStart"/>
            <w:r w:rsidRPr="004D56D6">
              <w:rPr>
                <w:noProof w:val="0"/>
                <w:lang w:val="ro-MD"/>
              </w:rPr>
              <w:t>obligaţia</w:t>
            </w:r>
            <w:proofErr w:type="spellEnd"/>
            <w:r w:rsidRPr="004D56D6">
              <w:rPr>
                <w:noProof w:val="0"/>
                <w:lang w:val="ro-MD"/>
              </w:rPr>
              <w:t xml:space="preserve"> de a reîntregi </w:t>
            </w:r>
            <w:proofErr w:type="spellStart"/>
            <w:r w:rsidRPr="004D56D6">
              <w:rPr>
                <w:noProof w:val="0"/>
                <w:lang w:val="ro-MD"/>
              </w:rPr>
              <w:t>garanţia</w:t>
            </w:r>
            <w:proofErr w:type="spellEnd"/>
            <w:r w:rsidRPr="004D56D6">
              <w:rPr>
                <w:noProof w:val="0"/>
                <w:lang w:val="ro-MD"/>
              </w:rPr>
              <w:t xml:space="preserve"> în cauză raportat la restul rămas de executat. </w:t>
            </w:r>
          </w:p>
          <w:p w:rsidR="004D56D6" w:rsidRPr="004D56D6" w:rsidRDefault="004D56D6" w:rsidP="005E7631">
            <w:pPr>
              <w:jc w:val="both"/>
              <w:rPr>
                <w:noProof w:val="0"/>
                <w:lang w:val="ro-MD"/>
              </w:rPr>
            </w:pPr>
            <w:r w:rsidRPr="004D56D6">
              <w:rPr>
                <w:noProof w:val="0"/>
                <w:lang w:val="ro-MD"/>
              </w:rPr>
              <w:t xml:space="preserve">16.4.  Antreprenorul se va asigura că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este valabilă și acoperă terminii stabiliți de Codul urbanismului și construcțiilor al Republicii Moldova nr. 434/2023. Dacă termenii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specifică data de expirare a acesteia, Antreprenorul va prelungi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cu 20 de zile înainte de data de expirare a acesteia.</w:t>
            </w:r>
          </w:p>
          <w:p w:rsidR="004D56D6" w:rsidRPr="004D56D6" w:rsidRDefault="004D56D6" w:rsidP="005E7631">
            <w:pPr>
              <w:jc w:val="both"/>
              <w:rPr>
                <w:noProof w:val="0"/>
                <w:lang w:val="ro-MD"/>
              </w:rPr>
            </w:pPr>
            <w:r w:rsidRPr="004D56D6">
              <w:rPr>
                <w:noProof w:val="0"/>
                <w:lang w:val="ro-MD"/>
              </w:rPr>
              <w:t xml:space="preserve">16.5. Beneficiarul va executa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în eventualitatea în care:</w:t>
            </w:r>
          </w:p>
          <w:p w:rsidR="004D56D6" w:rsidRPr="004D56D6" w:rsidRDefault="004D56D6" w:rsidP="005E7631">
            <w:pPr>
              <w:jc w:val="both"/>
              <w:rPr>
                <w:noProof w:val="0"/>
                <w:lang w:val="ro-MD"/>
              </w:rPr>
            </w:pPr>
            <w:r w:rsidRPr="004D56D6">
              <w:rPr>
                <w:noProof w:val="0"/>
                <w:lang w:val="ro-MD"/>
              </w:rPr>
              <w:t>a) oricând pe parcursul îndeplinirii contractului, în limita prejudiciului creat, în conformitate cu actele normative;</w:t>
            </w:r>
          </w:p>
          <w:p w:rsidR="004D56D6" w:rsidRPr="004D56D6" w:rsidRDefault="004D56D6" w:rsidP="005E7631">
            <w:pPr>
              <w:jc w:val="both"/>
              <w:rPr>
                <w:noProof w:val="0"/>
                <w:lang w:val="ro-MD"/>
              </w:rPr>
            </w:pPr>
            <w:r w:rsidRPr="004D56D6">
              <w:rPr>
                <w:noProof w:val="0"/>
                <w:lang w:val="ro-MD"/>
              </w:rPr>
              <w:t xml:space="preserve">b) Antreprenorul nu </w:t>
            </w:r>
            <w:proofErr w:type="spellStart"/>
            <w:r w:rsidRPr="004D56D6">
              <w:rPr>
                <w:noProof w:val="0"/>
                <w:lang w:val="ro-MD"/>
              </w:rPr>
              <w:t>reuşeşte</w:t>
            </w:r>
            <w:proofErr w:type="spellEnd"/>
            <w:r w:rsidRPr="004D56D6">
              <w:rPr>
                <w:noProof w:val="0"/>
                <w:lang w:val="ro-MD"/>
              </w:rPr>
              <w:t xml:space="preserve"> să prelungească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16.4., sau să completeze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16.3, </w:t>
            </w:r>
            <w:proofErr w:type="spellStart"/>
            <w:r w:rsidRPr="004D56D6">
              <w:rPr>
                <w:noProof w:val="0"/>
                <w:lang w:val="ro-MD"/>
              </w:rPr>
              <w:t>situaţii</w:t>
            </w:r>
            <w:proofErr w:type="spellEnd"/>
            <w:r w:rsidRPr="004D56D6">
              <w:rPr>
                <w:noProof w:val="0"/>
                <w:lang w:val="ro-MD"/>
              </w:rPr>
              <w:t xml:space="preserve"> în care Beneficiarul poate revendica întreaga valoare 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16.6. Anterior emiterii unei </w:t>
            </w:r>
            <w:proofErr w:type="spellStart"/>
            <w:r w:rsidRPr="004D56D6">
              <w:rPr>
                <w:noProof w:val="0"/>
                <w:lang w:val="ro-MD"/>
              </w:rPr>
              <w:t>pretenţii</w:t>
            </w:r>
            <w:proofErr w:type="spellEnd"/>
            <w:r w:rsidRPr="004D56D6">
              <w:rPr>
                <w:noProof w:val="0"/>
                <w:lang w:val="ro-MD"/>
              </w:rPr>
              <w:t xml:space="preserve"> asupra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Beneficiarul are </w:t>
            </w:r>
            <w:proofErr w:type="spellStart"/>
            <w:r w:rsidRPr="004D56D6">
              <w:rPr>
                <w:noProof w:val="0"/>
                <w:lang w:val="ro-MD"/>
              </w:rPr>
              <w:t>obligaţia</w:t>
            </w:r>
            <w:proofErr w:type="spellEnd"/>
            <w:r w:rsidRPr="004D56D6">
              <w:rPr>
                <w:noProof w:val="0"/>
                <w:lang w:val="ro-MD"/>
              </w:rPr>
              <w:t xml:space="preserve"> de a notifica atât Antreprenorul cât şi emitentul instrumentului de garantare </w:t>
            </w:r>
            <w:proofErr w:type="spellStart"/>
            <w:r w:rsidRPr="004D56D6">
              <w:rPr>
                <w:noProof w:val="0"/>
                <w:lang w:val="ro-MD"/>
              </w:rPr>
              <w:t>pretenţia</w:t>
            </w:r>
            <w:proofErr w:type="spellEnd"/>
            <w:r w:rsidRPr="004D56D6">
              <w:rPr>
                <w:noProof w:val="0"/>
                <w:lang w:val="ro-MD"/>
              </w:rPr>
              <w:t xml:space="preserve"> sa, precizând </w:t>
            </w:r>
            <w:proofErr w:type="spellStart"/>
            <w:r w:rsidRPr="004D56D6">
              <w:rPr>
                <w:noProof w:val="0"/>
                <w:lang w:val="ro-MD"/>
              </w:rPr>
              <w:t>obligaţiile</w:t>
            </w:r>
            <w:proofErr w:type="spellEnd"/>
            <w:r w:rsidRPr="004D56D6">
              <w:rPr>
                <w:noProof w:val="0"/>
                <w:lang w:val="ro-MD"/>
              </w:rPr>
              <w:t xml:space="preserve"> care nu au fost respectate şi modul de calcul al prejudiciului în cazul nesoluționării pretențiilor.</w:t>
            </w:r>
          </w:p>
          <w:p w:rsidR="004D56D6" w:rsidRPr="004D56D6" w:rsidRDefault="004D56D6" w:rsidP="005E7631">
            <w:pPr>
              <w:jc w:val="both"/>
              <w:rPr>
                <w:noProof w:val="0"/>
                <w:lang w:val="ro-MD"/>
              </w:rPr>
            </w:pPr>
            <w:r w:rsidRPr="004D56D6">
              <w:rPr>
                <w:noProof w:val="0"/>
                <w:lang w:val="ro-MD"/>
              </w:rPr>
              <w:t xml:space="preserve">16.7. Restituirea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se va face în conformitate cu prevederile Codul urbanismului și construcțiilor al Republicii Moldova nr. 434/2023.</w:t>
            </w:r>
          </w:p>
          <w:p w:rsidR="004D56D6" w:rsidRPr="004D56D6" w:rsidRDefault="004D56D6" w:rsidP="004D56D6">
            <w:pPr>
              <w:rPr>
                <w:noProof w:val="0"/>
                <w:lang w:val="ro-MD"/>
              </w:rPr>
            </w:pPr>
          </w:p>
          <w:p w:rsidR="004D56D6" w:rsidRPr="004D56D6" w:rsidRDefault="004D56D6" w:rsidP="002E49FC">
            <w:pPr>
              <w:numPr>
                <w:ilvl w:val="0"/>
                <w:numId w:val="9"/>
              </w:numPr>
              <w:jc w:val="both"/>
              <w:rPr>
                <w:noProof w:val="0"/>
                <w:lang w:val="ro-MD"/>
              </w:rPr>
            </w:pPr>
            <w:r w:rsidRPr="004D56D6">
              <w:rPr>
                <w:b/>
                <w:noProof w:val="0"/>
                <w:lang w:val="ro-MD"/>
              </w:rPr>
              <w:t>SOLUŢIONAREA LITIGIILOR</w:t>
            </w:r>
          </w:p>
          <w:p w:rsidR="004D56D6" w:rsidRPr="004D56D6" w:rsidRDefault="004D56D6" w:rsidP="005E7631">
            <w:pPr>
              <w:jc w:val="both"/>
              <w:rPr>
                <w:noProof w:val="0"/>
                <w:lang w:val="ro-MD"/>
              </w:rPr>
            </w:pPr>
            <w:r w:rsidRPr="004D56D6">
              <w:rPr>
                <w:noProof w:val="0"/>
                <w:lang w:val="ro-MD"/>
              </w:rPr>
              <w:t xml:space="preserve">17.1. Beneficiarul și Antreprenorul vor face eforturi pentru a rezolva pe cale amiabilă orice </w:t>
            </w:r>
            <w:proofErr w:type="spellStart"/>
            <w:r w:rsidRPr="004D56D6">
              <w:rPr>
                <w:noProof w:val="0"/>
                <w:lang w:val="ro-MD"/>
              </w:rPr>
              <w:t>neînţelegere</w:t>
            </w:r>
            <w:proofErr w:type="spellEnd"/>
            <w:r w:rsidRPr="004D56D6">
              <w:rPr>
                <w:noProof w:val="0"/>
                <w:lang w:val="ro-MD"/>
              </w:rPr>
              <w:t xml:space="preserve"> sau litigiu care se poate ivi intre ei, în cadrul sau în legătură cu îndeplinirea Contractului.</w:t>
            </w:r>
          </w:p>
          <w:p w:rsidR="004D56D6" w:rsidRPr="004D56D6" w:rsidRDefault="004D56D6" w:rsidP="005E7631">
            <w:pPr>
              <w:jc w:val="both"/>
              <w:rPr>
                <w:noProof w:val="0"/>
                <w:lang w:val="ro-MD"/>
              </w:rPr>
            </w:pPr>
            <w:r w:rsidRPr="004D56D6">
              <w:rPr>
                <w:noProof w:val="0"/>
                <w:lang w:val="ro-MD"/>
              </w:rPr>
              <w:t xml:space="preserve">17.2. În ipoteza în care </w:t>
            </w:r>
            <w:proofErr w:type="spellStart"/>
            <w:r w:rsidRPr="004D56D6">
              <w:rPr>
                <w:noProof w:val="0"/>
                <w:lang w:val="ro-MD"/>
              </w:rPr>
              <w:t>părţile</w:t>
            </w:r>
            <w:proofErr w:type="spellEnd"/>
            <w:r w:rsidRPr="004D56D6">
              <w:rPr>
                <w:noProof w:val="0"/>
                <w:lang w:val="ro-MD"/>
              </w:rPr>
              <w:t xml:space="preserve"> nu </w:t>
            </w:r>
            <w:r w:rsidR="009D0A49" w:rsidRPr="004D56D6">
              <w:rPr>
                <w:noProof w:val="0"/>
                <w:lang w:val="ro-MD"/>
              </w:rPr>
              <w:t>reușesc</w:t>
            </w:r>
            <w:r w:rsidRPr="004D56D6">
              <w:rPr>
                <w:noProof w:val="0"/>
                <w:lang w:val="ro-MD"/>
              </w:rPr>
              <w:t xml:space="preserve"> o </w:t>
            </w:r>
            <w:proofErr w:type="spellStart"/>
            <w:r w:rsidRPr="004D56D6">
              <w:rPr>
                <w:noProof w:val="0"/>
                <w:lang w:val="ro-MD"/>
              </w:rPr>
              <w:t>soluţionare</w:t>
            </w:r>
            <w:proofErr w:type="spellEnd"/>
            <w:r w:rsidRPr="004D56D6">
              <w:rPr>
                <w:noProof w:val="0"/>
                <w:lang w:val="ro-MD"/>
              </w:rPr>
              <w:t xml:space="preserve"> amiabila în termen de </w:t>
            </w:r>
            <w:r w:rsidR="009D0A49">
              <w:rPr>
                <w:noProof w:val="0"/>
                <w:lang w:val="ro-MD"/>
              </w:rPr>
              <w:t>15</w:t>
            </w:r>
            <w:r w:rsidRPr="004D56D6">
              <w:rPr>
                <w:noProof w:val="0"/>
                <w:lang w:val="ro-MD"/>
              </w:rPr>
              <w:t xml:space="preserve"> zile, fiecare dintre acestea poate solicita ca litigiul să se </w:t>
            </w:r>
            <w:proofErr w:type="spellStart"/>
            <w:r w:rsidRPr="004D56D6">
              <w:rPr>
                <w:noProof w:val="0"/>
                <w:lang w:val="ro-MD"/>
              </w:rPr>
              <w:t>soluţioneze</w:t>
            </w:r>
            <w:proofErr w:type="spellEnd"/>
            <w:r w:rsidRPr="004D56D6">
              <w:rPr>
                <w:noProof w:val="0"/>
                <w:lang w:val="ro-MD"/>
              </w:rPr>
              <w:t xml:space="preserve"> de către </w:t>
            </w:r>
            <w:proofErr w:type="spellStart"/>
            <w:r w:rsidRPr="004D56D6">
              <w:rPr>
                <w:noProof w:val="0"/>
                <w:lang w:val="ro-MD"/>
              </w:rPr>
              <w:t>instantele</w:t>
            </w:r>
            <w:proofErr w:type="spellEnd"/>
            <w:r w:rsidRPr="004D56D6">
              <w:rPr>
                <w:noProof w:val="0"/>
                <w:lang w:val="ro-MD"/>
              </w:rPr>
              <w:t xml:space="preserve"> </w:t>
            </w:r>
            <w:proofErr w:type="spellStart"/>
            <w:r w:rsidRPr="004D56D6">
              <w:rPr>
                <w:noProof w:val="0"/>
                <w:lang w:val="ro-MD"/>
              </w:rPr>
              <w:t>judecătoreşti</w:t>
            </w:r>
            <w:proofErr w:type="spellEnd"/>
            <w:r w:rsidRPr="004D56D6">
              <w:rPr>
                <w:noProof w:val="0"/>
                <w:lang w:val="ro-MD"/>
              </w:rPr>
              <w:t xml:space="preserve"> competente.</w:t>
            </w:r>
          </w:p>
          <w:p w:rsidR="004D56D6" w:rsidRPr="004D56D6" w:rsidRDefault="004D56D6" w:rsidP="005E7631">
            <w:pPr>
              <w:jc w:val="both"/>
              <w:rPr>
                <w:noProof w:val="0"/>
                <w:lang w:val="ro-MD"/>
              </w:rPr>
            </w:pPr>
            <w:r w:rsidRPr="004D56D6">
              <w:rPr>
                <w:noProof w:val="0"/>
                <w:lang w:val="ro-MD"/>
              </w:rPr>
              <w:t xml:space="preserve">17.3. În cazul litigiilor privind calitatea şi </w:t>
            </w:r>
            <w:proofErr w:type="spellStart"/>
            <w:r w:rsidRPr="004D56D6">
              <w:rPr>
                <w:noProof w:val="0"/>
                <w:lang w:val="ro-MD"/>
              </w:rPr>
              <w:t>proprietăţile</w:t>
            </w:r>
            <w:proofErr w:type="spellEnd"/>
            <w:r w:rsidRPr="004D56D6">
              <w:rPr>
                <w:noProof w:val="0"/>
                <w:lang w:val="ro-MD"/>
              </w:rPr>
              <w:t xml:space="preserve"> materialelor de </w:t>
            </w:r>
            <w:proofErr w:type="spellStart"/>
            <w:r w:rsidRPr="004D56D6">
              <w:rPr>
                <w:noProof w:val="0"/>
                <w:lang w:val="ro-MD"/>
              </w:rPr>
              <w:t>construcţie</w:t>
            </w:r>
            <w:proofErr w:type="spellEnd"/>
            <w:r w:rsidRPr="004D56D6">
              <w:rPr>
                <w:noProof w:val="0"/>
                <w:lang w:val="ro-MD"/>
              </w:rPr>
              <w:t xml:space="preserve">, procedurile de verificare, corectitudinea efectuării probelor, a utilajelor de </w:t>
            </w:r>
            <w:proofErr w:type="spellStart"/>
            <w:r w:rsidRPr="004D56D6">
              <w:rPr>
                <w:noProof w:val="0"/>
                <w:lang w:val="ro-MD"/>
              </w:rPr>
              <w:t>construcţie</w:t>
            </w:r>
            <w:proofErr w:type="spellEnd"/>
            <w:r w:rsidRPr="004D56D6">
              <w:rPr>
                <w:noProof w:val="0"/>
                <w:lang w:val="ro-MD"/>
              </w:rPr>
              <w:t xml:space="preserve"> folosite, fiecare parte poate, după o </w:t>
            </w:r>
            <w:proofErr w:type="spellStart"/>
            <w:r w:rsidRPr="004D56D6">
              <w:rPr>
                <w:noProof w:val="0"/>
                <w:lang w:val="ro-MD"/>
              </w:rPr>
              <w:t>înştiinţare</w:t>
            </w:r>
            <w:proofErr w:type="spellEnd"/>
            <w:r w:rsidRPr="004D56D6">
              <w:rPr>
                <w:noProof w:val="0"/>
                <w:lang w:val="ro-MD"/>
              </w:rPr>
              <w:t xml:space="preserve"> prealabilă a celeilalte </w:t>
            </w:r>
            <w:proofErr w:type="spellStart"/>
            <w:r w:rsidRPr="004D56D6">
              <w:rPr>
                <w:noProof w:val="0"/>
                <w:lang w:val="ro-MD"/>
              </w:rPr>
              <w:t>părţi</w:t>
            </w:r>
            <w:proofErr w:type="spellEnd"/>
            <w:r w:rsidRPr="004D56D6">
              <w:rPr>
                <w:noProof w:val="0"/>
                <w:lang w:val="ro-MD"/>
              </w:rPr>
              <w:t>, să solicite verificarea, măsurarea și testarea, conform normativelor. Costurile cercetărilor efectuate le suportă  partea a cărei culpă a fost dovedită.</w:t>
            </w:r>
          </w:p>
          <w:p w:rsidR="004D56D6" w:rsidRPr="004D56D6" w:rsidRDefault="004D56D6" w:rsidP="004D56D6">
            <w:pPr>
              <w:rPr>
                <w:b/>
                <w:noProof w:val="0"/>
                <w:lang w:val="ro-MD"/>
              </w:rPr>
            </w:pPr>
          </w:p>
          <w:p w:rsidR="004D56D6" w:rsidRPr="004D56D6" w:rsidRDefault="004D56D6" w:rsidP="005E7631">
            <w:pPr>
              <w:jc w:val="both"/>
              <w:rPr>
                <w:b/>
                <w:noProof w:val="0"/>
                <w:lang w:val="ro-MD"/>
              </w:rPr>
            </w:pPr>
            <w:r w:rsidRPr="004D56D6">
              <w:rPr>
                <w:b/>
                <w:noProof w:val="0"/>
                <w:lang w:val="ro-MD"/>
              </w:rPr>
              <w:t>18. REZOLUȚIUNEA CONTRACTULUI</w:t>
            </w:r>
          </w:p>
          <w:p w:rsidR="004D56D6" w:rsidRPr="004D56D6" w:rsidRDefault="004D56D6" w:rsidP="005E7631">
            <w:pPr>
              <w:jc w:val="both"/>
              <w:rPr>
                <w:noProof w:val="0"/>
                <w:lang w:val="ro-MD"/>
              </w:rPr>
            </w:pPr>
            <w:r w:rsidRPr="004D56D6">
              <w:rPr>
                <w:noProof w:val="0"/>
                <w:lang w:val="ro-MD"/>
              </w:rPr>
              <w:t xml:space="preserve">18.1. Antreprenorul poate cere rezoluțiunea contractului, dacă: </w:t>
            </w:r>
          </w:p>
          <w:p w:rsidR="004D56D6" w:rsidRPr="004D56D6" w:rsidRDefault="004D56D6" w:rsidP="005E7631">
            <w:pPr>
              <w:jc w:val="both"/>
              <w:rPr>
                <w:noProof w:val="0"/>
                <w:lang w:val="ro-MD"/>
              </w:rPr>
            </w:pPr>
            <w:r w:rsidRPr="004D56D6">
              <w:rPr>
                <w:noProof w:val="0"/>
                <w:lang w:val="ro-MD"/>
              </w:rPr>
              <w:t xml:space="preserve">a) Beneficiarul nu-şi </w:t>
            </w:r>
            <w:proofErr w:type="spellStart"/>
            <w:r w:rsidRPr="004D56D6">
              <w:rPr>
                <w:noProof w:val="0"/>
                <w:lang w:val="ro-MD"/>
              </w:rPr>
              <w:t>îndeplineşte</w:t>
            </w:r>
            <w:proofErr w:type="spellEnd"/>
            <w:r w:rsidRPr="004D56D6">
              <w:rPr>
                <w:noProof w:val="0"/>
                <w:lang w:val="ro-MD"/>
              </w:rPr>
              <w:t xml:space="preserve"> o </w:t>
            </w:r>
            <w:proofErr w:type="spellStart"/>
            <w:r w:rsidRPr="004D56D6">
              <w:rPr>
                <w:noProof w:val="0"/>
                <w:lang w:val="ro-MD"/>
              </w:rPr>
              <w:t>obligaţie</w:t>
            </w:r>
            <w:proofErr w:type="spellEnd"/>
            <w:r w:rsidRPr="004D56D6">
              <w:rPr>
                <w:noProof w:val="0"/>
                <w:lang w:val="ro-MD"/>
              </w:rPr>
              <w:t xml:space="preserve"> care este în sarcina sa şi prin aceasta pune Antreprenorul în </w:t>
            </w:r>
            <w:proofErr w:type="spellStart"/>
            <w:r w:rsidRPr="004D56D6">
              <w:rPr>
                <w:noProof w:val="0"/>
                <w:lang w:val="ro-MD"/>
              </w:rPr>
              <w:t>situaţia</w:t>
            </w:r>
            <w:proofErr w:type="spellEnd"/>
            <w:r w:rsidRPr="004D56D6">
              <w:rPr>
                <w:noProof w:val="0"/>
                <w:lang w:val="ro-MD"/>
              </w:rPr>
              <w:t xml:space="preserve"> de a nu putea executa lucrarea; </w:t>
            </w:r>
          </w:p>
          <w:p w:rsidR="004D56D6" w:rsidRPr="004D56D6" w:rsidRDefault="004D56D6" w:rsidP="005E7631">
            <w:pPr>
              <w:jc w:val="both"/>
              <w:rPr>
                <w:noProof w:val="0"/>
                <w:lang w:val="ro-MD"/>
              </w:rPr>
            </w:pPr>
            <w:r w:rsidRPr="004D56D6">
              <w:rPr>
                <w:noProof w:val="0"/>
                <w:lang w:val="ro-MD"/>
              </w:rPr>
              <w:t xml:space="preserve">b) Beneficiarul nu onorează o plată scadentă mai mult de 3 luni; </w:t>
            </w:r>
          </w:p>
          <w:p w:rsidR="004D56D6" w:rsidRPr="004D56D6" w:rsidRDefault="004D56D6" w:rsidP="005E7631">
            <w:pPr>
              <w:jc w:val="both"/>
              <w:rPr>
                <w:noProof w:val="0"/>
                <w:lang w:val="ro-MD"/>
              </w:rPr>
            </w:pPr>
            <w:r w:rsidRPr="004D56D6">
              <w:rPr>
                <w:noProof w:val="0"/>
                <w:lang w:val="ro-MD"/>
              </w:rPr>
              <w:t xml:space="preserve">c) Beneficiarul notifică Antreprenorul că datorită unor conjuncturi economice din motive neimputabile Beneficiarului,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 xml:space="preserve">18.2. Beneficiarul poate cere rezoluțiunea contractului, dacă: </w:t>
            </w:r>
          </w:p>
          <w:p w:rsidR="004D56D6" w:rsidRPr="004D56D6" w:rsidRDefault="004D56D6" w:rsidP="005E7631">
            <w:pPr>
              <w:jc w:val="both"/>
              <w:rPr>
                <w:noProof w:val="0"/>
                <w:lang w:val="ro-MD"/>
              </w:rPr>
            </w:pPr>
            <w:r w:rsidRPr="004D56D6">
              <w:rPr>
                <w:noProof w:val="0"/>
                <w:lang w:val="ro-MD"/>
              </w:rPr>
              <w:t xml:space="preserve">a) Antreprenorul se află în incapacitate de plată, lichidare sau bunurile acestuia sunt </w:t>
            </w:r>
            <w:proofErr w:type="spellStart"/>
            <w:r w:rsidRPr="004D56D6">
              <w:rPr>
                <w:noProof w:val="0"/>
                <w:lang w:val="ro-MD"/>
              </w:rPr>
              <w:t>subsechestru</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b) Antreprenorul nu începe lucrările fără să aibă un motiv justificat sau nu reia lucrările suspendate, în termenul stabilit de la primirea </w:t>
            </w:r>
            <w:proofErr w:type="spellStart"/>
            <w:r w:rsidRPr="004D56D6">
              <w:rPr>
                <w:noProof w:val="0"/>
                <w:lang w:val="ro-MD"/>
              </w:rPr>
              <w:t>dispoziţiei</w:t>
            </w:r>
            <w:proofErr w:type="spellEnd"/>
            <w:r w:rsidRPr="004D56D6">
              <w:rPr>
                <w:noProof w:val="0"/>
                <w:lang w:val="ro-MD"/>
              </w:rPr>
              <w:t xml:space="preserve"> scrise de începere/reîncepere a lucrărilor; </w:t>
            </w:r>
          </w:p>
          <w:p w:rsidR="004D56D6" w:rsidRPr="004D56D6" w:rsidRDefault="004D56D6" w:rsidP="005E7631">
            <w:pPr>
              <w:jc w:val="both"/>
              <w:rPr>
                <w:noProof w:val="0"/>
                <w:lang w:val="ro-MD"/>
              </w:rPr>
            </w:pPr>
            <w:r w:rsidRPr="004D56D6">
              <w:rPr>
                <w:noProof w:val="0"/>
                <w:lang w:val="ro-MD"/>
              </w:rPr>
              <w:t xml:space="preserve">c) Antreprenorul nu a îndepărtat materialele necorespunzătoare de pe </w:t>
            </w:r>
            <w:proofErr w:type="spellStart"/>
            <w:r w:rsidRPr="004D56D6">
              <w:rPr>
                <w:noProof w:val="0"/>
                <w:lang w:val="ro-MD"/>
              </w:rPr>
              <w:t>şantier</w:t>
            </w:r>
            <w:proofErr w:type="spellEnd"/>
            <w:r w:rsidRPr="004D56D6">
              <w:rPr>
                <w:noProof w:val="0"/>
                <w:lang w:val="ro-MD"/>
              </w:rPr>
              <w:t xml:space="preserve"> sau nu a refăcut o lucrare în termenul stabilit de către beneficiar;</w:t>
            </w:r>
          </w:p>
          <w:p w:rsidR="004D56D6" w:rsidRPr="004D56D6" w:rsidRDefault="004D56D6" w:rsidP="005E7631">
            <w:pPr>
              <w:jc w:val="both"/>
              <w:rPr>
                <w:noProof w:val="0"/>
                <w:lang w:val="ro-MD"/>
              </w:rPr>
            </w:pPr>
            <w:r w:rsidRPr="004D56D6">
              <w:rPr>
                <w:noProof w:val="0"/>
                <w:lang w:val="ro-MD"/>
              </w:rPr>
              <w:t>d) Antreprenorul nu furnizează/menține garanția de bună execuție în condițiile solicitate prin prezentul contract;</w:t>
            </w:r>
          </w:p>
          <w:p w:rsidR="004D56D6" w:rsidRPr="004D56D6" w:rsidRDefault="004D56D6" w:rsidP="005E7631">
            <w:pPr>
              <w:jc w:val="both"/>
              <w:rPr>
                <w:noProof w:val="0"/>
                <w:lang w:val="ro-MD"/>
              </w:rPr>
            </w:pPr>
            <w:r w:rsidRPr="004D56D6">
              <w:rPr>
                <w:noProof w:val="0"/>
                <w:lang w:val="ro-MD"/>
              </w:rPr>
              <w:t xml:space="preserve">e) Antreprenorul notifică Beneficiarul că datorită unor conjuncturi economice din motive neimputabile Antreprenorului,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4D56D6" w:rsidRPr="004D56D6" w:rsidRDefault="004D56D6" w:rsidP="005E7631">
            <w:pPr>
              <w:jc w:val="both"/>
              <w:rPr>
                <w:noProof w:val="0"/>
                <w:lang w:val="ro-MD"/>
              </w:rPr>
            </w:pPr>
            <w:r w:rsidRPr="004D56D6">
              <w:rPr>
                <w:noProof w:val="0"/>
                <w:lang w:val="ro-MD"/>
              </w:rPr>
              <w:t xml:space="preserve">18.4. Contractul se consideră </w:t>
            </w:r>
            <w:proofErr w:type="spellStart"/>
            <w:r w:rsidRPr="004D56D6">
              <w:rPr>
                <w:noProof w:val="0"/>
                <w:lang w:val="ro-MD"/>
              </w:rPr>
              <w:t>rezolvit</w:t>
            </w:r>
            <w:proofErr w:type="spellEnd"/>
            <w:r w:rsidRPr="004D56D6">
              <w:rPr>
                <w:noProof w:val="0"/>
                <w:lang w:val="ro-MD"/>
              </w:rPr>
              <w:t xml:space="preserve">, dacă partea contractantă va comunica în scris celeilalte </w:t>
            </w:r>
            <w:proofErr w:type="spellStart"/>
            <w:r w:rsidRPr="004D56D6">
              <w:rPr>
                <w:noProof w:val="0"/>
                <w:lang w:val="ro-MD"/>
              </w:rPr>
              <w:t>părţi</w:t>
            </w:r>
            <w:proofErr w:type="spellEnd"/>
            <w:r w:rsidRPr="004D56D6">
              <w:rPr>
                <w:noProof w:val="0"/>
                <w:lang w:val="ro-MD"/>
              </w:rPr>
              <w:t xml:space="preserve"> contractante în termen de 15 zile motivele indicate la punctele 18.1. şi 18.2. din prezentul contract.  </w:t>
            </w:r>
          </w:p>
          <w:p w:rsidR="004D56D6" w:rsidRPr="004D56D6" w:rsidRDefault="004D56D6" w:rsidP="005E7631">
            <w:pPr>
              <w:jc w:val="both"/>
              <w:rPr>
                <w:noProof w:val="0"/>
                <w:lang w:val="ro-MD"/>
              </w:rPr>
            </w:pPr>
            <w:r w:rsidRPr="004D56D6">
              <w:rPr>
                <w:noProof w:val="0"/>
                <w:lang w:val="ro-MD"/>
              </w:rPr>
              <w:lastRenderedPageBreak/>
              <w:t xml:space="preserve">18.5. Beneficiarul, în caz de rezoluțiunea contractului, va convoca comisia de </w:t>
            </w:r>
            <w:proofErr w:type="spellStart"/>
            <w:r w:rsidRPr="004D56D6">
              <w:rPr>
                <w:noProof w:val="0"/>
                <w:lang w:val="ro-MD"/>
              </w:rPr>
              <w:t>recepţie</w:t>
            </w:r>
            <w:proofErr w:type="spellEnd"/>
            <w:r w:rsidRPr="004D56D6">
              <w:rPr>
                <w:noProof w:val="0"/>
                <w:lang w:val="ro-MD"/>
              </w:rPr>
              <w:t xml:space="preserve"> care va efectua </w:t>
            </w:r>
            <w:proofErr w:type="spellStart"/>
            <w:r w:rsidRPr="004D56D6">
              <w:rPr>
                <w:noProof w:val="0"/>
                <w:lang w:val="ro-MD"/>
              </w:rPr>
              <w:t>recepţia</w:t>
            </w:r>
            <w:proofErr w:type="spellEnd"/>
            <w:r w:rsidRPr="004D56D6">
              <w:rPr>
                <w:noProof w:val="0"/>
                <w:lang w:val="ro-MD"/>
              </w:rPr>
              <w:t xml:space="preserve"> cantitativă şi calitativă a lucrărilor executate, în maximum 15 zile de la data rezoluțiunii contractului.</w:t>
            </w:r>
          </w:p>
          <w:p w:rsidR="004D56D6" w:rsidRPr="004D56D6" w:rsidRDefault="004D56D6" w:rsidP="005E7631">
            <w:pPr>
              <w:jc w:val="both"/>
              <w:rPr>
                <w:noProof w:val="0"/>
                <w:lang w:val="ro-MD"/>
              </w:rPr>
            </w:pPr>
            <w:r w:rsidRPr="004D56D6">
              <w:rPr>
                <w:noProof w:val="0"/>
                <w:lang w:val="ro-MD"/>
              </w:rPr>
              <w:t xml:space="preserve">18.6. În cazul rezoluțiunii contractului, Beneficiarul va întocmi </w:t>
            </w:r>
            <w:proofErr w:type="spellStart"/>
            <w:r w:rsidRPr="004D56D6">
              <w:rPr>
                <w:noProof w:val="0"/>
                <w:lang w:val="ro-MD"/>
              </w:rPr>
              <w:t>situaţia</w:t>
            </w:r>
            <w:proofErr w:type="spellEnd"/>
            <w:r w:rsidRPr="004D56D6">
              <w:rPr>
                <w:noProof w:val="0"/>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4D56D6">
              <w:rPr>
                <w:noProof w:val="0"/>
                <w:lang w:val="ro-MD"/>
              </w:rPr>
              <w:t>rezolvit</w:t>
            </w:r>
            <w:proofErr w:type="spellEnd"/>
            <w:r w:rsidRPr="004D56D6">
              <w:rPr>
                <w:noProof w:val="0"/>
                <w:lang w:val="ro-MD"/>
              </w:rPr>
              <w:t xml:space="preserve"> contractul. </w:t>
            </w:r>
          </w:p>
          <w:p w:rsidR="004D56D6" w:rsidRPr="004D56D6" w:rsidRDefault="004D56D6" w:rsidP="005E7631">
            <w:pPr>
              <w:jc w:val="both"/>
              <w:rPr>
                <w:noProof w:val="0"/>
                <w:lang w:val="ro-MD"/>
              </w:rPr>
            </w:pPr>
            <w:r w:rsidRPr="004D56D6">
              <w:rPr>
                <w:noProof w:val="0"/>
                <w:lang w:val="ro-MD"/>
              </w:rPr>
              <w:t xml:space="preserve">18.7. După rezoluțiunea contractului, Beneficiarul poate continua </w:t>
            </w:r>
            <w:proofErr w:type="spellStart"/>
            <w:r w:rsidRPr="004D56D6">
              <w:rPr>
                <w:noProof w:val="0"/>
                <w:lang w:val="ro-MD"/>
              </w:rPr>
              <w:t>execuţia</w:t>
            </w:r>
            <w:proofErr w:type="spellEnd"/>
            <w:r w:rsidRPr="004D56D6">
              <w:rPr>
                <w:noProof w:val="0"/>
                <w:lang w:val="ro-MD"/>
              </w:rPr>
              <w:t xml:space="preserve"> lucrărilor cu respectarea prevederilor legale. </w:t>
            </w:r>
          </w:p>
          <w:p w:rsidR="004D56D6" w:rsidRPr="004D56D6" w:rsidRDefault="004D56D6" w:rsidP="005E7631">
            <w:pPr>
              <w:jc w:val="both"/>
              <w:rPr>
                <w:noProof w:val="0"/>
                <w:lang w:val="ro-MD"/>
              </w:rPr>
            </w:pPr>
            <w:r w:rsidRPr="004D56D6">
              <w:rPr>
                <w:noProof w:val="0"/>
                <w:lang w:val="ro-MD"/>
              </w:rPr>
              <w:t xml:space="preserve">18.8. Cazuri specifice de încetare a contractului de </w:t>
            </w:r>
            <w:proofErr w:type="spellStart"/>
            <w:r w:rsidRPr="004D56D6">
              <w:rPr>
                <w:noProof w:val="0"/>
                <w:lang w:val="ro-MD"/>
              </w:rPr>
              <w:t>achiziţii</w:t>
            </w:r>
            <w:proofErr w:type="spellEnd"/>
            <w:r w:rsidRPr="004D56D6">
              <w:rPr>
                <w:noProof w:val="0"/>
                <w:lang w:val="ro-MD"/>
              </w:rPr>
              <w:t xml:space="preserve"> publice:</w:t>
            </w:r>
          </w:p>
          <w:p w:rsidR="004D56D6" w:rsidRPr="004D56D6" w:rsidRDefault="004D56D6" w:rsidP="005E7631">
            <w:pPr>
              <w:jc w:val="both"/>
              <w:rPr>
                <w:noProof w:val="0"/>
                <w:lang w:val="ro-MD"/>
              </w:rPr>
            </w:pPr>
            <w:r w:rsidRPr="004D56D6">
              <w:rPr>
                <w:noProof w:val="0"/>
                <w:lang w:val="ro-MD"/>
              </w:rPr>
              <w:t xml:space="preserve">Beneficiarul are dreptul de a rezolvi unilateral un contract de </w:t>
            </w:r>
            <w:proofErr w:type="spellStart"/>
            <w:r w:rsidRPr="004D56D6">
              <w:rPr>
                <w:noProof w:val="0"/>
                <w:lang w:val="ro-MD"/>
              </w:rPr>
              <w:t>achiziţii</w:t>
            </w:r>
            <w:proofErr w:type="spellEnd"/>
            <w:r w:rsidRPr="004D56D6">
              <w:rPr>
                <w:noProof w:val="0"/>
                <w:lang w:val="ro-MD"/>
              </w:rPr>
              <w:t xml:space="preserve"> publice în perioada de valabilitate a acestuia în una dintre următoarele </w:t>
            </w:r>
            <w:proofErr w:type="spellStart"/>
            <w:r w:rsidRPr="004D56D6">
              <w:rPr>
                <w:noProof w:val="0"/>
                <w:lang w:val="ro-MD"/>
              </w:rPr>
              <w:t>situaţii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a) contractantul se afla, la momentul atribuirii lui, în una dintre </w:t>
            </w:r>
            <w:proofErr w:type="spellStart"/>
            <w:r w:rsidRPr="004D56D6">
              <w:rPr>
                <w:noProof w:val="0"/>
                <w:lang w:val="ro-MD"/>
              </w:rPr>
              <w:t>situaţiile</w:t>
            </w:r>
            <w:proofErr w:type="spellEnd"/>
            <w:r w:rsidRPr="004D56D6">
              <w:rPr>
                <w:noProof w:val="0"/>
                <w:lang w:val="ro-MD"/>
              </w:rPr>
              <w:t xml:space="preserve"> care ar fi determinat excluderea sa din procedura de atribuire potrivit art. 19 al Legii nr. 131/2015 privind achizițiile publice;</w:t>
            </w:r>
          </w:p>
          <w:p w:rsidR="004D56D6" w:rsidRPr="004D56D6" w:rsidRDefault="004D56D6" w:rsidP="005E7631">
            <w:pPr>
              <w:jc w:val="both"/>
              <w:rPr>
                <w:noProof w:val="0"/>
                <w:lang w:val="ro-MD"/>
              </w:rPr>
            </w:pPr>
            <w:r w:rsidRPr="004D56D6">
              <w:rPr>
                <w:noProof w:val="0"/>
                <w:lang w:val="ro-MD"/>
              </w:rPr>
              <w:t>b) contractul a făcut obiectul unei modificări substanțiale care necesita o nouă procedură de achiziție publică în conformitate cu art. 76 al Legii nr. 131/2015 privind achizițiile publice;</w:t>
            </w:r>
          </w:p>
          <w:p w:rsidR="004D56D6" w:rsidRPr="004D56D6" w:rsidRDefault="004D56D6" w:rsidP="005E7631">
            <w:pPr>
              <w:jc w:val="both"/>
              <w:rPr>
                <w:noProof w:val="0"/>
                <w:lang w:val="ro-MD"/>
              </w:rPr>
            </w:pPr>
            <w:r w:rsidRPr="004D56D6">
              <w:rPr>
                <w:noProof w:val="0"/>
                <w:lang w:val="ro-MD"/>
              </w:rPr>
              <w:t xml:space="preserve">c) contractul nu ar fi trebuit să fie atribuit contractantului respectiv, având în vedere o încălcare gravă a obligaţiilor ce rezultă din Legea nr. 131/2015 privind achizițiile publice și/sau tratatele </w:t>
            </w:r>
            <w:proofErr w:type="spellStart"/>
            <w:r w:rsidRPr="004D56D6">
              <w:rPr>
                <w:noProof w:val="0"/>
                <w:lang w:val="ro-MD"/>
              </w:rPr>
              <w:t>internaţionale</w:t>
            </w:r>
            <w:proofErr w:type="spellEnd"/>
            <w:r w:rsidRPr="004D56D6">
              <w:rPr>
                <w:noProof w:val="0"/>
                <w:lang w:val="ro-MD"/>
              </w:rPr>
              <w:t xml:space="preserve"> la care Republica Moldova este parte, care a fost constatată printr-o decizie a unei instanțe judecătorești naționale sau, după caz, internaționale.</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19. DISPOZIȚII FINALE</w:t>
            </w:r>
          </w:p>
          <w:p w:rsidR="004D56D6" w:rsidRPr="004D56D6" w:rsidRDefault="004D56D6" w:rsidP="005E7631">
            <w:pPr>
              <w:jc w:val="both"/>
              <w:rPr>
                <w:noProof w:val="0"/>
                <w:lang w:val="ro-MD"/>
              </w:rPr>
            </w:pPr>
            <w:r w:rsidRPr="004D56D6">
              <w:rPr>
                <w:noProof w:val="0"/>
                <w:lang w:val="ro-MD"/>
              </w:rPr>
              <w:t xml:space="preserve">19.1. </w:t>
            </w:r>
            <w:proofErr w:type="spellStart"/>
            <w:r w:rsidRPr="004D56D6">
              <w:rPr>
                <w:noProof w:val="0"/>
                <w:lang w:val="ro-MD"/>
              </w:rPr>
              <w:t>Părţile</w:t>
            </w:r>
            <w:proofErr w:type="spellEnd"/>
            <w:r w:rsidRPr="004D56D6">
              <w:rPr>
                <w:noProof w:val="0"/>
                <w:lang w:val="ro-MD"/>
              </w:rPr>
              <w:t xml:space="preserve"> contractante au dreptul, pe durata îndeplinirii și valabilității contractului să convină asupra modificării clauzelor contractului, prin acord </w:t>
            </w:r>
            <w:proofErr w:type="spellStart"/>
            <w:r w:rsidRPr="004D56D6">
              <w:rPr>
                <w:noProof w:val="0"/>
                <w:lang w:val="ro-MD"/>
              </w:rPr>
              <w:t>adiţional</w:t>
            </w:r>
            <w:proofErr w:type="spellEnd"/>
            <w:r w:rsidRPr="004D56D6">
              <w:rPr>
                <w:noProof w:val="0"/>
                <w:lang w:val="ro-MD"/>
              </w:rPr>
              <w:t xml:space="preserve">, în cazul </w:t>
            </w:r>
            <w:proofErr w:type="spellStart"/>
            <w:r w:rsidRPr="004D56D6">
              <w:rPr>
                <w:noProof w:val="0"/>
                <w:lang w:val="ro-MD"/>
              </w:rPr>
              <w:t>apariţiei</w:t>
            </w:r>
            <w:proofErr w:type="spellEnd"/>
            <w:r w:rsidRPr="004D56D6">
              <w:rPr>
                <w:noProof w:val="0"/>
                <w:lang w:val="ro-MD"/>
              </w:rPr>
              <w:t xml:space="preserve"> unor </w:t>
            </w:r>
            <w:proofErr w:type="spellStart"/>
            <w:r w:rsidRPr="004D56D6">
              <w:rPr>
                <w:noProof w:val="0"/>
                <w:lang w:val="ro-MD"/>
              </w:rPr>
              <w:t>circumstanţe</w:t>
            </w:r>
            <w:proofErr w:type="spellEnd"/>
            <w:r w:rsidRPr="004D56D6">
              <w:rPr>
                <w:noProof w:val="0"/>
                <w:lang w:val="ro-MD"/>
              </w:rPr>
              <w:t xml:space="preserve"> care lezează interesele comerciale legitime ale acestora şi care nu au putut fi prevăzute la data încheierii contractului. Modificările şi completările la prezentul contract sunt valabile doar în cazul în care au fost perfectate în scris şi au fost semnate de ambele </w:t>
            </w:r>
            <w:proofErr w:type="spellStart"/>
            <w:r w:rsidRPr="004D56D6">
              <w:rPr>
                <w:noProof w:val="0"/>
                <w:lang w:val="ro-MD"/>
              </w:rPr>
              <w:t>Părţi</w:t>
            </w:r>
            <w:proofErr w:type="spellEnd"/>
            <w:r w:rsidRPr="004D56D6">
              <w:rPr>
                <w:noProof w:val="0"/>
                <w:lang w:val="ro-MD"/>
              </w:rPr>
              <w:t xml:space="preserve">, conform actelor normative.  </w:t>
            </w:r>
          </w:p>
          <w:p w:rsidR="004D56D6" w:rsidRPr="004D56D6" w:rsidRDefault="004D56D6" w:rsidP="005E7631">
            <w:pPr>
              <w:jc w:val="both"/>
              <w:rPr>
                <w:noProof w:val="0"/>
                <w:lang w:val="ro-MD"/>
              </w:rPr>
            </w:pPr>
            <w:r w:rsidRPr="004D56D6">
              <w:rPr>
                <w:noProof w:val="0"/>
                <w:lang w:val="ro-MD"/>
              </w:rPr>
              <w:t xml:space="preserve">19.2. Nici una dintre </w:t>
            </w:r>
            <w:proofErr w:type="spellStart"/>
            <w:r w:rsidRPr="004D56D6">
              <w:rPr>
                <w:noProof w:val="0"/>
                <w:lang w:val="ro-MD"/>
              </w:rPr>
              <w:t>Părţi</w:t>
            </w:r>
            <w:proofErr w:type="spellEnd"/>
            <w:r w:rsidRPr="004D56D6">
              <w:rPr>
                <w:noProof w:val="0"/>
                <w:lang w:val="ro-MD"/>
              </w:rPr>
              <w:t xml:space="preserve"> nu are dreptul să transmită </w:t>
            </w:r>
            <w:proofErr w:type="spellStart"/>
            <w:r w:rsidRPr="004D56D6">
              <w:rPr>
                <w:noProof w:val="0"/>
                <w:lang w:val="ro-MD"/>
              </w:rPr>
              <w:t>obligaţiile</w:t>
            </w:r>
            <w:proofErr w:type="spellEnd"/>
            <w:r w:rsidRPr="004D56D6">
              <w:rPr>
                <w:noProof w:val="0"/>
                <w:lang w:val="ro-MD"/>
              </w:rPr>
              <w:t xml:space="preserve"> şi drepturile sale stipulate în prezentul contract unor </w:t>
            </w:r>
            <w:proofErr w:type="spellStart"/>
            <w:r w:rsidRPr="004D56D6">
              <w:rPr>
                <w:noProof w:val="0"/>
                <w:lang w:val="ro-MD"/>
              </w:rPr>
              <w:t>terţe</w:t>
            </w:r>
            <w:proofErr w:type="spellEnd"/>
            <w:r w:rsidRPr="004D56D6">
              <w:rPr>
                <w:noProof w:val="0"/>
                <w:lang w:val="ro-MD"/>
              </w:rPr>
              <w:t xml:space="preserve"> persoane, fără acordul în scris al celeilalte </w:t>
            </w:r>
            <w:proofErr w:type="spellStart"/>
            <w:r w:rsidRPr="004D56D6">
              <w:rPr>
                <w:noProof w:val="0"/>
                <w:lang w:val="ro-MD"/>
              </w:rPr>
              <w:t>părţi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19.3. Prezentul contract este întocmit în limba de română, în două exemplare de valoare juridică egală, câte un exemplar pentru Beneficiar și Antreprenor.</w:t>
            </w:r>
          </w:p>
          <w:p w:rsidR="004D56D6" w:rsidRPr="004D56D6" w:rsidRDefault="004D56D6" w:rsidP="005E7631">
            <w:pPr>
              <w:jc w:val="both"/>
              <w:rPr>
                <w:noProof w:val="0"/>
                <w:lang w:val="ro-MD"/>
              </w:rPr>
            </w:pPr>
            <w:r w:rsidRPr="004D56D6">
              <w:rPr>
                <w:noProof w:val="0"/>
                <w:lang w:val="ro-MD"/>
              </w:rPr>
              <w:t xml:space="preserve">19.4. Prezentul contract reprezintă acordul de </w:t>
            </w:r>
            <w:proofErr w:type="spellStart"/>
            <w:r w:rsidRPr="004D56D6">
              <w:rPr>
                <w:noProof w:val="0"/>
                <w:lang w:val="ro-MD"/>
              </w:rPr>
              <w:t>voinţă</w:t>
            </w:r>
            <w:proofErr w:type="spellEnd"/>
            <w:r w:rsidRPr="004D56D6">
              <w:rPr>
                <w:noProof w:val="0"/>
                <w:lang w:val="ro-MD"/>
              </w:rPr>
              <w:t xml:space="preserve"> al ambelor </w:t>
            </w:r>
            <w:proofErr w:type="spellStart"/>
            <w:r w:rsidRPr="004D56D6">
              <w:rPr>
                <w:noProof w:val="0"/>
                <w:lang w:val="ro-MD"/>
              </w:rPr>
              <w:t>părţi</w:t>
            </w:r>
            <w:proofErr w:type="spellEnd"/>
            <w:r w:rsidRPr="004D56D6">
              <w:rPr>
                <w:noProof w:val="0"/>
                <w:lang w:val="ro-MD"/>
              </w:rPr>
              <w:t xml:space="preserve">, se consideră semnat la data aplicării ultimei semnături de către una dintre părți, este încheiat și înregistrat (după caz) conform prevederilor legale şi intră în vigoare la data notificării Beneficiarului cu privire la începerea </w:t>
            </w:r>
            <w:proofErr w:type="spellStart"/>
            <w:r w:rsidRPr="004D56D6">
              <w:rPr>
                <w:noProof w:val="0"/>
                <w:lang w:val="ro-MD"/>
              </w:rPr>
              <w:t>activităţii</w:t>
            </w:r>
            <w:proofErr w:type="spellEnd"/>
            <w:r w:rsidRPr="004D56D6">
              <w:rPr>
                <w:noProof w:val="0"/>
                <w:lang w:val="ro-MD"/>
              </w:rPr>
              <w:t xml:space="preserve"> Antreprenorului, fiind valabil până la îndeplinirea integrală și corespunzătoare a obligaţiilor de către ambele </w:t>
            </w:r>
            <w:proofErr w:type="spellStart"/>
            <w:r w:rsidRPr="004D56D6">
              <w:rPr>
                <w:noProof w:val="0"/>
                <w:lang w:val="ro-MD"/>
              </w:rPr>
              <w:t>părţi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19.5. Contractul operează valabil între parți, potrivit legii, ofertei și </w:t>
            </w:r>
            <w:proofErr w:type="spellStart"/>
            <w:r w:rsidRPr="004D56D6">
              <w:rPr>
                <w:noProof w:val="0"/>
                <w:lang w:val="ro-MD"/>
              </w:rPr>
              <w:t>documentatiei</w:t>
            </w:r>
            <w:proofErr w:type="spellEnd"/>
            <w:r w:rsidRPr="004D56D6">
              <w:rPr>
                <w:noProof w:val="0"/>
                <w:lang w:val="ro-MD"/>
              </w:rPr>
              <w:t xml:space="preserve"> de atribuire, de la data intrării sale în vigoare și până la epuizarea convențională sau legală a oricărui efect pe care îl produce.</w:t>
            </w:r>
          </w:p>
          <w:p w:rsidR="004D56D6" w:rsidRPr="004D56D6" w:rsidRDefault="004D56D6" w:rsidP="005E7631">
            <w:pPr>
              <w:jc w:val="both"/>
              <w:rPr>
                <w:noProof w:val="0"/>
                <w:lang w:val="ro-MD"/>
              </w:rPr>
            </w:pPr>
          </w:p>
          <w:p w:rsidR="004D56D6" w:rsidRPr="004D56D6" w:rsidRDefault="00A664E7" w:rsidP="00A664E7">
            <w:pPr>
              <w:jc w:val="center"/>
              <w:rPr>
                <w:noProof w:val="0"/>
                <w:lang w:val="ro-MD"/>
              </w:rPr>
            </w:pPr>
            <w:r>
              <w:rPr>
                <w:b/>
                <w:noProof w:val="0"/>
                <w:lang w:val="ro-MD"/>
              </w:rPr>
              <w:t xml:space="preserve">II . </w:t>
            </w:r>
            <w:r w:rsidR="004D56D6" w:rsidRPr="004D56D6">
              <w:rPr>
                <w:b/>
                <w:noProof w:val="0"/>
                <w:lang w:val="ro-MD"/>
              </w:rPr>
              <w:t>PARTEA CE ȚINE DE CONDIȚIILE</w:t>
            </w:r>
          </w:p>
          <w:p w:rsidR="004D56D6" w:rsidRPr="004D56D6" w:rsidRDefault="004D56D6" w:rsidP="00A664E7">
            <w:pPr>
              <w:jc w:val="center"/>
              <w:rPr>
                <w:noProof w:val="0"/>
                <w:lang w:val="ro-MD"/>
              </w:rPr>
            </w:pPr>
            <w:r w:rsidRPr="004D56D6">
              <w:rPr>
                <w:b/>
                <w:noProof w:val="0"/>
                <w:lang w:val="ro-MD"/>
              </w:rPr>
              <w:t>SPECIALE A CONTRACTULUI</w:t>
            </w:r>
          </w:p>
          <w:p w:rsidR="004D56D6" w:rsidRPr="004D56D6" w:rsidRDefault="004D56D6" w:rsidP="00A664E7">
            <w:pPr>
              <w:jc w:val="center"/>
              <w:rPr>
                <w:i/>
                <w:noProof w:val="0"/>
                <w:lang w:val="ro-MD"/>
              </w:rPr>
            </w:pPr>
            <w:r w:rsidRPr="004D56D6">
              <w:rPr>
                <w:i/>
                <w:noProof w:val="0"/>
                <w:lang w:val="ro-MD"/>
              </w:rPr>
              <w:t>(LA NECESITATE)</w:t>
            </w:r>
          </w:p>
          <w:p w:rsidR="004D56D6" w:rsidRPr="004D56D6" w:rsidRDefault="004D56D6" w:rsidP="00A664E7">
            <w:pPr>
              <w:ind w:left="360"/>
              <w:rPr>
                <w:noProof w:val="0"/>
                <w:lang w:val="ro-MD"/>
              </w:rPr>
            </w:pPr>
            <w:r w:rsidRPr="004D56D6">
              <w:rPr>
                <w:b/>
                <w:noProof w:val="0"/>
                <w:lang w:val="ro-MD"/>
              </w:rPr>
              <w:t xml:space="preserve">                 </w:t>
            </w:r>
          </w:p>
          <w:p w:rsidR="004D56D6" w:rsidRPr="004D56D6" w:rsidRDefault="004D56D6" w:rsidP="00A664E7">
            <w:pPr>
              <w:ind w:left="360"/>
              <w:rPr>
                <w:noProof w:val="0"/>
                <w:lang w:val="ro-MD"/>
              </w:rPr>
            </w:pPr>
          </w:p>
          <w:p w:rsidR="004D56D6" w:rsidRPr="004D56D6" w:rsidRDefault="004D56D6" w:rsidP="00A664E7">
            <w:pPr>
              <w:jc w:val="center"/>
              <w:rPr>
                <w:b/>
                <w:noProof w:val="0"/>
                <w:lang w:val="ro-MD"/>
              </w:rPr>
            </w:pPr>
            <w:r w:rsidRPr="004D56D6">
              <w:rPr>
                <w:b/>
                <w:noProof w:val="0"/>
                <w:lang w:val="ro-MD"/>
              </w:rPr>
              <w:t>RECHIZITELE JURIDICE, POŞTALE ŞI DE PLĂŢI ALE PĂRŢILOR</w:t>
            </w:r>
          </w:p>
          <w:p w:rsidR="004D56D6" w:rsidRPr="004D56D6" w:rsidRDefault="004D56D6" w:rsidP="004D56D6">
            <w:pPr>
              <w:rPr>
                <w:b/>
                <w:noProof w:val="0"/>
                <w:lang w:val="ro-MD"/>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5387"/>
              <w:gridCol w:w="3968"/>
            </w:tblGrid>
            <w:tr w:rsidR="004D56D6" w:rsidRPr="004D56D6" w:rsidTr="002E4879">
              <w:tc>
                <w:tcPr>
                  <w:tcW w:w="5387" w:type="dxa"/>
                </w:tcPr>
                <w:p w:rsidR="004D56D6" w:rsidRPr="004D56D6" w:rsidRDefault="004D56D6" w:rsidP="004D56D6">
                  <w:pPr>
                    <w:rPr>
                      <w:b/>
                      <w:noProof w:val="0"/>
                      <w:lang w:val="ro-MD"/>
                    </w:rPr>
                  </w:pPr>
                  <w:r w:rsidRPr="004D56D6">
                    <w:rPr>
                      <w:b/>
                      <w:iCs/>
                      <w:noProof w:val="0"/>
                      <w:lang w:val="ro-MD"/>
                    </w:rPr>
                    <w:lastRenderedPageBreak/>
                    <w:t>BENEFICIAR</w:t>
                  </w:r>
                </w:p>
              </w:tc>
              <w:tc>
                <w:tcPr>
                  <w:tcW w:w="3968" w:type="dxa"/>
                </w:tcPr>
                <w:p w:rsidR="004D56D6" w:rsidRPr="004D56D6" w:rsidRDefault="004D56D6" w:rsidP="004D56D6">
                  <w:pPr>
                    <w:rPr>
                      <w:noProof w:val="0"/>
                      <w:lang w:val="ro-MD"/>
                    </w:rPr>
                  </w:pPr>
                  <w:r w:rsidRPr="004D56D6">
                    <w:rPr>
                      <w:b/>
                      <w:iCs/>
                      <w:noProof w:val="0"/>
                      <w:lang w:val="ro-MD"/>
                    </w:rPr>
                    <w:t xml:space="preserve">ANTREPRENOR </w:t>
                  </w:r>
                </w:p>
              </w:tc>
            </w:tr>
            <w:tr w:rsidR="004D56D6" w:rsidRPr="004D56D6" w:rsidTr="002E4879">
              <w:tc>
                <w:tcPr>
                  <w:tcW w:w="5387" w:type="dxa"/>
                  <w:vAlign w:val="center"/>
                </w:tcPr>
                <w:p w:rsidR="002E4879"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r w:rsidR="00E16B28">
                    <w:t xml:space="preserve"> </w:t>
                  </w:r>
                  <w:r w:rsidR="00E16B28" w:rsidRPr="00E16B28">
                    <w:rPr>
                      <w:noProof w:val="0"/>
                      <w:lang w:val="ro-MD"/>
                    </w:rPr>
                    <w:t xml:space="preserve">or. Ștefan Vodă, </w:t>
                  </w:r>
                </w:p>
                <w:p w:rsidR="004D56D6" w:rsidRPr="004D56D6" w:rsidRDefault="00E16B28" w:rsidP="004D56D6">
                  <w:pPr>
                    <w:rPr>
                      <w:noProof w:val="0"/>
                      <w:lang w:val="ro-MD"/>
                    </w:rPr>
                  </w:pPr>
                  <w:r w:rsidRPr="00E16B28">
                    <w:rPr>
                      <w:noProof w:val="0"/>
                      <w:lang w:val="ro-MD"/>
                    </w:rPr>
                    <w:t xml:space="preserve">str. </w:t>
                  </w:r>
                  <w:r w:rsidR="003A2DEB">
                    <w:rPr>
                      <w:noProof w:val="0"/>
                      <w:lang w:val="ro-MD"/>
                    </w:rPr>
                    <w:t xml:space="preserve">N. </w:t>
                  </w:r>
                  <w:proofErr w:type="spellStart"/>
                  <w:r w:rsidRPr="00E16B28">
                    <w:rPr>
                      <w:noProof w:val="0"/>
                      <w:lang w:val="ro-MD"/>
                    </w:rPr>
                    <w:t>Testemițanu</w:t>
                  </w:r>
                  <w:proofErr w:type="spellEnd"/>
                  <w:r w:rsidRPr="00E16B28">
                    <w:rPr>
                      <w:noProof w:val="0"/>
                      <w:lang w:val="ro-MD"/>
                    </w:rPr>
                    <w:t xml:space="preserve"> nr.</w:t>
                  </w:r>
                  <w:r w:rsidR="003A2DEB">
                    <w:rPr>
                      <w:noProof w:val="0"/>
                      <w:lang w:val="ro-MD"/>
                    </w:rPr>
                    <w:t>2</w:t>
                  </w:r>
                  <w:r w:rsidRPr="00E16B28">
                    <w:rPr>
                      <w:noProof w:val="0"/>
                      <w:lang w:val="ro-MD"/>
                    </w:rPr>
                    <w:t>, MD-4201</w:t>
                  </w:r>
                </w:p>
              </w:tc>
              <w:tc>
                <w:tcPr>
                  <w:tcW w:w="3968" w:type="dxa"/>
                  <w:vAlign w:val="center"/>
                </w:tcPr>
                <w:p w:rsidR="004D56D6" w:rsidRPr="004D56D6"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p>
              </w:tc>
            </w:tr>
            <w:tr w:rsidR="004D56D6" w:rsidRPr="004D56D6" w:rsidTr="002E4879">
              <w:tc>
                <w:tcPr>
                  <w:tcW w:w="5387" w:type="dxa"/>
                  <w:vAlign w:val="center"/>
                </w:tcPr>
                <w:p w:rsidR="003A2DEB" w:rsidRDefault="004D56D6" w:rsidP="004D56D6">
                  <w:pPr>
                    <w:rPr>
                      <w:noProof w:val="0"/>
                      <w:lang w:val="ro-MD"/>
                    </w:rPr>
                  </w:pPr>
                  <w:r w:rsidRPr="004D56D6">
                    <w:rPr>
                      <w:noProof w:val="0"/>
                      <w:lang w:val="ro-MD"/>
                    </w:rPr>
                    <w:t>Telefon:</w:t>
                  </w:r>
                  <w:r w:rsidR="00E16B28">
                    <w:t xml:space="preserve"> </w:t>
                  </w:r>
                  <w:r w:rsidR="003A2DEB" w:rsidRPr="003A2DEB">
                    <w:rPr>
                      <w:noProof w:val="0"/>
                      <w:lang w:val="ro-MD"/>
                    </w:rPr>
                    <w:t xml:space="preserve">078924722- Ecaterina </w:t>
                  </w:r>
                  <w:proofErr w:type="spellStart"/>
                  <w:r w:rsidR="003A2DEB" w:rsidRPr="003A2DEB">
                    <w:rPr>
                      <w:noProof w:val="0"/>
                      <w:lang w:val="ro-MD"/>
                    </w:rPr>
                    <w:t>Rudenco</w:t>
                  </w:r>
                  <w:proofErr w:type="spellEnd"/>
                  <w:r w:rsidR="003A2DEB" w:rsidRPr="003A2DEB">
                    <w:rPr>
                      <w:noProof w:val="0"/>
                      <w:lang w:val="ro-MD"/>
                    </w:rPr>
                    <w:t xml:space="preserve">; </w:t>
                  </w:r>
                </w:p>
                <w:p w:rsidR="004D56D6" w:rsidRPr="004D56D6" w:rsidRDefault="003A2DEB" w:rsidP="004D56D6">
                  <w:pPr>
                    <w:rPr>
                      <w:noProof w:val="0"/>
                      <w:lang w:val="ro-MD"/>
                    </w:rPr>
                  </w:pPr>
                  <w:r w:rsidRPr="003A2DEB">
                    <w:rPr>
                      <w:noProof w:val="0"/>
                      <w:lang w:val="ro-MD"/>
                    </w:rPr>
                    <w:t>0242 22476</w:t>
                  </w:r>
                </w:p>
              </w:tc>
              <w:tc>
                <w:tcPr>
                  <w:tcW w:w="3968" w:type="dxa"/>
                  <w:vAlign w:val="center"/>
                </w:tcPr>
                <w:p w:rsidR="004D56D6" w:rsidRPr="004D56D6" w:rsidRDefault="004D56D6" w:rsidP="004D56D6">
                  <w:pPr>
                    <w:rPr>
                      <w:noProof w:val="0"/>
                      <w:lang w:val="ro-MD"/>
                    </w:rPr>
                  </w:pPr>
                  <w:r w:rsidRPr="004D56D6">
                    <w:rPr>
                      <w:noProof w:val="0"/>
                      <w:lang w:val="ro-MD"/>
                    </w:rPr>
                    <w:t>Telefon:</w:t>
                  </w:r>
                </w:p>
              </w:tc>
            </w:tr>
            <w:tr w:rsidR="004D56D6" w:rsidRPr="004D56D6" w:rsidTr="002E4879">
              <w:tc>
                <w:tcPr>
                  <w:tcW w:w="5387" w:type="dxa"/>
                  <w:vAlign w:val="center"/>
                </w:tcPr>
                <w:p w:rsidR="004D56D6" w:rsidRDefault="004D56D6" w:rsidP="004D56D6">
                  <w:pPr>
                    <w:rPr>
                      <w:noProof w:val="0"/>
                      <w:lang w:val="ro-MD"/>
                    </w:rPr>
                  </w:pPr>
                  <w:r w:rsidRPr="004D56D6">
                    <w:rPr>
                      <w:noProof w:val="0"/>
                      <w:lang w:val="ro-MD"/>
                    </w:rPr>
                    <w:t>Cod fiscal:</w:t>
                  </w:r>
                  <w:r w:rsidR="00E16B28">
                    <w:t xml:space="preserve"> </w:t>
                  </w:r>
                  <w:r w:rsidR="003A2DEB" w:rsidRPr="003A2DEB">
                    <w:rPr>
                      <w:noProof w:val="0"/>
                      <w:lang w:val="ro-MD"/>
                    </w:rPr>
                    <w:t>1007608003207</w:t>
                  </w:r>
                  <w:r w:rsidR="00E16B28" w:rsidRPr="00E16B28">
                    <w:rPr>
                      <w:noProof w:val="0"/>
                      <w:lang w:val="ro-MD"/>
                    </w:rPr>
                    <w:t xml:space="preserve"> </w:t>
                  </w:r>
                </w:p>
                <w:p w:rsidR="00E16B28" w:rsidRPr="004D56D6" w:rsidRDefault="00E16B28" w:rsidP="004D56D6">
                  <w:pPr>
                    <w:rPr>
                      <w:noProof w:val="0"/>
                      <w:lang w:val="ro-MD"/>
                    </w:rPr>
                  </w:pPr>
                  <w:r w:rsidRPr="00E16B28">
                    <w:rPr>
                      <w:noProof w:val="0"/>
                      <w:lang w:val="ro-MD"/>
                    </w:rPr>
                    <w:t xml:space="preserve">e-mail: </w:t>
                  </w:r>
                  <w:hyperlink r:id="rId7" w:history="1">
                    <w:r w:rsidR="003A2DEB" w:rsidRPr="007D299B">
                      <w:rPr>
                        <w:rStyle w:val="af4"/>
                        <w:noProof w:val="0"/>
                        <w:lang w:val="ro-MD"/>
                      </w:rPr>
                      <w:t>cmfstefanvoda@ms.md</w:t>
                    </w:r>
                  </w:hyperlink>
                  <w:r>
                    <w:rPr>
                      <w:noProof w:val="0"/>
                      <w:lang w:val="ro-MD"/>
                    </w:rPr>
                    <w:t xml:space="preserve"> </w:t>
                  </w:r>
                </w:p>
              </w:tc>
              <w:tc>
                <w:tcPr>
                  <w:tcW w:w="3968" w:type="dxa"/>
                  <w:vAlign w:val="center"/>
                </w:tcPr>
                <w:p w:rsidR="004D56D6" w:rsidRPr="004D56D6" w:rsidRDefault="004D56D6" w:rsidP="004D56D6">
                  <w:pPr>
                    <w:rPr>
                      <w:noProof w:val="0"/>
                      <w:lang w:val="ro-MD"/>
                    </w:rPr>
                  </w:pPr>
                  <w:r w:rsidRPr="004D56D6">
                    <w:rPr>
                      <w:noProof w:val="0"/>
                      <w:lang w:val="ro-MD"/>
                    </w:rPr>
                    <w:t>Cod fiscal:</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Banca:</w:t>
                  </w:r>
                </w:p>
              </w:tc>
              <w:tc>
                <w:tcPr>
                  <w:tcW w:w="3968" w:type="dxa"/>
                  <w:vAlign w:val="center"/>
                </w:tcPr>
                <w:p w:rsidR="004D56D6" w:rsidRPr="004D56D6" w:rsidRDefault="004D56D6" w:rsidP="004D56D6">
                  <w:pPr>
                    <w:rPr>
                      <w:noProof w:val="0"/>
                      <w:lang w:val="ro-MD"/>
                    </w:rPr>
                  </w:pPr>
                  <w:r w:rsidRPr="004D56D6">
                    <w:rPr>
                      <w:noProof w:val="0"/>
                      <w:lang w:val="ro-MD"/>
                    </w:rPr>
                    <w:t>Banca:</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Cod IBAN:</w:t>
                  </w:r>
                </w:p>
              </w:tc>
              <w:tc>
                <w:tcPr>
                  <w:tcW w:w="3968" w:type="dxa"/>
                  <w:vAlign w:val="center"/>
                </w:tcPr>
                <w:p w:rsidR="004D56D6" w:rsidRPr="004D56D6" w:rsidRDefault="004D56D6" w:rsidP="004D56D6">
                  <w:pPr>
                    <w:rPr>
                      <w:noProof w:val="0"/>
                      <w:lang w:val="ro-MD"/>
                    </w:rPr>
                  </w:pPr>
                  <w:r w:rsidRPr="004D56D6">
                    <w:rPr>
                      <w:noProof w:val="0"/>
                      <w:lang w:val="ro-MD"/>
                    </w:rPr>
                    <w:t>Cod IBAN:</w:t>
                  </w:r>
                </w:p>
              </w:tc>
            </w:tr>
            <w:tr w:rsidR="00E16B28" w:rsidRPr="004D56D6" w:rsidTr="002E4879">
              <w:tc>
                <w:tcPr>
                  <w:tcW w:w="5387" w:type="dxa"/>
                  <w:vAlign w:val="center"/>
                </w:tcPr>
                <w:p w:rsidR="00E16B28" w:rsidRPr="004D56D6" w:rsidRDefault="00E16B28" w:rsidP="004D56D6">
                  <w:pPr>
                    <w:rPr>
                      <w:noProof w:val="0"/>
                      <w:lang w:val="ro-MD"/>
                    </w:rPr>
                  </w:pPr>
                </w:p>
              </w:tc>
              <w:tc>
                <w:tcPr>
                  <w:tcW w:w="3968" w:type="dxa"/>
                  <w:vAlign w:val="center"/>
                </w:tcPr>
                <w:p w:rsidR="00E16B28" w:rsidRPr="004D56D6" w:rsidRDefault="00E16B28" w:rsidP="004D56D6">
                  <w:pPr>
                    <w:rPr>
                      <w:noProof w:val="0"/>
                      <w:lang w:val="ro-MD"/>
                    </w:rPr>
                  </w:pPr>
                </w:p>
              </w:tc>
            </w:tr>
          </w:tbl>
          <w:p w:rsidR="004D56D6" w:rsidRPr="004D56D6" w:rsidRDefault="004D56D6" w:rsidP="004D56D6">
            <w:pPr>
              <w:rPr>
                <w:b/>
                <w:noProof w:val="0"/>
                <w:lang w:val="ro-MD"/>
              </w:rPr>
            </w:pPr>
          </w:p>
          <w:p w:rsidR="004D56D6" w:rsidRPr="004D56D6" w:rsidRDefault="004D56D6" w:rsidP="004D56D6">
            <w:pPr>
              <w:rPr>
                <w:noProof w:val="0"/>
                <w:lang w:val="ro-MD"/>
              </w:rPr>
            </w:pPr>
          </w:p>
          <w:p w:rsidR="004D56D6" w:rsidRPr="004D56D6" w:rsidRDefault="004D56D6" w:rsidP="004D56D6">
            <w:pPr>
              <w:rPr>
                <w:noProof w:val="0"/>
                <w:lang w:val="ro-MD"/>
              </w:rPr>
            </w:pPr>
            <w:r w:rsidRPr="004D56D6">
              <w:rPr>
                <w:noProof w:val="0"/>
                <w:lang w:val="ro-MD"/>
              </w:rPr>
              <w:tab/>
            </w:r>
          </w:p>
          <w:p w:rsidR="00E16B28" w:rsidRDefault="00E16B28" w:rsidP="004D56D6">
            <w:pPr>
              <w:rPr>
                <w:b/>
                <w:noProof w:val="0"/>
                <w:lang w:val="ro-MD"/>
              </w:rPr>
            </w:pPr>
          </w:p>
          <w:p w:rsidR="00E16B28" w:rsidRDefault="00E16B28" w:rsidP="004D56D6">
            <w:pPr>
              <w:rPr>
                <w:b/>
                <w:noProof w:val="0"/>
                <w:lang w:val="ro-MD"/>
              </w:rPr>
            </w:pPr>
          </w:p>
          <w:p w:rsidR="00E16B28" w:rsidRDefault="00E16B28" w:rsidP="004D56D6">
            <w:pPr>
              <w:rPr>
                <w:b/>
                <w:noProof w:val="0"/>
                <w:lang w:val="ro-MD"/>
              </w:rPr>
            </w:pPr>
          </w:p>
          <w:p w:rsidR="004D56D6" w:rsidRPr="004D56D6" w:rsidRDefault="004D56D6" w:rsidP="00E16B28">
            <w:pPr>
              <w:jc w:val="center"/>
              <w:rPr>
                <w:b/>
                <w:noProof w:val="0"/>
                <w:lang w:val="ro-MD"/>
              </w:rPr>
            </w:pPr>
            <w:r w:rsidRPr="004D56D6">
              <w:rPr>
                <w:b/>
                <w:noProof w:val="0"/>
                <w:lang w:val="ro-MD"/>
              </w:rPr>
              <w:t>SEMNĂTURILE PĂRŢILOR</w:t>
            </w:r>
          </w:p>
          <w:p w:rsidR="004D56D6" w:rsidRPr="004D56D6" w:rsidRDefault="004D56D6" w:rsidP="004D56D6">
            <w:pPr>
              <w:rPr>
                <w:b/>
                <w:noProof w:val="0"/>
                <w:lang w:val="ro-MD"/>
              </w:rPr>
            </w:pPr>
          </w:p>
          <w:tbl>
            <w:tblPr>
              <w:tblW w:w="9993" w:type="dxa"/>
              <w:tblLayout w:type="fixed"/>
              <w:tblLook w:val="04A0" w:firstRow="1" w:lastRow="0" w:firstColumn="1" w:lastColumn="0" w:noHBand="0" w:noVBand="1"/>
            </w:tblPr>
            <w:tblGrid>
              <w:gridCol w:w="5283"/>
              <w:gridCol w:w="4710"/>
            </w:tblGrid>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b/>
                      <w:noProof w:val="0"/>
                      <w:lang w:val="ro-MD"/>
                    </w:rPr>
                    <w:t>BENEFICIAR</w:t>
                  </w:r>
                </w:p>
              </w:tc>
              <w:tc>
                <w:tcPr>
                  <w:tcW w:w="4710" w:type="dxa"/>
                  <w:vAlign w:val="center"/>
                </w:tcPr>
                <w:p w:rsidR="004D56D6" w:rsidRPr="004D56D6" w:rsidRDefault="004D56D6" w:rsidP="004D56D6">
                  <w:pPr>
                    <w:rPr>
                      <w:b/>
                      <w:noProof w:val="0"/>
                      <w:lang w:val="ro-MD"/>
                    </w:rPr>
                  </w:pPr>
                  <w:r w:rsidRPr="004D56D6">
                    <w:rPr>
                      <w:b/>
                      <w:noProof w:val="0"/>
                      <w:lang w:val="ro-MD"/>
                    </w:rPr>
                    <w:t>ANTREPRENOR</w:t>
                  </w:r>
                </w:p>
              </w:tc>
            </w:tr>
            <w:tr w:rsidR="004D56D6" w:rsidRPr="004D56D6" w:rsidTr="002E4879">
              <w:trPr>
                <w:trHeight w:val="357"/>
              </w:trPr>
              <w:tc>
                <w:tcPr>
                  <w:tcW w:w="5283" w:type="dxa"/>
                  <w:vAlign w:val="center"/>
                </w:tcPr>
                <w:p w:rsidR="004D56D6" w:rsidRPr="004D56D6" w:rsidRDefault="00E16B28" w:rsidP="004D56D6">
                  <w:pPr>
                    <w:rPr>
                      <w:b/>
                      <w:noProof w:val="0"/>
                      <w:lang w:val="ro-MD"/>
                    </w:rPr>
                  </w:pPr>
                  <w:r w:rsidRPr="00E16B28">
                    <w:rPr>
                      <w:b/>
                      <w:noProof w:val="0"/>
                      <w:lang w:val="ro-MD"/>
                    </w:rPr>
                    <w:t xml:space="preserve">IMSP </w:t>
                  </w:r>
                  <w:r w:rsidR="003A2DEB">
                    <w:rPr>
                      <w:b/>
                      <w:noProof w:val="0"/>
                      <w:lang w:val="ro-MD"/>
                    </w:rPr>
                    <w:t>Centrul de Sănătate</w:t>
                  </w:r>
                  <w:r w:rsidRPr="00E16B28">
                    <w:rPr>
                      <w:b/>
                      <w:noProof w:val="0"/>
                      <w:lang w:val="ro-MD"/>
                    </w:rPr>
                    <w:t xml:space="preserve"> Ștefan Vodă</w:t>
                  </w:r>
                </w:p>
                <w:p w:rsidR="004D56D6" w:rsidRPr="004D56D6" w:rsidRDefault="004D56D6" w:rsidP="004D56D6">
                  <w:pPr>
                    <w:rPr>
                      <w:b/>
                      <w:noProof w:val="0"/>
                      <w:lang w:val="ro-MD"/>
                    </w:rPr>
                  </w:pPr>
                </w:p>
                <w:p w:rsidR="004D56D6" w:rsidRPr="004D56D6" w:rsidRDefault="004D56D6" w:rsidP="004D56D6">
                  <w:pPr>
                    <w:rPr>
                      <w:b/>
                      <w:noProof w:val="0"/>
                      <w:lang w:val="ro-MD"/>
                    </w:rPr>
                  </w:pPr>
                </w:p>
              </w:tc>
              <w:tc>
                <w:tcPr>
                  <w:tcW w:w="4710" w:type="dxa"/>
                  <w:vAlign w:val="center"/>
                </w:tcPr>
                <w:p w:rsidR="004D56D6" w:rsidRPr="004D56D6" w:rsidRDefault="004D56D6" w:rsidP="004D56D6">
                  <w:pPr>
                    <w:rPr>
                      <w:b/>
                      <w:noProof w:val="0"/>
                      <w:lang w:val="ro-MD"/>
                    </w:rPr>
                  </w:pPr>
                </w:p>
                <w:p w:rsidR="004D56D6" w:rsidRPr="004D56D6" w:rsidRDefault="004D56D6" w:rsidP="004D56D6">
                  <w:pPr>
                    <w:rPr>
                      <w:b/>
                      <w:noProof w:val="0"/>
                      <w:lang w:val="ro-MD"/>
                    </w:rPr>
                  </w:pPr>
                </w:p>
                <w:p w:rsidR="004D56D6" w:rsidRPr="004D56D6" w:rsidRDefault="004D56D6" w:rsidP="002E4879">
                  <w:pPr>
                    <w:ind w:left="-21" w:firstLine="21"/>
                    <w:rPr>
                      <w:b/>
                      <w:noProof w:val="0"/>
                      <w:lang w:val="ro-MD"/>
                    </w:rPr>
                  </w:pPr>
                </w:p>
              </w:tc>
            </w:tr>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noProof w:val="0"/>
                      <w:lang w:val="ro-MD"/>
                    </w:rPr>
                    <w:t>„___”_________20__</w:t>
                  </w:r>
                </w:p>
              </w:tc>
              <w:tc>
                <w:tcPr>
                  <w:tcW w:w="4710" w:type="dxa"/>
                  <w:vAlign w:val="center"/>
                </w:tcPr>
                <w:p w:rsidR="004D56D6" w:rsidRPr="004D56D6" w:rsidRDefault="004D56D6" w:rsidP="004D56D6">
                  <w:pPr>
                    <w:rPr>
                      <w:b/>
                      <w:noProof w:val="0"/>
                      <w:lang w:val="ro-MD"/>
                    </w:rPr>
                  </w:pPr>
                  <w:r w:rsidRPr="004D56D6">
                    <w:rPr>
                      <w:noProof w:val="0"/>
                      <w:lang w:val="ro-MD"/>
                    </w:rPr>
                    <w:t>„___”_________20__”.</w:t>
                  </w:r>
                </w:p>
              </w:tc>
            </w:tr>
          </w:tbl>
          <w:p w:rsidR="004D56D6" w:rsidRPr="004D56D6" w:rsidRDefault="004D56D6" w:rsidP="004D56D6">
            <w:pPr>
              <w:rPr>
                <w:noProof w:val="0"/>
                <w:lang w:val="ro-MD"/>
              </w:rPr>
            </w:pPr>
            <w:r w:rsidRPr="004D56D6">
              <w:rPr>
                <w:noProof w:val="0"/>
                <w:lang w:val="ro-MD"/>
              </w:rPr>
              <w:t xml:space="preserve">              </w:t>
            </w:r>
          </w:p>
          <w:p w:rsidR="004D56D6" w:rsidRPr="004D56D6" w:rsidRDefault="004D56D6" w:rsidP="004D56D6">
            <w:pPr>
              <w:rPr>
                <w:noProof w:val="0"/>
                <w:lang w:val="ro-MD"/>
              </w:rPr>
            </w:pPr>
          </w:p>
        </w:tc>
      </w:tr>
    </w:tbl>
    <w:p w:rsidR="004D56D6" w:rsidRPr="004D56D6" w:rsidRDefault="004D56D6" w:rsidP="004D56D6">
      <w:pPr>
        <w:rPr>
          <w:noProof w:val="0"/>
          <w:lang w:val="ro-MD"/>
        </w:rPr>
      </w:pPr>
    </w:p>
    <w:p w:rsidR="0021128C" w:rsidRDefault="0021128C" w:rsidP="0021128C">
      <w:pPr>
        <w:rPr>
          <w:noProof w:val="0"/>
          <w:lang w:val="ro-MD"/>
        </w:rPr>
      </w:pPr>
    </w:p>
    <w:p w:rsidR="0021128C" w:rsidRDefault="0021128C" w:rsidP="00347779">
      <w:pPr>
        <w:jc w:val="right"/>
        <w:rPr>
          <w:noProof w:val="0"/>
          <w:lang w:val="ro-MD"/>
        </w:rPr>
      </w:pPr>
    </w:p>
    <w:p w:rsidR="0021128C" w:rsidRDefault="0021128C" w:rsidP="00347779">
      <w:pPr>
        <w:jc w:val="right"/>
        <w:rPr>
          <w:noProof w:val="0"/>
          <w:lang w:val="ro-MD"/>
        </w:rPr>
      </w:pPr>
    </w:p>
    <w:p w:rsidR="0021128C" w:rsidRDefault="0021128C" w:rsidP="0021128C">
      <w:pPr>
        <w:jc w:val="both"/>
        <w:rPr>
          <w:noProof w:val="0"/>
          <w:lang w:val="ro-MD"/>
        </w:rPr>
      </w:pPr>
    </w:p>
    <w:p w:rsidR="0021128C" w:rsidRDefault="0021128C" w:rsidP="0021128C">
      <w:pPr>
        <w:jc w:val="both"/>
        <w:rPr>
          <w:noProof w:val="0"/>
          <w:lang w:val="ro-MD"/>
        </w:rPr>
      </w:pPr>
    </w:p>
    <w:p w:rsidR="0021128C" w:rsidRDefault="0021128C" w:rsidP="00347779">
      <w:pPr>
        <w:jc w:val="right"/>
        <w:rPr>
          <w:noProof w:val="0"/>
          <w:lang w:val="ro-MD"/>
        </w:rPr>
      </w:pPr>
    </w:p>
    <w:p w:rsidR="00347779" w:rsidRPr="00FF430B" w:rsidRDefault="00347779" w:rsidP="00347779">
      <w:pPr>
        <w:pStyle w:val="a"/>
        <w:numPr>
          <w:ilvl w:val="0"/>
          <w:numId w:val="0"/>
        </w:numPr>
        <w:ind w:right="-1"/>
        <w:rPr>
          <w:lang w:val="ro-MD"/>
        </w:rPr>
      </w:pPr>
    </w:p>
    <w:tbl>
      <w:tblPr>
        <w:tblW w:w="10774" w:type="dxa"/>
        <w:tblInd w:w="-426" w:type="dxa"/>
        <w:tblLayout w:type="fixed"/>
        <w:tblLook w:val="04A0" w:firstRow="1" w:lastRow="0" w:firstColumn="1" w:lastColumn="0" w:noHBand="0" w:noVBand="1"/>
      </w:tblPr>
      <w:tblGrid>
        <w:gridCol w:w="10774"/>
      </w:tblGrid>
      <w:tr w:rsidR="00347779" w:rsidRPr="00EC30C2" w:rsidTr="000B2083">
        <w:trPr>
          <w:trHeight w:val="697"/>
        </w:trPr>
        <w:tc>
          <w:tcPr>
            <w:tcW w:w="10774" w:type="dxa"/>
            <w:vAlign w:val="center"/>
          </w:tcPr>
          <w:p w:rsidR="00347779" w:rsidRPr="00FF430B" w:rsidRDefault="00347779" w:rsidP="00DD1843">
            <w:pPr>
              <w:jc w:val="both"/>
              <w:rPr>
                <w:b/>
                <w:caps/>
                <w:sz w:val="28"/>
                <w:szCs w:val="28"/>
                <w:lang w:val="ro-MD"/>
              </w:rPr>
            </w:pPr>
          </w:p>
          <w:p w:rsidR="00FC5ACF" w:rsidRDefault="00FC5ACF" w:rsidP="00DD1843">
            <w:pPr>
              <w:tabs>
                <w:tab w:val="left" w:pos="2295"/>
              </w:tabs>
              <w:jc w:val="both"/>
              <w:rPr>
                <w:lang w:val="ro-MD"/>
              </w:rPr>
            </w:pPr>
          </w:p>
          <w:p w:rsidR="00347779" w:rsidRDefault="00347779" w:rsidP="00DD1843">
            <w:pPr>
              <w:jc w:val="both"/>
              <w:rPr>
                <w:lang w:val="ro-MD"/>
              </w:rPr>
            </w:pPr>
          </w:p>
          <w:p w:rsidR="00347779" w:rsidRPr="00FF430B" w:rsidRDefault="00347779" w:rsidP="00DD1843">
            <w:pPr>
              <w:tabs>
                <w:tab w:val="left" w:pos="2295"/>
              </w:tabs>
              <w:jc w:val="both"/>
              <w:rPr>
                <w:lang w:val="ro-MD"/>
              </w:rPr>
            </w:pPr>
          </w:p>
          <w:tbl>
            <w:tblPr>
              <w:tblW w:w="10623"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5810"/>
            </w:tblGrid>
            <w:tr w:rsidR="00347779" w:rsidRPr="00EC30C2" w:rsidTr="00E16B28">
              <w:tc>
                <w:tcPr>
                  <w:tcW w:w="4763" w:type="dxa"/>
                  <w:tcBorders>
                    <w:top w:val="nil"/>
                    <w:left w:val="nil"/>
                    <w:bottom w:val="nil"/>
                    <w:right w:val="nil"/>
                  </w:tcBorders>
                  <w:tcMar>
                    <w:top w:w="24" w:type="dxa"/>
                    <w:left w:w="48" w:type="dxa"/>
                    <w:bottom w:w="24" w:type="dxa"/>
                    <w:right w:w="48" w:type="dxa"/>
                  </w:tcMar>
                </w:tcPr>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tcBorders>
                    <w:top w:val="nil"/>
                    <w:left w:val="nil"/>
                    <w:bottom w:val="nil"/>
                    <w:right w:val="nil"/>
                  </w:tcBorders>
                  <w:tcMar>
                    <w:top w:w="24" w:type="dxa"/>
                    <w:left w:w="48" w:type="dxa"/>
                    <w:bottom w:w="24" w:type="dxa"/>
                    <w:right w:w="48" w:type="dxa"/>
                  </w:tcMar>
                </w:tcPr>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Pr="00FF430B" w:rsidRDefault="00064E1D"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10528" w:type="dxa"/>
              <w:tblLayout w:type="fixed"/>
              <w:tblLook w:val="04A0" w:firstRow="1" w:lastRow="0" w:firstColumn="1" w:lastColumn="0" w:noHBand="0" w:noVBand="1"/>
            </w:tblPr>
            <w:tblGrid>
              <w:gridCol w:w="5179"/>
              <w:gridCol w:w="5349"/>
            </w:tblGrid>
            <w:tr w:rsidR="00347779" w:rsidRPr="00EC30C2" w:rsidTr="00E16B28">
              <w:tc>
                <w:tcPr>
                  <w:tcW w:w="10528"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E16B28">
              <w:tc>
                <w:tcPr>
                  <w:tcW w:w="10528" w:type="dxa"/>
                  <w:gridSpan w:val="2"/>
                </w:tcPr>
                <w:p w:rsidR="00347779" w:rsidRPr="00FF430B" w:rsidRDefault="00347779" w:rsidP="00DD1843">
                  <w:pPr>
                    <w:pStyle w:val="af"/>
                    <w:rPr>
                      <w:sz w:val="24"/>
                      <w:szCs w:val="24"/>
                      <w:lang w:val="ro-MD"/>
                    </w:rPr>
                  </w:pPr>
                  <w:r w:rsidRPr="00FF430B">
                    <w:rPr>
                      <w:sz w:val="24"/>
                      <w:szCs w:val="24"/>
                      <w:lang w:val="ro-MD"/>
                    </w:rPr>
                    <w:t>Prezentul acord este semnat astăzi ”___„ ________ 20__, între_____________, în</w:t>
                  </w:r>
                  <w:r w:rsidR="00064E1D">
                    <w:rPr>
                      <w:sz w:val="24"/>
                      <w:szCs w:val="24"/>
                      <w:lang w:val="ro-MD"/>
                    </w:rPr>
                    <w:t xml:space="preserve"> </w:t>
                  </w:r>
                  <w:proofErr w:type="spellStart"/>
                  <w:r w:rsidRPr="00FF430B">
                    <w:rPr>
                      <w:sz w:val="24"/>
                      <w:szCs w:val="24"/>
                      <w:lang w:val="ro-MD"/>
                    </w:rPr>
                    <w:t>persoana___________________</w:t>
                  </w:r>
                  <w:r w:rsidRPr="00FF430B">
                    <w:rPr>
                      <w:rFonts w:eastAsia="Calibri"/>
                      <w:sz w:val="24"/>
                      <w:szCs w:val="24"/>
                      <w:lang w:val="ro-MD" w:eastAsia="en-US"/>
                    </w:rPr>
                    <w:t>și</w:t>
                  </w:r>
                  <w:proofErr w:type="spellEnd"/>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E16B28">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5349"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E1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5349"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0B2083">
      <w:pgSz w:w="11906" w:h="16838"/>
      <w:pgMar w:top="1134" w:right="707"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0E68" w:rsidRDefault="00830E68" w:rsidP="000B2083">
      <w:r>
        <w:separator/>
      </w:r>
    </w:p>
  </w:endnote>
  <w:endnote w:type="continuationSeparator" w:id="0">
    <w:p w:rsidR="00830E68" w:rsidRDefault="00830E68" w:rsidP="000B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0E68" w:rsidRDefault="00830E68" w:rsidP="000B2083">
      <w:r>
        <w:separator/>
      </w:r>
    </w:p>
  </w:footnote>
  <w:footnote w:type="continuationSeparator" w:id="0">
    <w:p w:rsidR="00830E68" w:rsidRDefault="00830E68" w:rsidP="000B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13"/>
  </w:num>
  <w:num w:numId="5">
    <w:abstractNumId w:val="10"/>
  </w:num>
  <w:num w:numId="6">
    <w:abstractNumId w:val="11"/>
  </w:num>
  <w:num w:numId="7">
    <w:abstractNumId w:val="7"/>
  </w:num>
  <w:num w:numId="8">
    <w:abstractNumId w:val="1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35009"/>
    <w:rsid w:val="000610FC"/>
    <w:rsid w:val="00064E1D"/>
    <w:rsid w:val="000A4BFB"/>
    <w:rsid w:val="000B2083"/>
    <w:rsid w:val="000E3F4B"/>
    <w:rsid w:val="00112551"/>
    <w:rsid w:val="00135057"/>
    <w:rsid w:val="001645FF"/>
    <w:rsid w:val="0021128C"/>
    <w:rsid w:val="002A1F8C"/>
    <w:rsid w:val="002B62F0"/>
    <w:rsid w:val="002E4879"/>
    <w:rsid w:val="002E49FC"/>
    <w:rsid w:val="00341F53"/>
    <w:rsid w:val="00347779"/>
    <w:rsid w:val="003A2DEB"/>
    <w:rsid w:val="003B69E2"/>
    <w:rsid w:val="003D10CA"/>
    <w:rsid w:val="003E38B0"/>
    <w:rsid w:val="003E58A2"/>
    <w:rsid w:val="0043661A"/>
    <w:rsid w:val="00446AC0"/>
    <w:rsid w:val="004B2D56"/>
    <w:rsid w:val="004D56D6"/>
    <w:rsid w:val="004E6BBB"/>
    <w:rsid w:val="005A7AF7"/>
    <w:rsid w:val="005E7631"/>
    <w:rsid w:val="00671ED8"/>
    <w:rsid w:val="006E6CF5"/>
    <w:rsid w:val="007220B0"/>
    <w:rsid w:val="007512A6"/>
    <w:rsid w:val="00821D4B"/>
    <w:rsid w:val="00830E68"/>
    <w:rsid w:val="0084505F"/>
    <w:rsid w:val="00875067"/>
    <w:rsid w:val="008C654F"/>
    <w:rsid w:val="008F33E6"/>
    <w:rsid w:val="00910424"/>
    <w:rsid w:val="00942A8C"/>
    <w:rsid w:val="0095612C"/>
    <w:rsid w:val="00966AE9"/>
    <w:rsid w:val="009D0A49"/>
    <w:rsid w:val="00A3335D"/>
    <w:rsid w:val="00A664E7"/>
    <w:rsid w:val="00AA2CCF"/>
    <w:rsid w:val="00AD37A1"/>
    <w:rsid w:val="00B020BF"/>
    <w:rsid w:val="00BA74C3"/>
    <w:rsid w:val="00BC3F04"/>
    <w:rsid w:val="00BC62EE"/>
    <w:rsid w:val="00BD2A8A"/>
    <w:rsid w:val="00BE6F02"/>
    <w:rsid w:val="00D44135"/>
    <w:rsid w:val="00DA3523"/>
    <w:rsid w:val="00DD1843"/>
    <w:rsid w:val="00E16B28"/>
    <w:rsid w:val="00E35E43"/>
    <w:rsid w:val="00E37BDD"/>
    <w:rsid w:val="00E50851"/>
    <w:rsid w:val="00E7678B"/>
    <w:rsid w:val="00EB65F3"/>
    <w:rsid w:val="00EF39BD"/>
    <w:rsid w:val="00F05F01"/>
    <w:rsid w:val="00F14E44"/>
    <w:rsid w:val="00F33724"/>
    <w:rsid w:val="00F50F3E"/>
    <w:rsid w:val="00FA3132"/>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55B4"/>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mfstefanvoda@m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7907</Words>
  <Characters>45070</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4</cp:revision>
  <dcterms:created xsi:type="dcterms:W3CDTF">2026-07-06T04:46:00Z</dcterms:created>
  <dcterms:modified xsi:type="dcterms:W3CDTF">2026-07-06T08:51:00Z</dcterms:modified>
</cp:coreProperties>
</file>