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E501D5"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FFAF001" w14:textId="77777777" w:rsidR="0057343A" w:rsidRPr="00CD0F9F" w:rsidRDefault="0057343A" w:rsidP="0057343A">
      <w:pPr>
        <w:spacing w:line="276" w:lineRule="auto"/>
        <w:jc w:val="center"/>
        <w:rPr>
          <w:b/>
          <w:sz w:val="28"/>
          <w:szCs w:val="28"/>
        </w:rPr>
      </w:pPr>
      <w:r w:rsidRPr="00CD0F9F">
        <w:rPr>
          <w:b/>
          <w:sz w:val="28"/>
          <w:szCs w:val="28"/>
        </w:rPr>
        <w:lastRenderedPageBreak/>
        <w:t>ANUNȚ DE INTENȚIE</w:t>
      </w:r>
    </w:p>
    <w:p w14:paraId="48D62244" w14:textId="77777777" w:rsidR="0057343A" w:rsidRPr="004B32D4" w:rsidRDefault="0057343A" w:rsidP="0057343A">
      <w:pPr>
        <w:spacing w:line="276" w:lineRule="auto"/>
        <w:jc w:val="center"/>
      </w:pPr>
      <w:r w:rsidRPr="004B32D4">
        <w:t>Nr. _</w:t>
      </w:r>
      <w:r w:rsidRPr="00A365E6">
        <w:rPr>
          <w:u w:val="single"/>
        </w:rPr>
        <w:t>1</w:t>
      </w:r>
      <w:r>
        <w:rPr>
          <w:u w:val="single"/>
        </w:rPr>
        <w:t xml:space="preserve">  </w:t>
      </w:r>
      <w:r>
        <w:t xml:space="preserve">  </w:t>
      </w:r>
      <w:r w:rsidRPr="004B32D4">
        <w:t>din__</w:t>
      </w:r>
      <w:r w:rsidRPr="00A365E6">
        <w:rPr>
          <w:u w:val="single"/>
        </w:rPr>
        <w:t>16.04.2026</w:t>
      </w:r>
      <w:r w:rsidRPr="004B32D4">
        <w:t xml:space="preserve">__ </w:t>
      </w:r>
    </w:p>
    <w:p w14:paraId="59ED649E" w14:textId="77777777" w:rsidR="0057343A" w:rsidRPr="004B32D4" w:rsidRDefault="0057343A" w:rsidP="0057343A">
      <w:pPr>
        <w:pStyle w:val="a"/>
        <w:numPr>
          <w:ilvl w:val="0"/>
          <w:numId w:val="17"/>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57343A" w:rsidRPr="00C014D5" w14:paraId="743A1A84" w14:textId="77777777" w:rsidTr="00E501D5">
        <w:tc>
          <w:tcPr>
            <w:tcW w:w="5949" w:type="dxa"/>
            <w:shd w:val="clear" w:color="auto" w:fill="F2F2F2" w:themeFill="background1" w:themeFillShade="F2"/>
          </w:tcPr>
          <w:p w14:paraId="0339DA0B" w14:textId="77777777" w:rsidR="0057343A" w:rsidRPr="004B32D4" w:rsidRDefault="0057343A" w:rsidP="00E501D5">
            <w:pPr>
              <w:spacing w:line="276" w:lineRule="auto"/>
              <w:jc w:val="both"/>
            </w:pPr>
            <w:r w:rsidRPr="004B32D4">
              <w:t>Denumirea autorității contractante</w:t>
            </w:r>
          </w:p>
        </w:tc>
        <w:tc>
          <w:tcPr>
            <w:tcW w:w="3969" w:type="dxa"/>
          </w:tcPr>
          <w:p w14:paraId="5D6E86E6" w14:textId="77777777" w:rsidR="0057343A" w:rsidRPr="00A365E6" w:rsidRDefault="0057343A" w:rsidP="00E501D5">
            <w:pPr>
              <w:spacing w:line="276" w:lineRule="auto"/>
              <w:jc w:val="both"/>
            </w:pPr>
            <w:r w:rsidRPr="00A365E6">
              <w:rPr>
                <w:rFonts w:eastAsia="Cambria"/>
                <w:lang w:val="ro-MD"/>
              </w:rPr>
              <w:t>Prim</w:t>
            </w:r>
            <w:r>
              <w:rPr>
                <w:rFonts w:eastAsia="Cambria"/>
                <w:lang w:val="ro-MD"/>
              </w:rPr>
              <w:t>ă</w:t>
            </w:r>
            <w:r w:rsidRPr="00A365E6">
              <w:rPr>
                <w:rFonts w:eastAsia="Cambria"/>
                <w:lang w:val="ro-MD"/>
              </w:rPr>
              <w:t>ria  s. Cușmirca, r.</w:t>
            </w:r>
            <w:r>
              <w:rPr>
                <w:rFonts w:eastAsia="Cambria"/>
                <w:lang w:val="ro-MD"/>
              </w:rPr>
              <w:t>Ș</w:t>
            </w:r>
            <w:r w:rsidRPr="00A365E6">
              <w:rPr>
                <w:rFonts w:eastAsia="Cambria"/>
                <w:lang w:val="ro-MD"/>
              </w:rPr>
              <w:t>old</w:t>
            </w:r>
            <w:r>
              <w:rPr>
                <w:rFonts w:eastAsia="Cambria"/>
                <w:lang w:val="ro-MD"/>
              </w:rPr>
              <w:t>ă</w:t>
            </w:r>
            <w:r w:rsidRPr="00A365E6">
              <w:rPr>
                <w:rFonts w:eastAsia="Cambria"/>
                <w:lang w:val="ro-MD"/>
              </w:rPr>
              <w:t>ne</w:t>
            </w:r>
            <w:r>
              <w:rPr>
                <w:rFonts w:eastAsia="Cambria"/>
                <w:lang w:val="ro-MD"/>
              </w:rPr>
              <w:t>ș</w:t>
            </w:r>
            <w:r w:rsidRPr="00A365E6">
              <w:rPr>
                <w:rFonts w:eastAsia="Cambria"/>
                <w:lang w:val="ro-MD"/>
              </w:rPr>
              <w:t>ti</w:t>
            </w:r>
          </w:p>
        </w:tc>
      </w:tr>
      <w:tr w:rsidR="0057343A" w:rsidRPr="00C014D5" w14:paraId="0F72665B" w14:textId="77777777" w:rsidTr="00E501D5">
        <w:tc>
          <w:tcPr>
            <w:tcW w:w="5949" w:type="dxa"/>
            <w:shd w:val="clear" w:color="auto" w:fill="F2F2F2" w:themeFill="background1" w:themeFillShade="F2"/>
          </w:tcPr>
          <w:p w14:paraId="74183F8C" w14:textId="77777777" w:rsidR="0057343A" w:rsidRPr="004B32D4" w:rsidRDefault="0057343A" w:rsidP="00E501D5">
            <w:pPr>
              <w:spacing w:line="276" w:lineRule="auto"/>
              <w:jc w:val="both"/>
            </w:pPr>
            <w:r w:rsidRPr="004B32D4">
              <w:t>IDNO</w:t>
            </w:r>
          </w:p>
        </w:tc>
        <w:tc>
          <w:tcPr>
            <w:tcW w:w="3969" w:type="dxa"/>
          </w:tcPr>
          <w:p w14:paraId="614AD8F7" w14:textId="77777777" w:rsidR="0057343A" w:rsidRPr="00A365E6" w:rsidRDefault="0057343A" w:rsidP="00E501D5">
            <w:pPr>
              <w:spacing w:line="276" w:lineRule="auto"/>
              <w:jc w:val="both"/>
            </w:pPr>
            <w:r w:rsidRPr="00A365E6">
              <w:rPr>
                <w:rFonts w:eastAsia="Cambria"/>
                <w:lang w:val="ro-MD"/>
              </w:rPr>
              <w:t>1007601004490</w:t>
            </w:r>
          </w:p>
        </w:tc>
      </w:tr>
      <w:tr w:rsidR="0057343A" w:rsidRPr="00C014D5" w14:paraId="385F24DF" w14:textId="77777777" w:rsidTr="00E501D5">
        <w:tc>
          <w:tcPr>
            <w:tcW w:w="5949" w:type="dxa"/>
            <w:shd w:val="clear" w:color="auto" w:fill="F2F2F2" w:themeFill="background1" w:themeFillShade="F2"/>
          </w:tcPr>
          <w:p w14:paraId="32CD76BE" w14:textId="77777777" w:rsidR="0057343A" w:rsidRPr="004B32D4" w:rsidRDefault="0057343A" w:rsidP="00E501D5">
            <w:pPr>
              <w:spacing w:line="276" w:lineRule="auto"/>
              <w:jc w:val="both"/>
            </w:pPr>
            <w:r w:rsidRPr="004B32D4">
              <w:t>Adresa</w:t>
            </w:r>
          </w:p>
        </w:tc>
        <w:tc>
          <w:tcPr>
            <w:tcW w:w="3969" w:type="dxa"/>
          </w:tcPr>
          <w:p w14:paraId="0F512E05" w14:textId="77777777" w:rsidR="0057343A" w:rsidRPr="00A365E6" w:rsidRDefault="0057343A" w:rsidP="00E501D5">
            <w:pPr>
              <w:spacing w:line="276" w:lineRule="auto"/>
              <w:jc w:val="both"/>
            </w:pPr>
            <w:r w:rsidRPr="00A365E6">
              <w:rPr>
                <w:rFonts w:eastAsia="Cambria"/>
                <w:lang w:val="ro-MD"/>
              </w:rPr>
              <w:t>s. Cușmirca, r.</w:t>
            </w:r>
            <w:r>
              <w:rPr>
                <w:rFonts w:eastAsia="Cambria"/>
                <w:lang w:val="ro-MD"/>
              </w:rPr>
              <w:t>Ș</w:t>
            </w:r>
            <w:r w:rsidRPr="00A365E6">
              <w:rPr>
                <w:rFonts w:eastAsia="Cambria"/>
                <w:lang w:val="ro-MD"/>
              </w:rPr>
              <w:t>old</w:t>
            </w:r>
            <w:r>
              <w:rPr>
                <w:rFonts w:eastAsia="Cambria"/>
                <w:lang w:val="ro-MD"/>
              </w:rPr>
              <w:t>ă</w:t>
            </w:r>
            <w:r w:rsidRPr="00A365E6">
              <w:rPr>
                <w:rFonts w:eastAsia="Cambria"/>
                <w:lang w:val="ro-MD"/>
              </w:rPr>
              <w:t>ne</w:t>
            </w:r>
            <w:r>
              <w:rPr>
                <w:rFonts w:eastAsia="Cambria"/>
                <w:lang w:val="ro-MD"/>
              </w:rPr>
              <w:t>ș</w:t>
            </w:r>
            <w:r w:rsidRPr="00A365E6">
              <w:rPr>
                <w:rFonts w:eastAsia="Cambria"/>
                <w:lang w:val="ro-MD"/>
              </w:rPr>
              <w:t>ti</w:t>
            </w:r>
          </w:p>
        </w:tc>
      </w:tr>
      <w:tr w:rsidR="0057343A" w:rsidRPr="00C014D5" w14:paraId="1286261B" w14:textId="77777777" w:rsidTr="00E501D5">
        <w:tc>
          <w:tcPr>
            <w:tcW w:w="5949" w:type="dxa"/>
            <w:shd w:val="clear" w:color="auto" w:fill="F2F2F2" w:themeFill="background1" w:themeFillShade="F2"/>
          </w:tcPr>
          <w:p w14:paraId="35165B8D" w14:textId="77777777" w:rsidR="0057343A" w:rsidRPr="004B32D4" w:rsidRDefault="0057343A" w:rsidP="00E501D5">
            <w:pPr>
              <w:spacing w:line="276" w:lineRule="auto"/>
              <w:jc w:val="both"/>
            </w:pPr>
            <w:r w:rsidRPr="004B32D4">
              <w:t>Numărul de telefon/fax</w:t>
            </w:r>
          </w:p>
        </w:tc>
        <w:tc>
          <w:tcPr>
            <w:tcW w:w="3969" w:type="dxa"/>
          </w:tcPr>
          <w:p w14:paraId="35C2F036" w14:textId="77777777" w:rsidR="0057343A" w:rsidRPr="00A365E6" w:rsidRDefault="0057343A" w:rsidP="00E501D5">
            <w:pPr>
              <w:spacing w:line="276" w:lineRule="auto"/>
              <w:jc w:val="both"/>
            </w:pPr>
            <w:r w:rsidRPr="00A365E6">
              <w:rPr>
                <w:rFonts w:eastAsia="Cambria"/>
                <w:lang w:val="ro-MD"/>
              </w:rPr>
              <w:t>027252238</w:t>
            </w:r>
          </w:p>
        </w:tc>
      </w:tr>
      <w:tr w:rsidR="0057343A" w:rsidRPr="00C014D5" w14:paraId="58D9B775" w14:textId="77777777" w:rsidTr="00E501D5">
        <w:tc>
          <w:tcPr>
            <w:tcW w:w="5949" w:type="dxa"/>
            <w:shd w:val="clear" w:color="auto" w:fill="F2F2F2" w:themeFill="background1" w:themeFillShade="F2"/>
          </w:tcPr>
          <w:p w14:paraId="3F708F28" w14:textId="77777777" w:rsidR="0057343A" w:rsidRPr="004B32D4" w:rsidRDefault="0057343A" w:rsidP="00E501D5">
            <w:pPr>
              <w:spacing w:line="276" w:lineRule="auto"/>
              <w:jc w:val="both"/>
            </w:pPr>
            <w:r w:rsidRPr="004B32D4">
              <w:t xml:space="preserve">Adresa de e-mail </w:t>
            </w:r>
            <w:r w:rsidRPr="00C014D5">
              <w:t>ale autorității contractante</w:t>
            </w:r>
          </w:p>
        </w:tc>
        <w:tc>
          <w:tcPr>
            <w:tcW w:w="3969" w:type="dxa"/>
          </w:tcPr>
          <w:p w14:paraId="5C30D7F5" w14:textId="77777777" w:rsidR="0057343A" w:rsidRPr="00A365E6" w:rsidRDefault="0057343A" w:rsidP="00E501D5">
            <w:pPr>
              <w:spacing w:after="160" w:line="259" w:lineRule="auto"/>
              <w:ind w:right="-1"/>
              <w:jc w:val="both"/>
              <w:rPr>
                <w:rFonts w:eastAsia="Cambria"/>
                <w:lang w:val="ro-MD"/>
              </w:rPr>
            </w:pPr>
            <w:r w:rsidRPr="00A365E6">
              <w:rPr>
                <w:rFonts w:eastAsia="Cambria"/>
                <w:lang w:val="ro-MD"/>
              </w:rPr>
              <w:t>primaria.cusmirca@apl.gov.md</w:t>
            </w:r>
          </w:p>
        </w:tc>
      </w:tr>
      <w:tr w:rsidR="0057343A" w:rsidRPr="00C014D5" w14:paraId="62EAE63F" w14:textId="77777777" w:rsidTr="00E501D5">
        <w:tc>
          <w:tcPr>
            <w:tcW w:w="5949" w:type="dxa"/>
            <w:shd w:val="clear" w:color="auto" w:fill="F2F2F2" w:themeFill="background1" w:themeFillShade="F2"/>
          </w:tcPr>
          <w:p w14:paraId="335FDB19" w14:textId="77777777" w:rsidR="0057343A" w:rsidRPr="004B32D4" w:rsidRDefault="0057343A" w:rsidP="00E501D5">
            <w:pPr>
              <w:spacing w:line="276" w:lineRule="auto"/>
              <w:jc w:val="both"/>
            </w:pPr>
            <w:r w:rsidRPr="004B32D4">
              <w:t xml:space="preserve">Adresa de internet </w:t>
            </w:r>
            <w:r w:rsidRPr="00C014D5">
              <w:t>ale autorității contractante</w:t>
            </w:r>
          </w:p>
        </w:tc>
        <w:tc>
          <w:tcPr>
            <w:tcW w:w="3969" w:type="dxa"/>
          </w:tcPr>
          <w:p w14:paraId="7F650E84" w14:textId="77777777" w:rsidR="0057343A" w:rsidRPr="00A365E6" w:rsidRDefault="0057343A" w:rsidP="00E501D5">
            <w:pPr>
              <w:spacing w:line="276" w:lineRule="auto"/>
              <w:jc w:val="both"/>
            </w:pPr>
            <w:r w:rsidRPr="00A365E6">
              <w:rPr>
                <w:rFonts w:eastAsia="Cambria"/>
                <w:lang w:val="ro-MD"/>
              </w:rPr>
              <w:t>www.primariacusmirca.md</w:t>
            </w:r>
          </w:p>
        </w:tc>
      </w:tr>
      <w:tr w:rsidR="0057343A" w:rsidRPr="00C014D5" w14:paraId="499CF17C" w14:textId="77777777" w:rsidTr="00E501D5">
        <w:tc>
          <w:tcPr>
            <w:tcW w:w="5949" w:type="dxa"/>
            <w:shd w:val="clear" w:color="auto" w:fill="F2F2F2" w:themeFill="background1" w:themeFillShade="F2"/>
          </w:tcPr>
          <w:p w14:paraId="688FE84F" w14:textId="77777777" w:rsidR="0057343A" w:rsidRPr="004B32D4" w:rsidRDefault="0057343A" w:rsidP="00E501D5">
            <w:pPr>
              <w:spacing w:line="276" w:lineRule="auto"/>
              <w:jc w:val="both"/>
            </w:pPr>
            <w:r w:rsidRPr="004B32D4">
              <w:t>Perso</w:t>
            </w:r>
            <w:r w:rsidRPr="00C014D5">
              <w:t>a</w:t>
            </w:r>
            <w:r w:rsidRPr="004B32D4">
              <w:t>na de contact, numărul de telefon</w:t>
            </w:r>
            <w:r w:rsidRPr="00C014D5">
              <w:t>/e-mail</w:t>
            </w:r>
          </w:p>
        </w:tc>
        <w:tc>
          <w:tcPr>
            <w:tcW w:w="3969" w:type="dxa"/>
          </w:tcPr>
          <w:p w14:paraId="73D00E57" w14:textId="77777777" w:rsidR="0057343A" w:rsidRPr="00A365E6" w:rsidRDefault="0057343A" w:rsidP="00E501D5">
            <w:pPr>
              <w:ind w:right="-1"/>
              <w:jc w:val="both"/>
              <w:rPr>
                <w:rFonts w:eastAsia="Cambria"/>
                <w:lang w:val="ro-MD"/>
              </w:rPr>
            </w:pPr>
            <w:r w:rsidRPr="00A365E6">
              <w:rPr>
                <w:rFonts w:eastAsia="Cambria"/>
                <w:lang w:val="ro-MD"/>
              </w:rPr>
              <w:t>Moscalu Silvia 068318005</w:t>
            </w:r>
          </w:p>
          <w:p w14:paraId="0FC3122D" w14:textId="77777777" w:rsidR="0057343A" w:rsidRPr="004B32D4" w:rsidRDefault="0057343A" w:rsidP="00E501D5">
            <w:pPr>
              <w:spacing w:line="276" w:lineRule="auto"/>
              <w:jc w:val="both"/>
            </w:pPr>
            <w:r w:rsidRPr="00A365E6">
              <w:rPr>
                <w:rFonts w:eastAsia="Cambria"/>
                <w:lang w:val="ro-MD"/>
              </w:rPr>
              <w:t>silviamoscalu1@gmail.com</w:t>
            </w:r>
          </w:p>
        </w:tc>
      </w:tr>
      <w:tr w:rsidR="0057343A" w:rsidRPr="00C014D5" w14:paraId="7BFBB209" w14:textId="77777777" w:rsidTr="00E501D5">
        <w:tc>
          <w:tcPr>
            <w:tcW w:w="5949" w:type="dxa"/>
            <w:shd w:val="clear" w:color="auto" w:fill="F2F2F2" w:themeFill="background1" w:themeFillShade="F2"/>
          </w:tcPr>
          <w:p w14:paraId="24E8F12C" w14:textId="77777777" w:rsidR="0057343A" w:rsidRPr="004B32D4" w:rsidRDefault="0057343A" w:rsidP="00E501D5">
            <w:pPr>
              <w:spacing w:line="276" w:lineRule="auto"/>
              <w:jc w:val="both"/>
            </w:pPr>
            <w:r w:rsidRPr="004B32D4">
              <w:t>Adresa de e-mail sau de internet de la care se va putea obține accesul liber, direct, total și gratuit la documentația de atribuire</w:t>
            </w:r>
          </w:p>
          <w:p w14:paraId="1778F7A2" w14:textId="77777777" w:rsidR="0057343A" w:rsidRPr="00CD0F9F" w:rsidRDefault="0057343A" w:rsidP="00E501D5">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C0C2BE" w14:textId="77777777" w:rsidR="0057343A" w:rsidRPr="00DA1F4E" w:rsidRDefault="0057343A" w:rsidP="00E501D5">
            <w:pPr>
              <w:spacing w:line="276" w:lineRule="auto"/>
              <w:jc w:val="both"/>
              <w:rPr>
                <w:lang w:val="it-IT"/>
              </w:rPr>
            </w:pPr>
            <w:r w:rsidRPr="00DA1F4E">
              <w:rPr>
                <w:b/>
                <w:i/>
                <w:lang w:val="it-IT"/>
              </w:rPr>
              <w:t xml:space="preserve">documentația de atribuire </w:t>
            </w:r>
            <w:r>
              <w:rPr>
                <w:b/>
                <w:i/>
                <w:lang w:val="it-IT"/>
              </w:rPr>
              <w:t xml:space="preserve">va fi publicata </w:t>
            </w:r>
            <w:r w:rsidRPr="00DA1F4E">
              <w:rPr>
                <w:b/>
                <w:i/>
                <w:lang w:val="it-IT"/>
              </w:rPr>
              <w:t xml:space="preserve"> în S</w:t>
            </w:r>
            <w:r>
              <w:rPr>
                <w:b/>
                <w:i/>
                <w:lang w:val="it-IT"/>
              </w:rPr>
              <w:t>I</w:t>
            </w:r>
            <w:r w:rsidRPr="00DA1F4E">
              <w:rPr>
                <w:b/>
                <w:i/>
                <w:lang w:val="it-IT"/>
              </w:rPr>
              <w:t>A RSAP</w:t>
            </w:r>
          </w:p>
        </w:tc>
      </w:tr>
      <w:tr w:rsidR="0057343A" w:rsidRPr="00C014D5" w14:paraId="1393BB55" w14:textId="77777777" w:rsidTr="00E501D5">
        <w:tc>
          <w:tcPr>
            <w:tcW w:w="5949" w:type="dxa"/>
            <w:shd w:val="clear" w:color="auto" w:fill="F2F2F2" w:themeFill="background1" w:themeFillShade="F2"/>
          </w:tcPr>
          <w:p w14:paraId="01E9FA43" w14:textId="77777777" w:rsidR="0057343A" w:rsidRPr="00CD0F9F" w:rsidRDefault="0057343A" w:rsidP="00E501D5">
            <w:pPr>
              <w:spacing w:line="276" w:lineRule="auto"/>
              <w:jc w:val="both"/>
              <w:rPr>
                <w:sz w:val="20"/>
                <w:szCs w:val="20"/>
              </w:rPr>
            </w:pPr>
          </w:p>
        </w:tc>
        <w:tc>
          <w:tcPr>
            <w:tcW w:w="3969" w:type="dxa"/>
          </w:tcPr>
          <w:p w14:paraId="08327A8A" w14:textId="77777777" w:rsidR="0057343A" w:rsidRPr="00DA1F4E" w:rsidRDefault="0057343A" w:rsidP="00E501D5"/>
        </w:tc>
      </w:tr>
    </w:tbl>
    <w:p w14:paraId="25866305" w14:textId="77777777" w:rsidR="0057343A" w:rsidRPr="00E84B8B" w:rsidRDefault="0057343A" w:rsidP="0057343A">
      <w:pPr>
        <w:pStyle w:val="a"/>
        <w:numPr>
          <w:ilvl w:val="0"/>
          <w:numId w:val="17"/>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7343A" w:rsidRPr="001E3F00" w14:paraId="1B89F89C" w14:textId="77777777" w:rsidTr="00E501D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91756C" w14:textId="77777777" w:rsidR="0057343A" w:rsidRPr="001E3F00" w:rsidRDefault="0057343A" w:rsidP="00E501D5">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26DB6" w14:textId="77777777" w:rsidR="0057343A" w:rsidRPr="001E3F00" w:rsidRDefault="0057343A" w:rsidP="00E501D5">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7CD86" w14:textId="77777777" w:rsidR="0057343A" w:rsidRPr="001E3F00" w:rsidRDefault="0057343A" w:rsidP="00E501D5">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46D37" w14:textId="77777777" w:rsidR="0057343A" w:rsidRPr="001E3F00" w:rsidRDefault="0057343A" w:rsidP="00E501D5">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FEA129" w14:textId="77777777" w:rsidR="0057343A" w:rsidRPr="001E3F00" w:rsidRDefault="0057343A" w:rsidP="00E501D5">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7974FE" w14:textId="77777777" w:rsidR="0057343A" w:rsidRPr="001E3F00" w:rsidRDefault="0057343A" w:rsidP="00E501D5">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57343A" w:rsidRPr="001E3F00" w14:paraId="0B801444" w14:textId="77777777" w:rsidTr="00E501D5">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7134554" w14:textId="77777777" w:rsidR="0057343A" w:rsidRPr="00CD0F9F" w:rsidRDefault="0057343A" w:rsidP="00E501D5">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59575406" w14:textId="77777777" w:rsidR="0057343A" w:rsidRPr="00CD0F9F" w:rsidRDefault="0057343A" w:rsidP="00E501D5">
            <w:pPr>
              <w:spacing w:line="276" w:lineRule="auto"/>
              <w:rPr>
                <w:lang w:val="ro-MD"/>
              </w:rPr>
            </w:pPr>
            <w:r>
              <w:rPr>
                <w:lang w:val="ro-MD"/>
              </w:rPr>
              <w:t>45211310-5</w:t>
            </w:r>
          </w:p>
        </w:tc>
        <w:tc>
          <w:tcPr>
            <w:tcW w:w="2268" w:type="dxa"/>
            <w:tcBorders>
              <w:top w:val="single" w:sz="4" w:space="0" w:color="auto"/>
              <w:left w:val="single" w:sz="4" w:space="0" w:color="auto"/>
              <w:bottom w:val="single" w:sz="4" w:space="0" w:color="auto"/>
              <w:right w:val="single" w:sz="4" w:space="0" w:color="auto"/>
            </w:tcBorders>
            <w:vAlign w:val="center"/>
          </w:tcPr>
          <w:p w14:paraId="063F3FFA" w14:textId="77777777" w:rsidR="0057343A" w:rsidRPr="00CD0F9F" w:rsidRDefault="0057343A" w:rsidP="00E501D5">
            <w:pPr>
              <w:spacing w:line="276" w:lineRule="auto"/>
              <w:jc w:val="center"/>
              <w:rPr>
                <w:lang w:val="ro-MD"/>
              </w:rPr>
            </w:pPr>
            <w:r>
              <w:rPr>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p>
        </w:tc>
        <w:tc>
          <w:tcPr>
            <w:tcW w:w="1276" w:type="dxa"/>
            <w:tcBorders>
              <w:top w:val="single" w:sz="4" w:space="0" w:color="auto"/>
              <w:left w:val="single" w:sz="4" w:space="0" w:color="auto"/>
              <w:bottom w:val="single" w:sz="4" w:space="0" w:color="auto"/>
              <w:right w:val="single" w:sz="4" w:space="0" w:color="auto"/>
            </w:tcBorders>
            <w:vAlign w:val="center"/>
          </w:tcPr>
          <w:p w14:paraId="43860C79" w14:textId="77777777" w:rsidR="0057343A" w:rsidRPr="00CD0F9F" w:rsidRDefault="0057343A" w:rsidP="00E501D5">
            <w:pPr>
              <w:spacing w:line="276" w:lineRule="auto"/>
              <w:jc w:val="center"/>
              <w:rPr>
                <w:lang w:val="ro-MD"/>
              </w:rPr>
            </w:pPr>
            <w:r>
              <w:rPr>
                <w:lang w:val="ro-MD"/>
              </w:rPr>
              <w:t>Buc.</w:t>
            </w:r>
          </w:p>
        </w:tc>
        <w:tc>
          <w:tcPr>
            <w:tcW w:w="3260" w:type="dxa"/>
            <w:tcBorders>
              <w:top w:val="single" w:sz="4" w:space="0" w:color="auto"/>
              <w:left w:val="single" w:sz="4" w:space="0" w:color="auto"/>
              <w:bottom w:val="single" w:sz="4" w:space="0" w:color="auto"/>
              <w:right w:val="single" w:sz="4" w:space="0" w:color="auto"/>
            </w:tcBorders>
            <w:vAlign w:val="center"/>
          </w:tcPr>
          <w:p w14:paraId="08994FB5" w14:textId="77777777" w:rsidR="0057343A" w:rsidRPr="00CD0F9F" w:rsidRDefault="0057343A" w:rsidP="00E501D5">
            <w:pPr>
              <w:spacing w:line="276" w:lineRule="auto"/>
              <w:rPr>
                <w:lang w:val="ro-MD"/>
              </w:rPr>
            </w:pPr>
            <w:r>
              <w:rPr>
                <w:lang w:val="ro-MD"/>
              </w:rPr>
              <w:t>Imbunatatirea conditiilor de igiena in institutiile de invatamint primar,gimnazial si liceal prin interventii de constructie/renovare/ reabilitare a blocurilor sanitare in IP Gimnaziul „ Grigore Tinica” satul Cusmirca , raionul Soldanesti</w:t>
            </w:r>
          </w:p>
        </w:tc>
        <w:tc>
          <w:tcPr>
            <w:tcW w:w="1418" w:type="dxa"/>
            <w:tcBorders>
              <w:top w:val="single" w:sz="4" w:space="0" w:color="auto"/>
              <w:left w:val="single" w:sz="4" w:space="0" w:color="auto"/>
              <w:bottom w:val="single" w:sz="4" w:space="0" w:color="auto"/>
              <w:right w:val="single" w:sz="4" w:space="0" w:color="auto"/>
            </w:tcBorders>
          </w:tcPr>
          <w:p w14:paraId="7C938CBF" w14:textId="77777777" w:rsidR="0057343A" w:rsidRDefault="0057343A" w:rsidP="00E501D5">
            <w:pPr>
              <w:spacing w:line="276" w:lineRule="auto"/>
              <w:jc w:val="center"/>
              <w:rPr>
                <w:lang w:val="ro-MD"/>
              </w:rPr>
            </w:pPr>
          </w:p>
          <w:p w14:paraId="438B6BDB" w14:textId="77777777" w:rsidR="0057343A" w:rsidRDefault="0057343A" w:rsidP="00E501D5">
            <w:pPr>
              <w:spacing w:line="276" w:lineRule="auto"/>
              <w:jc w:val="center"/>
              <w:rPr>
                <w:lang w:val="ro-MD"/>
              </w:rPr>
            </w:pPr>
          </w:p>
          <w:p w14:paraId="56B57CC2" w14:textId="77777777" w:rsidR="0057343A" w:rsidRPr="00CD0F9F" w:rsidRDefault="0057343A" w:rsidP="00E501D5">
            <w:pPr>
              <w:spacing w:line="276" w:lineRule="auto"/>
              <w:jc w:val="center"/>
              <w:rPr>
                <w:lang w:val="ro-MD"/>
              </w:rPr>
            </w:pPr>
            <w:r>
              <w:rPr>
                <w:lang w:val="ro-MD"/>
              </w:rPr>
              <w:t>2283200.0</w:t>
            </w:r>
          </w:p>
        </w:tc>
      </w:tr>
    </w:tbl>
    <w:p w14:paraId="4B963CDC" w14:textId="77777777" w:rsidR="0057343A" w:rsidRPr="001E3F00" w:rsidRDefault="0057343A" w:rsidP="0057343A">
      <w:pPr>
        <w:pStyle w:val="a"/>
        <w:numPr>
          <w:ilvl w:val="0"/>
          <w:numId w:val="17"/>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57343A" w:rsidRPr="001E3F00" w14:paraId="523DD018" w14:textId="77777777" w:rsidTr="00E501D5">
        <w:tc>
          <w:tcPr>
            <w:tcW w:w="5954" w:type="dxa"/>
            <w:shd w:val="clear" w:color="auto" w:fill="F2F2F2" w:themeFill="background1" w:themeFillShade="F2"/>
          </w:tcPr>
          <w:p w14:paraId="5DA99AB0" w14:textId="77777777" w:rsidR="0057343A" w:rsidRPr="001E3F00" w:rsidRDefault="0057343A" w:rsidP="00E501D5">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4EA038D0" w14:textId="77777777" w:rsidR="0057343A" w:rsidRPr="001E3F00" w:rsidRDefault="0057343A" w:rsidP="00E501D5">
            <w:pPr>
              <w:spacing w:line="276" w:lineRule="auto"/>
              <w:jc w:val="both"/>
            </w:pPr>
            <w:r w:rsidRPr="001E3F00">
              <w:t>Nu □</w:t>
            </w:r>
          </w:p>
          <w:p w14:paraId="73B06C76" w14:textId="77777777" w:rsidR="0057343A" w:rsidRPr="001E3F00" w:rsidRDefault="0057343A" w:rsidP="00E501D5">
            <w:pPr>
              <w:pStyle w:val="a"/>
              <w:spacing w:line="276" w:lineRule="auto"/>
              <w:ind w:left="0"/>
              <w:rPr>
                <w:lang w:val="ro-MD"/>
              </w:rPr>
            </w:pPr>
            <w:r w:rsidRPr="001E3F00">
              <w:t>Da □</w:t>
            </w:r>
          </w:p>
        </w:tc>
      </w:tr>
      <w:tr w:rsidR="0057343A" w:rsidRPr="001E3F00" w14:paraId="7AD2E9C1" w14:textId="77777777" w:rsidTr="00E501D5">
        <w:tc>
          <w:tcPr>
            <w:tcW w:w="5954" w:type="dxa"/>
            <w:shd w:val="clear" w:color="auto" w:fill="F2F2F2" w:themeFill="background1" w:themeFillShade="F2"/>
          </w:tcPr>
          <w:p w14:paraId="286511D8" w14:textId="77777777" w:rsidR="0057343A" w:rsidRPr="001E3F00" w:rsidRDefault="0057343A" w:rsidP="00E501D5">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486A5F3D" w14:textId="77777777" w:rsidR="0057343A" w:rsidRPr="001E3F00" w:rsidRDefault="0057343A" w:rsidP="00E501D5">
            <w:pPr>
              <w:spacing w:line="276" w:lineRule="auto"/>
              <w:jc w:val="both"/>
            </w:pPr>
            <w:r w:rsidRPr="001E3F00">
              <w:t>Nu □</w:t>
            </w:r>
          </w:p>
          <w:p w14:paraId="33D483D9" w14:textId="77777777" w:rsidR="0057343A" w:rsidRPr="001E3F00" w:rsidRDefault="0057343A" w:rsidP="00E501D5">
            <w:pPr>
              <w:pStyle w:val="a"/>
              <w:spacing w:line="276" w:lineRule="auto"/>
              <w:ind w:left="0"/>
              <w:rPr>
                <w:lang w:val="ro-MD"/>
              </w:rPr>
            </w:pPr>
            <w:r w:rsidRPr="001E3F00">
              <w:t>Da □</w:t>
            </w:r>
          </w:p>
        </w:tc>
      </w:tr>
      <w:tr w:rsidR="0057343A" w:rsidRPr="001E3F00" w14:paraId="0C9B7798" w14:textId="77777777" w:rsidTr="00E501D5">
        <w:tc>
          <w:tcPr>
            <w:tcW w:w="5954" w:type="dxa"/>
            <w:shd w:val="clear" w:color="auto" w:fill="F2F2F2" w:themeFill="background1" w:themeFillShade="F2"/>
          </w:tcPr>
          <w:p w14:paraId="085E8DB9" w14:textId="77777777" w:rsidR="0057343A" w:rsidRPr="001E3F00" w:rsidRDefault="0057343A" w:rsidP="00E501D5">
            <w:pPr>
              <w:pStyle w:val="a"/>
              <w:spacing w:line="276" w:lineRule="auto"/>
              <w:ind w:left="0"/>
              <w:rPr>
                <w:lang w:val="ro-MD"/>
              </w:rPr>
            </w:pPr>
            <w:r w:rsidRPr="001E3F00">
              <w:rPr>
                <w:lang w:val="ro-MD"/>
              </w:rPr>
              <w:lastRenderedPageBreak/>
              <w:t>Scurtă descriere a criteriilor de selecție</w:t>
            </w:r>
          </w:p>
        </w:tc>
        <w:tc>
          <w:tcPr>
            <w:tcW w:w="3969" w:type="dxa"/>
          </w:tcPr>
          <w:p w14:paraId="2E6FA862" w14:textId="77777777" w:rsidR="0057343A" w:rsidRPr="006549C8" w:rsidRDefault="0057343A" w:rsidP="00E501D5">
            <w:pPr>
              <w:pStyle w:val="a"/>
              <w:spacing w:line="276" w:lineRule="auto"/>
              <w:ind w:left="0"/>
              <w:rPr>
                <w:lang w:val="ro-MD"/>
              </w:rPr>
            </w:pPr>
            <w:r>
              <w:rPr>
                <w:lang w:val="ro-MD"/>
              </w:rPr>
              <w:t>Pretul cel mai scazut cu corespunderea tuturor cerintelor din documentatia pentru licitatie</w:t>
            </w:r>
          </w:p>
        </w:tc>
      </w:tr>
    </w:tbl>
    <w:p w14:paraId="31C47752" w14:textId="77777777" w:rsidR="0057343A" w:rsidRPr="0057343A" w:rsidRDefault="0057343A" w:rsidP="0057343A">
      <w:pPr>
        <w:spacing w:before="240" w:line="276" w:lineRule="auto"/>
        <w:rPr>
          <w:b/>
          <w:lang w:val="ro-MD"/>
        </w:rPr>
      </w:pPr>
    </w:p>
    <w:p w14:paraId="592244DA" w14:textId="77777777" w:rsidR="0057343A" w:rsidRPr="00E84B8B" w:rsidRDefault="0057343A" w:rsidP="0057343A">
      <w:pPr>
        <w:pStyle w:val="a"/>
        <w:numPr>
          <w:ilvl w:val="0"/>
          <w:numId w:val="17"/>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57343A" w:rsidRPr="00C014D5" w14:paraId="09EE16FF" w14:textId="77777777" w:rsidTr="00E501D5">
        <w:tc>
          <w:tcPr>
            <w:tcW w:w="5812" w:type="dxa"/>
            <w:shd w:val="clear" w:color="auto" w:fill="F2F2F2" w:themeFill="background1" w:themeFillShade="F2"/>
          </w:tcPr>
          <w:p w14:paraId="12B844A7" w14:textId="77777777" w:rsidR="0057343A" w:rsidRPr="00C014D5" w:rsidRDefault="0057343A" w:rsidP="00E501D5">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422E6BE5" w14:textId="77777777" w:rsidR="0057343A" w:rsidRPr="00C014D5" w:rsidRDefault="0057343A" w:rsidP="00E501D5">
            <w:pPr>
              <w:pStyle w:val="a"/>
              <w:spacing w:line="276" w:lineRule="auto"/>
              <w:ind w:left="0"/>
              <w:rPr>
                <w:lang w:val="ro-MD"/>
              </w:rPr>
            </w:pPr>
            <w:r>
              <w:rPr>
                <w:lang w:val="ro-MD"/>
              </w:rPr>
              <w:t>Aprilie-mai 2026</w:t>
            </w:r>
          </w:p>
        </w:tc>
      </w:tr>
      <w:tr w:rsidR="0057343A" w:rsidRPr="00C014D5" w14:paraId="24A4553A" w14:textId="77777777" w:rsidTr="00E501D5">
        <w:tc>
          <w:tcPr>
            <w:tcW w:w="5812" w:type="dxa"/>
            <w:shd w:val="clear" w:color="auto" w:fill="F2F2F2" w:themeFill="background1" w:themeFillShade="F2"/>
          </w:tcPr>
          <w:p w14:paraId="0DF4F035" w14:textId="77777777" w:rsidR="0057343A" w:rsidRPr="00C014D5" w:rsidRDefault="0057343A" w:rsidP="00E501D5">
            <w:pPr>
              <w:pStyle w:val="a"/>
              <w:spacing w:line="276" w:lineRule="auto"/>
              <w:ind w:left="0"/>
              <w:rPr>
                <w:lang w:val="ro-MD"/>
              </w:rPr>
            </w:pPr>
            <w:r w:rsidRPr="00C014D5">
              <w:rPr>
                <w:lang w:val="ro-MD"/>
              </w:rPr>
              <w:t>Tehnici și instrumente specifice de atribuire utilizate</w:t>
            </w:r>
          </w:p>
        </w:tc>
        <w:tc>
          <w:tcPr>
            <w:tcW w:w="4111" w:type="dxa"/>
          </w:tcPr>
          <w:p w14:paraId="08AFE43E" w14:textId="77777777" w:rsidR="0057343A" w:rsidRPr="00C014D5" w:rsidRDefault="0057343A" w:rsidP="00E501D5">
            <w:pPr>
              <w:pStyle w:val="a"/>
              <w:spacing w:line="276" w:lineRule="auto"/>
              <w:ind w:left="0"/>
              <w:rPr>
                <w:lang w:val="ro-MD"/>
              </w:rPr>
            </w:pPr>
            <w:r>
              <w:rPr>
                <w:lang w:val="ro-MD"/>
              </w:rPr>
              <w:t>A</w:t>
            </w:r>
            <w:r w:rsidRPr="00C014D5">
              <w:rPr>
                <w:lang w:val="ro-MD"/>
              </w:rPr>
              <w:t>cord-cadru □</w:t>
            </w:r>
          </w:p>
          <w:p w14:paraId="5ED3E0D5" w14:textId="77777777" w:rsidR="0057343A" w:rsidRDefault="0057343A" w:rsidP="00E501D5">
            <w:pPr>
              <w:pStyle w:val="a"/>
              <w:spacing w:line="276" w:lineRule="auto"/>
              <w:ind w:left="0"/>
              <w:rPr>
                <w:lang w:val="ro-MD"/>
              </w:rPr>
            </w:pPr>
            <w:r>
              <w:rPr>
                <w:lang w:val="ro-MD"/>
              </w:rPr>
              <w:t>S</w:t>
            </w:r>
            <w:r w:rsidRPr="00C014D5">
              <w:rPr>
                <w:lang w:val="ro-MD"/>
              </w:rPr>
              <w:t>istem dinamic de achiziție □</w:t>
            </w:r>
          </w:p>
          <w:p w14:paraId="01654212" w14:textId="77777777" w:rsidR="0057343A" w:rsidRPr="006549C8" w:rsidRDefault="0057343A" w:rsidP="00E501D5">
            <w:pPr>
              <w:pStyle w:val="a"/>
              <w:spacing w:line="276" w:lineRule="auto"/>
              <w:ind w:left="0"/>
              <w:rPr>
                <w:b/>
                <w:bCs/>
                <w:lang w:val="ro-MD"/>
              </w:rPr>
            </w:pPr>
            <w:r w:rsidRPr="006549C8">
              <w:rPr>
                <w:b/>
                <w:bCs/>
                <w:lang w:val="ro-MD"/>
              </w:rPr>
              <w:t>Licitație deschisă</w:t>
            </w:r>
          </w:p>
        </w:tc>
      </w:tr>
      <w:tr w:rsidR="0057343A" w:rsidRPr="00C014D5" w14:paraId="7EA37252" w14:textId="77777777" w:rsidTr="00E501D5">
        <w:tc>
          <w:tcPr>
            <w:tcW w:w="5812" w:type="dxa"/>
            <w:shd w:val="clear" w:color="auto" w:fill="F2F2F2" w:themeFill="background1" w:themeFillShade="F2"/>
          </w:tcPr>
          <w:p w14:paraId="4F665DC0" w14:textId="77777777" w:rsidR="0057343A" w:rsidRPr="00C014D5" w:rsidRDefault="0057343A" w:rsidP="00E501D5">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5275F43" w14:textId="77777777" w:rsidR="0057343A" w:rsidRPr="00C014D5" w:rsidRDefault="0057343A" w:rsidP="00E501D5">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727E5AAA" w14:textId="77777777" w:rsidR="0057343A" w:rsidRPr="004B32D4" w:rsidRDefault="0057343A" w:rsidP="00E501D5">
            <w:pPr>
              <w:spacing w:line="276" w:lineRule="auto"/>
              <w:jc w:val="both"/>
              <w:rPr>
                <w:lang w:val="ro-MD"/>
              </w:rPr>
            </w:pPr>
            <w:r w:rsidRPr="004B32D4">
              <w:rPr>
                <w:lang w:val="ro-MD"/>
              </w:rPr>
              <w:t>Nu □</w:t>
            </w:r>
          </w:p>
          <w:p w14:paraId="746916FA" w14:textId="77777777" w:rsidR="0057343A" w:rsidRPr="00C014D5" w:rsidRDefault="0057343A" w:rsidP="00E501D5">
            <w:pPr>
              <w:pStyle w:val="a"/>
              <w:spacing w:line="276" w:lineRule="auto"/>
              <w:ind w:left="0"/>
              <w:rPr>
                <w:lang w:val="ro-MD"/>
              </w:rPr>
            </w:pPr>
            <w:r w:rsidRPr="004B32D4">
              <w:rPr>
                <w:lang w:val="ro-MD"/>
              </w:rPr>
              <w:t>Da □</w:t>
            </w:r>
          </w:p>
        </w:tc>
      </w:tr>
      <w:tr w:rsidR="0057343A" w:rsidRPr="00C014D5" w14:paraId="5CBC52BA" w14:textId="77777777" w:rsidTr="00E501D5">
        <w:tc>
          <w:tcPr>
            <w:tcW w:w="5812" w:type="dxa"/>
            <w:shd w:val="clear" w:color="auto" w:fill="F2F2F2" w:themeFill="background1" w:themeFillShade="F2"/>
          </w:tcPr>
          <w:p w14:paraId="5F65BD95" w14:textId="77777777" w:rsidR="0057343A" w:rsidRPr="00C014D5" w:rsidRDefault="0057343A" w:rsidP="00E501D5">
            <w:pPr>
              <w:spacing w:line="276" w:lineRule="auto"/>
              <w:jc w:val="both"/>
              <w:rPr>
                <w:lang w:val="ro-MD"/>
              </w:rPr>
            </w:pPr>
            <w:r w:rsidRPr="00C014D5">
              <w:rPr>
                <w:lang w:val="ro-MD"/>
              </w:rPr>
              <w:t>Agenția Națională pentru Soluționarea Contestațiilor</w:t>
            </w:r>
          </w:p>
          <w:p w14:paraId="5D26D877" w14:textId="77777777" w:rsidR="0057343A" w:rsidRPr="00C014D5" w:rsidRDefault="0057343A" w:rsidP="00E501D5">
            <w:pPr>
              <w:pStyle w:val="a"/>
              <w:spacing w:line="276" w:lineRule="auto"/>
              <w:ind w:left="0"/>
              <w:rPr>
                <w:lang w:val="ro-MD" w:eastAsia="zh-CN"/>
              </w:rPr>
            </w:pPr>
          </w:p>
        </w:tc>
        <w:tc>
          <w:tcPr>
            <w:tcW w:w="4111" w:type="dxa"/>
          </w:tcPr>
          <w:p w14:paraId="364B372E" w14:textId="77777777" w:rsidR="0057343A" w:rsidRPr="00C014D5" w:rsidRDefault="0057343A" w:rsidP="00E501D5">
            <w:pPr>
              <w:spacing w:line="276" w:lineRule="auto"/>
              <w:jc w:val="both"/>
              <w:rPr>
                <w:lang w:val="ro-MD"/>
              </w:rPr>
            </w:pPr>
            <w:r w:rsidRPr="00C014D5">
              <w:rPr>
                <w:lang w:val="ro-MD"/>
              </w:rPr>
              <w:t>mun. Chișinău, bd. Ștefan cel Mare și Sfânt, 124, MD-2001;</w:t>
            </w:r>
          </w:p>
          <w:p w14:paraId="7E90B367" w14:textId="77777777" w:rsidR="0057343A" w:rsidRDefault="0057343A" w:rsidP="00E501D5">
            <w:pPr>
              <w:spacing w:line="276" w:lineRule="auto"/>
              <w:jc w:val="both"/>
              <w:rPr>
                <w:lang w:val="ro-MD"/>
              </w:rPr>
            </w:pPr>
            <w:r w:rsidRPr="00C014D5">
              <w:rPr>
                <w:lang w:val="ro-MD"/>
              </w:rPr>
              <w:t xml:space="preserve">tel/fax: (022) 820 652, 820-651 </w:t>
            </w:r>
          </w:p>
          <w:p w14:paraId="103F7281" w14:textId="77777777" w:rsidR="0057343A" w:rsidRPr="00C014D5" w:rsidRDefault="0057343A" w:rsidP="00E501D5">
            <w:pPr>
              <w:spacing w:line="276" w:lineRule="auto"/>
              <w:jc w:val="both"/>
              <w:rPr>
                <w:rStyle w:val="af4"/>
                <w:lang w:val="ro-MD"/>
              </w:rPr>
            </w:pPr>
            <w:r>
              <w:rPr>
                <w:lang w:val="ro-MD"/>
              </w:rPr>
              <w:t>e</w:t>
            </w:r>
            <w:r w:rsidRPr="00C014D5">
              <w:rPr>
                <w:lang w:val="ro-MD"/>
              </w:rPr>
              <w:t xml:space="preserve">-mail: </w:t>
            </w:r>
            <w:hyperlink r:id="rId12" w:history="1">
              <w:r w:rsidRPr="00C014D5">
                <w:rPr>
                  <w:rStyle w:val="af4"/>
                  <w:lang w:val="ro-MD"/>
                </w:rPr>
                <w:t>contestatii@ansc.md</w:t>
              </w:r>
            </w:hyperlink>
          </w:p>
          <w:p w14:paraId="6D186A8B" w14:textId="77777777" w:rsidR="0057343A" w:rsidRPr="00C014D5" w:rsidRDefault="0057343A" w:rsidP="00E501D5">
            <w:pPr>
              <w:spacing w:line="276" w:lineRule="auto"/>
              <w:jc w:val="both"/>
              <w:rPr>
                <w:lang w:val="ro-MD"/>
              </w:rPr>
            </w:pPr>
            <w:r>
              <w:rPr>
                <w:lang w:val="ro-MD"/>
              </w:rPr>
              <w:t>pagina web</w:t>
            </w:r>
            <w:r w:rsidRPr="001E3F00">
              <w:rPr>
                <w:lang w:val="ro-MD"/>
              </w:rPr>
              <w:t xml:space="preserve">: </w:t>
            </w:r>
            <w:r w:rsidRPr="00C014D5">
              <w:rPr>
                <w:rStyle w:val="af4"/>
                <w:lang w:val="ro-MD"/>
              </w:rPr>
              <w:t>www.ansc.md</w:t>
            </w:r>
          </w:p>
        </w:tc>
      </w:tr>
      <w:tr w:rsidR="0057343A" w:rsidRPr="00C014D5" w14:paraId="3C2525AF" w14:textId="77777777" w:rsidTr="00E501D5">
        <w:tc>
          <w:tcPr>
            <w:tcW w:w="5812" w:type="dxa"/>
            <w:shd w:val="clear" w:color="auto" w:fill="F2F2F2" w:themeFill="background1" w:themeFillShade="F2"/>
          </w:tcPr>
          <w:p w14:paraId="3FBE89B4" w14:textId="77777777" w:rsidR="0057343A" w:rsidRPr="00C014D5" w:rsidRDefault="0057343A" w:rsidP="00E501D5">
            <w:pPr>
              <w:pStyle w:val="a"/>
              <w:spacing w:line="276" w:lineRule="auto"/>
              <w:ind w:left="0"/>
              <w:rPr>
                <w:lang w:val="ro-MD" w:eastAsia="zh-CN"/>
              </w:rPr>
            </w:pPr>
            <w:r w:rsidRPr="00C014D5">
              <w:rPr>
                <w:lang w:val="ro-MD" w:eastAsia="zh-CN"/>
              </w:rPr>
              <w:t>Alte informații relevante</w:t>
            </w:r>
          </w:p>
        </w:tc>
        <w:tc>
          <w:tcPr>
            <w:tcW w:w="4111" w:type="dxa"/>
          </w:tcPr>
          <w:p w14:paraId="0BB599F5" w14:textId="77777777" w:rsidR="0057343A" w:rsidRPr="00C014D5" w:rsidRDefault="0057343A" w:rsidP="00E501D5">
            <w:pPr>
              <w:spacing w:line="276" w:lineRule="auto"/>
              <w:jc w:val="both"/>
              <w:rPr>
                <w:lang w:val="ro-MD"/>
              </w:rPr>
            </w:pPr>
          </w:p>
          <w:p w14:paraId="50DFFE21" w14:textId="77777777" w:rsidR="0057343A" w:rsidRPr="00C014D5" w:rsidRDefault="0057343A" w:rsidP="00E501D5">
            <w:pPr>
              <w:spacing w:line="276" w:lineRule="auto"/>
              <w:jc w:val="both"/>
              <w:rPr>
                <w:lang w:val="ro-MD"/>
              </w:rPr>
            </w:pPr>
          </w:p>
        </w:tc>
      </w:tr>
    </w:tbl>
    <w:p w14:paraId="05BC4129" w14:textId="77777777" w:rsidR="00E501D5" w:rsidRPr="00EA0DEE" w:rsidRDefault="00E501D5" w:rsidP="00E501D5">
      <w:pPr>
        <w:spacing w:before="120"/>
        <w:jc w:val="center"/>
        <w:outlineLvl w:val="0"/>
        <w:rPr>
          <w:b/>
          <w:sz w:val="28"/>
          <w:szCs w:val="28"/>
          <w:lang w:val="it-IT" w:eastAsia="ru-RU"/>
        </w:rPr>
      </w:pPr>
      <w:r w:rsidRPr="00EA0DEE">
        <w:rPr>
          <w:b/>
          <w:sz w:val="28"/>
          <w:szCs w:val="28"/>
          <w:lang w:val="it-IT" w:eastAsia="ru-RU"/>
        </w:rPr>
        <w:t>ANUNȚ DE PARTICIPARE, INCLUSIV PENTRU PROCEDURILE DE PRESELECȚIE/PROCEDURILE NEGOCIATE</w:t>
      </w:r>
    </w:p>
    <w:p w14:paraId="221C6869" w14:textId="77777777" w:rsidR="00E501D5" w:rsidRPr="00EA0DEE" w:rsidRDefault="00E501D5" w:rsidP="00E501D5">
      <w:pPr>
        <w:rPr>
          <w:sz w:val="20"/>
          <w:szCs w:val="20"/>
          <w:lang w:val="it-IT" w:eastAsia="ru-RU"/>
        </w:rPr>
      </w:pPr>
    </w:p>
    <w:p w14:paraId="36DE458F" w14:textId="77777777" w:rsidR="00E501D5" w:rsidRDefault="00E501D5" w:rsidP="00E501D5">
      <w:pPr>
        <w:shd w:val="clear" w:color="auto" w:fill="FFFFFF" w:themeFill="background1"/>
        <w:spacing w:before="120"/>
        <w:rPr>
          <w:sz w:val="20"/>
          <w:lang w:val="it-IT" w:eastAsia="ru-RU"/>
        </w:rPr>
      </w:pPr>
      <w:r>
        <w:rPr>
          <w:b/>
          <w:lang w:val="it-IT" w:eastAsia="ru-RU"/>
        </w:rPr>
        <w:t>Obiectul achizitie:</w:t>
      </w:r>
      <w:r w:rsidRPr="00EA0DEE">
        <w:rPr>
          <w:b/>
          <w:lang w:val="it-IT" w:eastAsia="ru-RU"/>
        </w:rPr>
        <w:t xml:space="preserve"> </w:t>
      </w:r>
      <w:r w:rsidRPr="00EA0DEE">
        <w:rPr>
          <w:b/>
          <w:shd w:val="clear" w:color="auto" w:fill="FFFFFF" w:themeFill="background1"/>
          <w:lang w:val="it-IT" w:eastAsia="ru-RU"/>
        </w:rPr>
        <w:t>__</w:t>
      </w:r>
      <w:r w:rsidRPr="00DD15DA">
        <w:rPr>
          <w:b/>
          <w:bCs/>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r w:rsidRPr="00EA0DEE">
        <w:rPr>
          <w:sz w:val="20"/>
          <w:lang w:val="it-IT" w:eastAsia="ru-RU"/>
        </w:rPr>
        <w:t xml:space="preserve">                                                          </w:t>
      </w:r>
    </w:p>
    <w:p w14:paraId="081F4862" w14:textId="77777777" w:rsidR="00E501D5" w:rsidRDefault="00E501D5" w:rsidP="00E501D5">
      <w:pPr>
        <w:shd w:val="clear" w:color="auto" w:fill="FFFFFF" w:themeFill="background1"/>
        <w:spacing w:before="120"/>
        <w:rPr>
          <w:b/>
          <w:lang w:val="it-IT" w:eastAsia="ru-RU"/>
        </w:rPr>
      </w:pPr>
    </w:p>
    <w:p w14:paraId="33288B61" w14:textId="77777777" w:rsidR="00E501D5" w:rsidRPr="00EA0DEE" w:rsidRDefault="00E501D5" w:rsidP="00E501D5">
      <w:pPr>
        <w:shd w:val="clear" w:color="auto" w:fill="FFFFFF" w:themeFill="background1"/>
        <w:spacing w:before="120"/>
        <w:rPr>
          <w:b/>
          <w:lang w:val="it-IT" w:eastAsia="ru-RU"/>
        </w:rPr>
      </w:pPr>
      <w:r w:rsidRPr="00EA0DEE">
        <w:rPr>
          <w:b/>
          <w:lang w:val="it-IT" w:eastAsia="ru-RU"/>
        </w:rPr>
        <w:t>prin procedura de achiziție</w:t>
      </w:r>
      <w:r>
        <w:rPr>
          <w:b/>
          <w:lang w:val="it-IT" w:eastAsia="ru-RU"/>
        </w:rPr>
        <w:t>: LP</w:t>
      </w:r>
      <w:r w:rsidRPr="00EA0DEE">
        <w:rPr>
          <w:b/>
          <w:lang w:val="it-IT" w:eastAsia="ru-RU"/>
        </w:rPr>
        <w:br/>
      </w:r>
    </w:p>
    <w:p w14:paraId="3577CF6C" w14:textId="77777777" w:rsidR="00E501D5" w:rsidRPr="000659D3" w:rsidRDefault="00E501D5" w:rsidP="00E501D5">
      <w:pPr>
        <w:tabs>
          <w:tab w:val="left" w:pos="284"/>
          <w:tab w:val="right" w:pos="9531"/>
        </w:tabs>
        <w:spacing w:before="120"/>
        <w:rPr>
          <w:b/>
          <w:highlight w:val="yellow"/>
        </w:rPr>
      </w:pPr>
      <w:r w:rsidRPr="00EA0DEE">
        <w:rPr>
          <w:b/>
          <w:highlight w:val="yellow"/>
          <w:lang w:val="it-IT"/>
        </w:rPr>
        <w:t>*Procedura a fost inclusă în planul de achiziții publice a autorității contractante (Da/Nu</w:t>
      </w:r>
      <w:r>
        <w:rPr>
          <w:b/>
          <w:highlight w:val="yellow"/>
          <w:lang w:val="it-IT"/>
        </w:rPr>
        <w:t xml:space="preserve"> DA</w:t>
      </w:r>
    </w:p>
    <w:p w14:paraId="505D2B24" w14:textId="77777777" w:rsidR="00E501D5" w:rsidRPr="00EA0DEE" w:rsidRDefault="00E501D5" w:rsidP="00E501D5">
      <w:pPr>
        <w:numPr>
          <w:ilvl w:val="0"/>
          <w:numId w:val="32"/>
        </w:numPr>
        <w:shd w:val="clear" w:color="auto" w:fill="FFFFFF" w:themeFill="background1"/>
        <w:tabs>
          <w:tab w:val="left" w:pos="284"/>
          <w:tab w:val="right" w:pos="9531"/>
        </w:tabs>
        <w:spacing w:before="120"/>
        <w:ind w:left="284" w:hanging="284"/>
        <w:rPr>
          <w:b/>
          <w:lang w:val="it-IT" w:eastAsia="ru-RU"/>
        </w:rPr>
      </w:pPr>
      <w:r w:rsidRPr="00EA0DEE">
        <w:rPr>
          <w:b/>
          <w:lang w:val="it-IT" w:eastAsia="ru-RU"/>
        </w:rPr>
        <w:t>Denumirea autorității contractante: ___</w:t>
      </w:r>
      <w:r w:rsidRPr="00EA0DEE">
        <w:rPr>
          <w:rFonts w:eastAsia="Cambria"/>
          <w:lang w:val="ro-MD"/>
        </w:rPr>
        <w:t xml:space="preserve"> </w:t>
      </w:r>
      <w:r w:rsidRPr="00F13391">
        <w:rPr>
          <w:u w:val="single"/>
          <w:lang w:val="it-IT"/>
        </w:rPr>
        <w:t>Primăria satului Cușmirca, raionul Șoldănești</w:t>
      </w:r>
    </w:p>
    <w:p w14:paraId="214CD3CE" w14:textId="77777777" w:rsidR="00E501D5" w:rsidRPr="00FF430B" w:rsidRDefault="00E501D5" w:rsidP="00E501D5">
      <w:pPr>
        <w:numPr>
          <w:ilvl w:val="0"/>
          <w:numId w:val="3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__________</w:t>
      </w:r>
      <w:r w:rsidRPr="00EA0DEE">
        <w:rPr>
          <w:rFonts w:eastAsia="Cambria"/>
          <w:u w:val="single"/>
          <w:lang w:val="ro-MD"/>
        </w:rPr>
        <w:t>1007601004490</w:t>
      </w:r>
      <w:r w:rsidRPr="00EA0DEE">
        <w:rPr>
          <w:b/>
          <w:u w:val="single"/>
          <w:shd w:val="clear" w:color="auto" w:fill="FFFFFF" w:themeFill="background1"/>
          <w:lang w:eastAsia="ru-RU"/>
        </w:rPr>
        <w:t>___</w:t>
      </w:r>
    </w:p>
    <w:p w14:paraId="1B664381" w14:textId="77777777" w:rsidR="00E501D5" w:rsidRPr="00EA0DEE" w:rsidRDefault="00E501D5" w:rsidP="00E501D5">
      <w:pPr>
        <w:numPr>
          <w:ilvl w:val="0"/>
          <w:numId w:val="32"/>
        </w:numPr>
        <w:shd w:val="clear" w:color="auto" w:fill="FFFFFF" w:themeFill="background1"/>
        <w:tabs>
          <w:tab w:val="left" w:pos="284"/>
          <w:tab w:val="right" w:pos="9531"/>
        </w:tabs>
        <w:spacing w:before="120"/>
        <w:ind w:left="284" w:hanging="284"/>
        <w:rPr>
          <w:b/>
          <w:lang w:val="it-IT" w:eastAsia="ru-RU"/>
        </w:rPr>
      </w:pPr>
      <w:r w:rsidRPr="00EA0DEE">
        <w:rPr>
          <w:b/>
          <w:lang w:val="it-IT" w:eastAsia="ru-RU"/>
        </w:rPr>
        <w:t xml:space="preserve">Adresa: </w:t>
      </w:r>
      <w:r w:rsidRPr="00F13391">
        <w:rPr>
          <w:b/>
          <w:u w:val="single"/>
          <w:shd w:val="clear" w:color="auto" w:fill="FFFFFF" w:themeFill="background1"/>
          <w:lang w:val="it-IT" w:eastAsia="ru-RU"/>
        </w:rPr>
        <w:t>________</w:t>
      </w:r>
      <w:r w:rsidRPr="00F13391">
        <w:rPr>
          <w:rFonts w:eastAsia="Cambria"/>
          <w:u w:val="single"/>
          <w:lang w:val="ro-MD"/>
        </w:rPr>
        <w:t xml:space="preserve"> </w:t>
      </w:r>
      <w:r w:rsidRPr="00F13391">
        <w:rPr>
          <w:u w:val="single"/>
          <w:lang w:val="it-IT"/>
        </w:rPr>
        <w:t>MD 7218, Moldova, raionul Șoldănești, satul Cușmirca</w:t>
      </w:r>
      <w:r w:rsidRPr="00F13391">
        <w:rPr>
          <w:lang w:val="it-IT"/>
        </w:rPr>
        <w:t xml:space="preserve"> </w:t>
      </w:r>
      <w:r w:rsidRPr="00EA0DEE">
        <w:rPr>
          <w:b/>
          <w:shd w:val="clear" w:color="auto" w:fill="FFFFFF" w:themeFill="background1"/>
          <w:lang w:val="it-IT" w:eastAsia="ru-RU"/>
        </w:rPr>
        <w:t>____</w:t>
      </w:r>
    </w:p>
    <w:p w14:paraId="3D387226" w14:textId="77777777" w:rsidR="00E501D5" w:rsidRPr="00FF430B" w:rsidRDefault="00E501D5" w:rsidP="00E501D5">
      <w:pPr>
        <w:numPr>
          <w:ilvl w:val="0"/>
          <w:numId w:val="3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themeFill="background1"/>
          <w:lang w:eastAsia="ru-RU"/>
        </w:rPr>
        <w:t>______</w:t>
      </w:r>
      <w:r w:rsidRPr="00EA0DEE">
        <w:rPr>
          <w:rFonts w:eastAsia="Cambria"/>
          <w:u w:val="single"/>
          <w:lang w:val="ro-MD"/>
        </w:rPr>
        <w:t>027252238</w:t>
      </w:r>
      <w:r>
        <w:rPr>
          <w:rFonts w:eastAsia="Cambria"/>
          <w:u w:val="single"/>
          <w:lang w:val="ro-MD"/>
        </w:rPr>
        <w:t xml:space="preserve">, </w:t>
      </w:r>
      <w:r w:rsidRPr="00F13391">
        <w:rPr>
          <w:u w:val="single"/>
        </w:rPr>
        <w:t>068318005, 067771824</w:t>
      </w:r>
      <w:r w:rsidRPr="00EA0DEE">
        <w:rPr>
          <w:b/>
          <w:u w:val="single"/>
          <w:shd w:val="clear" w:color="auto" w:fill="FFFFFF" w:themeFill="background1"/>
          <w:lang w:eastAsia="ru-RU"/>
        </w:rPr>
        <w:t>____</w:t>
      </w:r>
    </w:p>
    <w:p w14:paraId="397FDDD1" w14:textId="77777777" w:rsidR="00E501D5" w:rsidRPr="00EA0DEE" w:rsidRDefault="00E501D5" w:rsidP="00E501D5">
      <w:pPr>
        <w:numPr>
          <w:ilvl w:val="0"/>
          <w:numId w:val="32"/>
        </w:numPr>
        <w:shd w:val="clear" w:color="auto" w:fill="FFFFFF" w:themeFill="background1"/>
        <w:tabs>
          <w:tab w:val="left" w:pos="284"/>
          <w:tab w:val="right" w:pos="9531"/>
        </w:tabs>
        <w:spacing w:before="120"/>
        <w:ind w:left="284" w:hanging="284"/>
        <w:rPr>
          <w:b/>
          <w:lang w:val="it-IT" w:eastAsia="ru-RU"/>
        </w:rPr>
      </w:pPr>
      <w:r w:rsidRPr="00EA0DEE">
        <w:rPr>
          <w:b/>
          <w:lang w:val="it-IT" w:eastAsia="ru-RU"/>
        </w:rPr>
        <w:t xml:space="preserve">Adresa de e-mail și pagina web oficială a autorității contractante: </w:t>
      </w:r>
      <w:r w:rsidRPr="00EA0DEE">
        <w:rPr>
          <w:rFonts w:eastAsia="Cambria"/>
          <w:u w:val="single"/>
          <w:lang w:val="ro-MD"/>
        </w:rPr>
        <w:t>primaria.cusmirca@apl.gov.md</w:t>
      </w:r>
    </w:p>
    <w:p w14:paraId="796D75BC" w14:textId="77777777" w:rsidR="00E501D5" w:rsidRPr="00EA0DEE" w:rsidRDefault="00E501D5" w:rsidP="00E501D5">
      <w:pPr>
        <w:numPr>
          <w:ilvl w:val="0"/>
          <w:numId w:val="32"/>
        </w:numPr>
        <w:shd w:val="clear" w:color="auto" w:fill="FFFFFF" w:themeFill="background1"/>
        <w:tabs>
          <w:tab w:val="left" w:pos="284"/>
          <w:tab w:val="right" w:pos="9531"/>
        </w:tabs>
        <w:spacing w:before="120"/>
        <w:ind w:left="288" w:hanging="288"/>
        <w:rPr>
          <w:b/>
          <w:lang w:val="it-IT" w:eastAsia="ru-RU"/>
        </w:rPr>
      </w:pPr>
      <w:r w:rsidRPr="00EA0DEE">
        <w:rPr>
          <w:b/>
          <w:lang w:val="it-IT" w:eastAsia="ru-RU"/>
        </w:rPr>
        <w:t xml:space="preserve">Adresa de e-mail sau pagina web oficială de la care se va putea obține accesul la documentația de atribuire: </w:t>
      </w:r>
      <w:r w:rsidRPr="00EA0DEE">
        <w:rPr>
          <w:b/>
          <w:i/>
          <w:lang w:val="it-IT" w:eastAsia="ru-RU"/>
        </w:rPr>
        <w:t>documentația de atribuire este anexată în cadrul procedurii în SIA RSAP</w:t>
      </w:r>
    </w:p>
    <w:p w14:paraId="774AB331" w14:textId="77777777" w:rsidR="00E501D5" w:rsidRPr="00EA0DEE" w:rsidRDefault="00E501D5" w:rsidP="00E501D5">
      <w:pPr>
        <w:numPr>
          <w:ilvl w:val="0"/>
          <w:numId w:val="32"/>
        </w:numPr>
        <w:shd w:val="clear" w:color="auto" w:fill="FFFFFF" w:themeFill="background1"/>
        <w:tabs>
          <w:tab w:val="left" w:pos="284"/>
          <w:tab w:val="right" w:pos="9531"/>
        </w:tabs>
        <w:spacing w:before="120"/>
        <w:ind w:left="288" w:hanging="288"/>
        <w:rPr>
          <w:b/>
          <w:lang w:val="it-IT" w:eastAsia="ru-RU"/>
        </w:rPr>
      </w:pPr>
      <w:r w:rsidRPr="00EA0DEE">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it-IT" w:eastAsia="ru-RU"/>
        </w:rPr>
        <w:t>nu se aplica</w:t>
      </w:r>
    </w:p>
    <w:p w14:paraId="07C94F6C" w14:textId="77777777" w:rsidR="00E501D5" w:rsidRPr="00EA0DEE" w:rsidRDefault="00E501D5" w:rsidP="00E501D5">
      <w:pPr>
        <w:numPr>
          <w:ilvl w:val="0"/>
          <w:numId w:val="32"/>
        </w:numPr>
        <w:shd w:val="clear" w:color="auto" w:fill="FFFFFF" w:themeFill="background1"/>
        <w:tabs>
          <w:tab w:val="left" w:pos="284"/>
          <w:tab w:val="right" w:pos="426"/>
        </w:tabs>
        <w:spacing w:before="120"/>
        <w:ind w:left="284" w:hanging="284"/>
        <w:rPr>
          <w:b/>
          <w:lang w:val="it-IT" w:eastAsia="ru-RU"/>
        </w:rPr>
      </w:pPr>
      <w:r w:rsidRPr="00EA0DEE">
        <w:rPr>
          <w:b/>
          <w:lang w:val="it-IT"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501D5" w:rsidRPr="00F13391" w14:paraId="686A0A44" w14:textId="77777777" w:rsidTr="00E501D5">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0F89602" w14:textId="77777777" w:rsidR="00E501D5" w:rsidRPr="003B3D25" w:rsidRDefault="00E501D5" w:rsidP="00E501D5">
            <w:pPr>
              <w:shd w:val="clear" w:color="auto" w:fill="FFFFFF" w:themeFill="background1"/>
              <w:spacing w:before="120"/>
              <w:jc w:val="center"/>
              <w:rPr>
                <w:b/>
                <w:sz w:val="18"/>
                <w:szCs w:val="18"/>
                <w:lang w:eastAsia="ru-RU"/>
              </w:rPr>
            </w:pPr>
            <w:r w:rsidRPr="003B3D25">
              <w:rPr>
                <w:b/>
                <w:sz w:val="18"/>
                <w:szCs w:val="18"/>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B9FB845" w14:textId="77777777" w:rsidR="00E501D5" w:rsidRPr="003B3D25" w:rsidRDefault="00E501D5" w:rsidP="00E501D5">
            <w:pPr>
              <w:shd w:val="clear" w:color="auto" w:fill="FFFFFF" w:themeFill="background1"/>
              <w:spacing w:before="120"/>
              <w:jc w:val="center"/>
              <w:rPr>
                <w:b/>
                <w:sz w:val="18"/>
                <w:szCs w:val="18"/>
                <w:lang w:eastAsia="ru-RU"/>
              </w:rPr>
            </w:pPr>
            <w:r w:rsidRPr="003B3D25">
              <w:rPr>
                <w:b/>
                <w:sz w:val="18"/>
                <w:szCs w:val="18"/>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96D1E55" w14:textId="77777777" w:rsidR="00E501D5" w:rsidRPr="003B3D25" w:rsidRDefault="00E501D5" w:rsidP="00E501D5">
            <w:pPr>
              <w:shd w:val="clear" w:color="auto" w:fill="FFFFFF" w:themeFill="background1"/>
              <w:spacing w:before="120"/>
              <w:jc w:val="center"/>
              <w:rPr>
                <w:b/>
                <w:sz w:val="18"/>
                <w:szCs w:val="18"/>
                <w:lang w:val="it-IT" w:eastAsia="ru-RU"/>
              </w:rPr>
            </w:pPr>
            <w:r w:rsidRPr="003B3D25">
              <w:rPr>
                <w:b/>
                <w:sz w:val="18"/>
                <w:szCs w:val="18"/>
                <w:lang w:val="it-IT"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1A31990B" w14:textId="77777777" w:rsidR="00E501D5" w:rsidRPr="003B3D25" w:rsidRDefault="00E501D5" w:rsidP="00E501D5">
            <w:pPr>
              <w:shd w:val="clear" w:color="auto" w:fill="FFFFFF" w:themeFill="background1"/>
              <w:spacing w:before="120"/>
              <w:jc w:val="center"/>
              <w:rPr>
                <w:b/>
                <w:sz w:val="18"/>
                <w:szCs w:val="18"/>
                <w:lang w:eastAsia="ru-RU"/>
              </w:rPr>
            </w:pPr>
            <w:r w:rsidRPr="003B3D25">
              <w:rPr>
                <w:b/>
                <w:sz w:val="18"/>
                <w:szCs w:val="18"/>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BC8FFA1" w14:textId="77777777" w:rsidR="00E501D5" w:rsidRPr="003B3D25" w:rsidRDefault="00E501D5" w:rsidP="00E501D5">
            <w:pPr>
              <w:shd w:val="clear" w:color="auto" w:fill="FFFFFF" w:themeFill="background1"/>
              <w:spacing w:before="120"/>
              <w:jc w:val="center"/>
              <w:rPr>
                <w:b/>
                <w:sz w:val="18"/>
                <w:szCs w:val="18"/>
                <w:lang w:eastAsia="ru-RU"/>
              </w:rPr>
            </w:pPr>
            <w:r w:rsidRPr="003B3D25">
              <w:rPr>
                <w:b/>
                <w:sz w:val="18"/>
                <w:szCs w:val="18"/>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903AC03" w14:textId="77777777" w:rsidR="00E501D5" w:rsidRPr="003B3D25" w:rsidRDefault="00E501D5" w:rsidP="00E501D5">
            <w:pPr>
              <w:shd w:val="clear" w:color="auto" w:fill="FFFFFF" w:themeFill="background1"/>
              <w:spacing w:before="120"/>
              <w:jc w:val="center"/>
              <w:rPr>
                <w:b/>
                <w:sz w:val="18"/>
                <w:szCs w:val="18"/>
                <w:lang w:val="it-IT" w:eastAsia="ru-RU"/>
              </w:rPr>
            </w:pPr>
            <w:r w:rsidRPr="003B3D25">
              <w:rPr>
                <w:b/>
                <w:sz w:val="18"/>
                <w:szCs w:val="18"/>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CEAD7EA" w14:textId="77777777" w:rsidR="00E501D5" w:rsidRPr="003B3D25" w:rsidRDefault="00E501D5" w:rsidP="00E501D5">
            <w:pPr>
              <w:shd w:val="clear" w:color="auto" w:fill="FFFFFF" w:themeFill="background1"/>
              <w:spacing w:before="120"/>
              <w:jc w:val="center"/>
              <w:rPr>
                <w:b/>
                <w:sz w:val="18"/>
                <w:szCs w:val="18"/>
                <w:lang w:val="it-IT" w:eastAsia="ru-RU"/>
              </w:rPr>
            </w:pPr>
            <w:r w:rsidRPr="003B3D25">
              <w:rPr>
                <w:b/>
                <w:sz w:val="18"/>
                <w:szCs w:val="18"/>
                <w:lang w:val="it-IT" w:eastAsia="ru-RU"/>
              </w:rPr>
              <w:t>Valoarea estimată</w:t>
            </w:r>
            <w:r>
              <w:rPr>
                <w:b/>
                <w:sz w:val="18"/>
                <w:szCs w:val="18"/>
                <w:lang w:val="it-IT" w:eastAsia="ru-RU"/>
              </w:rPr>
              <w:t xml:space="preserve"> fara TVA (LEI)</w:t>
            </w:r>
            <w:r w:rsidRPr="003B3D25">
              <w:rPr>
                <w:b/>
                <w:sz w:val="18"/>
                <w:szCs w:val="18"/>
                <w:lang w:val="it-IT" w:eastAsia="ru-RU"/>
              </w:rPr>
              <w:br/>
              <w:t>(se va indica pentru fiecare lot în parte)</w:t>
            </w:r>
          </w:p>
        </w:tc>
      </w:tr>
      <w:tr w:rsidR="00E501D5" w:rsidRPr="00EA0DEE" w14:paraId="5678F34A" w14:textId="77777777" w:rsidTr="00E501D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18BFE0" w14:textId="77777777" w:rsidR="00E501D5" w:rsidRPr="00EA0DEE" w:rsidRDefault="00E501D5" w:rsidP="00E501D5">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B85C0CE" w14:textId="77777777" w:rsidR="00E501D5" w:rsidRPr="00EA0DEE" w:rsidRDefault="00E501D5" w:rsidP="00E501D5">
            <w:pPr>
              <w:shd w:val="clear" w:color="auto" w:fill="FFFFFF" w:themeFill="background1"/>
              <w:spacing w:before="120"/>
              <w:jc w:val="center"/>
              <w:rPr>
                <w:sz w:val="20"/>
                <w:szCs w:val="20"/>
                <w:lang w:val="it-IT" w:eastAsia="ru-RU"/>
              </w:rPr>
            </w:pPr>
            <w:r>
              <w:rPr>
                <w:sz w:val="20"/>
                <w:szCs w:val="20"/>
                <w:lang w:val="it-IT" w:eastAsia="ru-RU"/>
              </w:rPr>
              <w:t>45200000-9</w:t>
            </w:r>
          </w:p>
        </w:tc>
        <w:tc>
          <w:tcPr>
            <w:tcW w:w="2393" w:type="dxa"/>
            <w:tcBorders>
              <w:top w:val="single" w:sz="4" w:space="0" w:color="auto"/>
              <w:left w:val="single" w:sz="4" w:space="0" w:color="auto"/>
              <w:bottom w:val="single" w:sz="4" w:space="0" w:color="auto"/>
              <w:right w:val="single" w:sz="4" w:space="0" w:color="auto"/>
            </w:tcBorders>
            <w:vAlign w:val="center"/>
          </w:tcPr>
          <w:p w14:paraId="75425CCC" w14:textId="77777777" w:rsidR="00E501D5" w:rsidRPr="00EA0DEE" w:rsidRDefault="00E501D5" w:rsidP="00E501D5">
            <w:pPr>
              <w:shd w:val="clear" w:color="auto" w:fill="FFFFFF" w:themeFill="background1"/>
              <w:spacing w:before="120"/>
              <w:jc w:val="center"/>
              <w:rPr>
                <w:sz w:val="20"/>
                <w:szCs w:val="20"/>
                <w:lang w:val="it-IT" w:eastAsia="ru-RU"/>
              </w:rPr>
            </w:pPr>
            <w:r>
              <w:rPr>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p>
        </w:tc>
        <w:tc>
          <w:tcPr>
            <w:tcW w:w="4140" w:type="dxa"/>
            <w:gridSpan w:val="3"/>
            <w:tcBorders>
              <w:top w:val="single" w:sz="4" w:space="0" w:color="auto"/>
              <w:left w:val="single" w:sz="4" w:space="0" w:color="auto"/>
              <w:bottom w:val="single" w:sz="4" w:space="0" w:color="auto"/>
              <w:right w:val="single" w:sz="4" w:space="0" w:color="auto"/>
            </w:tcBorders>
            <w:vAlign w:val="center"/>
          </w:tcPr>
          <w:p w14:paraId="0DEF06A2" w14:textId="77777777" w:rsidR="00E501D5" w:rsidRPr="00EA0DEE" w:rsidRDefault="00E501D5" w:rsidP="00E501D5">
            <w:pPr>
              <w:shd w:val="clear" w:color="auto" w:fill="FFFFFF" w:themeFill="background1"/>
              <w:spacing w:before="120"/>
              <w:jc w:val="center"/>
              <w:rPr>
                <w:sz w:val="20"/>
                <w:szCs w:val="20"/>
                <w:lang w:val="it-IT" w:eastAsia="ru-RU"/>
              </w:rPr>
            </w:pPr>
            <w:r>
              <w:rPr>
                <w:sz w:val="20"/>
                <w:szCs w:val="20"/>
                <w:lang w:val="it-IT"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25DE2688" w14:textId="77777777" w:rsidR="00E501D5" w:rsidRPr="00EA0DEE" w:rsidRDefault="00E501D5" w:rsidP="00E501D5">
            <w:pPr>
              <w:shd w:val="clear" w:color="auto" w:fill="FFFFFF" w:themeFill="background1"/>
              <w:spacing w:before="120"/>
              <w:jc w:val="center"/>
              <w:rPr>
                <w:sz w:val="20"/>
                <w:szCs w:val="20"/>
                <w:lang w:val="it-IT" w:eastAsia="ru-RU"/>
              </w:rPr>
            </w:pPr>
            <w:r>
              <w:rPr>
                <w:lang w:val="ro-MD"/>
              </w:rPr>
              <w:t>2283200.0 lei</w:t>
            </w:r>
          </w:p>
        </w:tc>
      </w:tr>
      <w:tr w:rsidR="00E501D5" w14:paraId="6258D66B" w14:textId="77777777" w:rsidTr="00E501D5">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91A4D73" w14:textId="77777777" w:rsidR="00E501D5" w:rsidRPr="00FF430B" w:rsidRDefault="00E501D5" w:rsidP="00E501D5">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11A2061" w14:textId="77777777" w:rsidR="00E501D5" w:rsidRPr="00FF430B" w:rsidRDefault="00E501D5" w:rsidP="00E501D5">
            <w:pPr>
              <w:shd w:val="clear" w:color="auto" w:fill="FFFFFF" w:themeFill="background1"/>
              <w:spacing w:before="120"/>
              <w:jc w:val="center"/>
              <w:rPr>
                <w:sz w:val="20"/>
                <w:szCs w:val="20"/>
                <w:lang w:eastAsia="ru-RU"/>
              </w:rPr>
            </w:pPr>
            <w:r>
              <w:rPr>
                <w:lang w:val="ro-MD"/>
              </w:rPr>
              <w:t>2283200.0 lei</w:t>
            </w:r>
          </w:p>
        </w:tc>
      </w:tr>
    </w:tbl>
    <w:p w14:paraId="0526B505" w14:textId="77777777" w:rsidR="00E501D5" w:rsidRPr="00286F1E" w:rsidRDefault="00E501D5" w:rsidP="00E501D5">
      <w:pPr>
        <w:pStyle w:val="a"/>
        <w:numPr>
          <w:ilvl w:val="0"/>
          <w:numId w:val="32"/>
        </w:numPr>
        <w:shd w:val="clear" w:color="auto" w:fill="FFFFFF" w:themeFill="background1"/>
        <w:tabs>
          <w:tab w:val="right" w:pos="426"/>
        </w:tabs>
        <w:spacing w:before="120"/>
        <w:rPr>
          <w:b/>
          <w:lang w:eastAsia="ru-RU"/>
        </w:rPr>
      </w:pPr>
      <w:bookmarkStart w:id="45" w:name="_Hlk227669640"/>
      <w:r>
        <w:rPr>
          <w:b/>
          <w:lang w:eastAsia="ru-RU"/>
        </w:rPr>
        <w:t xml:space="preserve"> </w:t>
      </w: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38FB4035" w14:textId="77777777" w:rsidR="00E501D5" w:rsidRPr="00FF430B" w:rsidRDefault="00E501D5" w:rsidP="00E501D5">
      <w:pPr>
        <w:numPr>
          <w:ilvl w:val="0"/>
          <w:numId w:val="3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19DAFE5C" w14:textId="77777777" w:rsidR="00E501D5" w:rsidRDefault="00E501D5" w:rsidP="00E501D5">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15CBF61" w14:textId="77777777" w:rsidR="00E501D5" w:rsidRPr="00FF430B" w:rsidRDefault="00E501D5" w:rsidP="00E501D5">
      <w:pPr>
        <w:numPr>
          <w:ilvl w:val="0"/>
          <w:numId w:val="13"/>
        </w:numPr>
        <w:shd w:val="clear" w:color="auto" w:fill="FFFFFF" w:themeFill="background1"/>
        <w:tabs>
          <w:tab w:val="right" w:pos="426"/>
        </w:tabs>
        <w:rPr>
          <w:lang w:eastAsia="ru-RU"/>
        </w:rPr>
      </w:pPr>
      <w:r w:rsidRPr="00FF430B">
        <w:rPr>
          <w:lang w:eastAsia="ru-RU"/>
        </w:rPr>
        <w:t>Pentru un singur lot;</w:t>
      </w:r>
    </w:p>
    <w:p w14:paraId="5E26A94E" w14:textId="77777777" w:rsidR="00E501D5" w:rsidRPr="00350007" w:rsidRDefault="00E501D5" w:rsidP="00E501D5">
      <w:pPr>
        <w:numPr>
          <w:ilvl w:val="0"/>
          <w:numId w:val="32"/>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0C39F09A" w14:textId="77777777" w:rsidR="00E501D5" w:rsidRPr="00F42324" w:rsidRDefault="00E501D5" w:rsidP="00E501D5">
      <w:pPr>
        <w:pStyle w:val="a"/>
        <w:numPr>
          <w:ilvl w:val="0"/>
          <w:numId w:val="32"/>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25D00C07" w14:textId="77777777" w:rsidR="00E501D5" w:rsidRDefault="00E501D5" w:rsidP="00E501D5">
      <w:pPr>
        <w:pStyle w:val="a"/>
        <w:numPr>
          <w:ilvl w:val="0"/>
          <w:numId w:val="10"/>
        </w:numPr>
        <w:shd w:val="clear" w:color="auto" w:fill="FFFFFF"/>
        <w:rPr>
          <w:b/>
          <w:highlight w:val="yellow"/>
          <w:lang w:eastAsia="ru-RU"/>
        </w:rPr>
      </w:pPr>
      <w:r w:rsidRPr="001E5966">
        <w:rPr>
          <w:b/>
          <w:lang w:eastAsia="ru-RU"/>
        </w:rPr>
        <w:t xml:space="preserve"> </w:t>
      </w:r>
      <w:proofErr w:type="spellStart"/>
      <w:r w:rsidRPr="00E505F1">
        <w:rPr>
          <w:highlight w:val="yellow"/>
          <w:lang w:eastAsia="ru-RU"/>
        </w:rPr>
        <w:t>perioada</w:t>
      </w:r>
      <w:proofErr w:type="spellEnd"/>
      <w:r w:rsidRPr="00E505F1">
        <w:rPr>
          <w:highlight w:val="yellow"/>
          <w:lang w:eastAsia="ru-RU"/>
        </w:rPr>
        <w:t xml:space="preserve"> de </w:t>
      </w:r>
      <w:proofErr w:type="spellStart"/>
      <w:r w:rsidRPr="00E505F1">
        <w:rPr>
          <w:highlight w:val="yellow"/>
          <w:lang w:eastAsia="ru-RU"/>
        </w:rPr>
        <w:t>îndeplinire</w:t>
      </w:r>
      <w:proofErr w:type="spellEnd"/>
      <w:r w:rsidRPr="00E505F1">
        <w:rPr>
          <w:highlight w:val="yellow"/>
          <w:lang w:eastAsia="ru-RU"/>
        </w:rPr>
        <w:t xml:space="preserve"> a </w:t>
      </w:r>
      <w:proofErr w:type="spellStart"/>
      <w:r w:rsidRPr="00E505F1">
        <w:rPr>
          <w:highlight w:val="yellow"/>
          <w:lang w:eastAsia="ru-RU"/>
        </w:rPr>
        <w:t>lucrărilor</w:t>
      </w:r>
      <w:proofErr w:type="spellEnd"/>
      <w:r w:rsidRPr="00E505F1">
        <w:rPr>
          <w:highlight w:val="yellow"/>
          <w:lang w:eastAsia="ru-RU"/>
        </w:rPr>
        <w:t xml:space="preserve">  </w:t>
      </w:r>
      <w:proofErr w:type="spellStart"/>
      <w:r>
        <w:rPr>
          <w:b/>
          <w:lang w:eastAsia="ru-RU"/>
        </w:rPr>
        <w:t>pină</w:t>
      </w:r>
      <w:proofErr w:type="spellEnd"/>
      <w:r>
        <w:rPr>
          <w:b/>
          <w:lang w:eastAsia="ru-RU"/>
        </w:rPr>
        <w:t xml:space="preserve"> in </w:t>
      </w:r>
      <w:proofErr w:type="spellStart"/>
      <w:r>
        <w:rPr>
          <w:b/>
          <w:lang w:eastAsia="ru-RU"/>
        </w:rPr>
        <w:t>luna</w:t>
      </w:r>
      <w:proofErr w:type="spellEnd"/>
      <w:r>
        <w:rPr>
          <w:b/>
          <w:lang w:eastAsia="ru-RU"/>
        </w:rPr>
        <w:t xml:space="preserve"> </w:t>
      </w:r>
      <w:proofErr w:type="spellStart"/>
      <w:r>
        <w:rPr>
          <w:b/>
          <w:lang w:eastAsia="ru-RU"/>
        </w:rPr>
        <w:t>septembrie</w:t>
      </w:r>
      <w:proofErr w:type="spellEnd"/>
      <w:r>
        <w:t xml:space="preserve"> 2026.</w:t>
      </w:r>
    </w:p>
    <w:p w14:paraId="396A3858" w14:textId="77777777" w:rsidR="00E501D5" w:rsidRPr="00F42324" w:rsidRDefault="00E501D5" w:rsidP="00E501D5">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3B004C9B" w14:textId="77777777" w:rsidR="00E501D5" w:rsidRPr="00CC36D5" w:rsidRDefault="00E501D5" w:rsidP="00E501D5">
      <w:pPr>
        <w:numPr>
          <w:ilvl w:val="0"/>
          <w:numId w:val="32"/>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14:paraId="15879879" w14:textId="77777777" w:rsidR="00E501D5" w:rsidRPr="00FF430B" w:rsidRDefault="00E501D5" w:rsidP="00E501D5">
      <w:pPr>
        <w:numPr>
          <w:ilvl w:val="0"/>
          <w:numId w:val="32"/>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0DF11C59" w14:textId="77777777" w:rsidR="00E501D5" w:rsidRPr="00FF430B" w:rsidRDefault="00E501D5" w:rsidP="00E501D5">
      <w:pPr>
        <w:numPr>
          <w:ilvl w:val="0"/>
          <w:numId w:val="32"/>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75D93342" w14:textId="77777777" w:rsidR="00E501D5" w:rsidRDefault="00E501D5" w:rsidP="00E501D5">
      <w:pPr>
        <w:numPr>
          <w:ilvl w:val="0"/>
          <w:numId w:val="32"/>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8905C45" w14:textId="77777777" w:rsidR="00E501D5" w:rsidRDefault="00E501D5" w:rsidP="00E501D5">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E501D5" w:rsidRPr="007406FF" w14:paraId="398DD415" w14:textId="77777777" w:rsidTr="00E501D5">
        <w:trPr>
          <w:trHeight w:val="700"/>
        </w:trPr>
        <w:tc>
          <w:tcPr>
            <w:tcW w:w="572" w:type="dxa"/>
            <w:shd w:val="clear" w:color="auto" w:fill="D9D9D9"/>
          </w:tcPr>
          <w:p w14:paraId="45308F1E" w14:textId="77777777" w:rsidR="00E501D5" w:rsidRPr="007406FF" w:rsidRDefault="00E501D5" w:rsidP="00E501D5">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72EF59BF" w14:textId="77777777" w:rsidR="00E501D5" w:rsidRPr="007406FF" w:rsidRDefault="00E501D5" w:rsidP="00E501D5">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352EB25" w14:textId="77777777" w:rsidR="00E501D5" w:rsidRPr="007406FF" w:rsidRDefault="00E501D5" w:rsidP="00E501D5">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7F13E6E5" w14:textId="77777777" w:rsidR="00E501D5" w:rsidRPr="007406FF" w:rsidRDefault="00E501D5" w:rsidP="00E501D5">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E501D5" w:rsidRPr="007406FF" w14:paraId="1D167AA3" w14:textId="77777777" w:rsidTr="00E501D5">
        <w:trPr>
          <w:trHeight w:val="802"/>
        </w:trPr>
        <w:tc>
          <w:tcPr>
            <w:tcW w:w="572" w:type="dxa"/>
            <w:shd w:val="clear" w:color="auto" w:fill="FFFF00"/>
          </w:tcPr>
          <w:p w14:paraId="110DEAE5" w14:textId="77777777" w:rsidR="00E501D5" w:rsidRPr="000C0B21" w:rsidRDefault="00E501D5" w:rsidP="00E501D5">
            <w:pPr>
              <w:pStyle w:val="TableParagraph"/>
              <w:spacing w:before="103"/>
              <w:ind w:left="105"/>
            </w:pPr>
            <w:r w:rsidRPr="000C0B21">
              <w:rPr>
                <w:b/>
                <w:iCs/>
              </w:rPr>
              <w:t>1</w:t>
            </w:r>
          </w:p>
        </w:tc>
        <w:tc>
          <w:tcPr>
            <w:tcW w:w="3417" w:type="dxa"/>
            <w:shd w:val="clear" w:color="auto" w:fill="FFFF00"/>
          </w:tcPr>
          <w:p w14:paraId="5DF90EAF" w14:textId="77777777" w:rsidR="00E501D5" w:rsidRPr="000C0B21" w:rsidRDefault="00E501D5" w:rsidP="00E501D5">
            <w:pPr>
              <w:pStyle w:val="TableParagraph"/>
              <w:spacing w:before="103"/>
              <w:ind w:left="109"/>
            </w:pPr>
            <w:r w:rsidRPr="000C0B21">
              <w:rPr>
                <w:b/>
                <w:bCs/>
              </w:rPr>
              <w:t xml:space="preserve">PROPUNEREA FINANCIARĂ </w:t>
            </w:r>
          </w:p>
        </w:tc>
        <w:tc>
          <w:tcPr>
            <w:tcW w:w="3969" w:type="dxa"/>
            <w:shd w:val="clear" w:color="auto" w:fill="FFFF00"/>
          </w:tcPr>
          <w:p w14:paraId="36B531F5" w14:textId="77777777" w:rsidR="00E501D5" w:rsidRPr="000C0B21" w:rsidRDefault="00E501D5" w:rsidP="00E501D5">
            <w:pPr>
              <w:pStyle w:val="TableParagraph"/>
              <w:spacing w:before="105" w:line="237" w:lineRule="auto"/>
              <w:ind w:left="105" w:right="684"/>
            </w:pPr>
            <w:r w:rsidRPr="000C0B21">
              <w:t>Formularul ofertă</w:t>
            </w:r>
            <w:r w:rsidRPr="000C0B21">
              <w:rPr>
                <w:spacing w:val="-8"/>
              </w:rPr>
              <w:t xml:space="preserve"> </w:t>
            </w:r>
            <w:r w:rsidRPr="000C0B21">
              <w:t>Semnat electronic</w:t>
            </w:r>
            <w:r w:rsidRPr="000C0B21">
              <w:rPr>
                <w:spacing w:val="-52"/>
              </w:rPr>
              <w:t xml:space="preserve"> </w:t>
            </w:r>
            <w:r w:rsidRPr="000C0B21">
              <w:t>de</w:t>
            </w:r>
            <w:r w:rsidRPr="000C0B21">
              <w:rPr>
                <w:spacing w:val="-5"/>
              </w:rPr>
              <w:t xml:space="preserve"> </w:t>
            </w:r>
            <w:r w:rsidRPr="000C0B21">
              <w:t>către</w:t>
            </w:r>
            <w:r w:rsidRPr="000C0B21">
              <w:rPr>
                <w:spacing w:val="-5"/>
              </w:rPr>
              <w:t xml:space="preserve"> </w:t>
            </w:r>
            <w:r w:rsidRPr="000C0B21">
              <w:t>operatorul</w:t>
            </w:r>
          </w:p>
        </w:tc>
        <w:tc>
          <w:tcPr>
            <w:tcW w:w="1559" w:type="dxa"/>
            <w:shd w:val="clear" w:color="auto" w:fill="FFFF00"/>
          </w:tcPr>
          <w:p w14:paraId="604A4A6F" w14:textId="77777777" w:rsidR="00E501D5" w:rsidRPr="000C0B21" w:rsidRDefault="00E501D5" w:rsidP="00E501D5">
            <w:pPr>
              <w:pStyle w:val="TableParagraph"/>
              <w:spacing w:before="103"/>
              <w:ind w:left="105"/>
            </w:pPr>
            <w:r w:rsidRPr="000C0B21">
              <w:rPr>
                <w:b/>
                <w:iCs/>
                <w:lang w:val="en-US"/>
              </w:rPr>
              <w:t>obligator</w:t>
            </w:r>
          </w:p>
        </w:tc>
      </w:tr>
      <w:tr w:rsidR="00E501D5" w:rsidRPr="007406FF" w14:paraId="72DAFB5D" w14:textId="77777777" w:rsidTr="00E501D5">
        <w:trPr>
          <w:trHeight w:val="575"/>
        </w:trPr>
        <w:tc>
          <w:tcPr>
            <w:tcW w:w="572" w:type="dxa"/>
            <w:shd w:val="clear" w:color="auto" w:fill="FFFF00"/>
          </w:tcPr>
          <w:p w14:paraId="026B91CA" w14:textId="77777777" w:rsidR="00E501D5" w:rsidRPr="000C0B21" w:rsidRDefault="00E501D5" w:rsidP="00E501D5">
            <w:pPr>
              <w:pStyle w:val="TableParagraph"/>
              <w:spacing w:before="103"/>
              <w:ind w:left="105"/>
            </w:pPr>
            <w:r w:rsidRPr="000C0B21">
              <w:rPr>
                <w:b/>
                <w:iCs/>
                <w:lang w:val="en-US"/>
              </w:rPr>
              <w:t>2</w:t>
            </w:r>
          </w:p>
        </w:tc>
        <w:tc>
          <w:tcPr>
            <w:tcW w:w="3417" w:type="dxa"/>
            <w:shd w:val="clear" w:color="auto" w:fill="FFFF00"/>
          </w:tcPr>
          <w:p w14:paraId="73C4AC4D" w14:textId="77777777" w:rsidR="00E501D5" w:rsidRPr="000C0B21" w:rsidRDefault="00E501D5" w:rsidP="00E501D5">
            <w:pPr>
              <w:pStyle w:val="TableParagraph"/>
              <w:spacing w:before="103"/>
              <w:ind w:left="109"/>
            </w:pPr>
            <w:r w:rsidRPr="000C0B21">
              <w:rPr>
                <w:b/>
                <w:bCs/>
              </w:rPr>
              <w:t xml:space="preserve">PROPUNEREA TEHNICĂ </w:t>
            </w:r>
          </w:p>
        </w:tc>
        <w:tc>
          <w:tcPr>
            <w:tcW w:w="3969" w:type="dxa"/>
            <w:shd w:val="clear" w:color="auto" w:fill="FFFF00"/>
          </w:tcPr>
          <w:p w14:paraId="5B12EF79" w14:textId="77777777" w:rsidR="00E501D5" w:rsidRPr="000C0B21" w:rsidRDefault="00E501D5" w:rsidP="00E501D5">
            <w:pPr>
              <w:pStyle w:val="TableParagraph"/>
              <w:spacing w:before="99" w:line="237" w:lineRule="auto"/>
              <w:ind w:left="110" w:right="838"/>
            </w:pPr>
            <w:r w:rsidRPr="000C0B21">
              <w:t xml:space="preserve">Deviz de cheltuieli </w:t>
            </w:r>
          </w:p>
          <w:p w14:paraId="0079DC4A" w14:textId="77777777" w:rsidR="00E501D5" w:rsidRPr="000C0B21" w:rsidRDefault="00E501D5" w:rsidP="00E501D5">
            <w:pPr>
              <w:pStyle w:val="TableParagraph"/>
              <w:spacing w:before="105" w:line="237" w:lineRule="auto"/>
              <w:ind w:left="105" w:right="275"/>
            </w:pPr>
            <w:r w:rsidRPr="000C0B21">
              <w:t>Semnat electronic</w:t>
            </w:r>
            <w:r w:rsidRPr="000C0B21">
              <w:rPr>
                <w:spacing w:val="-52"/>
              </w:rPr>
              <w:t xml:space="preserve"> </w:t>
            </w:r>
            <w:r w:rsidRPr="000C0B21">
              <w:t>de</w:t>
            </w:r>
            <w:r w:rsidRPr="000C0B21">
              <w:rPr>
                <w:spacing w:val="-5"/>
              </w:rPr>
              <w:t xml:space="preserve"> </w:t>
            </w:r>
            <w:r w:rsidRPr="000C0B21">
              <w:t>către</w:t>
            </w:r>
            <w:r w:rsidRPr="000C0B21">
              <w:rPr>
                <w:spacing w:val="-5"/>
              </w:rPr>
              <w:t xml:space="preserve"> </w:t>
            </w:r>
            <w:r w:rsidRPr="000C0B21">
              <w:t>operatorul</w:t>
            </w:r>
          </w:p>
        </w:tc>
        <w:tc>
          <w:tcPr>
            <w:tcW w:w="1559" w:type="dxa"/>
            <w:shd w:val="clear" w:color="auto" w:fill="FFFF00"/>
          </w:tcPr>
          <w:p w14:paraId="5E04A280" w14:textId="77777777" w:rsidR="00E501D5" w:rsidRPr="000C0B21" w:rsidRDefault="00E501D5" w:rsidP="00E501D5">
            <w:pPr>
              <w:pStyle w:val="TableParagraph"/>
              <w:spacing w:before="103"/>
              <w:ind w:left="105"/>
            </w:pPr>
            <w:r w:rsidRPr="000C0B21">
              <w:rPr>
                <w:b/>
                <w:iCs/>
                <w:lang w:val="en-US"/>
              </w:rPr>
              <w:t>obligator</w:t>
            </w:r>
          </w:p>
        </w:tc>
      </w:tr>
      <w:tr w:rsidR="00E501D5" w:rsidRPr="007406FF" w14:paraId="4D31B608" w14:textId="77777777" w:rsidTr="00E501D5">
        <w:trPr>
          <w:trHeight w:val="627"/>
        </w:trPr>
        <w:tc>
          <w:tcPr>
            <w:tcW w:w="572" w:type="dxa"/>
            <w:shd w:val="clear" w:color="auto" w:fill="FFFF00"/>
          </w:tcPr>
          <w:p w14:paraId="55EA158C" w14:textId="77777777" w:rsidR="00E501D5" w:rsidRPr="000C0B21" w:rsidRDefault="00E501D5" w:rsidP="00E501D5">
            <w:pPr>
              <w:pStyle w:val="TableParagraph"/>
              <w:spacing w:before="108"/>
              <w:ind w:left="105"/>
            </w:pPr>
            <w:r w:rsidRPr="000C0B21">
              <w:rPr>
                <w:b/>
                <w:iCs/>
                <w:lang w:val="en-US"/>
              </w:rPr>
              <w:t>3</w:t>
            </w:r>
          </w:p>
        </w:tc>
        <w:tc>
          <w:tcPr>
            <w:tcW w:w="3417" w:type="dxa"/>
            <w:shd w:val="clear" w:color="auto" w:fill="FFFF00"/>
          </w:tcPr>
          <w:p w14:paraId="104971F5" w14:textId="77777777" w:rsidR="00E501D5" w:rsidRPr="000C0B21" w:rsidRDefault="00E501D5" w:rsidP="00E501D5">
            <w:pPr>
              <w:pStyle w:val="TableParagraph"/>
              <w:spacing w:before="108"/>
              <w:ind w:left="109"/>
            </w:pPr>
            <w:r w:rsidRPr="000C0B21">
              <w:rPr>
                <w:b/>
                <w:bCs/>
              </w:rPr>
              <w:t>DUAE</w:t>
            </w:r>
          </w:p>
        </w:tc>
        <w:tc>
          <w:tcPr>
            <w:tcW w:w="3969" w:type="dxa"/>
            <w:shd w:val="clear" w:color="auto" w:fill="FFFF00"/>
          </w:tcPr>
          <w:p w14:paraId="6CA56C2A" w14:textId="77777777" w:rsidR="00E501D5" w:rsidRPr="000C0B21" w:rsidRDefault="00E501D5" w:rsidP="00E501D5">
            <w:pPr>
              <w:pStyle w:val="TableParagraph"/>
              <w:spacing w:before="108"/>
              <w:ind w:left="105" w:right="275"/>
            </w:pPr>
            <w:r w:rsidRPr="000C0B21">
              <w:t>Semnat electronic de către operatorul</w:t>
            </w:r>
            <w:r w:rsidRPr="000C0B21">
              <w:rPr>
                <w:spacing w:val="-53"/>
              </w:rPr>
              <w:t xml:space="preserve"> </w:t>
            </w:r>
            <w:r w:rsidRPr="000C0B21">
              <w:t>economi</w:t>
            </w:r>
          </w:p>
        </w:tc>
        <w:tc>
          <w:tcPr>
            <w:tcW w:w="1559" w:type="dxa"/>
            <w:shd w:val="clear" w:color="auto" w:fill="FFFF00"/>
          </w:tcPr>
          <w:p w14:paraId="21336EE3" w14:textId="77777777" w:rsidR="00E501D5" w:rsidRPr="000C0B21" w:rsidRDefault="00E501D5" w:rsidP="00E501D5">
            <w:pPr>
              <w:pStyle w:val="TableParagraph"/>
              <w:spacing w:before="108"/>
              <w:ind w:left="105"/>
            </w:pPr>
            <w:r w:rsidRPr="000C0B21">
              <w:rPr>
                <w:b/>
                <w:iCs/>
                <w:lang w:val="en-US"/>
              </w:rPr>
              <w:t>obligator</w:t>
            </w:r>
          </w:p>
        </w:tc>
      </w:tr>
      <w:tr w:rsidR="00E501D5" w:rsidRPr="007406FF" w14:paraId="46093303" w14:textId="77777777" w:rsidTr="00E501D5">
        <w:trPr>
          <w:trHeight w:val="627"/>
        </w:trPr>
        <w:tc>
          <w:tcPr>
            <w:tcW w:w="572" w:type="dxa"/>
            <w:shd w:val="clear" w:color="auto" w:fill="FFFF00"/>
          </w:tcPr>
          <w:p w14:paraId="07213A42" w14:textId="77777777" w:rsidR="00E501D5" w:rsidRPr="000C0B21" w:rsidRDefault="00E501D5" w:rsidP="00E501D5">
            <w:pPr>
              <w:pStyle w:val="TableParagraph"/>
              <w:spacing w:before="108"/>
              <w:ind w:left="105"/>
            </w:pPr>
            <w:r w:rsidRPr="000C0B21">
              <w:rPr>
                <w:b/>
                <w:iCs/>
                <w:lang w:val="en-US"/>
              </w:rPr>
              <w:t>4</w:t>
            </w:r>
          </w:p>
        </w:tc>
        <w:tc>
          <w:tcPr>
            <w:tcW w:w="3417" w:type="dxa"/>
            <w:shd w:val="clear" w:color="auto" w:fill="FFFF00"/>
          </w:tcPr>
          <w:p w14:paraId="20C4B84A" w14:textId="77777777" w:rsidR="00E501D5" w:rsidRPr="000C0B21" w:rsidRDefault="00E501D5" w:rsidP="00E501D5">
            <w:pPr>
              <w:pStyle w:val="TableParagraph"/>
              <w:spacing w:before="108"/>
              <w:ind w:left="109"/>
            </w:pPr>
            <w:r w:rsidRPr="000C0B21">
              <w:rPr>
                <w:b/>
                <w:bCs/>
              </w:rPr>
              <w:t>CERERE DE PARTICIPARE</w:t>
            </w:r>
          </w:p>
        </w:tc>
        <w:tc>
          <w:tcPr>
            <w:tcW w:w="3969" w:type="dxa"/>
            <w:shd w:val="clear" w:color="auto" w:fill="FFFF00"/>
          </w:tcPr>
          <w:p w14:paraId="35DEBF35" w14:textId="77777777" w:rsidR="00E501D5" w:rsidRPr="000C0B21" w:rsidRDefault="00E501D5" w:rsidP="00E501D5">
            <w:pPr>
              <w:pStyle w:val="TableParagraph"/>
              <w:spacing w:before="108"/>
              <w:ind w:left="105" w:right="275"/>
            </w:pPr>
            <w:r w:rsidRPr="000C0B21">
              <w:t>Anexa 8 Semnat electronic de către operatorul</w:t>
            </w:r>
            <w:r w:rsidRPr="000C0B21">
              <w:rPr>
                <w:spacing w:val="-53"/>
              </w:rPr>
              <w:t xml:space="preserve"> </w:t>
            </w:r>
            <w:r w:rsidRPr="000C0B21">
              <w:t>economi</w:t>
            </w:r>
          </w:p>
        </w:tc>
        <w:tc>
          <w:tcPr>
            <w:tcW w:w="1559" w:type="dxa"/>
            <w:shd w:val="clear" w:color="auto" w:fill="FFFF00"/>
          </w:tcPr>
          <w:p w14:paraId="3D5A234E" w14:textId="77777777" w:rsidR="00E501D5" w:rsidRPr="000C0B21" w:rsidRDefault="00E501D5" w:rsidP="00E501D5">
            <w:pPr>
              <w:pStyle w:val="TableParagraph"/>
              <w:spacing w:before="108"/>
              <w:ind w:left="105"/>
            </w:pPr>
            <w:r w:rsidRPr="000C0B21">
              <w:rPr>
                <w:b/>
                <w:iCs/>
                <w:lang w:val="en-US"/>
              </w:rPr>
              <w:t>obligator</w:t>
            </w:r>
          </w:p>
        </w:tc>
      </w:tr>
      <w:tr w:rsidR="00E501D5" w:rsidRPr="007406FF" w14:paraId="45E0F259" w14:textId="77777777" w:rsidTr="00E501D5">
        <w:trPr>
          <w:trHeight w:val="627"/>
        </w:trPr>
        <w:tc>
          <w:tcPr>
            <w:tcW w:w="572" w:type="dxa"/>
            <w:shd w:val="clear" w:color="auto" w:fill="FFFF00"/>
          </w:tcPr>
          <w:p w14:paraId="69F6E576" w14:textId="77777777" w:rsidR="00E501D5" w:rsidRPr="000C0B21" w:rsidRDefault="00E501D5" w:rsidP="00E501D5">
            <w:pPr>
              <w:pStyle w:val="TableParagraph"/>
              <w:spacing w:before="108"/>
              <w:ind w:left="105"/>
            </w:pPr>
            <w:r w:rsidRPr="000C0B21">
              <w:rPr>
                <w:b/>
                <w:iCs/>
                <w:lang w:val="en-US"/>
              </w:rPr>
              <w:lastRenderedPageBreak/>
              <w:t>5</w:t>
            </w:r>
          </w:p>
        </w:tc>
        <w:tc>
          <w:tcPr>
            <w:tcW w:w="3417" w:type="dxa"/>
            <w:shd w:val="clear" w:color="auto" w:fill="FFFF00"/>
          </w:tcPr>
          <w:p w14:paraId="3FCDC4DF" w14:textId="77777777" w:rsidR="00E501D5" w:rsidRPr="000C0B21" w:rsidRDefault="00E501D5" w:rsidP="00E501D5">
            <w:pPr>
              <w:pStyle w:val="TableParagraph"/>
              <w:spacing w:before="108"/>
              <w:ind w:left="109"/>
            </w:pPr>
            <w:r w:rsidRPr="000C0B21">
              <w:rPr>
                <w:b/>
                <w:bCs/>
              </w:rPr>
              <w:t xml:space="preserve">DECLARAȚIE PRIVIND VALABILITATEA OFERTELOR </w:t>
            </w:r>
          </w:p>
        </w:tc>
        <w:tc>
          <w:tcPr>
            <w:tcW w:w="3969" w:type="dxa"/>
            <w:shd w:val="clear" w:color="auto" w:fill="FFFF00"/>
          </w:tcPr>
          <w:p w14:paraId="54067328" w14:textId="77777777" w:rsidR="00E501D5" w:rsidRPr="000C0B21" w:rsidRDefault="00E501D5" w:rsidP="00E501D5">
            <w:pPr>
              <w:pStyle w:val="TableParagraph"/>
              <w:spacing w:before="108"/>
              <w:ind w:left="105" w:right="275"/>
            </w:pPr>
            <w:r w:rsidRPr="000C0B21">
              <w:t>Anexa 7 Semnat electronic de către operatorul</w:t>
            </w:r>
            <w:r w:rsidRPr="000C0B21">
              <w:rPr>
                <w:spacing w:val="-53"/>
              </w:rPr>
              <w:t xml:space="preserve"> </w:t>
            </w:r>
            <w:r w:rsidRPr="000C0B21">
              <w:t>economi</w:t>
            </w:r>
          </w:p>
        </w:tc>
        <w:tc>
          <w:tcPr>
            <w:tcW w:w="1559" w:type="dxa"/>
            <w:shd w:val="clear" w:color="auto" w:fill="FFFF00"/>
          </w:tcPr>
          <w:p w14:paraId="167C9EB3" w14:textId="77777777" w:rsidR="00E501D5" w:rsidRPr="000C0B21" w:rsidRDefault="00E501D5" w:rsidP="00E501D5">
            <w:pPr>
              <w:pStyle w:val="TableParagraph"/>
              <w:spacing w:before="108"/>
              <w:ind w:left="105"/>
            </w:pPr>
            <w:r w:rsidRPr="000C0B21">
              <w:rPr>
                <w:b/>
                <w:iCs/>
                <w:lang w:val="en-US"/>
              </w:rPr>
              <w:t>obligator</w:t>
            </w:r>
          </w:p>
        </w:tc>
      </w:tr>
      <w:tr w:rsidR="00E501D5" w:rsidRPr="007406FF" w14:paraId="4C1C0722" w14:textId="77777777" w:rsidTr="00E501D5">
        <w:trPr>
          <w:trHeight w:val="627"/>
        </w:trPr>
        <w:tc>
          <w:tcPr>
            <w:tcW w:w="572" w:type="dxa"/>
            <w:shd w:val="clear" w:color="auto" w:fill="FFFF00"/>
          </w:tcPr>
          <w:p w14:paraId="61BE1872" w14:textId="77777777" w:rsidR="00E501D5" w:rsidRPr="000C0B21" w:rsidRDefault="00E501D5" w:rsidP="00E501D5">
            <w:pPr>
              <w:pStyle w:val="TableParagraph"/>
              <w:spacing w:before="108"/>
              <w:ind w:left="105"/>
            </w:pPr>
            <w:r w:rsidRPr="000C0B21">
              <w:rPr>
                <w:b/>
                <w:iCs/>
                <w:lang w:val="en-US"/>
              </w:rPr>
              <w:t>6</w:t>
            </w:r>
          </w:p>
        </w:tc>
        <w:tc>
          <w:tcPr>
            <w:tcW w:w="3417" w:type="dxa"/>
            <w:shd w:val="clear" w:color="auto" w:fill="FFFF00"/>
          </w:tcPr>
          <w:p w14:paraId="54BCBEA1" w14:textId="77777777" w:rsidR="00E501D5" w:rsidRPr="000C0B21" w:rsidRDefault="00E501D5" w:rsidP="00E501D5">
            <w:pPr>
              <w:pStyle w:val="TableParagraph"/>
              <w:spacing w:before="108"/>
              <w:ind w:left="109"/>
            </w:pPr>
            <w:r w:rsidRPr="000C0B21">
              <w:rPr>
                <w:b/>
                <w:lang w:val="zh-CN"/>
              </w:rPr>
              <w:t>SCRISOARE  DE  GARANŢIE  BANCARĂ</w:t>
            </w:r>
          </w:p>
        </w:tc>
        <w:tc>
          <w:tcPr>
            <w:tcW w:w="3969" w:type="dxa"/>
            <w:shd w:val="clear" w:color="auto" w:fill="FFFF00"/>
          </w:tcPr>
          <w:p w14:paraId="67EA11EF" w14:textId="77777777" w:rsidR="00E501D5" w:rsidRPr="000C0B21" w:rsidRDefault="00E501D5" w:rsidP="00E501D5">
            <w:pPr>
              <w:pStyle w:val="TableParagraph"/>
              <w:spacing w:before="108"/>
              <w:ind w:left="105" w:right="275"/>
            </w:pPr>
            <w:r w:rsidRPr="000C0B21">
              <w:t>Conform pct. 17.Semnat</w:t>
            </w:r>
            <w:r w:rsidRPr="000C0B21">
              <w:rPr>
                <w:spacing w:val="-8"/>
              </w:rPr>
              <w:t xml:space="preserve"> </w:t>
            </w:r>
            <w:r w:rsidRPr="000C0B21">
              <w:t>electronic</w:t>
            </w:r>
            <w:r w:rsidRPr="000C0B21">
              <w:rPr>
                <w:spacing w:val="-7"/>
              </w:rPr>
              <w:t xml:space="preserve"> </w:t>
            </w:r>
            <w:r w:rsidRPr="000C0B21">
              <w:t>de</w:t>
            </w:r>
            <w:r w:rsidRPr="000C0B21">
              <w:rPr>
                <w:spacing w:val="-5"/>
              </w:rPr>
              <w:t xml:space="preserve"> </w:t>
            </w:r>
            <w:r w:rsidRPr="000C0B21">
              <w:t>către</w:t>
            </w:r>
            <w:r w:rsidRPr="000C0B21">
              <w:rPr>
                <w:spacing w:val="-8"/>
              </w:rPr>
              <w:t xml:space="preserve"> </w:t>
            </w:r>
            <w:r w:rsidRPr="000C0B21">
              <w:t>operatorul</w:t>
            </w:r>
            <w:r w:rsidRPr="000C0B21">
              <w:rPr>
                <w:spacing w:val="-2"/>
              </w:rPr>
              <w:t xml:space="preserve"> economici</w:t>
            </w:r>
          </w:p>
        </w:tc>
        <w:tc>
          <w:tcPr>
            <w:tcW w:w="1559" w:type="dxa"/>
            <w:shd w:val="clear" w:color="auto" w:fill="FFFF00"/>
          </w:tcPr>
          <w:p w14:paraId="19BEE9CC" w14:textId="77777777" w:rsidR="00E501D5" w:rsidRPr="000C0B21" w:rsidRDefault="00E501D5" w:rsidP="00E501D5">
            <w:pPr>
              <w:pStyle w:val="TableParagraph"/>
              <w:spacing w:before="108"/>
              <w:ind w:left="105"/>
            </w:pPr>
            <w:r w:rsidRPr="000C0B21">
              <w:rPr>
                <w:b/>
                <w:spacing w:val="-2"/>
              </w:rPr>
              <w:t>obligator</w:t>
            </w:r>
          </w:p>
        </w:tc>
      </w:tr>
      <w:tr w:rsidR="00E501D5" w:rsidRPr="007406FF" w14:paraId="1B9FDD3A" w14:textId="77777777" w:rsidTr="00E501D5">
        <w:trPr>
          <w:trHeight w:val="627"/>
        </w:trPr>
        <w:tc>
          <w:tcPr>
            <w:tcW w:w="572" w:type="dxa"/>
            <w:shd w:val="clear" w:color="auto" w:fill="FFFF00"/>
          </w:tcPr>
          <w:p w14:paraId="6A4A7CE3" w14:textId="77777777" w:rsidR="00E501D5" w:rsidRPr="000C0B21" w:rsidRDefault="00E501D5" w:rsidP="00E501D5">
            <w:pPr>
              <w:pStyle w:val="TableParagraph"/>
              <w:spacing w:before="108"/>
              <w:ind w:left="105"/>
              <w:rPr>
                <w:b/>
                <w:iCs/>
                <w:lang w:val="en-US"/>
              </w:rPr>
            </w:pPr>
            <w:r w:rsidRPr="000C0B21">
              <w:rPr>
                <w:b/>
                <w:iCs/>
                <w:lang w:val="en-US"/>
              </w:rPr>
              <w:t>7</w:t>
            </w:r>
          </w:p>
        </w:tc>
        <w:tc>
          <w:tcPr>
            <w:tcW w:w="3417" w:type="dxa"/>
            <w:shd w:val="clear" w:color="auto" w:fill="FFFF00"/>
          </w:tcPr>
          <w:p w14:paraId="46A612FD" w14:textId="77777777" w:rsidR="00E501D5" w:rsidRPr="000C0B21" w:rsidRDefault="00E501D5" w:rsidP="00E501D5">
            <w:pPr>
              <w:pStyle w:val="TableParagraph"/>
              <w:spacing w:before="108"/>
              <w:ind w:left="109"/>
              <w:rPr>
                <w:b/>
                <w:lang w:val="zh-CN"/>
              </w:rPr>
            </w:pPr>
            <w:r w:rsidRPr="000C0B21">
              <w:t>Vizita la șantier și familiarizarea cu proiectul de execuție în perioada clarificărilor</w:t>
            </w:r>
          </w:p>
        </w:tc>
        <w:tc>
          <w:tcPr>
            <w:tcW w:w="3969" w:type="dxa"/>
            <w:shd w:val="clear" w:color="auto" w:fill="FFFF00"/>
          </w:tcPr>
          <w:p w14:paraId="6C335DC8" w14:textId="77777777" w:rsidR="00E501D5" w:rsidRPr="000C0B21" w:rsidRDefault="00E501D5" w:rsidP="00E501D5">
            <w:pPr>
              <w:pStyle w:val="TableParagraph"/>
              <w:spacing w:before="108"/>
              <w:ind w:left="105" w:right="275"/>
            </w:pPr>
            <w:r w:rsidRPr="000C0B21">
              <w:t>Certificat de vizită a șantierului șe de examinarea proiectului eliberat de către autoritatea contractantă. Data vizitei se va coordona, obligatoriu cu autoritatea contractantă prin expedierea unei solicitări la adresa electronică a beneficiarului și coordonarea ulterioară a datei și orei de vizită a obiectului.</w:t>
            </w:r>
          </w:p>
        </w:tc>
        <w:tc>
          <w:tcPr>
            <w:tcW w:w="1559" w:type="dxa"/>
            <w:shd w:val="clear" w:color="auto" w:fill="FFFF00"/>
          </w:tcPr>
          <w:p w14:paraId="09A1B4C0" w14:textId="77777777" w:rsidR="00E501D5" w:rsidRPr="000C0B21" w:rsidRDefault="00E501D5" w:rsidP="00E501D5">
            <w:pPr>
              <w:pStyle w:val="TableParagraph"/>
              <w:spacing w:before="108"/>
              <w:ind w:left="105"/>
              <w:rPr>
                <w:b/>
                <w:spacing w:val="-2"/>
              </w:rPr>
            </w:pPr>
            <w:r w:rsidRPr="000C0B21">
              <w:rPr>
                <w:iCs/>
                <w:lang w:eastAsia="ru-RU"/>
              </w:rPr>
              <w:t>Se solicită obligator</w:t>
            </w:r>
          </w:p>
        </w:tc>
      </w:tr>
      <w:tr w:rsidR="00E501D5" w:rsidRPr="007406FF" w14:paraId="53EFDDBB" w14:textId="77777777" w:rsidTr="00E501D5">
        <w:trPr>
          <w:trHeight w:val="518"/>
        </w:trPr>
        <w:tc>
          <w:tcPr>
            <w:tcW w:w="9517" w:type="dxa"/>
            <w:gridSpan w:val="4"/>
            <w:shd w:val="clear" w:color="auto" w:fill="FFFF00"/>
          </w:tcPr>
          <w:p w14:paraId="5EF6CBBE" w14:textId="77777777" w:rsidR="00E501D5" w:rsidRPr="000C0B21" w:rsidRDefault="00E501D5" w:rsidP="00E501D5">
            <w:pPr>
              <w:pStyle w:val="TableParagraph"/>
              <w:spacing w:before="103"/>
              <w:ind w:left="2298" w:right="4167" w:firstLine="284"/>
              <w:jc w:val="center"/>
              <w:rPr>
                <w:b/>
              </w:rPr>
            </w:pPr>
            <w:r w:rsidRPr="000C0B21">
              <w:rPr>
                <w:b/>
              </w:rPr>
              <w:t>INCLUSIV,</w:t>
            </w:r>
          </w:p>
          <w:p w14:paraId="3CF3116A" w14:textId="77777777" w:rsidR="00E501D5" w:rsidRPr="000C0B21" w:rsidRDefault="00E501D5" w:rsidP="00E501D5">
            <w:pPr>
              <w:pStyle w:val="TableParagraph"/>
              <w:spacing w:before="103"/>
              <w:ind w:left="1589" w:right="2599"/>
              <w:jc w:val="center"/>
              <w:rPr>
                <w:b/>
              </w:rPr>
            </w:pPr>
            <w:r w:rsidRPr="000C0B21">
              <w:rPr>
                <w:b/>
              </w:rPr>
              <w:t xml:space="preserve">          documente suplimentare la oferta</w:t>
            </w:r>
          </w:p>
        </w:tc>
      </w:tr>
      <w:tr w:rsidR="00E501D5" w:rsidRPr="007406FF" w14:paraId="1F6AB5C6" w14:textId="77777777" w:rsidTr="00E501D5">
        <w:trPr>
          <w:trHeight w:val="559"/>
        </w:trPr>
        <w:tc>
          <w:tcPr>
            <w:tcW w:w="572" w:type="dxa"/>
            <w:shd w:val="clear" w:color="auto" w:fill="FFFF00"/>
          </w:tcPr>
          <w:p w14:paraId="341A410D" w14:textId="77777777" w:rsidR="00E501D5" w:rsidRPr="000C0B21" w:rsidRDefault="00E501D5" w:rsidP="00E501D5">
            <w:pPr>
              <w:pStyle w:val="TableParagraph"/>
              <w:spacing w:before="103"/>
              <w:ind w:left="105"/>
            </w:pPr>
            <w:r w:rsidRPr="000C0B21">
              <w:t>1</w:t>
            </w:r>
          </w:p>
        </w:tc>
        <w:tc>
          <w:tcPr>
            <w:tcW w:w="3417" w:type="dxa"/>
            <w:shd w:val="clear" w:color="auto" w:fill="FFFF00"/>
          </w:tcPr>
          <w:p w14:paraId="6E3E5BB3" w14:textId="77777777" w:rsidR="00E501D5" w:rsidRPr="000C0B21" w:rsidRDefault="00E501D5" w:rsidP="00E501D5">
            <w:pPr>
              <w:pStyle w:val="TableParagraph"/>
              <w:spacing w:before="105" w:line="237" w:lineRule="auto"/>
              <w:ind w:left="109" w:right="300"/>
            </w:pPr>
            <w:r w:rsidRPr="000C0B21">
              <w:t>Formularul</w:t>
            </w:r>
            <w:r w:rsidRPr="000C0B21">
              <w:rPr>
                <w:spacing w:val="-13"/>
              </w:rPr>
              <w:t xml:space="preserve"> </w:t>
            </w:r>
            <w:r w:rsidRPr="000C0B21">
              <w:t>informație</w:t>
            </w:r>
            <w:r w:rsidRPr="000C0B21">
              <w:rPr>
                <w:spacing w:val="-12"/>
              </w:rPr>
              <w:t xml:space="preserve"> </w:t>
            </w:r>
            <w:r w:rsidRPr="000C0B21">
              <w:t xml:space="preserve">despre </w:t>
            </w:r>
            <w:r w:rsidRPr="000C0B21">
              <w:rPr>
                <w:spacing w:val="-2"/>
              </w:rPr>
              <w:t>ofertant</w:t>
            </w:r>
          </w:p>
        </w:tc>
        <w:tc>
          <w:tcPr>
            <w:tcW w:w="3969" w:type="dxa"/>
            <w:shd w:val="clear" w:color="auto" w:fill="FFFF00"/>
          </w:tcPr>
          <w:p w14:paraId="6950C2E8" w14:textId="77777777" w:rsidR="00E501D5" w:rsidRPr="000C0B21" w:rsidRDefault="00E501D5" w:rsidP="00E501D5">
            <w:pPr>
              <w:pStyle w:val="TableParagraph"/>
              <w:spacing w:before="105" w:line="237" w:lineRule="auto"/>
              <w:ind w:left="105" w:right="275"/>
            </w:pPr>
            <w:r w:rsidRPr="000C0B21">
              <w:t>Semnat</w:t>
            </w:r>
            <w:r w:rsidRPr="000C0B21">
              <w:rPr>
                <w:spacing w:val="-7"/>
              </w:rPr>
              <w:t xml:space="preserve"> </w:t>
            </w:r>
            <w:r w:rsidRPr="000C0B21">
              <w:t>electronic</w:t>
            </w:r>
            <w:r w:rsidRPr="000C0B21">
              <w:rPr>
                <w:spacing w:val="-6"/>
              </w:rPr>
              <w:t xml:space="preserve"> </w:t>
            </w:r>
            <w:r w:rsidRPr="000C0B21">
              <w:t>de</w:t>
            </w:r>
            <w:r w:rsidRPr="000C0B21">
              <w:rPr>
                <w:spacing w:val="-7"/>
              </w:rPr>
              <w:t xml:space="preserve"> </w:t>
            </w:r>
            <w:r w:rsidRPr="000C0B21">
              <w:t>către</w:t>
            </w:r>
            <w:r w:rsidRPr="000C0B21">
              <w:rPr>
                <w:spacing w:val="-6"/>
              </w:rPr>
              <w:t xml:space="preserve"> </w:t>
            </w:r>
            <w:r w:rsidRPr="000C0B21">
              <w:t>operatorul</w:t>
            </w:r>
            <w:r w:rsidRPr="000C0B21">
              <w:rPr>
                <w:spacing w:val="1"/>
              </w:rPr>
              <w:t xml:space="preserve"> </w:t>
            </w:r>
            <w:r w:rsidRPr="000C0B21">
              <w:rPr>
                <w:spacing w:val="-2"/>
              </w:rPr>
              <w:t>economic</w:t>
            </w:r>
          </w:p>
        </w:tc>
        <w:tc>
          <w:tcPr>
            <w:tcW w:w="1559" w:type="dxa"/>
            <w:shd w:val="clear" w:color="auto" w:fill="FFFF00"/>
          </w:tcPr>
          <w:p w14:paraId="5A52393D" w14:textId="77777777" w:rsidR="00E501D5" w:rsidRPr="000C0B21" w:rsidRDefault="00E501D5" w:rsidP="00E501D5">
            <w:pPr>
              <w:pStyle w:val="TableParagraph"/>
              <w:spacing w:before="103"/>
              <w:ind w:left="105"/>
            </w:pPr>
            <w:r w:rsidRPr="000C0B21">
              <w:t>DA</w:t>
            </w:r>
          </w:p>
        </w:tc>
      </w:tr>
      <w:tr w:rsidR="00E501D5" w:rsidRPr="007406FF" w14:paraId="37AE48F6" w14:textId="77777777" w:rsidTr="00E501D5">
        <w:trPr>
          <w:trHeight w:val="559"/>
        </w:trPr>
        <w:tc>
          <w:tcPr>
            <w:tcW w:w="572" w:type="dxa"/>
            <w:shd w:val="clear" w:color="auto" w:fill="FFFF00"/>
          </w:tcPr>
          <w:p w14:paraId="5BCC33E3" w14:textId="77777777" w:rsidR="00E501D5" w:rsidRPr="000C0B21" w:rsidRDefault="00E501D5" w:rsidP="00E501D5">
            <w:pPr>
              <w:pStyle w:val="TableParagraph"/>
              <w:spacing w:before="103"/>
              <w:ind w:left="105"/>
            </w:pPr>
            <w:r w:rsidRPr="000C0B21">
              <w:t>2</w:t>
            </w:r>
          </w:p>
        </w:tc>
        <w:tc>
          <w:tcPr>
            <w:tcW w:w="3417" w:type="dxa"/>
            <w:shd w:val="clear" w:color="auto" w:fill="FFFF00"/>
          </w:tcPr>
          <w:p w14:paraId="43EF65D4" w14:textId="77777777" w:rsidR="00E501D5" w:rsidRPr="000C0B21" w:rsidRDefault="00E501D5" w:rsidP="00E501D5">
            <w:pPr>
              <w:pStyle w:val="TableParagraph"/>
              <w:spacing w:before="101"/>
              <w:ind w:left="119" w:right="46"/>
            </w:pPr>
            <w:r w:rsidRPr="000C0B21">
              <w:t>Dovada</w:t>
            </w:r>
            <w:r w:rsidRPr="000C0B21">
              <w:rPr>
                <w:spacing w:val="-13"/>
              </w:rPr>
              <w:t xml:space="preserve"> </w:t>
            </w:r>
            <w:r w:rsidRPr="000C0B21">
              <w:t>înregistrării</w:t>
            </w:r>
            <w:r w:rsidRPr="000C0B21">
              <w:rPr>
                <w:spacing w:val="-12"/>
              </w:rPr>
              <w:t xml:space="preserve"> </w:t>
            </w:r>
            <w:r w:rsidRPr="000C0B21">
              <w:t>persoanei</w:t>
            </w:r>
            <w:r w:rsidRPr="000C0B21">
              <w:rPr>
                <w:spacing w:val="-13"/>
              </w:rPr>
              <w:t xml:space="preserve"> </w:t>
            </w:r>
            <w:r w:rsidRPr="000C0B21">
              <w:t>juridice, în conformitate cu prevederile legale</w:t>
            </w:r>
          </w:p>
          <w:p w14:paraId="5222521A" w14:textId="77777777" w:rsidR="00E501D5" w:rsidRPr="000C0B21" w:rsidRDefault="00E501D5" w:rsidP="00E501D5">
            <w:pPr>
              <w:pStyle w:val="TableParagraph"/>
              <w:spacing w:before="105" w:line="237" w:lineRule="auto"/>
              <w:ind w:left="109" w:right="300"/>
            </w:pPr>
            <w:r w:rsidRPr="000C0B21">
              <w:t>Extras</w:t>
            </w:r>
            <w:r w:rsidRPr="000C0B21">
              <w:rPr>
                <w:spacing w:val="-5"/>
              </w:rPr>
              <w:t xml:space="preserve"> </w:t>
            </w:r>
            <w:r w:rsidRPr="000C0B21">
              <w:t>din</w:t>
            </w:r>
            <w:r w:rsidRPr="000C0B21">
              <w:rPr>
                <w:spacing w:val="-5"/>
              </w:rPr>
              <w:t xml:space="preserve"> </w:t>
            </w:r>
            <w:r w:rsidRPr="000C0B21">
              <w:t>Registrul</w:t>
            </w:r>
            <w:r w:rsidRPr="000C0B21">
              <w:rPr>
                <w:spacing w:val="-7"/>
              </w:rPr>
              <w:t xml:space="preserve"> </w:t>
            </w:r>
            <w:r w:rsidRPr="000C0B21">
              <w:t>de</w:t>
            </w:r>
            <w:r w:rsidRPr="000C0B21">
              <w:rPr>
                <w:spacing w:val="-7"/>
              </w:rPr>
              <w:t xml:space="preserve"> </w:t>
            </w:r>
            <w:r w:rsidRPr="000C0B21">
              <w:t>stat</w:t>
            </w:r>
            <w:r w:rsidRPr="000C0B21">
              <w:rPr>
                <w:spacing w:val="-7"/>
              </w:rPr>
              <w:t xml:space="preserve"> </w:t>
            </w:r>
            <w:r w:rsidRPr="000C0B21">
              <w:t>al</w:t>
            </w:r>
            <w:r w:rsidRPr="000C0B21">
              <w:rPr>
                <w:spacing w:val="-7"/>
              </w:rPr>
              <w:t xml:space="preserve"> </w:t>
            </w:r>
            <w:r w:rsidRPr="000C0B21">
              <w:t xml:space="preserve">persoanei </w:t>
            </w:r>
            <w:r w:rsidRPr="000C0B21">
              <w:rPr>
                <w:spacing w:val="-2"/>
              </w:rPr>
              <w:t>juridice</w:t>
            </w:r>
          </w:p>
        </w:tc>
        <w:tc>
          <w:tcPr>
            <w:tcW w:w="3969" w:type="dxa"/>
            <w:shd w:val="clear" w:color="auto" w:fill="FFFF00"/>
          </w:tcPr>
          <w:p w14:paraId="09B4925B" w14:textId="77777777" w:rsidR="00E501D5" w:rsidRPr="000C0B21" w:rsidRDefault="00E501D5" w:rsidP="00E501D5">
            <w:pPr>
              <w:pStyle w:val="TableParagraph"/>
              <w:spacing w:before="105" w:line="237" w:lineRule="auto"/>
              <w:ind w:left="105" w:right="275"/>
            </w:pPr>
            <w:r w:rsidRPr="000C0B21">
              <w:t>Certificate/decizie</w:t>
            </w:r>
            <w:r w:rsidRPr="000C0B21">
              <w:rPr>
                <w:spacing w:val="-6"/>
              </w:rPr>
              <w:t xml:space="preserve"> </w:t>
            </w:r>
            <w:r w:rsidRPr="000C0B21">
              <w:t>de</w:t>
            </w:r>
            <w:r w:rsidRPr="000C0B21">
              <w:rPr>
                <w:spacing w:val="-11"/>
              </w:rPr>
              <w:t xml:space="preserve"> </w:t>
            </w:r>
            <w:r w:rsidRPr="000C0B21">
              <w:t>înregistrare</w:t>
            </w:r>
            <w:r w:rsidRPr="000C0B21">
              <w:rPr>
                <w:spacing w:val="-11"/>
              </w:rPr>
              <w:t xml:space="preserve"> </w:t>
            </w:r>
            <w:r w:rsidRPr="000C0B21">
              <w:t>a</w:t>
            </w:r>
            <w:r w:rsidRPr="000C0B21">
              <w:rPr>
                <w:spacing w:val="-6"/>
              </w:rPr>
              <w:t xml:space="preserve"> </w:t>
            </w:r>
            <w:r w:rsidRPr="000C0B21">
              <w:t>întreprinderii - copia, Semnat electronic</w:t>
            </w:r>
            <w:r w:rsidRPr="000C0B21">
              <w:rPr>
                <w:spacing w:val="40"/>
              </w:rPr>
              <w:t xml:space="preserve"> </w:t>
            </w:r>
            <w:r w:rsidRPr="000C0B21">
              <w:t xml:space="preserve">de către operatorul </w:t>
            </w:r>
            <w:r w:rsidRPr="000C0B21">
              <w:rPr>
                <w:spacing w:val="-2"/>
              </w:rPr>
              <w:t>economi</w:t>
            </w:r>
          </w:p>
        </w:tc>
        <w:tc>
          <w:tcPr>
            <w:tcW w:w="1559" w:type="dxa"/>
            <w:shd w:val="clear" w:color="auto" w:fill="FFFF00"/>
          </w:tcPr>
          <w:p w14:paraId="6F5F578A" w14:textId="77777777" w:rsidR="00E501D5" w:rsidRPr="000C0B21" w:rsidRDefault="00E501D5" w:rsidP="00E501D5">
            <w:pPr>
              <w:pStyle w:val="TableParagraph"/>
              <w:spacing w:before="103"/>
              <w:ind w:left="105"/>
            </w:pPr>
            <w:r w:rsidRPr="000C0B21">
              <w:t>DA</w:t>
            </w:r>
          </w:p>
        </w:tc>
      </w:tr>
      <w:tr w:rsidR="00E501D5" w:rsidRPr="007406FF" w14:paraId="70C74093" w14:textId="77777777" w:rsidTr="00E501D5">
        <w:trPr>
          <w:trHeight w:val="1144"/>
        </w:trPr>
        <w:tc>
          <w:tcPr>
            <w:tcW w:w="572" w:type="dxa"/>
            <w:shd w:val="clear" w:color="auto" w:fill="FFFF00"/>
          </w:tcPr>
          <w:p w14:paraId="3431DAB6" w14:textId="77777777" w:rsidR="00E501D5" w:rsidRPr="000C0B21" w:rsidRDefault="00E501D5" w:rsidP="00E501D5">
            <w:pPr>
              <w:pStyle w:val="TableParagraph"/>
              <w:spacing w:before="103"/>
              <w:ind w:left="105"/>
            </w:pPr>
            <w:r w:rsidRPr="000C0B21">
              <w:t>3</w:t>
            </w:r>
          </w:p>
        </w:tc>
        <w:tc>
          <w:tcPr>
            <w:tcW w:w="3417" w:type="dxa"/>
            <w:shd w:val="clear" w:color="auto" w:fill="FFFF00"/>
          </w:tcPr>
          <w:p w14:paraId="77A04DAF" w14:textId="77777777" w:rsidR="00E501D5" w:rsidRPr="000C0B21" w:rsidRDefault="00E501D5" w:rsidP="00E501D5">
            <w:pPr>
              <w:pStyle w:val="TableParagraph"/>
              <w:spacing w:before="101"/>
              <w:ind w:left="119"/>
            </w:pPr>
            <w:r w:rsidRPr="000C0B21">
              <w:t>Declaratie</w:t>
            </w:r>
            <w:r w:rsidRPr="000C0B21">
              <w:rPr>
                <w:spacing w:val="-11"/>
              </w:rPr>
              <w:t xml:space="preserve"> </w:t>
            </w:r>
            <w:r w:rsidRPr="000C0B21">
              <w:t>privind</w:t>
            </w:r>
            <w:r w:rsidRPr="000C0B21">
              <w:rPr>
                <w:spacing w:val="-8"/>
              </w:rPr>
              <w:t xml:space="preserve"> </w:t>
            </w:r>
            <w:r w:rsidRPr="000C0B21">
              <w:rPr>
                <w:spacing w:val="-2"/>
              </w:rPr>
              <w:t>dotarile</w:t>
            </w:r>
          </w:p>
          <w:p w14:paraId="5BD11D0C" w14:textId="77777777" w:rsidR="00E501D5" w:rsidRPr="000C0B21" w:rsidRDefault="00E501D5" w:rsidP="00E501D5">
            <w:pPr>
              <w:pStyle w:val="TableParagraph"/>
              <w:spacing w:before="108"/>
              <w:ind w:left="109" w:right="300"/>
            </w:pPr>
            <w:r w:rsidRPr="000C0B21">
              <w:t>specifice,utilajul</w:t>
            </w:r>
            <w:r w:rsidRPr="000C0B21">
              <w:rPr>
                <w:spacing w:val="-13"/>
              </w:rPr>
              <w:t xml:space="preserve"> </w:t>
            </w:r>
            <w:r w:rsidRPr="000C0B21">
              <w:t>și</w:t>
            </w:r>
            <w:r w:rsidRPr="000C0B21">
              <w:rPr>
                <w:spacing w:val="-12"/>
              </w:rPr>
              <w:t xml:space="preserve"> </w:t>
            </w:r>
            <w:r w:rsidRPr="000C0B21">
              <w:t>echipamentul necesar pentru îndeplinirea corespunzătoare a contractului</w:t>
            </w:r>
          </w:p>
        </w:tc>
        <w:tc>
          <w:tcPr>
            <w:tcW w:w="3969" w:type="dxa"/>
            <w:shd w:val="clear" w:color="auto" w:fill="FFFF00"/>
          </w:tcPr>
          <w:p w14:paraId="0054338C" w14:textId="77777777" w:rsidR="00E501D5" w:rsidRPr="000C0B21" w:rsidRDefault="00E501D5" w:rsidP="00E501D5">
            <w:pPr>
              <w:pStyle w:val="TableParagraph"/>
              <w:spacing w:line="241" w:lineRule="exact"/>
              <w:ind w:left="-1"/>
            </w:pPr>
            <w:r w:rsidRPr="000C0B21">
              <w:t>Anexa</w:t>
            </w:r>
            <w:r w:rsidRPr="000C0B21">
              <w:rPr>
                <w:spacing w:val="-11"/>
              </w:rPr>
              <w:t xml:space="preserve"> </w:t>
            </w:r>
            <w:r w:rsidRPr="000C0B21">
              <w:t>nr.</w:t>
            </w:r>
            <w:r w:rsidRPr="000C0B21">
              <w:rPr>
                <w:spacing w:val="-2"/>
              </w:rPr>
              <w:t xml:space="preserve"> </w:t>
            </w:r>
            <w:r w:rsidRPr="000C0B21">
              <w:t>14.</w:t>
            </w:r>
            <w:r w:rsidRPr="000C0B21">
              <w:rPr>
                <w:spacing w:val="-6"/>
              </w:rPr>
              <w:t xml:space="preserve"> </w:t>
            </w:r>
            <w:r w:rsidRPr="000C0B21">
              <w:t>Semnat</w:t>
            </w:r>
            <w:r w:rsidRPr="000C0B21">
              <w:rPr>
                <w:spacing w:val="-2"/>
              </w:rPr>
              <w:t xml:space="preserve"> </w:t>
            </w:r>
            <w:r w:rsidRPr="000C0B21">
              <w:t>electronic</w:t>
            </w:r>
            <w:r w:rsidRPr="000C0B21">
              <w:rPr>
                <w:spacing w:val="-7"/>
              </w:rPr>
              <w:t xml:space="preserve"> </w:t>
            </w:r>
            <w:r w:rsidRPr="000C0B21">
              <w:t>de</w:t>
            </w:r>
            <w:r w:rsidRPr="000C0B21">
              <w:rPr>
                <w:spacing w:val="-7"/>
              </w:rPr>
              <w:t xml:space="preserve"> </w:t>
            </w:r>
            <w:r w:rsidRPr="000C0B21">
              <w:t>către</w:t>
            </w:r>
            <w:r w:rsidRPr="000C0B21">
              <w:rPr>
                <w:spacing w:val="-7"/>
              </w:rPr>
              <w:t xml:space="preserve"> </w:t>
            </w:r>
            <w:r w:rsidRPr="000C0B21">
              <w:t xml:space="preserve">operatorul </w:t>
            </w:r>
            <w:r w:rsidRPr="000C0B21">
              <w:rPr>
                <w:spacing w:val="-2"/>
              </w:rPr>
              <w:t>economi</w:t>
            </w:r>
          </w:p>
        </w:tc>
        <w:tc>
          <w:tcPr>
            <w:tcW w:w="1559" w:type="dxa"/>
            <w:shd w:val="clear" w:color="auto" w:fill="FFFF00"/>
          </w:tcPr>
          <w:p w14:paraId="394A41B3" w14:textId="77777777" w:rsidR="00E501D5" w:rsidRPr="000C0B21" w:rsidRDefault="00E501D5" w:rsidP="00E501D5">
            <w:pPr>
              <w:pStyle w:val="TableParagraph"/>
              <w:spacing w:line="264" w:lineRule="exact"/>
              <w:ind w:left="-1"/>
            </w:pPr>
            <w:r w:rsidRPr="000C0B21">
              <w:t>DA</w:t>
            </w:r>
          </w:p>
        </w:tc>
      </w:tr>
      <w:tr w:rsidR="00E501D5" w:rsidRPr="007406FF" w14:paraId="20B01E62" w14:textId="77777777" w:rsidTr="00E501D5">
        <w:trPr>
          <w:trHeight w:val="1086"/>
        </w:trPr>
        <w:tc>
          <w:tcPr>
            <w:tcW w:w="572" w:type="dxa"/>
            <w:shd w:val="clear" w:color="auto" w:fill="FFFF00"/>
          </w:tcPr>
          <w:p w14:paraId="270539BF" w14:textId="77777777" w:rsidR="00E501D5" w:rsidRPr="000C0B21" w:rsidRDefault="00E501D5" w:rsidP="00E501D5">
            <w:pPr>
              <w:pStyle w:val="TableParagraph"/>
              <w:spacing w:before="103"/>
              <w:ind w:left="105"/>
            </w:pPr>
            <w:r w:rsidRPr="000C0B21">
              <w:t>4</w:t>
            </w:r>
          </w:p>
        </w:tc>
        <w:tc>
          <w:tcPr>
            <w:tcW w:w="3417" w:type="dxa"/>
            <w:shd w:val="clear" w:color="auto" w:fill="FFFF00"/>
          </w:tcPr>
          <w:p w14:paraId="0E850F0F" w14:textId="77777777" w:rsidR="00E501D5" w:rsidRPr="000C0B21" w:rsidRDefault="00E501D5" w:rsidP="00E501D5">
            <w:pPr>
              <w:spacing w:before="72" w:line="290" w:lineRule="auto"/>
              <w:rPr>
                <w:b/>
                <w:color w:val="000000"/>
                <w:w w:val="90"/>
                <w:sz w:val="22"/>
                <w:szCs w:val="22"/>
              </w:rPr>
            </w:pPr>
            <w:r w:rsidRPr="000C0B21">
              <w:rPr>
                <w:b/>
                <w:spacing w:val="-2"/>
                <w:sz w:val="22"/>
                <w:szCs w:val="22"/>
              </w:rPr>
              <w:t>AVIZ</w:t>
            </w:r>
            <w:r w:rsidRPr="000C0B21">
              <w:rPr>
                <w:b/>
                <w:spacing w:val="-10"/>
                <w:sz w:val="22"/>
                <w:szCs w:val="22"/>
              </w:rPr>
              <w:t xml:space="preserve"> </w:t>
            </w:r>
            <w:r w:rsidRPr="000C0B21">
              <w:rPr>
                <w:spacing w:val="-2"/>
                <w:sz w:val="22"/>
                <w:szCs w:val="22"/>
              </w:rPr>
              <w:t>pentru participare</w:t>
            </w:r>
            <w:r w:rsidRPr="000C0B21">
              <w:rPr>
                <w:spacing w:val="-9"/>
                <w:sz w:val="22"/>
                <w:szCs w:val="22"/>
              </w:rPr>
              <w:t xml:space="preserve"> </w:t>
            </w:r>
            <w:r w:rsidRPr="000C0B21">
              <w:rPr>
                <w:spacing w:val="-2"/>
                <w:sz w:val="22"/>
                <w:szCs w:val="22"/>
              </w:rPr>
              <w:t>la</w:t>
            </w:r>
            <w:r w:rsidRPr="000C0B21">
              <w:rPr>
                <w:spacing w:val="-4"/>
                <w:sz w:val="22"/>
                <w:szCs w:val="22"/>
              </w:rPr>
              <w:t xml:space="preserve"> </w:t>
            </w:r>
            <w:r w:rsidRPr="000C0B21">
              <w:rPr>
                <w:spacing w:val="-2"/>
                <w:sz w:val="22"/>
                <w:szCs w:val="22"/>
              </w:rPr>
              <w:t xml:space="preserve">licitațiile </w:t>
            </w:r>
            <w:r w:rsidRPr="000C0B21">
              <w:rPr>
                <w:sz w:val="22"/>
                <w:szCs w:val="22"/>
              </w:rPr>
              <w:t>publice de lucrări din domeniul construcțiilor și instalațiilor</w:t>
            </w:r>
          </w:p>
        </w:tc>
        <w:tc>
          <w:tcPr>
            <w:tcW w:w="3969" w:type="dxa"/>
            <w:shd w:val="clear" w:color="auto" w:fill="FFFF00"/>
          </w:tcPr>
          <w:p w14:paraId="219F6E8B" w14:textId="77777777" w:rsidR="00E501D5" w:rsidRPr="000C0B21" w:rsidRDefault="00E501D5" w:rsidP="00E501D5">
            <w:pPr>
              <w:spacing w:before="120" w:after="120" w:line="276" w:lineRule="auto"/>
              <w:jc w:val="both"/>
              <w:rPr>
                <w:rFonts w:asciiTheme="majorHAnsi" w:eastAsia="PMingLiU" w:hAnsiTheme="majorHAnsi" w:cstheme="majorHAnsi"/>
                <w:sz w:val="22"/>
                <w:szCs w:val="22"/>
                <w:lang w:eastAsia="zh-CN"/>
              </w:rPr>
            </w:pPr>
            <w:r w:rsidRPr="000C0B21">
              <w:rPr>
                <w:sz w:val="22"/>
                <w:szCs w:val="22"/>
              </w:rPr>
              <w:t>Anexa nr.</w:t>
            </w:r>
            <w:r w:rsidRPr="000C0B21">
              <w:rPr>
                <w:spacing w:val="28"/>
                <w:sz w:val="22"/>
                <w:szCs w:val="22"/>
              </w:rPr>
              <w:t xml:space="preserve"> </w:t>
            </w:r>
            <w:r w:rsidRPr="000C0B21">
              <w:rPr>
                <w:sz w:val="22"/>
                <w:szCs w:val="22"/>
              </w:rPr>
              <w:t>22.</w:t>
            </w:r>
            <w:r w:rsidRPr="000C0B21">
              <w:rPr>
                <w:spacing w:val="24"/>
                <w:sz w:val="22"/>
                <w:szCs w:val="22"/>
              </w:rPr>
              <w:t xml:space="preserve"> </w:t>
            </w:r>
            <w:r w:rsidRPr="000C0B21">
              <w:rPr>
                <w:sz w:val="22"/>
                <w:szCs w:val="22"/>
              </w:rPr>
              <w:t>Semnat</w:t>
            </w:r>
            <w:r w:rsidRPr="000C0B21">
              <w:rPr>
                <w:spacing w:val="27"/>
                <w:sz w:val="22"/>
                <w:szCs w:val="22"/>
              </w:rPr>
              <w:t xml:space="preserve"> </w:t>
            </w:r>
            <w:r w:rsidRPr="000C0B21">
              <w:rPr>
                <w:sz w:val="22"/>
                <w:szCs w:val="22"/>
              </w:rPr>
              <w:t>electronic</w:t>
            </w:r>
            <w:r w:rsidRPr="000C0B21">
              <w:rPr>
                <w:spacing w:val="80"/>
                <w:sz w:val="22"/>
                <w:szCs w:val="22"/>
              </w:rPr>
              <w:t xml:space="preserve"> </w:t>
            </w:r>
            <w:r w:rsidRPr="000C0B21">
              <w:rPr>
                <w:sz w:val="22"/>
                <w:szCs w:val="22"/>
              </w:rPr>
              <w:t>de</w:t>
            </w:r>
            <w:r w:rsidRPr="000C0B21">
              <w:rPr>
                <w:spacing w:val="23"/>
                <w:sz w:val="22"/>
                <w:szCs w:val="22"/>
              </w:rPr>
              <w:t xml:space="preserve"> </w:t>
            </w:r>
            <w:r w:rsidRPr="000C0B21">
              <w:rPr>
                <w:sz w:val="22"/>
                <w:szCs w:val="22"/>
              </w:rPr>
              <w:t>către</w:t>
            </w:r>
            <w:r w:rsidRPr="000C0B21">
              <w:rPr>
                <w:spacing w:val="23"/>
                <w:sz w:val="22"/>
                <w:szCs w:val="22"/>
              </w:rPr>
              <w:t xml:space="preserve"> </w:t>
            </w:r>
            <w:r w:rsidRPr="000C0B21">
              <w:rPr>
                <w:sz w:val="22"/>
                <w:szCs w:val="22"/>
              </w:rPr>
              <w:t xml:space="preserve">operatorul </w:t>
            </w:r>
            <w:r w:rsidRPr="000C0B21">
              <w:rPr>
                <w:spacing w:val="-2"/>
                <w:sz w:val="22"/>
                <w:szCs w:val="22"/>
              </w:rPr>
              <w:t>economi</w:t>
            </w:r>
          </w:p>
        </w:tc>
        <w:tc>
          <w:tcPr>
            <w:tcW w:w="1559" w:type="dxa"/>
            <w:shd w:val="clear" w:color="auto" w:fill="FFFF00"/>
          </w:tcPr>
          <w:p w14:paraId="7C6097E5" w14:textId="77777777" w:rsidR="00E501D5" w:rsidRPr="000C0B21" w:rsidRDefault="00E501D5" w:rsidP="00E501D5">
            <w:pPr>
              <w:rPr>
                <w:sz w:val="22"/>
                <w:szCs w:val="22"/>
              </w:rPr>
            </w:pPr>
            <w:r w:rsidRPr="000C0B21">
              <w:rPr>
                <w:sz w:val="22"/>
                <w:szCs w:val="22"/>
              </w:rPr>
              <w:t>DA</w:t>
            </w:r>
          </w:p>
        </w:tc>
      </w:tr>
      <w:tr w:rsidR="00E501D5" w:rsidRPr="007406FF" w14:paraId="7123AC38" w14:textId="77777777" w:rsidTr="00E501D5">
        <w:trPr>
          <w:trHeight w:val="448"/>
        </w:trPr>
        <w:tc>
          <w:tcPr>
            <w:tcW w:w="572" w:type="dxa"/>
            <w:shd w:val="clear" w:color="auto" w:fill="FFFF00"/>
          </w:tcPr>
          <w:p w14:paraId="1F8A688D" w14:textId="77777777" w:rsidR="00E501D5" w:rsidRPr="000C0B21" w:rsidRDefault="00E501D5" w:rsidP="00E501D5">
            <w:pPr>
              <w:pStyle w:val="TableParagraph"/>
              <w:spacing w:before="103"/>
              <w:ind w:left="105"/>
            </w:pPr>
            <w:r w:rsidRPr="000C0B21">
              <w:t>5</w:t>
            </w:r>
          </w:p>
        </w:tc>
        <w:tc>
          <w:tcPr>
            <w:tcW w:w="3417" w:type="dxa"/>
            <w:shd w:val="clear" w:color="auto" w:fill="FFFF00"/>
          </w:tcPr>
          <w:p w14:paraId="1BD99FA0" w14:textId="77777777" w:rsidR="00E501D5" w:rsidRPr="000C0B21" w:rsidRDefault="00E501D5" w:rsidP="00E501D5">
            <w:pPr>
              <w:pStyle w:val="TableParagraph"/>
              <w:spacing w:line="226" w:lineRule="exact"/>
              <w:ind w:left="4"/>
            </w:pPr>
            <w:r w:rsidRPr="000C0B21">
              <w:t>GRAFIC</w:t>
            </w:r>
            <w:r w:rsidRPr="000C0B21">
              <w:rPr>
                <w:spacing w:val="-6"/>
              </w:rPr>
              <w:t xml:space="preserve"> </w:t>
            </w:r>
            <w:r w:rsidRPr="000C0B21">
              <w:t>DE</w:t>
            </w:r>
            <w:r w:rsidRPr="000C0B21">
              <w:rPr>
                <w:spacing w:val="37"/>
              </w:rPr>
              <w:t xml:space="preserve"> </w:t>
            </w:r>
            <w:r w:rsidRPr="000C0B21">
              <w:t>EXECUTARE</w:t>
            </w:r>
            <w:r w:rsidRPr="000C0B21">
              <w:rPr>
                <w:spacing w:val="-4"/>
              </w:rPr>
              <w:t xml:space="preserve"> </w:t>
            </w:r>
            <w:r w:rsidRPr="000C0B21">
              <w:rPr>
                <w:spacing w:val="-10"/>
              </w:rPr>
              <w:t>A</w:t>
            </w:r>
          </w:p>
          <w:p w14:paraId="06CD6BA9" w14:textId="77777777" w:rsidR="00E501D5" w:rsidRPr="000C0B21" w:rsidRDefault="00E501D5" w:rsidP="00E501D5">
            <w:pPr>
              <w:pStyle w:val="a8"/>
              <w:tabs>
                <w:tab w:val="left" w:pos="567"/>
              </w:tabs>
              <w:rPr>
                <w:sz w:val="22"/>
                <w:szCs w:val="22"/>
              </w:rPr>
            </w:pPr>
            <w:r w:rsidRPr="000C0B21">
              <w:rPr>
                <w:sz w:val="22"/>
                <w:szCs w:val="22"/>
              </w:rPr>
              <w:t>LUCRĂRILOR-perioada</w:t>
            </w:r>
            <w:r w:rsidRPr="000C0B21">
              <w:rPr>
                <w:spacing w:val="-6"/>
                <w:sz w:val="22"/>
                <w:szCs w:val="22"/>
              </w:rPr>
              <w:t xml:space="preserve"> </w:t>
            </w:r>
            <w:r w:rsidRPr="000C0B21">
              <w:rPr>
                <w:sz w:val="22"/>
                <w:szCs w:val="22"/>
              </w:rPr>
              <w:t>de</w:t>
            </w:r>
            <w:r w:rsidRPr="000C0B21">
              <w:rPr>
                <w:spacing w:val="-10"/>
                <w:sz w:val="22"/>
                <w:szCs w:val="22"/>
              </w:rPr>
              <w:t xml:space="preserve"> </w:t>
            </w:r>
            <w:r w:rsidRPr="000C0B21">
              <w:rPr>
                <w:spacing w:val="-2"/>
                <w:sz w:val="22"/>
                <w:szCs w:val="22"/>
              </w:rPr>
              <w:t>execuție</w:t>
            </w:r>
          </w:p>
        </w:tc>
        <w:tc>
          <w:tcPr>
            <w:tcW w:w="3969" w:type="dxa"/>
            <w:shd w:val="clear" w:color="auto" w:fill="FFFF00"/>
          </w:tcPr>
          <w:p w14:paraId="11A7DE28" w14:textId="77777777" w:rsidR="00E501D5" w:rsidRPr="000C0B21" w:rsidRDefault="00E501D5" w:rsidP="00E501D5">
            <w:pPr>
              <w:pStyle w:val="TableParagraph"/>
              <w:spacing w:line="226" w:lineRule="exact"/>
              <w:ind w:left="-1"/>
            </w:pPr>
            <w:r w:rsidRPr="000C0B21">
              <w:t>Anexa</w:t>
            </w:r>
            <w:r w:rsidRPr="000C0B21">
              <w:rPr>
                <w:spacing w:val="-10"/>
              </w:rPr>
              <w:t xml:space="preserve"> </w:t>
            </w:r>
            <w:r w:rsidRPr="000C0B21">
              <w:t>nr.</w:t>
            </w:r>
            <w:r w:rsidRPr="000C0B21">
              <w:rPr>
                <w:spacing w:val="1"/>
              </w:rPr>
              <w:t xml:space="preserve"> </w:t>
            </w:r>
            <w:r w:rsidRPr="000C0B21">
              <w:t>10</w:t>
            </w:r>
            <w:r w:rsidRPr="000C0B21">
              <w:rPr>
                <w:spacing w:val="-2"/>
              </w:rPr>
              <w:t xml:space="preserve"> </w:t>
            </w:r>
            <w:r w:rsidRPr="000C0B21">
              <w:t>Semnat</w:t>
            </w:r>
            <w:r w:rsidRPr="000C0B21">
              <w:rPr>
                <w:spacing w:val="-4"/>
              </w:rPr>
              <w:t xml:space="preserve"> </w:t>
            </w:r>
            <w:r w:rsidRPr="000C0B21">
              <w:t>electronic</w:t>
            </w:r>
            <w:r w:rsidRPr="000C0B21">
              <w:rPr>
                <w:spacing w:val="-5"/>
              </w:rPr>
              <w:t xml:space="preserve"> </w:t>
            </w:r>
            <w:r w:rsidRPr="000C0B21">
              <w:t>de</w:t>
            </w:r>
            <w:r w:rsidRPr="000C0B21">
              <w:rPr>
                <w:spacing w:val="-9"/>
              </w:rPr>
              <w:t xml:space="preserve"> </w:t>
            </w:r>
            <w:r w:rsidRPr="000C0B21">
              <w:t>către</w:t>
            </w:r>
            <w:r w:rsidRPr="000C0B21">
              <w:rPr>
                <w:spacing w:val="-4"/>
              </w:rPr>
              <w:t xml:space="preserve"> </w:t>
            </w:r>
            <w:r w:rsidRPr="000C0B21">
              <w:rPr>
                <w:spacing w:val="-2"/>
              </w:rPr>
              <w:t>operatorul</w:t>
            </w:r>
          </w:p>
          <w:p w14:paraId="70025B00" w14:textId="77777777" w:rsidR="00E501D5" w:rsidRPr="000C0B21" w:rsidRDefault="00E501D5" w:rsidP="00E501D5">
            <w:pPr>
              <w:rPr>
                <w:sz w:val="22"/>
                <w:szCs w:val="22"/>
              </w:rPr>
            </w:pPr>
            <w:r w:rsidRPr="000C0B21">
              <w:rPr>
                <w:spacing w:val="-2"/>
                <w:sz w:val="22"/>
                <w:szCs w:val="22"/>
              </w:rPr>
              <w:t>economi</w:t>
            </w:r>
          </w:p>
        </w:tc>
        <w:tc>
          <w:tcPr>
            <w:tcW w:w="1559" w:type="dxa"/>
            <w:shd w:val="clear" w:color="auto" w:fill="FFFF00"/>
          </w:tcPr>
          <w:p w14:paraId="256A113A" w14:textId="77777777" w:rsidR="00E501D5" w:rsidRPr="000C0B21" w:rsidRDefault="00E501D5" w:rsidP="00E501D5">
            <w:pPr>
              <w:rPr>
                <w:sz w:val="22"/>
                <w:szCs w:val="22"/>
              </w:rPr>
            </w:pPr>
            <w:r w:rsidRPr="000C0B21">
              <w:rPr>
                <w:sz w:val="22"/>
                <w:szCs w:val="22"/>
              </w:rPr>
              <w:t>DA</w:t>
            </w:r>
          </w:p>
        </w:tc>
      </w:tr>
      <w:tr w:rsidR="00E501D5" w:rsidRPr="007406FF" w14:paraId="69DB6AF9" w14:textId="77777777" w:rsidTr="00E501D5">
        <w:trPr>
          <w:trHeight w:val="525"/>
        </w:trPr>
        <w:tc>
          <w:tcPr>
            <w:tcW w:w="572" w:type="dxa"/>
            <w:shd w:val="clear" w:color="auto" w:fill="FFFF00"/>
          </w:tcPr>
          <w:p w14:paraId="0092CB7F" w14:textId="77777777" w:rsidR="00E501D5" w:rsidRPr="000C0B21" w:rsidRDefault="00E501D5" w:rsidP="00E501D5">
            <w:pPr>
              <w:ind w:left="100"/>
              <w:rPr>
                <w:sz w:val="22"/>
                <w:szCs w:val="22"/>
              </w:rPr>
            </w:pPr>
            <w:r w:rsidRPr="000C0B21">
              <w:rPr>
                <w:sz w:val="22"/>
                <w:szCs w:val="22"/>
              </w:rPr>
              <w:t>6</w:t>
            </w:r>
          </w:p>
        </w:tc>
        <w:tc>
          <w:tcPr>
            <w:tcW w:w="3417" w:type="dxa"/>
            <w:shd w:val="clear" w:color="auto" w:fill="FFFF00"/>
          </w:tcPr>
          <w:p w14:paraId="1A957106" w14:textId="77777777" w:rsidR="00E501D5" w:rsidRPr="000C0B21" w:rsidRDefault="00E501D5" w:rsidP="00E501D5">
            <w:pPr>
              <w:ind w:left="100" w:right="150"/>
              <w:rPr>
                <w:sz w:val="22"/>
                <w:szCs w:val="22"/>
              </w:rPr>
            </w:pPr>
            <w:r w:rsidRPr="000C0B21">
              <w:rPr>
                <w:sz w:val="22"/>
                <w:szCs w:val="22"/>
              </w:rPr>
              <w:t>Certificat</w:t>
            </w:r>
            <w:r w:rsidRPr="000C0B21">
              <w:rPr>
                <w:spacing w:val="-13"/>
                <w:sz w:val="22"/>
                <w:szCs w:val="22"/>
              </w:rPr>
              <w:t xml:space="preserve"> </w:t>
            </w:r>
            <w:r w:rsidRPr="000C0B21">
              <w:rPr>
                <w:sz w:val="22"/>
                <w:szCs w:val="22"/>
              </w:rPr>
              <w:t>privind</w:t>
            </w:r>
            <w:r w:rsidRPr="000C0B21">
              <w:rPr>
                <w:spacing w:val="-12"/>
                <w:sz w:val="22"/>
                <w:szCs w:val="22"/>
              </w:rPr>
              <w:t xml:space="preserve"> </w:t>
            </w:r>
            <w:r w:rsidRPr="000C0B21">
              <w:rPr>
                <w:sz w:val="22"/>
                <w:szCs w:val="22"/>
              </w:rPr>
              <w:t>lipsa</w:t>
            </w:r>
            <w:r w:rsidRPr="000C0B21">
              <w:rPr>
                <w:spacing w:val="-13"/>
                <w:sz w:val="22"/>
                <w:szCs w:val="22"/>
              </w:rPr>
              <w:t xml:space="preserve"> </w:t>
            </w:r>
            <w:r w:rsidRPr="000C0B21">
              <w:rPr>
                <w:sz w:val="22"/>
                <w:szCs w:val="22"/>
              </w:rPr>
              <w:t>sau</w:t>
            </w:r>
            <w:r w:rsidRPr="000C0B21">
              <w:rPr>
                <w:spacing w:val="-12"/>
                <w:sz w:val="22"/>
                <w:szCs w:val="22"/>
              </w:rPr>
              <w:t xml:space="preserve"> </w:t>
            </w:r>
            <w:r w:rsidRPr="000C0B21">
              <w:rPr>
                <w:sz w:val="22"/>
                <w:szCs w:val="22"/>
              </w:rPr>
              <w:t>existența restanțelor față de bugetul public national (eliberat de FISC)</w:t>
            </w:r>
          </w:p>
        </w:tc>
        <w:tc>
          <w:tcPr>
            <w:tcW w:w="3969" w:type="dxa"/>
            <w:shd w:val="clear" w:color="auto" w:fill="FFFF00"/>
          </w:tcPr>
          <w:p w14:paraId="721DBB42" w14:textId="77777777" w:rsidR="00E501D5" w:rsidRPr="000C0B21" w:rsidRDefault="00E501D5" w:rsidP="00E501D5">
            <w:pPr>
              <w:ind w:left="96" w:right="703"/>
              <w:rPr>
                <w:sz w:val="22"/>
                <w:szCs w:val="22"/>
              </w:rPr>
            </w:pPr>
            <w:r w:rsidRPr="000C0B21">
              <w:rPr>
                <w:spacing w:val="-2"/>
                <w:sz w:val="22"/>
                <w:szCs w:val="22"/>
              </w:rPr>
              <w:t>Semnat</w:t>
            </w:r>
            <w:r w:rsidRPr="000C0B21">
              <w:rPr>
                <w:spacing w:val="-10"/>
                <w:sz w:val="22"/>
                <w:szCs w:val="22"/>
              </w:rPr>
              <w:t xml:space="preserve"> </w:t>
            </w:r>
            <w:r w:rsidRPr="000C0B21">
              <w:rPr>
                <w:spacing w:val="-2"/>
                <w:sz w:val="22"/>
                <w:szCs w:val="22"/>
              </w:rPr>
              <w:t>electronic</w:t>
            </w:r>
            <w:r w:rsidRPr="000C0B21">
              <w:rPr>
                <w:spacing w:val="-15"/>
                <w:sz w:val="22"/>
                <w:szCs w:val="22"/>
              </w:rPr>
              <w:t xml:space="preserve"> </w:t>
            </w:r>
            <w:r w:rsidRPr="000C0B21">
              <w:rPr>
                <w:spacing w:val="-2"/>
                <w:sz w:val="22"/>
                <w:szCs w:val="22"/>
              </w:rPr>
              <w:t>de</w:t>
            </w:r>
            <w:r w:rsidRPr="000C0B21">
              <w:rPr>
                <w:spacing w:val="-9"/>
                <w:sz w:val="22"/>
                <w:szCs w:val="22"/>
              </w:rPr>
              <w:t xml:space="preserve"> </w:t>
            </w:r>
            <w:r w:rsidRPr="000C0B21">
              <w:rPr>
                <w:spacing w:val="-2"/>
                <w:sz w:val="22"/>
                <w:szCs w:val="22"/>
              </w:rPr>
              <w:t>către</w:t>
            </w:r>
            <w:r w:rsidRPr="000C0B21">
              <w:rPr>
                <w:spacing w:val="-4"/>
                <w:sz w:val="22"/>
                <w:szCs w:val="22"/>
              </w:rPr>
              <w:t xml:space="preserve"> </w:t>
            </w:r>
            <w:r w:rsidRPr="000C0B21">
              <w:rPr>
                <w:spacing w:val="-2"/>
                <w:sz w:val="22"/>
                <w:szCs w:val="22"/>
              </w:rPr>
              <w:t>operatorul economi</w:t>
            </w:r>
          </w:p>
        </w:tc>
        <w:tc>
          <w:tcPr>
            <w:tcW w:w="1559" w:type="dxa"/>
            <w:shd w:val="clear" w:color="auto" w:fill="FFFF00"/>
          </w:tcPr>
          <w:p w14:paraId="79A5D4A3" w14:textId="77777777" w:rsidR="00E501D5" w:rsidRPr="000C0B21" w:rsidRDefault="00E501D5" w:rsidP="00E501D5">
            <w:pPr>
              <w:ind w:left="-9"/>
              <w:rPr>
                <w:sz w:val="22"/>
                <w:szCs w:val="22"/>
              </w:rPr>
            </w:pPr>
            <w:r w:rsidRPr="000C0B21">
              <w:rPr>
                <w:sz w:val="22"/>
                <w:szCs w:val="22"/>
              </w:rPr>
              <w:t>DA</w:t>
            </w:r>
          </w:p>
        </w:tc>
      </w:tr>
      <w:tr w:rsidR="00E501D5" w:rsidRPr="007406FF" w14:paraId="5D4128F3" w14:textId="77777777" w:rsidTr="00E501D5">
        <w:trPr>
          <w:trHeight w:val="525"/>
        </w:trPr>
        <w:tc>
          <w:tcPr>
            <w:tcW w:w="572" w:type="dxa"/>
            <w:shd w:val="clear" w:color="auto" w:fill="FFFF00"/>
          </w:tcPr>
          <w:p w14:paraId="21A3B2BE" w14:textId="77777777" w:rsidR="00E501D5" w:rsidRPr="000C0B21" w:rsidRDefault="00E501D5" w:rsidP="00E501D5">
            <w:pPr>
              <w:ind w:left="100"/>
              <w:rPr>
                <w:sz w:val="22"/>
                <w:szCs w:val="22"/>
              </w:rPr>
            </w:pPr>
            <w:r w:rsidRPr="000C0B21">
              <w:rPr>
                <w:sz w:val="22"/>
                <w:szCs w:val="22"/>
              </w:rPr>
              <w:t>7</w:t>
            </w:r>
          </w:p>
        </w:tc>
        <w:tc>
          <w:tcPr>
            <w:tcW w:w="3417" w:type="dxa"/>
            <w:shd w:val="clear" w:color="auto" w:fill="FFFF00"/>
          </w:tcPr>
          <w:p w14:paraId="200CE629" w14:textId="77777777" w:rsidR="00E501D5" w:rsidRPr="000C0B21" w:rsidRDefault="00E501D5" w:rsidP="00E501D5">
            <w:pPr>
              <w:rPr>
                <w:rFonts w:eastAsia="PMingLiU"/>
                <w:b/>
                <w:sz w:val="22"/>
                <w:szCs w:val="22"/>
                <w:lang w:val="en-US" w:eastAsia="zh-CN"/>
              </w:rPr>
            </w:pPr>
            <w:r w:rsidRPr="000C0B21">
              <w:rPr>
                <w:rFonts w:eastAsia="PMingLiU"/>
                <w:b/>
                <w:sz w:val="22"/>
                <w:szCs w:val="22"/>
                <w:lang w:val="en-US" w:eastAsia="zh-CN"/>
              </w:rPr>
              <w:t>DECLARAȚIE</w:t>
            </w:r>
          </w:p>
          <w:p w14:paraId="29E68325" w14:textId="77777777" w:rsidR="00E501D5" w:rsidRPr="000C0B21" w:rsidRDefault="00E501D5" w:rsidP="00E501D5">
            <w:pPr>
              <w:pStyle w:val="a8"/>
              <w:tabs>
                <w:tab w:val="left" w:pos="567"/>
              </w:tabs>
              <w:rPr>
                <w:sz w:val="22"/>
                <w:szCs w:val="22"/>
                <w:lang w:val="en-US"/>
              </w:rPr>
            </w:pPr>
            <w:proofErr w:type="spellStart"/>
            <w:r w:rsidRPr="000C0B21">
              <w:rPr>
                <w:sz w:val="22"/>
                <w:szCs w:val="22"/>
                <w:lang w:val="en-US"/>
              </w:rPr>
              <w:t>privind</w:t>
            </w:r>
            <w:proofErr w:type="spellEnd"/>
            <w:r w:rsidRPr="000C0B21">
              <w:rPr>
                <w:sz w:val="22"/>
                <w:szCs w:val="22"/>
                <w:lang w:val="en-US"/>
              </w:rPr>
              <w:t xml:space="preserve"> </w:t>
            </w:r>
            <w:proofErr w:type="spellStart"/>
            <w:r w:rsidRPr="000C0B21">
              <w:rPr>
                <w:sz w:val="22"/>
                <w:szCs w:val="22"/>
                <w:lang w:val="en-US"/>
              </w:rPr>
              <w:t>experienţa</w:t>
            </w:r>
            <w:proofErr w:type="spellEnd"/>
            <w:r w:rsidRPr="000C0B21">
              <w:rPr>
                <w:sz w:val="22"/>
                <w:szCs w:val="22"/>
                <w:lang w:val="en-US"/>
              </w:rPr>
              <w:t xml:space="preserve"> similar  - </w:t>
            </w:r>
            <w:proofErr w:type="spellStart"/>
            <w:r w:rsidRPr="000C0B21">
              <w:rPr>
                <w:sz w:val="22"/>
                <w:szCs w:val="22"/>
                <w:lang w:val="en-US"/>
              </w:rPr>
              <w:t>lucrări</w:t>
            </w:r>
            <w:proofErr w:type="spellEnd"/>
            <w:r w:rsidRPr="000C0B21">
              <w:rPr>
                <w:sz w:val="22"/>
                <w:szCs w:val="22"/>
                <w:lang w:val="en-US"/>
              </w:rPr>
              <w:t xml:space="preserve"> </w:t>
            </w:r>
            <w:proofErr w:type="spellStart"/>
            <w:r w:rsidRPr="000C0B21">
              <w:rPr>
                <w:sz w:val="22"/>
                <w:szCs w:val="22"/>
                <w:lang w:val="en-US"/>
              </w:rPr>
              <w:t>interioare</w:t>
            </w:r>
            <w:proofErr w:type="spellEnd"/>
            <w:r w:rsidRPr="000C0B21">
              <w:rPr>
                <w:sz w:val="22"/>
                <w:szCs w:val="22"/>
                <w:lang w:val="en-US"/>
              </w:rPr>
              <w:t xml:space="preserve"> </w:t>
            </w:r>
            <w:proofErr w:type="spellStart"/>
            <w:r w:rsidRPr="000C0B21">
              <w:rPr>
                <w:sz w:val="22"/>
                <w:szCs w:val="22"/>
                <w:lang w:val="en-US"/>
              </w:rPr>
              <w:t>similare</w:t>
            </w:r>
            <w:proofErr w:type="spellEnd"/>
          </w:p>
          <w:p w14:paraId="0B41EA87" w14:textId="77777777" w:rsidR="00E501D5" w:rsidRPr="000C0B21" w:rsidRDefault="00E501D5" w:rsidP="00E501D5">
            <w:pPr>
              <w:ind w:left="100" w:right="347"/>
              <w:rPr>
                <w:sz w:val="22"/>
                <w:szCs w:val="22"/>
              </w:rPr>
            </w:pPr>
            <w:r w:rsidRPr="000C0B21">
              <w:rPr>
                <w:rFonts w:ascii="Helvetica" w:hAnsi="Helvetica"/>
                <w:color w:val="333333"/>
                <w:sz w:val="22"/>
                <w:szCs w:val="22"/>
                <w:shd w:val="clear" w:color="auto" w:fill="FFFFFF"/>
                <w:lang w:val="en-US"/>
              </w:rPr>
              <w:t> </w:t>
            </w:r>
            <w:r w:rsidRPr="000C0B21">
              <w:rPr>
                <w:color w:val="333333"/>
                <w:sz w:val="22"/>
                <w:szCs w:val="22"/>
                <w:shd w:val="clear" w:color="auto" w:fill="FFFFFF"/>
                <w:lang w:val="en-US"/>
              </w:rPr>
              <w:t xml:space="preserve">a) lista lucrărilor similare executate în ultimii 3 ani, însoţită de certificări de bună execuţie pentru cele mai importante lucrări, în care să se conțină cel puțin un contract de lucrări similare a cărui valoare să nu fie mai mică de 75% din valoarea viitorului contract, inclusiv </w:t>
            </w:r>
            <w:r w:rsidRPr="000C0B21">
              <w:rPr>
                <w:rFonts w:eastAsia="PMingLiU"/>
                <w:b/>
                <w:sz w:val="22"/>
                <w:szCs w:val="22"/>
                <w:lang w:eastAsia="zh-CN"/>
              </w:rPr>
              <w:t>Contacte/Procese verbale de executie a lucrarilor similare, recomandari</w:t>
            </w:r>
          </w:p>
        </w:tc>
        <w:tc>
          <w:tcPr>
            <w:tcW w:w="3969" w:type="dxa"/>
            <w:shd w:val="clear" w:color="auto" w:fill="FFFF00"/>
          </w:tcPr>
          <w:p w14:paraId="7ACEE67A" w14:textId="77777777" w:rsidR="00E501D5" w:rsidRPr="000C0B21" w:rsidRDefault="00E501D5" w:rsidP="00E501D5">
            <w:pPr>
              <w:ind w:left="-9"/>
              <w:rPr>
                <w:sz w:val="22"/>
                <w:szCs w:val="22"/>
              </w:rPr>
            </w:pPr>
            <w:r w:rsidRPr="000C0B21">
              <w:rPr>
                <w:sz w:val="22"/>
                <w:szCs w:val="22"/>
                <w:lang w:val="en-US"/>
              </w:rPr>
              <w:t>anexa nr.12 din documentația standart, semnat electronic de către operatorul economic , c</w:t>
            </w:r>
            <w:r w:rsidRPr="000C0B21">
              <w:rPr>
                <w:iCs/>
                <w:sz w:val="22"/>
                <w:szCs w:val="22"/>
                <w:lang w:val="en-US"/>
              </w:rPr>
              <w:t>u aplicarea semnăturii electronice a operatorului economic</w:t>
            </w:r>
          </w:p>
        </w:tc>
        <w:tc>
          <w:tcPr>
            <w:tcW w:w="1559" w:type="dxa"/>
            <w:shd w:val="clear" w:color="auto" w:fill="FFFF00"/>
          </w:tcPr>
          <w:p w14:paraId="6E6CC151" w14:textId="77777777" w:rsidR="00E501D5" w:rsidRPr="000C0B21" w:rsidRDefault="00E501D5" w:rsidP="00E501D5">
            <w:pPr>
              <w:ind w:left="-9"/>
              <w:rPr>
                <w:sz w:val="22"/>
                <w:szCs w:val="22"/>
              </w:rPr>
            </w:pPr>
            <w:r w:rsidRPr="000C0B21">
              <w:rPr>
                <w:sz w:val="22"/>
                <w:szCs w:val="22"/>
              </w:rPr>
              <w:t>DA</w:t>
            </w:r>
          </w:p>
        </w:tc>
      </w:tr>
      <w:tr w:rsidR="00E501D5" w:rsidRPr="007406FF" w14:paraId="7469A3F4" w14:textId="77777777" w:rsidTr="00E501D5">
        <w:trPr>
          <w:trHeight w:val="525"/>
        </w:trPr>
        <w:tc>
          <w:tcPr>
            <w:tcW w:w="572" w:type="dxa"/>
            <w:shd w:val="clear" w:color="auto" w:fill="FFFF00"/>
          </w:tcPr>
          <w:p w14:paraId="27CCDB1B" w14:textId="77777777" w:rsidR="00E501D5" w:rsidRPr="000C0B21" w:rsidRDefault="00E501D5" w:rsidP="00E501D5">
            <w:pPr>
              <w:ind w:left="100"/>
              <w:rPr>
                <w:sz w:val="22"/>
                <w:szCs w:val="22"/>
              </w:rPr>
            </w:pPr>
            <w:r w:rsidRPr="000C0B21">
              <w:rPr>
                <w:sz w:val="22"/>
                <w:szCs w:val="22"/>
              </w:rPr>
              <w:t>8</w:t>
            </w:r>
          </w:p>
        </w:tc>
        <w:tc>
          <w:tcPr>
            <w:tcW w:w="3417" w:type="dxa"/>
            <w:shd w:val="clear" w:color="auto" w:fill="FFFF00"/>
          </w:tcPr>
          <w:p w14:paraId="78FE52B4" w14:textId="77777777" w:rsidR="00E501D5" w:rsidRPr="000C0B21" w:rsidRDefault="00E501D5" w:rsidP="00E501D5">
            <w:pPr>
              <w:pStyle w:val="TableParagraph"/>
              <w:spacing w:before="91"/>
              <w:ind w:left="105"/>
            </w:pPr>
            <w:r w:rsidRPr="000C0B21">
              <w:t>Declarație</w:t>
            </w:r>
            <w:r w:rsidRPr="000C0B21">
              <w:rPr>
                <w:spacing w:val="-15"/>
              </w:rPr>
              <w:t xml:space="preserve"> </w:t>
            </w:r>
            <w:r w:rsidRPr="000C0B21">
              <w:t>privind</w:t>
            </w:r>
            <w:r w:rsidRPr="000C0B21">
              <w:rPr>
                <w:spacing w:val="19"/>
              </w:rPr>
              <w:t xml:space="preserve"> </w:t>
            </w:r>
            <w:r w:rsidRPr="000C0B21">
              <w:rPr>
                <w:spacing w:val="-4"/>
              </w:rPr>
              <w:t>lista</w:t>
            </w:r>
          </w:p>
          <w:p w14:paraId="4FB7B08F" w14:textId="77777777" w:rsidR="00E501D5" w:rsidRPr="000C0B21" w:rsidRDefault="00E501D5" w:rsidP="00E501D5">
            <w:pPr>
              <w:ind w:left="100" w:right="271"/>
              <w:rPr>
                <w:sz w:val="22"/>
                <w:szCs w:val="22"/>
              </w:rPr>
            </w:pPr>
            <w:r w:rsidRPr="000C0B21">
              <w:rPr>
                <w:sz w:val="22"/>
                <w:szCs w:val="22"/>
              </w:rPr>
              <w:t>principalelor lucrări executate în ultimii</w:t>
            </w:r>
            <w:r w:rsidRPr="000C0B21">
              <w:rPr>
                <w:spacing w:val="-13"/>
                <w:sz w:val="22"/>
                <w:szCs w:val="22"/>
              </w:rPr>
              <w:t xml:space="preserve"> 3 </w:t>
            </w:r>
            <w:r w:rsidRPr="000C0B21">
              <w:rPr>
                <w:sz w:val="22"/>
                <w:szCs w:val="22"/>
              </w:rPr>
              <w:t>ani</w:t>
            </w:r>
            <w:r w:rsidRPr="000C0B21">
              <w:rPr>
                <w:spacing w:val="-6"/>
                <w:sz w:val="22"/>
                <w:szCs w:val="22"/>
              </w:rPr>
              <w:t xml:space="preserve"> </w:t>
            </w:r>
            <w:r w:rsidRPr="000C0B21">
              <w:rPr>
                <w:sz w:val="22"/>
                <w:szCs w:val="22"/>
              </w:rPr>
              <w:t>de</w:t>
            </w:r>
            <w:r w:rsidRPr="000C0B21">
              <w:rPr>
                <w:spacing w:val="-13"/>
                <w:sz w:val="22"/>
                <w:szCs w:val="22"/>
              </w:rPr>
              <w:t xml:space="preserve"> </w:t>
            </w:r>
            <w:r w:rsidRPr="000C0B21">
              <w:rPr>
                <w:sz w:val="22"/>
                <w:szCs w:val="22"/>
              </w:rPr>
              <w:t>activitate,</w:t>
            </w:r>
          </w:p>
        </w:tc>
        <w:tc>
          <w:tcPr>
            <w:tcW w:w="3969" w:type="dxa"/>
            <w:shd w:val="clear" w:color="auto" w:fill="FFFF00"/>
          </w:tcPr>
          <w:p w14:paraId="54FD50D0" w14:textId="77777777" w:rsidR="00E501D5" w:rsidRPr="000C0B21" w:rsidRDefault="00E501D5" w:rsidP="00E501D5">
            <w:pPr>
              <w:spacing w:before="39"/>
              <w:ind w:left="96"/>
              <w:rPr>
                <w:sz w:val="22"/>
                <w:szCs w:val="22"/>
              </w:rPr>
            </w:pPr>
            <w:r w:rsidRPr="000C0B21">
              <w:rPr>
                <w:sz w:val="22"/>
                <w:szCs w:val="22"/>
              </w:rPr>
              <w:t>Anexa nr. 13. Semnat electronic</w:t>
            </w:r>
            <w:r w:rsidRPr="000C0B21">
              <w:rPr>
                <w:spacing w:val="32"/>
                <w:sz w:val="22"/>
                <w:szCs w:val="22"/>
              </w:rPr>
              <w:t xml:space="preserve"> </w:t>
            </w:r>
            <w:r w:rsidRPr="000C0B21">
              <w:rPr>
                <w:sz w:val="22"/>
                <w:szCs w:val="22"/>
              </w:rPr>
              <w:t xml:space="preserve">de către operatorul </w:t>
            </w:r>
            <w:r w:rsidRPr="000C0B21">
              <w:rPr>
                <w:spacing w:val="-2"/>
                <w:sz w:val="22"/>
                <w:szCs w:val="22"/>
              </w:rPr>
              <w:t>economi</w:t>
            </w:r>
          </w:p>
        </w:tc>
        <w:tc>
          <w:tcPr>
            <w:tcW w:w="1559" w:type="dxa"/>
            <w:shd w:val="clear" w:color="auto" w:fill="FFFF00"/>
          </w:tcPr>
          <w:p w14:paraId="151226DD" w14:textId="77777777" w:rsidR="00E501D5" w:rsidRPr="000C0B21" w:rsidRDefault="00E501D5" w:rsidP="00E501D5">
            <w:pPr>
              <w:ind w:left="-9"/>
              <w:rPr>
                <w:sz w:val="22"/>
                <w:szCs w:val="22"/>
              </w:rPr>
            </w:pPr>
            <w:r w:rsidRPr="000C0B21">
              <w:rPr>
                <w:sz w:val="22"/>
                <w:szCs w:val="22"/>
              </w:rPr>
              <w:t>DA</w:t>
            </w:r>
          </w:p>
        </w:tc>
      </w:tr>
      <w:tr w:rsidR="00E501D5" w:rsidRPr="007406FF" w14:paraId="2AF953B3" w14:textId="77777777" w:rsidTr="00E501D5">
        <w:trPr>
          <w:trHeight w:val="525"/>
        </w:trPr>
        <w:tc>
          <w:tcPr>
            <w:tcW w:w="572" w:type="dxa"/>
            <w:shd w:val="clear" w:color="auto" w:fill="FFFF00"/>
          </w:tcPr>
          <w:p w14:paraId="13C3C646" w14:textId="77777777" w:rsidR="00E501D5" w:rsidRPr="000C0B21" w:rsidRDefault="00E501D5" w:rsidP="00E501D5">
            <w:pPr>
              <w:ind w:left="100"/>
              <w:rPr>
                <w:sz w:val="22"/>
                <w:szCs w:val="22"/>
              </w:rPr>
            </w:pPr>
            <w:r w:rsidRPr="000C0B21">
              <w:rPr>
                <w:sz w:val="22"/>
                <w:szCs w:val="22"/>
              </w:rPr>
              <w:t>9</w:t>
            </w:r>
          </w:p>
        </w:tc>
        <w:tc>
          <w:tcPr>
            <w:tcW w:w="3417" w:type="dxa"/>
            <w:shd w:val="clear" w:color="auto" w:fill="FFFF00"/>
          </w:tcPr>
          <w:p w14:paraId="589A1E01" w14:textId="77777777" w:rsidR="00E501D5" w:rsidRPr="000C0B21" w:rsidRDefault="00E501D5" w:rsidP="00E501D5">
            <w:pPr>
              <w:spacing w:line="241" w:lineRule="auto"/>
              <w:ind w:left="100" w:right="608"/>
              <w:rPr>
                <w:sz w:val="22"/>
                <w:szCs w:val="22"/>
              </w:rPr>
            </w:pPr>
            <w:r w:rsidRPr="000C0B21">
              <w:rPr>
                <w:sz w:val="22"/>
                <w:szCs w:val="22"/>
              </w:rPr>
              <w:t>Raport</w:t>
            </w:r>
            <w:r w:rsidRPr="000C0B21">
              <w:rPr>
                <w:spacing w:val="-13"/>
                <w:sz w:val="22"/>
                <w:szCs w:val="22"/>
              </w:rPr>
              <w:t xml:space="preserve"> </w:t>
            </w:r>
            <w:r w:rsidRPr="000C0B21">
              <w:rPr>
                <w:sz w:val="22"/>
                <w:szCs w:val="22"/>
              </w:rPr>
              <w:t>financiar,</w:t>
            </w:r>
            <w:r w:rsidRPr="000C0B21">
              <w:rPr>
                <w:spacing w:val="-11"/>
                <w:sz w:val="22"/>
                <w:szCs w:val="22"/>
              </w:rPr>
              <w:t xml:space="preserve"> </w:t>
            </w:r>
            <w:r w:rsidRPr="000C0B21">
              <w:rPr>
                <w:sz w:val="22"/>
                <w:szCs w:val="22"/>
              </w:rPr>
              <w:t>pentru</w:t>
            </w:r>
            <w:r w:rsidRPr="000C0B21">
              <w:rPr>
                <w:spacing w:val="-13"/>
                <w:sz w:val="22"/>
                <w:szCs w:val="22"/>
              </w:rPr>
              <w:t xml:space="preserve"> </w:t>
            </w:r>
            <w:r w:rsidRPr="000C0B21">
              <w:rPr>
                <w:sz w:val="22"/>
                <w:szCs w:val="22"/>
              </w:rPr>
              <w:t>ultimul</w:t>
            </w:r>
            <w:r w:rsidRPr="000C0B21">
              <w:rPr>
                <w:spacing w:val="-12"/>
                <w:sz w:val="22"/>
                <w:szCs w:val="22"/>
              </w:rPr>
              <w:t xml:space="preserve"> </w:t>
            </w:r>
            <w:r w:rsidRPr="000C0B21">
              <w:rPr>
                <w:sz w:val="22"/>
                <w:szCs w:val="22"/>
              </w:rPr>
              <w:t>an</w:t>
            </w:r>
            <w:r w:rsidRPr="000C0B21">
              <w:rPr>
                <w:spacing w:val="-6"/>
                <w:sz w:val="22"/>
                <w:szCs w:val="22"/>
              </w:rPr>
              <w:t xml:space="preserve"> </w:t>
            </w:r>
            <w:r w:rsidRPr="000C0B21">
              <w:rPr>
                <w:sz w:val="22"/>
                <w:szCs w:val="22"/>
              </w:rPr>
              <w:t xml:space="preserve">de </w:t>
            </w:r>
            <w:r w:rsidRPr="000C0B21">
              <w:rPr>
                <w:spacing w:val="-2"/>
                <w:sz w:val="22"/>
                <w:szCs w:val="22"/>
              </w:rPr>
              <w:t>activitate</w:t>
            </w:r>
          </w:p>
        </w:tc>
        <w:tc>
          <w:tcPr>
            <w:tcW w:w="3969" w:type="dxa"/>
            <w:shd w:val="clear" w:color="auto" w:fill="FFFF00"/>
          </w:tcPr>
          <w:p w14:paraId="2B7DFD82" w14:textId="77777777" w:rsidR="00E501D5" w:rsidRPr="000C0B21" w:rsidRDefault="00E501D5" w:rsidP="00E501D5">
            <w:pPr>
              <w:ind w:left="-9"/>
              <w:rPr>
                <w:sz w:val="22"/>
                <w:szCs w:val="22"/>
              </w:rPr>
            </w:pPr>
            <w:r w:rsidRPr="000C0B21">
              <w:rPr>
                <w:spacing w:val="-2"/>
                <w:sz w:val="22"/>
                <w:szCs w:val="22"/>
              </w:rPr>
              <w:t>Confirmat</w:t>
            </w:r>
            <w:r w:rsidRPr="000C0B21">
              <w:rPr>
                <w:sz w:val="22"/>
                <w:szCs w:val="22"/>
              </w:rPr>
              <w:tab/>
            </w:r>
            <w:r w:rsidRPr="000C0B21">
              <w:rPr>
                <w:spacing w:val="-4"/>
                <w:sz w:val="22"/>
                <w:szCs w:val="22"/>
              </w:rPr>
              <w:t>prin</w:t>
            </w:r>
            <w:r w:rsidRPr="000C0B21">
              <w:rPr>
                <w:sz w:val="22"/>
                <w:szCs w:val="22"/>
              </w:rPr>
              <w:tab/>
            </w:r>
            <w:r w:rsidRPr="000C0B21">
              <w:rPr>
                <w:spacing w:val="-2"/>
                <w:sz w:val="22"/>
                <w:szCs w:val="22"/>
              </w:rPr>
              <w:t>aplicarea</w:t>
            </w:r>
            <w:r w:rsidRPr="000C0B21">
              <w:rPr>
                <w:sz w:val="22"/>
                <w:szCs w:val="22"/>
              </w:rPr>
              <w:tab/>
            </w:r>
            <w:r w:rsidRPr="000C0B21">
              <w:rPr>
                <w:spacing w:val="-2"/>
                <w:sz w:val="22"/>
                <w:szCs w:val="22"/>
              </w:rPr>
              <w:t xml:space="preserve">semnării </w:t>
            </w:r>
            <w:r w:rsidRPr="000C0B21">
              <w:rPr>
                <w:sz w:val="22"/>
                <w:szCs w:val="22"/>
              </w:rPr>
              <w:t>electronice a persoanei responsabile</w:t>
            </w:r>
          </w:p>
        </w:tc>
        <w:tc>
          <w:tcPr>
            <w:tcW w:w="1559" w:type="dxa"/>
            <w:shd w:val="clear" w:color="auto" w:fill="FFFF00"/>
          </w:tcPr>
          <w:p w14:paraId="1B732258" w14:textId="77777777" w:rsidR="00E501D5" w:rsidRPr="000C0B21" w:rsidRDefault="00E501D5" w:rsidP="00E501D5">
            <w:pPr>
              <w:ind w:left="96"/>
              <w:rPr>
                <w:sz w:val="22"/>
                <w:szCs w:val="22"/>
              </w:rPr>
            </w:pPr>
            <w:r w:rsidRPr="000C0B21">
              <w:rPr>
                <w:sz w:val="22"/>
                <w:szCs w:val="22"/>
              </w:rPr>
              <w:t>DA</w:t>
            </w:r>
          </w:p>
        </w:tc>
      </w:tr>
      <w:tr w:rsidR="00E501D5" w:rsidRPr="00B03A84" w14:paraId="63592EC1" w14:textId="77777777" w:rsidTr="00E501D5">
        <w:trPr>
          <w:trHeight w:val="525"/>
        </w:trPr>
        <w:tc>
          <w:tcPr>
            <w:tcW w:w="572" w:type="dxa"/>
            <w:shd w:val="clear" w:color="auto" w:fill="FFFF00"/>
          </w:tcPr>
          <w:p w14:paraId="3A0CC9AD" w14:textId="77777777" w:rsidR="00E501D5" w:rsidRPr="000C0B21" w:rsidRDefault="00E501D5" w:rsidP="00E501D5">
            <w:pPr>
              <w:ind w:left="100"/>
              <w:rPr>
                <w:sz w:val="22"/>
                <w:szCs w:val="22"/>
              </w:rPr>
            </w:pPr>
            <w:r w:rsidRPr="000C0B21">
              <w:rPr>
                <w:sz w:val="22"/>
                <w:szCs w:val="22"/>
              </w:rPr>
              <w:lastRenderedPageBreak/>
              <w:t>10</w:t>
            </w:r>
          </w:p>
        </w:tc>
        <w:tc>
          <w:tcPr>
            <w:tcW w:w="3417" w:type="dxa"/>
            <w:shd w:val="clear" w:color="auto" w:fill="FFFF00"/>
          </w:tcPr>
          <w:p w14:paraId="17A1CEE9"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Declarație</w:t>
            </w:r>
            <w:r w:rsidRPr="000C0B21">
              <w:rPr>
                <w:spacing w:val="-19"/>
                <w:sz w:val="22"/>
                <w:szCs w:val="22"/>
              </w:rPr>
              <w:t xml:space="preserve"> </w:t>
            </w:r>
            <w:r w:rsidRPr="000C0B21">
              <w:rPr>
                <w:sz w:val="22"/>
                <w:szCs w:val="22"/>
              </w:rPr>
              <w:t>privind</w:t>
            </w:r>
            <w:r w:rsidRPr="000C0B21">
              <w:rPr>
                <w:spacing w:val="-21"/>
                <w:sz w:val="22"/>
                <w:szCs w:val="22"/>
              </w:rPr>
              <w:t xml:space="preserve"> </w:t>
            </w:r>
            <w:r w:rsidRPr="000C0B21">
              <w:rPr>
                <w:sz w:val="22"/>
                <w:szCs w:val="22"/>
              </w:rPr>
              <w:t>personalul</w:t>
            </w:r>
            <w:r w:rsidRPr="000C0B21">
              <w:rPr>
                <w:spacing w:val="-13"/>
                <w:sz w:val="22"/>
                <w:szCs w:val="22"/>
              </w:rPr>
              <w:t xml:space="preserve"> </w:t>
            </w:r>
            <w:r w:rsidRPr="000C0B21">
              <w:rPr>
                <w:sz w:val="22"/>
                <w:szCs w:val="22"/>
              </w:rPr>
              <w:t>de specialitate și/sau a experților</w:t>
            </w:r>
          </w:p>
        </w:tc>
        <w:tc>
          <w:tcPr>
            <w:tcW w:w="3969" w:type="dxa"/>
            <w:shd w:val="clear" w:color="auto" w:fill="FFFF00"/>
          </w:tcPr>
          <w:p w14:paraId="358B8B0D"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Anexa</w:t>
            </w:r>
            <w:r w:rsidRPr="000C0B21">
              <w:rPr>
                <w:spacing w:val="-7"/>
                <w:sz w:val="22"/>
                <w:szCs w:val="22"/>
              </w:rPr>
              <w:t xml:space="preserve"> </w:t>
            </w:r>
            <w:r w:rsidRPr="000C0B21">
              <w:rPr>
                <w:sz w:val="22"/>
                <w:szCs w:val="22"/>
              </w:rPr>
              <w:t>nr.</w:t>
            </w:r>
            <w:r w:rsidRPr="000C0B21">
              <w:rPr>
                <w:spacing w:val="-7"/>
                <w:sz w:val="22"/>
                <w:szCs w:val="22"/>
              </w:rPr>
              <w:t xml:space="preserve"> </w:t>
            </w:r>
            <w:r w:rsidRPr="000C0B21">
              <w:rPr>
                <w:sz w:val="22"/>
                <w:szCs w:val="22"/>
              </w:rPr>
              <w:t>15.</w:t>
            </w:r>
            <w:r w:rsidRPr="000C0B21">
              <w:rPr>
                <w:spacing w:val="-2"/>
                <w:sz w:val="22"/>
                <w:szCs w:val="22"/>
              </w:rPr>
              <w:t xml:space="preserve"> </w:t>
            </w:r>
            <w:r w:rsidRPr="000C0B21">
              <w:rPr>
                <w:sz w:val="22"/>
                <w:szCs w:val="22"/>
              </w:rPr>
              <w:t>Semnat</w:t>
            </w:r>
            <w:r w:rsidRPr="000C0B21">
              <w:rPr>
                <w:spacing w:val="14"/>
                <w:sz w:val="22"/>
                <w:szCs w:val="22"/>
              </w:rPr>
              <w:t xml:space="preserve"> electronic </w:t>
            </w:r>
            <w:r w:rsidRPr="000C0B21">
              <w:rPr>
                <w:sz w:val="22"/>
                <w:szCs w:val="22"/>
              </w:rPr>
              <w:t>de către</w:t>
            </w:r>
            <w:r w:rsidRPr="000C0B21">
              <w:rPr>
                <w:spacing w:val="-8"/>
                <w:sz w:val="22"/>
                <w:szCs w:val="22"/>
              </w:rPr>
              <w:t xml:space="preserve"> </w:t>
            </w:r>
            <w:r w:rsidRPr="000C0B21">
              <w:rPr>
                <w:sz w:val="22"/>
                <w:szCs w:val="22"/>
              </w:rPr>
              <w:t xml:space="preserve">operatorii </w:t>
            </w:r>
            <w:r w:rsidRPr="000C0B21">
              <w:rPr>
                <w:spacing w:val="-2"/>
                <w:sz w:val="22"/>
                <w:szCs w:val="22"/>
              </w:rPr>
              <w:t>economici</w:t>
            </w:r>
          </w:p>
        </w:tc>
        <w:tc>
          <w:tcPr>
            <w:tcW w:w="1559" w:type="dxa"/>
            <w:shd w:val="clear" w:color="auto" w:fill="FFFF00"/>
          </w:tcPr>
          <w:p w14:paraId="4562335C"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DA</w:t>
            </w:r>
          </w:p>
        </w:tc>
      </w:tr>
      <w:tr w:rsidR="00E501D5" w:rsidRPr="00B03A84" w14:paraId="06D6F243" w14:textId="77777777" w:rsidTr="00E501D5">
        <w:trPr>
          <w:trHeight w:val="525"/>
        </w:trPr>
        <w:tc>
          <w:tcPr>
            <w:tcW w:w="572" w:type="dxa"/>
            <w:shd w:val="clear" w:color="auto" w:fill="FFFF00"/>
          </w:tcPr>
          <w:p w14:paraId="6F639640" w14:textId="77777777" w:rsidR="00E501D5" w:rsidRPr="000C0B21" w:rsidRDefault="00E501D5" w:rsidP="00E501D5">
            <w:pPr>
              <w:ind w:left="100"/>
              <w:rPr>
                <w:sz w:val="22"/>
                <w:szCs w:val="22"/>
              </w:rPr>
            </w:pPr>
            <w:r w:rsidRPr="000C0B21">
              <w:rPr>
                <w:sz w:val="22"/>
                <w:szCs w:val="22"/>
              </w:rPr>
              <w:t>11</w:t>
            </w:r>
          </w:p>
        </w:tc>
        <w:tc>
          <w:tcPr>
            <w:tcW w:w="3417" w:type="dxa"/>
            <w:shd w:val="clear" w:color="auto" w:fill="FFFF00"/>
          </w:tcPr>
          <w:p w14:paraId="5A8803EB" w14:textId="77777777" w:rsidR="00E501D5" w:rsidRPr="000C0B21" w:rsidRDefault="00E501D5" w:rsidP="00E501D5">
            <w:pPr>
              <w:pStyle w:val="TableParagraph"/>
              <w:spacing w:before="116"/>
              <w:ind w:left="4"/>
            </w:pPr>
            <w:r w:rsidRPr="000C0B21">
              <w:t>Diriginte</w:t>
            </w:r>
            <w:r w:rsidRPr="000C0B21">
              <w:rPr>
                <w:spacing w:val="-9"/>
              </w:rPr>
              <w:t xml:space="preserve"> </w:t>
            </w:r>
            <w:r w:rsidRPr="000C0B21">
              <w:t>de</w:t>
            </w:r>
            <w:r w:rsidRPr="000C0B21">
              <w:rPr>
                <w:spacing w:val="-9"/>
              </w:rPr>
              <w:t xml:space="preserve"> </w:t>
            </w:r>
            <w:r w:rsidRPr="000C0B21">
              <w:t>șantier-</w:t>
            </w:r>
            <w:r w:rsidRPr="000C0B21">
              <w:rPr>
                <w:spacing w:val="-7"/>
              </w:rPr>
              <w:t xml:space="preserve"> </w:t>
            </w:r>
            <w:r w:rsidRPr="000C0B21">
              <w:t>Agentul</w:t>
            </w:r>
            <w:r w:rsidRPr="000C0B21">
              <w:rPr>
                <w:spacing w:val="-5"/>
              </w:rPr>
              <w:t xml:space="preserve"> </w:t>
            </w:r>
            <w:r w:rsidRPr="000C0B21">
              <w:t>economic</w:t>
            </w:r>
            <w:r w:rsidRPr="000C0B21">
              <w:rPr>
                <w:spacing w:val="-9"/>
              </w:rPr>
              <w:t xml:space="preserve"> </w:t>
            </w:r>
            <w:r w:rsidRPr="000C0B21">
              <w:t>va prezenta legitimația și certificatul de atestare tehnico- profesională valabile</w:t>
            </w:r>
          </w:p>
          <w:p w14:paraId="2F0B3327"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pentru</w:t>
            </w:r>
            <w:r w:rsidRPr="000C0B21">
              <w:rPr>
                <w:spacing w:val="-7"/>
                <w:sz w:val="22"/>
                <w:szCs w:val="22"/>
              </w:rPr>
              <w:t xml:space="preserve"> </w:t>
            </w:r>
            <w:r w:rsidRPr="000C0B21">
              <w:rPr>
                <w:sz w:val="22"/>
                <w:szCs w:val="22"/>
              </w:rPr>
              <w:t>perioada</w:t>
            </w:r>
            <w:r w:rsidRPr="000C0B21">
              <w:rPr>
                <w:spacing w:val="-5"/>
                <w:sz w:val="22"/>
                <w:szCs w:val="22"/>
              </w:rPr>
              <w:t xml:space="preserve"> </w:t>
            </w:r>
            <w:r w:rsidRPr="000C0B21">
              <w:rPr>
                <w:sz w:val="22"/>
                <w:szCs w:val="22"/>
              </w:rPr>
              <w:t>executării</w:t>
            </w:r>
            <w:r w:rsidRPr="000C0B21">
              <w:rPr>
                <w:spacing w:val="-8"/>
                <w:sz w:val="22"/>
                <w:szCs w:val="22"/>
              </w:rPr>
              <w:t xml:space="preserve"> </w:t>
            </w:r>
            <w:r w:rsidRPr="000C0B21">
              <w:rPr>
                <w:spacing w:val="-2"/>
                <w:sz w:val="22"/>
                <w:szCs w:val="22"/>
              </w:rPr>
              <w:t>lucrărilor.</w:t>
            </w:r>
          </w:p>
        </w:tc>
        <w:tc>
          <w:tcPr>
            <w:tcW w:w="3969" w:type="dxa"/>
            <w:shd w:val="clear" w:color="auto" w:fill="FFFF00"/>
          </w:tcPr>
          <w:p w14:paraId="5BB61E68"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Cu</w:t>
            </w:r>
            <w:r w:rsidRPr="000C0B21">
              <w:rPr>
                <w:spacing w:val="-6"/>
                <w:sz w:val="22"/>
                <w:szCs w:val="22"/>
              </w:rPr>
              <w:t xml:space="preserve"> </w:t>
            </w:r>
            <w:r w:rsidRPr="000C0B21">
              <w:rPr>
                <w:sz w:val="22"/>
                <w:szCs w:val="22"/>
              </w:rPr>
              <w:t>aplicarea</w:t>
            </w:r>
            <w:r w:rsidRPr="000C0B21">
              <w:rPr>
                <w:spacing w:val="-5"/>
                <w:sz w:val="22"/>
                <w:szCs w:val="22"/>
              </w:rPr>
              <w:t xml:space="preserve"> </w:t>
            </w:r>
            <w:r w:rsidRPr="000C0B21">
              <w:rPr>
                <w:sz w:val="22"/>
                <w:szCs w:val="22"/>
              </w:rPr>
              <w:t>semnăturii</w:t>
            </w:r>
            <w:r w:rsidRPr="000C0B21">
              <w:rPr>
                <w:spacing w:val="-7"/>
                <w:sz w:val="22"/>
                <w:szCs w:val="22"/>
              </w:rPr>
              <w:t xml:space="preserve"> </w:t>
            </w:r>
            <w:r w:rsidRPr="000C0B21">
              <w:rPr>
                <w:sz w:val="22"/>
                <w:szCs w:val="22"/>
              </w:rPr>
              <w:t>electronice</w:t>
            </w:r>
            <w:r w:rsidRPr="000C0B21">
              <w:rPr>
                <w:spacing w:val="-9"/>
                <w:sz w:val="22"/>
                <w:szCs w:val="22"/>
              </w:rPr>
              <w:t xml:space="preserve"> </w:t>
            </w:r>
            <w:r w:rsidRPr="000C0B21">
              <w:rPr>
                <w:sz w:val="22"/>
                <w:szCs w:val="22"/>
              </w:rPr>
              <w:t>a</w:t>
            </w:r>
            <w:r w:rsidRPr="000C0B21">
              <w:rPr>
                <w:spacing w:val="-9"/>
                <w:sz w:val="22"/>
                <w:szCs w:val="22"/>
              </w:rPr>
              <w:t xml:space="preserve"> </w:t>
            </w:r>
            <w:r w:rsidRPr="000C0B21">
              <w:rPr>
                <w:sz w:val="22"/>
                <w:szCs w:val="22"/>
              </w:rPr>
              <w:t xml:space="preserve">operatorului </w:t>
            </w:r>
            <w:r w:rsidRPr="000C0B21">
              <w:rPr>
                <w:spacing w:val="-2"/>
                <w:sz w:val="22"/>
                <w:szCs w:val="22"/>
              </w:rPr>
              <w:t>economic</w:t>
            </w:r>
          </w:p>
        </w:tc>
        <w:tc>
          <w:tcPr>
            <w:tcW w:w="1559" w:type="dxa"/>
            <w:shd w:val="clear" w:color="auto" w:fill="FFFF00"/>
          </w:tcPr>
          <w:p w14:paraId="74B9614E"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DA</w:t>
            </w:r>
          </w:p>
        </w:tc>
      </w:tr>
      <w:tr w:rsidR="00E501D5" w:rsidRPr="00B03A84" w14:paraId="418F0F42" w14:textId="77777777" w:rsidTr="00E501D5">
        <w:trPr>
          <w:trHeight w:val="525"/>
        </w:trPr>
        <w:tc>
          <w:tcPr>
            <w:tcW w:w="572" w:type="dxa"/>
            <w:shd w:val="clear" w:color="auto" w:fill="FFFF00"/>
          </w:tcPr>
          <w:p w14:paraId="7F18B0CE" w14:textId="77777777" w:rsidR="00E501D5" w:rsidRPr="000C0B21" w:rsidRDefault="00E501D5" w:rsidP="00E501D5">
            <w:pPr>
              <w:ind w:left="100"/>
              <w:rPr>
                <w:sz w:val="22"/>
                <w:szCs w:val="22"/>
              </w:rPr>
            </w:pPr>
            <w:r w:rsidRPr="000C0B21">
              <w:rPr>
                <w:sz w:val="22"/>
                <w:szCs w:val="22"/>
              </w:rPr>
              <w:t>12</w:t>
            </w:r>
          </w:p>
        </w:tc>
        <w:tc>
          <w:tcPr>
            <w:tcW w:w="3417" w:type="dxa"/>
            <w:shd w:val="clear" w:color="auto" w:fill="FFFF00"/>
          </w:tcPr>
          <w:p w14:paraId="7143BF13" w14:textId="77777777" w:rsidR="00E501D5" w:rsidRPr="000C0B21" w:rsidRDefault="00E501D5" w:rsidP="00E501D5">
            <w:pPr>
              <w:pStyle w:val="TableParagraph"/>
              <w:spacing w:before="115"/>
              <w:ind w:left="4"/>
            </w:pPr>
            <w:r w:rsidRPr="000C0B21">
              <w:t>Cerificat/autorizatie</w:t>
            </w:r>
            <w:r w:rsidRPr="000C0B21">
              <w:rPr>
                <w:spacing w:val="-13"/>
              </w:rPr>
              <w:t xml:space="preserve"> </w:t>
            </w:r>
            <w:r w:rsidRPr="000C0B21">
              <w:t>privind</w:t>
            </w:r>
            <w:r w:rsidRPr="000C0B21">
              <w:rPr>
                <w:spacing w:val="-12"/>
              </w:rPr>
              <w:t xml:space="preserve"> </w:t>
            </w:r>
            <w:r w:rsidRPr="000C0B21">
              <w:t>securitatea</w:t>
            </w:r>
            <w:r w:rsidRPr="000C0B21">
              <w:rPr>
                <w:spacing w:val="-11"/>
              </w:rPr>
              <w:t xml:space="preserve"> </w:t>
            </w:r>
            <w:r w:rsidRPr="000C0B21">
              <w:t>si sănătatea in muncă</w:t>
            </w:r>
          </w:p>
        </w:tc>
        <w:tc>
          <w:tcPr>
            <w:tcW w:w="3969" w:type="dxa"/>
            <w:shd w:val="clear" w:color="auto" w:fill="FFFF00"/>
          </w:tcPr>
          <w:p w14:paraId="4F064000"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Cu</w:t>
            </w:r>
            <w:r w:rsidRPr="000C0B21">
              <w:rPr>
                <w:spacing w:val="-6"/>
                <w:sz w:val="22"/>
                <w:szCs w:val="22"/>
              </w:rPr>
              <w:t xml:space="preserve"> </w:t>
            </w:r>
            <w:r w:rsidRPr="000C0B21">
              <w:rPr>
                <w:sz w:val="22"/>
                <w:szCs w:val="22"/>
              </w:rPr>
              <w:t>aplicarea</w:t>
            </w:r>
            <w:r w:rsidRPr="000C0B21">
              <w:rPr>
                <w:spacing w:val="-5"/>
                <w:sz w:val="22"/>
                <w:szCs w:val="22"/>
              </w:rPr>
              <w:t xml:space="preserve"> </w:t>
            </w:r>
            <w:r w:rsidRPr="000C0B21">
              <w:rPr>
                <w:sz w:val="22"/>
                <w:szCs w:val="22"/>
              </w:rPr>
              <w:t>semnăturii</w:t>
            </w:r>
            <w:r w:rsidRPr="000C0B21">
              <w:rPr>
                <w:spacing w:val="-9"/>
                <w:sz w:val="22"/>
                <w:szCs w:val="22"/>
              </w:rPr>
              <w:t xml:space="preserve"> </w:t>
            </w:r>
            <w:r w:rsidRPr="000C0B21">
              <w:rPr>
                <w:sz w:val="22"/>
                <w:szCs w:val="22"/>
              </w:rPr>
              <w:t>electronice</w:t>
            </w:r>
            <w:r w:rsidRPr="000C0B21">
              <w:rPr>
                <w:spacing w:val="-9"/>
                <w:sz w:val="22"/>
                <w:szCs w:val="22"/>
              </w:rPr>
              <w:t xml:space="preserve"> </w:t>
            </w:r>
            <w:r w:rsidRPr="000C0B21">
              <w:rPr>
                <w:sz w:val="22"/>
                <w:szCs w:val="22"/>
              </w:rPr>
              <w:t>a</w:t>
            </w:r>
            <w:r w:rsidRPr="000C0B21">
              <w:rPr>
                <w:spacing w:val="-9"/>
                <w:sz w:val="22"/>
                <w:szCs w:val="22"/>
              </w:rPr>
              <w:t xml:space="preserve"> </w:t>
            </w:r>
            <w:r w:rsidRPr="000C0B21">
              <w:rPr>
                <w:sz w:val="22"/>
                <w:szCs w:val="22"/>
              </w:rPr>
              <w:t xml:space="preserve">operatorului </w:t>
            </w:r>
            <w:r w:rsidRPr="000C0B21">
              <w:rPr>
                <w:spacing w:val="-2"/>
                <w:sz w:val="22"/>
                <w:szCs w:val="22"/>
              </w:rPr>
              <w:t>economic</w:t>
            </w:r>
          </w:p>
        </w:tc>
        <w:tc>
          <w:tcPr>
            <w:tcW w:w="1559" w:type="dxa"/>
            <w:shd w:val="clear" w:color="auto" w:fill="FFFF00"/>
          </w:tcPr>
          <w:p w14:paraId="3DD222D5" w14:textId="77777777" w:rsidR="00E501D5" w:rsidRPr="000C0B21" w:rsidRDefault="00E501D5" w:rsidP="00E501D5">
            <w:pPr>
              <w:shd w:val="clear" w:color="auto" w:fill="FFFFFF" w:themeFill="background1"/>
              <w:tabs>
                <w:tab w:val="left" w:pos="612"/>
              </w:tabs>
              <w:spacing w:before="120" w:after="120"/>
              <w:rPr>
                <w:iCs/>
                <w:sz w:val="22"/>
                <w:szCs w:val="22"/>
                <w:lang w:eastAsia="ru-RU"/>
              </w:rPr>
            </w:pPr>
            <w:r w:rsidRPr="000C0B21">
              <w:rPr>
                <w:sz w:val="22"/>
                <w:szCs w:val="22"/>
              </w:rPr>
              <w:t>DA</w:t>
            </w:r>
          </w:p>
        </w:tc>
      </w:tr>
      <w:tr w:rsidR="00E501D5" w14:paraId="05480441" w14:textId="77777777" w:rsidTr="00E501D5">
        <w:trPr>
          <w:trHeight w:val="525"/>
        </w:trPr>
        <w:tc>
          <w:tcPr>
            <w:tcW w:w="572" w:type="dxa"/>
            <w:shd w:val="clear" w:color="auto" w:fill="FFFF00"/>
          </w:tcPr>
          <w:p w14:paraId="28493490" w14:textId="77777777" w:rsidR="00E501D5" w:rsidRPr="000C0B21" w:rsidRDefault="00E501D5" w:rsidP="00E501D5">
            <w:pPr>
              <w:ind w:left="100"/>
              <w:rPr>
                <w:sz w:val="22"/>
                <w:szCs w:val="22"/>
              </w:rPr>
            </w:pPr>
            <w:r w:rsidRPr="000C0B21">
              <w:rPr>
                <w:sz w:val="22"/>
                <w:szCs w:val="22"/>
              </w:rPr>
              <w:t>13</w:t>
            </w:r>
          </w:p>
        </w:tc>
        <w:tc>
          <w:tcPr>
            <w:tcW w:w="3417" w:type="dxa"/>
            <w:shd w:val="clear" w:color="auto" w:fill="FFFF00"/>
          </w:tcPr>
          <w:p w14:paraId="1B724D22" w14:textId="77777777" w:rsidR="00E501D5" w:rsidRPr="000C0B21" w:rsidRDefault="00E501D5" w:rsidP="00E501D5">
            <w:pPr>
              <w:shd w:val="clear" w:color="auto" w:fill="FFFFFF" w:themeFill="background1"/>
              <w:tabs>
                <w:tab w:val="left" w:pos="612"/>
              </w:tabs>
              <w:spacing w:before="120" w:after="120"/>
              <w:rPr>
                <w:sz w:val="22"/>
                <w:szCs w:val="22"/>
              </w:rPr>
            </w:pPr>
            <w:r w:rsidRPr="000C0B21">
              <w:rPr>
                <w:sz w:val="22"/>
                <w:szCs w:val="22"/>
              </w:rPr>
              <w:t>Declaratie</w:t>
            </w:r>
            <w:r w:rsidRPr="000C0B21">
              <w:rPr>
                <w:spacing w:val="-9"/>
                <w:sz w:val="22"/>
                <w:szCs w:val="22"/>
              </w:rPr>
              <w:t xml:space="preserve"> </w:t>
            </w:r>
            <w:r w:rsidRPr="000C0B21">
              <w:rPr>
                <w:sz w:val="22"/>
                <w:szCs w:val="22"/>
              </w:rPr>
              <w:t>de</w:t>
            </w:r>
            <w:r w:rsidRPr="000C0B21">
              <w:rPr>
                <w:spacing w:val="48"/>
                <w:sz w:val="22"/>
                <w:szCs w:val="22"/>
              </w:rPr>
              <w:t xml:space="preserve"> </w:t>
            </w:r>
            <w:r w:rsidRPr="000C0B21">
              <w:rPr>
                <w:sz w:val="22"/>
                <w:szCs w:val="22"/>
              </w:rPr>
              <w:t>Garanție</w:t>
            </w:r>
            <w:r w:rsidRPr="000C0B21">
              <w:rPr>
                <w:spacing w:val="-8"/>
                <w:sz w:val="22"/>
                <w:szCs w:val="22"/>
              </w:rPr>
              <w:t xml:space="preserve"> </w:t>
            </w:r>
            <w:r w:rsidRPr="000C0B21">
              <w:rPr>
                <w:sz w:val="22"/>
                <w:szCs w:val="22"/>
              </w:rPr>
              <w:t>a</w:t>
            </w:r>
            <w:r w:rsidRPr="000C0B21">
              <w:rPr>
                <w:spacing w:val="-3"/>
                <w:sz w:val="22"/>
                <w:szCs w:val="22"/>
              </w:rPr>
              <w:t xml:space="preserve"> </w:t>
            </w:r>
            <w:r w:rsidRPr="000C0B21">
              <w:rPr>
                <w:spacing w:val="-2"/>
                <w:sz w:val="22"/>
                <w:szCs w:val="22"/>
              </w:rPr>
              <w:t>obiectului</w:t>
            </w:r>
          </w:p>
        </w:tc>
        <w:tc>
          <w:tcPr>
            <w:tcW w:w="3969" w:type="dxa"/>
            <w:shd w:val="clear" w:color="auto" w:fill="FFFF00"/>
          </w:tcPr>
          <w:p w14:paraId="0B05DC82" w14:textId="77777777" w:rsidR="00E501D5" w:rsidRPr="000C0B21" w:rsidRDefault="00E501D5" w:rsidP="00E501D5">
            <w:pPr>
              <w:pStyle w:val="TableParagraph"/>
              <w:spacing w:before="116"/>
              <w:ind w:left="-1"/>
              <w:jc w:val="both"/>
            </w:pPr>
            <w:r w:rsidRPr="000C0B21">
              <w:t>semnat</w:t>
            </w:r>
            <w:r w:rsidRPr="000C0B21">
              <w:rPr>
                <w:spacing w:val="-5"/>
              </w:rPr>
              <w:t xml:space="preserve"> </w:t>
            </w:r>
            <w:r w:rsidRPr="000C0B21">
              <w:t>electronic</w:t>
            </w:r>
            <w:r w:rsidRPr="000C0B21">
              <w:rPr>
                <w:spacing w:val="-5"/>
              </w:rPr>
              <w:t xml:space="preserve"> </w:t>
            </w:r>
            <w:r w:rsidRPr="000C0B21">
              <w:t>de</w:t>
            </w:r>
            <w:r w:rsidRPr="000C0B21">
              <w:rPr>
                <w:spacing w:val="-5"/>
              </w:rPr>
              <w:t xml:space="preserve"> </w:t>
            </w:r>
            <w:r w:rsidRPr="000C0B21">
              <w:t>către</w:t>
            </w:r>
            <w:r w:rsidRPr="000C0B21">
              <w:rPr>
                <w:spacing w:val="-5"/>
              </w:rPr>
              <w:t xml:space="preserve"> </w:t>
            </w:r>
            <w:r w:rsidRPr="000C0B21">
              <w:rPr>
                <w:spacing w:val="-2"/>
              </w:rPr>
              <w:t>operatorul</w:t>
            </w:r>
          </w:p>
          <w:p w14:paraId="7AE921D1" w14:textId="77777777" w:rsidR="00E501D5" w:rsidRPr="000C0B21" w:rsidRDefault="00E501D5" w:rsidP="00E501D5">
            <w:pPr>
              <w:pStyle w:val="TableParagraph"/>
              <w:spacing w:before="120"/>
              <w:ind w:left="-1" w:right="521"/>
              <w:jc w:val="both"/>
            </w:pPr>
            <w:r w:rsidRPr="000C0B21">
              <w:t>Pe</w:t>
            </w:r>
            <w:r w:rsidRPr="000C0B21">
              <w:rPr>
                <w:spacing w:val="-5"/>
              </w:rPr>
              <w:t xml:space="preserve"> </w:t>
            </w:r>
            <w:r w:rsidRPr="000C0B21">
              <w:t>o</w:t>
            </w:r>
            <w:r w:rsidRPr="000C0B21">
              <w:rPr>
                <w:spacing w:val="-7"/>
              </w:rPr>
              <w:t xml:space="preserve"> </w:t>
            </w:r>
            <w:r w:rsidRPr="000C0B21">
              <w:t>perioadă</w:t>
            </w:r>
            <w:r w:rsidRPr="000C0B21">
              <w:rPr>
                <w:spacing w:val="-5"/>
              </w:rPr>
              <w:t xml:space="preserve"> </w:t>
            </w:r>
            <w:r w:rsidRPr="000C0B21">
              <w:t>de</w:t>
            </w:r>
            <w:r w:rsidRPr="000C0B21">
              <w:rPr>
                <w:spacing w:val="-5"/>
              </w:rPr>
              <w:t xml:space="preserve"> 5</w:t>
            </w:r>
            <w:r w:rsidRPr="000C0B21">
              <w:rPr>
                <w:spacing w:val="-7"/>
                <w:u w:val="single"/>
              </w:rPr>
              <w:t xml:space="preserve"> </w:t>
            </w:r>
            <w:r w:rsidRPr="000C0B21">
              <w:rPr>
                <w:u w:val="single"/>
              </w:rPr>
              <w:t>ani</w:t>
            </w:r>
            <w:r w:rsidRPr="000C0B21">
              <w:rPr>
                <w:spacing w:val="-5"/>
              </w:rPr>
              <w:t xml:space="preserve"> </w:t>
            </w:r>
            <w:r w:rsidRPr="000C0B21">
              <w:t>de</w:t>
            </w:r>
            <w:r w:rsidRPr="000C0B21">
              <w:rPr>
                <w:spacing w:val="-5"/>
              </w:rPr>
              <w:t xml:space="preserve"> </w:t>
            </w:r>
            <w:r w:rsidRPr="000C0B21">
              <w:t>la semnarea</w:t>
            </w:r>
            <w:r w:rsidRPr="000C0B21">
              <w:rPr>
                <w:spacing w:val="-5"/>
              </w:rPr>
              <w:t xml:space="preserve"> </w:t>
            </w:r>
            <w:r w:rsidRPr="000C0B21">
              <w:t>procesului verbal de recepție la terminarea lucrărilor, toate</w:t>
            </w:r>
          </w:p>
          <w:p w14:paraId="5CC350C6" w14:textId="77777777" w:rsidR="00E501D5" w:rsidRPr="000C0B21" w:rsidRDefault="00E501D5" w:rsidP="00E501D5">
            <w:pPr>
              <w:shd w:val="clear" w:color="auto" w:fill="FFFFFF" w:themeFill="background1"/>
              <w:tabs>
                <w:tab w:val="left" w:pos="612"/>
              </w:tabs>
              <w:spacing w:before="120" w:after="120"/>
              <w:rPr>
                <w:sz w:val="22"/>
                <w:szCs w:val="22"/>
              </w:rPr>
            </w:pPr>
            <w:r w:rsidRPr="000C0B21">
              <w:rPr>
                <w:sz w:val="22"/>
                <w:szCs w:val="22"/>
              </w:rPr>
              <w:t>defectele</w:t>
            </w:r>
            <w:r w:rsidRPr="000C0B21">
              <w:rPr>
                <w:spacing w:val="-4"/>
                <w:sz w:val="22"/>
                <w:szCs w:val="22"/>
              </w:rPr>
              <w:t xml:space="preserve"> </w:t>
            </w:r>
            <w:r w:rsidRPr="000C0B21">
              <w:rPr>
                <w:sz w:val="22"/>
                <w:szCs w:val="22"/>
              </w:rPr>
              <w:t>vor</w:t>
            </w:r>
            <w:r w:rsidRPr="000C0B21">
              <w:rPr>
                <w:spacing w:val="-1"/>
                <w:sz w:val="22"/>
                <w:szCs w:val="22"/>
              </w:rPr>
              <w:t xml:space="preserve"> </w:t>
            </w:r>
            <w:r w:rsidRPr="000C0B21">
              <w:rPr>
                <w:sz w:val="22"/>
                <w:szCs w:val="22"/>
              </w:rPr>
              <w:t>fi</w:t>
            </w:r>
            <w:r w:rsidRPr="000C0B21">
              <w:rPr>
                <w:spacing w:val="-4"/>
                <w:sz w:val="22"/>
                <w:szCs w:val="22"/>
              </w:rPr>
              <w:t xml:space="preserve"> </w:t>
            </w:r>
            <w:r w:rsidRPr="000C0B21">
              <w:rPr>
                <w:sz w:val="22"/>
                <w:szCs w:val="22"/>
              </w:rPr>
              <w:t>înlăturate</w:t>
            </w:r>
            <w:r w:rsidRPr="000C0B21">
              <w:rPr>
                <w:spacing w:val="-8"/>
                <w:sz w:val="22"/>
                <w:szCs w:val="22"/>
              </w:rPr>
              <w:t xml:space="preserve"> </w:t>
            </w:r>
            <w:r w:rsidRPr="000C0B21">
              <w:rPr>
                <w:sz w:val="22"/>
                <w:szCs w:val="22"/>
              </w:rPr>
              <w:t>din</w:t>
            </w:r>
            <w:r w:rsidRPr="000C0B21">
              <w:rPr>
                <w:spacing w:val="-6"/>
                <w:sz w:val="22"/>
                <w:szCs w:val="22"/>
              </w:rPr>
              <w:t xml:space="preserve"> </w:t>
            </w:r>
            <w:r w:rsidRPr="000C0B21">
              <w:rPr>
                <w:sz w:val="22"/>
                <w:szCs w:val="22"/>
              </w:rPr>
              <w:t>contul</w:t>
            </w:r>
            <w:r w:rsidRPr="000C0B21">
              <w:rPr>
                <w:spacing w:val="-8"/>
                <w:sz w:val="22"/>
                <w:szCs w:val="22"/>
              </w:rPr>
              <w:t xml:space="preserve"> </w:t>
            </w:r>
            <w:r w:rsidRPr="000C0B21">
              <w:rPr>
                <w:sz w:val="22"/>
                <w:szCs w:val="22"/>
              </w:rPr>
              <w:t>antreprenorului</w:t>
            </w:r>
            <w:r w:rsidRPr="000C0B21">
              <w:rPr>
                <w:spacing w:val="-5"/>
                <w:sz w:val="22"/>
                <w:szCs w:val="22"/>
              </w:rPr>
              <w:t xml:space="preserve"> </w:t>
            </w:r>
            <w:r w:rsidRPr="000C0B21">
              <w:rPr>
                <w:sz w:val="22"/>
                <w:szCs w:val="22"/>
              </w:rPr>
              <w:t>– executor de</w:t>
            </w:r>
            <w:r w:rsidRPr="000C0B21">
              <w:rPr>
                <w:spacing w:val="-2"/>
                <w:sz w:val="22"/>
                <w:szCs w:val="22"/>
              </w:rPr>
              <w:t xml:space="preserve"> </w:t>
            </w:r>
            <w:r w:rsidRPr="000C0B21">
              <w:rPr>
                <w:sz w:val="22"/>
                <w:szCs w:val="22"/>
              </w:rPr>
              <w:t>contract</w:t>
            </w:r>
            <w:r w:rsidRPr="000C0B21">
              <w:rPr>
                <w:spacing w:val="-2"/>
                <w:sz w:val="22"/>
                <w:szCs w:val="22"/>
              </w:rPr>
              <w:t xml:space="preserve"> </w:t>
            </w:r>
            <w:r w:rsidRPr="000C0B21">
              <w:rPr>
                <w:sz w:val="22"/>
                <w:szCs w:val="22"/>
              </w:rPr>
              <w:t>cu condiția</w:t>
            </w:r>
            <w:r w:rsidRPr="000C0B21">
              <w:rPr>
                <w:spacing w:val="-2"/>
                <w:sz w:val="22"/>
                <w:szCs w:val="22"/>
              </w:rPr>
              <w:t xml:space="preserve"> </w:t>
            </w:r>
            <w:r w:rsidRPr="000C0B21">
              <w:rPr>
                <w:sz w:val="22"/>
                <w:szCs w:val="22"/>
              </w:rPr>
              <w:t>exploatării</w:t>
            </w:r>
            <w:r w:rsidRPr="000C0B21">
              <w:rPr>
                <w:spacing w:val="-2"/>
                <w:sz w:val="22"/>
                <w:szCs w:val="22"/>
              </w:rPr>
              <w:t xml:space="preserve"> </w:t>
            </w:r>
            <w:r w:rsidRPr="000C0B21">
              <w:rPr>
                <w:sz w:val="22"/>
                <w:szCs w:val="22"/>
              </w:rPr>
              <w:t>corecte</w:t>
            </w:r>
            <w:r w:rsidRPr="000C0B21">
              <w:rPr>
                <w:spacing w:val="-2"/>
                <w:sz w:val="22"/>
                <w:szCs w:val="22"/>
              </w:rPr>
              <w:t xml:space="preserve"> </w:t>
            </w:r>
            <w:r w:rsidRPr="000C0B21">
              <w:rPr>
                <w:sz w:val="22"/>
                <w:szCs w:val="22"/>
              </w:rPr>
              <w:t>și cu excepția cazului de forță majoră</w:t>
            </w:r>
          </w:p>
        </w:tc>
        <w:tc>
          <w:tcPr>
            <w:tcW w:w="1559" w:type="dxa"/>
            <w:shd w:val="clear" w:color="auto" w:fill="FFFF00"/>
          </w:tcPr>
          <w:p w14:paraId="4BFEB3E4" w14:textId="77777777" w:rsidR="00E501D5" w:rsidRPr="000C0B21" w:rsidRDefault="00E501D5" w:rsidP="00E501D5">
            <w:pPr>
              <w:rPr>
                <w:sz w:val="22"/>
                <w:szCs w:val="22"/>
              </w:rPr>
            </w:pPr>
            <w:r w:rsidRPr="000C0B21">
              <w:rPr>
                <w:sz w:val="22"/>
                <w:szCs w:val="22"/>
              </w:rPr>
              <w:t>DA</w:t>
            </w:r>
          </w:p>
        </w:tc>
      </w:tr>
      <w:tr w:rsidR="00E501D5" w14:paraId="034E7694" w14:textId="77777777" w:rsidTr="00E501D5">
        <w:trPr>
          <w:trHeight w:val="525"/>
        </w:trPr>
        <w:tc>
          <w:tcPr>
            <w:tcW w:w="572" w:type="dxa"/>
            <w:shd w:val="clear" w:color="auto" w:fill="FFFF00"/>
          </w:tcPr>
          <w:p w14:paraId="36D7DD99" w14:textId="77777777" w:rsidR="00E501D5" w:rsidRPr="000C0B21" w:rsidRDefault="00E501D5" w:rsidP="00E501D5">
            <w:pPr>
              <w:ind w:left="100"/>
              <w:rPr>
                <w:sz w:val="22"/>
                <w:szCs w:val="22"/>
              </w:rPr>
            </w:pPr>
            <w:r w:rsidRPr="000C0B21">
              <w:rPr>
                <w:sz w:val="22"/>
                <w:szCs w:val="22"/>
              </w:rPr>
              <w:t>14</w:t>
            </w:r>
          </w:p>
        </w:tc>
        <w:tc>
          <w:tcPr>
            <w:tcW w:w="3417" w:type="dxa"/>
            <w:shd w:val="clear" w:color="auto" w:fill="FFFF00"/>
          </w:tcPr>
          <w:p w14:paraId="125D01F7" w14:textId="77777777" w:rsidR="00E501D5" w:rsidRPr="000C0B21" w:rsidRDefault="00E501D5" w:rsidP="00E501D5">
            <w:pPr>
              <w:shd w:val="clear" w:color="auto" w:fill="FFFFFF" w:themeFill="background1"/>
              <w:tabs>
                <w:tab w:val="left" w:pos="612"/>
              </w:tabs>
              <w:spacing w:before="120" w:after="120"/>
              <w:rPr>
                <w:sz w:val="22"/>
                <w:szCs w:val="22"/>
              </w:rPr>
            </w:pPr>
            <w:r w:rsidRPr="000C0B21">
              <w:rPr>
                <w:sz w:val="22"/>
                <w:szCs w:val="22"/>
              </w:rPr>
              <w:t>Cifra medie anuala de afaceri in ultii trei  ani</w:t>
            </w:r>
          </w:p>
        </w:tc>
        <w:tc>
          <w:tcPr>
            <w:tcW w:w="3969" w:type="dxa"/>
            <w:shd w:val="clear" w:color="auto" w:fill="FFFF00"/>
          </w:tcPr>
          <w:p w14:paraId="152109DE" w14:textId="77777777" w:rsidR="00E501D5" w:rsidRPr="000C0B21" w:rsidRDefault="00E501D5" w:rsidP="00E501D5">
            <w:pPr>
              <w:pStyle w:val="TableParagraph"/>
              <w:spacing w:before="116"/>
              <w:ind w:left="-1"/>
              <w:jc w:val="both"/>
            </w:pPr>
            <w:r w:rsidRPr="000C0B21">
              <w:t>Cel putin 1500000.00 lei fara TVA</w:t>
            </w:r>
          </w:p>
        </w:tc>
        <w:tc>
          <w:tcPr>
            <w:tcW w:w="1559" w:type="dxa"/>
            <w:shd w:val="clear" w:color="auto" w:fill="FFFF00"/>
          </w:tcPr>
          <w:p w14:paraId="2F8458C6" w14:textId="77777777" w:rsidR="00E501D5" w:rsidRPr="000C0B21" w:rsidRDefault="00E501D5" w:rsidP="00E501D5">
            <w:pPr>
              <w:rPr>
                <w:sz w:val="22"/>
                <w:szCs w:val="22"/>
              </w:rPr>
            </w:pPr>
            <w:r w:rsidRPr="000C0B21">
              <w:rPr>
                <w:sz w:val="22"/>
                <w:szCs w:val="22"/>
              </w:rPr>
              <w:t>DA</w:t>
            </w:r>
          </w:p>
        </w:tc>
      </w:tr>
      <w:tr w:rsidR="00E501D5" w14:paraId="2A60F5CD" w14:textId="77777777" w:rsidTr="00E501D5">
        <w:trPr>
          <w:trHeight w:val="525"/>
        </w:trPr>
        <w:tc>
          <w:tcPr>
            <w:tcW w:w="572" w:type="dxa"/>
            <w:shd w:val="clear" w:color="auto" w:fill="FFFF00"/>
          </w:tcPr>
          <w:p w14:paraId="7427CCA7" w14:textId="77777777" w:rsidR="00E501D5" w:rsidRPr="000C0B21" w:rsidRDefault="00E501D5" w:rsidP="00E501D5">
            <w:pPr>
              <w:ind w:left="100"/>
              <w:rPr>
                <w:sz w:val="22"/>
                <w:szCs w:val="22"/>
              </w:rPr>
            </w:pPr>
            <w:r w:rsidRPr="000C0B21">
              <w:rPr>
                <w:sz w:val="22"/>
                <w:szCs w:val="22"/>
              </w:rPr>
              <w:t>15</w:t>
            </w:r>
          </w:p>
        </w:tc>
        <w:tc>
          <w:tcPr>
            <w:tcW w:w="3417" w:type="dxa"/>
            <w:shd w:val="clear" w:color="auto" w:fill="FFFF00"/>
          </w:tcPr>
          <w:p w14:paraId="35E3080D" w14:textId="77777777" w:rsidR="00E501D5" w:rsidRPr="000C0B21" w:rsidRDefault="00E501D5" w:rsidP="00E501D5">
            <w:pPr>
              <w:shd w:val="clear" w:color="auto" w:fill="FFFFFF" w:themeFill="background1"/>
              <w:tabs>
                <w:tab w:val="left" w:pos="612"/>
              </w:tabs>
              <w:spacing w:before="120" w:after="120"/>
              <w:rPr>
                <w:sz w:val="22"/>
                <w:szCs w:val="22"/>
              </w:rPr>
            </w:pPr>
            <w:r w:rsidRPr="000C0B21">
              <w:rPr>
                <w:sz w:val="22"/>
                <w:szCs w:val="22"/>
              </w:rPr>
              <w:t>Certificat de atribuire a contului bancar</w:t>
            </w:r>
          </w:p>
        </w:tc>
        <w:tc>
          <w:tcPr>
            <w:tcW w:w="3969" w:type="dxa"/>
            <w:shd w:val="clear" w:color="auto" w:fill="FFFF00"/>
          </w:tcPr>
          <w:p w14:paraId="61B89BFC" w14:textId="77777777" w:rsidR="00E501D5" w:rsidRPr="000C0B21" w:rsidRDefault="00E501D5" w:rsidP="00E501D5">
            <w:pPr>
              <w:pStyle w:val="TableParagraph"/>
              <w:spacing w:before="116"/>
              <w:ind w:left="-1"/>
              <w:jc w:val="both"/>
            </w:pPr>
            <w:r w:rsidRPr="000C0B21">
              <w:t>Original, confirmat prin aplicarea semnăturii electronice.</w:t>
            </w:r>
          </w:p>
        </w:tc>
        <w:tc>
          <w:tcPr>
            <w:tcW w:w="1559" w:type="dxa"/>
            <w:shd w:val="clear" w:color="auto" w:fill="FFFF00"/>
          </w:tcPr>
          <w:p w14:paraId="0244F468" w14:textId="77777777" w:rsidR="00E501D5" w:rsidRPr="000C0B21" w:rsidRDefault="00E501D5" w:rsidP="00E501D5">
            <w:pPr>
              <w:rPr>
                <w:sz w:val="22"/>
                <w:szCs w:val="22"/>
              </w:rPr>
            </w:pPr>
            <w:r w:rsidRPr="000C0B21">
              <w:rPr>
                <w:sz w:val="22"/>
                <w:szCs w:val="22"/>
              </w:rPr>
              <w:t>DA</w:t>
            </w:r>
          </w:p>
        </w:tc>
      </w:tr>
      <w:tr w:rsidR="00E501D5" w14:paraId="7E3E0CB0" w14:textId="77777777" w:rsidTr="00E501D5">
        <w:trPr>
          <w:trHeight w:val="525"/>
        </w:trPr>
        <w:tc>
          <w:tcPr>
            <w:tcW w:w="572" w:type="dxa"/>
            <w:shd w:val="clear" w:color="auto" w:fill="FFFF00"/>
          </w:tcPr>
          <w:p w14:paraId="64C27FE8" w14:textId="77777777" w:rsidR="00E501D5" w:rsidRPr="000C0B21" w:rsidRDefault="00E501D5" w:rsidP="00E501D5">
            <w:pPr>
              <w:ind w:left="100"/>
              <w:rPr>
                <w:sz w:val="22"/>
                <w:szCs w:val="22"/>
              </w:rPr>
            </w:pPr>
            <w:r w:rsidRPr="000C0B21">
              <w:rPr>
                <w:sz w:val="22"/>
                <w:szCs w:val="22"/>
              </w:rPr>
              <w:t>16</w:t>
            </w:r>
          </w:p>
        </w:tc>
        <w:tc>
          <w:tcPr>
            <w:tcW w:w="3417" w:type="dxa"/>
            <w:shd w:val="clear" w:color="auto" w:fill="FFFF00"/>
          </w:tcPr>
          <w:p w14:paraId="14B1CE3C" w14:textId="77777777" w:rsidR="00E501D5" w:rsidRPr="000C0B21" w:rsidRDefault="00E501D5" w:rsidP="00E501D5">
            <w:pPr>
              <w:shd w:val="clear" w:color="auto" w:fill="FFFFFF" w:themeFill="background1"/>
              <w:tabs>
                <w:tab w:val="left" w:pos="612"/>
              </w:tabs>
              <w:spacing w:before="120" w:after="120"/>
              <w:rPr>
                <w:sz w:val="22"/>
                <w:szCs w:val="22"/>
              </w:rPr>
            </w:pPr>
            <w:r w:rsidRPr="000C0B21">
              <w:rPr>
                <w:sz w:val="22"/>
                <w:szCs w:val="22"/>
              </w:rPr>
              <w:t>Certificat al Sistemului de Management de mediu conform ISO 14001-2015</w:t>
            </w:r>
          </w:p>
        </w:tc>
        <w:tc>
          <w:tcPr>
            <w:tcW w:w="3969" w:type="dxa"/>
            <w:shd w:val="clear" w:color="auto" w:fill="FFFF00"/>
          </w:tcPr>
          <w:p w14:paraId="04419D4E" w14:textId="77777777" w:rsidR="00E501D5" w:rsidRPr="000C0B21" w:rsidRDefault="00E501D5" w:rsidP="00E501D5">
            <w:pPr>
              <w:pStyle w:val="TableParagraph"/>
              <w:spacing w:before="116"/>
              <w:ind w:left="-1"/>
              <w:jc w:val="both"/>
            </w:pPr>
            <w:r w:rsidRPr="000C0B21">
              <w:t>Copie, confirmat prin aplicarea semnăturii electronice.</w:t>
            </w:r>
          </w:p>
        </w:tc>
        <w:tc>
          <w:tcPr>
            <w:tcW w:w="1559" w:type="dxa"/>
            <w:shd w:val="clear" w:color="auto" w:fill="FFFF00"/>
          </w:tcPr>
          <w:p w14:paraId="643C7414" w14:textId="77777777" w:rsidR="00E501D5" w:rsidRPr="000C0B21" w:rsidRDefault="00E501D5" w:rsidP="00E501D5">
            <w:pPr>
              <w:rPr>
                <w:sz w:val="22"/>
                <w:szCs w:val="22"/>
              </w:rPr>
            </w:pPr>
            <w:r w:rsidRPr="000C0B21">
              <w:rPr>
                <w:sz w:val="22"/>
                <w:szCs w:val="22"/>
              </w:rPr>
              <w:t>DA</w:t>
            </w:r>
          </w:p>
        </w:tc>
      </w:tr>
      <w:tr w:rsidR="00E501D5" w14:paraId="7FA817F1" w14:textId="77777777" w:rsidTr="00E501D5">
        <w:trPr>
          <w:trHeight w:val="525"/>
        </w:trPr>
        <w:tc>
          <w:tcPr>
            <w:tcW w:w="572" w:type="dxa"/>
            <w:shd w:val="clear" w:color="auto" w:fill="FFFF00"/>
          </w:tcPr>
          <w:p w14:paraId="2D79AB95" w14:textId="77777777" w:rsidR="00E501D5" w:rsidRPr="000C0B21" w:rsidRDefault="00E501D5" w:rsidP="00E501D5">
            <w:pPr>
              <w:ind w:left="100"/>
              <w:rPr>
                <w:sz w:val="22"/>
                <w:szCs w:val="22"/>
              </w:rPr>
            </w:pPr>
            <w:r w:rsidRPr="000C0B21">
              <w:rPr>
                <w:sz w:val="22"/>
                <w:szCs w:val="22"/>
              </w:rPr>
              <w:t>17</w:t>
            </w:r>
          </w:p>
        </w:tc>
        <w:tc>
          <w:tcPr>
            <w:tcW w:w="3417" w:type="dxa"/>
            <w:shd w:val="clear" w:color="auto" w:fill="FFFF00"/>
          </w:tcPr>
          <w:p w14:paraId="2FB83F7B" w14:textId="77777777" w:rsidR="00E501D5" w:rsidRPr="000C0B21" w:rsidRDefault="00E501D5" w:rsidP="00E501D5">
            <w:pPr>
              <w:shd w:val="clear" w:color="auto" w:fill="FFFFFF" w:themeFill="background1"/>
              <w:tabs>
                <w:tab w:val="left" w:pos="612"/>
              </w:tabs>
              <w:spacing w:before="120" w:after="120"/>
              <w:rPr>
                <w:sz w:val="22"/>
                <w:szCs w:val="22"/>
              </w:rPr>
            </w:pPr>
            <w:r w:rsidRPr="000C0B21">
              <w:rPr>
                <w:sz w:val="22"/>
                <w:szCs w:val="22"/>
              </w:rPr>
              <w:t>Certificat al Sistemului de Management alm Sănătății și Securității în muncă 45001:2015</w:t>
            </w:r>
          </w:p>
        </w:tc>
        <w:tc>
          <w:tcPr>
            <w:tcW w:w="3969" w:type="dxa"/>
            <w:shd w:val="clear" w:color="auto" w:fill="FFFF00"/>
          </w:tcPr>
          <w:p w14:paraId="4A682F0B" w14:textId="77777777" w:rsidR="00E501D5" w:rsidRPr="000C0B21" w:rsidRDefault="00E501D5" w:rsidP="00E501D5">
            <w:pPr>
              <w:pStyle w:val="TableParagraph"/>
              <w:spacing w:before="116"/>
              <w:ind w:left="-1"/>
              <w:jc w:val="both"/>
            </w:pPr>
            <w:r w:rsidRPr="000C0B21">
              <w:t>Copie, confirmat prin aplicarea semnăturii electronice.</w:t>
            </w:r>
          </w:p>
        </w:tc>
        <w:tc>
          <w:tcPr>
            <w:tcW w:w="1559" w:type="dxa"/>
            <w:shd w:val="clear" w:color="auto" w:fill="FFFF00"/>
          </w:tcPr>
          <w:p w14:paraId="19E19F47" w14:textId="77777777" w:rsidR="00E501D5" w:rsidRPr="000C0B21" w:rsidRDefault="00E501D5" w:rsidP="00E501D5">
            <w:pPr>
              <w:rPr>
                <w:sz w:val="22"/>
                <w:szCs w:val="22"/>
              </w:rPr>
            </w:pPr>
            <w:r w:rsidRPr="000C0B21">
              <w:rPr>
                <w:sz w:val="22"/>
                <w:szCs w:val="22"/>
              </w:rPr>
              <w:t>DA</w:t>
            </w:r>
          </w:p>
        </w:tc>
      </w:tr>
    </w:tbl>
    <w:p w14:paraId="6EAB7EBF" w14:textId="77777777" w:rsidR="00E501D5" w:rsidRDefault="00E501D5" w:rsidP="00E501D5">
      <w:pPr>
        <w:pStyle w:val="a"/>
        <w:widowControl w:val="0"/>
        <w:numPr>
          <w:ilvl w:val="0"/>
          <w:numId w:val="32"/>
        </w:numPr>
        <w:shd w:val="clear" w:color="auto" w:fill="FFFFFF" w:themeFill="background1"/>
        <w:tabs>
          <w:tab w:val="right" w:pos="426"/>
          <w:tab w:val="left" w:pos="720"/>
        </w:tabs>
        <w:autoSpaceDE w:val="0"/>
        <w:autoSpaceDN w:val="0"/>
        <w:spacing w:before="125" w:line="237" w:lineRule="auto"/>
        <w:ind w:right="685"/>
      </w:pPr>
      <w:r w:rsidRPr="000C0B21">
        <w:rPr>
          <w:b/>
          <w:lang w:val="zh-CN"/>
        </w:rPr>
        <w:t>SCRISOARE  DE  GARANŢIE  BANCARĂ</w:t>
      </w:r>
      <w:r w:rsidRPr="000C0B21">
        <w:rPr>
          <w:b/>
        </w:rPr>
        <w:t xml:space="preserve"> - 1%</w:t>
      </w:r>
      <w:r w:rsidRPr="000C0B21">
        <w:rPr>
          <w:b/>
          <w:spacing w:val="-6"/>
        </w:rPr>
        <w:t xml:space="preserve"> </w:t>
      </w:r>
      <w:r w:rsidRPr="000C0B21">
        <w:rPr>
          <w:b/>
        </w:rPr>
        <w:t>din</w:t>
      </w:r>
      <w:r w:rsidRPr="000C0B21">
        <w:rPr>
          <w:b/>
          <w:spacing w:val="-1"/>
        </w:rPr>
        <w:t xml:space="preserve"> </w:t>
      </w:r>
      <w:proofErr w:type="spellStart"/>
      <w:r w:rsidRPr="000C0B21">
        <w:rPr>
          <w:b/>
        </w:rPr>
        <w:t>valoarea</w:t>
      </w:r>
      <w:proofErr w:type="spellEnd"/>
      <w:r w:rsidRPr="000C0B21">
        <w:rPr>
          <w:b/>
          <w:spacing w:val="-1"/>
        </w:rPr>
        <w:t xml:space="preserve"> </w:t>
      </w:r>
      <w:proofErr w:type="spellStart"/>
      <w:r w:rsidRPr="000C0B21">
        <w:rPr>
          <w:b/>
        </w:rPr>
        <w:t>ofertei</w:t>
      </w:r>
      <w:proofErr w:type="spellEnd"/>
      <w:r w:rsidRPr="000C0B21">
        <w:rPr>
          <w:b/>
          <w:spacing w:val="5"/>
        </w:rPr>
        <w:t xml:space="preserve"> </w:t>
      </w:r>
      <w:r w:rsidRPr="000C0B21">
        <w:rPr>
          <w:b/>
        </w:rPr>
        <w:t>–</w:t>
      </w:r>
      <w:r w:rsidRPr="000C0B21">
        <w:rPr>
          <w:b/>
          <w:spacing w:val="-2"/>
        </w:rPr>
        <w:t xml:space="preserve"> </w:t>
      </w:r>
      <w:r w:rsidRPr="000C0B21">
        <w:rPr>
          <w:b/>
        </w:rPr>
        <w:t xml:space="preserve">se </w:t>
      </w:r>
      <w:proofErr w:type="spellStart"/>
      <w:r w:rsidRPr="000C0B21">
        <w:rPr>
          <w:b/>
        </w:rPr>
        <w:t>prezintă</w:t>
      </w:r>
      <w:proofErr w:type="spellEnd"/>
      <w:r w:rsidRPr="000C0B21">
        <w:rPr>
          <w:b/>
        </w:rPr>
        <w:t xml:space="preserve"> conform </w:t>
      </w:r>
      <w:proofErr w:type="spellStart"/>
      <w:r w:rsidRPr="000C0B21">
        <w:rPr>
          <w:b/>
        </w:rPr>
        <w:t>Anexei</w:t>
      </w:r>
      <w:proofErr w:type="spellEnd"/>
      <w:r w:rsidRPr="000C0B21">
        <w:rPr>
          <w:b/>
        </w:rPr>
        <w:t xml:space="preserve"> nr. 9 din </w:t>
      </w:r>
      <w:proofErr w:type="spellStart"/>
      <w:r w:rsidRPr="000C0B21">
        <w:rPr>
          <w:b/>
        </w:rPr>
        <w:t>documentatia</w:t>
      </w:r>
      <w:proofErr w:type="spellEnd"/>
      <w:r w:rsidRPr="000C0B21">
        <w:rPr>
          <w:b/>
        </w:rPr>
        <w:t xml:space="preserve"> standard</w:t>
      </w:r>
    </w:p>
    <w:p w14:paraId="442A4B84" w14:textId="77777777" w:rsidR="00E501D5" w:rsidRDefault="00E501D5" w:rsidP="00E501D5">
      <w:pPr>
        <w:pStyle w:val="a"/>
        <w:numPr>
          <w:ilvl w:val="0"/>
          <w:numId w:val="32"/>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259FD09C" w14:textId="77777777" w:rsidR="00E501D5" w:rsidRDefault="00E501D5" w:rsidP="00E501D5">
      <w:pPr>
        <w:pStyle w:val="a"/>
        <w:numPr>
          <w:ilvl w:val="0"/>
          <w:numId w:val="32"/>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7F12B959" w14:textId="77777777" w:rsidR="00E501D5" w:rsidRPr="005B4464" w:rsidRDefault="00E501D5" w:rsidP="00E501D5">
      <w:pPr>
        <w:pStyle w:val="a"/>
        <w:shd w:val="clear" w:color="auto" w:fill="FFFFFF"/>
        <w:tabs>
          <w:tab w:val="left" w:pos="-284"/>
        </w:tabs>
        <w:ind w:left="720" w:firstLine="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0C5D92E1" w14:textId="77777777" w:rsidR="00E501D5" w:rsidRPr="005B4464" w:rsidRDefault="00E501D5" w:rsidP="00E501D5">
      <w:pPr>
        <w:pStyle w:val="a"/>
        <w:shd w:val="clear" w:color="auto" w:fill="FFFFFF"/>
        <w:tabs>
          <w:tab w:val="left" w:pos="-284"/>
        </w:tabs>
        <w:ind w:left="720" w:firstLine="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7CD88BD7" w14:textId="77777777" w:rsidR="00E501D5" w:rsidRPr="000C0B21" w:rsidRDefault="00E501D5" w:rsidP="00E501D5">
      <w:pPr>
        <w:pStyle w:val="a"/>
        <w:tabs>
          <w:tab w:val="left" w:pos="-284"/>
          <w:tab w:val="left" w:pos="360"/>
          <w:tab w:val="left" w:pos="462"/>
          <w:tab w:val="left" w:pos="960"/>
        </w:tabs>
        <w:spacing w:after="120"/>
        <w:ind w:left="720" w:firstLine="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1A79A999" w14:textId="77777777" w:rsidR="00E501D5" w:rsidRDefault="00E501D5" w:rsidP="00E501D5">
      <w:pPr>
        <w:pStyle w:val="a"/>
        <w:numPr>
          <w:ilvl w:val="0"/>
          <w:numId w:val="32"/>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486C1B0A" w14:textId="77777777" w:rsidR="00E501D5" w:rsidRDefault="00E501D5" w:rsidP="00E501D5">
      <w:pPr>
        <w:pStyle w:val="a"/>
        <w:numPr>
          <w:ilvl w:val="0"/>
          <w:numId w:val="32"/>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lastRenderedPageBreak/>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76561AE8" w14:textId="77777777" w:rsidR="00E501D5" w:rsidRDefault="00E501D5" w:rsidP="00E501D5">
      <w:pPr>
        <w:pStyle w:val="a"/>
        <w:numPr>
          <w:ilvl w:val="0"/>
          <w:numId w:val="32"/>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60533309" w14:textId="77777777" w:rsidR="00E501D5" w:rsidRPr="00F96158" w:rsidRDefault="00E501D5" w:rsidP="00E501D5">
      <w:pPr>
        <w:pStyle w:val="a"/>
        <w:numPr>
          <w:ilvl w:val="0"/>
          <w:numId w:val="32"/>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72D9CABD" w14:textId="77777777" w:rsidR="00E501D5" w:rsidRDefault="00E501D5" w:rsidP="00E501D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843B923" w14:textId="77777777" w:rsidR="00E501D5" w:rsidRDefault="00E501D5" w:rsidP="00E501D5">
      <w:pPr>
        <w:pStyle w:val="a"/>
        <w:numPr>
          <w:ilvl w:val="0"/>
          <w:numId w:val="32"/>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49222C96" w14:textId="77777777" w:rsidR="00E501D5" w:rsidRDefault="00E501D5" w:rsidP="00E501D5">
      <w:pPr>
        <w:pStyle w:val="a"/>
        <w:numPr>
          <w:ilvl w:val="0"/>
          <w:numId w:val="32"/>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3F154B29" w14:textId="77777777" w:rsidR="00E501D5" w:rsidRDefault="00E501D5" w:rsidP="00E501D5">
      <w:pPr>
        <w:pStyle w:val="a"/>
        <w:numPr>
          <w:ilvl w:val="0"/>
          <w:numId w:val="32"/>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2EF1477A" w14:textId="77777777" w:rsidR="00E501D5" w:rsidRPr="00F96158" w:rsidRDefault="00E501D5" w:rsidP="00E501D5">
      <w:pPr>
        <w:pStyle w:val="a"/>
        <w:numPr>
          <w:ilvl w:val="0"/>
          <w:numId w:val="32"/>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794FD627" w14:textId="77777777" w:rsidR="00E501D5" w:rsidRDefault="00E501D5" w:rsidP="00E501D5">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06D79746" w14:textId="77777777" w:rsidR="00E501D5" w:rsidRDefault="00E501D5" w:rsidP="00E501D5">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17D30AB6" w14:textId="77777777" w:rsidR="00E501D5" w:rsidRPr="00F96158" w:rsidRDefault="00E501D5" w:rsidP="00E501D5">
      <w:pPr>
        <w:pStyle w:val="a"/>
        <w:numPr>
          <w:ilvl w:val="0"/>
          <w:numId w:val="32"/>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164E9706" w14:textId="77777777" w:rsidR="00E501D5" w:rsidRDefault="00E501D5" w:rsidP="00E501D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0048FC7" w14:textId="77777777" w:rsidR="00E501D5" w:rsidRPr="00F96158" w:rsidRDefault="00E501D5" w:rsidP="00E501D5">
      <w:pPr>
        <w:pStyle w:val="a"/>
        <w:numPr>
          <w:ilvl w:val="0"/>
          <w:numId w:val="32"/>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2A0CB3E4" w14:textId="77777777" w:rsidR="00E501D5" w:rsidRDefault="00E501D5" w:rsidP="00E501D5">
      <w:pPr>
        <w:pStyle w:val="a"/>
        <w:numPr>
          <w:ilvl w:val="0"/>
          <w:numId w:val="32"/>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445DE933" w14:textId="77777777" w:rsidR="00E501D5" w:rsidRDefault="00E501D5" w:rsidP="00E501D5">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61C82C48" w14:textId="77777777" w:rsidR="00E501D5" w:rsidRDefault="00E501D5" w:rsidP="00E501D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5757AF6E" w14:textId="77777777" w:rsidR="00E501D5" w:rsidRPr="00F96158" w:rsidRDefault="00E501D5" w:rsidP="00E501D5">
      <w:pPr>
        <w:pStyle w:val="a"/>
        <w:numPr>
          <w:ilvl w:val="0"/>
          <w:numId w:val="32"/>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59F1F0AB" w14:textId="77777777" w:rsidR="00E501D5" w:rsidRDefault="00E501D5" w:rsidP="00E501D5">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31AAA491" w14:textId="77777777" w:rsidR="00E501D5" w:rsidRDefault="00E501D5" w:rsidP="00E501D5">
      <w:pPr>
        <w:pStyle w:val="a"/>
        <w:numPr>
          <w:ilvl w:val="0"/>
          <w:numId w:val="32"/>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7A781D59" w14:textId="77777777" w:rsidR="00E501D5" w:rsidRDefault="00E501D5" w:rsidP="00E501D5">
      <w:pPr>
        <w:pStyle w:val="a"/>
        <w:numPr>
          <w:ilvl w:val="0"/>
          <w:numId w:val="32"/>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6D0AD4E4" w14:textId="77777777" w:rsidR="00E501D5" w:rsidRPr="00F96158" w:rsidRDefault="00E501D5" w:rsidP="00E501D5">
      <w:pPr>
        <w:pStyle w:val="a"/>
        <w:numPr>
          <w:ilvl w:val="0"/>
          <w:numId w:val="32"/>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53962EE1" w14:textId="77777777" w:rsidR="00E501D5" w:rsidRDefault="00E501D5" w:rsidP="00E501D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39157E9" w14:textId="77777777" w:rsidR="00E501D5" w:rsidRDefault="00E501D5" w:rsidP="00E501D5">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39E66E3F" w14:textId="77777777" w:rsidR="00E501D5" w:rsidRDefault="00E501D5" w:rsidP="00E501D5">
      <w:pPr>
        <w:pStyle w:val="a"/>
        <w:numPr>
          <w:ilvl w:val="0"/>
          <w:numId w:val="32"/>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5820303E" w14:textId="77777777" w:rsidR="00E501D5" w:rsidRDefault="00E501D5" w:rsidP="00E501D5">
      <w:pPr>
        <w:pStyle w:val="a"/>
        <w:numPr>
          <w:ilvl w:val="0"/>
          <w:numId w:val="32"/>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65E78DB1" w14:textId="77777777" w:rsidR="00E501D5" w:rsidRPr="00F96158" w:rsidRDefault="00E501D5" w:rsidP="00E501D5">
      <w:pPr>
        <w:pStyle w:val="a"/>
        <w:numPr>
          <w:ilvl w:val="0"/>
          <w:numId w:val="32"/>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DA, BAP </w:t>
      </w:r>
      <w:r>
        <w:rPr>
          <w:b/>
        </w:rPr>
        <w:t>NR. 33 din 24.04.2026</w:t>
      </w:r>
    </w:p>
    <w:p w14:paraId="7F33B0F7" w14:textId="77777777" w:rsidR="00E501D5" w:rsidRDefault="00E501D5" w:rsidP="00E501D5">
      <w:pPr>
        <w:pStyle w:val="a"/>
        <w:numPr>
          <w:ilvl w:val="0"/>
          <w:numId w:val="32"/>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21-24.04.2026</w:t>
      </w:r>
    </w:p>
    <w:p w14:paraId="7D18E29F" w14:textId="77777777" w:rsidR="00E501D5" w:rsidRPr="00F96158" w:rsidRDefault="00E501D5" w:rsidP="00E501D5">
      <w:pPr>
        <w:pStyle w:val="a"/>
        <w:numPr>
          <w:ilvl w:val="0"/>
          <w:numId w:val="32"/>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3EBAE75F" w14:textId="77777777" w:rsidR="00E501D5" w:rsidRDefault="00E501D5" w:rsidP="00E501D5">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E501D5" w14:paraId="2B113E15" w14:textId="77777777" w:rsidTr="00E501D5">
        <w:trPr>
          <w:trHeight w:val="97"/>
        </w:trPr>
        <w:tc>
          <w:tcPr>
            <w:tcW w:w="5171" w:type="dxa"/>
          </w:tcPr>
          <w:p w14:paraId="234AF9DC" w14:textId="77777777" w:rsidR="00E501D5" w:rsidRDefault="00E501D5" w:rsidP="00E501D5">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0E60384E" w14:textId="77777777" w:rsidR="00E501D5" w:rsidRDefault="00E501D5" w:rsidP="00E501D5">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1C5CB179" w14:textId="77777777" w:rsidR="00E501D5" w:rsidRDefault="00E501D5" w:rsidP="00E501D5">
            <w:pPr>
              <w:pStyle w:val="TableParagraph"/>
              <w:spacing w:before="1" w:line="233" w:lineRule="exact"/>
              <w:ind w:left="393"/>
              <w:rPr>
                <w:b/>
              </w:rPr>
            </w:pPr>
          </w:p>
        </w:tc>
      </w:tr>
      <w:tr w:rsidR="00E501D5" w14:paraId="66E63A96" w14:textId="77777777" w:rsidTr="00E501D5">
        <w:trPr>
          <w:trHeight w:val="97"/>
        </w:trPr>
        <w:tc>
          <w:tcPr>
            <w:tcW w:w="5171" w:type="dxa"/>
          </w:tcPr>
          <w:p w14:paraId="4F877E46" w14:textId="77777777" w:rsidR="00E501D5" w:rsidRDefault="00E501D5" w:rsidP="00E501D5">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1C042AAF" w14:textId="77777777" w:rsidR="00E501D5" w:rsidRDefault="00E501D5" w:rsidP="00E501D5">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E501D5" w14:paraId="0D0D8E15" w14:textId="77777777" w:rsidTr="00E501D5">
        <w:trPr>
          <w:trHeight w:val="97"/>
        </w:trPr>
        <w:tc>
          <w:tcPr>
            <w:tcW w:w="5171" w:type="dxa"/>
          </w:tcPr>
          <w:p w14:paraId="2962837B" w14:textId="77777777" w:rsidR="00E501D5" w:rsidRDefault="00E501D5" w:rsidP="00E501D5">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435ACA3E" w14:textId="77777777" w:rsidR="00E501D5" w:rsidRDefault="00E501D5" w:rsidP="00E501D5">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E501D5" w14:paraId="16C4C84E" w14:textId="77777777" w:rsidTr="00E501D5">
        <w:trPr>
          <w:trHeight w:val="97"/>
        </w:trPr>
        <w:tc>
          <w:tcPr>
            <w:tcW w:w="5171" w:type="dxa"/>
          </w:tcPr>
          <w:p w14:paraId="5C108223" w14:textId="77777777" w:rsidR="00E501D5" w:rsidRDefault="00E501D5" w:rsidP="00E501D5">
            <w:pPr>
              <w:pStyle w:val="TableParagraph"/>
              <w:spacing w:before="1" w:line="233" w:lineRule="exact"/>
              <w:ind w:left="393"/>
              <w:rPr>
                <w:b/>
              </w:rPr>
            </w:pPr>
            <w:r>
              <w:lastRenderedPageBreak/>
              <w:t>facturarea</w:t>
            </w:r>
            <w:r>
              <w:rPr>
                <w:spacing w:val="-5"/>
              </w:rPr>
              <w:t xml:space="preserve"> </w:t>
            </w:r>
            <w:r>
              <w:rPr>
                <w:spacing w:val="-2"/>
              </w:rPr>
              <w:t>electronică</w:t>
            </w:r>
          </w:p>
        </w:tc>
        <w:tc>
          <w:tcPr>
            <w:tcW w:w="3706" w:type="dxa"/>
          </w:tcPr>
          <w:p w14:paraId="005D4FA3" w14:textId="77777777" w:rsidR="00E501D5" w:rsidRDefault="00E501D5" w:rsidP="00E501D5">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E501D5" w14:paraId="61223670" w14:textId="77777777" w:rsidTr="00E501D5">
        <w:trPr>
          <w:trHeight w:val="97"/>
        </w:trPr>
        <w:tc>
          <w:tcPr>
            <w:tcW w:w="5171" w:type="dxa"/>
          </w:tcPr>
          <w:p w14:paraId="164512A2" w14:textId="77777777" w:rsidR="00E501D5" w:rsidRDefault="00E501D5" w:rsidP="00E501D5">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72E89ED5" w14:textId="77777777" w:rsidR="00E501D5" w:rsidRDefault="00E501D5" w:rsidP="00E501D5">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788F49AA" w14:textId="77777777" w:rsidR="00E501D5" w:rsidRDefault="00E501D5" w:rsidP="00E501D5">
      <w:pPr>
        <w:spacing w:line="233" w:lineRule="exact"/>
      </w:pPr>
    </w:p>
    <w:p w14:paraId="2C09FCF0" w14:textId="77777777" w:rsidR="00E501D5" w:rsidRDefault="00E501D5" w:rsidP="00E501D5">
      <w:pPr>
        <w:pStyle w:val="a"/>
        <w:numPr>
          <w:ilvl w:val="0"/>
          <w:numId w:val="32"/>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16395889" w14:textId="77777777" w:rsidR="00E501D5" w:rsidRPr="00F96158" w:rsidRDefault="00E501D5" w:rsidP="00E501D5">
      <w:pPr>
        <w:pStyle w:val="a"/>
        <w:numPr>
          <w:ilvl w:val="0"/>
          <w:numId w:val="32"/>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31062EFA" w14:textId="77777777" w:rsidR="00E501D5" w:rsidRDefault="00E501D5" w:rsidP="00E501D5">
      <w:pPr>
        <w:rPr>
          <w:sz w:val="20"/>
        </w:rPr>
      </w:pPr>
    </w:p>
    <w:p w14:paraId="5544F0EE" w14:textId="77777777" w:rsidR="00E501D5" w:rsidRDefault="00E501D5" w:rsidP="00E501D5">
      <w:pPr>
        <w:rPr>
          <w:sz w:val="20"/>
        </w:rPr>
      </w:pPr>
    </w:p>
    <w:p w14:paraId="50DBB892" w14:textId="77777777" w:rsidR="00E501D5" w:rsidRDefault="00E501D5" w:rsidP="00E501D5">
      <w:pPr>
        <w:rPr>
          <w:sz w:val="20"/>
        </w:rPr>
      </w:pPr>
    </w:p>
    <w:p w14:paraId="18449847" w14:textId="77777777" w:rsidR="00E501D5" w:rsidRDefault="00E501D5" w:rsidP="00E501D5">
      <w:pPr>
        <w:shd w:val="clear" w:color="auto" w:fill="FFFFFF"/>
        <w:tabs>
          <w:tab w:val="left" w:pos="284"/>
          <w:tab w:val="right" w:pos="426"/>
          <w:tab w:val="left" w:pos="1568"/>
        </w:tabs>
        <w:spacing w:before="120"/>
        <w:ind w:left="284"/>
        <w:jc w:val="both"/>
        <w:rPr>
          <w:b/>
        </w:rPr>
      </w:pPr>
      <w:r>
        <w:rPr>
          <w:b/>
          <w:bCs/>
          <w:sz w:val="28"/>
          <w:szCs w:val="28"/>
        </w:rPr>
        <w:t xml:space="preserve">Conducătorul   grupului de lucru </w:t>
      </w:r>
      <w:bookmarkEnd w:id="45"/>
      <w:r>
        <w:rPr>
          <w:b/>
          <w:bCs/>
          <w:sz w:val="28"/>
          <w:szCs w:val="28"/>
        </w:rPr>
        <w:t>_______________</w:t>
      </w:r>
      <w:r w:rsidRPr="000C0B21">
        <w:rPr>
          <w:bCs/>
          <w:u w:val="single"/>
          <w:shd w:val="clear" w:color="auto" w:fill="FFFFFF" w:themeFill="background1"/>
          <w:lang w:val="it-IT" w:eastAsia="ru-RU"/>
        </w:rPr>
        <w:t xml:space="preserve"> </w:t>
      </w:r>
      <w:r w:rsidRPr="00FE0A54">
        <w:rPr>
          <w:bCs/>
          <w:u w:val="single"/>
          <w:shd w:val="clear" w:color="auto" w:fill="FFFFFF" w:themeFill="background1"/>
          <w:lang w:val="it-IT" w:eastAsia="ru-RU"/>
        </w:rPr>
        <w:t>Moscalu Silvia</w:t>
      </w:r>
    </w:p>
    <w:p w14:paraId="1A928A1A" w14:textId="77777777" w:rsidR="00E501D5" w:rsidRDefault="00E501D5" w:rsidP="00E501D5">
      <w:pPr>
        <w:tabs>
          <w:tab w:val="left" w:pos="3494"/>
        </w:tabs>
      </w:pPr>
    </w:p>
    <w:p w14:paraId="5391CF44" w14:textId="3B0732AD" w:rsidR="00312F05" w:rsidRDefault="00312F05" w:rsidP="00312F05">
      <w:pPr>
        <w:spacing w:line="276" w:lineRule="auto"/>
        <w:jc w:val="both"/>
        <w:rPr>
          <w:rFonts w:eastAsia="Calibri"/>
        </w:rPr>
      </w:pPr>
      <w:r>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lastRenderedPageBreak/>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E501D5">
              <w:fldChar w:fldCharType="begin"/>
            </w:r>
            <w:r w:rsidR="00E501D5">
              <w:instrText xml:space="preserve"> HYPERLINK "http://www.mtender.gov.md" </w:instrText>
            </w:r>
            <w:r w:rsidR="00E501D5">
              <w:fldChar w:fldCharType="separate"/>
            </w:r>
            <w:r w:rsidRPr="00FF430B">
              <w:rPr>
                <w:i/>
                <w:noProof w:val="0"/>
                <w:color w:val="0000FF"/>
                <w:u w:val="single"/>
                <w:lang w:eastAsia="ro-RO"/>
              </w:rPr>
              <w:t>www.mtender.gov.md</w:t>
            </w:r>
            <w:r w:rsidR="00E501D5">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E501D5">
        <w:trPr>
          <w:cantSplit/>
          <w:trHeight w:val="300"/>
        </w:trPr>
        <w:tc>
          <w:tcPr>
            <w:tcW w:w="709" w:type="dxa"/>
            <w:vMerge w:val="restart"/>
          </w:tcPr>
          <w:p w14:paraId="49E4904F"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E501D5">
        <w:trPr>
          <w:cantSplit/>
          <w:trHeight w:val="240"/>
        </w:trPr>
        <w:tc>
          <w:tcPr>
            <w:tcW w:w="709" w:type="dxa"/>
            <w:vMerge/>
          </w:tcPr>
          <w:p w14:paraId="00E1AAEA"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E501D5">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E501D5">
        <w:trPr>
          <w:cantSplit/>
          <w:trHeight w:val="120"/>
        </w:trPr>
        <w:tc>
          <w:tcPr>
            <w:tcW w:w="709" w:type="dxa"/>
            <w:vMerge/>
          </w:tcPr>
          <w:p w14:paraId="26B2B6F7"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E501D5">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E501D5">
        <w:trPr>
          <w:cantSplit/>
          <w:trHeight w:val="180"/>
        </w:trPr>
        <w:tc>
          <w:tcPr>
            <w:tcW w:w="709" w:type="dxa"/>
          </w:tcPr>
          <w:p w14:paraId="347C659E"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16B79E31" w14:textId="77777777" w:rsidTr="00E501D5">
        <w:trPr>
          <w:cantSplit/>
          <w:trHeight w:val="1372"/>
        </w:trPr>
        <w:tc>
          <w:tcPr>
            <w:tcW w:w="709" w:type="dxa"/>
          </w:tcPr>
          <w:p w14:paraId="1C10D87B"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E501D5">
            <w:pPr>
              <w:pStyle w:val="a8"/>
              <w:tabs>
                <w:tab w:val="left" w:pos="567"/>
              </w:tabs>
              <w:rPr>
                <w:rFonts w:ascii="Times New Roman" w:hAnsi="Times New Roman"/>
                <w:szCs w:val="24"/>
                <w:lang w:val="ro-MD"/>
              </w:rPr>
            </w:pPr>
          </w:p>
          <w:p w14:paraId="364ADB1E" w14:textId="77777777" w:rsidR="00312F05" w:rsidRPr="00FF430B" w:rsidRDefault="00312F05" w:rsidP="00E501D5">
            <w:pPr>
              <w:pStyle w:val="a8"/>
              <w:tabs>
                <w:tab w:val="left" w:pos="567"/>
              </w:tabs>
              <w:rPr>
                <w:rFonts w:ascii="Times New Roman" w:hAnsi="Times New Roman"/>
                <w:szCs w:val="24"/>
                <w:lang w:val="ro-MD"/>
              </w:rPr>
            </w:pPr>
          </w:p>
          <w:p w14:paraId="70C4E0B1" w14:textId="77777777" w:rsidR="00312F05" w:rsidRPr="00FF430B" w:rsidRDefault="00312F05" w:rsidP="00E501D5">
            <w:pPr>
              <w:pStyle w:val="a8"/>
              <w:tabs>
                <w:tab w:val="left" w:pos="567"/>
              </w:tabs>
              <w:rPr>
                <w:rFonts w:ascii="Times New Roman" w:hAnsi="Times New Roman"/>
                <w:szCs w:val="24"/>
                <w:lang w:val="ro-MD"/>
              </w:rPr>
            </w:pPr>
          </w:p>
          <w:p w14:paraId="4BECDB7D"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0D6E17D2" w14:textId="77777777" w:rsidTr="00E501D5">
        <w:trPr>
          <w:cantSplit/>
          <w:trHeight w:val="1412"/>
        </w:trPr>
        <w:tc>
          <w:tcPr>
            <w:tcW w:w="709" w:type="dxa"/>
          </w:tcPr>
          <w:p w14:paraId="1D3C77F3"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E501D5">
            <w:pPr>
              <w:pStyle w:val="a8"/>
              <w:tabs>
                <w:tab w:val="left" w:pos="567"/>
              </w:tabs>
              <w:rPr>
                <w:rFonts w:ascii="Times New Roman" w:hAnsi="Times New Roman"/>
                <w:szCs w:val="24"/>
                <w:lang w:val="ro-MD"/>
              </w:rPr>
            </w:pPr>
          </w:p>
          <w:p w14:paraId="275EB8E4" w14:textId="77777777" w:rsidR="00312F05" w:rsidRPr="00FF430B" w:rsidRDefault="00312F05" w:rsidP="00E501D5">
            <w:pPr>
              <w:pStyle w:val="a8"/>
              <w:tabs>
                <w:tab w:val="left" w:pos="567"/>
              </w:tabs>
              <w:rPr>
                <w:rFonts w:ascii="Times New Roman" w:hAnsi="Times New Roman"/>
                <w:szCs w:val="24"/>
                <w:lang w:val="ro-MD"/>
              </w:rPr>
            </w:pPr>
          </w:p>
          <w:p w14:paraId="77E7CC08" w14:textId="77777777" w:rsidR="00312F05" w:rsidRPr="00FF430B" w:rsidRDefault="00312F05" w:rsidP="00E501D5">
            <w:pPr>
              <w:pStyle w:val="a8"/>
              <w:tabs>
                <w:tab w:val="left" w:pos="567"/>
              </w:tabs>
              <w:rPr>
                <w:rFonts w:ascii="Times New Roman" w:hAnsi="Times New Roman"/>
                <w:szCs w:val="24"/>
                <w:lang w:val="ro-MD"/>
              </w:rPr>
            </w:pPr>
          </w:p>
          <w:p w14:paraId="128B3A82"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3A09D046" w14:textId="77777777" w:rsidTr="00E501D5">
        <w:trPr>
          <w:cantSplit/>
          <w:trHeight w:val="1593"/>
        </w:trPr>
        <w:tc>
          <w:tcPr>
            <w:tcW w:w="709" w:type="dxa"/>
          </w:tcPr>
          <w:p w14:paraId="53949E11"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E501D5">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E501D5">
        <w:trPr>
          <w:cantSplit/>
          <w:trHeight w:val="300"/>
        </w:trPr>
        <w:tc>
          <w:tcPr>
            <w:tcW w:w="709" w:type="dxa"/>
            <w:vMerge w:val="restart"/>
          </w:tcPr>
          <w:p w14:paraId="3AD3FF8E"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E501D5">
        <w:trPr>
          <w:cantSplit/>
          <w:trHeight w:val="240"/>
        </w:trPr>
        <w:tc>
          <w:tcPr>
            <w:tcW w:w="709" w:type="dxa"/>
            <w:vMerge/>
          </w:tcPr>
          <w:p w14:paraId="0BFDAA08"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E501D5">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E501D5">
        <w:trPr>
          <w:cantSplit/>
          <w:trHeight w:val="120"/>
        </w:trPr>
        <w:tc>
          <w:tcPr>
            <w:tcW w:w="709" w:type="dxa"/>
            <w:vMerge/>
          </w:tcPr>
          <w:p w14:paraId="5D6535F5" w14:textId="77777777" w:rsidR="00312F05" w:rsidRPr="00FF430B" w:rsidRDefault="00312F05" w:rsidP="00E501D5">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E501D5">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E501D5">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E501D5">
        <w:trPr>
          <w:cantSplit/>
          <w:trHeight w:val="180"/>
        </w:trPr>
        <w:tc>
          <w:tcPr>
            <w:tcW w:w="709" w:type="dxa"/>
          </w:tcPr>
          <w:p w14:paraId="43FBF9A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544D6F6F" w14:textId="77777777" w:rsidTr="00E501D5">
        <w:trPr>
          <w:cantSplit/>
          <w:trHeight w:val="1372"/>
        </w:trPr>
        <w:tc>
          <w:tcPr>
            <w:tcW w:w="709" w:type="dxa"/>
          </w:tcPr>
          <w:p w14:paraId="725CDBEE"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E501D5">
            <w:pPr>
              <w:pStyle w:val="a8"/>
              <w:tabs>
                <w:tab w:val="left" w:pos="567"/>
              </w:tabs>
              <w:rPr>
                <w:rFonts w:ascii="Times New Roman" w:hAnsi="Times New Roman"/>
                <w:szCs w:val="24"/>
                <w:lang w:val="ro-MD"/>
              </w:rPr>
            </w:pPr>
          </w:p>
          <w:p w14:paraId="6F23490E" w14:textId="77777777" w:rsidR="00312F05" w:rsidRPr="00FF430B" w:rsidRDefault="00312F05" w:rsidP="00E501D5">
            <w:pPr>
              <w:pStyle w:val="a8"/>
              <w:tabs>
                <w:tab w:val="left" w:pos="567"/>
              </w:tabs>
              <w:rPr>
                <w:rFonts w:ascii="Times New Roman" w:hAnsi="Times New Roman"/>
                <w:szCs w:val="24"/>
                <w:lang w:val="ro-MD"/>
              </w:rPr>
            </w:pPr>
          </w:p>
          <w:p w14:paraId="37B69D64" w14:textId="77777777" w:rsidR="00312F05" w:rsidRPr="00FF430B" w:rsidRDefault="00312F05" w:rsidP="00E501D5">
            <w:pPr>
              <w:pStyle w:val="a8"/>
              <w:tabs>
                <w:tab w:val="left" w:pos="567"/>
              </w:tabs>
              <w:rPr>
                <w:rFonts w:ascii="Times New Roman" w:hAnsi="Times New Roman"/>
                <w:szCs w:val="24"/>
                <w:lang w:val="ro-MD"/>
              </w:rPr>
            </w:pPr>
          </w:p>
          <w:p w14:paraId="73C0D02E"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2DBCAAB5" w14:textId="77777777" w:rsidTr="00E501D5">
        <w:trPr>
          <w:cantSplit/>
          <w:trHeight w:val="1412"/>
        </w:trPr>
        <w:tc>
          <w:tcPr>
            <w:tcW w:w="709" w:type="dxa"/>
          </w:tcPr>
          <w:p w14:paraId="39B8E6D7"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E501D5">
            <w:pPr>
              <w:pStyle w:val="a8"/>
              <w:tabs>
                <w:tab w:val="left" w:pos="567"/>
              </w:tabs>
              <w:rPr>
                <w:rFonts w:ascii="Times New Roman" w:hAnsi="Times New Roman"/>
                <w:szCs w:val="24"/>
                <w:lang w:val="ro-MD"/>
              </w:rPr>
            </w:pPr>
          </w:p>
          <w:p w14:paraId="1A21EC4D" w14:textId="77777777" w:rsidR="00312F05" w:rsidRPr="00FF430B" w:rsidRDefault="00312F05" w:rsidP="00E501D5">
            <w:pPr>
              <w:pStyle w:val="a8"/>
              <w:tabs>
                <w:tab w:val="left" w:pos="567"/>
              </w:tabs>
              <w:rPr>
                <w:rFonts w:ascii="Times New Roman" w:hAnsi="Times New Roman"/>
                <w:szCs w:val="24"/>
                <w:lang w:val="ro-MD"/>
              </w:rPr>
            </w:pPr>
          </w:p>
          <w:p w14:paraId="2273177F" w14:textId="77777777" w:rsidR="00312F05" w:rsidRPr="00FF430B" w:rsidRDefault="00312F05" w:rsidP="00E501D5">
            <w:pPr>
              <w:pStyle w:val="a8"/>
              <w:tabs>
                <w:tab w:val="left" w:pos="567"/>
              </w:tabs>
              <w:rPr>
                <w:rFonts w:ascii="Times New Roman" w:hAnsi="Times New Roman"/>
                <w:szCs w:val="24"/>
                <w:lang w:val="ro-MD"/>
              </w:rPr>
            </w:pPr>
          </w:p>
          <w:p w14:paraId="34592E97" w14:textId="77777777" w:rsidR="00312F05" w:rsidRPr="00FF430B" w:rsidRDefault="00312F05" w:rsidP="00E501D5">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E501D5">
            <w:pPr>
              <w:pStyle w:val="a8"/>
              <w:tabs>
                <w:tab w:val="left" w:pos="567"/>
              </w:tabs>
              <w:rPr>
                <w:rFonts w:ascii="Times New Roman" w:hAnsi="Times New Roman"/>
                <w:szCs w:val="24"/>
                <w:lang w:val="ro-MD"/>
              </w:rPr>
            </w:pPr>
          </w:p>
        </w:tc>
      </w:tr>
      <w:tr w:rsidR="00312F05" w:rsidRPr="00EC30C2" w14:paraId="6F9ED459" w14:textId="77777777" w:rsidTr="00E501D5">
        <w:trPr>
          <w:cantSplit/>
          <w:trHeight w:val="1593"/>
        </w:trPr>
        <w:tc>
          <w:tcPr>
            <w:tcW w:w="709" w:type="dxa"/>
          </w:tcPr>
          <w:p w14:paraId="39EDB766"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E501D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E501D5">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E501D5">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E501D5">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E501D5">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E501D5">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E501D5">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E501D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E501D5">
            <w:pPr>
              <w:jc w:val="center"/>
              <w:rPr>
                <w:b/>
                <w:bCs/>
                <w:lang w:val="ro-MD"/>
              </w:rPr>
            </w:pPr>
            <w:r w:rsidRPr="00FF430B">
              <w:rPr>
                <w:b/>
                <w:bCs/>
                <w:lang w:val="ro-MD"/>
              </w:rPr>
              <w:t>Nr</w:t>
            </w:r>
          </w:p>
          <w:p w14:paraId="602AED4B" w14:textId="77777777" w:rsidR="00312F05" w:rsidRPr="00FF430B" w:rsidRDefault="00312F05" w:rsidP="00E501D5">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E501D5">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E501D5">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E501D5">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E501D5">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E501D5">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E501D5">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E501D5">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E501D5">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E501D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E501D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E501D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E501D5">
            <w:pPr>
              <w:jc w:val="center"/>
              <w:rPr>
                <w:lang w:val="ro-MD"/>
              </w:rPr>
            </w:pPr>
            <w:r w:rsidRPr="00FF430B">
              <w:rPr>
                <w:lang w:val="ro-MD"/>
              </w:rPr>
              <w:t> </w:t>
            </w:r>
          </w:p>
        </w:tc>
      </w:tr>
      <w:tr w:rsidR="00312F05" w:rsidRPr="00EC30C2" w14:paraId="662BAF7E" w14:textId="77777777" w:rsidTr="00E501D5">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E501D5">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E501D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E501D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E501D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E501D5">
            <w:pPr>
              <w:jc w:val="center"/>
              <w:rPr>
                <w:lang w:val="ro-MD"/>
              </w:rPr>
            </w:pPr>
            <w:r w:rsidRPr="00FF430B">
              <w:rPr>
                <w:lang w:val="ro-MD"/>
              </w:rPr>
              <w:t> </w:t>
            </w:r>
          </w:p>
        </w:tc>
      </w:tr>
      <w:tr w:rsidR="00312F05" w:rsidRPr="00EC30C2" w14:paraId="40681C65" w14:textId="77777777" w:rsidTr="00E501D5">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E501D5">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E501D5">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E501D5">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E501D5">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E501D5">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E501D5">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E501D5">
        <w:trPr>
          <w:trHeight w:val="700"/>
        </w:trPr>
        <w:tc>
          <w:tcPr>
            <w:tcW w:w="720" w:type="dxa"/>
          </w:tcPr>
          <w:p w14:paraId="442230DE" w14:textId="77777777" w:rsidR="00312F05" w:rsidRPr="00FF430B" w:rsidRDefault="00312F05" w:rsidP="00E501D5">
            <w:pPr>
              <w:tabs>
                <w:tab w:val="left" w:pos="567"/>
                <w:tab w:val="left" w:pos="1134"/>
              </w:tabs>
              <w:ind w:left="360"/>
              <w:jc w:val="both"/>
              <w:outlineLvl w:val="0"/>
              <w:rPr>
                <w:b/>
                <w:lang w:val="ro-MD"/>
              </w:rPr>
            </w:pPr>
          </w:p>
          <w:p w14:paraId="6EB998FA" w14:textId="77777777" w:rsidR="00312F05" w:rsidRPr="00FF430B" w:rsidRDefault="00312F05" w:rsidP="00E501D5">
            <w:pPr>
              <w:tabs>
                <w:tab w:val="left" w:pos="567"/>
              </w:tabs>
              <w:jc w:val="both"/>
              <w:rPr>
                <w:b/>
                <w:lang w:val="ro-MD"/>
              </w:rPr>
            </w:pPr>
            <w:r w:rsidRPr="00FF430B">
              <w:rPr>
                <w:b/>
                <w:lang w:val="ro-MD"/>
              </w:rPr>
              <w:t>Nr.</w:t>
            </w:r>
          </w:p>
          <w:p w14:paraId="612E90FA" w14:textId="77777777" w:rsidR="00312F05" w:rsidRPr="00FF430B" w:rsidRDefault="00312F05" w:rsidP="00E501D5">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E501D5">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E501D5">
            <w:pPr>
              <w:tabs>
                <w:tab w:val="left" w:pos="567"/>
                <w:tab w:val="left" w:pos="1134"/>
              </w:tabs>
              <w:ind w:left="360"/>
              <w:jc w:val="center"/>
              <w:outlineLvl w:val="0"/>
              <w:rPr>
                <w:b/>
                <w:lang w:val="ro-MD"/>
              </w:rPr>
            </w:pPr>
          </w:p>
          <w:p w14:paraId="70C88930" w14:textId="77777777" w:rsidR="00312F05" w:rsidRPr="00FF430B" w:rsidRDefault="00312F05" w:rsidP="00E501D5">
            <w:pPr>
              <w:tabs>
                <w:tab w:val="left" w:pos="567"/>
              </w:tabs>
              <w:jc w:val="center"/>
              <w:rPr>
                <w:b/>
                <w:lang w:val="ro-MD"/>
              </w:rPr>
            </w:pPr>
            <w:r w:rsidRPr="00FF430B">
              <w:rPr>
                <w:b/>
                <w:lang w:val="ro-MD"/>
              </w:rPr>
              <w:t>Unitatea de măsură</w:t>
            </w:r>
          </w:p>
          <w:p w14:paraId="5843E209" w14:textId="77777777" w:rsidR="00312F05" w:rsidRPr="00FF430B" w:rsidRDefault="00312F05" w:rsidP="00E501D5">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E501D5">
            <w:pPr>
              <w:tabs>
                <w:tab w:val="left" w:pos="567"/>
                <w:tab w:val="left" w:pos="1134"/>
              </w:tabs>
              <w:ind w:left="360"/>
              <w:jc w:val="center"/>
              <w:outlineLvl w:val="0"/>
              <w:rPr>
                <w:b/>
                <w:lang w:val="ro-MD"/>
              </w:rPr>
            </w:pPr>
          </w:p>
          <w:p w14:paraId="130087B6" w14:textId="77777777" w:rsidR="00312F05" w:rsidRPr="00FF430B" w:rsidRDefault="00312F05" w:rsidP="00E501D5">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E501D5">
            <w:pPr>
              <w:tabs>
                <w:tab w:val="left" w:pos="567"/>
                <w:tab w:val="left" w:pos="1134"/>
              </w:tabs>
              <w:ind w:left="360"/>
              <w:jc w:val="center"/>
              <w:outlineLvl w:val="0"/>
              <w:rPr>
                <w:b/>
                <w:lang w:val="ro-MD"/>
              </w:rPr>
            </w:pPr>
          </w:p>
          <w:p w14:paraId="6FC54C1D" w14:textId="77777777" w:rsidR="00312F05" w:rsidRPr="00FF430B" w:rsidRDefault="00312F05" w:rsidP="00E501D5">
            <w:pPr>
              <w:tabs>
                <w:tab w:val="left" w:pos="567"/>
              </w:tabs>
              <w:jc w:val="center"/>
              <w:rPr>
                <w:b/>
                <w:lang w:val="ro-MD"/>
              </w:rPr>
            </w:pPr>
            <w:r w:rsidRPr="00FF430B">
              <w:rPr>
                <w:b/>
                <w:lang w:val="ro-MD"/>
              </w:rPr>
              <w:t>Asigurate de la terţi sau din alte surse</w:t>
            </w:r>
          </w:p>
        </w:tc>
      </w:tr>
      <w:tr w:rsidR="00312F05" w:rsidRPr="00EC30C2" w14:paraId="703D6514" w14:textId="77777777" w:rsidTr="00E501D5">
        <w:trPr>
          <w:trHeight w:val="240"/>
        </w:trPr>
        <w:tc>
          <w:tcPr>
            <w:tcW w:w="720" w:type="dxa"/>
          </w:tcPr>
          <w:p w14:paraId="1EC4F3DD" w14:textId="77777777" w:rsidR="00312F05" w:rsidRPr="00FF430B" w:rsidRDefault="00312F05" w:rsidP="00E501D5">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E501D5">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E501D5">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E501D5">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E501D5">
            <w:pPr>
              <w:tabs>
                <w:tab w:val="left" w:pos="567"/>
              </w:tabs>
              <w:jc w:val="both"/>
              <w:rPr>
                <w:b/>
                <w:lang w:val="ro-MD"/>
              </w:rPr>
            </w:pPr>
            <w:r w:rsidRPr="00FF430B">
              <w:rPr>
                <w:b/>
                <w:lang w:val="ro-MD"/>
              </w:rPr>
              <w:t>4</w:t>
            </w:r>
          </w:p>
        </w:tc>
      </w:tr>
      <w:tr w:rsidR="00312F05" w:rsidRPr="00EC30C2" w14:paraId="0C77D399" w14:textId="77777777" w:rsidTr="00E501D5">
        <w:trPr>
          <w:trHeight w:val="240"/>
        </w:trPr>
        <w:tc>
          <w:tcPr>
            <w:tcW w:w="720" w:type="dxa"/>
          </w:tcPr>
          <w:p w14:paraId="7E5BA0CE" w14:textId="77777777" w:rsidR="00312F05" w:rsidRPr="00FF430B" w:rsidRDefault="00312F05" w:rsidP="00E501D5">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6F7AA22B" w14:textId="77777777" w:rsidTr="00E501D5">
        <w:trPr>
          <w:trHeight w:val="240"/>
        </w:trPr>
        <w:tc>
          <w:tcPr>
            <w:tcW w:w="720" w:type="dxa"/>
          </w:tcPr>
          <w:p w14:paraId="6BFD40DD" w14:textId="77777777" w:rsidR="00312F05" w:rsidRPr="00FF430B" w:rsidRDefault="00312F05" w:rsidP="00E501D5">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345A6AD0" w14:textId="77777777" w:rsidTr="00E501D5">
        <w:trPr>
          <w:trHeight w:val="240"/>
        </w:trPr>
        <w:tc>
          <w:tcPr>
            <w:tcW w:w="720" w:type="dxa"/>
          </w:tcPr>
          <w:p w14:paraId="4EAC31D3" w14:textId="77777777" w:rsidR="00312F05" w:rsidRPr="00FF430B" w:rsidRDefault="00312F05" w:rsidP="00E501D5">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4DA748C1" w14:textId="77777777" w:rsidTr="00E501D5">
        <w:trPr>
          <w:trHeight w:val="240"/>
        </w:trPr>
        <w:tc>
          <w:tcPr>
            <w:tcW w:w="720" w:type="dxa"/>
          </w:tcPr>
          <w:p w14:paraId="0BC06A42" w14:textId="77777777" w:rsidR="00312F05" w:rsidRPr="00FF430B" w:rsidRDefault="00312F05" w:rsidP="00E501D5">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06D4C9D3" w14:textId="77777777" w:rsidTr="00E501D5">
        <w:trPr>
          <w:trHeight w:val="240"/>
        </w:trPr>
        <w:tc>
          <w:tcPr>
            <w:tcW w:w="720" w:type="dxa"/>
          </w:tcPr>
          <w:p w14:paraId="259EF539" w14:textId="77777777" w:rsidR="00312F05" w:rsidRPr="00FF430B" w:rsidRDefault="00312F05" w:rsidP="00E501D5">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27D92365" w14:textId="77777777" w:rsidTr="00E501D5">
        <w:trPr>
          <w:trHeight w:val="240"/>
        </w:trPr>
        <w:tc>
          <w:tcPr>
            <w:tcW w:w="720" w:type="dxa"/>
          </w:tcPr>
          <w:p w14:paraId="2C4F540F" w14:textId="77777777" w:rsidR="00312F05" w:rsidRPr="00FF430B" w:rsidRDefault="00312F05" w:rsidP="00E501D5">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E501D5">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E501D5">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E501D5">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E501D5">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E501D5">
        <w:trPr>
          <w:cantSplit/>
          <w:trHeight w:val="1942"/>
        </w:trPr>
        <w:tc>
          <w:tcPr>
            <w:tcW w:w="273" w:type="pct"/>
            <w:vAlign w:val="center"/>
          </w:tcPr>
          <w:p w14:paraId="5D531664" w14:textId="77777777" w:rsidR="00312F05" w:rsidRPr="00FF430B" w:rsidRDefault="00312F05" w:rsidP="00E501D5">
            <w:pPr>
              <w:tabs>
                <w:tab w:val="left" w:pos="567"/>
              </w:tabs>
              <w:jc w:val="center"/>
              <w:rPr>
                <w:b/>
                <w:bCs/>
                <w:lang w:val="ro-MD"/>
              </w:rPr>
            </w:pPr>
          </w:p>
          <w:p w14:paraId="578EEBB2" w14:textId="77777777" w:rsidR="00312F05" w:rsidRPr="00FF430B" w:rsidRDefault="00312F05" w:rsidP="00E501D5">
            <w:pPr>
              <w:tabs>
                <w:tab w:val="left" w:pos="567"/>
              </w:tabs>
              <w:jc w:val="center"/>
              <w:rPr>
                <w:b/>
                <w:bCs/>
                <w:lang w:val="ro-MD"/>
              </w:rPr>
            </w:pPr>
            <w:r w:rsidRPr="00FF430B">
              <w:rPr>
                <w:b/>
                <w:bCs/>
                <w:lang w:val="ro-MD"/>
              </w:rPr>
              <w:t>Nr.</w:t>
            </w:r>
          </w:p>
          <w:p w14:paraId="20F4DEB0" w14:textId="77777777" w:rsidR="00312F05" w:rsidRPr="00FF430B" w:rsidRDefault="00312F05" w:rsidP="00E501D5">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E501D5">
            <w:pPr>
              <w:tabs>
                <w:tab w:val="left" w:pos="567"/>
                <w:tab w:val="left" w:pos="1134"/>
              </w:tabs>
              <w:ind w:left="360"/>
              <w:jc w:val="center"/>
              <w:outlineLvl w:val="0"/>
              <w:rPr>
                <w:b/>
                <w:bCs/>
                <w:lang w:val="ro-MD"/>
              </w:rPr>
            </w:pPr>
          </w:p>
          <w:p w14:paraId="10C4581D" w14:textId="77777777" w:rsidR="00312F05" w:rsidRPr="00FF430B" w:rsidRDefault="00312F05" w:rsidP="00E501D5">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E501D5">
            <w:pPr>
              <w:tabs>
                <w:tab w:val="left" w:pos="567"/>
                <w:tab w:val="left" w:pos="1134"/>
              </w:tabs>
              <w:ind w:left="360"/>
              <w:jc w:val="center"/>
              <w:outlineLvl w:val="0"/>
              <w:rPr>
                <w:b/>
                <w:bCs/>
                <w:lang w:val="ro-MD"/>
              </w:rPr>
            </w:pPr>
          </w:p>
          <w:p w14:paraId="3E13C52D" w14:textId="77777777" w:rsidR="00312F05" w:rsidRPr="00FF430B" w:rsidRDefault="00312F05" w:rsidP="00E501D5">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E501D5">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E501D5">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E501D5">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E501D5">
            <w:pPr>
              <w:tabs>
                <w:tab w:val="left" w:pos="567"/>
              </w:tabs>
              <w:jc w:val="center"/>
              <w:rPr>
                <w:b/>
                <w:bCs/>
                <w:lang w:val="ro-MD"/>
              </w:rPr>
            </w:pPr>
            <w:r w:rsidRPr="00FF430B">
              <w:rPr>
                <w:b/>
                <w:bCs/>
                <w:lang w:val="ro-MD"/>
              </w:rPr>
              <w:t>și data eliberării</w:t>
            </w:r>
          </w:p>
          <w:p w14:paraId="1B49CDB7" w14:textId="77777777" w:rsidR="00312F05" w:rsidRPr="00FF430B" w:rsidRDefault="00312F05" w:rsidP="00E501D5">
            <w:pPr>
              <w:tabs>
                <w:tab w:val="left" w:pos="567"/>
                <w:tab w:val="left" w:pos="1134"/>
              </w:tabs>
              <w:ind w:left="360"/>
              <w:jc w:val="center"/>
              <w:outlineLvl w:val="0"/>
              <w:rPr>
                <w:b/>
                <w:bCs/>
                <w:lang w:val="ro-MD"/>
              </w:rPr>
            </w:pPr>
          </w:p>
          <w:p w14:paraId="79659608" w14:textId="77777777" w:rsidR="00312F05" w:rsidRPr="00FF430B" w:rsidRDefault="00312F05" w:rsidP="00E501D5">
            <w:pPr>
              <w:tabs>
                <w:tab w:val="left" w:pos="567"/>
                <w:tab w:val="left" w:pos="1134"/>
              </w:tabs>
              <w:ind w:left="360"/>
              <w:jc w:val="center"/>
              <w:outlineLvl w:val="0"/>
              <w:rPr>
                <w:b/>
                <w:bCs/>
                <w:lang w:val="ro-MD"/>
              </w:rPr>
            </w:pPr>
          </w:p>
        </w:tc>
      </w:tr>
      <w:tr w:rsidR="00312F05" w:rsidRPr="00EC30C2" w14:paraId="1D196C8C" w14:textId="77777777" w:rsidTr="00E501D5">
        <w:trPr>
          <w:cantSplit/>
          <w:trHeight w:val="320"/>
        </w:trPr>
        <w:tc>
          <w:tcPr>
            <w:tcW w:w="273" w:type="pct"/>
          </w:tcPr>
          <w:p w14:paraId="43976494" w14:textId="77777777" w:rsidR="00312F05" w:rsidRPr="00FF430B" w:rsidRDefault="00312F05" w:rsidP="00E501D5">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E501D5">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E501D5">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E501D5">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E501D5">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E501D5">
            <w:pPr>
              <w:tabs>
                <w:tab w:val="left" w:pos="567"/>
              </w:tabs>
              <w:jc w:val="both"/>
              <w:rPr>
                <w:b/>
                <w:bCs/>
                <w:lang w:val="ro-MD"/>
              </w:rPr>
            </w:pPr>
            <w:r w:rsidRPr="00FF430B">
              <w:rPr>
                <w:b/>
                <w:bCs/>
                <w:lang w:val="ro-MD"/>
              </w:rPr>
              <w:t>5</w:t>
            </w:r>
          </w:p>
        </w:tc>
      </w:tr>
      <w:tr w:rsidR="00312F05" w:rsidRPr="00EC30C2" w14:paraId="4DD39436" w14:textId="77777777" w:rsidTr="00E501D5">
        <w:trPr>
          <w:cantSplit/>
          <w:trHeight w:val="140"/>
        </w:trPr>
        <w:tc>
          <w:tcPr>
            <w:tcW w:w="273" w:type="pct"/>
          </w:tcPr>
          <w:p w14:paraId="736602AF"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E501D5">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2B451CE0" w14:textId="77777777" w:rsidTr="00E501D5">
        <w:trPr>
          <w:cantSplit/>
          <w:trHeight w:val="140"/>
        </w:trPr>
        <w:tc>
          <w:tcPr>
            <w:tcW w:w="273" w:type="pct"/>
          </w:tcPr>
          <w:p w14:paraId="48E9BB60"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E501D5">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5DD15D1B" w14:textId="77777777" w:rsidTr="00E501D5">
        <w:trPr>
          <w:cantSplit/>
          <w:trHeight w:val="140"/>
        </w:trPr>
        <w:tc>
          <w:tcPr>
            <w:tcW w:w="273" w:type="pct"/>
          </w:tcPr>
          <w:p w14:paraId="157187EE"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E501D5">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13AFDD9D" w14:textId="77777777" w:rsidTr="00E501D5">
        <w:trPr>
          <w:cantSplit/>
          <w:trHeight w:val="140"/>
        </w:trPr>
        <w:tc>
          <w:tcPr>
            <w:tcW w:w="273" w:type="pct"/>
          </w:tcPr>
          <w:p w14:paraId="43EDC19B"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E501D5">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E501D5">
            <w:pPr>
              <w:keepNext/>
              <w:keepLines/>
              <w:tabs>
                <w:tab w:val="left" w:pos="567"/>
              </w:tabs>
              <w:spacing w:before="200"/>
              <w:jc w:val="both"/>
              <w:outlineLvl w:val="2"/>
              <w:rPr>
                <w:bCs/>
                <w:lang w:val="ro-MD"/>
              </w:rPr>
            </w:pPr>
          </w:p>
        </w:tc>
      </w:tr>
      <w:tr w:rsidR="00312F05" w:rsidRPr="00EC30C2" w14:paraId="0B6442E4" w14:textId="77777777" w:rsidTr="00E501D5">
        <w:trPr>
          <w:cantSplit/>
          <w:trHeight w:val="1270"/>
        </w:trPr>
        <w:tc>
          <w:tcPr>
            <w:tcW w:w="273" w:type="pct"/>
          </w:tcPr>
          <w:p w14:paraId="5CD58070" w14:textId="77777777" w:rsidR="00312F05" w:rsidRPr="00FF430B" w:rsidRDefault="00312F05" w:rsidP="00E501D5">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E501D5">
            <w:pPr>
              <w:tabs>
                <w:tab w:val="left" w:pos="567"/>
              </w:tabs>
              <w:jc w:val="both"/>
              <w:rPr>
                <w:bCs/>
                <w:lang w:val="ro-MD"/>
              </w:rPr>
            </w:pPr>
            <w:r w:rsidRPr="00FF430B">
              <w:rPr>
                <w:bCs/>
                <w:lang w:val="ro-MD"/>
              </w:rPr>
              <w:t>Specialişti</w:t>
            </w:r>
          </w:p>
          <w:p w14:paraId="60069036" w14:textId="77777777" w:rsidR="00312F05" w:rsidRPr="00FF430B" w:rsidRDefault="00312F05" w:rsidP="00E501D5">
            <w:pPr>
              <w:tabs>
                <w:tab w:val="left" w:pos="567"/>
              </w:tabs>
              <w:jc w:val="both"/>
              <w:rPr>
                <w:bCs/>
                <w:lang w:val="ro-MD"/>
              </w:rPr>
            </w:pPr>
            <w:r w:rsidRPr="00FF430B">
              <w:rPr>
                <w:bCs/>
                <w:lang w:val="ro-MD"/>
              </w:rPr>
              <w:t>……………</w:t>
            </w:r>
          </w:p>
          <w:p w14:paraId="76D74CD8" w14:textId="77777777" w:rsidR="00312F05" w:rsidRPr="00FF430B" w:rsidRDefault="00312F05" w:rsidP="00E501D5">
            <w:pPr>
              <w:tabs>
                <w:tab w:val="left" w:pos="567"/>
              </w:tabs>
              <w:jc w:val="both"/>
              <w:rPr>
                <w:bCs/>
                <w:lang w:val="ro-MD"/>
              </w:rPr>
            </w:pPr>
            <w:r w:rsidRPr="00FF430B">
              <w:rPr>
                <w:bCs/>
                <w:lang w:val="ro-MD"/>
              </w:rPr>
              <w:t>……………</w:t>
            </w:r>
          </w:p>
          <w:p w14:paraId="3CABE385" w14:textId="77777777" w:rsidR="00312F05" w:rsidRPr="00FF430B" w:rsidRDefault="00312F05" w:rsidP="00E501D5">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E501D5">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E501D5">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E501D5">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E501D5">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E501D5">
        <w:trPr>
          <w:cantSplit/>
          <w:trHeight w:val="920"/>
        </w:trPr>
        <w:tc>
          <w:tcPr>
            <w:tcW w:w="0" w:type="auto"/>
            <w:vAlign w:val="center"/>
          </w:tcPr>
          <w:p w14:paraId="23A03E6C" w14:textId="77777777" w:rsidR="00312F05" w:rsidRPr="00FF430B" w:rsidRDefault="00312F05" w:rsidP="00E501D5">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E501D5">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E501D5">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E501D5">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E501D5">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E501D5">
        <w:trPr>
          <w:trHeight w:val="175"/>
        </w:trPr>
        <w:tc>
          <w:tcPr>
            <w:tcW w:w="0" w:type="auto"/>
          </w:tcPr>
          <w:p w14:paraId="2E4C01C2" w14:textId="77777777" w:rsidR="00312F05" w:rsidRPr="00FF430B" w:rsidRDefault="00312F05" w:rsidP="00E501D5">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773DF418" w14:textId="77777777" w:rsidTr="00E501D5">
        <w:trPr>
          <w:trHeight w:val="337"/>
        </w:trPr>
        <w:tc>
          <w:tcPr>
            <w:tcW w:w="0" w:type="auto"/>
          </w:tcPr>
          <w:p w14:paraId="583E5228" w14:textId="77777777" w:rsidR="00312F05" w:rsidRPr="00FF430B" w:rsidRDefault="00312F05" w:rsidP="00E501D5">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6999C99E" w14:textId="77777777" w:rsidTr="00E501D5">
        <w:trPr>
          <w:trHeight w:val="181"/>
        </w:trPr>
        <w:tc>
          <w:tcPr>
            <w:tcW w:w="0" w:type="auto"/>
          </w:tcPr>
          <w:p w14:paraId="1ECA2146" w14:textId="77777777" w:rsidR="00312F05" w:rsidRPr="00FF430B" w:rsidRDefault="00312F05" w:rsidP="00E501D5">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739C4E65" w14:textId="77777777" w:rsidTr="00E501D5">
        <w:trPr>
          <w:trHeight w:val="181"/>
        </w:trPr>
        <w:tc>
          <w:tcPr>
            <w:tcW w:w="0" w:type="auto"/>
          </w:tcPr>
          <w:p w14:paraId="4BD8B200" w14:textId="77777777" w:rsidR="00312F05" w:rsidRPr="00FF430B" w:rsidRDefault="00312F05" w:rsidP="00E501D5">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E501D5">
            <w:pPr>
              <w:keepNext/>
              <w:keepLines/>
              <w:tabs>
                <w:tab w:val="left" w:pos="567"/>
              </w:tabs>
              <w:spacing w:before="200"/>
              <w:jc w:val="both"/>
              <w:outlineLvl w:val="2"/>
              <w:rPr>
                <w:lang w:val="ro-MD"/>
              </w:rPr>
            </w:pPr>
          </w:p>
        </w:tc>
      </w:tr>
      <w:tr w:rsidR="00312F05" w:rsidRPr="00EC30C2" w14:paraId="08F2099E" w14:textId="77777777" w:rsidTr="00E501D5">
        <w:trPr>
          <w:trHeight w:val="181"/>
        </w:trPr>
        <w:tc>
          <w:tcPr>
            <w:tcW w:w="0" w:type="auto"/>
          </w:tcPr>
          <w:p w14:paraId="4E7877EB" w14:textId="77777777" w:rsidR="00312F05" w:rsidRPr="00FF430B" w:rsidRDefault="00312F05" w:rsidP="00E501D5">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E501D5">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E501D5">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E501D5">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E501D5">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lastRenderedPageBreak/>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E501D5">
        <w:tc>
          <w:tcPr>
            <w:tcW w:w="609" w:type="dxa"/>
          </w:tcPr>
          <w:p w14:paraId="36E36E6E" w14:textId="77777777" w:rsidR="00312F05" w:rsidRPr="00FF430B" w:rsidRDefault="00312F05" w:rsidP="00E501D5">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E501D5">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E501D5">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E501D5">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E501D5">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E501D5">
        <w:tc>
          <w:tcPr>
            <w:tcW w:w="609" w:type="dxa"/>
          </w:tcPr>
          <w:p w14:paraId="0F99AD8F" w14:textId="77777777" w:rsidR="00312F05" w:rsidRPr="00FF430B" w:rsidRDefault="00312F05" w:rsidP="00E501D5">
            <w:pPr>
              <w:jc w:val="center"/>
              <w:rPr>
                <w:rFonts w:eastAsia="Calibri"/>
                <w:lang w:val="ro-MD" w:eastAsia="ro-RO"/>
              </w:rPr>
            </w:pPr>
          </w:p>
        </w:tc>
        <w:tc>
          <w:tcPr>
            <w:tcW w:w="3477" w:type="dxa"/>
          </w:tcPr>
          <w:p w14:paraId="15A40CDC" w14:textId="77777777" w:rsidR="00312F05" w:rsidRPr="00FF430B" w:rsidRDefault="00312F05" w:rsidP="00E501D5">
            <w:pPr>
              <w:jc w:val="center"/>
              <w:rPr>
                <w:rFonts w:eastAsia="Calibri"/>
                <w:lang w:val="ro-MD" w:eastAsia="ro-RO"/>
              </w:rPr>
            </w:pPr>
          </w:p>
        </w:tc>
        <w:tc>
          <w:tcPr>
            <w:tcW w:w="1293" w:type="dxa"/>
          </w:tcPr>
          <w:p w14:paraId="518E1974" w14:textId="77777777" w:rsidR="00312F05" w:rsidRPr="00FF430B" w:rsidRDefault="00312F05" w:rsidP="00E501D5">
            <w:pPr>
              <w:jc w:val="center"/>
              <w:rPr>
                <w:rFonts w:eastAsia="Calibri"/>
                <w:lang w:val="ro-MD" w:eastAsia="ro-RO"/>
              </w:rPr>
            </w:pPr>
          </w:p>
        </w:tc>
        <w:tc>
          <w:tcPr>
            <w:tcW w:w="1608" w:type="dxa"/>
          </w:tcPr>
          <w:p w14:paraId="5373668F" w14:textId="77777777" w:rsidR="00312F05" w:rsidRPr="00FF430B" w:rsidRDefault="00312F05" w:rsidP="00E501D5">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E501D5">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E501D5">
        <w:tc>
          <w:tcPr>
            <w:tcW w:w="609" w:type="dxa"/>
          </w:tcPr>
          <w:p w14:paraId="476D22E6" w14:textId="77777777" w:rsidR="00312F05" w:rsidRPr="00FF430B" w:rsidRDefault="00312F05" w:rsidP="00E501D5">
            <w:pPr>
              <w:jc w:val="center"/>
              <w:rPr>
                <w:rFonts w:eastAsia="Calibri"/>
                <w:lang w:val="ro-MD" w:eastAsia="ro-RO"/>
              </w:rPr>
            </w:pPr>
          </w:p>
        </w:tc>
        <w:tc>
          <w:tcPr>
            <w:tcW w:w="3477" w:type="dxa"/>
          </w:tcPr>
          <w:p w14:paraId="40E0B2E3" w14:textId="77777777" w:rsidR="00312F05" w:rsidRPr="00FF430B" w:rsidRDefault="00312F05" w:rsidP="00E501D5">
            <w:pPr>
              <w:jc w:val="center"/>
              <w:rPr>
                <w:rFonts w:eastAsia="Calibri"/>
                <w:lang w:val="ro-MD" w:eastAsia="ro-RO"/>
              </w:rPr>
            </w:pPr>
          </w:p>
        </w:tc>
        <w:tc>
          <w:tcPr>
            <w:tcW w:w="1293" w:type="dxa"/>
          </w:tcPr>
          <w:p w14:paraId="073B866F" w14:textId="77777777" w:rsidR="00312F05" w:rsidRPr="00FF430B" w:rsidRDefault="00312F05" w:rsidP="00E501D5">
            <w:pPr>
              <w:jc w:val="center"/>
              <w:rPr>
                <w:rFonts w:eastAsia="Calibri"/>
                <w:lang w:val="ro-MD" w:eastAsia="ro-RO"/>
              </w:rPr>
            </w:pPr>
          </w:p>
        </w:tc>
        <w:tc>
          <w:tcPr>
            <w:tcW w:w="1608" w:type="dxa"/>
          </w:tcPr>
          <w:p w14:paraId="11A10D3E" w14:textId="77777777" w:rsidR="00312F05" w:rsidRPr="00FF430B" w:rsidRDefault="00312F05" w:rsidP="00E501D5">
            <w:pPr>
              <w:jc w:val="center"/>
              <w:rPr>
                <w:rFonts w:eastAsia="Calibri"/>
                <w:lang w:val="ro-MD" w:eastAsia="ro-RO"/>
              </w:rPr>
            </w:pPr>
          </w:p>
        </w:tc>
        <w:tc>
          <w:tcPr>
            <w:tcW w:w="1323" w:type="dxa"/>
          </w:tcPr>
          <w:p w14:paraId="6A85D0D9" w14:textId="77777777" w:rsidR="00312F05" w:rsidRPr="00FF430B" w:rsidRDefault="00312F05" w:rsidP="00E501D5">
            <w:pPr>
              <w:jc w:val="center"/>
              <w:rPr>
                <w:rFonts w:eastAsia="Calibri"/>
                <w:lang w:val="ro-MD" w:eastAsia="ro-RO"/>
              </w:rPr>
            </w:pPr>
          </w:p>
        </w:tc>
      </w:tr>
      <w:tr w:rsidR="00312F05" w:rsidRPr="00EC30C2" w14:paraId="02813AE1" w14:textId="77777777" w:rsidTr="00E501D5">
        <w:tc>
          <w:tcPr>
            <w:tcW w:w="609" w:type="dxa"/>
          </w:tcPr>
          <w:p w14:paraId="56D0F027" w14:textId="77777777" w:rsidR="00312F05" w:rsidRPr="00FF430B" w:rsidRDefault="00312F05" w:rsidP="00E501D5">
            <w:pPr>
              <w:jc w:val="center"/>
              <w:rPr>
                <w:rFonts w:eastAsia="Calibri"/>
                <w:lang w:val="ro-MD" w:eastAsia="ro-RO"/>
              </w:rPr>
            </w:pPr>
          </w:p>
        </w:tc>
        <w:tc>
          <w:tcPr>
            <w:tcW w:w="3477" w:type="dxa"/>
          </w:tcPr>
          <w:p w14:paraId="2899E48E" w14:textId="77777777" w:rsidR="00312F05" w:rsidRPr="00FF430B" w:rsidRDefault="00312F05" w:rsidP="00E501D5">
            <w:pPr>
              <w:jc w:val="center"/>
              <w:rPr>
                <w:rFonts w:eastAsia="Calibri"/>
                <w:lang w:val="ro-MD" w:eastAsia="ro-RO"/>
              </w:rPr>
            </w:pPr>
          </w:p>
        </w:tc>
        <w:tc>
          <w:tcPr>
            <w:tcW w:w="1293" w:type="dxa"/>
          </w:tcPr>
          <w:p w14:paraId="32E1F401" w14:textId="77777777" w:rsidR="00312F05" w:rsidRPr="00FF430B" w:rsidRDefault="00312F05" w:rsidP="00E501D5">
            <w:pPr>
              <w:jc w:val="center"/>
              <w:rPr>
                <w:rFonts w:eastAsia="Calibri"/>
                <w:lang w:val="ro-MD" w:eastAsia="ro-RO"/>
              </w:rPr>
            </w:pPr>
          </w:p>
        </w:tc>
        <w:tc>
          <w:tcPr>
            <w:tcW w:w="1608" w:type="dxa"/>
          </w:tcPr>
          <w:p w14:paraId="215A8ABB" w14:textId="77777777" w:rsidR="00312F05" w:rsidRPr="00FF430B" w:rsidRDefault="00312F05" w:rsidP="00E501D5">
            <w:pPr>
              <w:jc w:val="center"/>
              <w:rPr>
                <w:rFonts w:eastAsia="Calibri"/>
                <w:lang w:val="ro-MD" w:eastAsia="ro-RO"/>
              </w:rPr>
            </w:pPr>
          </w:p>
        </w:tc>
        <w:tc>
          <w:tcPr>
            <w:tcW w:w="1323" w:type="dxa"/>
          </w:tcPr>
          <w:p w14:paraId="2988DC89" w14:textId="77777777" w:rsidR="00312F05" w:rsidRPr="00FF430B" w:rsidRDefault="00312F05" w:rsidP="00E501D5">
            <w:pPr>
              <w:jc w:val="center"/>
              <w:rPr>
                <w:rFonts w:eastAsia="Calibri"/>
                <w:lang w:val="ro-MD" w:eastAsia="ro-RO"/>
              </w:rPr>
            </w:pPr>
          </w:p>
        </w:tc>
      </w:tr>
      <w:tr w:rsidR="00312F05" w:rsidRPr="00EC30C2" w14:paraId="5DCEE41D" w14:textId="77777777" w:rsidTr="00E501D5">
        <w:tc>
          <w:tcPr>
            <w:tcW w:w="609" w:type="dxa"/>
          </w:tcPr>
          <w:p w14:paraId="32BC8BAD" w14:textId="77777777" w:rsidR="00312F05" w:rsidRPr="00FF430B" w:rsidRDefault="00312F05" w:rsidP="00E501D5">
            <w:pPr>
              <w:jc w:val="center"/>
              <w:rPr>
                <w:rFonts w:eastAsia="Calibri"/>
                <w:lang w:val="ro-MD" w:eastAsia="ro-RO"/>
              </w:rPr>
            </w:pPr>
          </w:p>
        </w:tc>
        <w:tc>
          <w:tcPr>
            <w:tcW w:w="3477" w:type="dxa"/>
          </w:tcPr>
          <w:p w14:paraId="06473FB3" w14:textId="77777777" w:rsidR="00312F05" w:rsidRPr="00FF430B" w:rsidRDefault="00312F05" w:rsidP="00E501D5">
            <w:pPr>
              <w:jc w:val="center"/>
              <w:rPr>
                <w:rFonts w:eastAsia="Calibri"/>
                <w:lang w:val="ro-MD" w:eastAsia="ro-RO"/>
              </w:rPr>
            </w:pPr>
          </w:p>
        </w:tc>
        <w:tc>
          <w:tcPr>
            <w:tcW w:w="1293" w:type="dxa"/>
          </w:tcPr>
          <w:p w14:paraId="766363F5" w14:textId="77777777" w:rsidR="00312F05" w:rsidRPr="00FF430B" w:rsidRDefault="00312F05" w:rsidP="00E501D5">
            <w:pPr>
              <w:jc w:val="center"/>
              <w:rPr>
                <w:rFonts w:eastAsia="Calibri"/>
                <w:lang w:val="ro-MD" w:eastAsia="ro-RO"/>
              </w:rPr>
            </w:pPr>
          </w:p>
        </w:tc>
        <w:tc>
          <w:tcPr>
            <w:tcW w:w="1608" w:type="dxa"/>
          </w:tcPr>
          <w:p w14:paraId="5DFE951B" w14:textId="77777777" w:rsidR="00312F05" w:rsidRPr="00FF430B" w:rsidRDefault="00312F05" w:rsidP="00E501D5">
            <w:pPr>
              <w:jc w:val="center"/>
              <w:rPr>
                <w:rFonts w:eastAsia="Calibri"/>
                <w:lang w:val="ro-MD" w:eastAsia="ro-RO"/>
              </w:rPr>
            </w:pPr>
          </w:p>
        </w:tc>
        <w:tc>
          <w:tcPr>
            <w:tcW w:w="1323" w:type="dxa"/>
          </w:tcPr>
          <w:p w14:paraId="0AAB0441" w14:textId="77777777" w:rsidR="00312F05" w:rsidRPr="00FF430B" w:rsidRDefault="00312F05" w:rsidP="00E501D5">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E501D5">
        <w:trPr>
          <w:jc w:val="center"/>
        </w:trPr>
        <w:tc>
          <w:tcPr>
            <w:tcW w:w="3023" w:type="dxa"/>
          </w:tcPr>
          <w:p w14:paraId="4F0A2257" w14:textId="77777777" w:rsidR="00312F05" w:rsidRPr="00FF430B" w:rsidRDefault="00312F05" w:rsidP="00E501D5">
            <w:pPr>
              <w:rPr>
                <w:rFonts w:eastAsia="Calibri"/>
                <w:lang w:val="ro-MD" w:eastAsia="ro-RO"/>
              </w:rPr>
            </w:pPr>
          </w:p>
        </w:tc>
        <w:tc>
          <w:tcPr>
            <w:tcW w:w="1757" w:type="dxa"/>
          </w:tcPr>
          <w:p w14:paraId="52D44370" w14:textId="77777777" w:rsidR="00312F05" w:rsidRPr="00FF430B" w:rsidRDefault="00312F05" w:rsidP="00E501D5">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E501D5">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E501D5">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E501D5">
        <w:trPr>
          <w:jc w:val="center"/>
        </w:trPr>
        <w:tc>
          <w:tcPr>
            <w:tcW w:w="3023" w:type="dxa"/>
          </w:tcPr>
          <w:p w14:paraId="4DD6A44A" w14:textId="77777777" w:rsidR="00312F05" w:rsidRPr="00FF430B" w:rsidRDefault="00312F05" w:rsidP="00E501D5">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E501D5">
            <w:pPr>
              <w:rPr>
                <w:rFonts w:eastAsia="Calibri"/>
                <w:lang w:val="ro-MD" w:eastAsia="ro-RO"/>
              </w:rPr>
            </w:pPr>
          </w:p>
        </w:tc>
        <w:tc>
          <w:tcPr>
            <w:tcW w:w="1845" w:type="dxa"/>
          </w:tcPr>
          <w:p w14:paraId="6F2FB4BB" w14:textId="77777777" w:rsidR="00312F05" w:rsidRPr="00FF430B" w:rsidRDefault="00312F05" w:rsidP="00E501D5">
            <w:pPr>
              <w:rPr>
                <w:rFonts w:eastAsia="Calibri"/>
                <w:lang w:val="ro-MD" w:eastAsia="ro-RO"/>
              </w:rPr>
            </w:pPr>
          </w:p>
        </w:tc>
        <w:tc>
          <w:tcPr>
            <w:tcW w:w="1757" w:type="dxa"/>
          </w:tcPr>
          <w:p w14:paraId="14356F9C" w14:textId="77777777" w:rsidR="00312F05" w:rsidRPr="00FF430B" w:rsidRDefault="00312F05" w:rsidP="00E501D5">
            <w:pPr>
              <w:rPr>
                <w:rFonts w:eastAsia="Calibri"/>
                <w:lang w:val="ro-MD" w:eastAsia="ro-RO"/>
              </w:rPr>
            </w:pPr>
          </w:p>
        </w:tc>
      </w:tr>
      <w:tr w:rsidR="00312F05" w:rsidRPr="00EC30C2" w14:paraId="1AA70AD5" w14:textId="77777777" w:rsidTr="00E501D5">
        <w:trPr>
          <w:jc w:val="center"/>
        </w:trPr>
        <w:tc>
          <w:tcPr>
            <w:tcW w:w="3023" w:type="dxa"/>
          </w:tcPr>
          <w:p w14:paraId="7451EB5F" w14:textId="77777777" w:rsidR="00312F05" w:rsidRPr="00FF430B" w:rsidRDefault="00312F05" w:rsidP="00E501D5">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E501D5">
            <w:pPr>
              <w:rPr>
                <w:rFonts w:eastAsia="Calibri"/>
                <w:lang w:val="ro-MD" w:eastAsia="ro-RO"/>
              </w:rPr>
            </w:pPr>
          </w:p>
        </w:tc>
        <w:tc>
          <w:tcPr>
            <w:tcW w:w="1845" w:type="dxa"/>
          </w:tcPr>
          <w:p w14:paraId="1F617449" w14:textId="77777777" w:rsidR="00312F05" w:rsidRPr="00FF430B" w:rsidRDefault="00312F05" w:rsidP="00E501D5">
            <w:pPr>
              <w:rPr>
                <w:rFonts w:eastAsia="Calibri"/>
                <w:lang w:val="ro-MD" w:eastAsia="ro-RO"/>
              </w:rPr>
            </w:pPr>
          </w:p>
        </w:tc>
        <w:tc>
          <w:tcPr>
            <w:tcW w:w="1757" w:type="dxa"/>
          </w:tcPr>
          <w:p w14:paraId="78B6DF72" w14:textId="77777777" w:rsidR="00312F05" w:rsidRPr="00FF430B" w:rsidRDefault="00312F05" w:rsidP="00E501D5">
            <w:pPr>
              <w:rPr>
                <w:rFonts w:eastAsia="Calibri"/>
                <w:lang w:val="ro-MD" w:eastAsia="ro-RO"/>
              </w:rPr>
            </w:pPr>
          </w:p>
        </w:tc>
      </w:tr>
      <w:tr w:rsidR="00312F05" w:rsidRPr="00EC30C2" w14:paraId="16A687DD" w14:textId="77777777" w:rsidTr="00E501D5">
        <w:trPr>
          <w:jc w:val="center"/>
        </w:trPr>
        <w:tc>
          <w:tcPr>
            <w:tcW w:w="3023" w:type="dxa"/>
          </w:tcPr>
          <w:p w14:paraId="15574EF2" w14:textId="77777777" w:rsidR="00312F05" w:rsidRPr="00FF430B" w:rsidRDefault="00312F05" w:rsidP="00E501D5">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E501D5">
            <w:pPr>
              <w:rPr>
                <w:rFonts w:eastAsia="Calibri"/>
                <w:lang w:val="ro-MD" w:eastAsia="ro-RO"/>
              </w:rPr>
            </w:pPr>
          </w:p>
        </w:tc>
        <w:tc>
          <w:tcPr>
            <w:tcW w:w="1845" w:type="dxa"/>
          </w:tcPr>
          <w:p w14:paraId="2852EB45" w14:textId="77777777" w:rsidR="00312F05" w:rsidRPr="00FF430B" w:rsidRDefault="00312F05" w:rsidP="00E501D5">
            <w:pPr>
              <w:rPr>
                <w:rFonts w:eastAsia="Calibri"/>
                <w:lang w:val="ro-MD" w:eastAsia="ro-RO"/>
              </w:rPr>
            </w:pPr>
          </w:p>
        </w:tc>
        <w:tc>
          <w:tcPr>
            <w:tcW w:w="1757" w:type="dxa"/>
          </w:tcPr>
          <w:p w14:paraId="10187E00" w14:textId="77777777" w:rsidR="00312F05" w:rsidRPr="00FF430B" w:rsidRDefault="00312F05" w:rsidP="00E501D5">
            <w:pPr>
              <w:rPr>
                <w:rFonts w:eastAsia="Calibri"/>
                <w:lang w:val="ro-MD" w:eastAsia="ro-RO"/>
              </w:rPr>
            </w:pPr>
          </w:p>
        </w:tc>
      </w:tr>
      <w:tr w:rsidR="00312F05" w:rsidRPr="00EC30C2" w14:paraId="6E4E30FC" w14:textId="77777777" w:rsidTr="00E501D5">
        <w:trPr>
          <w:jc w:val="center"/>
        </w:trPr>
        <w:tc>
          <w:tcPr>
            <w:tcW w:w="3023" w:type="dxa"/>
          </w:tcPr>
          <w:p w14:paraId="0DB6F62A" w14:textId="77777777" w:rsidR="00312F05" w:rsidRPr="00FF430B" w:rsidRDefault="00312F05" w:rsidP="00E501D5">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E501D5">
            <w:pPr>
              <w:rPr>
                <w:rFonts w:eastAsia="Calibri"/>
                <w:lang w:val="ro-MD" w:eastAsia="ro-RO"/>
              </w:rPr>
            </w:pPr>
          </w:p>
        </w:tc>
        <w:tc>
          <w:tcPr>
            <w:tcW w:w="1845" w:type="dxa"/>
          </w:tcPr>
          <w:p w14:paraId="271F11EA" w14:textId="77777777" w:rsidR="00312F05" w:rsidRPr="00FF430B" w:rsidRDefault="00312F05" w:rsidP="00E501D5">
            <w:pPr>
              <w:rPr>
                <w:rFonts w:eastAsia="Calibri"/>
                <w:lang w:val="ro-MD" w:eastAsia="ro-RO"/>
              </w:rPr>
            </w:pPr>
          </w:p>
        </w:tc>
        <w:tc>
          <w:tcPr>
            <w:tcW w:w="1757" w:type="dxa"/>
          </w:tcPr>
          <w:p w14:paraId="6DFF1825" w14:textId="77777777" w:rsidR="00312F05" w:rsidRPr="00FF430B" w:rsidRDefault="00312F05" w:rsidP="00E501D5">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E501D5">
        <w:tc>
          <w:tcPr>
            <w:tcW w:w="471" w:type="dxa"/>
          </w:tcPr>
          <w:p w14:paraId="2F54ED8C"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E501D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E501D5">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E501D5">
        <w:trPr>
          <w:trHeight w:val="540"/>
        </w:trPr>
        <w:tc>
          <w:tcPr>
            <w:tcW w:w="471" w:type="dxa"/>
            <w:vMerge w:val="restart"/>
          </w:tcPr>
          <w:p w14:paraId="7727A74F"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E501D5">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E501D5">
        <w:trPr>
          <w:trHeight w:val="1380"/>
        </w:trPr>
        <w:tc>
          <w:tcPr>
            <w:tcW w:w="471" w:type="dxa"/>
            <w:vMerge/>
          </w:tcPr>
          <w:p w14:paraId="0344F7BD"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E501D5">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E501D5">
        <w:trPr>
          <w:trHeight w:val="420"/>
        </w:trPr>
        <w:tc>
          <w:tcPr>
            <w:tcW w:w="471" w:type="dxa"/>
            <w:vMerge w:val="restart"/>
          </w:tcPr>
          <w:p w14:paraId="6649C60A"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E501D5">
        <w:trPr>
          <w:trHeight w:val="535"/>
        </w:trPr>
        <w:tc>
          <w:tcPr>
            <w:tcW w:w="471" w:type="dxa"/>
            <w:vMerge/>
          </w:tcPr>
          <w:p w14:paraId="321E1619"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E501D5">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E501D5">
        <w:trPr>
          <w:trHeight w:val="1770"/>
        </w:trPr>
        <w:tc>
          <w:tcPr>
            <w:tcW w:w="471" w:type="dxa"/>
            <w:vMerge w:val="restart"/>
          </w:tcPr>
          <w:p w14:paraId="078F6A51" w14:textId="77777777" w:rsidR="00312F05" w:rsidRPr="00FF430B" w:rsidRDefault="00312F05" w:rsidP="00E501D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E501D5">
            <w:pPr>
              <w:tabs>
                <w:tab w:val="left" w:pos="567"/>
              </w:tabs>
              <w:rPr>
                <w:lang w:val="ro-MD"/>
              </w:rPr>
            </w:pPr>
            <w:r w:rsidRPr="00FF430B">
              <w:rPr>
                <w:lang w:val="ro-MD"/>
              </w:rPr>
              <w:t>A.Terasamente, lucrări la structura clădirilor;</w:t>
            </w:r>
          </w:p>
          <w:p w14:paraId="3D2AF0B0" w14:textId="77777777" w:rsidR="00312F05" w:rsidRPr="00FF430B" w:rsidRDefault="00312F05" w:rsidP="00E501D5">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E501D5">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E501D5">
        <w:trPr>
          <w:trHeight w:val="1260"/>
        </w:trPr>
        <w:tc>
          <w:tcPr>
            <w:tcW w:w="471" w:type="dxa"/>
            <w:vMerge/>
          </w:tcPr>
          <w:p w14:paraId="24BCC026"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E501D5">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E501D5">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E501D5">
        <w:trPr>
          <w:trHeight w:val="1260"/>
        </w:trPr>
        <w:tc>
          <w:tcPr>
            <w:tcW w:w="471" w:type="dxa"/>
            <w:vMerge/>
          </w:tcPr>
          <w:p w14:paraId="61B68D80"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E501D5">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E501D5">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E501D5">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E501D5">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E501D5">
        <w:trPr>
          <w:trHeight w:val="2055"/>
        </w:trPr>
        <w:tc>
          <w:tcPr>
            <w:tcW w:w="471" w:type="dxa"/>
            <w:vMerge/>
          </w:tcPr>
          <w:p w14:paraId="43B613FF"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E501D5">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E501D5">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E501D5">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E501D5">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E501D5">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E501D5">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E501D5">
        <w:trPr>
          <w:trHeight w:val="945"/>
        </w:trPr>
        <w:tc>
          <w:tcPr>
            <w:tcW w:w="471" w:type="dxa"/>
            <w:vMerge/>
          </w:tcPr>
          <w:p w14:paraId="26641A8A"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E501D5">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E501D5">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E501D5">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E501D5">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E501D5">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39AE680C" w14:textId="77777777" w:rsidR="00773BE9" w:rsidRDefault="00773BE9" w:rsidP="00773BE9">
      <w:pPr>
        <w:shd w:val="clear" w:color="auto" w:fill="FFFFFF" w:themeFill="background1"/>
        <w:spacing w:before="120"/>
        <w:rPr>
          <w:sz w:val="20"/>
          <w:lang w:val="it-IT" w:eastAsia="ru-RU"/>
        </w:rPr>
      </w:pPr>
      <w:r>
        <w:rPr>
          <w:b/>
          <w:lang w:val="it-IT" w:eastAsia="ru-RU"/>
        </w:rPr>
        <w:t>Obiectul achizitie:</w:t>
      </w:r>
      <w:r w:rsidRPr="00EA0DEE">
        <w:rPr>
          <w:b/>
          <w:lang w:val="it-IT" w:eastAsia="ru-RU"/>
        </w:rPr>
        <w:t xml:space="preserve"> </w:t>
      </w:r>
      <w:r w:rsidRPr="00EA0DEE">
        <w:rPr>
          <w:b/>
          <w:shd w:val="clear" w:color="auto" w:fill="FFFFFF" w:themeFill="background1"/>
          <w:lang w:val="it-IT" w:eastAsia="ru-RU"/>
        </w:rPr>
        <w:t>__</w:t>
      </w:r>
      <w:r w:rsidRPr="00DD15DA">
        <w:rPr>
          <w:b/>
          <w:bCs/>
          <w:lang w:val="ro-MD"/>
        </w:rPr>
        <w:t>Îmbunătățirea condițiilor de igienă în instituțiile de învățământ primar, gimnazial și liceal prin intervenții de construcție/renovare/reabilitare a blocurilor sanitare în IP Gimnaziul ”Grigore Tinică”, satul Cușmirca, raionul Șoldănești</w:t>
      </w:r>
      <w:r w:rsidRPr="00EA0DEE">
        <w:rPr>
          <w:sz w:val="20"/>
          <w:lang w:val="it-IT" w:eastAsia="ru-RU"/>
        </w:rPr>
        <w:t xml:space="preserve">                                                          </w:t>
      </w:r>
    </w:p>
    <w:p w14:paraId="72DA77F0" w14:textId="77777777" w:rsidR="00773BE9" w:rsidRDefault="00773BE9" w:rsidP="00773BE9">
      <w:pPr>
        <w:shd w:val="clear" w:color="auto" w:fill="FFFFFF" w:themeFill="background1"/>
        <w:spacing w:before="120"/>
        <w:rPr>
          <w:b/>
          <w:lang w:val="it-IT" w:eastAsia="ru-RU"/>
        </w:rPr>
      </w:pPr>
    </w:p>
    <w:p w14:paraId="42381B63" w14:textId="77777777" w:rsidR="00773BE9" w:rsidRPr="00EA0DEE" w:rsidRDefault="00773BE9" w:rsidP="00773BE9">
      <w:pPr>
        <w:shd w:val="clear" w:color="auto" w:fill="FFFFFF" w:themeFill="background1"/>
        <w:spacing w:before="120"/>
        <w:rPr>
          <w:b/>
          <w:lang w:val="it-IT" w:eastAsia="ru-RU"/>
        </w:rPr>
      </w:pPr>
      <w:r w:rsidRPr="00EA0DEE">
        <w:rPr>
          <w:b/>
          <w:lang w:val="it-IT" w:eastAsia="ru-RU"/>
        </w:rPr>
        <w:t>prin procedura de achiziție</w:t>
      </w:r>
      <w:r>
        <w:rPr>
          <w:b/>
          <w:lang w:val="it-IT" w:eastAsia="ru-RU"/>
        </w:rPr>
        <w:t>: LP</w:t>
      </w:r>
      <w:r w:rsidRPr="00EA0DEE">
        <w:rPr>
          <w:b/>
          <w:lang w:val="it-IT" w:eastAsia="ru-RU"/>
        </w:rPr>
        <w:br/>
      </w:r>
    </w:p>
    <w:p w14:paraId="7D7F7FB3" w14:textId="77777777" w:rsidR="00773BE9" w:rsidRPr="000659D3" w:rsidRDefault="00773BE9" w:rsidP="00773BE9">
      <w:pPr>
        <w:tabs>
          <w:tab w:val="left" w:pos="284"/>
          <w:tab w:val="right" w:pos="9531"/>
        </w:tabs>
        <w:spacing w:before="120"/>
        <w:rPr>
          <w:b/>
          <w:highlight w:val="yellow"/>
        </w:rPr>
      </w:pPr>
      <w:r w:rsidRPr="00EA0DEE">
        <w:rPr>
          <w:b/>
          <w:highlight w:val="yellow"/>
          <w:lang w:val="it-IT"/>
        </w:rPr>
        <w:t>*Procedura a fost inclusă în planul de achiziții publice a autorității contractante (Da/Nu</w:t>
      </w:r>
      <w:r>
        <w:rPr>
          <w:b/>
          <w:highlight w:val="yellow"/>
          <w:lang w:val="it-IT"/>
        </w:rPr>
        <w:t xml:space="preserve"> DA</w:t>
      </w:r>
    </w:p>
    <w:p w14:paraId="1F52F4F5" w14:textId="77777777" w:rsidR="00773BE9" w:rsidRPr="00EA0DEE" w:rsidRDefault="00773BE9" w:rsidP="00773BE9">
      <w:pPr>
        <w:shd w:val="clear" w:color="auto" w:fill="FFFFFF" w:themeFill="background1"/>
        <w:tabs>
          <w:tab w:val="left" w:pos="284"/>
          <w:tab w:val="right" w:pos="9531"/>
        </w:tabs>
        <w:spacing w:before="120"/>
        <w:ind w:left="284"/>
        <w:rPr>
          <w:b/>
          <w:lang w:val="it-IT" w:eastAsia="ru-RU"/>
        </w:rPr>
      </w:pPr>
      <w:r w:rsidRPr="00EA0DEE">
        <w:rPr>
          <w:b/>
          <w:lang w:val="it-IT" w:eastAsia="ru-RU"/>
        </w:rPr>
        <w:t>Denumirea autorității contractante: ___</w:t>
      </w:r>
      <w:r w:rsidRPr="00EA0DEE">
        <w:rPr>
          <w:rFonts w:eastAsia="Cambria"/>
          <w:lang w:val="ro-MD"/>
        </w:rPr>
        <w:t xml:space="preserve"> </w:t>
      </w:r>
      <w:r w:rsidRPr="00F13391">
        <w:rPr>
          <w:u w:val="single"/>
          <w:lang w:val="it-IT"/>
        </w:rPr>
        <w:t>Primăria satului Cușmirca, raionul Șoldănești</w:t>
      </w:r>
    </w:p>
    <w:p w14:paraId="4C8C2974" w14:textId="77777777" w:rsidR="00773BE9" w:rsidRPr="00FF430B" w:rsidRDefault="00773BE9" w:rsidP="00773BE9">
      <w:pPr>
        <w:shd w:val="clear" w:color="auto" w:fill="FFFFFF" w:themeFill="background1"/>
        <w:tabs>
          <w:tab w:val="left" w:pos="284"/>
          <w:tab w:val="right" w:pos="9531"/>
        </w:tabs>
        <w:spacing w:before="120"/>
        <w:ind w:left="284"/>
        <w:rPr>
          <w:b/>
          <w:lang w:eastAsia="ru-RU"/>
        </w:rPr>
      </w:pPr>
      <w:r w:rsidRPr="00FF430B">
        <w:rPr>
          <w:b/>
          <w:lang w:eastAsia="ru-RU"/>
        </w:rPr>
        <w:t xml:space="preserve">IDNO: </w:t>
      </w:r>
      <w:r w:rsidRPr="00FF430B">
        <w:rPr>
          <w:b/>
          <w:shd w:val="clear" w:color="auto" w:fill="FFFFFF" w:themeFill="background1"/>
          <w:lang w:eastAsia="ru-RU"/>
        </w:rPr>
        <w:t>__________</w:t>
      </w:r>
      <w:r w:rsidRPr="00EA0DEE">
        <w:rPr>
          <w:rFonts w:eastAsia="Cambria"/>
          <w:u w:val="single"/>
          <w:lang w:val="ro-MD"/>
        </w:rPr>
        <w:t>1007601004490</w:t>
      </w:r>
      <w:r w:rsidRPr="00EA0DEE">
        <w:rPr>
          <w:b/>
          <w:u w:val="single"/>
          <w:shd w:val="clear" w:color="auto" w:fill="FFFFFF" w:themeFill="background1"/>
          <w:lang w:eastAsia="ru-RU"/>
        </w:rPr>
        <w:t>___</w:t>
      </w:r>
    </w:p>
    <w:p w14:paraId="381F27CD" w14:textId="77777777" w:rsidR="00773BE9" w:rsidRPr="00EA0DEE" w:rsidRDefault="00773BE9" w:rsidP="00773BE9">
      <w:pPr>
        <w:shd w:val="clear" w:color="auto" w:fill="FFFFFF" w:themeFill="background1"/>
        <w:tabs>
          <w:tab w:val="left" w:pos="284"/>
          <w:tab w:val="right" w:pos="9531"/>
        </w:tabs>
        <w:spacing w:before="120"/>
        <w:ind w:left="284"/>
        <w:rPr>
          <w:b/>
          <w:lang w:val="it-IT" w:eastAsia="ru-RU"/>
        </w:rPr>
      </w:pPr>
      <w:r w:rsidRPr="00EA0DEE">
        <w:rPr>
          <w:b/>
          <w:lang w:val="it-IT" w:eastAsia="ru-RU"/>
        </w:rPr>
        <w:t xml:space="preserve">Adresa: </w:t>
      </w:r>
      <w:r w:rsidRPr="00F13391">
        <w:rPr>
          <w:b/>
          <w:u w:val="single"/>
          <w:shd w:val="clear" w:color="auto" w:fill="FFFFFF" w:themeFill="background1"/>
          <w:lang w:val="it-IT" w:eastAsia="ru-RU"/>
        </w:rPr>
        <w:t>________</w:t>
      </w:r>
      <w:r w:rsidRPr="00F13391">
        <w:rPr>
          <w:rFonts w:eastAsia="Cambria"/>
          <w:u w:val="single"/>
          <w:lang w:val="ro-MD"/>
        </w:rPr>
        <w:t xml:space="preserve"> </w:t>
      </w:r>
      <w:r w:rsidRPr="00F13391">
        <w:rPr>
          <w:u w:val="single"/>
          <w:lang w:val="it-IT"/>
        </w:rPr>
        <w:t>MD 7218, Moldova, raionul Șoldănești, satul Cușmirca</w:t>
      </w:r>
      <w:r w:rsidRPr="00F13391">
        <w:rPr>
          <w:lang w:val="it-IT"/>
        </w:rPr>
        <w:t xml:space="preserve"> </w:t>
      </w:r>
      <w:r w:rsidRPr="00EA0DEE">
        <w:rPr>
          <w:b/>
          <w:shd w:val="clear" w:color="auto" w:fill="FFFFFF" w:themeFill="background1"/>
          <w:lang w:val="it-IT" w:eastAsia="ru-RU"/>
        </w:rPr>
        <w:t>____</w:t>
      </w:r>
    </w:p>
    <w:p w14:paraId="1E46A317" w14:textId="77777777" w:rsidR="00773BE9" w:rsidRPr="00FF430B" w:rsidRDefault="00773BE9" w:rsidP="00773BE9">
      <w:pPr>
        <w:shd w:val="clear" w:color="auto" w:fill="FFFFFF" w:themeFill="background1"/>
        <w:tabs>
          <w:tab w:val="left" w:pos="284"/>
          <w:tab w:val="right" w:pos="9531"/>
        </w:tabs>
        <w:spacing w:before="120"/>
        <w:ind w:left="284"/>
        <w:rPr>
          <w:b/>
          <w:lang w:eastAsia="ru-RU"/>
        </w:rPr>
      </w:pPr>
      <w:r w:rsidRPr="00FF430B">
        <w:rPr>
          <w:b/>
          <w:lang w:eastAsia="ru-RU"/>
        </w:rPr>
        <w:t xml:space="preserve">Numărul de telefon/fax: </w:t>
      </w:r>
      <w:r w:rsidRPr="00FF430B">
        <w:rPr>
          <w:b/>
          <w:shd w:val="clear" w:color="auto" w:fill="FFFFFF" w:themeFill="background1"/>
          <w:lang w:eastAsia="ru-RU"/>
        </w:rPr>
        <w:t>______</w:t>
      </w:r>
      <w:r w:rsidRPr="00EA0DEE">
        <w:rPr>
          <w:rFonts w:eastAsia="Cambria"/>
          <w:u w:val="single"/>
          <w:lang w:val="ro-MD"/>
        </w:rPr>
        <w:t>027252238</w:t>
      </w:r>
      <w:r>
        <w:rPr>
          <w:rFonts w:eastAsia="Cambria"/>
          <w:u w:val="single"/>
          <w:lang w:val="ro-MD"/>
        </w:rPr>
        <w:t xml:space="preserve">, </w:t>
      </w:r>
      <w:r w:rsidRPr="00F13391">
        <w:rPr>
          <w:u w:val="single"/>
        </w:rPr>
        <w:t>068318005, 067771824</w:t>
      </w:r>
      <w:r w:rsidRPr="00EA0DEE">
        <w:rPr>
          <w:b/>
          <w:u w:val="single"/>
          <w:shd w:val="clear" w:color="auto" w:fill="FFFFFF" w:themeFill="background1"/>
          <w:lang w:eastAsia="ru-RU"/>
        </w:rPr>
        <w:t>____</w:t>
      </w:r>
    </w:p>
    <w:p w14:paraId="16EB6500" w14:textId="77777777" w:rsidR="00773BE9" w:rsidRPr="00EA0DEE" w:rsidRDefault="00773BE9" w:rsidP="00773BE9">
      <w:pPr>
        <w:shd w:val="clear" w:color="auto" w:fill="FFFFFF" w:themeFill="background1"/>
        <w:tabs>
          <w:tab w:val="left" w:pos="284"/>
          <w:tab w:val="right" w:pos="9531"/>
        </w:tabs>
        <w:spacing w:before="120"/>
        <w:ind w:left="284"/>
        <w:rPr>
          <w:b/>
          <w:lang w:val="it-IT" w:eastAsia="ru-RU"/>
        </w:rPr>
      </w:pPr>
      <w:r w:rsidRPr="00EA0DEE">
        <w:rPr>
          <w:b/>
          <w:lang w:val="it-IT" w:eastAsia="ru-RU"/>
        </w:rPr>
        <w:t xml:space="preserve">Adresa de e-mail și pagina web oficială a autorității contractante: </w:t>
      </w:r>
      <w:r w:rsidRPr="00EA0DEE">
        <w:rPr>
          <w:rFonts w:eastAsia="Cambria"/>
          <w:u w:val="single"/>
          <w:lang w:val="ro-MD"/>
        </w:rPr>
        <w:t>primaria.cusmirca@apl.gov.md</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E501D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E501D5">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E501D5">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E501D5">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E501D5">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E501D5">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E501D5">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E501D5">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E501D5">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5A2147DB"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E501D5">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E501D5">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108D7395"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E501D5">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E501D5">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440FB993"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E501D5">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E501D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3BFA4947" w14:textId="77777777" w:rsidTr="00E501D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E501D5">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E501D5">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E501D5">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E501D5">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E501D5">
            <w:pPr>
              <w:tabs>
                <w:tab w:val="left" w:pos="1134"/>
              </w:tabs>
              <w:ind w:left="720"/>
              <w:outlineLvl w:val="0"/>
              <w:rPr>
                <w:rFonts w:eastAsia="PMingLiU"/>
                <w:lang w:val="ro-MD" w:eastAsia="zh-CN"/>
              </w:rPr>
            </w:pPr>
          </w:p>
        </w:tc>
      </w:tr>
      <w:tr w:rsidR="00312F05" w:rsidRPr="00EC30C2" w14:paraId="44D1FBF7" w14:textId="77777777" w:rsidTr="00E501D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E501D5">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5"/>
          <w:pgSz w:w="11906" w:h="16838" w:code="9"/>
          <w:pgMar w:top="426" w:right="1134" w:bottom="851" w:left="1276" w:header="720" w:footer="510" w:gutter="0"/>
          <w:cols w:space="720"/>
          <w:titlePg/>
          <w:docGrid w:linePitch="326"/>
        </w:sect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E501D5">
        <w:tc>
          <w:tcPr>
            <w:tcW w:w="2553" w:type="pct"/>
          </w:tcPr>
          <w:p w14:paraId="06457292" w14:textId="77777777" w:rsidR="00312F05" w:rsidRPr="00892FAB" w:rsidRDefault="00312F05" w:rsidP="00E501D5">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E501D5">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E501D5">
        <w:tc>
          <w:tcPr>
            <w:tcW w:w="2553" w:type="pct"/>
          </w:tcPr>
          <w:p w14:paraId="08393CF3" w14:textId="77777777" w:rsidR="00312F05" w:rsidRPr="00892FAB" w:rsidRDefault="00312F05" w:rsidP="00E501D5">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E501D5">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E501D5">
        <w:trPr>
          <w:trHeight w:val="697"/>
        </w:trPr>
        <w:tc>
          <w:tcPr>
            <w:tcW w:w="9540" w:type="dxa"/>
            <w:vAlign w:val="center"/>
          </w:tcPr>
          <w:p w14:paraId="3EA00EC0" w14:textId="77777777" w:rsidR="00312F05" w:rsidRPr="00892FAB" w:rsidRDefault="00312F05" w:rsidP="00E501D5">
            <w:pPr>
              <w:tabs>
                <w:tab w:val="left" w:pos="360"/>
              </w:tabs>
              <w:jc w:val="both"/>
              <w:rPr>
                <w:noProof w:val="0"/>
                <w:lang w:val="en-US" w:eastAsia="ru-RU"/>
              </w:rPr>
            </w:pPr>
          </w:p>
          <w:p w14:paraId="1D62A063" w14:textId="77777777" w:rsidR="00312F05" w:rsidRPr="00892FAB" w:rsidRDefault="00312F05" w:rsidP="00E501D5">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0DAEDBA0" w:rsidR="00312F05" w:rsidRPr="00892FAB" w:rsidRDefault="00312F05" w:rsidP="00E501D5">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00C6363E">
              <w:rPr>
                <w:noProof w:val="0"/>
                <w:lang w:val="en-US" w:eastAsia="ru-RU"/>
              </w:rPr>
              <w:t>lucrarile</w:t>
            </w:r>
            <w:proofErr w:type="spellEnd"/>
            <w:r w:rsidR="00C6363E">
              <w:rPr>
                <w:noProof w:val="0"/>
                <w:lang w:val="en-US" w:eastAsia="ru-RU"/>
              </w:rPr>
              <w:t xml:space="preserve"> de î</w:t>
            </w:r>
            <w:r w:rsidR="00773BE9" w:rsidRPr="00DD15DA">
              <w:rPr>
                <w:b/>
                <w:bCs/>
                <w:lang w:val="ro-MD"/>
              </w:rPr>
              <w:t>mbunătățire</w:t>
            </w:r>
            <w:r w:rsidR="00C6363E">
              <w:rPr>
                <w:b/>
                <w:bCs/>
                <w:lang w:val="ro-MD"/>
              </w:rPr>
              <w:t xml:space="preserve"> </w:t>
            </w:r>
            <w:bookmarkStart w:id="48" w:name="_GoBack"/>
            <w:bookmarkEnd w:id="48"/>
            <w:r w:rsidR="00773BE9" w:rsidRPr="00DD15DA">
              <w:rPr>
                <w:b/>
                <w:bCs/>
                <w:lang w:val="ro-MD"/>
              </w:rPr>
              <w:t>a condițiilor de igienă în instituțiile de învățământ primar, gimnazial și liceal prin intervenții de construcție/renovare/reabilitare a blocurilor sanitare în IP Gimnaziul ”Grigore Tinică”, satul Cușmirca, raionul Șoldănești</w:t>
            </w:r>
            <w:r w:rsidR="00773BE9" w:rsidRPr="00EA0DEE">
              <w:rPr>
                <w:sz w:val="20"/>
                <w:lang w:val="it-IT"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E501D5">
            <w:pPr>
              <w:tabs>
                <w:tab w:val="left" w:pos="360"/>
              </w:tabs>
              <w:jc w:val="both"/>
              <w:rPr>
                <w:noProof w:val="0"/>
                <w:lang w:val="en-US" w:eastAsia="ru-RU"/>
              </w:rPr>
            </w:pPr>
          </w:p>
          <w:p w14:paraId="21111652" w14:textId="77777777" w:rsidR="00312F05" w:rsidRPr="00892FAB" w:rsidRDefault="00312F05" w:rsidP="00E501D5">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E501D5">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E501D5">
            <w:pPr>
              <w:tabs>
                <w:tab w:val="left" w:pos="360"/>
              </w:tabs>
              <w:ind w:left="1530"/>
              <w:contextualSpacing/>
              <w:jc w:val="both"/>
              <w:rPr>
                <w:noProof w:val="0"/>
                <w:lang w:val="en-US" w:eastAsia="ru-RU"/>
              </w:rPr>
            </w:pPr>
          </w:p>
          <w:p w14:paraId="3E5902B3" w14:textId="77777777" w:rsidR="00312F05" w:rsidRPr="00892FAB" w:rsidRDefault="00312F05" w:rsidP="00E501D5">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E501D5">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E501D5">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E501D5">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E501D5">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E501D5">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E501D5">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E501D5">
            <w:pPr>
              <w:jc w:val="both"/>
              <w:rPr>
                <w:noProof w:val="0"/>
                <w:lang w:val="en-US" w:eastAsia="ru-RU"/>
              </w:rPr>
            </w:pPr>
          </w:p>
          <w:p w14:paraId="438551FB" w14:textId="77777777" w:rsidR="00312F05" w:rsidRPr="00892FAB" w:rsidRDefault="00312F05" w:rsidP="00E501D5">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E501D5">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E501D5">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E501D5">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E501D5">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E501D5">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E501D5">
            <w:pPr>
              <w:tabs>
                <w:tab w:val="left" w:pos="360"/>
              </w:tabs>
              <w:jc w:val="both"/>
              <w:rPr>
                <w:noProof w:val="0"/>
                <w:lang w:val="en-US" w:eastAsia="ru-RU"/>
              </w:rPr>
            </w:pPr>
          </w:p>
          <w:p w14:paraId="575165CC" w14:textId="77777777" w:rsidR="00312F05" w:rsidRPr="00892FAB" w:rsidRDefault="00312F05" w:rsidP="00E501D5">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E501D5">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E501D5">
            <w:pPr>
              <w:tabs>
                <w:tab w:val="left" w:pos="567"/>
              </w:tabs>
              <w:jc w:val="both"/>
              <w:rPr>
                <w:noProof w:val="0"/>
                <w:lang w:val="en-US" w:eastAsia="ru-RU"/>
              </w:rPr>
            </w:pPr>
          </w:p>
          <w:p w14:paraId="2F716EA1" w14:textId="77777777" w:rsidR="00312F05" w:rsidRPr="00892FAB" w:rsidRDefault="00312F05" w:rsidP="00E501D5">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E501D5">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E501D5">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E501D5">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E501D5">
            <w:pPr>
              <w:tabs>
                <w:tab w:val="left" w:pos="567"/>
              </w:tabs>
              <w:jc w:val="both"/>
              <w:rPr>
                <w:noProof w:val="0"/>
                <w:lang w:val="en-US" w:eastAsia="ru-RU"/>
              </w:rPr>
            </w:pPr>
          </w:p>
          <w:p w14:paraId="022826B9" w14:textId="77777777" w:rsidR="00312F05" w:rsidRPr="00892FAB" w:rsidRDefault="00312F05" w:rsidP="00E501D5">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E501D5">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E501D5">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E501D5">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E501D5">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E501D5">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E501D5">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E501D5">
            <w:pPr>
              <w:tabs>
                <w:tab w:val="left" w:pos="525"/>
              </w:tabs>
              <w:jc w:val="both"/>
              <w:rPr>
                <w:noProof w:val="0"/>
                <w:lang w:val="en-US" w:eastAsia="ru-RU"/>
              </w:rPr>
            </w:pPr>
          </w:p>
          <w:p w14:paraId="61A7C691" w14:textId="77777777" w:rsidR="00312F05" w:rsidRPr="00892FAB" w:rsidRDefault="00312F05" w:rsidP="00E501D5">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E501D5">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E501D5">
            <w:pPr>
              <w:tabs>
                <w:tab w:val="left" w:pos="360"/>
              </w:tabs>
              <w:jc w:val="both"/>
              <w:rPr>
                <w:noProof w:val="0"/>
                <w:lang w:val="en-US" w:eastAsia="ru-RU"/>
              </w:rPr>
            </w:pPr>
          </w:p>
          <w:p w14:paraId="775F58BE" w14:textId="77777777" w:rsidR="00312F05" w:rsidRPr="00892FAB" w:rsidRDefault="00312F05" w:rsidP="00E501D5">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E501D5">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E501D5">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E501D5">
            <w:pPr>
              <w:tabs>
                <w:tab w:val="left" w:pos="360"/>
              </w:tabs>
              <w:jc w:val="both"/>
              <w:rPr>
                <w:noProof w:val="0"/>
                <w:lang w:val="en-US" w:eastAsia="ru-RU"/>
              </w:rPr>
            </w:pPr>
          </w:p>
          <w:p w14:paraId="3AFEB039" w14:textId="77777777" w:rsidR="00312F05" w:rsidRPr="00892FAB" w:rsidRDefault="00312F05" w:rsidP="00E501D5">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E501D5">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E501D5">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E501D5">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E501D5">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E501D5">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E501D5">
            <w:pPr>
              <w:tabs>
                <w:tab w:val="left" w:pos="4365"/>
              </w:tabs>
              <w:jc w:val="both"/>
              <w:rPr>
                <w:b/>
                <w:noProof w:val="0"/>
                <w:lang w:val="en-US" w:eastAsia="ru-RU"/>
              </w:rPr>
            </w:pPr>
          </w:p>
          <w:p w14:paraId="69417504" w14:textId="77777777" w:rsidR="00312F05" w:rsidRPr="00892FAB" w:rsidRDefault="00312F05" w:rsidP="00E501D5">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E501D5">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E501D5">
            <w:pPr>
              <w:tabs>
                <w:tab w:val="left" w:pos="795"/>
              </w:tabs>
              <w:ind w:left="-15"/>
              <w:contextualSpacing/>
              <w:jc w:val="both"/>
              <w:rPr>
                <w:noProof w:val="0"/>
                <w:lang w:val="en-US" w:eastAsia="ru-RU"/>
              </w:rPr>
            </w:pPr>
          </w:p>
          <w:p w14:paraId="0FFCB292" w14:textId="77777777" w:rsidR="00312F05" w:rsidRPr="00892FAB" w:rsidRDefault="00312F05" w:rsidP="00E501D5">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E501D5">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E501D5">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E501D5">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E501D5">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E501D5">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E501D5">
            <w:pPr>
              <w:tabs>
                <w:tab w:val="left" w:pos="360"/>
              </w:tabs>
              <w:jc w:val="both"/>
              <w:rPr>
                <w:noProof w:val="0"/>
                <w:lang w:val="en-US" w:eastAsia="ru-RU"/>
              </w:rPr>
            </w:pPr>
          </w:p>
          <w:p w14:paraId="1CE493B2" w14:textId="77777777" w:rsidR="00312F05" w:rsidRPr="00892FAB" w:rsidRDefault="00312F05" w:rsidP="00E501D5">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E501D5">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E501D5">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E501D5">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E501D5">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E501D5">
            <w:pPr>
              <w:tabs>
                <w:tab w:val="left" w:pos="360"/>
              </w:tabs>
              <w:jc w:val="both"/>
              <w:rPr>
                <w:noProof w:val="0"/>
                <w:lang w:eastAsia="ru-RU"/>
              </w:rPr>
            </w:pPr>
          </w:p>
          <w:p w14:paraId="6AA21890" w14:textId="77777777" w:rsidR="00312F05" w:rsidRPr="00892FAB" w:rsidRDefault="00312F05" w:rsidP="00E501D5">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E501D5">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E501D5">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E501D5">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E501D5">
            <w:pPr>
              <w:tabs>
                <w:tab w:val="left" w:pos="360"/>
              </w:tabs>
              <w:jc w:val="both"/>
              <w:rPr>
                <w:noProof w:val="0"/>
                <w:lang w:val="en-US" w:eastAsia="ru-RU"/>
              </w:rPr>
            </w:pPr>
          </w:p>
          <w:p w14:paraId="65091C9B" w14:textId="77777777" w:rsidR="00312F05" w:rsidRPr="00892FAB" w:rsidRDefault="00312F05" w:rsidP="00E501D5">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E501D5">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E501D5">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E501D5">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E501D5">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E501D5">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E501D5">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E501D5">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E501D5">
            <w:pPr>
              <w:tabs>
                <w:tab w:val="left" w:pos="360"/>
              </w:tabs>
              <w:jc w:val="both"/>
              <w:rPr>
                <w:noProof w:val="0"/>
                <w:lang w:val="en-US" w:eastAsia="ru-RU"/>
              </w:rPr>
            </w:pPr>
          </w:p>
          <w:p w14:paraId="216B44AD" w14:textId="77777777" w:rsidR="00312F05" w:rsidRPr="00892FAB" w:rsidRDefault="00312F05" w:rsidP="00E501D5">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E501D5">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E501D5">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E501D5">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E501D5">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E501D5">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E501D5">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E501D5">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E501D5">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E501D5">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E501D5">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E501D5">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E501D5">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E501D5">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E501D5">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E501D5">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E501D5">
            <w:pPr>
              <w:tabs>
                <w:tab w:val="left" w:pos="567"/>
              </w:tabs>
              <w:jc w:val="both"/>
              <w:rPr>
                <w:b/>
                <w:noProof w:val="0"/>
                <w:lang w:val="en-US" w:eastAsia="ru-RU"/>
              </w:rPr>
            </w:pPr>
          </w:p>
          <w:p w14:paraId="6D8DAF0A" w14:textId="77777777" w:rsidR="00312F05" w:rsidRPr="00892FAB" w:rsidRDefault="00312F05" w:rsidP="00E501D5">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E501D5">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E501D5">
            <w:pPr>
              <w:tabs>
                <w:tab w:val="left" w:pos="567"/>
              </w:tabs>
              <w:jc w:val="both"/>
              <w:rPr>
                <w:noProof w:val="0"/>
                <w:lang w:val="en-US" w:eastAsia="ru-RU"/>
              </w:rPr>
            </w:pPr>
          </w:p>
          <w:p w14:paraId="3DA33D43" w14:textId="77777777" w:rsidR="00312F05" w:rsidRPr="00892FAB" w:rsidRDefault="00312F05" w:rsidP="00E501D5">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E501D5">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E501D5">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E501D5">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E501D5">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E501D5">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E501D5">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E501D5">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E501D5">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E501D5">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E501D5">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E501D5">
              <w:tc>
                <w:tcPr>
                  <w:tcW w:w="4675" w:type="dxa"/>
                </w:tcPr>
                <w:p w14:paraId="331AD431" w14:textId="77777777" w:rsidR="00312F05" w:rsidRPr="00892FAB" w:rsidRDefault="00312F05" w:rsidP="00E501D5">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E501D5">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E501D5">
              <w:tc>
                <w:tcPr>
                  <w:tcW w:w="4675" w:type="dxa"/>
                  <w:vAlign w:val="center"/>
                </w:tcPr>
                <w:p w14:paraId="5E9A9CF5" w14:textId="77777777" w:rsidR="00312F05" w:rsidRPr="00892FAB" w:rsidRDefault="00312F05" w:rsidP="00E501D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E501D5">
              <w:tc>
                <w:tcPr>
                  <w:tcW w:w="4675" w:type="dxa"/>
                  <w:vAlign w:val="center"/>
                </w:tcPr>
                <w:p w14:paraId="53635D10" w14:textId="77777777" w:rsidR="00312F05" w:rsidRPr="00892FAB" w:rsidRDefault="00312F05" w:rsidP="00E501D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E501D5">
              <w:tc>
                <w:tcPr>
                  <w:tcW w:w="4675" w:type="dxa"/>
                  <w:vAlign w:val="center"/>
                </w:tcPr>
                <w:p w14:paraId="75A162ED"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E501D5">
              <w:tc>
                <w:tcPr>
                  <w:tcW w:w="4675" w:type="dxa"/>
                  <w:vAlign w:val="center"/>
                </w:tcPr>
                <w:p w14:paraId="3EDB5AC1"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E501D5">
              <w:tc>
                <w:tcPr>
                  <w:tcW w:w="4675" w:type="dxa"/>
                  <w:vAlign w:val="center"/>
                </w:tcPr>
                <w:p w14:paraId="528DCF39" w14:textId="77777777" w:rsidR="00312F05" w:rsidRPr="00892FAB" w:rsidRDefault="00312F05" w:rsidP="00E501D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E501D5">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E501D5">
            <w:pPr>
              <w:spacing w:line="276" w:lineRule="auto"/>
              <w:contextualSpacing/>
              <w:jc w:val="center"/>
              <w:rPr>
                <w:b/>
                <w:noProof w:val="0"/>
                <w:lang w:val="en-US" w:eastAsia="ru-RU"/>
              </w:rPr>
            </w:pPr>
          </w:p>
          <w:p w14:paraId="3EEB7EC6" w14:textId="77777777" w:rsidR="00312F05" w:rsidRPr="00892FAB" w:rsidRDefault="00312F05" w:rsidP="00E501D5">
            <w:pPr>
              <w:tabs>
                <w:tab w:val="left" w:pos="360"/>
              </w:tabs>
              <w:jc w:val="both"/>
              <w:rPr>
                <w:noProof w:val="0"/>
                <w:lang w:val="en-US" w:eastAsia="ru-RU"/>
              </w:rPr>
            </w:pPr>
          </w:p>
          <w:p w14:paraId="6B6B44CC" w14:textId="77777777" w:rsidR="00312F05" w:rsidRPr="00892FAB" w:rsidRDefault="00312F05" w:rsidP="00E501D5">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E501D5">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E501D5">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E501D5">
              <w:trPr>
                <w:trHeight w:val="357"/>
              </w:trPr>
              <w:tc>
                <w:tcPr>
                  <w:tcW w:w="4630" w:type="dxa"/>
                  <w:vAlign w:val="center"/>
                </w:tcPr>
                <w:p w14:paraId="3F205B76" w14:textId="77777777" w:rsidR="00312F05" w:rsidRPr="00892FAB" w:rsidRDefault="00312F05" w:rsidP="00E501D5">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E501D5">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E501D5">
              <w:trPr>
                <w:trHeight w:val="357"/>
              </w:trPr>
              <w:tc>
                <w:tcPr>
                  <w:tcW w:w="4630" w:type="dxa"/>
                  <w:vAlign w:val="center"/>
                </w:tcPr>
                <w:p w14:paraId="004D877E" w14:textId="77777777" w:rsidR="00312F05" w:rsidRPr="00892FAB" w:rsidRDefault="00312F05" w:rsidP="00E501D5">
                  <w:pPr>
                    <w:tabs>
                      <w:tab w:val="left" w:pos="360"/>
                    </w:tabs>
                    <w:jc w:val="both"/>
                    <w:rPr>
                      <w:b/>
                      <w:noProof w:val="0"/>
                      <w:lang w:val="ru-RU" w:eastAsia="ru-RU"/>
                    </w:rPr>
                  </w:pPr>
                </w:p>
                <w:p w14:paraId="3953A0A0" w14:textId="77777777" w:rsidR="00312F05" w:rsidRPr="00892FAB" w:rsidRDefault="00312F05" w:rsidP="00E501D5">
                  <w:pPr>
                    <w:tabs>
                      <w:tab w:val="left" w:pos="360"/>
                    </w:tabs>
                    <w:jc w:val="both"/>
                    <w:rPr>
                      <w:b/>
                      <w:noProof w:val="0"/>
                      <w:lang w:val="ru-RU" w:eastAsia="ru-RU"/>
                    </w:rPr>
                  </w:pPr>
                </w:p>
                <w:p w14:paraId="5845E847" w14:textId="77777777" w:rsidR="00312F05" w:rsidRPr="00892FAB" w:rsidRDefault="00312F05" w:rsidP="00E501D5">
                  <w:pPr>
                    <w:tabs>
                      <w:tab w:val="left" w:pos="360"/>
                    </w:tabs>
                    <w:jc w:val="both"/>
                    <w:rPr>
                      <w:b/>
                      <w:noProof w:val="0"/>
                      <w:lang w:val="ru-RU" w:eastAsia="ru-RU"/>
                    </w:rPr>
                  </w:pPr>
                </w:p>
              </w:tc>
              <w:tc>
                <w:tcPr>
                  <w:tcW w:w="4710" w:type="dxa"/>
                  <w:vAlign w:val="center"/>
                </w:tcPr>
                <w:p w14:paraId="0CECBEF8" w14:textId="77777777" w:rsidR="00312F05" w:rsidRPr="00892FAB" w:rsidRDefault="00312F05" w:rsidP="00E501D5">
                  <w:pPr>
                    <w:tabs>
                      <w:tab w:val="left" w:pos="360"/>
                    </w:tabs>
                    <w:jc w:val="both"/>
                    <w:rPr>
                      <w:b/>
                      <w:noProof w:val="0"/>
                      <w:lang w:val="ru-RU" w:eastAsia="ru-RU"/>
                    </w:rPr>
                  </w:pPr>
                </w:p>
                <w:p w14:paraId="7166D508" w14:textId="77777777" w:rsidR="00312F05" w:rsidRPr="00892FAB" w:rsidRDefault="00312F05" w:rsidP="00E501D5">
                  <w:pPr>
                    <w:tabs>
                      <w:tab w:val="left" w:pos="360"/>
                    </w:tabs>
                    <w:jc w:val="both"/>
                    <w:rPr>
                      <w:b/>
                      <w:noProof w:val="0"/>
                      <w:lang w:val="ru-RU" w:eastAsia="ru-RU"/>
                    </w:rPr>
                  </w:pPr>
                </w:p>
                <w:p w14:paraId="110782CE" w14:textId="77777777" w:rsidR="00312F05" w:rsidRPr="00892FAB" w:rsidRDefault="00312F05" w:rsidP="00E501D5">
                  <w:pPr>
                    <w:tabs>
                      <w:tab w:val="left" w:pos="360"/>
                    </w:tabs>
                    <w:jc w:val="both"/>
                    <w:rPr>
                      <w:b/>
                      <w:noProof w:val="0"/>
                      <w:lang w:val="ru-RU" w:eastAsia="ru-RU"/>
                    </w:rPr>
                  </w:pPr>
                </w:p>
              </w:tc>
            </w:tr>
            <w:tr w:rsidR="00312F05" w:rsidRPr="00892FAB" w14:paraId="4A792752" w14:textId="77777777" w:rsidTr="00E501D5">
              <w:trPr>
                <w:trHeight w:val="357"/>
              </w:trPr>
              <w:tc>
                <w:tcPr>
                  <w:tcW w:w="4630" w:type="dxa"/>
                  <w:vAlign w:val="center"/>
                </w:tcPr>
                <w:p w14:paraId="587AF61D" w14:textId="77777777" w:rsidR="00312F05" w:rsidRPr="00892FAB" w:rsidRDefault="00312F05" w:rsidP="00E501D5">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E501D5">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E501D5">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E501D5">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9" w:name="_Toc449692097"/>
      <w:bookmarkEnd w:id="47"/>
      <w:bookmarkEnd w:id="49"/>
    </w:p>
    <w:sectPr w:rsidR="00FF6A88" w:rsidSect="00312F05">
      <w:footerReference w:type="default" r:id="rId16"/>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57A1FC" w14:textId="77777777" w:rsidR="00D124B0" w:rsidRDefault="00D124B0" w:rsidP="00A20ACF">
      <w:r>
        <w:separator/>
      </w:r>
    </w:p>
  </w:endnote>
  <w:endnote w:type="continuationSeparator" w:id="0">
    <w:p w14:paraId="0A3F84D3" w14:textId="77777777" w:rsidR="00D124B0" w:rsidRDefault="00D124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E501D5" w:rsidRDefault="00E501D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1A3E2035" w:rsidR="00E501D5" w:rsidRDefault="00E501D5">
        <w:pPr>
          <w:pStyle w:val="a5"/>
          <w:jc w:val="right"/>
        </w:pPr>
        <w:r>
          <w:fldChar w:fldCharType="begin"/>
        </w:r>
        <w:r>
          <w:instrText xml:space="preserve"> PAGE   \* MERGEFORMAT </w:instrText>
        </w:r>
        <w:r>
          <w:fldChar w:fldCharType="separate"/>
        </w:r>
        <w:r>
          <w:t>54</w:t>
        </w:r>
        <w:r>
          <w:fldChar w:fldCharType="end"/>
        </w:r>
      </w:p>
    </w:sdtContent>
  </w:sdt>
  <w:p w14:paraId="075618FA" w14:textId="77777777" w:rsidR="00E501D5" w:rsidRDefault="00E501D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3A92FA" w14:textId="77777777" w:rsidR="00D124B0" w:rsidRDefault="00D124B0" w:rsidP="00A20ACF">
      <w:r>
        <w:separator/>
      </w:r>
    </w:p>
  </w:footnote>
  <w:footnote w:type="continuationSeparator" w:id="0">
    <w:p w14:paraId="6BCF05AE" w14:textId="77777777" w:rsidR="00D124B0" w:rsidRDefault="00D124B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6"/>
  </w:num>
  <w:num w:numId="3">
    <w:abstractNumId w:val="8"/>
  </w:num>
  <w:num w:numId="4">
    <w:abstractNumId w:val="33"/>
  </w:num>
  <w:num w:numId="5">
    <w:abstractNumId w:val="29"/>
  </w:num>
  <w:num w:numId="6">
    <w:abstractNumId w:val="9"/>
  </w:num>
  <w:num w:numId="7">
    <w:abstractNumId w:val="10"/>
  </w:num>
  <w:num w:numId="8">
    <w:abstractNumId w:val="7"/>
  </w:num>
  <w:num w:numId="9">
    <w:abstractNumId w:val="13"/>
  </w:num>
  <w:num w:numId="10">
    <w:abstractNumId w:val="35"/>
  </w:num>
  <w:num w:numId="11">
    <w:abstractNumId w:val="31"/>
  </w:num>
  <w:num w:numId="12">
    <w:abstractNumId w:val="24"/>
  </w:num>
  <w:num w:numId="13">
    <w:abstractNumId w:val="17"/>
  </w:num>
  <w:num w:numId="14">
    <w:abstractNumId w:val="30"/>
  </w:num>
  <w:num w:numId="15">
    <w:abstractNumId w:val="6"/>
  </w:num>
  <w:num w:numId="16">
    <w:abstractNumId w:val="12"/>
  </w:num>
  <w:num w:numId="17">
    <w:abstractNumId w:val="16"/>
  </w:num>
  <w:num w:numId="18">
    <w:abstractNumId w:val="26"/>
  </w:num>
  <w:num w:numId="19">
    <w:abstractNumId w:val="25"/>
  </w:num>
  <w:num w:numId="20">
    <w:abstractNumId w:val="11"/>
  </w:num>
  <w:num w:numId="21">
    <w:abstractNumId w:val="14"/>
  </w:num>
  <w:num w:numId="22">
    <w:abstractNumId w:val="18"/>
  </w:num>
  <w:num w:numId="23">
    <w:abstractNumId w:val="5"/>
  </w:num>
  <w:num w:numId="24">
    <w:abstractNumId w:val="21"/>
  </w:num>
  <w:num w:numId="25">
    <w:abstractNumId w:val="27"/>
  </w:num>
  <w:num w:numId="26">
    <w:abstractNumId w:val="28"/>
  </w:num>
  <w:num w:numId="27">
    <w:abstractNumId w:val="15"/>
  </w:num>
  <w:num w:numId="28">
    <w:abstractNumId w:val="19"/>
  </w:num>
  <w:num w:numId="29">
    <w:abstractNumId w:val="34"/>
  </w:num>
  <w:num w:numId="30">
    <w:abstractNumId w:val="20"/>
  </w:num>
  <w:num w:numId="31">
    <w:abstractNumId w:val="23"/>
  </w:num>
  <w:num w:numId="32">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7343A"/>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BE9"/>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63E"/>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4B0"/>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C07"/>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1D5"/>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DB927-95D1-4E74-9833-4DBFE5188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53</Pages>
  <Words>22102</Words>
  <Characters>125988</Characters>
  <Application>Microsoft Office Word</Application>
  <DocSecurity>0</DocSecurity>
  <Lines>1049</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2026-04-22T11:47:00Z</dcterms:created>
  <dcterms:modified xsi:type="dcterms:W3CDTF">2026-04-22T12:29:00Z</dcterms:modified>
</cp:coreProperties>
</file>