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55E151A4" w14:textId="355DA7ED" w:rsidR="00AC6347" w:rsidRPr="00FF430B" w:rsidRDefault="00BE362C" w:rsidP="00AC634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44D91D43" w14:textId="4D680B67" w:rsidR="009C7F19" w:rsidRPr="00F2614F" w:rsidRDefault="00BE362C" w:rsidP="00723483">
      <w:pPr>
        <w:pStyle w:val="34"/>
        <w:shd w:val="clear" w:color="auto" w:fill="auto"/>
        <w:spacing w:line="240" w:lineRule="auto"/>
        <w:ind w:right="-1" w:firstLine="0"/>
        <w:jc w:val="center"/>
        <w:rPr>
          <w:rFonts w:eastAsia="Courier New"/>
          <w:b/>
          <w:bCs/>
          <w:sz w:val="24"/>
          <w:szCs w:val="24"/>
        </w:rPr>
      </w:pPr>
      <w:r w:rsidRPr="00F2614F">
        <w:rPr>
          <w:b/>
          <w:sz w:val="24"/>
          <w:szCs w:val="24"/>
          <w:lang w:val="ro-MD" w:eastAsia="ru-RU"/>
        </w:rPr>
        <w:t xml:space="preserve">privind achiziționarea </w:t>
      </w:r>
      <w:proofErr w:type="spellStart"/>
      <w:r w:rsidR="009C7F19" w:rsidRPr="00F2614F">
        <w:rPr>
          <w:b/>
          <w:sz w:val="24"/>
          <w:szCs w:val="24"/>
        </w:rPr>
        <w:t>lucrări</w:t>
      </w:r>
      <w:r w:rsidR="00FB0C36" w:rsidRPr="00F2614F">
        <w:rPr>
          <w:b/>
          <w:sz w:val="24"/>
          <w:szCs w:val="24"/>
        </w:rPr>
        <w:t>lor</w:t>
      </w:r>
      <w:proofErr w:type="spellEnd"/>
      <w:r w:rsidR="00723483" w:rsidRPr="00F2614F">
        <w:rPr>
          <w:b/>
          <w:spacing w:val="0"/>
          <w:sz w:val="24"/>
          <w:szCs w:val="24"/>
          <w:lang w:val="ro-RO" w:eastAsia="ru-RU"/>
        </w:rPr>
        <w:t xml:space="preserve"> de </w:t>
      </w:r>
      <w:r w:rsidR="00F93DB6" w:rsidRPr="00F2614F">
        <w:rPr>
          <w:b/>
          <w:spacing w:val="0"/>
          <w:sz w:val="24"/>
          <w:szCs w:val="24"/>
          <w:lang w:val="ro-RO" w:eastAsia="ru-RU"/>
        </w:rPr>
        <w:t xml:space="preserve"> </w:t>
      </w:r>
      <w:proofErr w:type="spellStart"/>
      <w:r w:rsidR="00F2614F" w:rsidRPr="00F2614F">
        <w:rPr>
          <w:bCs/>
          <w:sz w:val="24"/>
          <w:szCs w:val="24"/>
          <w:u w:val="single"/>
          <w:lang w:val="en-US"/>
        </w:rPr>
        <w:t>Reparatia</w:t>
      </w:r>
      <w:proofErr w:type="spellEnd"/>
      <w:r w:rsidR="00F2614F" w:rsidRPr="00F2614F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F2614F" w:rsidRPr="00F2614F">
        <w:rPr>
          <w:bCs/>
          <w:sz w:val="24"/>
          <w:szCs w:val="24"/>
          <w:u w:val="single"/>
          <w:lang w:val="en-US"/>
        </w:rPr>
        <w:t>Aulei</w:t>
      </w:r>
      <w:proofErr w:type="spellEnd"/>
      <w:r w:rsidR="00F2614F" w:rsidRPr="00F2614F">
        <w:rPr>
          <w:bCs/>
          <w:sz w:val="24"/>
          <w:szCs w:val="24"/>
          <w:u w:val="single"/>
          <w:lang w:val="en-US"/>
        </w:rPr>
        <w:t xml:space="preserve"> nr.4 din </w:t>
      </w:r>
      <w:proofErr w:type="spellStart"/>
      <w:r w:rsidR="00F2614F" w:rsidRPr="00F2614F">
        <w:rPr>
          <w:bCs/>
          <w:sz w:val="24"/>
          <w:szCs w:val="24"/>
          <w:u w:val="single"/>
          <w:lang w:val="en-US"/>
        </w:rPr>
        <w:t>incinta</w:t>
      </w:r>
      <w:proofErr w:type="spellEnd"/>
      <w:r w:rsidR="00F2614F" w:rsidRPr="00F2614F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F2614F" w:rsidRPr="00F2614F">
        <w:rPr>
          <w:bCs/>
          <w:sz w:val="24"/>
          <w:szCs w:val="24"/>
          <w:u w:val="single"/>
          <w:lang w:val="en-US"/>
        </w:rPr>
        <w:t>Blocului</w:t>
      </w:r>
      <w:proofErr w:type="spellEnd"/>
      <w:r w:rsidR="00F2614F" w:rsidRPr="00F2614F">
        <w:rPr>
          <w:bCs/>
          <w:sz w:val="24"/>
          <w:szCs w:val="24"/>
          <w:u w:val="single"/>
          <w:lang w:val="en-US"/>
        </w:rPr>
        <w:t xml:space="preserve"> didactic nr.2, niv.3, str. </w:t>
      </w:r>
      <w:proofErr w:type="spellStart"/>
      <w:r w:rsidR="00F2614F" w:rsidRPr="00F2614F">
        <w:rPr>
          <w:bCs/>
          <w:sz w:val="24"/>
          <w:szCs w:val="24"/>
          <w:u w:val="single"/>
          <w:lang w:val="en-US"/>
        </w:rPr>
        <w:t>Malina</w:t>
      </w:r>
      <w:proofErr w:type="spellEnd"/>
      <w:r w:rsidR="00F2614F" w:rsidRPr="00F2614F">
        <w:rPr>
          <w:bCs/>
          <w:sz w:val="24"/>
          <w:szCs w:val="24"/>
          <w:u w:val="single"/>
          <w:lang w:val="en-US"/>
        </w:rPr>
        <w:t xml:space="preserve"> Mica, 66</w:t>
      </w:r>
      <w:r w:rsidR="00F2614F" w:rsidRPr="00F2614F">
        <w:rPr>
          <w:b/>
          <w:sz w:val="24"/>
          <w:szCs w:val="24"/>
        </w:rPr>
        <w:t xml:space="preserve"> </w:t>
      </w:r>
    </w:p>
    <w:p w14:paraId="7A287467" w14:textId="27D5AB5A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="00723483" w:rsidRPr="00723483">
        <w:rPr>
          <w:noProof w:val="0"/>
          <w:shd w:val="clear" w:color="auto" w:fill="FFFFFF"/>
          <w:lang w:val="it-IT" w:eastAsia="ru-RU"/>
        </w:rPr>
        <w:t>I</w:t>
      </w:r>
      <w:r w:rsidR="00723483">
        <w:rPr>
          <w:noProof w:val="0"/>
          <w:shd w:val="clear" w:color="auto" w:fill="FFFFFF"/>
          <w:lang w:val="it-IT" w:eastAsia="ru-RU"/>
        </w:rPr>
        <w:t>nstituția Publică</w:t>
      </w:r>
      <w:r w:rsidR="00723483" w:rsidRPr="00723483">
        <w:rPr>
          <w:noProof w:val="0"/>
          <w:shd w:val="clear" w:color="auto" w:fill="FFFFFF"/>
          <w:lang w:val="it-IT" w:eastAsia="ru-RU"/>
        </w:rPr>
        <w:t xml:space="preserve"> U</w:t>
      </w:r>
      <w:r w:rsidR="00723483">
        <w:rPr>
          <w:noProof w:val="0"/>
          <w:shd w:val="clear" w:color="auto" w:fill="FFFFFF"/>
          <w:lang w:val="it-IT" w:eastAsia="ru-RU"/>
        </w:rPr>
        <w:t xml:space="preserve">niversitatea </w:t>
      </w:r>
      <w:r w:rsidR="00FA377D">
        <w:rPr>
          <w:noProof w:val="0"/>
          <w:shd w:val="clear" w:color="auto" w:fill="FFFFFF"/>
          <w:lang w:val="it-IT" w:eastAsia="ru-RU"/>
        </w:rPr>
        <w:t>de Stat de Medicină și F</w:t>
      </w:r>
      <w:r w:rsidR="00723483">
        <w:rPr>
          <w:noProof w:val="0"/>
          <w:shd w:val="clear" w:color="auto" w:fill="FFFFFF"/>
          <w:lang w:val="it-IT" w:eastAsia="ru-RU"/>
        </w:rPr>
        <w:t>armacie</w:t>
      </w:r>
      <w:r w:rsidR="00723483" w:rsidRPr="00723483">
        <w:rPr>
          <w:noProof w:val="0"/>
          <w:shd w:val="clear" w:color="auto" w:fill="FFFFFF"/>
          <w:lang w:val="it-IT" w:eastAsia="ru-RU"/>
        </w:rPr>
        <w:t xml:space="preserve"> ”Nicolae Testemițanu”</w:t>
      </w:r>
    </w:p>
    <w:p w14:paraId="7D069B8F" w14:textId="39474AFA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</w:t>
      </w:r>
      <w:r w:rsidR="00723483">
        <w:rPr>
          <w:b/>
        </w:rPr>
        <w:t>7600000794</w:t>
      </w:r>
    </w:p>
    <w:p w14:paraId="0E3C6D3A" w14:textId="77777777" w:rsidR="00723483" w:rsidRPr="001D7572" w:rsidRDefault="00723483" w:rsidP="0072348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it-IT"/>
        </w:rPr>
      </w:pPr>
      <w:r w:rsidRPr="001D7572">
        <w:rPr>
          <w:b/>
          <w:lang w:val="it-IT"/>
        </w:rPr>
        <w:t xml:space="preserve">Adresa: </w:t>
      </w:r>
      <w:r w:rsidRPr="001D7572">
        <w:rPr>
          <w:shd w:val="clear" w:color="auto" w:fill="FFFFFF" w:themeFill="background1"/>
          <w:lang w:val="it-IT"/>
        </w:rPr>
        <w:t>mun. Chișinău, bd. Ștefan cel Mare și Sfânt 165</w:t>
      </w:r>
    </w:p>
    <w:p w14:paraId="3F370F4E" w14:textId="559AE7EB" w:rsidR="00723483" w:rsidRPr="004225A2" w:rsidRDefault="00723483" w:rsidP="0072348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Numărul de telefon/fax: </w:t>
      </w:r>
      <w:r>
        <w:rPr>
          <w:shd w:val="clear" w:color="auto" w:fill="FFFFFF" w:themeFill="background1"/>
        </w:rPr>
        <w:t>022 20-</w:t>
      </w:r>
      <w:r w:rsidR="00F93DB6">
        <w:rPr>
          <w:shd w:val="clear" w:color="auto" w:fill="FFFFFF" w:themeFill="background1"/>
        </w:rPr>
        <w:t>53-95</w:t>
      </w:r>
    </w:p>
    <w:p w14:paraId="3E52F6E2" w14:textId="77777777" w:rsidR="00723483" w:rsidRPr="001D7572" w:rsidRDefault="00723483" w:rsidP="0072348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/>
        </w:rPr>
      </w:pPr>
      <w:r w:rsidRPr="001D7572">
        <w:rPr>
          <w:b/>
          <w:lang w:val="it-IT"/>
        </w:rPr>
        <w:t xml:space="preserve">Adresa de e-mail și de internet a autorității contractante: </w:t>
      </w:r>
      <w:hyperlink r:id="rId8" w:history="1">
        <w:r w:rsidRPr="001D7572">
          <w:rPr>
            <w:rStyle w:val="af3"/>
            <w:shd w:val="clear" w:color="auto" w:fill="FFFFFF" w:themeFill="background1"/>
            <w:lang w:val="it-IT"/>
          </w:rPr>
          <w:t>achizitii@usmf.md</w:t>
        </w:r>
      </w:hyperlink>
      <w:r w:rsidRPr="001D7572">
        <w:rPr>
          <w:shd w:val="clear" w:color="auto" w:fill="FFFFFF" w:themeFill="background1"/>
          <w:lang w:val="it-IT"/>
        </w:rPr>
        <w:t>, http://www.usmf.md</w:t>
      </w:r>
    </w:p>
    <w:p w14:paraId="0FD603E3" w14:textId="77777777" w:rsidR="00723483" w:rsidRPr="001D7572" w:rsidRDefault="00723483" w:rsidP="0072348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/>
        </w:rPr>
      </w:pPr>
      <w:r w:rsidRPr="001D7572">
        <w:rPr>
          <w:b/>
          <w:lang w:val="it-IT"/>
        </w:rPr>
        <w:t xml:space="preserve">Adresa de e-mail sau de internet de la care se va putea obține accesul la documentația de atribuire: </w:t>
      </w:r>
      <w:r w:rsidRPr="001D7572">
        <w:rPr>
          <w:lang w:val="it-IT"/>
        </w:rPr>
        <w:t>documentația de atribuire este anexată în cadrul procedurii în SIA ”RSAP”</w:t>
      </w:r>
      <w:r w:rsidRPr="001D7572">
        <w:rPr>
          <w:b/>
          <w:lang w:val="it-IT"/>
        </w:rPr>
        <w:t>.</w:t>
      </w:r>
    </w:p>
    <w:p w14:paraId="2BEA0B13" w14:textId="28A6A5E2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="00723483" w:rsidRPr="00723483">
        <w:rPr>
          <w:lang w:val="ro-MD"/>
        </w:rPr>
        <w:t>nu se aplică</w:t>
      </w:r>
    </w:p>
    <w:p w14:paraId="40B78DB7" w14:textId="064C3A1A" w:rsidR="003C0B83" w:rsidRPr="00AC6347" w:rsidRDefault="009C7F19" w:rsidP="00AC634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50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543"/>
        <w:gridCol w:w="992"/>
        <w:gridCol w:w="1134"/>
        <w:gridCol w:w="1560"/>
        <w:gridCol w:w="1828"/>
      </w:tblGrid>
      <w:tr w:rsidR="009C7F19" w:rsidRPr="00DD0EB1" w14:paraId="2231C372" w14:textId="77777777" w:rsidTr="0072348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229BC" w:rsidRPr="00242CC5" w14:paraId="7A8E0F05" w14:textId="77777777" w:rsidTr="00723483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6229BC" w:rsidRPr="00A63D88" w:rsidRDefault="006229BC" w:rsidP="006229BC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0A7768AF" w:rsidR="006229BC" w:rsidRPr="00AF6538" w:rsidRDefault="006229BC" w:rsidP="006229BC">
            <w:pPr>
              <w:ind w:left="113" w:right="113"/>
              <w:jc w:val="center"/>
            </w:pPr>
            <w:r w:rsidRPr="00AF6538">
              <w:rPr>
                <w:color w:val="333333"/>
                <w:shd w:val="clear" w:color="auto" w:fill="FFFFFF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E46BE" w14:textId="593CCCC6" w:rsidR="006229BC" w:rsidRPr="00F2614F" w:rsidRDefault="006229BC" w:rsidP="006229BC">
            <w:pPr>
              <w:ind w:right="567"/>
              <w:rPr>
                <w:bCs/>
                <w:u w:val="single"/>
                <w:lang w:val="en-US"/>
              </w:rPr>
            </w:pPr>
            <w:r w:rsidRPr="006229BC">
              <w:rPr>
                <w:sz w:val="28"/>
                <w:szCs w:val="28"/>
                <w:lang w:val="en-US"/>
              </w:rPr>
              <w:t>“</w:t>
            </w:r>
            <w:r w:rsidRPr="00F2614F">
              <w:rPr>
                <w:bCs/>
                <w:u w:val="single"/>
                <w:lang w:val="en-US"/>
              </w:rPr>
              <w:t>Reparatia Aulei nr.4 din incinta Blocului didactic nr.2, niv.3, str. Malina Mica, 66”</w:t>
            </w:r>
          </w:p>
          <w:p w14:paraId="575B94C4" w14:textId="53A60E9B" w:rsidR="006229BC" w:rsidRPr="00723483" w:rsidRDefault="006229BC" w:rsidP="006229BC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6229BC" w:rsidRPr="00A63D88" w:rsidRDefault="006229BC" w:rsidP="006229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6229BC" w:rsidRPr="00A63D88" w:rsidRDefault="006229BC" w:rsidP="006229BC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18CCA76F" w:rsidR="006229BC" w:rsidRPr="00A63D88" w:rsidRDefault="006229BC" w:rsidP="006229BC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  <w:r>
              <w:rPr>
                <w:lang w:val="en-US"/>
              </w:rPr>
              <w:t>atașat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6229BC" w:rsidRPr="00A63D88" w:rsidRDefault="006229BC" w:rsidP="006229BC">
            <w:pPr>
              <w:jc w:val="center"/>
              <w:rPr>
                <w:lang w:val="en-US"/>
              </w:rPr>
            </w:pPr>
          </w:p>
          <w:p w14:paraId="7542522B" w14:textId="77777777" w:rsidR="006229BC" w:rsidRPr="00A63D88" w:rsidRDefault="006229BC" w:rsidP="006229BC">
            <w:pPr>
              <w:jc w:val="center"/>
              <w:rPr>
                <w:lang w:val="en-US"/>
              </w:rPr>
            </w:pPr>
          </w:p>
          <w:p w14:paraId="0C573A67" w14:textId="77777777" w:rsidR="006229BC" w:rsidRDefault="006229BC" w:rsidP="006229BC">
            <w:pPr>
              <w:jc w:val="center"/>
              <w:rPr>
                <w:lang w:val="en-US"/>
              </w:rPr>
            </w:pPr>
          </w:p>
          <w:p w14:paraId="7FB0709E" w14:textId="69967827" w:rsidR="006229BC" w:rsidRDefault="006229BC" w:rsidP="006229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2762375,00</w:t>
            </w:r>
          </w:p>
          <w:p w14:paraId="2EDD4ADF" w14:textId="77777777" w:rsidR="006229BC" w:rsidRPr="00A63D88" w:rsidRDefault="006229BC" w:rsidP="006229BC">
            <w:pPr>
              <w:jc w:val="center"/>
              <w:rPr>
                <w:lang w:val="en-US"/>
              </w:rPr>
            </w:pPr>
          </w:p>
        </w:tc>
      </w:tr>
    </w:tbl>
    <w:p w14:paraId="0BFB018D" w14:textId="77777777" w:rsidR="00AC6347" w:rsidRDefault="00816026" w:rsidP="00BD18A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240"/>
        <w:ind w:left="357"/>
        <w:jc w:val="both"/>
        <w:rPr>
          <w:b/>
          <w:noProof w:val="0"/>
          <w:lang w:val="ro-MD" w:eastAsia="ru-RU"/>
        </w:rPr>
      </w:pPr>
      <w:r w:rsidRPr="00AC6347">
        <w:rPr>
          <w:b/>
          <w:noProof w:val="0"/>
          <w:lang w:val="ro-MD" w:eastAsia="ru-RU"/>
        </w:rPr>
        <w:t xml:space="preserve">În cazul procedurilor </w:t>
      </w:r>
      <w:r w:rsidR="00631A2C" w:rsidRPr="00AC6347">
        <w:rPr>
          <w:b/>
          <w:noProof w:val="0"/>
          <w:lang w:val="ro-MD" w:eastAsia="ru-RU"/>
        </w:rPr>
        <w:t>de</w:t>
      </w:r>
      <w:r w:rsidRPr="00AC6347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AC6347">
        <w:rPr>
          <w:b/>
          <w:i/>
          <w:lang w:val="ro-MD"/>
        </w:rPr>
        <w:t xml:space="preserve"> </w:t>
      </w:r>
      <w:r w:rsidR="009C7F19" w:rsidRPr="00AC6347">
        <w:rPr>
          <w:i/>
          <w:lang w:val="ro-MD"/>
        </w:rPr>
        <w:t>nu se aplică</w:t>
      </w:r>
      <w:r w:rsidR="009C7F19" w:rsidRPr="00AC6347">
        <w:rPr>
          <w:b/>
          <w:noProof w:val="0"/>
          <w:lang w:val="ro-MD" w:eastAsia="ru-RU"/>
        </w:rPr>
        <w:t xml:space="preserve"> </w:t>
      </w:r>
    </w:p>
    <w:p w14:paraId="4B3D5C22" w14:textId="37773CF0" w:rsidR="004C499F" w:rsidRPr="00AC6347" w:rsidRDefault="00BE362C" w:rsidP="00BD18A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240"/>
        <w:ind w:left="357"/>
        <w:jc w:val="both"/>
        <w:rPr>
          <w:b/>
          <w:noProof w:val="0"/>
          <w:lang w:val="ro-MD" w:eastAsia="ru-RU"/>
        </w:rPr>
      </w:pPr>
      <w:r w:rsidRPr="00AC6347">
        <w:rPr>
          <w:b/>
          <w:noProof w:val="0"/>
          <w:lang w:val="ro-MD" w:eastAsia="ru-RU"/>
        </w:rPr>
        <w:t>În cazul în care contractul este împărțit pe loturi</w:t>
      </w:r>
      <w:r w:rsidR="001C439F" w:rsidRPr="00AC6347">
        <w:rPr>
          <w:b/>
          <w:noProof w:val="0"/>
          <w:lang w:val="ro-MD" w:eastAsia="ru-RU"/>
        </w:rPr>
        <w:t>,</w:t>
      </w:r>
      <w:r w:rsidRPr="00AC6347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DB03A3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DB03A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DB03A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DB03A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5519E133" w:rsidR="00BE362C" w:rsidRPr="00FF430B" w:rsidRDefault="00BE362C" w:rsidP="00DB03A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 xml:space="preserve">fi atribuite aceluiași ofertant </w:t>
      </w:r>
      <w:r w:rsidR="00DB03A3">
        <w:rPr>
          <w:noProof w:val="0"/>
          <w:lang w:val="ro-MD" w:eastAsia="ru-RU"/>
        </w:rPr>
        <w:t>– nu se aplică</w:t>
      </w:r>
    </w:p>
    <w:p w14:paraId="1538D456" w14:textId="77777777" w:rsidR="009C7F19" w:rsidRDefault="00BE362C" w:rsidP="00DB03A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48A0BC6" w14:textId="04089BB8" w:rsidR="00346C47" w:rsidRPr="006229BC" w:rsidRDefault="00BE362C" w:rsidP="006229B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executare solicitați: </w:t>
      </w:r>
      <w:r w:rsidR="00AF6538" w:rsidRPr="002D2F4D">
        <w:rPr>
          <w:b/>
          <w:i/>
          <w:noProof w:val="0"/>
          <w:lang w:eastAsia="ru-RU"/>
        </w:rPr>
        <w:t xml:space="preserve">maxim </w:t>
      </w:r>
      <w:r w:rsidR="005A5637">
        <w:rPr>
          <w:b/>
          <w:i/>
          <w:noProof w:val="0"/>
          <w:lang w:eastAsia="ru-RU"/>
        </w:rPr>
        <w:t xml:space="preserve">2,5 </w:t>
      </w:r>
      <w:r w:rsidR="00DB03A3" w:rsidRPr="002D2F4D">
        <w:rPr>
          <w:b/>
          <w:i/>
          <w:noProof w:val="0"/>
          <w:lang w:eastAsia="ru-RU"/>
        </w:rPr>
        <w:t>luni de</w:t>
      </w:r>
      <w:r w:rsidR="00DB03A3" w:rsidRPr="002D2F4D">
        <w:rPr>
          <w:b/>
          <w:i/>
        </w:rPr>
        <w:t xml:space="preserve"> la</w:t>
      </w:r>
      <w:r w:rsidR="00DB03A3" w:rsidRPr="002D2F4D">
        <w:rPr>
          <w:b/>
          <w:i/>
          <w:noProof w:val="0"/>
          <w:lang w:eastAsia="ru-RU"/>
        </w:rPr>
        <w:t xml:space="preserve"> primirea ordinului de începere a execuţiei lucrărilor</w:t>
      </w:r>
    </w:p>
    <w:p w14:paraId="6CE0A203" w14:textId="4FDAA0EE" w:rsidR="00BE362C" w:rsidRPr="00FF430B" w:rsidRDefault="00BE362C" w:rsidP="00DB03A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9C7F19" w:rsidRPr="00AF6538">
        <w:rPr>
          <w:i/>
          <w:lang w:val="ro-MD"/>
        </w:rPr>
        <w:t>pînă la recepția finală a lucrărilor</w:t>
      </w:r>
    </w:p>
    <w:p w14:paraId="4EDC8B3B" w14:textId="77777777" w:rsidR="009C7F19" w:rsidRDefault="00BE362C" w:rsidP="00DB03A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AC6347" w:rsidRDefault="00BE362C" w:rsidP="00DB03A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447E065B" w14:textId="77777777" w:rsidR="00AC6347" w:rsidRDefault="00AC6347" w:rsidP="00AC6347">
      <w:pPr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</w:p>
    <w:p w14:paraId="225566E0" w14:textId="08DD8F32" w:rsidR="00BE362C" w:rsidRDefault="00BE362C" w:rsidP="00DB03A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26"/>
        <w:tblW w:w="9967" w:type="dxa"/>
        <w:jc w:val="center"/>
        <w:tblLook w:val="04A0" w:firstRow="1" w:lastRow="0" w:firstColumn="1" w:lastColumn="0" w:noHBand="0" w:noVBand="1"/>
      </w:tblPr>
      <w:tblGrid>
        <w:gridCol w:w="576"/>
        <w:gridCol w:w="2538"/>
        <w:gridCol w:w="5103"/>
        <w:gridCol w:w="1750"/>
      </w:tblGrid>
      <w:tr w:rsidR="00DB03A3" w:rsidRPr="00DB03A3" w14:paraId="1CA999BB" w14:textId="77777777" w:rsidTr="0089385E">
        <w:trPr>
          <w:jc w:val="center"/>
        </w:trPr>
        <w:tc>
          <w:tcPr>
            <w:tcW w:w="576" w:type="dxa"/>
            <w:shd w:val="clear" w:color="auto" w:fill="D9D9D9"/>
          </w:tcPr>
          <w:p w14:paraId="6FC73D27" w14:textId="77777777" w:rsidR="00DB03A3" w:rsidRPr="00DB03A3" w:rsidRDefault="00DB03A3" w:rsidP="00DB03A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B03A3">
              <w:rPr>
                <w:b/>
                <w:iCs/>
                <w:noProof w:val="0"/>
                <w:lang w:val="ro-MD" w:eastAsia="ru-RU"/>
              </w:rPr>
              <w:lastRenderedPageBreak/>
              <w:t>Nr. d/o</w:t>
            </w:r>
          </w:p>
        </w:tc>
        <w:tc>
          <w:tcPr>
            <w:tcW w:w="2538" w:type="dxa"/>
            <w:shd w:val="clear" w:color="auto" w:fill="D9D9D9"/>
          </w:tcPr>
          <w:p w14:paraId="4981E5CC" w14:textId="77777777" w:rsidR="00DB03A3" w:rsidRPr="00DB03A3" w:rsidRDefault="00DB03A3" w:rsidP="00DB03A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B03A3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</w:tcPr>
          <w:p w14:paraId="17599ADA" w14:textId="77777777" w:rsidR="00DB03A3" w:rsidRPr="00DB03A3" w:rsidRDefault="00DB03A3" w:rsidP="00DB03A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B03A3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14:paraId="63966B92" w14:textId="77777777" w:rsidR="00DB03A3" w:rsidRPr="00DB03A3" w:rsidRDefault="00DB03A3" w:rsidP="00DB03A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DB03A3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DB03A3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DB03A3" w:rsidRPr="00DB03A3" w14:paraId="1A82207F" w14:textId="77777777" w:rsidTr="0089385E">
        <w:trPr>
          <w:jc w:val="center"/>
        </w:trPr>
        <w:tc>
          <w:tcPr>
            <w:tcW w:w="576" w:type="dxa"/>
          </w:tcPr>
          <w:p w14:paraId="317B5EAC" w14:textId="77777777" w:rsidR="00DB03A3" w:rsidRPr="00DB03A3" w:rsidRDefault="00DB03A3" w:rsidP="00DB03A3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1.</w:t>
            </w:r>
          </w:p>
        </w:tc>
        <w:tc>
          <w:tcPr>
            <w:tcW w:w="2538" w:type="dxa"/>
          </w:tcPr>
          <w:p w14:paraId="64EBA7C0" w14:textId="09F1543B" w:rsidR="00DB03A3" w:rsidRPr="00DB03A3" w:rsidRDefault="0071490B" w:rsidP="0071490B">
            <w:pPr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Propunerea tehnică </w:t>
            </w:r>
          </w:p>
        </w:tc>
        <w:tc>
          <w:tcPr>
            <w:tcW w:w="5103" w:type="dxa"/>
          </w:tcPr>
          <w:p w14:paraId="3F8F6497" w14:textId="7683D008" w:rsidR="00DB03A3" w:rsidRPr="00DB03A3" w:rsidRDefault="0071490B" w:rsidP="00DB03A3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lang w:eastAsia="ru-RU"/>
              </w:rPr>
              <w:t xml:space="preserve">Propunerea tehnică va cuprinde: a) </w:t>
            </w:r>
            <w:proofErr w:type="spellStart"/>
            <w:r w:rsidRPr="00DB03A3">
              <w:rPr>
                <w:noProof w:val="0"/>
                <w:lang w:val="en-US" w:eastAsia="ru-RU"/>
              </w:rPr>
              <w:t>Graficul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B03A3">
              <w:rPr>
                <w:noProof w:val="0"/>
                <w:lang w:val="en-US" w:eastAsia="ru-RU"/>
              </w:rPr>
              <w:t>executare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B03A3">
              <w:rPr>
                <w:noProof w:val="0"/>
                <w:lang w:val="en-US" w:eastAsia="ru-RU"/>
              </w:rPr>
              <w:t>lucrărilor</w:t>
            </w:r>
            <w:proofErr w:type="spellEnd"/>
            <w:r w:rsidR="005C7BC7">
              <w:rPr>
                <w:noProof w:val="0"/>
                <w:lang w:val="en-US" w:eastAsia="ru-RU"/>
              </w:rPr>
              <w:t xml:space="preserve"> (conform </w:t>
            </w:r>
            <w:proofErr w:type="spellStart"/>
            <w:r w:rsidR="005C7BC7">
              <w:rPr>
                <w:noProof w:val="0"/>
                <w:lang w:val="en-US" w:eastAsia="ru-RU"/>
              </w:rPr>
              <w:t>Anexei</w:t>
            </w:r>
            <w:proofErr w:type="spellEnd"/>
            <w:r w:rsidR="005C7B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5C7BC7">
              <w:rPr>
                <w:noProof w:val="0"/>
                <w:lang w:val="en-US" w:eastAsia="ru-RU"/>
              </w:rPr>
              <w:t>nr</w:t>
            </w:r>
            <w:proofErr w:type="spellEnd"/>
            <w:r w:rsidR="005C7BC7">
              <w:rPr>
                <w:noProof w:val="0"/>
                <w:lang w:val="en-US" w:eastAsia="ru-RU"/>
              </w:rPr>
              <w:t>. 10)</w:t>
            </w:r>
            <w:r>
              <w:rPr>
                <w:noProof w:val="0"/>
                <w:lang w:val="en-US" w:eastAsia="ru-RU"/>
              </w:rPr>
              <w:t xml:space="preserve">, b) </w:t>
            </w:r>
            <w:proofErr w:type="spellStart"/>
            <w:r w:rsidRPr="00DB03A3">
              <w:rPr>
                <w:noProof w:val="0"/>
                <w:lang w:val="en-US" w:eastAsia="ru-RU"/>
              </w:rPr>
              <w:t>Documentația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B03A3">
              <w:rPr>
                <w:noProof w:val="0"/>
                <w:lang w:val="en-US" w:eastAsia="ru-RU"/>
              </w:rPr>
              <w:t>deviz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DB03A3">
              <w:rPr>
                <w:noProof w:val="0"/>
                <w:lang w:val="en-US" w:eastAsia="ru-RU"/>
              </w:rPr>
              <w:t>Formularul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B03A3">
              <w:rPr>
                <w:noProof w:val="0"/>
                <w:lang w:val="en-US" w:eastAsia="ru-RU"/>
              </w:rPr>
              <w:t>nr</w:t>
            </w:r>
            <w:proofErr w:type="spellEnd"/>
            <w:r w:rsidRPr="00DB03A3">
              <w:rPr>
                <w:noProof w:val="0"/>
                <w:lang w:val="en-US" w:eastAsia="ru-RU"/>
              </w:rPr>
              <w:t>. 3, 5, 7)</w:t>
            </w:r>
            <w:r w:rsidR="00DB03A3" w:rsidRPr="00DB03A3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="00DB03A3" w:rsidRPr="00DB03A3">
              <w:rPr>
                <w:noProof w:val="0"/>
                <w:lang w:val="en-US" w:eastAsia="ru-RU"/>
              </w:rPr>
              <w:t>semnat</w:t>
            </w:r>
            <w:proofErr w:type="spellEnd"/>
            <w:r w:rsidR="00DB03A3"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0" w:type="dxa"/>
            <w:shd w:val="clear" w:color="auto" w:fill="FFFFFF"/>
          </w:tcPr>
          <w:p w14:paraId="7B12C7A6" w14:textId="77777777" w:rsidR="00DB03A3" w:rsidRPr="00DB03A3" w:rsidRDefault="00DB03A3" w:rsidP="00DB03A3">
            <w:pPr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DB03A3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B03A3" w:rsidRPr="00DB03A3" w14:paraId="017828FC" w14:textId="77777777" w:rsidTr="0089385E">
        <w:trPr>
          <w:jc w:val="center"/>
        </w:trPr>
        <w:tc>
          <w:tcPr>
            <w:tcW w:w="576" w:type="dxa"/>
          </w:tcPr>
          <w:p w14:paraId="0D255EEA" w14:textId="77777777" w:rsidR="00DB03A3" w:rsidRPr="00DB03A3" w:rsidRDefault="00DB03A3" w:rsidP="00DB03A3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2.</w:t>
            </w:r>
          </w:p>
        </w:tc>
        <w:tc>
          <w:tcPr>
            <w:tcW w:w="2538" w:type="dxa"/>
          </w:tcPr>
          <w:p w14:paraId="6DB6E204" w14:textId="6CE18403" w:rsidR="00DB03A3" w:rsidRPr="00DB03A3" w:rsidRDefault="0071490B" w:rsidP="00DB03A3">
            <w:pPr>
              <w:rPr>
                <w:noProof w:val="0"/>
                <w:highlight w:val="yellow"/>
                <w:lang w:val="en-US" w:eastAsia="ru-RU"/>
              </w:rPr>
            </w:pPr>
            <w:proofErr w:type="spellStart"/>
            <w:r w:rsidRPr="00AF6538">
              <w:rPr>
                <w:noProof w:val="0"/>
                <w:lang w:val="en-US" w:eastAsia="ru-RU"/>
              </w:rPr>
              <w:t>Propunerea</w:t>
            </w:r>
            <w:proofErr w:type="spellEnd"/>
            <w:r w:rsidRPr="00AF653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AF6538">
              <w:rPr>
                <w:noProof w:val="0"/>
                <w:lang w:val="en-US" w:eastAsia="ru-RU"/>
              </w:rPr>
              <w:t>financiară</w:t>
            </w:r>
            <w:proofErr w:type="spellEnd"/>
          </w:p>
        </w:tc>
        <w:tc>
          <w:tcPr>
            <w:tcW w:w="5103" w:type="dxa"/>
          </w:tcPr>
          <w:p w14:paraId="1C099756" w14:textId="75CDBD76" w:rsidR="00DB03A3" w:rsidRPr="00DB03A3" w:rsidRDefault="00AF6538" w:rsidP="00DB03A3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Conform </w:t>
            </w:r>
            <w:proofErr w:type="spellStart"/>
            <w:proofErr w:type="gramStart"/>
            <w:r>
              <w:rPr>
                <w:noProof w:val="0"/>
                <w:lang w:val="en-US" w:eastAsia="ru-RU"/>
              </w:rPr>
              <w:t>Anexei</w:t>
            </w:r>
            <w:proofErr w:type="spellEnd"/>
            <w:r>
              <w:rPr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lang w:val="en-US" w:eastAsia="ru-RU"/>
              </w:rPr>
              <w:t>nr</w:t>
            </w:r>
            <w:proofErr w:type="spellEnd"/>
            <w:proofErr w:type="gramEnd"/>
            <w:r>
              <w:rPr>
                <w:noProof w:val="0"/>
                <w:lang w:val="en-US" w:eastAsia="ru-RU"/>
              </w:rPr>
              <w:t xml:space="preserve">. 26, </w:t>
            </w:r>
            <w:proofErr w:type="spellStart"/>
            <w:r w:rsidR="00DB03A3"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="00DB03A3" w:rsidRPr="00DB03A3">
              <w:rPr>
                <w:noProof w:val="0"/>
                <w:lang w:val="en-US" w:eastAsia="ru-RU"/>
              </w:rPr>
              <w:t xml:space="preserve"> electron</w:t>
            </w:r>
            <w:r w:rsidR="005C7BC7">
              <w:rPr>
                <w:noProof w:val="0"/>
                <w:lang w:val="en-US" w:eastAsia="ru-RU"/>
              </w:rPr>
              <w:t xml:space="preserve">ic de </w:t>
            </w:r>
            <w:proofErr w:type="spellStart"/>
            <w:r w:rsidR="005C7BC7">
              <w:rPr>
                <w:noProof w:val="0"/>
                <w:lang w:val="en-US" w:eastAsia="ru-RU"/>
              </w:rPr>
              <w:t>către</w:t>
            </w:r>
            <w:proofErr w:type="spellEnd"/>
            <w:r w:rsidR="005C7B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5C7BC7">
              <w:rPr>
                <w:noProof w:val="0"/>
                <w:lang w:val="en-US" w:eastAsia="ru-RU"/>
              </w:rPr>
              <w:t>operatorul</w:t>
            </w:r>
            <w:proofErr w:type="spellEnd"/>
            <w:r w:rsidR="005C7BC7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0" w:type="dxa"/>
            <w:shd w:val="clear" w:color="auto" w:fill="FFFFFF"/>
          </w:tcPr>
          <w:p w14:paraId="36FF76AA" w14:textId="77777777" w:rsidR="00DB03A3" w:rsidRPr="00DB03A3" w:rsidRDefault="00DB03A3" w:rsidP="00DB03A3">
            <w:pPr>
              <w:jc w:val="center"/>
              <w:rPr>
                <w:noProof w:val="0"/>
                <w:lang w:eastAsia="ru-RU"/>
              </w:rPr>
            </w:pPr>
            <w:proofErr w:type="spellStart"/>
            <w:r w:rsidRPr="00DB03A3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F3334" w:rsidRPr="00DB03A3" w14:paraId="5D77E092" w14:textId="77777777" w:rsidTr="00CC2DA5">
        <w:trPr>
          <w:jc w:val="center"/>
        </w:trPr>
        <w:tc>
          <w:tcPr>
            <w:tcW w:w="576" w:type="dxa"/>
          </w:tcPr>
          <w:p w14:paraId="79C8FB20" w14:textId="77777777" w:rsidR="004F3334" w:rsidRPr="00DB03A3" w:rsidRDefault="004F3334" w:rsidP="004F3334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3.</w:t>
            </w:r>
          </w:p>
        </w:tc>
        <w:tc>
          <w:tcPr>
            <w:tcW w:w="2538" w:type="dxa"/>
          </w:tcPr>
          <w:p w14:paraId="2E56E194" w14:textId="23A553C0" w:rsidR="004F3334" w:rsidRPr="00DB03A3" w:rsidRDefault="004F3334" w:rsidP="004F3334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Garanția pentru ofertă</w:t>
            </w:r>
            <w:r w:rsidR="007D7B90">
              <w:t xml:space="preserve">, </w:t>
            </w:r>
            <w:r w:rsidR="005A5637">
              <w:rPr>
                <w:noProof w:val="0"/>
                <w:lang w:eastAsia="ru-RU"/>
              </w:rPr>
              <w:t>în cuantum 2</w:t>
            </w:r>
            <w:r w:rsidR="00AF6538">
              <w:rPr>
                <w:noProof w:val="0"/>
                <w:lang w:eastAsia="ru-RU"/>
              </w:rPr>
              <w:t xml:space="preserve"> </w:t>
            </w:r>
            <w:r w:rsidR="007D7B90" w:rsidRPr="007D7B90">
              <w:rPr>
                <w:noProof w:val="0"/>
                <w:lang w:eastAsia="ru-RU"/>
              </w:rPr>
              <w:t>% din valoarea ofertei fără TVA.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FA53" w14:textId="6FA5F4E7" w:rsidR="004F3334" w:rsidRPr="00BA0DF7" w:rsidRDefault="004F3334" w:rsidP="004F3334">
            <w:pPr>
              <w:pStyle w:val="a"/>
              <w:numPr>
                <w:ilvl w:val="0"/>
                <w:numId w:val="7"/>
              </w:numPr>
              <w:tabs>
                <w:tab w:val="left" w:pos="372"/>
              </w:tabs>
              <w:suppressAutoHyphens/>
              <w:ind w:left="0" w:firstLine="0"/>
            </w:pPr>
            <w:proofErr w:type="spellStart"/>
            <w:r w:rsidRPr="00BA0DF7">
              <w:rPr>
                <w:sz w:val="22"/>
                <w:szCs w:val="22"/>
              </w:rPr>
              <w:t>Garanţia</w:t>
            </w:r>
            <w:proofErr w:type="spellEnd"/>
            <w:r w:rsidRPr="00BA0DF7">
              <w:rPr>
                <w:sz w:val="22"/>
                <w:szCs w:val="22"/>
              </w:rPr>
              <w:t xml:space="preserve"> </w:t>
            </w:r>
            <w:proofErr w:type="spellStart"/>
            <w:r w:rsidRPr="00BA0DF7">
              <w:rPr>
                <w:sz w:val="22"/>
                <w:szCs w:val="22"/>
              </w:rPr>
              <w:t>pentru</w:t>
            </w:r>
            <w:proofErr w:type="spellEnd"/>
            <w:r w:rsidRPr="00BA0DF7">
              <w:rPr>
                <w:sz w:val="22"/>
                <w:szCs w:val="22"/>
              </w:rPr>
              <w:t xml:space="preserve"> </w:t>
            </w:r>
            <w:proofErr w:type="spellStart"/>
            <w:r w:rsidRPr="00BA0DF7">
              <w:rPr>
                <w:sz w:val="22"/>
                <w:szCs w:val="22"/>
              </w:rPr>
              <w:t>ofertă</w:t>
            </w:r>
            <w:proofErr w:type="spellEnd"/>
            <w:r w:rsidRPr="00BA0DF7">
              <w:rPr>
                <w:sz w:val="22"/>
                <w:szCs w:val="22"/>
              </w:rPr>
              <w:t xml:space="preserve"> </w:t>
            </w:r>
            <w:proofErr w:type="spellStart"/>
            <w:r w:rsidRPr="00BA0DF7">
              <w:rPr>
                <w:sz w:val="22"/>
                <w:szCs w:val="22"/>
              </w:rPr>
              <w:t>prin</w:t>
            </w:r>
            <w:proofErr w:type="spellEnd"/>
            <w:r w:rsidRPr="00BA0DF7">
              <w:rPr>
                <w:sz w:val="22"/>
                <w:szCs w:val="22"/>
              </w:rPr>
              <w:t xml:space="preserve"> transfer la </w:t>
            </w:r>
            <w:proofErr w:type="spellStart"/>
            <w:r w:rsidRPr="00BA0DF7">
              <w:rPr>
                <w:sz w:val="22"/>
                <w:szCs w:val="22"/>
              </w:rPr>
              <w:t>contul</w:t>
            </w:r>
            <w:proofErr w:type="spellEnd"/>
            <w:r w:rsidRPr="00BA0DF7">
              <w:rPr>
                <w:sz w:val="22"/>
                <w:szCs w:val="22"/>
              </w:rPr>
              <w:t xml:space="preserve"> </w:t>
            </w:r>
            <w:proofErr w:type="spellStart"/>
            <w:r w:rsidRPr="00BA0DF7">
              <w:rPr>
                <w:sz w:val="22"/>
                <w:szCs w:val="22"/>
              </w:rPr>
              <w:t>autorităţii</w:t>
            </w:r>
            <w:proofErr w:type="spellEnd"/>
            <w:r w:rsidRPr="00BA0DF7">
              <w:rPr>
                <w:sz w:val="22"/>
                <w:szCs w:val="22"/>
              </w:rPr>
              <w:t xml:space="preserve"> </w:t>
            </w:r>
            <w:proofErr w:type="spellStart"/>
            <w:r w:rsidRPr="00BA0DF7">
              <w:rPr>
                <w:sz w:val="22"/>
                <w:szCs w:val="22"/>
              </w:rPr>
              <w:t>contractante</w:t>
            </w:r>
            <w:proofErr w:type="spellEnd"/>
            <w:r w:rsidRPr="00BA0DF7">
              <w:rPr>
                <w:sz w:val="22"/>
                <w:szCs w:val="22"/>
              </w:rPr>
              <w:t>,</w:t>
            </w:r>
            <w:r w:rsidR="00F32BEA" w:rsidRPr="00BA0DF7">
              <w:rPr>
                <w:sz w:val="22"/>
                <w:szCs w:val="22"/>
              </w:rPr>
              <w:t xml:space="preserve"> </w:t>
            </w:r>
            <w:r w:rsidR="00F32BEA" w:rsidRPr="00BA0DF7">
              <w:rPr>
                <w:i/>
                <w:sz w:val="22"/>
                <w:szCs w:val="22"/>
              </w:rPr>
              <w:t xml:space="preserve">cu </w:t>
            </w:r>
            <w:proofErr w:type="spellStart"/>
            <w:r w:rsidR="00F32BEA" w:rsidRPr="00BA0DF7">
              <w:rPr>
                <w:i/>
                <w:sz w:val="22"/>
                <w:szCs w:val="22"/>
              </w:rPr>
              <w:t>prezentarea</w:t>
            </w:r>
            <w:proofErr w:type="spellEnd"/>
            <w:r w:rsidR="00F32BEA" w:rsidRPr="00BA0DF7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F32BEA" w:rsidRPr="00BA0DF7">
              <w:rPr>
                <w:i/>
                <w:sz w:val="22"/>
                <w:szCs w:val="22"/>
              </w:rPr>
              <w:t>ordinului</w:t>
            </w:r>
            <w:proofErr w:type="spellEnd"/>
            <w:r w:rsidR="00F32BEA" w:rsidRPr="00BA0DF7">
              <w:rPr>
                <w:i/>
                <w:sz w:val="22"/>
                <w:szCs w:val="22"/>
              </w:rPr>
              <w:t xml:space="preserve"> de </w:t>
            </w:r>
            <w:proofErr w:type="spellStart"/>
            <w:r w:rsidR="00F32BEA" w:rsidRPr="00BA0DF7">
              <w:rPr>
                <w:i/>
                <w:sz w:val="22"/>
                <w:szCs w:val="22"/>
              </w:rPr>
              <w:t>plată</w:t>
            </w:r>
            <w:proofErr w:type="spellEnd"/>
            <w:r w:rsidR="00F32BEA" w:rsidRPr="00BA0DF7">
              <w:rPr>
                <w:sz w:val="22"/>
                <w:szCs w:val="22"/>
              </w:rPr>
              <w:t>,</w:t>
            </w:r>
            <w:r w:rsidRPr="00BA0DF7">
              <w:rPr>
                <w:sz w:val="22"/>
                <w:szCs w:val="22"/>
              </w:rPr>
              <w:t xml:space="preserve"> conform </w:t>
            </w:r>
            <w:proofErr w:type="spellStart"/>
            <w:r w:rsidRPr="00BA0DF7">
              <w:rPr>
                <w:sz w:val="22"/>
                <w:szCs w:val="22"/>
              </w:rPr>
              <w:t>următoarelor</w:t>
            </w:r>
            <w:proofErr w:type="spellEnd"/>
            <w:r w:rsidRPr="00BA0DF7">
              <w:rPr>
                <w:sz w:val="22"/>
                <w:szCs w:val="22"/>
              </w:rPr>
              <w:t xml:space="preserve"> date </w:t>
            </w:r>
            <w:proofErr w:type="spellStart"/>
            <w:r w:rsidRPr="00BA0DF7">
              <w:rPr>
                <w:sz w:val="22"/>
                <w:szCs w:val="22"/>
              </w:rPr>
              <w:t>bancare</w:t>
            </w:r>
            <w:proofErr w:type="spellEnd"/>
            <w:r w:rsidRPr="00BA0DF7">
              <w:rPr>
                <w:sz w:val="22"/>
                <w:szCs w:val="22"/>
              </w:rPr>
              <w:t>:</w:t>
            </w:r>
          </w:p>
          <w:p w14:paraId="2C2C4209" w14:textId="77777777" w:rsidR="004F3334" w:rsidRPr="00BA0DF7" w:rsidRDefault="004F3334" w:rsidP="004F3334">
            <w:pPr>
              <w:ind w:left="599"/>
              <w:rPr>
                <w:i/>
                <w:sz w:val="22"/>
                <w:szCs w:val="22"/>
              </w:rPr>
            </w:pPr>
            <w:r w:rsidRPr="00BA0DF7">
              <w:rPr>
                <w:i/>
                <w:sz w:val="22"/>
                <w:szCs w:val="22"/>
              </w:rPr>
              <w:t>Beneficiarul plăţii:IP USMF ”Nicolae Testemițanu”</w:t>
            </w:r>
          </w:p>
          <w:p w14:paraId="38EE265E" w14:textId="77777777" w:rsidR="004F3334" w:rsidRPr="00BA0DF7" w:rsidRDefault="004F3334" w:rsidP="004F3334">
            <w:pPr>
              <w:ind w:left="599"/>
              <w:rPr>
                <w:i/>
                <w:sz w:val="22"/>
                <w:szCs w:val="22"/>
              </w:rPr>
            </w:pPr>
            <w:r w:rsidRPr="00BA0DF7">
              <w:rPr>
                <w:i/>
                <w:sz w:val="22"/>
                <w:szCs w:val="22"/>
              </w:rPr>
              <w:t>Denumirea Băncii: BC ”Moldova Agroindbank”SA</w:t>
            </w:r>
          </w:p>
          <w:p w14:paraId="2342A87C" w14:textId="77777777" w:rsidR="004F3334" w:rsidRPr="00BA0DF7" w:rsidRDefault="004F3334" w:rsidP="004F3334">
            <w:pPr>
              <w:ind w:left="599"/>
              <w:rPr>
                <w:i/>
                <w:sz w:val="22"/>
                <w:szCs w:val="22"/>
              </w:rPr>
            </w:pPr>
            <w:r w:rsidRPr="00BA0DF7">
              <w:rPr>
                <w:i/>
                <w:sz w:val="22"/>
                <w:szCs w:val="22"/>
              </w:rPr>
              <w:t>Codul fiscal: 1007600000794</w:t>
            </w:r>
          </w:p>
          <w:p w14:paraId="4F4669B3" w14:textId="77777777" w:rsidR="004F3334" w:rsidRPr="00BA0DF7" w:rsidRDefault="004F3334" w:rsidP="004F3334">
            <w:pPr>
              <w:ind w:left="599"/>
              <w:rPr>
                <w:i/>
                <w:sz w:val="22"/>
                <w:szCs w:val="22"/>
              </w:rPr>
            </w:pPr>
            <w:r w:rsidRPr="00BA0DF7">
              <w:rPr>
                <w:i/>
                <w:sz w:val="22"/>
                <w:szCs w:val="22"/>
              </w:rPr>
              <w:t>Contul de decontare: MD19AG000000022512015544</w:t>
            </w:r>
          </w:p>
          <w:p w14:paraId="3B68018F" w14:textId="09A87238" w:rsidR="004F3334" w:rsidRPr="00BA0DF7" w:rsidRDefault="009D0443" w:rsidP="00F32BEA">
            <w:pPr>
              <w:tabs>
                <w:tab w:val="left" w:pos="1152"/>
              </w:tabs>
              <w:suppressAutoHyphens/>
              <w:spacing w:before="120"/>
              <w:ind w:firstLine="372"/>
            </w:pPr>
            <w:r>
              <w:rPr>
                <w:i/>
                <w:sz w:val="22"/>
                <w:szCs w:val="22"/>
              </w:rPr>
              <w:t>Contul bancar: AGRNMD2X522</w:t>
            </w:r>
            <w:r w:rsidR="004F3334" w:rsidRPr="00BA0DF7">
              <w:rPr>
                <w:i/>
                <w:sz w:val="22"/>
                <w:szCs w:val="22"/>
              </w:rPr>
              <w:t>,</w:t>
            </w:r>
            <w:r w:rsidR="004F3334" w:rsidRPr="00BA0DF7">
              <w:rPr>
                <w:sz w:val="22"/>
                <w:szCs w:val="22"/>
              </w:rPr>
              <w:t xml:space="preserve"> cu nota “Pentru garanţia pentru ofertă la procedura de achiziție publică nr. ____ din _______”</w:t>
            </w:r>
            <w:r w:rsidR="00F32BEA" w:rsidRPr="00BA0DF7">
              <w:rPr>
                <w:sz w:val="22"/>
                <w:szCs w:val="22"/>
              </w:rPr>
              <w:t xml:space="preserve">. </w:t>
            </w:r>
          </w:p>
          <w:p w14:paraId="34D5EA5B" w14:textId="77777777" w:rsidR="004F3334" w:rsidRDefault="004F3334" w:rsidP="00F32BEA">
            <w:pPr>
              <w:jc w:val="both"/>
              <w:rPr>
                <w:i/>
                <w:noProof w:val="0"/>
                <w:color w:val="FF0000"/>
                <w:lang w:eastAsia="ru-RU"/>
              </w:rPr>
            </w:pPr>
          </w:p>
          <w:p w14:paraId="5618BFCF" w14:textId="761F964C" w:rsidR="00066875" w:rsidRPr="00BA0DF7" w:rsidRDefault="00066875" w:rsidP="00F32BEA">
            <w:pPr>
              <w:jc w:val="both"/>
              <w:rPr>
                <w:i/>
                <w:noProof w:val="0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</w:tcPr>
          <w:p w14:paraId="0E834843" w14:textId="77777777" w:rsidR="004F3334" w:rsidRPr="00DB03A3" w:rsidRDefault="004F3334" w:rsidP="004F3334">
            <w:pPr>
              <w:jc w:val="center"/>
              <w:rPr>
                <w:noProof w:val="0"/>
                <w:lang w:eastAsia="ru-RU"/>
              </w:rPr>
            </w:pPr>
            <w:proofErr w:type="spellStart"/>
            <w:r w:rsidRPr="00DB03A3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F3334" w:rsidRPr="00DB03A3" w14:paraId="2A07B6B2" w14:textId="77777777" w:rsidTr="0089385E">
        <w:trPr>
          <w:jc w:val="center"/>
        </w:trPr>
        <w:tc>
          <w:tcPr>
            <w:tcW w:w="576" w:type="dxa"/>
          </w:tcPr>
          <w:p w14:paraId="012ABED9" w14:textId="77777777" w:rsidR="004F3334" w:rsidRPr="00DB03A3" w:rsidRDefault="004F3334" w:rsidP="004F3334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5.</w:t>
            </w:r>
          </w:p>
        </w:tc>
        <w:tc>
          <w:tcPr>
            <w:tcW w:w="2538" w:type="dxa"/>
          </w:tcPr>
          <w:p w14:paraId="5FE83E02" w14:textId="77777777" w:rsidR="004F3334" w:rsidRPr="00DB03A3" w:rsidRDefault="004F3334" w:rsidP="004F3334">
            <w:pPr>
              <w:rPr>
                <w:noProof w:val="0"/>
                <w:lang w:eastAsia="ru-RU"/>
              </w:rPr>
            </w:pPr>
            <w:r w:rsidRPr="00DB03A3">
              <w:rPr>
                <w:noProof w:val="0"/>
                <w:lang w:eastAsia="ru-RU"/>
              </w:rPr>
              <w:t>DUAE</w:t>
            </w:r>
          </w:p>
        </w:tc>
        <w:tc>
          <w:tcPr>
            <w:tcW w:w="5103" w:type="dxa"/>
          </w:tcPr>
          <w:p w14:paraId="6B9FAEE3" w14:textId="63196058" w:rsidR="004F3334" w:rsidRPr="00BA0DF7" w:rsidRDefault="00F32BEA" w:rsidP="004F3334">
            <w:pPr>
              <w:ind w:right="-22"/>
              <w:rPr>
                <w:noProof w:val="0"/>
                <w:lang w:val="en-US" w:eastAsia="ru-RU"/>
              </w:rPr>
            </w:pPr>
            <w:proofErr w:type="spellStart"/>
            <w:r w:rsidRPr="00BA0DF7">
              <w:rPr>
                <w:noProof w:val="0"/>
                <w:lang w:val="en-US" w:eastAsia="ru-RU"/>
              </w:rPr>
              <w:t>C</w:t>
            </w:r>
            <w:r w:rsidR="004F3334" w:rsidRPr="00BA0DF7">
              <w:rPr>
                <w:noProof w:val="0"/>
                <w:lang w:val="en-US" w:eastAsia="ru-RU"/>
              </w:rPr>
              <w:t>ompletat</w:t>
            </w:r>
            <w:proofErr w:type="spellEnd"/>
            <w:r w:rsidR="004F3334" w:rsidRPr="00BA0DF7">
              <w:rPr>
                <w:noProof w:val="0"/>
                <w:lang w:val="en-US" w:eastAsia="ru-RU"/>
              </w:rPr>
              <w:t xml:space="preserve"> integral, </w:t>
            </w:r>
            <w:proofErr w:type="spellStart"/>
            <w:r w:rsidR="004F3334" w:rsidRPr="00BA0DF7">
              <w:rPr>
                <w:noProof w:val="0"/>
                <w:lang w:val="en-US" w:eastAsia="ru-RU"/>
              </w:rPr>
              <w:t>semnat</w:t>
            </w:r>
            <w:proofErr w:type="spellEnd"/>
            <w:r w:rsidR="004F3334" w:rsidRPr="00BA0DF7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="004F3334" w:rsidRPr="00BA0DF7">
              <w:rPr>
                <w:noProof w:val="0"/>
                <w:lang w:val="en-US" w:eastAsia="ru-RU"/>
              </w:rPr>
              <w:t>către</w:t>
            </w:r>
            <w:proofErr w:type="spellEnd"/>
            <w:r w:rsidR="004F3334" w:rsidRPr="00BA0DF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noProof w:val="0"/>
                <w:lang w:val="en-US" w:eastAsia="ru-RU"/>
              </w:rPr>
              <w:t>operatorul</w:t>
            </w:r>
            <w:proofErr w:type="spellEnd"/>
            <w:r w:rsidR="004F3334" w:rsidRPr="00BA0DF7">
              <w:rPr>
                <w:noProof w:val="0"/>
                <w:lang w:val="en-US" w:eastAsia="ru-RU"/>
              </w:rPr>
              <w:t xml:space="preserve"> economic.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Notă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: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prezentarea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oricărui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alt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formular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de DUAE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decît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cel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atașat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la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procedură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constituie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temei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de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descalificare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gram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a</w:t>
            </w:r>
            <w:proofErr w:type="gram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operatorilor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 xml:space="preserve"> </w:t>
            </w:r>
            <w:proofErr w:type="spellStart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economici</w:t>
            </w:r>
            <w:proofErr w:type="spellEnd"/>
            <w:r w:rsidR="004F3334" w:rsidRPr="00BA0DF7">
              <w:rPr>
                <w:i/>
                <w:noProof w:val="0"/>
                <w:color w:val="FF0000"/>
                <w:lang w:val="en-US" w:eastAsia="ru-RU"/>
              </w:rPr>
              <w:t>.</w:t>
            </w:r>
          </w:p>
        </w:tc>
        <w:tc>
          <w:tcPr>
            <w:tcW w:w="1750" w:type="dxa"/>
            <w:shd w:val="clear" w:color="auto" w:fill="FFFFFF"/>
          </w:tcPr>
          <w:p w14:paraId="68052FCD" w14:textId="77777777" w:rsidR="004F3334" w:rsidRPr="00DB03A3" w:rsidRDefault="004F3334" w:rsidP="004F3334">
            <w:pPr>
              <w:jc w:val="center"/>
              <w:rPr>
                <w:noProof w:val="0"/>
                <w:lang w:eastAsia="ru-RU"/>
              </w:rPr>
            </w:pPr>
            <w:proofErr w:type="spellStart"/>
            <w:r w:rsidRPr="00DB03A3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14:paraId="2806AFCB" w14:textId="5C9834A0" w:rsidR="00AC6347" w:rsidRPr="00AC6347" w:rsidRDefault="00F32BEA" w:rsidP="00AC6347">
      <w:pPr>
        <w:numPr>
          <w:ilvl w:val="0"/>
          <w:numId w:val="3"/>
        </w:numPr>
        <w:tabs>
          <w:tab w:val="right" w:pos="426"/>
          <w:tab w:val="left" w:pos="1134"/>
        </w:tabs>
        <w:spacing w:before="240" w:after="160" w:line="259" w:lineRule="auto"/>
        <w:ind w:left="284" w:hanging="284"/>
        <w:contextualSpacing/>
        <w:jc w:val="both"/>
        <w:rPr>
          <w:b/>
          <w:noProof w:val="0"/>
          <w:lang w:val="it-IT"/>
        </w:rPr>
      </w:pPr>
      <w:r w:rsidRPr="00F32BEA">
        <w:rPr>
          <w:b/>
          <w:noProof w:val="0"/>
          <w:lang w:val="it-IT"/>
        </w:rPr>
        <w:t>Informații și documente justificative aferente DUAE, care vor fi prezentate ulterior la solicitarea autorității contractante: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767"/>
        <w:gridCol w:w="4092"/>
        <w:gridCol w:w="1622"/>
      </w:tblGrid>
      <w:tr w:rsidR="00BE362C" w:rsidRPr="00EC30C2" w14:paraId="55FCB16C" w14:textId="77777777" w:rsidTr="006A4D81">
        <w:tc>
          <w:tcPr>
            <w:tcW w:w="528" w:type="dxa"/>
            <w:shd w:val="clear" w:color="auto" w:fill="auto"/>
          </w:tcPr>
          <w:p w14:paraId="4158577F" w14:textId="77777777" w:rsidR="00BE362C" w:rsidRPr="005C7B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5C7BC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5C7B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5C7BC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92" w:type="dxa"/>
            <w:shd w:val="clear" w:color="auto" w:fill="auto"/>
          </w:tcPr>
          <w:p w14:paraId="210C3143" w14:textId="77777777" w:rsidR="00BE362C" w:rsidRPr="005C7B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5C7BC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6BCA9681" w14:textId="77777777" w:rsidR="00BE362C" w:rsidRPr="005C7B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5C7BC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5C7BC7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907C4" w:rsidRPr="00EC30C2" w14:paraId="0A1D5921" w14:textId="77777777" w:rsidTr="006A4D81">
        <w:tc>
          <w:tcPr>
            <w:tcW w:w="528" w:type="dxa"/>
            <w:shd w:val="clear" w:color="auto" w:fill="auto"/>
          </w:tcPr>
          <w:p w14:paraId="7F2F8065" w14:textId="28A92982" w:rsidR="00A907C4" w:rsidRPr="00FF430B" w:rsidRDefault="00A907C4" w:rsidP="00F32BEA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4092" w:type="dxa"/>
            <w:shd w:val="clear" w:color="auto" w:fill="auto"/>
          </w:tcPr>
          <w:p w14:paraId="0F16BEC1" w14:textId="1E0B8A24" w:rsidR="00A907C4" w:rsidRPr="00FF430B" w:rsidRDefault="005C7BC7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="00A907C4"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7,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5C7BC7" w:rsidRPr="00EC30C2" w14:paraId="51787A9F" w14:textId="77777777" w:rsidTr="006A4D81">
        <w:tc>
          <w:tcPr>
            <w:tcW w:w="528" w:type="dxa"/>
            <w:shd w:val="clear" w:color="auto" w:fill="auto"/>
          </w:tcPr>
          <w:p w14:paraId="0B0DBF38" w14:textId="4367F7AB" w:rsidR="005C7BC7" w:rsidRPr="00FF430B" w:rsidRDefault="005C7BC7" w:rsidP="005C7BC7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296D7E1E" w14:textId="1AADD4F3" w:rsidR="005C7BC7" w:rsidRPr="00FF430B" w:rsidRDefault="005C7BC7" w:rsidP="005C7BC7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4092" w:type="dxa"/>
            <w:shd w:val="clear" w:color="auto" w:fill="auto"/>
          </w:tcPr>
          <w:p w14:paraId="688C1645" w14:textId="03D89BD4" w:rsidR="005C7BC7" w:rsidRPr="00FF430B" w:rsidRDefault="005C7BC7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8,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613F38F2" w14:textId="4465DDA5" w:rsidR="005C7BC7" w:rsidRPr="00FF430B" w:rsidRDefault="005C7BC7" w:rsidP="005C7BC7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6129310A" w14:textId="77777777" w:rsidTr="00CE0587">
        <w:tc>
          <w:tcPr>
            <w:tcW w:w="528" w:type="dxa"/>
            <w:shd w:val="clear" w:color="auto" w:fill="auto"/>
          </w:tcPr>
          <w:p w14:paraId="658A81F5" w14:textId="6E3C28B2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DA873D7" w14:textId="618630CC" w:rsidR="006A4D81" w:rsidRPr="00761610" w:rsidRDefault="006A4D81" w:rsidP="006A4D81">
            <w:pPr>
              <w:pStyle w:val="aff2"/>
              <w:rPr>
                <w:lang w:val="ro-MD" w:eastAsia="ru-RU"/>
              </w:rPr>
            </w:pPr>
            <w:r w:rsidRPr="00761610">
              <w:rPr>
                <w:lang w:val="ro-MD"/>
              </w:rPr>
              <w:t xml:space="preserve">Declarație privind experienţa similară </w:t>
            </w:r>
          </w:p>
        </w:tc>
        <w:tc>
          <w:tcPr>
            <w:tcW w:w="4092" w:type="dxa"/>
          </w:tcPr>
          <w:p w14:paraId="1270BECC" w14:textId="3A6AA8BF" w:rsidR="006A4D81" w:rsidRPr="00761610" w:rsidRDefault="006A4D81" w:rsidP="002D2F4D">
            <w:pPr>
              <w:pStyle w:val="aff2"/>
              <w:rPr>
                <w:highlight w:val="yellow"/>
                <w:lang w:val="ro-MD" w:eastAsia="ru-RU"/>
              </w:rPr>
            </w:pPr>
            <w:r w:rsidRPr="00761610">
              <w:rPr>
                <w:lang w:val="ro-MD" w:eastAsia="ru-RU"/>
              </w:rPr>
              <w:t xml:space="preserve">conform </w:t>
            </w:r>
            <w:r w:rsidRPr="00761610">
              <w:rPr>
                <w:lang w:val="ro-MD"/>
              </w:rPr>
              <w:t>Anexei nr. 12</w:t>
            </w:r>
            <w:r w:rsidRPr="00761610">
              <w:t>, confirmat prin prezentarea contractului de antrepriză sau subantrepriză, executat în ultimii 5 ani</w:t>
            </w:r>
            <w:r w:rsidR="007D7B90" w:rsidRPr="00761610">
              <w:t xml:space="preserve"> (calculați pînă la data limită de depunere a ofertelor)</w:t>
            </w:r>
            <w:r w:rsidRPr="00761610">
              <w:t xml:space="preserve"> cu o valoare egală sau mai mare</w:t>
            </w:r>
            <w:r w:rsidR="0088312F" w:rsidRPr="00761610">
              <w:t xml:space="preserve"> decât </w:t>
            </w:r>
            <w:r w:rsidR="002D2F4D" w:rsidRPr="00761610">
              <w:t>75</w:t>
            </w:r>
            <w:r w:rsidRPr="00761610">
              <w:t xml:space="preserve"> % din valoarea viitorului contract și procesul-verbal de recepţie la terminarea lucrărilor (întocmit conform Anexei nr. 1 la HG nr. 285 din 23.05.1996 cu privire la aprobarea Regulamentului de recepție a construcțiilor și instalațiilor aferente)  sau valoarea cumulată a tuturor contractelor executate în ultimul an de activitate să fie egală sau mai mare decât valoarea viitorului contract și procesele-verbale de recepţie la terminarea lucrărilor (întocmite conform Anexei nr. 1 la HG nr. 285 din </w:t>
            </w:r>
            <w:r w:rsidRPr="00761610">
              <w:lastRenderedPageBreak/>
              <w:t>23.05.1996 cu privire la aprobarea Regulamentului de recepție a construcțiilor și instalațiilor aferente), semnate electronic de către operatorul economic.</w:t>
            </w:r>
          </w:p>
        </w:tc>
        <w:tc>
          <w:tcPr>
            <w:tcW w:w="1622" w:type="dxa"/>
            <w:shd w:val="clear" w:color="auto" w:fill="auto"/>
          </w:tcPr>
          <w:p w14:paraId="0A545AB9" w14:textId="5718404A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Obligatoriu</w:t>
            </w:r>
          </w:p>
        </w:tc>
      </w:tr>
      <w:tr w:rsidR="006A4D81" w:rsidRPr="00EC30C2" w14:paraId="4DDEF779" w14:textId="77777777" w:rsidTr="006A4D81">
        <w:tc>
          <w:tcPr>
            <w:tcW w:w="528" w:type="dxa"/>
            <w:shd w:val="clear" w:color="auto" w:fill="auto"/>
          </w:tcPr>
          <w:p w14:paraId="6793A0AD" w14:textId="1F084784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2587F06E" w14:textId="1498BEFF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4092" w:type="dxa"/>
            <w:shd w:val="clear" w:color="auto" w:fill="auto"/>
          </w:tcPr>
          <w:p w14:paraId="6B1F6ECB" w14:textId="6F8C23EA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13,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2FEA62D9" w14:textId="52A4D51F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11A7BCEB" w14:textId="77777777" w:rsidTr="006A4D81">
        <w:tc>
          <w:tcPr>
            <w:tcW w:w="528" w:type="dxa"/>
            <w:shd w:val="clear" w:color="auto" w:fill="auto"/>
          </w:tcPr>
          <w:p w14:paraId="29F710E7" w14:textId="3DF215BC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6F8E83D0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4092" w:type="dxa"/>
            <w:shd w:val="clear" w:color="auto" w:fill="auto"/>
          </w:tcPr>
          <w:p w14:paraId="509012A4" w14:textId="68548D8D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14,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4227F325" w14:textId="796BDF5D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49FA93A9" w14:textId="77777777" w:rsidTr="006A4D81">
        <w:tc>
          <w:tcPr>
            <w:tcW w:w="528" w:type="dxa"/>
            <w:shd w:val="clear" w:color="auto" w:fill="auto"/>
          </w:tcPr>
          <w:p w14:paraId="39331962" w14:textId="1C1FAF71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78618F9A" w14:textId="3A5BF227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4092" w:type="dxa"/>
            <w:shd w:val="clear" w:color="auto" w:fill="auto"/>
          </w:tcPr>
          <w:p w14:paraId="51CF0054" w14:textId="4FA577FF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15,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0D4C7A40" w14:textId="292B49D9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19A36E2B" w14:textId="77777777" w:rsidTr="006A4D81">
        <w:tc>
          <w:tcPr>
            <w:tcW w:w="528" w:type="dxa"/>
            <w:shd w:val="clear" w:color="auto" w:fill="auto"/>
          </w:tcPr>
          <w:p w14:paraId="2572A898" w14:textId="16AACF95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3ABA8A7D" w14:textId="61D67307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092" w:type="dxa"/>
            <w:shd w:val="clear" w:color="auto" w:fill="auto"/>
          </w:tcPr>
          <w:p w14:paraId="215FAAE3" w14:textId="19A15C53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16,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6E2B9942" w14:textId="66682583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6A4D81" w:rsidRPr="00EC30C2" w14:paraId="680D41FC" w14:textId="77777777" w:rsidTr="006A4D81">
        <w:tc>
          <w:tcPr>
            <w:tcW w:w="528" w:type="dxa"/>
            <w:shd w:val="clear" w:color="auto" w:fill="auto"/>
          </w:tcPr>
          <w:p w14:paraId="544AFF59" w14:textId="4F4DF5BA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5C32E168" w14:textId="724B47B8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4092" w:type="dxa"/>
            <w:shd w:val="clear" w:color="auto" w:fill="auto"/>
          </w:tcPr>
          <w:p w14:paraId="26FE3816" w14:textId="7FE4683F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17,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01BA6DA7" w14:textId="6D581800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6A4D81" w:rsidRPr="00EC30C2" w14:paraId="3501A6D9" w14:textId="77777777" w:rsidTr="006A4D81">
        <w:tc>
          <w:tcPr>
            <w:tcW w:w="528" w:type="dxa"/>
            <w:shd w:val="clear" w:color="auto" w:fill="auto"/>
          </w:tcPr>
          <w:p w14:paraId="3A3E2402" w14:textId="601CA81A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7CF845CD" w14:textId="6787E449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4092" w:type="dxa"/>
            <w:shd w:val="clear" w:color="auto" w:fill="auto"/>
          </w:tcPr>
          <w:p w14:paraId="5B9ACAF3" w14:textId="2B2D033B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18,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5C68A152" w14:textId="16C651CC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6A4D81" w:rsidRPr="00EC30C2" w14:paraId="1C6B041B" w14:textId="77777777" w:rsidTr="006A4D81">
        <w:tc>
          <w:tcPr>
            <w:tcW w:w="528" w:type="dxa"/>
            <w:shd w:val="clear" w:color="auto" w:fill="auto"/>
          </w:tcPr>
          <w:p w14:paraId="54C38F0C" w14:textId="2970A9C4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6D539A2C" w14:textId="6A8770D7" w:rsidR="006A4D81" w:rsidRPr="006A4D81" w:rsidRDefault="006A4D81" w:rsidP="006A4D81">
            <w:pPr>
              <w:pStyle w:val="aff2"/>
              <w:rPr>
                <w:lang w:val="ro-MD" w:eastAsia="ru-RU"/>
              </w:rPr>
            </w:pPr>
            <w:r w:rsidRPr="006A4D81">
              <w:rPr>
                <w:lang w:val="ro-MD"/>
              </w:rPr>
              <w:t xml:space="preserve">Angajament privind susţinerea tehnică și profesională a ofertantului/grupului de operatori economici  </w:t>
            </w:r>
          </w:p>
        </w:tc>
        <w:tc>
          <w:tcPr>
            <w:tcW w:w="4092" w:type="dxa"/>
            <w:shd w:val="clear" w:color="auto" w:fill="auto"/>
          </w:tcPr>
          <w:p w14:paraId="3B4E6985" w14:textId="71CA380B" w:rsidR="006A4D81" w:rsidRPr="00652503" w:rsidRDefault="006A4D81" w:rsidP="00AC3CFF">
            <w:pPr>
              <w:pStyle w:val="aff2"/>
              <w:rPr>
                <w:highlight w:val="yellow"/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19,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4A32DD92" w14:textId="507EC911" w:rsidR="006A4D81" w:rsidRPr="006A4D81" w:rsidRDefault="006A4D81" w:rsidP="006A4D81">
            <w:pPr>
              <w:pStyle w:val="aff2"/>
              <w:rPr>
                <w:lang w:val="ro-MD" w:eastAsia="ru-RU"/>
              </w:rPr>
            </w:pPr>
            <w:r w:rsidRPr="006A4D81">
              <w:rPr>
                <w:lang w:val="ro-MD" w:eastAsia="ru-RU"/>
              </w:rPr>
              <w:t>Obligatoriu</w:t>
            </w:r>
            <w:r w:rsidRPr="006A4D81">
              <w:rPr>
                <w:lang w:val="ro-MD"/>
              </w:rPr>
              <w:t xml:space="preserve"> după caz</w:t>
            </w:r>
          </w:p>
        </w:tc>
      </w:tr>
      <w:tr w:rsidR="006A4D81" w:rsidRPr="00EC30C2" w14:paraId="50BBA42C" w14:textId="77777777" w:rsidTr="006A4D81">
        <w:tc>
          <w:tcPr>
            <w:tcW w:w="528" w:type="dxa"/>
            <w:shd w:val="clear" w:color="auto" w:fill="auto"/>
          </w:tcPr>
          <w:p w14:paraId="18AE644D" w14:textId="3176B334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754AA6BA" w14:textId="483E1AE7" w:rsidR="006A4D81" w:rsidRPr="006A4D81" w:rsidRDefault="006A4D81" w:rsidP="006A4D81">
            <w:pPr>
              <w:pStyle w:val="aff2"/>
              <w:rPr>
                <w:lang w:val="ro-MD" w:eastAsia="ru-RU"/>
              </w:rPr>
            </w:pPr>
            <w:r w:rsidRPr="006A4D81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4092" w:type="dxa"/>
            <w:shd w:val="clear" w:color="auto" w:fill="auto"/>
          </w:tcPr>
          <w:p w14:paraId="4BEB15B8" w14:textId="04D05CCF" w:rsidR="006A4D81" w:rsidRPr="00652503" w:rsidRDefault="006A4D81" w:rsidP="00AC3CFF">
            <w:pPr>
              <w:pStyle w:val="aff2"/>
              <w:rPr>
                <w:highlight w:val="yellow"/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20,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14AD2045" w14:textId="128F04BD" w:rsidR="006A4D81" w:rsidRPr="006A4D81" w:rsidRDefault="006A4D81" w:rsidP="006A4D81">
            <w:pPr>
              <w:pStyle w:val="aff2"/>
              <w:rPr>
                <w:lang w:val="ro-MD" w:eastAsia="ru-RU"/>
              </w:rPr>
            </w:pPr>
            <w:r w:rsidRPr="006A4D81">
              <w:rPr>
                <w:lang w:val="ro-MD" w:eastAsia="ru-RU"/>
              </w:rPr>
              <w:t>Obligatoriu</w:t>
            </w:r>
            <w:r w:rsidRPr="006A4D81">
              <w:rPr>
                <w:lang w:val="ro-MD"/>
              </w:rPr>
              <w:t xml:space="preserve"> după caz</w:t>
            </w:r>
          </w:p>
        </w:tc>
      </w:tr>
      <w:tr w:rsidR="006A4D81" w:rsidRPr="00EC30C2" w14:paraId="0F7E6FE7" w14:textId="77777777" w:rsidTr="006A4D81">
        <w:tc>
          <w:tcPr>
            <w:tcW w:w="528" w:type="dxa"/>
            <w:shd w:val="clear" w:color="auto" w:fill="auto"/>
          </w:tcPr>
          <w:p w14:paraId="01EF5A58" w14:textId="602C1166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566989E8" w14:textId="1106F288" w:rsidR="006A4D81" w:rsidRPr="006A4D81" w:rsidRDefault="006A4D81" w:rsidP="006A4D81">
            <w:pPr>
              <w:pStyle w:val="aff2"/>
              <w:rPr>
                <w:lang w:val="ro-MD"/>
              </w:rPr>
            </w:pPr>
            <w:r w:rsidRPr="006A4D81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4092" w:type="dxa"/>
            <w:shd w:val="clear" w:color="auto" w:fill="auto"/>
          </w:tcPr>
          <w:p w14:paraId="29DC5C02" w14:textId="0464B8A3" w:rsidR="006A4D81" w:rsidRPr="00652503" w:rsidRDefault="006A4D81" w:rsidP="00AC3CFF">
            <w:pPr>
              <w:pStyle w:val="aff2"/>
              <w:rPr>
                <w:highlight w:val="yellow"/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21,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05C2713A" w14:textId="2CF7EAF0" w:rsidR="006A4D81" w:rsidRPr="006A4D81" w:rsidRDefault="006A4D81" w:rsidP="006A4D81">
            <w:pPr>
              <w:pStyle w:val="aff2"/>
              <w:rPr>
                <w:lang w:val="ro-MD" w:eastAsia="ru-RU"/>
              </w:rPr>
            </w:pPr>
            <w:r w:rsidRPr="006A4D81">
              <w:rPr>
                <w:lang w:val="ro-MD" w:eastAsia="ru-RU"/>
              </w:rPr>
              <w:t>Obligatoriu</w:t>
            </w:r>
            <w:r w:rsidRPr="006A4D81">
              <w:rPr>
                <w:lang w:val="ro-MD"/>
              </w:rPr>
              <w:t xml:space="preserve"> după caz</w:t>
            </w:r>
          </w:p>
        </w:tc>
      </w:tr>
      <w:tr w:rsidR="006A4D81" w:rsidRPr="00EC30C2" w14:paraId="5B58C083" w14:textId="77777777" w:rsidTr="006A4D81">
        <w:tc>
          <w:tcPr>
            <w:tcW w:w="528" w:type="dxa"/>
            <w:shd w:val="clear" w:color="auto" w:fill="auto"/>
          </w:tcPr>
          <w:p w14:paraId="7EFBD6AD" w14:textId="08447B3C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1E67A73B" w14:textId="1FC61B25" w:rsidR="006A4D81" w:rsidRPr="00505668" w:rsidRDefault="006A4D81" w:rsidP="006A4D81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4092" w:type="dxa"/>
            <w:shd w:val="clear" w:color="auto" w:fill="auto"/>
          </w:tcPr>
          <w:p w14:paraId="098749FE" w14:textId="646B37E5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conform </w:t>
            </w:r>
            <w:r>
              <w:rPr>
                <w:lang w:val="ro-MD"/>
              </w:rPr>
              <w:t>Anexei</w:t>
            </w:r>
            <w:r w:rsidRPr="00596FEF">
              <w:rPr>
                <w:lang w:val="ro-MD"/>
              </w:rPr>
              <w:t xml:space="preserve"> nr. </w:t>
            </w:r>
            <w:r>
              <w:rPr>
                <w:lang w:val="ro-MD"/>
              </w:rPr>
              <w:t xml:space="preserve">22, </w:t>
            </w:r>
            <w:proofErr w:type="spellStart"/>
            <w:r w:rsidRPr="00DB03A3">
              <w:rPr>
                <w:noProof w:val="0"/>
                <w:lang w:val="en-US" w:eastAsia="ru-RU"/>
              </w:rPr>
              <w:t>semnată</w:t>
            </w:r>
            <w:proofErr w:type="spellEnd"/>
            <w:r w:rsidRPr="00DB03A3">
              <w:rPr>
                <w:noProof w:val="0"/>
                <w:lang w:val="en-US" w:eastAsia="ru-RU"/>
              </w:rPr>
              <w:t xml:space="preserve"> electron</w:t>
            </w:r>
            <w:r>
              <w:rPr>
                <w:noProof w:val="0"/>
                <w:lang w:val="en-US" w:eastAsia="ru-RU"/>
              </w:rPr>
              <w:t xml:space="preserve">ic de </w:t>
            </w:r>
            <w:proofErr w:type="spellStart"/>
            <w:r>
              <w:rPr>
                <w:noProof w:val="0"/>
                <w:lang w:val="en-US" w:eastAsia="ru-RU"/>
              </w:rPr>
              <w:t>către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622" w:type="dxa"/>
            <w:shd w:val="clear" w:color="auto" w:fill="auto"/>
          </w:tcPr>
          <w:p w14:paraId="262E5AA9" w14:textId="6CBE1DB4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</w:t>
            </w:r>
          </w:p>
        </w:tc>
      </w:tr>
      <w:tr w:rsidR="006A4D81" w:rsidRPr="00EC30C2" w14:paraId="1CD3EA1D" w14:textId="77777777" w:rsidTr="006A4D81">
        <w:tc>
          <w:tcPr>
            <w:tcW w:w="528" w:type="dxa"/>
            <w:shd w:val="clear" w:color="auto" w:fill="auto"/>
          </w:tcPr>
          <w:p w14:paraId="60FA99C4" w14:textId="20D13BF5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8E9EBB8" w14:textId="64889549" w:rsidR="006A4D81" w:rsidRPr="002D2F4D" w:rsidRDefault="006A4D81" w:rsidP="006A4D81">
            <w:pPr>
              <w:pStyle w:val="aff2"/>
              <w:rPr>
                <w:b/>
                <w:lang w:val="ro-MD"/>
              </w:rPr>
            </w:pPr>
            <w:r w:rsidRPr="002D2F4D">
              <w:rPr>
                <w:b/>
                <w:lang w:val="ro-MD"/>
              </w:rPr>
              <w:t>Cifră de afaceri medie anuală, perioada ultimiii trei ani</w:t>
            </w:r>
          </w:p>
        </w:tc>
        <w:tc>
          <w:tcPr>
            <w:tcW w:w="4092" w:type="dxa"/>
            <w:shd w:val="clear" w:color="auto" w:fill="auto"/>
          </w:tcPr>
          <w:p w14:paraId="66D40488" w14:textId="297DB495" w:rsidR="006A4D81" w:rsidRPr="00A907C4" w:rsidRDefault="0088312F" w:rsidP="00AC3CFF">
            <w:pPr>
              <w:ind w:left="37"/>
              <w:contextualSpacing/>
              <w:rPr>
                <w:lang w:val="ro-MD"/>
              </w:rPr>
            </w:pPr>
            <w:r>
              <w:rPr>
                <w:lang w:val="ro-MD"/>
              </w:rPr>
              <w:t>minim</w:t>
            </w:r>
            <w:r w:rsidR="006A4D81" w:rsidRPr="0088312F">
              <w:rPr>
                <w:lang w:val="ro-MD"/>
              </w:rPr>
              <w:t xml:space="preserve"> </w:t>
            </w:r>
            <w:r w:rsidR="005A5637">
              <w:rPr>
                <w:lang w:val="ro-MD"/>
              </w:rPr>
              <w:t>4,5</w:t>
            </w:r>
            <w:r w:rsidR="004805FB">
              <w:rPr>
                <w:lang w:val="ro-MD"/>
              </w:rPr>
              <w:t xml:space="preserve"> mln. lei</w:t>
            </w:r>
          </w:p>
          <w:p w14:paraId="11049A75" w14:textId="7982DD0C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22" w:type="dxa"/>
            <w:shd w:val="clear" w:color="auto" w:fill="auto"/>
          </w:tcPr>
          <w:p w14:paraId="78A63F36" w14:textId="5E9A49D5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45C4D6BF" w14:textId="77777777" w:rsidTr="006B0A7F">
        <w:trPr>
          <w:trHeight w:val="576"/>
        </w:trPr>
        <w:tc>
          <w:tcPr>
            <w:tcW w:w="528" w:type="dxa"/>
            <w:shd w:val="clear" w:color="auto" w:fill="auto"/>
          </w:tcPr>
          <w:p w14:paraId="64D5C72C" w14:textId="01C92419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7846E176" w14:textId="67FACA75" w:rsidR="006A4D81" w:rsidRPr="00A907C4" w:rsidRDefault="006A4D81" w:rsidP="006A4D81">
            <w:pPr>
              <w:ind w:left="37"/>
              <w:contextualSpacing/>
              <w:jc w:val="both"/>
              <w:rPr>
                <w:lang w:val="ro-MD"/>
              </w:rPr>
            </w:pPr>
            <w:r w:rsidRPr="006957F7">
              <w:t>Extrasul din Registrul de Stat al persoanelor juridice</w:t>
            </w:r>
          </w:p>
        </w:tc>
        <w:tc>
          <w:tcPr>
            <w:tcW w:w="4092" w:type="dxa"/>
          </w:tcPr>
          <w:p w14:paraId="52445D15" w14:textId="76185070" w:rsidR="006A4D81" w:rsidRPr="00A907C4" w:rsidRDefault="006A4D81" w:rsidP="00AC3CFF">
            <w:pPr>
              <w:pStyle w:val="aff2"/>
              <w:rPr>
                <w:lang w:val="ro-MD" w:eastAsia="ru-RU"/>
              </w:rPr>
            </w:pPr>
            <w:r w:rsidRPr="006957F7">
              <w:t>semnat electron</w:t>
            </w:r>
            <w:r>
              <w:t>ic de către operatorul economic</w:t>
            </w:r>
          </w:p>
        </w:tc>
        <w:tc>
          <w:tcPr>
            <w:tcW w:w="1622" w:type="dxa"/>
            <w:shd w:val="clear" w:color="auto" w:fill="auto"/>
          </w:tcPr>
          <w:p w14:paraId="23B3DA27" w14:textId="07D378B8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A4D81" w:rsidRPr="00EC30C2" w14:paraId="007A19FC" w14:textId="77777777" w:rsidTr="006B0A7F">
        <w:tc>
          <w:tcPr>
            <w:tcW w:w="528" w:type="dxa"/>
            <w:shd w:val="clear" w:color="auto" w:fill="auto"/>
          </w:tcPr>
          <w:p w14:paraId="46DA0AA2" w14:textId="078C809A" w:rsidR="006A4D81" w:rsidRPr="00FF430B" w:rsidRDefault="006A4D81" w:rsidP="006A4D81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35D6C5FD" w14:textId="795E0E44" w:rsidR="006A4D81" w:rsidRPr="00505668" w:rsidRDefault="006A4D81" w:rsidP="006A4D81">
            <w:pPr>
              <w:pStyle w:val="aff2"/>
              <w:rPr>
                <w:lang w:val="ro-MD"/>
              </w:rPr>
            </w:pPr>
            <w:r w:rsidRPr="006957F7">
              <w:t>Certificat de atribuire a contului bancar</w:t>
            </w:r>
          </w:p>
        </w:tc>
        <w:tc>
          <w:tcPr>
            <w:tcW w:w="4092" w:type="dxa"/>
          </w:tcPr>
          <w:p w14:paraId="0B764C49" w14:textId="77868B81" w:rsidR="006A4D81" w:rsidRPr="00FF430B" w:rsidRDefault="006A4D81" w:rsidP="00AC3CFF">
            <w:pPr>
              <w:pStyle w:val="aff2"/>
              <w:rPr>
                <w:lang w:val="ro-MD" w:eastAsia="ru-RU"/>
              </w:rPr>
            </w:pPr>
            <w:r w:rsidRPr="006957F7">
              <w:t>eliberat de banca deţinătoare de cont, semnat electron</w:t>
            </w:r>
            <w:r>
              <w:t>ic de către operatorul economic</w:t>
            </w:r>
          </w:p>
        </w:tc>
        <w:tc>
          <w:tcPr>
            <w:tcW w:w="1622" w:type="dxa"/>
            <w:shd w:val="clear" w:color="auto" w:fill="auto"/>
          </w:tcPr>
          <w:p w14:paraId="54594A09" w14:textId="607992B2" w:rsidR="006A4D81" w:rsidRPr="00FF430B" w:rsidRDefault="006A4D81" w:rsidP="006A4D81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153515" w:rsidRPr="00EC30C2" w14:paraId="4C934626" w14:textId="77777777" w:rsidTr="00AC6347">
        <w:trPr>
          <w:trHeight w:val="849"/>
        </w:trPr>
        <w:tc>
          <w:tcPr>
            <w:tcW w:w="528" w:type="dxa"/>
            <w:shd w:val="clear" w:color="auto" w:fill="auto"/>
          </w:tcPr>
          <w:p w14:paraId="15FD952E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3C50C9AC" w14:textId="5721FCC8" w:rsidR="00153515" w:rsidRPr="00505668" w:rsidRDefault="001A3C01" w:rsidP="00153515">
            <w:pPr>
              <w:pStyle w:val="aff2"/>
              <w:rPr>
                <w:lang w:val="ro-MD"/>
              </w:rPr>
            </w:pPr>
            <w:r>
              <w:rPr>
                <w:lang w:val="it-IT" w:eastAsia="en-US"/>
              </w:rPr>
              <w:t>Lipsa restanțelor față de buget</w:t>
            </w:r>
          </w:p>
        </w:tc>
        <w:tc>
          <w:tcPr>
            <w:tcW w:w="4092" w:type="dxa"/>
          </w:tcPr>
          <w:p w14:paraId="326A1D27" w14:textId="1D0C7EC2" w:rsidR="001A3C01" w:rsidRDefault="001A3C01" w:rsidP="001A3C01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verificarea de către autoritatea contractantă prin accesarea link-ului </w:t>
            </w:r>
            <w:hyperlink r:id="rId9" w:history="1">
              <w:r w:rsidRPr="00820BAD">
                <w:rPr>
                  <w:rStyle w:val="af3"/>
                  <w:lang w:val="en-US" w:eastAsia="en-US"/>
                </w:rPr>
                <w:t>https://sfs.md/ro/services-online/route.taxpayer_information</w:t>
              </w:r>
            </w:hyperlink>
            <w:r w:rsidR="005E7E62">
              <w:rPr>
                <w:rStyle w:val="af3"/>
                <w:lang w:val="en-US"/>
              </w:rPr>
              <w:t xml:space="preserve"> sau</w:t>
            </w:r>
            <w:r w:rsidR="005E7E62">
              <w:rPr>
                <w:rFonts w:ascii="Helvetica Neue" w:hAnsi="Helvetica Neue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hyperlink r:id="rId10" w:history="1">
              <w:r w:rsidR="005E7E62" w:rsidRPr="001B7DAB">
                <w:rPr>
                  <w:rStyle w:val="af3"/>
                  <w:rFonts w:ascii="Helvetica Neue" w:hAnsi="Helvetica Neue"/>
                  <w:sz w:val="22"/>
                  <w:szCs w:val="22"/>
                  <w:shd w:val="clear" w:color="auto" w:fill="FFFFFF"/>
                </w:rPr>
                <w:t>https://date.gov.md/open/company-details</w:t>
              </w:r>
            </w:hyperlink>
            <w:r w:rsidR="005E7E62">
              <w:rPr>
                <w:rFonts w:ascii="Helvetica Neue" w:hAnsi="Helvetica Neue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="005E7E62">
              <w:rPr>
                <w:rStyle w:val="af3"/>
                <w:lang w:val="en-US"/>
              </w:rPr>
              <w:t xml:space="preserve"> </w:t>
            </w:r>
            <w:r>
              <w:rPr>
                <w:lang w:val="en-US" w:eastAsia="en-US"/>
              </w:rPr>
              <w:t xml:space="preserve"> la </w:t>
            </w:r>
            <w:r w:rsidRPr="00540BA2">
              <w:rPr>
                <w:lang w:val="en-US" w:eastAsia="en-US"/>
              </w:rPr>
              <w:t>momentul deschiderii ofertelor</w:t>
            </w:r>
            <w:r>
              <w:rPr>
                <w:lang w:val="en-US" w:eastAsia="en-US"/>
              </w:rPr>
              <w:t>. În cazul în care în urma accesării link-ului, va fi generată informația conform căreia operatorul economic înregistrează restanță față de buget, oferta acestuia va fi respinsă;</w:t>
            </w:r>
          </w:p>
          <w:p w14:paraId="02559BA9" w14:textId="4DEB70A1" w:rsidR="00153515" w:rsidRPr="001A3C01" w:rsidRDefault="00153515" w:rsidP="00AC3CFF">
            <w:pPr>
              <w:pStyle w:val="aff2"/>
              <w:rPr>
                <w:lang w:val="en-US" w:eastAsia="ru-RU"/>
              </w:rPr>
            </w:pPr>
          </w:p>
        </w:tc>
        <w:tc>
          <w:tcPr>
            <w:tcW w:w="1622" w:type="dxa"/>
            <w:shd w:val="clear" w:color="auto" w:fill="auto"/>
          </w:tcPr>
          <w:p w14:paraId="29416382" w14:textId="7A9D9760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7D634D16" w14:textId="77777777" w:rsidTr="006B0A7F">
        <w:tc>
          <w:tcPr>
            <w:tcW w:w="528" w:type="dxa"/>
            <w:shd w:val="clear" w:color="auto" w:fill="auto"/>
          </w:tcPr>
          <w:p w14:paraId="0C677EFE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797F9BCE" w14:textId="138A1E0D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t>Situațiile financiare</w:t>
            </w:r>
          </w:p>
        </w:tc>
        <w:tc>
          <w:tcPr>
            <w:tcW w:w="4092" w:type="dxa"/>
            <w:shd w:val="clear" w:color="auto" w:fill="FFFFFF"/>
          </w:tcPr>
          <w:p w14:paraId="2F891D41" w14:textId="4C7E1FA4" w:rsidR="00153515" w:rsidRPr="00FF430B" w:rsidRDefault="00153515" w:rsidP="00AC3CFF">
            <w:pPr>
              <w:pStyle w:val="aff2"/>
              <w:rPr>
                <w:lang w:val="ro-MD" w:eastAsia="ru-RU"/>
              </w:rPr>
            </w:pPr>
            <w:r w:rsidRPr="006957F7">
              <w:t xml:space="preserve">– pentru ultimul an, aprobate de către Direcția Generală pentru Statistică sau însoțite de recipisa de primire de către </w:t>
            </w:r>
            <w:r w:rsidRPr="006957F7">
              <w:lastRenderedPageBreak/>
              <w:t>Direcția Generală pentru Statistică, în cazul prezentării Situațiilor financiare online, semnat electron</w:t>
            </w:r>
            <w:r>
              <w:t>ic de către operatorul economic</w:t>
            </w:r>
          </w:p>
        </w:tc>
        <w:tc>
          <w:tcPr>
            <w:tcW w:w="1622" w:type="dxa"/>
            <w:shd w:val="clear" w:color="auto" w:fill="auto"/>
          </w:tcPr>
          <w:p w14:paraId="3A342459" w14:textId="0AC52F18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lastRenderedPageBreak/>
              <w:t>Obligatoriu</w:t>
            </w:r>
          </w:p>
        </w:tc>
      </w:tr>
      <w:tr w:rsidR="00153515" w:rsidRPr="00EC30C2" w14:paraId="53E29DBF" w14:textId="77777777" w:rsidTr="000946A5">
        <w:tc>
          <w:tcPr>
            <w:tcW w:w="528" w:type="dxa"/>
            <w:shd w:val="clear" w:color="auto" w:fill="auto"/>
          </w:tcPr>
          <w:p w14:paraId="6161C1E6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7E5886E4" w14:textId="724656C6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t>Perioada de garanție asupra lucrărilor achiziționate</w:t>
            </w:r>
          </w:p>
        </w:tc>
        <w:tc>
          <w:tcPr>
            <w:tcW w:w="4092" w:type="dxa"/>
          </w:tcPr>
          <w:p w14:paraId="253BE013" w14:textId="0F7BD4A2" w:rsidR="00153515" w:rsidRPr="0088312F" w:rsidRDefault="00153515" w:rsidP="00AC3CFF">
            <w:pPr>
              <w:pStyle w:val="aff2"/>
              <w:rPr>
                <w:lang w:val="ro-MD" w:eastAsia="ru-RU"/>
              </w:rPr>
            </w:pPr>
            <w:r w:rsidRPr="0088312F">
              <w:t>minim 5 ani;</w:t>
            </w:r>
          </w:p>
        </w:tc>
        <w:tc>
          <w:tcPr>
            <w:tcW w:w="1622" w:type="dxa"/>
            <w:shd w:val="clear" w:color="auto" w:fill="auto"/>
          </w:tcPr>
          <w:p w14:paraId="05100D80" w14:textId="49AC70E1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5274BAA1" w14:textId="77777777" w:rsidTr="000946A5">
        <w:tc>
          <w:tcPr>
            <w:tcW w:w="528" w:type="dxa"/>
            <w:shd w:val="clear" w:color="auto" w:fill="auto"/>
          </w:tcPr>
          <w:p w14:paraId="5384D517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29EFB1FE" w14:textId="1C98F124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t>Lichiditate generală</w:t>
            </w:r>
          </w:p>
        </w:tc>
        <w:tc>
          <w:tcPr>
            <w:tcW w:w="4092" w:type="dxa"/>
          </w:tcPr>
          <w:p w14:paraId="6B8C208F" w14:textId="3267C4F3" w:rsidR="00153515" w:rsidRPr="0088312F" w:rsidRDefault="00153515" w:rsidP="00AC3CFF">
            <w:pPr>
              <w:pStyle w:val="aff2"/>
              <w:rPr>
                <w:lang w:val="ro-MD" w:eastAsia="ru-RU"/>
              </w:rPr>
            </w:pPr>
            <w:r w:rsidRPr="0088312F">
              <w:t>minim 100 %;</w:t>
            </w:r>
          </w:p>
        </w:tc>
        <w:tc>
          <w:tcPr>
            <w:tcW w:w="1622" w:type="dxa"/>
            <w:shd w:val="clear" w:color="auto" w:fill="auto"/>
          </w:tcPr>
          <w:p w14:paraId="79C9EC22" w14:textId="77733450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1D38D5AD" w14:textId="77777777" w:rsidTr="00586C36">
        <w:tc>
          <w:tcPr>
            <w:tcW w:w="528" w:type="dxa"/>
            <w:shd w:val="clear" w:color="auto" w:fill="auto"/>
          </w:tcPr>
          <w:p w14:paraId="2457D200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581FFFF2" w14:textId="1210CFB4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t>Certificate de atestare profesională</w:t>
            </w:r>
          </w:p>
        </w:tc>
        <w:tc>
          <w:tcPr>
            <w:tcW w:w="4092" w:type="dxa"/>
          </w:tcPr>
          <w:p w14:paraId="5EAADEB9" w14:textId="4C46E513" w:rsidR="00153515" w:rsidRPr="0088312F" w:rsidRDefault="00153515" w:rsidP="00AC3CFF">
            <w:pPr>
              <w:pStyle w:val="aff2"/>
              <w:rPr>
                <w:lang w:val="ro-MD" w:eastAsia="ru-RU"/>
              </w:rPr>
            </w:pPr>
            <w:r w:rsidRPr="0088312F">
              <w:t>pentru persoanele responsabile (diriginți de șantier) pentru execuția lucrărilor prevăzute în Caietul de sarcini, semnate electronic de către operatorul economic</w:t>
            </w:r>
          </w:p>
        </w:tc>
        <w:tc>
          <w:tcPr>
            <w:tcW w:w="1622" w:type="dxa"/>
            <w:shd w:val="clear" w:color="auto" w:fill="auto"/>
          </w:tcPr>
          <w:p w14:paraId="5C2F4A0E" w14:textId="19AAD355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22B01384" w14:textId="77777777" w:rsidTr="00586C36">
        <w:tc>
          <w:tcPr>
            <w:tcW w:w="528" w:type="dxa"/>
            <w:shd w:val="clear" w:color="auto" w:fill="auto"/>
          </w:tcPr>
          <w:p w14:paraId="2E54857E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7B920125" w14:textId="63FA26C5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t>Recomandări l</w:t>
            </w:r>
            <w:r>
              <w:t xml:space="preserve">a contractele prezentate pentru </w:t>
            </w:r>
            <w:r w:rsidRPr="006957F7">
              <w:t>demonstrarea</w:t>
            </w:r>
            <w:r>
              <w:t xml:space="preserve"> </w:t>
            </w:r>
            <w:r w:rsidRPr="006957F7">
              <w:t>experienței similare</w:t>
            </w:r>
          </w:p>
        </w:tc>
        <w:tc>
          <w:tcPr>
            <w:tcW w:w="4092" w:type="dxa"/>
          </w:tcPr>
          <w:p w14:paraId="2B42E87F" w14:textId="0EAE338E" w:rsidR="00153515" w:rsidRPr="00FF430B" w:rsidRDefault="00153515" w:rsidP="00AC3CFF">
            <w:pPr>
              <w:pStyle w:val="aff2"/>
              <w:rPr>
                <w:lang w:val="ro-MD" w:eastAsia="ru-RU"/>
              </w:rPr>
            </w:pPr>
            <w:r w:rsidRPr="006957F7">
              <w:t>semnate și ștampilate de către Beneficiarul lucrărilor, precum și semnate electronic de către operatorul economic;</w:t>
            </w:r>
          </w:p>
        </w:tc>
        <w:tc>
          <w:tcPr>
            <w:tcW w:w="1622" w:type="dxa"/>
            <w:shd w:val="clear" w:color="auto" w:fill="auto"/>
          </w:tcPr>
          <w:p w14:paraId="40DE13F2" w14:textId="497A1781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0630BFD6" w14:textId="77777777" w:rsidTr="00586C36">
        <w:tc>
          <w:tcPr>
            <w:tcW w:w="528" w:type="dxa"/>
            <w:shd w:val="clear" w:color="auto" w:fill="auto"/>
          </w:tcPr>
          <w:p w14:paraId="308D1522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</w:tcPr>
          <w:p w14:paraId="2F707A2A" w14:textId="4BFC75D9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4D1881">
              <w:rPr>
                <w:bCs/>
                <w:lang w:eastAsia="ro-RO"/>
              </w:rPr>
              <w:t xml:space="preserve">Certificat ISO 9001 </w:t>
            </w:r>
          </w:p>
        </w:tc>
        <w:tc>
          <w:tcPr>
            <w:tcW w:w="4092" w:type="dxa"/>
          </w:tcPr>
          <w:p w14:paraId="090B7BAC" w14:textId="2F41E691" w:rsidR="00153515" w:rsidRPr="00FF430B" w:rsidRDefault="00153515" w:rsidP="00AC3CFF">
            <w:pPr>
              <w:pStyle w:val="aff2"/>
              <w:rPr>
                <w:lang w:val="ro-MD" w:eastAsia="ru-RU"/>
              </w:rPr>
            </w:pPr>
            <w:r w:rsidRPr="004D1881">
              <w:t>al participantului la procedura de achiziție, semnat electronic de către operatorul economic.</w:t>
            </w:r>
          </w:p>
        </w:tc>
        <w:tc>
          <w:tcPr>
            <w:tcW w:w="1622" w:type="dxa"/>
            <w:shd w:val="clear" w:color="auto" w:fill="auto"/>
          </w:tcPr>
          <w:p w14:paraId="189423DE" w14:textId="6BE48F78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763DD5D8" w14:textId="77777777" w:rsidTr="00586C36">
        <w:tc>
          <w:tcPr>
            <w:tcW w:w="528" w:type="dxa"/>
            <w:shd w:val="clear" w:color="auto" w:fill="auto"/>
          </w:tcPr>
          <w:p w14:paraId="6C651399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FFFFFF"/>
          </w:tcPr>
          <w:p w14:paraId="7CADBB15" w14:textId="0E370F43" w:rsidR="00153515" w:rsidRPr="00505668" w:rsidRDefault="00153515" w:rsidP="00153515">
            <w:pPr>
              <w:pStyle w:val="aff2"/>
              <w:rPr>
                <w:lang w:val="ro-MD"/>
              </w:rPr>
            </w:pPr>
            <w:r w:rsidRPr="006957F7">
              <w:rPr>
                <w:lang w:eastAsia="ru-RU"/>
              </w:rPr>
              <w:t>Declarația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092" w:type="dxa"/>
            <w:shd w:val="clear" w:color="auto" w:fill="FFFFFF"/>
          </w:tcPr>
          <w:p w14:paraId="2FEF010D" w14:textId="05B08C1E" w:rsidR="00153515" w:rsidRPr="00FF430B" w:rsidRDefault="00153515" w:rsidP="00AC3CFF">
            <w:pPr>
              <w:pStyle w:val="aff2"/>
              <w:rPr>
                <w:lang w:val="ro-MD" w:eastAsia="ru-RU"/>
              </w:rPr>
            </w:pPr>
            <w:r w:rsidRPr="006957F7">
              <w:rPr>
                <w:lang w:eastAsia="ru-RU"/>
              </w:rPr>
              <w:t>semnată electronic de către operatorul economic, ce va fi prezentată de către  ofertantul/ofertantul asociat desemnat câștigător</w:t>
            </w:r>
            <w:r>
              <w:rPr>
                <w:lang w:eastAsia="ru-RU"/>
              </w:rPr>
              <w:t xml:space="preserve">. </w:t>
            </w:r>
            <w:r w:rsidRPr="007D7B90">
              <w:rPr>
                <w:color w:val="FF0000"/>
                <w:lang w:eastAsia="ru-RU"/>
              </w:rPr>
              <w:t>Notă: Se va prezenta în termen de 5 zile de la data comunicării rezultatelor procedurii de achiziție publică.</w:t>
            </w:r>
          </w:p>
        </w:tc>
        <w:tc>
          <w:tcPr>
            <w:tcW w:w="1622" w:type="dxa"/>
            <w:shd w:val="clear" w:color="auto" w:fill="auto"/>
          </w:tcPr>
          <w:p w14:paraId="7F082344" w14:textId="3A60E61B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0EB493CB" w14:textId="77777777" w:rsidTr="00586C36">
        <w:tc>
          <w:tcPr>
            <w:tcW w:w="528" w:type="dxa"/>
            <w:shd w:val="clear" w:color="auto" w:fill="auto"/>
          </w:tcPr>
          <w:p w14:paraId="68DAC351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FFFFFF"/>
          </w:tcPr>
          <w:p w14:paraId="2B83ECEB" w14:textId="5365CC9D" w:rsidR="00153515" w:rsidRPr="00505668" w:rsidRDefault="00153515" w:rsidP="00153515">
            <w:pPr>
              <w:pStyle w:val="aff2"/>
              <w:rPr>
                <w:lang w:val="ro-MD"/>
              </w:rPr>
            </w:pPr>
            <w:r>
              <w:rPr>
                <w:lang w:eastAsia="ru-RU"/>
              </w:rPr>
              <w:t>Garanția de bună execuție</w:t>
            </w:r>
          </w:p>
        </w:tc>
        <w:tc>
          <w:tcPr>
            <w:tcW w:w="4092" w:type="dxa"/>
            <w:shd w:val="clear" w:color="auto" w:fill="FFFFFF"/>
          </w:tcPr>
          <w:p w14:paraId="7F24BBD3" w14:textId="394BE0FC" w:rsidR="00153515" w:rsidRPr="00FF430B" w:rsidRDefault="00153515" w:rsidP="00AC3CFF">
            <w:pPr>
              <w:pStyle w:val="aff2"/>
              <w:rPr>
                <w:lang w:val="ro-MD" w:eastAsia="ru-RU"/>
              </w:rPr>
            </w:pPr>
            <w:r w:rsidRPr="004C77B6">
              <w:rPr>
                <w:lang w:eastAsia="ru-RU"/>
              </w:rPr>
              <w:t xml:space="preserve">5.00% din valoarea </w:t>
            </w:r>
            <w:r>
              <w:rPr>
                <w:lang w:eastAsia="ru-RU"/>
              </w:rPr>
              <w:t>totată a contractului</w:t>
            </w:r>
            <w:r w:rsidRPr="004C77B6">
              <w:rPr>
                <w:lang w:eastAsia="ru-RU"/>
              </w:rPr>
              <w:t xml:space="preserve">. Prezentată sub formă de transfer </w:t>
            </w:r>
            <w:r>
              <w:rPr>
                <w:lang w:eastAsia="ru-RU"/>
              </w:rPr>
              <w:t xml:space="preserve">bancar </w:t>
            </w:r>
            <w:r w:rsidRPr="004C77B6">
              <w:rPr>
                <w:lang w:eastAsia="ru-RU"/>
              </w:rPr>
              <w:t xml:space="preserve">sau reţineri succesive din facturile parţiale pentru situaţiile de lucrări, până la atingerea unui procent de 5 % din valoarea contractului. </w:t>
            </w:r>
            <w:r w:rsidRPr="007D7B90">
              <w:rPr>
                <w:i/>
                <w:color w:val="FF0000"/>
                <w:lang w:eastAsia="ru-RU"/>
              </w:rPr>
              <w:t>Notă: Garanția de bună execuție se prezintă la semnarea contractului.</w:t>
            </w:r>
          </w:p>
        </w:tc>
        <w:tc>
          <w:tcPr>
            <w:tcW w:w="1622" w:type="dxa"/>
            <w:shd w:val="clear" w:color="auto" w:fill="auto"/>
          </w:tcPr>
          <w:p w14:paraId="3F46804B" w14:textId="326868DC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  <w:tr w:rsidR="00153515" w:rsidRPr="00EC30C2" w14:paraId="35F6D85C" w14:textId="77777777" w:rsidTr="00586C36">
        <w:tc>
          <w:tcPr>
            <w:tcW w:w="528" w:type="dxa"/>
            <w:shd w:val="clear" w:color="auto" w:fill="auto"/>
          </w:tcPr>
          <w:p w14:paraId="03E57FB6" w14:textId="77777777" w:rsidR="00153515" w:rsidRPr="00FF430B" w:rsidRDefault="00153515" w:rsidP="00153515">
            <w:pPr>
              <w:pStyle w:val="aff2"/>
              <w:numPr>
                <w:ilvl w:val="0"/>
                <w:numId w:val="8"/>
              </w:numPr>
              <w:ind w:left="306" w:hanging="306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FFFFFF"/>
          </w:tcPr>
          <w:p w14:paraId="166121B1" w14:textId="2905C4B4" w:rsidR="00153515" w:rsidRDefault="00153515" w:rsidP="00153515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Declarație (în formă liberă) privind prezentarea mostrelor</w:t>
            </w:r>
          </w:p>
        </w:tc>
        <w:tc>
          <w:tcPr>
            <w:tcW w:w="4092" w:type="dxa"/>
            <w:shd w:val="clear" w:color="auto" w:fill="FFFFFF"/>
          </w:tcPr>
          <w:p w14:paraId="27563C19" w14:textId="263EB5F3" w:rsidR="00153515" w:rsidRPr="00153515" w:rsidRDefault="00153515" w:rsidP="00AC3CFF">
            <w:pPr>
              <w:rPr>
                <w:b/>
                <w:lang w:val="ro-MD"/>
              </w:rPr>
            </w:pPr>
            <w:r>
              <w:rPr>
                <w:bCs/>
              </w:rPr>
              <w:t>ofertantul</w:t>
            </w:r>
            <w:r>
              <w:rPr>
                <w:bCs/>
                <w:lang w:val="ro-MD"/>
              </w:rPr>
              <w:t xml:space="preserve"> va prezenta, obligatoriu,</w:t>
            </w:r>
            <w:r w:rsidRPr="00715CAE">
              <w:rPr>
                <w:bCs/>
                <w:lang w:val="ro-MD"/>
              </w:rPr>
              <w:t xml:space="preserve"> la solicitarea </w:t>
            </w:r>
            <w:r>
              <w:rPr>
                <w:bCs/>
                <w:lang w:val="ro-MD"/>
              </w:rPr>
              <w:t>autorității contractante, mostre</w:t>
            </w:r>
            <w:r w:rsidRPr="00715CAE">
              <w:rPr>
                <w:bCs/>
                <w:lang w:val="ro-MD"/>
              </w:rPr>
              <w:t xml:space="preserve"> la produsele utilizate</w:t>
            </w:r>
            <w:r>
              <w:rPr>
                <w:bCs/>
                <w:lang w:val="ro-MD"/>
              </w:rPr>
              <w:t>,</w:t>
            </w:r>
            <w:r w:rsidRPr="00715CAE">
              <w:rPr>
                <w:bCs/>
                <w:lang w:val="ro-MD"/>
              </w:rPr>
              <w:t xml:space="preserve"> la adresa și locul indicat de c</w:t>
            </w:r>
            <w:r>
              <w:rPr>
                <w:bCs/>
                <w:lang w:val="ro-MD"/>
              </w:rPr>
              <w:t>ă</w:t>
            </w:r>
            <w:r w:rsidRPr="00715CAE">
              <w:rPr>
                <w:bCs/>
                <w:lang w:val="ro-MD"/>
              </w:rPr>
              <w:t xml:space="preserve">tre </w:t>
            </w:r>
            <w:r>
              <w:rPr>
                <w:bCs/>
                <w:lang w:val="ro-MD"/>
              </w:rPr>
              <w:t>aceasta</w:t>
            </w:r>
          </w:p>
        </w:tc>
        <w:tc>
          <w:tcPr>
            <w:tcW w:w="1622" w:type="dxa"/>
            <w:shd w:val="clear" w:color="auto" w:fill="auto"/>
          </w:tcPr>
          <w:p w14:paraId="324C58C9" w14:textId="6A8B8B99" w:rsidR="00153515" w:rsidRDefault="00153515" w:rsidP="00153515">
            <w:pPr>
              <w:pStyle w:val="aff2"/>
              <w:jc w:val="center"/>
              <w:rPr>
                <w:lang w:val="ro-MD" w:eastAsia="ru-RU"/>
              </w:rPr>
            </w:pPr>
            <w:r w:rsidRPr="00071859">
              <w:rPr>
                <w:lang w:val="ro-MD" w:eastAsia="ru-RU"/>
              </w:rPr>
              <w:t>Obligatoriu</w:t>
            </w:r>
          </w:p>
        </w:tc>
      </w:tr>
    </w:tbl>
    <w:p w14:paraId="04AF486D" w14:textId="599A52AA" w:rsidR="0015247E" w:rsidRPr="002D2F4D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88312F">
        <w:rPr>
          <w:b/>
          <w:noProof w:val="0"/>
          <w:lang w:val="ro-MD" w:eastAsia="ru-RU"/>
        </w:rPr>
        <w:t>cuantum</w:t>
      </w:r>
      <w:r w:rsidR="000C0A17" w:rsidRPr="0088312F">
        <w:rPr>
          <w:b/>
          <w:noProof w:val="0"/>
          <w:lang w:val="ro-MD" w:eastAsia="ru-RU"/>
        </w:rPr>
        <w:t xml:space="preserve"> </w:t>
      </w:r>
      <w:r w:rsidR="005A5637">
        <w:rPr>
          <w:b/>
          <w:noProof w:val="0"/>
          <w:lang w:val="ro-MD" w:eastAsia="ru-RU"/>
        </w:rPr>
        <w:t>2</w:t>
      </w:r>
      <w:r w:rsidR="0088312F" w:rsidRPr="002D2F4D">
        <w:rPr>
          <w:b/>
          <w:i/>
          <w:noProof w:val="0"/>
          <w:lang w:val="ro-MD" w:eastAsia="ru-RU"/>
        </w:rPr>
        <w:t xml:space="preserve"> </w:t>
      </w:r>
      <w:r w:rsidR="000C0A17" w:rsidRPr="002D2F4D">
        <w:rPr>
          <w:b/>
          <w:i/>
          <w:noProof w:val="0"/>
          <w:lang w:val="ro-MD" w:eastAsia="ru-RU"/>
        </w:rPr>
        <w:t>% din valoarea ofertei fără TVA</w:t>
      </w:r>
      <w:r w:rsidRPr="002D2F4D">
        <w:rPr>
          <w:b/>
          <w:noProof w:val="0"/>
          <w:lang w:val="ro-MD" w:eastAsia="ru-RU"/>
        </w:rPr>
        <w:t>.</w:t>
      </w:r>
    </w:p>
    <w:p w14:paraId="537A3EA2" w14:textId="6EF17D4F" w:rsidR="0015247E" w:rsidRPr="0088312F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88312F">
        <w:rPr>
          <w:b/>
          <w:noProof w:val="0"/>
          <w:lang w:val="ro-MD" w:eastAsia="ru-RU"/>
        </w:rPr>
        <w:t>Termenul de garanție a lucrărilor</w:t>
      </w:r>
      <w:r w:rsidR="00666412">
        <w:rPr>
          <w:b/>
          <w:noProof w:val="0"/>
          <w:lang w:val="ro-MD" w:eastAsia="ru-RU"/>
        </w:rPr>
        <w:t>:</w:t>
      </w:r>
      <w:r w:rsidR="00C109F1" w:rsidRPr="0088312F">
        <w:rPr>
          <w:b/>
          <w:noProof w:val="0"/>
          <w:lang w:val="ro-MD" w:eastAsia="ru-RU"/>
        </w:rPr>
        <w:t xml:space="preserve"> </w:t>
      </w:r>
      <w:r w:rsidR="007D7B90" w:rsidRPr="0088312F">
        <w:rPr>
          <w:b/>
          <w:noProof w:val="0"/>
          <w:lang w:val="ro-MD" w:eastAsia="ru-RU"/>
        </w:rPr>
        <w:t xml:space="preserve"> </w:t>
      </w:r>
      <w:r w:rsidR="007D7B90" w:rsidRPr="0088312F">
        <w:rPr>
          <w:noProof w:val="0"/>
          <w:lang w:val="ro-MD" w:eastAsia="ru-RU"/>
        </w:rPr>
        <w:t>minim</w:t>
      </w:r>
      <w:r w:rsidR="007D7B90" w:rsidRPr="0088312F">
        <w:rPr>
          <w:b/>
          <w:noProof w:val="0"/>
          <w:lang w:val="ro-MD" w:eastAsia="ru-RU"/>
        </w:rPr>
        <w:t xml:space="preserve"> </w:t>
      </w:r>
      <w:r w:rsidR="007D7B90" w:rsidRPr="0088312F">
        <w:rPr>
          <w:rFonts w:eastAsia="PMingLiU"/>
          <w:i/>
          <w:lang w:val="en-US" w:eastAsia="zh-CN"/>
        </w:rPr>
        <w:t>5</w:t>
      </w:r>
      <w:r w:rsidR="00C109F1" w:rsidRPr="0088312F">
        <w:rPr>
          <w:rFonts w:eastAsia="PMingLiU"/>
          <w:i/>
          <w:lang w:val="en-US" w:eastAsia="zh-CN"/>
        </w:rPr>
        <w:t xml:space="preserve"> an</w:t>
      </w:r>
      <w:r w:rsidR="007D7B90" w:rsidRPr="0088312F">
        <w:rPr>
          <w:rFonts w:eastAsia="PMingLiU"/>
          <w:i/>
          <w:lang w:val="en-US" w:eastAsia="zh-CN"/>
        </w:rPr>
        <w:t>i</w:t>
      </w:r>
      <w:r w:rsidR="00C109F1" w:rsidRPr="0088312F">
        <w:rPr>
          <w:rFonts w:eastAsia="PMingLiU"/>
          <w:i/>
          <w:lang w:val="en-US" w:eastAsia="zh-CN"/>
        </w:rPr>
        <w:t xml:space="preserve"> de la data recepției lucrărilor finalizate</w:t>
      </w:r>
      <w:r w:rsidR="00C109F1" w:rsidRPr="0088312F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710BED51" w14:textId="77777777" w:rsidR="00AC6347" w:rsidRPr="00AC6347" w:rsidRDefault="00BE362C" w:rsidP="003A76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AC6347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AC6347">
        <w:rPr>
          <w:b/>
          <w:i/>
          <w:lang w:val="ro-MD"/>
        </w:rPr>
        <w:t xml:space="preserve"> </w:t>
      </w:r>
      <w:r w:rsidR="00C109F1" w:rsidRPr="00AC6347">
        <w:rPr>
          <w:i/>
          <w:lang w:val="ro-MD"/>
        </w:rPr>
        <w:t>nu se aplică</w:t>
      </w:r>
      <w:r w:rsidR="00C109F1" w:rsidRPr="00AC6347">
        <w:rPr>
          <w:b/>
          <w:noProof w:val="0"/>
          <w:lang w:val="ro-MD" w:eastAsia="ru-RU"/>
        </w:rPr>
        <w:t xml:space="preserve"> </w:t>
      </w:r>
    </w:p>
    <w:p w14:paraId="146D4A00" w14:textId="719C3296" w:rsidR="00BE362C" w:rsidRPr="00AC6347" w:rsidRDefault="00BE362C" w:rsidP="003A76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AC6347">
        <w:rPr>
          <w:b/>
          <w:noProof w:val="0"/>
          <w:lang w:val="ro-MD" w:eastAsia="ru-RU"/>
        </w:rPr>
        <w:t>Condiții speciale de care depinde îndeplinirea contractului (</w:t>
      </w:r>
      <w:r w:rsidRPr="00AC6347">
        <w:rPr>
          <w:noProof w:val="0"/>
          <w:lang w:val="ro-MD" w:eastAsia="ru-RU"/>
        </w:rPr>
        <w:t>indicați după caz</w:t>
      </w:r>
      <w:r w:rsidRPr="00AC6347">
        <w:rPr>
          <w:b/>
          <w:noProof w:val="0"/>
          <w:lang w:val="ro-MD" w:eastAsia="ru-RU"/>
        </w:rPr>
        <w:t xml:space="preserve">): </w:t>
      </w:r>
      <w:r w:rsidR="00C109F1" w:rsidRPr="00AC6347">
        <w:rPr>
          <w:i/>
          <w:lang w:val="ro-MD"/>
        </w:rPr>
        <w:t>nu se aplică</w:t>
      </w:r>
      <w:r w:rsidR="00C109F1" w:rsidRPr="00AC6347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77777777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319755D0" w:rsidR="00BE362C" w:rsidRPr="00FF430B" w:rsidRDefault="00C109F1" w:rsidP="008831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C109F1">
              <w:rPr>
                <w:i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5B1E084C" w:rsidR="00BE362C" w:rsidRPr="000A642D" w:rsidRDefault="00EF4276" w:rsidP="000A642D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0A642D" w:rsidRPr="000A642D">
        <w:rPr>
          <w:i/>
          <w:noProof w:val="0"/>
          <w:lang w:val="ro-MD" w:eastAsia="ru-RU"/>
        </w:rPr>
        <w:t>Informația o găsiți în SIA ”RSAP”</w:t>
      </w:r>
    </w:p>
    <w:p w14:paraId="0444C1A5" w14:textId="77777777" w:rsidR="000A642D" w:rsidRPr="000A642D" w:rsidRDefault="00BE362C" w:rsidP="000A642D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noProof w:val="0"/>
          <w:lang w:val="ro-MD" w:eastAsia="ru-RU"/>
        </w:rPr>
      </w:pPr>
      <w:r w:rsidRPr="000A642D">
        <w:rPr>
          <w:b/>
          <w:noProof w:val="0"/>
          <w:lang w:val="ro-MD" w:eastAsia="ru-RU"/>
        </w:rPr>
        <w:t xml:space="preserve">pe: </w:t>
      </w:r>
      <w:r w:rsidR="000A642D" w:rsidRPr="000A642D">
        <w:rPr>
          <w:i/>
          <w:noProof w:val="0"/>
          <w:lang w:val="ro-MD" w:eastAsia="ru-RU"/>
        </w:rPr>
        <w:t>Informația o găsiți în SIA ”RSAP”</w:t>
      </w:r>
    </w:p>
    <w:p w14:paraId="3626F6C6" w14:textId="2A972A76" w:rsidR="00BE362C" w:rsidRPr="000A642D" w:rsidRDefault="00BE362C" w:rsidP="006164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0A642D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6519A22B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0A642D" w:rsidRPr="0088312F">
        <w:rPr>
          <w:i/>
          <w:noProof w:val="0"/>
          <w:lang w:val="ro-MD" w:eastAsia="ru-RU"/>
        </w:rPr>
        <w:t>90</w:t>
      </w:r>
      <w:r w:rsidR="00E229D4" w:rsidRPr="0088312F">
        <w:rPr>
          <w:i/>
          <w:noProof w:val="0"/>
          <w:lang w:val="ro-MD" w:eastAsia="ru-RU"/>
        </w:rPr>
        <w:t xml:space="preserve"> zile din</w:t>
      </w:r>
      <w:r w:rsidR="00E229D4" w:rsidRPr="00E229D4">
        <w:rPr>
          <w:i/>
          <w:noProof w:val="0"/>
          <w:lang w:val="ro-MD" w:eastAsia="ru-RU"/>
        </w:rPr>
        <w:t xml:space="preserve">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5DDC7E9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534F3234" w14:textId="0505962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93DB6">
        <w:rPr>
          <w:b/>
          <w:noProof w:val="0"/>
          <w:shd w:val="clear" w:color="auto" w:fill="FFFFFF" w:themeFill="background1"/>
          <w:lang w:val="ro-MD" w:eastAsia="ru-RU"/>
        </w:rPr>
        <w:t>/-----------</w:t>
      </w:r>
    </w:p>
    <w:p w14:paraId="2045D673" w14:textId="77777777" w:rsidR="00BE362C" w:rsidRPr="00FF430B" w:rsidRDefault="00BE362C" w:rsidP="001535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24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45548D62" w14:textId="504BA8D8" w:rsid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77777777" w:rsidR="00507348" w:rsidRPr="00FF430B" w:rsidRDefault="00BE362C" w:rsidP="0088312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426FF4" w:rsidRPr="00FF430B">
        <w:rPr>
          <w:b/>
          <w:lang w:val="ro-MD"/>
        </w:rPr>
        <w:t>.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AC6347">
      <w:footerReference w:type="default" r:id="rId11"/>
      <w:pgSz w:w="11906" w:h="16838" w:code="9"/>
      <w:pgMar w:top="284" w:right="566" w:bottom="426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03FA3" w14:textId="77777777" w:rsidR="00ED33A3" w:rsidRDefault="00ED33A3" w:rsidP="00A20ACF">
      <w:r>
        <w:separator/>
      </w:r>
    </w:p>
  </w:endnote>
  <w:endnote w:type="continuationSeparator" w:id="0">
    <w:p w14:paraId="132645A6" w14:textId="77777777" w:rsidR="00ED33A3" w:rsidRDefault="00ED33A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996986"/>
      <w:docPartObj>
        <w:docPartGallery w:val="Page Numbers (Bottom of Page)"/>
        <w:docPartUnique/>
      </w:docPartObj>
    </w:sdtPr>
    <w:sdtEndPr/>
    <w:sdtContent>
      <w:p w14:paraId="16FD1D34" w14:textId="28686E6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7E62">
          <w:t>5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E9BFF" w14:textId="77777777" w:rsidR="00ED33A3" w:rsidRDefault="00ED33A3" w:rsidP="00A20ACF">
      <w:r>
        <w:separator/>
      </w:r>
    </w:p>
  </w:footnote>
  <w:footnote w:type="continuationSeparator" w:id="0">
    <w:p w14:paraId="099B4D29" w14:textId="77777777" w:rsidR="00ED33A3" w:rsidRDefault="00ED33A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34C171E"/>
    <w:multiLevelType w:val="hybridMultilevel"/>
    <w:tmpl w:val="4CAE3D9C"/>
    <w:lvl w:ilvl="0" w:tplc="F8B26410">
      <w:start w:val="1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0EC67CAF"/>
    <w:multiLevelType w:val="hybridMultilevel"/>
    <w:tmpl w:val="3704F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331AF524"/>
    <w:lvl w:ilvl="0" w:tplc="E97CD2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237097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7"/>
  </w:num>
  <w:num w:numId="5">
    <w:abstractNumId w:val="11"/>
  </w:num>
  <w:num w:numId="6">
    <w:abstractNumId w:val="9"/>
  </w:num>
  <w:num w:numId="7">
    <w:abstractNumId w:val="12"/>
  </w:num>
  <w:num w:numId="8">
    <w:abstractNumId w:val="6"/>
  </w:num>
  <w:num w:numId="9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2AB6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6EB2"/>
    <w:rsid w:val="0005775A"/>
    <w:rsid w:val="00057F3A"/>
    <w:rsid w:val="00064810"/>
    <w:rsid w:val="00065C50"/>
    <w:rsid w:val="00066875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642D"/>
    <w:rsid w:val="000A7988"/>
    <w:rsid w:val="000A7A90"/>
    <w:rsid w:val="000B2369"/>
    <w:rsid w:val="000B5D92"/>
    <w:rsid w:val="000B70AD"/>
    <w:rsid w:val="000B73EB"/>
    <w:rsid w:val="000C0015"/>
    <w:rsid w:val="000C00CF"/>
    <w:rsid w:val="000C0A17"/>
    <w:rsid w:val="000C0DC9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3515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977ED"/>
    <w:rsid w:val="001A192A"/>
    <w:rsid w:val="001A19FD"/>
    <w:rsid w:val="001A1A16"/>
    <w:rsid w:val="001A2344"/>
    <w:rsid w:val="001A3C01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2F4D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3997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6C47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249A"/>
    <w:rsid w:val="0036564A"/>
    <w:rsid w:val="00366B72"/>
    <w:rsid w:val="00370184"/>
    <w:rsid w:val="003705EC"/>
    <w:rsid w:val="00371806"/>
    <w:rsid w:val="003731FD"/>
    <w:rsid w:val="00373336"/>
    <w:rsid w:val="0037348C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11B"/>
    <w:rsid w:val="003B124F"/>
    <w:rsid w:val="003B1C99"/>
    <w:rsid w:val="003B210E"/>
    <w:rsid w:val="003B4ACE"/>
    <w:rsid w:val="003B56EF"/>
    <w:rsid w:val="003B7763"/>
    <w:rsid w:val="003C0B8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45A"/>
    <w:rsid w:val="003E7B03"/>
    <w:rsid w:val="003F06E8"/>
    <w:rsid w:val="003F0C88"/>
    <w:rsid w:val="003F2E01"/>
    <w:rsid w:val="003F63A0"/>
    <w:rsid w:val="003F6B9C"/>
    <w:rsid w:val="003F6EE2"/>
    <w:rsid w:val="004001DE"/>
    <w:rsid w:val="004005B6"/>
    <w:rsid w:val="00401517"/>
    <w:rsid w:val="00401E86"/>
    <w:rsid w:val="00401E90"/>
    <w:rsid w:val="00402CD8"/>
    <w:rsid w:val="004031FD"/>
    <w:rsid w:val="00404737"/>
    <w:rsid w:val="004047D6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05FB"/>
    <w:rsid w:val="00480885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17A6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3334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467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22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5637"/>
    <w:rsid w:val="005A6CBF"/>
    <w:rsid w:val="005A7769"/>
    <w:rsid w:val="005A7A29"/>
    <w:rsid w:val="005A7F85"/>
    <w:rsid w:val="005B0318"/>
    <w:rsid w:val="005B067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C7BC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E7E62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29BC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503"/>
    <w:rsid w:val="006526E7"/>
    <w:rsid w:val="006537B3"/>
    <w:rsid w:val="00653E70"/>
    <w:rsid w:val="00657833"/>
    <w:rsid w:val="006620F8"/>
    <w:rsid w:val="006636C7"/>
    <w:rsid w:val="006638BF"/>
    <w:rsid w:val="00666412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2C0B"/>
    <w:rsid w:val="00684D44"/>
    <w:rsid w:val="00685A73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979D9"/>
    <w:rsid w:val="006A03BC"/>
    <w:rsid w:val="006A0B61"/>
    <w:rsid w:val="006A13D0"/>
    <w:rsid w:val="006A1B4F"/>
    <w:rsid w:val="006A4D81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490B"/>
    <w:rsid w:val="00715C8A"/>
    <w:rsid w:val="007167E4"/>
    <w:rsid w:val="00716AC6"/>
    <w:rsid w:val="00717B6E"/>
    <w:rsid w:val="007208DC"/>
    <w:rsid w:val="00720E8D"/>
    <w:rsid w:val="007210C5"/>
    <w:rsid w:val="00721653"/>
    <w:rsid w:val="00721A9A"/>
    <w:rsid w:val="00721BB5"/>
    <w:rsid w:val="007230BF"/>
    <w:rsid w:val="00723483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4782D"/>
    <w:rsid w:val="0075322C"/>
    <w:rsid w:val="00753976"/>
    <w:rsid w:val="0075524C"/>
    <w:rsid w:val="007554AE"/>
    <w:rsid w:val="0075550B"/>
    <w:rsid w:val="00755D56"/>
    <w:rsid w:val="00760F7F"/>
    <w:rsid w:val="00761610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D7B9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198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12F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5F8C"/>
    <w:rsid w:val="00907166"/>
    <w:rsid w:val="0091097A"/>
    <w:rsid w:val="00911AC8"/>
    <w:rsid w:val="009157BF"/>
    <w:rsid w:val="00915B31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2163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0443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4826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7FA"/>
    <w:rsid w:val="00AB1EC3"/>
    <w:rsid w:val="00AB6768"/>
    <w:rsid w:val="00AB7865"/>
    <w:rsid w:val="00AB7AE2"/>
    <w:rsid w:val="00AC1F5C"/>
    <w:rsid w:val="00AC3CFF"/>
    <w:rsid w:val="00AC4562"/>
    <w:rsid w:val="00AC4778"/>
    <w:rsid w:val="00AC6347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2D03"/>
    <w:rsid w:val="00AF3627"/>
    <w:rsid w:val="00AF3952"/>
    <w:rsid w:val="00AF4FDB"/>
    <w:rsid w:val="00AF6538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0E35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4F09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0DF7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345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6EE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665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EF4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241"/>
    <w:rsid w:val="00DA331F"/>
    <w:rsid w:val="00DA3C87"/>
    <w:rsid w:val="00DA5198"/>
    <w:rsid w:val="00DA6115"/>
    <w:rsid w:val="00DA661D"/>
    <w:rsid w:val="00DB03A3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301C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E640B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7B0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88A"/>
    <w:rsid w:val="00ED0E8A"/>
    <w:rsid w:val="00ED14CA"/>
    <w:rsid w:val="00ED2398"/>
    <w:rsid w:val="00ED23FA"/>
    <w:rsid w:val="00ED2571"/>
    <w:rsid w:val="00ED3247"/>
    <w:rsid w:val="00ED33A3"/>
    <w:rsid w:val="00ED40A7"/>
    <w:rsid w:val="00ED593B"/>
    <w:rsid w:val="00ED5AA4"/>
    <w:rsid w:val="00EE204E"/>
    <w:rsid w:val="00EF00FF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14F"/>
    <w:rsid w:val="00F26535"/>
    <w:rsid w:val="00F26B29"/>
    <w:rsid w:val="00F26D37"/>
    <w:rsid w:val="00F31B7F"/>
    <w:rsid w:val="00F32BEA"/>
    <w:rsid w:val="00F34609"/>
    <w:rsid w:val="00F3598F"/>
    <w:rsid w:val="00F360B7"/>
    <w:rsid w:val="00F365F9"/>
    <w:rsid w:val="00F366C7"/>
    <w:rsid w:val="00F37366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3DB6"/>
    <w:rsid w:val="00F94BAD"/>
    <w:rsid w:val="00F954EF"/>
    <w:rsid w:val="00FA0A8D"/>
    <w:rsid w:val="00FA12D0"/>
    <w:rsid w:val="00FA1DBA"/>
    <w:rsid w:val="00FA2195"/>
    <w:rsid w:val="00FA377D"/>
    <w:rsid w:val="00FA3E26"/>
    <w:rsid w:val="00FA4A7C"/>
    <w:rsid w:val="00FA66D8"/>
    <w:rsid w:val="00FA6B1F"/>
    <w:rsid w:val="00FB0C36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ff3">
    <w:name w:val="Основной текст_"/>
    <w:link w:val="34"/>
    <w:rsid w:val="004047D6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paragraph" w:customStyle="1" w:styleId="34">
    <w:name w:val="Основной текст3"/>
    <w:basedOn w:val="a0"/>
    <w:link w:val="aff3"/>
    <w:rsid w:val="004047D6"/>
    <w:pPr>
      <w:widowControl w:val="0"/>
      <w:shd w:val="clear" w:color="auto" w:fill="FFFFFF"/>
      <w:spacing w:line="254" w:lineRule="exact"/>
      <w:ind w:hanging="440"/>
      <w:jc w:val="both"/>
    </w:pPr>
    <w:rPr>
      <w:noProof w:val="0"/>
      <w:spacing w:val="-2"/>
      <w:sz w:val="21"/>
      <w:szCs w:val="21"/>
      <w:lang w:val="en-GB"/>
    </w:rPr>
  </w:style>
  <w:style w:type="table" w:customStyle="1" w:styleId="26">
    <w:name w:val="Сетка таблицы2"/>
    <w:basedOn w:val="a2"/>
    <w:next w:val="af1"/>
    <w:uiPriority w:val="39"/>
    <w:rsid w:val="00DB03A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ate.gov.md/open/company-detail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fs.md/ro/services-online/route.taxpayer_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64514-FA8B-49AA-9AE6-0DCB14601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1941</Words>
  <Characters>11070</Characters>
  <Application>Microsoft Office Word</Application>
  <DocSecurity>0</DocSecurity>
  <Lines>92</Lines>
  <Paragraphs>25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Snejana-Balan</cp:lastModifiedBy>
  <cp:revision>4</cp:revision>
  <cp:lastPrinted>2024-02-21T09:06:00Z</cp:lastPrinted>
  <dcterms:created xsi:type="dcterms:W3CDTF">2024-02-20T13:11:00Z</dcterms:created>
  <dcterms:modified xsi:type="dcterms:W3CDTF">2024-02-21T09:38:00Z</dcterms:modified>
</cp:coreProperties>
</file>