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w:t>
      </w:r>
      <w:r w:rsidR="004634B4">
        <w:rPr>
          <w:noProof w:val="0"/>
          <w:lang w:eastAsia="ru-RU"/>
        </w:rPr>
        <w:t xml:space="preserve">                            nr.</w:t>
      </w:r>
      <w:r w:rsidRPr="00FF430B">
        <w:rPr>
          <w:noProof w:val="0"/>
          <w:lang w:eastAsia="ru-RU"/>
        </w:rPr>
        <w:t xml:space="preserve"> </w:t>
      </w:r>
      <w:r w:rsidR="004634B4">
        <w:rPr>
          <w:noProof w:val="0"/>
          <w:lang w:eastAsia="ru-RU"/>
        </w:rPr>
        <w:t xml:space="preserve">69 </w:t>
      </w:r>
      <w:r w:rsidRPr="00FF430B">
        <w:rPr>
          <w:noProof w:val="0"/>
          <w:lang w:eastAsia="ru-RU"/>
        </w:rPr>
        <w:t xml:space="preserve"> din </w:t>
      </w:r>
      <w:r w:rsidR="004634B4">
        <w:rPr>
          <w:noProof w:val="0"/>
          <w:lang w:eastAsia="ru-RU"/>
        </w:rPr>
        <w:t>07.05.</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E63212" w:rsidRPr="00E63212" w:rsidRDefault="00E63212" w:rsidP="003961E7">
      <w:pPr>
        <w:tabs>
          <w:tab w:val="left" w:pos="5103"/>
          <w:tab w:val="left" w:pos="10348"/>
        </w:tabs>
        <w:jc w:val="center"/>
        <w:rPr>
          <w:b/>
          <w:noProof w:val="0"/>
          <w:u w:val="single"/>
          <w:lang w:eastAsia="ru-RU"/>
        </w:rPr>
      </w:pPr>
      <w:r w:rsidRPr="00E63212">
        <w:rPr>
          <w:b/>
          <w:noProof w:val="0"/>
          <w:highlight w:val="yellow"/>
          <w:u w:val="single"/>
          <w:lang w:eastAsia="ru-RU"/>
        </w:rPr>
        <w:t>privind lucrările de reparație a</w:t>
      </w:r>
      <w:r w:rsidR="0047788D">
        <w:rPr>
          <w:b/>
          <w:noProof w:val="0"/>
          <w:highlight w:val="yellow"/>
          <w:u w:val="single"/>
          <w:lang w:eastAsia="ru-RU"/>
        </w:rPr>
        <w:t xml:space="preserve"> strazii Sciusev s.Gura Galbenei r-nul Cimislia</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F3287E">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F3287E">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F3287E">
      <w:pPr>
        <w:pStyle w:val="a"/>
        <w:numPr>
          <w:ilvl w:val="0"/>
          <w:numId w:val="30"/>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F3287E">
      <w:pPr>
        <w:pStyle w:val="a"/>
        <w:numPr>
          <w:ilvl w:val="0"/>
          <w:numId w:val="30"/>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F3287E">
      <w:pPr>
        <w:pStyle w:val="a"/>
        <w:numPr>
          <w:ilvl w:val="0"/>
          <w:numId w:val="30"/>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F3287E">
      <w:pPr>
        <w:pStyle w:val="a"/>
        <w:numPr>
          <w:ilvl w:val="0"/>
          <w:numId w:val="30"/>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F3287E">
      <w:pPr>
        <w:pStyle w:val="a"/>
        <w:numPr>
          <w:ilvl w:val="0"/>
          <w:numId w:val="30"/>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F3287E">
      <w:pPr>
        <w:pStyle w:val="a"/>
        <w:numPr>
          <w:ilvl w:val="0"/>
          <w:numId w:val="30"/>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F3287E">
      <w:pPr>
        <w:pStyle w:val="a"/>
        <w:numPr>
          <w:ilvl w:val="0"/>
          <w:numId w:val="30"/>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F3287E">
      <w:pPr>
        <w:pStyle w:val="a"/>
        <w:numPr>
          <w:ilvl w:val="0"/>
          <w:numId w:val="30"/>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F3287E">
      <w:pPr>
        <w:pStyle w:val="a"/>
        <w:numPr>
          <w:ilvl w:val="0"/>
          <w:numId w:val="30"/>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F3287E">
      <w:pPr>
        <w:pStyle w:val="a"/>
        <w:numPr>
          <w:ilvl w:val="0"/>
          <w:numId w:val="30"/>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F3287E">
      <w:pPr>
        <w:pStyle w:val="a"/>
        <w:numPr>
          <w:ilvl w:val="0"/>
          <w:numId w:val="30"/>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F3287E">
      <w:pPr>
        <w:pStyle w:val="a"/>
        <w:numPr>
          <w:ilvl w:val="0"/>
          <w:numId w:val="30"/>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F3287E">
      <w:pPr>
        <w:pStyle w:val="a"/>
        <w:numPr>
          <w:ilvl w:val="0"/>
          <w:numId w:val="30"/>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F3287E">
      <w:pPr>
        <w:pStyle w:val="a"/>
        <w:numPr>
          <w:ilvl w:val="0"/>
          <w:numId w:val="30"/>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F3287E">
      <w:pPr>
        <w:pStyle w:val="a"/>
        <w:numPr>
          <w:ilvl w:val="0"/>
          <w:numId w:val="30"/>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F3287E">
      <w:pPr>
        <w:pStyle w:val="a"/>
        <w:numPr>
          <w:ilvl w:val="0"/>
          <w:numId w:val="30"/>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F3287E">
      <w:pPr>
        <w:pStyle w:val="a"/>
        <w:numPr>
          <w:ilvl w:val="0"/>
          <w:numId w:val="30"/>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F3287E">
      <w:pPr>
        <w:pStyle w:val="a"/>
        <w:numPr>
          <w:ilvl w:val="0"/>
          <w:numId w:val="30"/>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F3287E">
      <w:pPr>
        <w:pStyle w:val="a"/>
        <w:numPr>
          <w:ilvl w:val="0"/>
          <w:numId w:val="30"/>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F3287E">
      <w:pPr>
        <w:pStyle w:val="a"/>
        <w:numPr>
          <w:ilvl w:val="0"/>
          <w:numId w:val="30"/>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F3287E">
      <w:pPr>
        <w:pStyle w:val="a"/>
        <w:numPr>
          <w:ilvl w:val="0"/>
          <w:numId w:val="30"/>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F3287E">
      <w:pPr>
        <w:pStyle w:val="a"/>
        <w:numPr>
          <w:ilvl w:val="0"/>
          <w:numId w:val="30"/>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F3287E">
      <w:pPr>
        <w:pStyle w:val="a"/>
        <w:numPr>
          <w:ilvl w:val="0"/>
          <w:numId w:val="30"/>
        </w:numPr>
        <w:tabs>
          <w:tab w:val="clear" w:pos="1134"/>
          <w:tab w:val="left" w:pos="-284"/>
          <w:tab w:val="left" w:pos="426"/>
        </w:tabs>
        <w:ind w:left="-284" w:firstLine="284"/>
      </w:pPr>
      <w:r w:rsidRPr="00FF430B">
        <w:lastRenderedPageBreak/>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F3287E">
      <w:pPr>
        <w:pStyle w:val="a"/>
        <w:numPr>
          <w:ilvl w:val="0"/>
          <w:numId w:val="30"/>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F3287E">
      <w:pPr>
        <w:pStyle w:val="a"/>
        <w:numPr>
          <w:ilvl w:val="0"/>
          <w:numId w:val="30"/>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F3287E">
      <w:pPr>
        <w:pStyle w:val="a"/>
        <w:numPr>
          <w:ilvl w:val="0"/>
          <w:numId w:val="30"/>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F3287E">
      <w:pPr>
        <w:pStyle w:val="a"/>
        <w:numPr>
          <w:ilvl w:val="0"/>
          <w:numId w:val="30"/>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F3287E">
      <w:pPr>
        <w:pStyle w:val="a"/>
        <w:numPr>
          <w:ilvl w:val="0"/>
          <w:numId w:val="30"/>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F3287E">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F3287E">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F3287E">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F3287E">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3287E">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31387" w:rsidP="00F3287E">
      <w:pPr>
        <w:pStyle w:val="a"/>
        <w:numPr>
          <w:ilvl w:val="0"/>
          <w:numId w:val="15"/>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F3287E">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F3287E">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F3287E">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F3287E">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F3287E">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F3287E">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F3287E">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F3287E">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F3287E">
      <w:pPr>
        <w:pStyle w:val="a"/>
        <w:numPr>
          <w:ilvl w:val="0"/>
          <w:numId w:val="14"/>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F3287E">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F3287E">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F3287E">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F3287E">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F3287E">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F3287E">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F3287E">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F3287E">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F3287E">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E63212">
      <w:pPr>
        <w:pStyle w:val="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w:t>
      </w:r>
      <w:r w:rsidR="006F3B8E" w:rsidRPr="00FF430B">
        <w:lastRenderedPageBreak/>
        <w:t>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E6321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pPr>
      <w:r w:rsidRPr="00FF430B">
        <w:t>2) Propunerea financiară;</w:t>
      </w:r>
    </w:p>
    <w:p w:rsidR="00ED0E8A" w:rsidRPr="00FF430B" w:rsidRDefault="00A61C31" w:rsidP="00A54239">
      <w:pPr>
        <w:tabs>
          <w:tab w:val="left" w:pos="0"/>
          <w:tab w:val="left" w:pos="426"/>
          <w:tab w:val="left" w:pos="960"/>
        </w:tabs>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E63212" w:rsidRDefault="00113B5E" w:rsidP="00E63212">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E63212" w:rsidRDefault="00E63212"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E63212">
      <w:pPr>
        <w:tabs>
          <w:tab w:val="left" w:pos="-284"/>
        </w:tabs>
        <w:ind w:left="-284" w:firstLine="284"/>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FF430B" w:rsidRDefault="00E17AFF" w:rsidP="00E63212">
      <w:pPr>
        <w:tabs>
          <w:tab w:val="left" w:pos="-284"/>
          <w:tab w:val="left" w:pos="960"/>
        </w:tabs>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E63212" w:rsidRDefault="000E4D7D" w:rsidP="009F1E2C">
      <w:pPr>
        <w:pStyle w:val="af2"/>
        <w:shd w:val="clear" w:color="auto" w:fill="FFFFFF"/>
        <w:tabs>
          <w:tab w:val="left" w:pos="-284"/>
        </w:tabs>
        <w:ind w:left="-284" w:firstLine="284"/>
        <w:rPr>
          <w:color w:val="000000" w:themeColor="text1"/>
          <w:lang w:val="en-US" w:eastAsia="it-IT"/>
        </w:rPr>
      </w:pPr>
      <w:r w:rsidRPr="00E63212">
        <w:rPr>
          <w:b/>
          <w:color w:val="000000" w:themeColor="text1"/>
          <w:lang w:val="en-US"/>
        </w:rPr>
        <w:t>9</w:t>
      </w:r>
      <w:r w:rsidR="0024699C" w:rsidRPr="00E63212">
        <w:rPr>
          <w:b/>
          <w:color w:val="000000" w:themeColor="text1"/>
          <w:lang w:val="en-US"/>
        </w:rPr>
        <w:t>8</w:t>
      </w:r>
      <w:r w:rsidR="00B00190" w:rsidRPr="00E63212">
        <w:rPr>
          <w:b/>
          <w:color w:val="000000" w:themeColor="text1"/>
          <w:lang w:val="en-US"/>
        </w:rPr>
        <w:t xml:space="preserve">. </w:t>
      </w:r>
      <w:r w:rsidR="009C11B3" w:rsidRPr="00E63212">
        <w:rPr>
          <w:b/>
          <w:color w:val="000000" w:themeColor="text1"/>
          <w:lang w:val="en-US"/>
        </w:rPr>
        <w:t xml:space="preserve"> </w:t>
      </w:r>
      <w:r w:rsidR="00B00190" w:rsidRPr="00E63212">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2" w:name="_Hlk65836894"/>
      <w:r w:rsidR="00C97B51" w:rsidRPr="00FF430B">
        <w:t>obligațiile</w:t>
      </w:r>
      <w:bookmarkEnd w:id="42"/>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E63212" w:rsidRDefault="00E63212" w:rsidP="00E10F07">
      <w:pPr>
        <w:jc w:val="center"/>
        <w:rPr>
          <w:b/>
          <w:sz w:val="28"/>
          <w:szCs w:val="28"/>
        </w:rPr>
      </w:pPr>
    </w:p>
    <w:p w:rsidR="00E10F07" w:rsidRPr="00CD0F9F" w:rsidRDefault="00E10F07" w:rsidP="00E10F07">
      <w:pPr>
        <w:jc w:val="center"/>
        <w:rPr>
          <w:b/>
          <w:sz w:val="28"/>
          <w:szCs w:val="28"/>
        </w:rPr>
      </w:pPr>
      <w:r w:rsidRPr="00CD0F9F">
        <w:rPr>
          <w:b/>
          <w:sz w:val="28"/>
          <w:szCs w:val="28"/>
        </w:rPr>
        <w:t>ANUNȚ DE INTENȚIE</w:t>
      </w:r>
    </w:p>
    <w:p w:rsidR="00E10F07" w:rsidRDefault="00E10F07" w:rsidP="00E10F07">
      <w:pPr>
        <w:jc w:val="center"/>
      </w:pPr>
    </w:p>
    <w:p w:rsidR="00E10F07" w:rsidRPr="004B32D4" w:rsidRDefault="00E10F07" w:rsidP="00E10F07">
      <w:pPr>
        <w:jc w:val="center"/>
      </w:pPr>
      <w:r>
        <w:t>Nr. _</w:t>
      </w:r>
    </w:p>
    <w:p w:rsidR="00E10F07" w:rsidRPr="004B32D4" w:rsidRDefault="00E10F07" w:rsidP="00F3287E">
      <w:pPr>
        <w:pStyle w:val="a"/>
        <w:numPr>
          <w:ilvl w:val="0"/>
          <w:numId w:val="19"/>
        </w:numPr>
        <w:tabs>
          <w:tab w:val="clear" w:pos="1134"/>
        </w:tabs>
        <w:spacing w:before="240"/>
        <w:ind w:left="1077"/>
        <w:rPr>
          <w:b/>
        </w:rPr>
      </w:pPr>
      <w:r w:rsidRPr="004B32D4">
        <w:rPr>
          <w:b/>
        </w:rPr>
        <w:t>Informații generale</w:t>
      </w:r>
      <w:r w:rsidRPr="00C014D5">
        <w:rPr>
          <w:b/>
        </w:rPr>
        <w:t xml:space="preserve"> despre autoritatea contractantă</w:t>
      </w:r>
      <w:r w:rsidRPr="004B32D4">
        <w:rPr>
          <w:b/>
        </w:rPr>
        <w:t>:</w:t>
      </w:r>
    </w:p>
    <w:tbl>
      <w:tblPr>
        <w:tblStyle w:val="af1"/>
        <w:tblW w:w="9918" w:type="dxa"/>
        <w:tblLook w:val="04A0"/>
      </w:tblPr>
      <w:tblGrid>
        <w:gridCol w:w="5949"/>
        <w:gridCol w:w="3969"/>
      </w:tblGrid>
      <w:tr w:rsidR="00E10F07" w:rsidRPr="00C014D5" w:rsidTr="00E10F07">
        <w:tc>
          <w:tcPr>
            <w:tcW w:w="5949" w:type="dxa"/>
            <w:shd w:val="clear" w:color="auto" w:fill="F2F2F2" w:themeFill="background1" w:themeFillShade="F2"/>
          </w:tcPr>
          <w:p w:rsidR="00E10F07" w:rsidRPr="004B32D4" w:rsidRDefault="00E10F07" w:rsidP="00E10F07">
            <w:pPr>
              <w:jc w:val="both"/>
            </w:pPr>
            <w:r w:rsidRPr="004B32D4">
              <w:t>Denumirea autorității contractante</w:t>
            </w:r>
          </w:p>
        </w:tc>
        <w:tc>
          <w:tcPr>
            <w:tcW w:w="3969" w:type="dxa"/>
          </w:tcPr>
          <w:p w:rsidR="00E10F07" w:rsidRPr="00B02BE5" w:rsidRDefault="00E10F07" w:rsidP="00E10F07">
            <w:pPr>
              <w:ind w:right="-308"/>
              <w:jc w:val="both"/>
              <w:rPr>
                <w:rFonts w:eastAsia="Cambria"/>
              </w:rPr>
            </w:pPr>
          </w:p>
        </w:tc>
      </w:tr>
      <w:tr w:rsidR="00E10F07" w:rsidRPr="00C014D5" w:rsidTr="00E10F07">
        <w:tc>
          <w:tcPr>
            <w:tcW w:w="5949" w:type="dxa"/>
            <w:shd w:val="clear" w:color="auto" w:fill="F2F2F2" w:themeFill="background1" w:themeFillShade="F2"/>
          </w:tcPr>
          <w:p w:rsidR="00E10F07" w:rsidRPr="004B32D4" w:rsidRDefault="00E10F07" w:rsidP="00E10F07">
            <w:pPr>
              <w:jc w:val="both"/>
            </w:pPr>
            <w:r w:rsidRPr="004B32D4">
              <w:t>IDNO</w:t>
            </w:r>
          </w:p>
        </w:tc>
        <w:tc>
          <w:tcPr>
            <w:tcW w:w="3969" w:type="dxa"/>
          </w:tcPr>
          <w:p w:rsidR="00E10F07" w:rsidRPr="00B02BE5" w:rsidRDefault="00E10F07" w:rsidP="00E10F07">
            <w:pPr>
              <w:ind w:right="-1"/>
              <w:jc w:val="both"/>
              <w:rPr>
                <w:rFonts w:eastAsia="Cambria"/>
              </w:rPr>
            </w:pPr>
          </w:p>
        </w:tc>
      </w:tr>
      <w:tr w:rsidR="00E10F07" w:rsidRPr="00C014D5" w:rsidTr="00E10F07">
        <w:tc>
          <w:tcPr>
            <w:tcW w:w="5949" w:type="dxa"/>
            <w:shd w:val="clear" w:color="auto" w:fill="F2F2F2" w:themeFill="background1" w:themeFillShade="F2"/>
          </w:tcPr>
          <w:p w:rsidR="00E10F07" w:rsidRPr="004B32D4" w:rsidRDefault="00E10F07" w:rsidP="00E10F07">
            <w:pPr>
              <w:jc w:val="both"/>
            </w:pPr>
            <w:r w:rsidRPr="004B32D4">
              <w:t>Adresa</w:t>
            </w:r>
          </w:p>
        </w:tc>
        <w:tc>
          <w:tcPr>
            <w:tcW w:w="3969" w:type="dxa"/>
          </w:tcPr>
          <w:p w:rsidR="00E10F07" w:rsidRPr="00B02BE5" w:rsidRDefault="00E10F07" w:rsidP="00E10F07">
            <w:pPr>
              <w:ind w:right="-1"/>
              <w:jc w:val="both"/>
              <w:rPr>
                <w:rFonts w:eastAsia="Cambria"/>
              </w:rPr>
            </w:pPr>
          </w:p>
        </w:tc>
      </w:tr>
      <w:tr w:rsidR="00E10F07" w:rsidRPr="00C014D5" w:rsidTr="00E10F07">
        <w:tc>
          <w:tcPr>
            <w:tcW w:w="5949" w:type="dxa"/>
            <w:shd w:val="clear" w:color="auto" w:fill="F2F2F2" w:themeFill="background1" w:themeFillShade="F2"/>
          </w:tcPr>
          <w:p w:rsidR="00E10F07" w:rsidRPr="004B32D4" w:rsidRDefault="00E10F07" w:rsidP="00E10F07">
            <w:pPr>
              <w:jc w:val="both"/>
            </w:pPr>
            <w:r w:rsidRPr="004B32D4">
              <w:t>Numărul de telefon/fax</w:t>
            </w:r>
          </w:p>
        </w:tc>
        <w:tc>
          <w:tcPr>
            <w:tcW w:w="3969" w:type="dxa"/>
          </w:tcPr>
          <w:p w:rsidR="00E10F07" w:rsidRPr="00B02BE5" w:rsidRDefault="00E10F07" w:rsidP="00E10F07">
            <w:pPr>
              <w:ind w:right="-1"/>
              <w:jc w:val="both"/>
              <w:rPr>
                <w:rFonts w:eastAsia="Cambria"/>
              </w:rPr>
            </w:pPr>
          </w:p>
        </w:tc>
      </w:tr>
      <w:tr w:rsidR="00E10F07" w:rsidRPr="00C014D5" w:rsidTr="00E10F07">
        <w:tc>
          <w:tcPr>
            <w:tcW w:w="5949" w:type="dxa"/>
            <w:shd w:val="clear" w:color="auto" w:fill="F2F2F2" w:themeFill="background1" w:themeFillShade="F2"/>
          </w:tcPr>
          <w:p w:rsidR="00E10F07" w:rsidRPr="004B32D4" w:rsidRDefault="00E10F07" w:rsidP="00E10F07">
            <w:pPr>
              <w:jc w:val="both"/>
            </w:pPr>
            <w:r w:rsidRPr="004B32D4">
              <w:t xml:space="preserve">Adresa de e-mail </w:t>
            </w:r>
            <w:r w:rsidRPr="00C014D5">
              <w:t>ale autorității contractante</w:t>
            </w:r>
          </w:p>
        </w:tc>
        <w:tc>
          <w:tcPr>
            <w:tcW w:w="3969" w:type="dxa"/>
          </w:tcPr>
          <w:p w:rsidR="00E10F07" w:rsidRPr="00B02BE5" w:rsidRDefault="00E10F07" w:rsidP="00E10F07">
            <w:pPr>
              <w:jc w:val="both"/>
            </w:pPr>
          </w:p>
        </w:tc>
      </w:tr>
      <w:tr w:rsidR="00E10F07" w:rsidRPr="00C014D5" w:rsidTr="00E10F07">
        <w:tc>
          <w:tcPr>
            <w:tcW w:w="5949" w:type="dxa"/>
            <w:shd w:val="clear" w:color="auto" w:fill="F2F2F2" w:themeFill="background1" w:themeFillShade="F2"/>
          </w:tcPr>
          <w:p w:rsidR="00E10F07" w:rsidRPr="004B32D4" w:rsidRDefault="00E10F07" w:rsidP="00E10F07">
            <w:pPr>
              <w:jc w:val="both"/>
            </w:pPr>
            <w:r w:rsidRPr="004B32D4">
              <w:t xml:space="preserve">Adresa de internet </w:t>
            </w:r>
            <w:r w:rsidRPr="00C014D5">
              <w:t>ale autorității contractante</w:t>
            </w:r>
          </w:p>
        </w:tc>
        <w:tc>
          <w:tcPr>
            <w:tcW w:w="3969" w:type="dxa"/>
          </w:tcPr>
          <w:p w:rsidR="00E10F07" w:rsidRPr="00B02BE5" w:rsidRDefault="00E10F07" w:rsidP="00E10F07">
            <w:pPr>
              <w:jc w:val="both"/>
            </w:pPr>
          </w:p>
        </w:tc>
      </w:tr>
      <w:tr w:rsidR="00E10F07" w:rsidRPr="00C014D5" w:rsidTr="00E10F07">
        <w:tc>
          <w:tcPr>
            <w:tcW w:w="5949" w:type="dxa"/>
            <w:shd w:val="clear" w:color="auto" w:fill="F2F2F2" w:themeFill="background1" w:themeFillShade="F2"/>
          </w:tcPr>
          <w:p w:rsidR="00E10F07" w:rsidRPr="004B32D4" w:rsidRDefault="00E10F07" w:rsidP="00E10F07">
            <w:pPr>
              <w:jc w:val="both"/>
            </w:pPr>
            <w:r w:rsidRPr="004B32D4">
              <w:t>Perso</w:t>
            </w:r>
            <w:r w:rsidRPr="00C014D5">
              <w:t>a</w:t>
            </w:r>
            <w:r w:rsidRPr="004B32D4">
              <w:t>na de contact, numărul de telefon</w:t>
            </w:r>
            <w:r w:rsidRPr="00C014D5">
              <w:t>/e-mail</w:t>
            </w:r>
          </w:p>
        </w:tc>
        <w:tc>
          <w:tcPr>
            <w:tcW w:w="3969" w:type="dxa"/>
          </w:tcPr>
          <w:p w:rsidR="00E10F07" w:rsidRPr="00B02BE5" w:rsidRDefault="00E10F07" w:rsidP="00E10F07">
            <w:pPr>
              <w:jc w:val="both"/>
              <w:rPr>
                <w:lang w:val="en-US"/>
              </w:rPr>
            </w:pPr>
          </w:p>
        </w:tc>
      </w:tr>
      <w:tr w:rsidR="00E10F07" w:rsidRPr="00C014D5" w:rsidTr="00E10F07">
        <w:tc>
          <w:tcPr>
            <w:tcW w:w="5949" w:type="dxa"/>
            <w:shd w:val="clear" w:color="auto" w:fill="F2F2F2" w:themeFill="background1" w:themeFillShade="F2"/>
          </w:tcPr>
          <w:p w:rsidR="00E10F07" w:rsidRPr="004B32D4" w:rsidRDefault="00E10F07" w:rsidP="00E10F07">
            <w:pPr>
              <w:jc w:val="both"/>
            </w:pPr>
            <w:r w:rsidRPr="004B32D4">
              <w:t>Adresa de e-mail sau de internet de la care se va putea obține accesul liber, direct, total și gratuit la documentația de atribuire</w:t>
            </w:r>
          </w:p>
          <w:p w:rsidR="00E10F07" w:rsidRPr="00CD0F9F" w:rsidRDefault="00E10F07" w:rsidP="00E10F07">
            <w:pPr>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E10F07" w:rsidRPr="00B02BE5" w:rsidRDefault="00E10F07" w:rsidP="00E10F07">
            <w:pPr>
              <w:jc w:val="both"/>
            </w:pPr>
          </w:p>
        </w:tc>
      </w:tr>
      <w:tr w:rsidR="00E10F07" w:rsidRPr="00C014D5" w:rsidTr="00E10F07">
        <w:tc>
          <w:tcPr>
            <w:tcW w:w="5949" w:type="dxa"/>
            <w:shd w:val="clear" w:color="auto" w:fill="F2F2F2" w:themeFill="background1" w:themeFillShade="F2"/>
          </w:tcPr>
          <w:p w:rsidR="00E10F07" w:rsidRPr="004B32D4" w:rsidRDefault="00E10F07" w:rsidP="00E10F07">
            <w:pPr>
              <w:jc w:val="both"/>
            </w:pPr>
            <w:r w:rsidRPr="004B32D4">
              <w:t>Tipul autorității contractante și obiectul principal de activitate</w:t>
            </w:r>
          </w:p>
          <w:p w:rsidR="00E10F07" w:rsidRPr="00CD0F9F" w:rsidRDefault="00E10F07" w:rsidP="00E10F07">
            <w:pPr>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E10F07" w:rsidRPr="00B02BE5" w:rsidRDefault="00E10F07" w:rsidP="00E10F07">
            <w:pPr>
              <w:jc w:val="both"/>
            </w:pPr>
          </w:p>
        </w:tc>
      </w:tr>
    </w:tbl>
    <w:p w:rsidR="00E10F07" w:rsidRPr="00E84B8B" w:rsidRDefault="00E10F07" w:rsidP="00F3287E">
      <w:pPr>
        <w:pStyle w:val="a"/>
        <w:numPr>
          <w:ilvl w:val="0"/>
          <w:numId w:val="19"/>
        </w:numPr>
        <w:tabs>
          <w:tab w:val="clear" w:pos="1134"/>
        </w:tabs>
        <w:spacing w:before="240"/>
        <w:contextualSpacing/>
      </w:pPr>
      <w:r w:rsidRPr="00E84B8B">
        <w:rPr>
          <w:b/>
        </w:rPr>
        <w:t>Informații despre obiectul achiziției</w:t>
      </w:r>
      <w:r w:rsidRPr="00E84B8B">
        <w:t>:</w:t>
      </w:r>
    </w:p>
    <w:tbl>
      <w:tblPr>
        <w:tblW w:w="9923" w:type="dxa"/>
        <w:tblInd w:w="-5" w:type="dxa"/>
        <w:tblLayout w:type="fixed"/>
        <w:tblLook w:val="04A0"/>
      </w:tblPr>
      <w:tblGrid>
        <w:gridCol w:w="567"/>
        <w:gridCol w:w="1134"/>
        <w:gridCol w:w="2268"/>
        <w:gridCol w:w="1276"/>
        <w:gridCol w:w="2806"/>
        <w:gridCol w:w="1872"/>
      </w:tblGrid>
      <w:tr w:rsidR="00E10F07" w:rsidRPr="001E3F00" w:rsidTr="00E10F0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0F07" w:rsidRPr="001E3F00" w:rsidRDefault="00E10F07" w:rsidP="00E10F07">
            <w:pPr>
              <w:jc w:val="center"/>
            </w:pPr>
            <w:r w:rsidRPr="001E3F00">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0F07" w:rsidRPr="001E3F00" w:rsidRDefault="00E10F07" w:rsidP="00E10F07">
            <w:pPr>
              <w:jc w:val="center"/>
            </w:pPr>
            <w:r w:rsidRPr="001E3F00">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0F07" w:rsidRPr="001E3F00" w:rsidRDefault="00E10F07" w:rsidP="00E10F07">
            <w:pPr>
              <w:jc w:val="center"/>
            </w:pPr>
            <w:r w:rsidRPr="001E3F00">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0F07" w:rsidRPr="001E3F00" w:rsidRDefault="00E10F07" w:rsidP="00E10F07">
            <w:pPr>
              <w:jc w:val="center"/>
            </w:pPr>
            <w:r w:rsidRPr="001E3F00">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10F07" w:rsidRPr="001E3F00" w:rsidRDefault="00E10F07" w:rsidP="00E10F07">
            <w:pPr>
              <w:jc w:val="center"/>
            </w:pPr>
            <w:r w:rsidRPr="001E3F00">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10F07" w:rsidRPr="00E63212" w:rsidRDefault="00E10F07" w:rsidP="00E10F07">
            <w:pPr>
              <w:jc w:val="center"/>
            </w:pPr>
            <w:r w:rsidRPr="00E63212">
              <w:t>Valoarea estimată,</w:t>
            </w:r>
            <w:r w:rsidRPr="00E63212">
              <w:br/>
              <w:t>fără TVA</w:t>
            </w:r>
            <w:r w:rsidRPr="00E63212">
              <w:rPr>
                <w:i/>
              </w:rPr>
              <w:t xml:space="preserve"> </w:t>
            </w:r>
            <w:r w:rsidRPr="00E63212">
              <w:rPr>
                <w:i/>
                <w:sz w:val="20"/>
                <w:szCs w:val="20"/>
              </w:rPr>
              <w:t>(pentru fiecare lot în parte)</w:t>
            </w:r>
          </w:p>
        </w:tc>
      </w:tr>
      <w:tr w:rsidR="00E10F07" w:rsidRPr="001E3F00" w:rsidTr="00E10F0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10F07" w:rsidRPr="00644504" w:rsidRDefault="00E10F07" w:rsidP="00E10F07">
            <w:pPr>
              <w:spacing w:before="120"/>
              <w:jc w:val="both"/>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10F07" w:rsidRPr="00644504" w:rsidRDefault="00E10F07" w:rsidP="00E10F07">
            <w:pPr>
              <w:spacing w:before="120"/>
              <w:jc w:val="both"/>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E10F07" w:rsidRPr="00644504" w:rsidRDefault="00E10F07" w:rsidP="00E10F07">
            <w:pPr>
              <w:spacing w:before="240"/>
              <w:jc w:val="both"/>
              <w:rPr>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10F07" w:rsidRPr="00644504" w:rsidRDefault="00E10F07" w:rsidP="00E10F07">
            <w:pPr>
              <w:spacing w:before="120"/>
              <w:jc w:val="both"/>
            </w:pP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tcPr>
          <w:p w:rsidR="00E10F07" w:rsidRPr="00644504" w:rsidRDefault="00E10F07" w:rsidP="00E10F07">
            <w:pPr>
              <w:spacing w:before="120"/>
              <w:jc w:val="both"/>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E10F07" w:rsidRPr="00E63212" w:rsidRDefault="00E10F07" w:rsidP="00E10F07">
            <w:pPr>
              <w:spacing w:before="120"/>
              <w:jc w:val="both"/>
            </w:pPr>
          </w:p>
        </w:tc>
      </w:tr>
    </w:tbl>
    <w:p w:rsidR="00E10F07" w:rsidRPr="001E3F00" w:rsidRDefault="00E10F07" w:rsidP="00F3287E">
      <w:pPr>
        <w:pStyle w:val="a"/>
        <w:numPr>
          <w:ilvl w:val="0"/>
          <w:numId w:val="19"/>
        </w:numPr>
        <w:tabs>
          <w:tab w:val="clear" w:pos="1134"/>
        </w:tabs>
        <w:spacing w:before="240"/>
        <w:rPr>
          <w:b/>
        </w:rPr>
      </w:pPr>
      <w:r w:rsidRPr="001E3F00">
        <w:rPr>
          <w:b/>
        </w:rPr>
        <w:t xml:space="preserve">Condiții de participare </w:t>
      </w:r>
      <w:r w:rsidRPr="001E3F00">
        <w:rPr>
          <w:i/>
        </w:rPr>
        <w:t>(în măsura în care sunt deja cunoscute)</w:t>
      </w:r>
      <w:r w:rsidRPr="001E3F00">
        <w:rPr>
          <w:b/>
        </w:rPr>
        <w:t>:</w:t>
      </w:r>
    </w:p>
    <w:tbl>
      <w:tblPr>
        <w:tblStyle w:val="af1"/>
        <w:tblW w:w="9923" w:type="dxa"/>
        <w:tblInd w:w="-5" w:type="dxa"/>
        <w:tblLook w:val="04A0"/>
      </w:tblPr>
      <w:tblGrid>
        <w:gridCol w:w="5954"/>
        <w:gridCol w:w="3969"/>
      </w:tblGrid>
      <w:tr w:rsidR="00E10F07" w:rsidRPr="001E3F00" w:rsidTr="00E10F07">
        <w:tc>
          <w:tcPr>
            <w:tcW w:w="5954" w:type="dxa"/>
            <w:shd w:val="clear" w:color="auto" w:fill="F2F2F2" w:themeFill="background1" w:themeFillShade="F2"/>
          </w:tcPr>
          <w:p w:rsidR="00E10F07" w:rsidRPr="001E3F00" w:rsidRDefault="00E10F07" w:rsidP="00E10F07">
            <w:pPr>
              <w:pStyle w:val="a"/>
              <w:ind w:left="0"/>
            </w:pPr>
            <w:r w:rsidRPr="001E3F00">
              <w:t>Contractul de achiziție publică este rezervat unor ateliere protejate sau acesta poate fi executat numai în cadrul unor programe de angajare protejată</w:t>
            </w:r>
          </w:p>
        </w:tc>
        <w:tc>
          <w:tcPr>
            <w:tcW w:w="3969" w:type="dxa"/>
          </w:tcPr>
          <w:p w:rsidR="00E10F07" w:rsidRPr="001E3F00" w:rsidRDefault="00E10F07" w:rsidP="00E10F07">
            <w:pPr>
              <w:jc w:val="both"/>
            </w:pPr>
            <w:r w:rsidRPr="001E3F00">
              <w:t xml:space="preserve">Nu </w:t>
            </w:r>
            <w:r w:rsidRPr="00644504">
              <w:rPr>
                <w:highlight w:val="black"/>
              </w:rPr>
              <w:t>□</w:t>
            </w:r>
          </w:p>
          <w:p w:rsidR="00E10F07" w:rsidRPr="001E3F00" w:rsidRDefault="00E10F07" w:rsidP="00E10F07">
            <w:pPr>
              <w:pStyle w:val="a"/>
              <w:ind w:left="0"/>
            </w:pPr>
            <w:r w:rsidRPr="001E3F00">
              <w:t>Da □</w:t>
            </w:r>
          </w:p>
        </w:tc>
      </w:tr>
      <w:tr w:rsidR="00E10F07" w:rsidRPr="001E3F00" w:rsidTr="00E10F07">
        <w:tc>
          <w:tcPr>
            <w:tcW w:w="5954" w:type="dxa"/>
            <w:shd w:val="clear" w:color="auto" w:fill="F2F2F2" w:themeFill="background1" w:themeFillShade="F2"/>
          </w:tcPr>
          <w:p w:rsidR="00E10F07" w:rsidRPr="001E3F00" w:rsidRDefault="00E10F07" w:rsidP="00E10F07">
            <w:pPr>
              <w:pStyle w:val="a"/>
              <w:ind w:left="0"/>
            </w:pPr>
            <w:r w:rsidRPr="001E3F00">
              <w:t>Prestarea serviciului este rezervată unei anumite profesii în temeiul unor acte cu putere de lege sau al unor acte administrative</w:t>
            </w:r>
          </w:p>
        </w:tc>
        <w:tc>
          <w:tcPr>
            <w:tcW w:w="3969" w:type="dxa"/>
          </w:tcPr>
          <w:p w:rsidR="00E10F07" w:rsidRPr="00B02BE5" w:rsidRDefault="00E10F07" w:rsidP="00E10F07">
            <w:pPr>
              <w:tabs>
                <w:tab w:val="right" w:pos="426"/>
              </w:tabs>
              <w:spacing w:before="120"/>
              <w:jc w:val="both"/>
              <w:rPr>
                <w:lang w:val="en-US"/>
              </w:rPr>
            </w:pPr>
          </w:p>
        </w:tc>
      </w:tr>
      <w:tr w:rsidR="00E10F07" w:rsidRPr="001E3F00" w:rsidTr="00E10F07">
        <w:tc>
          <w:tcPr>
            <w:tcW w:w="5954" w:type="dxa"/>
            <w:shd w:val="clear" w:color="auto" w:fill="F2F2F2" w:themeFill="background1" w:themeFillShade="F2"/>
          </w:tcPr>
          <w:p w:rsidR="00E10F07" w:rsidRPr="001E3F00" w:rsidRDefault="00E10F07" w:rsidP="00E10F07">
            <w:pPr>
              <w:pStyle w:val="a"/>
              <w:ind w:left="0"/>
            </w:pPr>
            <w:r w:rsidRPr="001E3F00">
              <w:t>Scurtă descriere a criteriilor de selecție</w:t>
            </w:r>
          </w:p>
        </w:tc>
        <w:tc>
          <w:tcPr>
            <w:tcW w:w="3969" w:type="dxa"/>
          </w:tcPr>
          <w:p w:rsidR="00E10F07" w:rsidRPr="00B02BE5" w:rsidRDefault="00E10F07" w:rsidP="00E10F07">
            <w:pPr>
              <w:pStyle w:val="a"/>
              <w:ind w:left="0"/>
              <w:rPr>
                <w:sz w:val="20"/>
                <w:szCs w:val="20"/>
              </w:rPr>
            </w:pPr>
          </w:p>
        </w:tc>
      </w:tr>
    </w:tbl>
    <w:p w:rsidR="00E10F07" w:rsidRPr="00E84B8B" w:rsidRDefault="00E10F07" w:rsidP="00F3287E">
      <w:pPr>
        <w:pStyle w:val="a"/>
        <w:numPr>
          <w:ilvl w:val="0"/>
          <w:numId w:val="19"/>
        </w:numPr>
        <w:tabs>
          <w:tab w:val="clear" w:pos="1134"/>
        </w:tabs>
        <w:spacing w:before="240"/>
        <w:rPr>
          <w:b/>
        </w:rPr>
      </w:pPr>
      <w:r w:rsidRPr="00E84B8B">
        <w:rPr>
          <w:b/>
        </w:rPr>
        <w:t>Alte informații:</w:t>
      </w:r>
    </w:p>
    <w:tbl>
      <w:tblPr>
        <w:tblStyle w:val="af1"/>
        <w:tblW w:w="9923" w:type="dxa"/>
        <w:tblInd w:w="-5" w:type="dxa"/>
        <w:tblLook w:val="04A0"/>
      </w:tblPr>
      <w:tblGrid>
        <w:gridCol w:w="5812"/>
        <w:gridCol w:w="4111"/>
      </w:tblGrid>
      <w:tr w:rsidR="00E10F07" w:rsidRPr="00C014D5" w:rsidTr="00E10F07">
        <w:tc>
          <w:tcPr>
            <w:tcW w:w="5812" w:type="dxa"/>
            <w:shd w:val="clear" w:color="auto" w:fill="F2F2F2" w:themeFill="background1" w:themeFillShade="F2"/>
          </w:tcPr>
          <w:p w:rsidR="00E10F07" w:rsidRPr="00C014D5" w:rsidRDefault="00E10F07" w:rsidP="00E10F07">
            <w:pPr>
              <w:pStyle w:val="a"/>
              <w:ind w:left="0"/>
            </w:pPr>
            <w:r w:rsidRPr="00C014D5">
              <w:t>Data estimată pentru publicarea anunțului de participare pentru contractul/contractele la care se referă anunțul de intenție</w:t>
            </w:r>
          </w:p>
        </w:tc>
        <w:tc>
          <w:tcPr>
            <w:tcW w:w="4111" w:type="dxa"/>
          </w:tcPr>
          <w:p w:rsidR="00E10F07" w:rsidRPr="00C014D5" w:rsidRDefault="00E10F07" w:rsidP="00E10F07">
            <w:pPr>
              <w:pStyle w:val="a"/>
              <w:ind w:left="0"/>
            </w:pPr>
          </w:p>
        </w:tc>
      </w:tr>
      <w:tr w:rsidR="00E10F07" w:rsidRPr="00C014D5" w:rsidTr="00E10F07">
        <w:tc>
          <w:tcPr>
            <w:tcW w:w="5812" w:type="dxa"/>
            <w:shd w:val="clear" w:color="auto" w:fill="F2F2F2" w:themeFill="background1" w:themeFillShade="F2"/>
          </w:tcPr>
          <w:p w:rsidR="00E10F07" w:rsidRPr="00C014D5" w:rsidRDefault="00E10F07" w:rsidP="00E10F07">
            <w:pPr>
              <w:pStyle w:val="a"/>
              <w:ind w:left="0"/>
            </w:pPr>
            <w:r w:rsidRPr="00C014D5">
              <w:t>Tehnici și instrumente specifice de atribuire utilizate</w:t>
            </w:r>
          </w:p>
        </w:tc>
        <w:tc>
          <w:tcPr>
            <w:tcW w:w="4111" w:type="dxa"/>
          </w:tcPr>
          <w:p w:rsidR="00E10F07" w:rsidRPr="00C014D5" w:rsidRDefault="00E10F07" w:rsidP="00E10F07">
            <w:pPr>
              <w:pStyle w:val="a"/>
              <w:ind w:left="0"/>
            </w:pPr>
            <w:r>
              <w:t>A</w:t>
            </w:r>
            <w:r w:rsidRPr="00C014D5">
              <w:t>cord-cadru □</w:t>
            </w:r>
          </w:p>
          <w:p w:rsidR="00E10F07" w:rsidRDefault="00E10F07" w:rsidP="00E10F07">
            <w:pPr>
              <w:pStyle w:val="a"/>
              <w:ind w:left="0"/>
            </w:pPr>
            <w:r>
              <w:t>S</w:t>
            </w:r>
            <w:r w:rsidRPr="00C014D5">
              <w:t>istem dinamic de achiziție □</w:t>
            </w:r>
          </w:p>
          <w:p w:rsidR="00E10F07" w:rsidRPr="00C014D5" w:rsidRDefault="00E10F07" w:rsidP="0047788D">
            <w:pPr>
              <w:pStyle w:val="a"/>
              <w:ind w:left="0"/>
            </w:pPr>
            <w:r>
              <w:t xml:space="preserve">Licitaţie publică </w:t>
            </w:r>
          </w:p>
        </w:tc>
      </w:tr>
      <w:tr w:rsidR="00E10F07" w:rsidRPr="00C014D5" w:rsidTr="00E10F07">
        <w:tc>
          <w:tcPr>
            <w:tcW w:w="5812" w:type="dxa"/>
            <w:shd w:val="clear" w:color="auto" w:fill="F2F2F2" w:themeFill="background1" w:themeFillShade="F2"/>
          </w:tcPr>
          <w:p w:rsidR="00E10F07" w:rsidRPr="00C014D5" w:rsidRDefault="00E10F07" w:rsidP="00E10F07">
            <w:pPr>
              <w:pStyle w:val="a"/>
              <w:ind w:left="0"/>
              <w:rPr>
                <w:lang w:eastAsia="zh-CN"/>
              </w:rPr>
            </w:pPr>
            <w:r w:rsidRPr="004B32D4">
              <w:rPr>
                <w:lang w:eastAsia="zh-CN"/>
              </w:rPr>
              <w:t xml:space="preserve">Contractul intră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p>
          <w:p w:rsidR="00E10F07" w:rsidRPr="00C014D5" w:rsidRDefault="00E10F07" w:rsidP="00E10F07">
            <w:pPr>
              <w:pStyle w:val="a"/>
              <w:ind w:left="0"/>
            </w:pP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rsidR="00E10F07" w:rsidRPr="004B32D4" w:rsidRDefault="00E10F07" w:rsidP="00E10F07">
            <w:pPr>
              <w:jc w:val="both"/>
            </w:pPr>
            <w:r w:rsidRPr="004B32D4">
              <w:t xml:space="preserve">Nu </w:t>
            </w:r>
          </w:p>
          <w:p w:rsidR="00E10F07" w:rsidRPr="00C014D5" w:rsidRDefault="00E10F07" w:rsidP="00E10F07">
            <w:pPr>
              <w:pStyle w:val="a"/>
              <w:ind w:left="0"/>
            </w:pPr>
            <w:r w:rsidRPr="004B32D4">
              <w:t>Da □</w:t>
            </w:r>
          </w:p>
        </w:tc>
      </w:tr>
      <w:tr w:rsidR="00E10F07" w:rsidRPr="00C014D5" w:rsidTr="00E10F07">
        <w:tc>
          <w:tcPr>
            <w:tcW w:w="5812" w:type="dxa"/>
            <w:shd w:val="clear" w:color="auto" w:fill="F2F2F2" w:themeFill="background1" w:themeFillShade="F2"/>
          </w:tcPr>
          <w:p w:rsidR="00E10F07" w:rsidRPr="00C014D5" w:rsidRDefault="00E10F07" w:rsidP="00E10F07">
            <w:pPr>
              <w:jc w:val="both"/>
            </w:pPr>
            <w:r w:rsidRPr="00C014D5">
              <w:t>Agenția Națională pentru Soluționarea Contestațiilor</w:t>
            </w:r>
          </w:p>
          <w:p w:rsidR="00E10F07" w:rsidRPr="00C014D5" w:rsidRDefault="00E10F07" w:rsidP="00E10F07">
            <w:pPr>
              <w:pStyle w:val="a"/>
              <w:ind w:left="0"/>
              <w:rPr>
                <w:lang w:eastAsia="zh-CN"/>
              </w:rPr>
            </w:pPr>
          </w:p>
        </w:tc>
        <w:tc>
          <w:tcPr>
            <w:tcW w:w="4111" w:type="dxa"/>
          </w:tcPr>
          <w:p w:rsidR="00E10F07" w:rsidRDefault="00E10F07" w:rsidP="00E10F07">
            <w:pPr>
              <w:jc w:val="both"/>
            </w:pPr>
            <w:r w:rsidRPr="00C014D5">
              <w:t xml:space="preserve">tel/fax: (022) 820 652, 820-651 </w:t>
            </w:r>
          </w:p>
          <w:p w:rsidR="00E10F07" w:rsidRPr="00C014D5" w:rsidRDefault="00E10F07" w:rsidP="00E10F07">
            <w:pPr>
              <w:jc w:val="both"/>
              <w:rPr>
                <w:rStyle w:val="af3"/>
                <w:rFonts w:eastAsiaTheme="majorEastAsia"/>
              </w:rPr>
            </w:pPr>
            <w:r>
              <w:t>e</w:t>
            </w:r>
            <w:r w:rsidRPr="00C014D5">
              <w:t xml:space="preserve">-mail: </w:t>
            </w:r>
            <w:hyperlink r:id="rId12" w:history="1">
              <w:r w:rsidRPr="00C014D5">
                <w:rPr>
                  <w:rStyle w:val="af3"/>
                  <w:rFonts w:eastAsiaTheme="majorEastAsia"/>
                </w:rPr>
                <w:t>contestatii@ansc.md</w:t>
              </w:r>
            </w:hyperlink>
          </w:p>
          <w:p w:rsidR="00E10F07" w:rsidRPr="00C014D5" w:rsidRDefault="00E10F07" w:rsidP="00E10F07">
            <w:pPr>
              <w:jc w:val="both"/>
            </w:pPr>
            <w:r>
              <w:lastRenderedPageBreak/>
              <w:t>pagina web</w:t>
            </w:r>
            <w:r w:rsidRPr="001E3F00">
              <w:t xml:space="preserve">: </w:t>
            </w:r>
            <w:r w:rsidRPr="00C014D5">
              <w:rPr>
                <w:rStyle w:val="af3"/>
                <w:rFonts w:eastAsiaTheme="majorEastAsia"/>
              </w:rPr>
              <w:t>www.ansc.md</w:t>
            </w:r>
          </w:p>
        </w:tc>
      </w:tr>
      <w:tr w:rsidR="00E10F07" w:rsidRPr="00C014D5" w:rsidTr="00E10F07">
        <w:tc>
          <w:tcPr>
            <w:tcW w:w="5812" w:type="dxa"/>
            <w:shd w:val="clear" w:color="auto" w:fill="F2F2F2" w:themeFill="background1" w:themeFillShade="F2"/>
          </w:tcPr>
          <w:p w:rsidR="00E10F07" w:rsidRPr="00C014D5" w:rsidRDefault="00E10F07" w:rsidP="00E10F07">
            <w:pPr>
              <w:pStyle w:val="a"/>
              <w:ind w:left="0"/>
              <w:rPr>
                <w:lang w:eastAsia="zh-CN"/>
              </w:rPr>
            </w:pPr>
            <w:r w:rsidRPr="00C014D5">
              <w:rPr>
                <w:lang w:eastAsia="zh-CN"/>
              </w:rPr>
              <w:lastRenderedPageBreak/>
              <w:t>Alte informații relevante</w:t>
            </w:r>
          </w:p>
        </w:tc>
        <w:tc>
          <w:tcPr>
            <w:tcW w:w="4111" w:type="dxa"/>
          </w:tcPr>
          <w:p w:rsidR="00E10F07" w:rsidRPr="00B02BE5" w:rsidRDefault="00E10F07" w:rsidP="00F3287E">
            <w:pPr>
              <w:pStyle w:val="a"/>
              <w:numPr>
                <w:ilvl w:val="0"/>
                <w:numId w:val="32"/>
              </w:numPr>
              <w:tabs>
                <w:tab w:val="clear" w:pos="1134"/>
              </w:tabs>
              <w:contextualSpacing/>
            </w:pPr>
            <w:r w:rsidRPr="00B02BE5">
              <w:t xml:space="preserve"> </w:t>
            </w:r>
          </w:p>
        </w:tc>
      </w:tr>
    </w:tbl>
    <w:p w:rsidR="00E10F07" w:rsidRPr="004B32D4" w:rsidRDefault="00E10F07" w:rsidP="00E10F07">
      <w:pPr>
        <w:jc w:val="both"/>
      </w:pPr>
    </w:p>
    <w:p w:rsidR="00E10F07" w:rsidRDefault="00E10F07" w:rsidP="00E10F07">
      <w:pPr>
        <w:spacing w:before="120"/>
        <w:ind w:firstLine="567"/>
        <w:rPr>
          <w:b/>
        </w:rPr>
      </w:pPr>
    </w:p>
    <w:p w:rsidR="00E10F07" w:rsidRDefault="00E10F07" w:rsidP="00E10F07">
      <w:pPr>
        <w:spacing w:before="120"/>
        <w:ind w:firstLine="567"/>
        <w:rPr>
          <w:b/>
        </w:rPr>
      </w:pPr>
    </w:p>
    <w:p w:rsidR="00E10F07" w:rsidRDefault="00E10F07" w:rsidP="00E10F07">
      <w:pPr>
        <w:spacing w:before="120"/>
        <w:ind w:firstLine="567"/>
        <w:rPr>
          <w:b/>
        </w:rPr>
      </w:pPr>
    </w:p>
    <w:p w:rsidR="00E10F07" w:rsidRDefault="00E10F07" w:rsidP="00E10F07">
      <w:pPr>
        <w:spacing w:before="120"/>
        <w:ind w:firstLine="567"/>
        <w:rPr>
          <w:b/>
        </w:rPr>
      </w:pPr>
    </w:p>
    <w:p w:rsidR="00E10F07" w:rsidRDefault="00E10F07" w:rsidP="00E10F07">
      <w:pPr>
        <w:spacing w:before="120"/>
        <w:ind w:firstLine="567"/>
        <w:rPr>
          <w:b/>
        </w:rPr>
      </w:pPr>
      <w:r w:rsidRPr="004B32D4">
        <w:rPr>
          <w:b/>
        </w:rPr>
        <w:t>Conducătorul grupului de lucru:  ________</w:t>
      </w:r>
      <w:r>
        <w:rPr>
          <w:b/>
        </w:rPr>
        <w:t>______</w:t>
      </w:r>
      <w:r w:rsidR="0047788D">
        <w:rPr>
          <w:b/>
        </w:rPr>
        <w:t xml:space="preserve"> </w:t>
      </w:r>
    </w:p>
    <w:p w:rsidR="00E10F07" w:rsidRPr="004B32D4" w:rsidRDefault="00E10F07" w:rsidP="00E10F07">
      <w:pPr>
        <w:spacing w:before="120"/>
        <w:ind w:firstLine="567"/>
        <w:jc w:val="right"/>
        <w:rPr>
          <w:b/>
        </w:rPr>
      </w:pPr>
      <w:r w:rsidRPr="004B32D4">
        <w:rPr>
          <w:b/>
        </w:rPr>
        <w:t>L.Ș.</w:t>
      </w:r>
    </w:p>
    <w:p w:rsidR="00E10F07" w:rsidRDefault="00E10F07" w:rsidP="00E10F07"/>
    <w:p w:rsidR="00E10F07" w:rsidRDefault="00E10F07" w:rsidP="00E10F07"/>
    <w:p w:rsidR="00615E49" w:rsidRPr="00E10F07"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2F6083" w:rsidRPr="00FF430B" w:rsidRDefault="002F6083" w:rsidP="0047788D">
      <w:pPr>
        <w:tabs>
          <w:tab w:val="decimal" w:pos="8364"/>
        </w:tabs>
        <w:spacing w:line="276" w:lineRule="auto"/>
        <w:ind w:right="-144"/>
        <w:rPr>
          <w:b/>
          <w:bCs/>
          <w:color w:val="000000"/>
        </w:rPr>
      </w:pPr>
      <w:bookmarkStart w:id="43" w:name="_Toc449692096"/>
    </w:p>
    <w:p w:rsidR="008563F2" w:rsidRDefault="008563F2" w:rsidP="008563F2">
      <w:pPr>
        <w:jc w:val="right"/>
        <w:rPr>
          <w:noProof w:val="0"/>
          <w:sz w:val="22"/>
          <w:szCs w:val="22"/>
        </w:rPr>
      </w:pPr>
      <w:r>
        <w:rPr>
          <w:b/>
          <w:bCs/>
          <w:color w:val="000000"/>
        </w:rPr>
        <w:tab/>
      </w:r>
      <w:r>
        <w:rPr>
          <w:noProof w:val="0"/>
        </w:rPr>
        <w:t>Anexa nr.2</w:t>
      </w:r>
    </w:p>
    <w:p w:rsidR="008563F2" w:rsidRDefault="008563F2" w:rsidP="008563F2">
      <w:pPr>
        <w:jc w:val="right"/>
        <w:rPr>
          <w:noProof w:val="0"/>
        </w:rPr>
      </w:pPr>
      <w:r>
        <w:rPr>
          <w:noProof w:val="0"/>
        </w:rPr>
        <w:t>la Documentația standard nr._____</w:t>
      </w:r>
    </w:p>
    <w:p w:rsidR="008563F2" w:rsidRDefault="008563F2" w:rsidP="008563F2">
      <w:pPr>
        <w:jc w:val="right"/>
        <w:rPr>
          <w:noProof w:val="0"/>
        </w:rPr>
      </w:pPr>
      <w:r>
        <w:rPr>
          <w:noProof w:val="0"/>
        </w:rPr>
        <w:t>din “____” ________ 20___</w:t>
      </w:r>
    </w:p>
    <w:p w:rsidR="008563F2" w:rsidRDefault="008563F2" w:rsidP="008563F2">
      <w:pPr>
        <w:jc w:val="right"/>
        <w:rPr>
          <w:noProof w:val="0"/>
        </w:rPr>
      </w:pPr>
    </w:p>
    <w:p w:rsidR="008563F2" w:rsidRDefault="008563F2" w:rsidP="008563F2">
      <w:pPr>
        <w:jc w:val="right"/>
        <w:rPr>
          <w:noProof w:val="0"/>
        </w:rPr>
      </w:pPr>
    </w:p>
    <w:p w:rsidR="008563F2" w:rsidRDefault="008563F2" w:rsidP="008563F2">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8563F2" w:rsidRDefault="008563F2" w:rsidP="008563F2">
      <w:pPr>
        <w:rPr>
          <w:noProof w:val="0"/>
          <w:sz w:val="20"/>
          <w:szCs w:val="20"/>
          <w:lang w:eastAsia="ru-RU"/>
        </w:rPr>
      </w:pPr>
    </w:p>
    <w:p w:rsidR="008563F2" w:rsidRDefault="008563F2" w:rsidP="008563F2">
      <w:pPr>
        <w:shd w:val="clear" w:color="auto" w:fill="FFFFFF" w:themeFill="background1"/>
        <w:spacing w:before="120"/>
        <w:rPr>
          <w:b/>
          <w:noProof w:val="0"/>
          <w:lang w:eastAsia="ru-RU"/>
        </w:rPr>
      </w:pPr>
      <w:r>
        <w:rPr>
          <w:b/>
          <w:noProof w:val="0"/>
          <w:lang w:eastAsia="ru-RU"/>
        </w:rPr>
        <w:t xml:space="preserve">privind achiziționarea </w:t>
      </w:r>
      <w:r w:rsidRPr="006C13DE">
        <w:rPr>
          <w:b/>
          <w:noProof w:val="0"/>
          <w:sz w:val="28"/>
          <w:u w:val="single"/>
          <w:shd w:val="clear" w:color="auto" w:fill="FFFFFF" w:themeFill="background1"/>
          <w:lang w:eastAsia="ru-RU"/>
        </w:rPr>
        <w:t>Lucrari de reparatie a strazii Sciusev s Gura Galbenei</w:t>
      </w:r>
      <w:r>
        <w:rPr>
          <w:b/>
          <w:noProof w:val="0"/>
          <w:sz w:val="28"/>
          <w:u w:val="single"/>
          <w:shd w:val="clear" w:color="auto" w:fill="FFFFFF" w:themeFill="background1"/>
          <w:lang w:eastAsia="ru-RU"/>
        </w:rPr>
        <w:t xml:space="preserve"> r-ul Cimișlia</w:t>
      </w:r>
      <w:r>
        <w:rPr>
          <w:b/>
          <w:noProof w:val="0"/>
          <w:shd w:val="clear" w:color="auto" w:fill="FFFFFF" w:themeFill="background1"/>
          <w:lang w:eastAsia="ru-RU"/>
        </w:rPr>
        <w:br/>
      </w:r>
      <w:r>
        <w:rPr>
          <w:noProof w:val="0"/>
          <w:sz w:val="20"/>
          <w:lang w:eastAsia="ru-RU"/>
        </w:rPr>
        <w:t>(se indică obiectul achiziției)</w:t>
      </w:r>
      <w:r>
        <w:rPr>
          <w:b/>
          <w:noProof w:val="0"/>
          <w:lang w:eastAsia="ru-RU"/>
        </w:rPr>
        <w:br/>
        <w:t xml:space="preserve">prin procedura de achiziție   </w:t>
      </w:r>
      <w:r w:rsidRPr="006C13DE">
        <w:rPr>
          <w:b/>
          <w:noProof w:val="0"/>
          <w:sz w:val="28"/>
          <w:u w:val="single"/>
          <w:lang w:eastAsia="ru-RU"/>
        </w:rPr>
        <w:t>Cerere a ofertelor de prețuri</w:t>
      </w:r>
      <w:r>
        <w:rPr>
          <w:b/>
          <w:noProof w:val="0"/>
          <w:lang w:eastAsia="ru-RU"/>
        </w:rPr>
        <w:br/>
      </w:r>
      <w:r>
        <w:rPr>
          <w:noProof w:val="0"/>
          <w:sz w:val="20"/>
          <w:lang w:eastAsia="ru-RU"/>
        </w:rPr>
        <w:t>(tipul procedurii de achiziție)</w:t>
      </w:r>
    </w:p>
    <w:p w:rsidR="008563F2" w:rsidRDefault="008563F2" w:rsidP="008563F2">
      <w:pPr>
        <w:shd w:val="clear" w:color="auto" w:fill="FFFFFF" w:themeFill="background1"/>
        <w:spacing w:before="120"/>
        <w:outlineLvl w:val="0"/>
        <w:rPr>
          <w:b/>
          <w:noProof w:val="0"/>
          <w:sz w:val="32"/>
          <w:szCs w:val="32"/>
          <w:lang w:eastAsia="ru-RU"/>
        </w:rPr>
      </w:pPr>
    </w:p>
    <w:p w:rsidR="008563F2" w:rsidRDefault="008563F2" w:rsidP="008563F2">
      <w:pPr>
        <w:numPr>
          <w:ilvl w:val="0"/>
          <w:numId w:val="38"/>
        </w:numPr>
        <w:shd w:val="clear" w:color="auto" w:fill="FFFFFF" w:themeFill="background1"/>
        <w:tabs>
          <w:tab w:val="left" w:pos="284"/>
          <w:tab w:val="right" w:pos="9531"/>
        </w:tabs>
        <w:spacing w:before="120"/>
        <w:ind w:left="284" w:hanging="284"/>
        <w:rPr>
          <w:b/>
          <w:noProof w:val="0"/>
          <w:lang w:eastAsia="ru-RU"/>
        </w:rPr>
      </w:pPr>
      <w:r>
        <w:rPr>
          <w:b/>
          <w:noProof w:val="0"/>
          <w:lang w:eastAsia="ru-RU"/>
        </w:rPr>
        <w:t>Denumirea autorității contractante: Primaria s. Gura Galbenei r-ul Cimișlia</w:t>
      </w:r>
    </w:p>
    <w:p w:rsidR="008563F2" w:rsidRDefault="008563F2" w:rsidP="008563F2">
      <w:pPr>
        <w:numPr>
          <w:ilvl w:val="0"/>
          <w:numId w:val="38"/>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IDNO: </w:t>
      </w:r>
      <w:r>
        <w:rPr>
          <w:b/>
          <w:noProof w:val="0"/>
          <w:shd w:val="clear" w:color="auto" w:fill="FFFFFF" w:themeFill="background1"/>
          <w:lang w:eastAsia="ru-RU"/>
        </w:rPr>
        <w:t>1007601008878</w:t>
      </w:r>
    </w:p>
    <w:p w:rsidR="008563F2" w:rsidRDefault="008563F2" w:rsidP="008563F2">
      <w:pPr>
        <w:numPr>
          <w:ilvl w:val="0"/>
          <w:numId w:val="38"/>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Adresa: </w:t>
      </w:r>
      <w:r>
        <w:rPr>
          <w:b/>
          <w:noProof w:val="0"/>
          <w:shd w:val="clear" w:color="auto" w:fill="FFFFFF" w:themeFill="background1"/>
          <w:lang w:eastAsia="ru-RU"/>
        </w:rPr>
        <w:t>Gura Galbenei r-ul Cimișlia str. A.Mateevici nr,39</w:t>
      </w:r>
    </w:p>
    <w:p w:rsidR="008563F2" w:rsidRDefault="008563F2" w:rsidP="008563F2">
      <w:pPr>
        <w:numPr>
          <w:ilvl w:val="0"/>
          <w:numId w:val="38"/>
        </w:numPr>
        <w:shd w:val="clear" w:color="auto" w:fill="FFFFFF" w:themeFill="background1"/>
        <w:tabs>
          <w:tab w:val="left" w:pos="284"/>
          <w:tab w:val="right" w:pos="9531"/>
        </w:tabs>
        <w:spacing w:before="120"/>
        <w:ind w:left="284" w:hanging="284"/>
        <w:rPr>
          <w:b/>
          <w:noProof w:val="0"/>
          <w:lang w:eastAsia="ru-RU"/>
        </w:rPr>
      </w:pPr>
      <w:r>
        <w:rPr>
          <w:b/>
          <w:noProof w:val="0"/>
          <w:lang w:eastAsia="ru-RU"/>
        </w:rPr>
        <w:t xml:space="preserve">Numărul de telefon/fax: </w:t>
      </w:r>
      <w:r>
        <w:rPr>
          <w:b/>
          <w:noProof w:val="0"/>
          <w:shd w:val="clear" w:color="auto" w:fill="FFFFFF" w:themeFill="background1"/>
          <w:lang w:eastAsia="ru-RU"/>
        </w:rPr>
        <w:t>024146236</w:t>
      </w:r>
    </w:p>
    <w:p w:rsidR="008563F2" w:rsidRPr="006C13DE" w:rsidRDefault="008563F2" w:rsidP="008563F2">
      <w:pPr>
        <w:numPr>
          <w:ilvl w:val="0"/>
          <w:numId w:val="38"/>
        </w:numPr>
        <w:shd w:val="clear" w:color="auto" w:fill="FFFFFF" w:themeFill="background1"/>
        <w:tabs>
          <w:tab w:val="left" w:pos="284"/>
          <w:tab w:val="right" w:pos="9531"/>
        </w:tabs>
        <w:spacing w:before="120"/>
        <w:ind w:left="284" w:hanging="284"/>
        <w:rPr>
          <w:b/>
          <w:noProof w:val="0"/>
          <w:u w:val="single"/>
          <w:lang w:eastAsia="ru-RU"/>
        </w:rPr>
      </w:pPr>
      <w:r>
        <w:rPr>
          <w:b/>
          <w:noProof w:val="0"/>
          <w:lang w:eastAsia="ru-RU"/>
        </w:rPr>
        <w:t xml:space="preserve">Adresa de e-mail și pagina web oficială a autorității contractante: </w:t>
      </w:r>
      <w:r w:rsidRPr="006C13DE">
        <w:rPr>
          <w:b/>
          <w:noProof w:val="0"/>
          <w:u w:val="single"/>
          <w:shd w:val="clear" w:color="auto" w:fill="FFFFFF" w:themeFill="background1"/>
          <w:lang w:eastAsia="ru-RU"/>
        </w:rPr>
        <w:t>guragalbenei.primaria@yandex.com</w:t>
      </w:r>
    </w:p>
    <w:p w:rsidR="008563F2" w:rsidRDefault="008563F2" w:rsidP="008563F2">
      <w:pPr>
        <w:numPr>
          <w:ilvl w:val="0"/>
          <w:numId w:val="38"/>
        </w:numPr>
        <w:shd w:val="clear" w:color="auto" w:fill="FFFFFF" w:themeFill="background1"/>
        <w:tabs>
          <w:tab w:val="left" w:pos="284"/>
          <w:tab w:val="right" w:pos="9531"/>
        </w:tabs>
        <w:spacing w:before="120"/>
        <w:ind w:left="288" w:hanging="288"/>
        <w:rPr>
          <w:b/>
          <w:noProof w:val="0"/>
          <w:lang w:eastAsia="ru-RU"/>
        </w:rPr>
      </w:pPr>
      <w:r>
        <w:rPr>
          <w:b/>
          <w:noProof w:val="0"/>
          <w:lang w:eastAsia="ru-RU"/>
        </w:rPr>
        <w:t xml:space="preserve">Adresa de e-mail sau pagina web oficială de la care se va putea obține accesul la documentația de atribuire: </w:t>
      </w:r>
      <w:r>
        <w:rPr>
          <w:b/>
          <w:i/>
          <w:noProof w:val="0"/>
          <w:lang w:eastAsia="ru-RU"/>
        </w:rPr>
        <w:t>documentația de atribuire este anexată în cadrul procedurii în SIA RSAP</w:t>
      </w:r>
    </w:p>
    <w:p w:rsidR="008563F2" w:rsidRDefault="008563F2" w:rsidP="008563F2">
      <w:pPr>
        <w:numPr>
          <w:ilvl w:val="0"/>
          <w:numId w:val="38"/>
        </w:numPr>
        <w:shd w:val="clear" w:color="auto" w:fill="FFFFFF" w:themeFill="background1"/>
        <w:tabs>
          <w:tab w:val="left" w:pos="284"/>
          <w:tab w:val="right" w:pos="9531"/>
        </w:tabs>
        <w:spacing w:before="120"/>
        <w:ind w:left="288" w:hanging="288"/>
        <w:rPr>
          <w:b/>
          <w:noProof w:val="0"/>
          <w:lang w:eastAsia="ru-RU"/>
        </w:rPr>
      </w:pPr>
      <w:r>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Nu se aplică</w:t>
      </w:r>
    </w:p>
    <w:p w:rsidR="008563F2" w:rsidRDefault="008563F2" w:rsidP="008563F2">
      <w:pPr>
        <w:numPr>
          <w:ilvl w:val="0"/>
          <w:numId w:val="38"/>
        </w:numPr>
        <w:shd w:val="clear" w:color="auto" w:fill="FFFFFF" w:themeFill="background1"/>
        <w:tabs>
          <w:tab w:val="left" w:pos="284"/>
          <w:tab w:val="right" w:pos="426"/>
        </w:tabs>
        <w:spacing w:before="120"/>
        <w:ind w:left="284" w:hanging="284"/>
        <w:rPr>
          <w:b/>
          <w:noProof w:val="0"/>
          <w:lang w:eastAsia="ru-RU"/>
        </w:rPr>
      </w:pPr>
      <w:r>
        <w:rPr>
          <w:b/>
          <w:noProof w:val="0"/>
          <w:lang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tblPr>
      <w:tblGrid>
        <w:gridCol w:w="421"/>
        <w:gridCol w:w="1418"/>
        <w:gridCol w:w="2118"/>
        <w:gridCol w:w="990"/>
        <w:gridCol w:w="1171"/>
        <w:gridCol w:w="1981"/>
        <w:gridCol w:w="1981"/>
      </w:tblGrid>
      <w:tr w:rsidR="008563F2" w:rsidRPr="002B65D6" w:rsidTr="00351C75">
        <w:trPr>
          <w:trHeight w:val="567"/>
        </w:trPr>
        <w:tc>
          <w:tcPr>
            <w:tcW w:w="421" w:type="dxa"/>
            <w:tcBorders>
              <w:top w:val="single" w:sz="4" w:space="0" w:color="auto"/>
              <w:left w:val="single" w:sz="4" w:space="0" w:color="auto"/>
              <w:bottom w:val="single" w:sz="4" w:space="0" w:color="auto"/>
              <w:right w:val="single" w:sz="4" w:space="0" w:color="auto"/>
            </w:tcBorders>
            <w:vAlign w:val="center"/>
            <w:hideMark/>
          </w:tcPr>
          <w:p w:rsidR="008563F2" w:rsidRDefault="008563F2" w:rsidP="00351C75">
            <w:pPr>
              <w:shd w:val="clear" w:color="auto" w:fill="FFFFFF" w:themeFill="background1"/>
              <w:spacing w:before="120" w:line="256" w:lineRule="auto"/>
              <w:jc w:val="center"/>
              <w:rPr>
                <w:b/>
                <w:noProof w:val="0"/>
                <w:sz w:val="20"/>
                <w:szCs w:val="20"/>
                <w:lang w:eastAsia="ru-RU"/>
              </w:rPr>
            </w:pPr>
            <w:r>
              <w:rPr>
                <w:b/>
                <w:noProof w:val="0"/>
                <w:sz w:val="20"/>
                <w:szCs w:val="20"/>
                <w:lang w:eastAsia="ru-RU"/>
              </w:rPr>
              <w:t>Nr. 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8563F2" w:rsidRDefault="008563F2" w:rsidP="00351C75">
            <w:pPr>
              <w:shd w:val="clear" w:color="auto" w:fill="FFFFFF" w:themeFill="background1"/>
              <w:spacing w:before="120" w:line="256" w:lineRule="auto"/>
              <w:jc w:val="center"/>
              <w:rPr>
                <w:b/>
                <w:noProof w:val="0"/>
                <w:sz w:val="20"/>
                <w:szCs w:val="20"/>
                <w:lang w:eastAsia="ru-RU"/>
              </w:rPr>
            </w:pPr>
            <w:r>
              <w:rPr>
                <w:b/>
                <w:noProof w:val="0"/>
                <w:sz w:val="20"/>
                <w:szCs w:val="20"/>
                <w:lang w:eastAsia="ru-RU"/>
              </w:rPr>
              <w:t>Cod CPV</w:t>
            </w:r>
          </w:p>
        </w:tc>
        <w:tc>
          <w:tcPr>
            <w:tcW w:w="2118" w:type="dxa"/>
            <w:tcBorders>
              <w:top w:val="single" w:sz="4" w:space="0" w:color="auto"/>
              <w:left w:val="single" w:sz="4" w:space="0" w:color="auto"/>
              <w:bottom w:val="single" w:sz="4" w:space="0" w:color="auto"/>
              <w:right w:val="single" w:sz="4" w:space="0" w:color="auto"/>
            </w:tcBorders>
            <w:vAlign w:val="center"/>
            <w:hideMark/>
          </w:tcPr>
          <w:p w:rsidR="008563F2" w:rsidRDefault="008563F2" w:rsidP="00351C75">
            <w:pPr>
              <w:shd w:val="clear" w:color="auto" w:fill="FFFFFF" w:themeFill="background1"/>
              <w:spacing w:before="120" w:line="256" w:lineRule="auto"/>
              <w:jc w:val="center"/>
              <w:rPr>
                <w:b/>
                <w:noProof w:val="0"/>
                <w:sz w:val="20"/>
                <w:szCs w:val="20"/>
                <w:lang w:eastAsia="ru-RU"/>
              </w:rPr>
            </w:pPr>
            <w:r>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rsidR="008563F2" w:rsidRDefault="008563F2" w:rsidP="00351C75">
            <w:pPr>
              <w:shd w:val="clear" w:color="auto" w:fill="FFFFFF" w:themeFill="background1"/>
              <w:spacing w:before="120" w:line="256" w:lineRule="auto"/>
              <w:jc w:val="center"/>
              <w:rPr>
                <w:b/>
                <w:noProof w:val="0"/>
                <w:sz w:val="20"/>
                <w:szCs w:val="20"/>
                <w:lang w:eastAsia="ru-RU"/>
              </w:rPr>
            </w:pPr>
            <w:r>
              <w:rPr>
                <w:b/>
                <w:noProof w:val="0"/>
                <w:sz w:val="20"/>
                <w:szCs w:val="20"/>
                <w:lang w:eastAsia="ru-RU"/>
              </w:rPr>
              <w:t>Unitatea de măsură</w:t>
            </w:r>
          </w:p>
        </w:tc>
        <w:tc>
          <w:tcPr>
            <w:tcW w:w="1171" w:type="dxa"/>
            <w:tcBorders>
              <w:top w:val="single" w:sz="4" w:space="0" w:color="auto"/>
              <w:left w:val="single" w:sz="4" w:space="0" w:color="auto"/>
              <w:bottom w:val="single" w:sz="4" w:space="0" w:color="auto"/>
              <w:right w:val="single" w:sz="4" w:space="0" w:color="auto"/>
            </w:tcBorders>
            <w:vAlign w:val="center"/>
            <w:hideMark/>
          </w:tcPr>
          <w:p w:rsidR="008563F2" w:rsidRDefault="008563F2" w:rsidP="00351C75">
            <w:pPr>
              <w:shd w:val="clear" w:color="auto" w:fill="FFFFFF" w:themeFill="background1"/>
              <w:spacing w:before="120" w:line="256" w:lineRule="auto"/>
              <w:jc w:val="center"/>
              <w:rPr>
                <w:b/>
                <w:noProof w:val="0"/>
                <w:sz w:val="20"/>
                <w:szCs w:val="20"/>
                <w:lang w:eastAsia="ru-RU"/>
              </w:rPr>
            </w:pPr>
            <w:r>
              <w:rPr>
                <w:b/>
                <w:noProof w:val="0"/>
                <w:sz w:val="20"/>
                <w:szCs w:val="20"/>
                <w:lang w:eastAsia="ru-RU"/>
              </w:rPr>
              <w:t>Cantitatea</w:t>
            </w:r>
          </w:p>
        </w:tc>
        <w:tc>
          <w:tcPr>
            <w:tcW w:w="1981" w:type="dxa"/>
            <w:tcBorders>
              <w:top w:val="single" w:sz="4" w:space="0" w:color="auto"/>
              <w:left w:val="single" w:sz="4" w:space="0" w:color="auto"/>
              <w:bottom w:val="single" w:sz="4" w:space="0" w:color="auto"/>
              <w:right w:val="single" w:sz="4" w:space="0" w:color="auto"/>
            </w:tcBorders>
            <w:vAlign w:val="center"/>
            <w:hideMark/>
          </w:tcPr>
          <w:p w:rsidR="008563F2" w:rsidRDefault="008563F2" w:rsidP="00351C75">
            <w:pPr>
              <w:shd w:val="clear" w:color="auto" w:fill="FFFFFF" w:themeFill="background1"/>
              <w:spacing w:before="120" w:line="256"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hideMark/>
          </w:tcPr>
          <w:p w:rsidR="008563F2" w:rsidRDefault="008563F2" w:rsidP="00351C75">
            <w:pPr>
              <w:shd w:val="clear" w:color="auto" w:fill="FFFFFF" w:themeFill="background1"/>
              <w:spacing w:before="120" w:line="256" w:lineRule="auto"/>
              <w:jc w:val="center"/>
              <w:rPr>
                <w:b/>
                <w:noProof w:val="0"/>
                <w:sz w:val="20"/>
                <w:szCs w:val="20"/>
                <w:lang w:eastAsia="ru-RU"/>
              </w:rPr>
            </w:pPr>
            <w:r>
              <w:rPr>
                <w:b/>
                <w:noProof w:val="0"/>
                <w:sz w:val="20"/>
                <w:szCs w:val="20"/>
                <w:lang w:eastAsia="ru-RU"/>
              </w:rPr>
              <w:t>Valoarea estimată</w:t>
            </w:r>
            <w:r>
              <w:rPr>
                <w:b/>
                <w:noProof w:val="0"/>
                <w:sz w:val="20"/>
                <w:szCs w:val="20"/>
                <w:lang w:eastAsia="ru-RU"/>
              </w:rPr>
              <w:br/>
              <w:t>(se va indica pentru fiecare lot în parte)</w:t>
            </w:r>
          </w:p>
        </w:tc>
      </w:tr>
      <w:tr w:rsidR="008563F2" w:rsidTr="00351C75">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shd w:val="clear" w:color="auto" w:fill="FFFFFF" w:themeFill="background1"/>
              <w:spacing w:before="120" w:line="256" w:lineRule="auto"/>
              <w:jc w:val="center"/>
              <w:rPr>
                <w:noProof w:val="0"/>
                <w:sz w:val="20"/>
                <w:szCs w:val="20"/>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shd w:val="clear" w:color="auto" w:fill="FFFFFF" w:themeFill="background1"/>
              <w:spacing w:before="120" w:line="256" w:lineRule="auto"/>
              <w:jc w:val="center"/>
              <w:rPr>
                <w:noProof w:val="0"/>
                <w:sz w:val="20"/>
                <w:szCs w:val="20"/>
                <w:lang w:eastAsia="ru-RU"/>
              </w:rPr>
            </w:pPr>
          </w:p>
        </w:tc>
        <w:tc>
          <w:tcPr>
            <w:tcW w:w="2118" w:type="dxa"/>
            <w:tcBorders>
              <w:top w:val="single" w:sz="4" w:space="0" w:color="auto"/>
              <w:left w:val="single" w:sz="4" w:space="0" w:color="auto"/>
              <w:bottom w:val="single" w:sz="4" w:space="0" w:color="auto"/>
              <w:right w:val="single" w:sz="4" w:space="0" w:color="auto"/>
            </w:tcBorders>
            <w:vAlign w:val="center"/>
            <w:hideMark/>
          </w:tcPr>
          <w:p w:rsidR="008563F2" w:rsidRDefault="008563F2" w:rsidP="00351C75">
            <w:pPr>
              <w:shd w:val="clear" w:color="auto" w:fill="FFFFFF" w:themeFill="background1"/>
              <w:spacing w:before="120" w:line="256" w:lineRule="auto"/>
              <w:jc w:val="center"/>
              <w:rPr>
                <w:noProof w:val="0"/>
                <w:sz w:val="20"/>
                <w:szCs w:val="20"/>
                <w:lang w:eastAsia="ru-RU"/>
              </w:rPr>
            </w:pPr>
            <w:r>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shd w:val="clear" w:color="auto" w:fill="FFFFFF" w:themeFill="background1"/>
              <w:spacing w:before="120" w:line="256" w:lineRule="auto"/>
              <w:jc w:val="center"/>
              <w:rPr>
                <w:noProof w:val="0"/>
                <w:sz w:val="20"/>
                <w:szCs w:val="20"/>
                <w:lang w:eastAsia="ru-RU"/>
              </w:rPr>
            </w:pPr>
          </w:p>
        </w:tc>
        <w:tc>
          <w:tcPr>
            <w:tcW w:w="1171"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shd w:val="clear" w:color="auto" w:fill="FFFFFF" w:themeFill="background1"/>
              <w:spacing w:before="120" w:line="256" w:lineRule="auto"/>
              <w:jc w:val="center"/>
              <w:rPr>
                <w:noProof w:val="0"/>
                <w:sz w:val="20"/>
                <w:szCs w:val="20"/>
                <w:lang w:eastAsia="ru-RU"/>
              </w:rPr>
            </w:pPr>
          </w:p>
        </w:tc>
        <w:tc>
          <w:tcPr>
            <w:tcW w:w="1981"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shd w:val="clear" w:color="auto" w:fill="FFFFFF" w:themeFill="background1"/>
              <w:spacing w:before="120" w:line="256" w:lineRule="auto"/>
              <w:jc w:val="center"/>
              <w:rPr>
                <w:noProof w:val="0"/>
                <w:sz w:val="20"/>
                <w:szCs w:val="20"/>
                <w:lang w:eastAsia="ru-RU"/>
              </w:rPr>
            </w:pPr>
          </w:p>
        </w:tc>
        <w:tc>
          <w:tcPr>
            <w:tcW w:w="1981"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spacing w:before="120" w:line="256" w:lineRule="auto"/>
              <w:jc w:val="center"/>
              <w:rPr>
                <w:noProof w:val="0"/>
                <w:sz w:val="20"/>
                <w:szCs w:val="20"/>
                <w:lang w:eastAsia="ru-RU"/>
              </w:rPr>
            </w:pPr>
          </w:p>
        </w:tc>
      </w:tr>
      <w:tr w:rsidR="008563F2" w:rsidTr="00351C75">
        <w:trPr>
          <w:trHeight w:val="397"/>
        </w:trPr>
        <w:tc>
          <w:tcPr>
            <w:tcW w:w="421"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shd w:val="clear" w:color="auto" w:fill="FFFFFF" w:themeFill="background1"/>
              <w:spacing w:before="120" w:line="256" w:lineRule="auto"/>
              <w:jc w:val="center"/>
              <w:rPr>
                <w:noProof w:val="0"/>
                <w:sz w:val="20"/>
                <w:szCs w:val="20"/>
                <w:lang w:eastAsia="ru-RU"/>
              </w:rPr>
            </w:pPr>
            <w:r>
              <w:rPr>
                <w:noProof w:val="0"/>
                <w:sz w:val="20"/>
                <w:szCs w:val="20"/>
                <w:lang w:eastAsia="ru-RU"/>
              </w:rPr>
              <w:t>1</w:t>
            </w:r>
          </w:p>
        </w:tc>
        <w:tc>
          <w:tcPr>
            <w:tcW w:w="1418"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shd w:val="clear" w:color="auto" w:fill="FFFFFF" w:themeFill="background1"/>
              <w:spacing w:before="120" w:line="256" w:lineRule="auto"/>
              <w:jc w:val="center"/>
              <w:rPr>
                <w:noProof w:val="0"/>
                <w:sz w:val="20"/>
                <w:szCs w:val="20"/>
                <w:lang w:eastAsia="ru-RU"/>
              </w:rPr>
            </w:pPr>
            <w:r>
              <w:rPr>
                <w:noProof w:val="0"/>
                <w:sz w:val="20"/>
                <w:szCs w:val="20"/>
                <w:lang w:eastAsia="ru-RU"/>
              </w:rPr>
              <w:t>45233142-6</w:t>
            </w:r>
          </w:p>
        </w:tc>
        <w:tc>
          <w:tcPr>
            <w:tcW w:w="2118" w:type="dxa"/>
            <w:tcBorders>
              <w:top w:val="single" w:sz="4" w:space="0" w:color="auto"/>
              <w:left w:val="single" w:sz="4" w:space="0" w:color="auto"/>
              <w:bottom w:val="single" w:sz="4" w:space="0" w:color="auto"/>
              <w:right w:val="single" w:sz="4" w:space="0" w:color="auto"/>
            </w:tcBorders>
            <w:vAlign w:val="center"/>
            <w:hideMark/>
          </w:tcPr>
          <w:p w:rsidR="008563F2" w:rsidRPr="007107FB" w:rsidRDefault="008563F2" w:rsidP="00351C75">
            <w:pPr>
              <w:shd w:val="clear" w:color="auto" w:fill="FFFFFF" w:themeFill="background1"/>
              <w:spacing w:before="120" w:line="256" w:lineRule="auto"/>
              <w:jc w:val="center"/>
              <w:rPr>
                <w:i/>
                <w:noProof w:val="0"/>
                <w:sz w:val="20"/>
                <w:szCs w:val="20"/>
                <w:lang w:eastAsia="ru-RU"/>
              </w:rPr>
            </w:pPr>
            <w:r w:rsidRPr="007107FB">
              <w:rPr>
                <w:b/>
                <w:noProof w:val="0"/>
                <w:shd w:val="clear" w:color="auto" w:fill="FFFFFF" w:themeFill="background1"/>
                <w:lang w:eastAsia="ru-RU"/>
              </w:rPr>
              <w:t>Lucrari de reparatie a strazii Sciusev s Gura Galbenei r-ul Cimișlia</w:t>
            </w:r>
            <w:r w:rsidRPr="007107FB">
              <w:rPr>
                <w:b/>
                <w:noProof w:val="0"/>
                <w:sz w:val="22"/>
                <w:shd w:val="clear" w:color="auto" w:fill="FFFFFF" w:themeFill="background1"/>
                <w:lang w:eastAsia="ru-RU"/>
              </w:rPr>
              <w:br/>
            </w:r>
          </w:p>
        </w:tc>
        <w:tc>
          <w:tcPr>
            <w:tcW w:w="990" w:type="dxa"/>
            <w:tcBorders>
              <w:top w:val="single" w:sz="4" w:space="0" w:color="auto"/>
              <w:left w:val="single" w:sz="4" w:space="0" w:color="auto"/>
              <w:bottom w:val="single" w:sz="4" w:space="0" w:color="auto"/>
              <w:right w:val="single" w:sz="4" w:space="0" w:color="auto"/>
            </w:tcBorders>
            <w:vAlign w:val="center"/>
          </w:tcPr>
          <w:p w:rsidR="008563F2" w:rsidRPr="007107FB" w:rsidRDefault="008563F2" w:rsidP="00351C75">
            <w:pPr>
              <w:shd w:val="clear" w:color="auto" w:fill="FFFFFF" w:themeFill="background1"/>
              <w:spacing w:before="120" w:line="256" w:lineRule="auto"/>
              <w:jc w:val="center"/>
              <w:rPr>
                <w:noProof w:val="0"/>
                <w:sz w:val="20"/>
                <w:szCs w:val="20"/>
                <w:vertAlign w:val="superscript"/>
                <w:lang w:eastAsia="ru-RU"/>
              </w:rPr>
            </w:pPr>
            <w:r>
              <w:rPr>
                <w:noProof w:val="0"/>
                <w:sz w:val="20"/>
                <w:szCs w:val="20"/>
                <w:lang w:eastAsia="ru-RU"/>
              </w:rPr>
              <w:t>m</w:t>
            </w:r>
            <w:r>
              <w:rPr>
                <w:noProof w:val="0"/>
                <w:sz w:val="20"/>
                <w:szCs w:val="20"/>
                <w:vertAlign w:val="superscript"/>
                <w:lang w:eastAsia="ru-RU"/>
              </w:rPr>
              <w:t>3</w:t>
            </w:r>
          </w:p>
        </w:tc>
        <w:tc>
          <w:tcPr>
            <w:tcW w:w="1171"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shd w:val="clear" w:color="auto" w:fill="FFFFFF" w:themeFill="background1"/>
              <w:spacing w:before="120" w:line="256" w:lineRule="auto"/>
              <w:jc w:val="center"/>
              <w:rPr>
                <w:noProof w:val="0"/>
                <w:sz w:val="20"/>
                <w:szCs w:val="20"/>
                <w:lang w:eastAsia="ru-RU"/>
              </w:rPr>
            </w:pPr>
            <w:r>
              <w:rPr>
                <w:noProof w:val="0"/>
                <w:sz w:val="20"/>
                <w:szCs w:val="20"/>
                <w:lang w:eastAsia="ru-RU"/>
              </w:rPr>
              <w:t>6340</w:t>
            </w:r>
          </w:p>
        </w:tc>
        <w:tc>
          <w:tcPr>
            <w:tcW w:w="1981"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shd w:val="clear" w:color="auto" w:fill="FFFFFF" w:themeFill="background1"/>
              <w:spacing w:before="120" w:line="256" w:lineRule="auto"/>
              <w:jc w:val="center"/>
              <w:rPr>
                <w:noProof w:val="0"/>
                <w:sz w:val="20"/>
                <w:szCs w:val="20"/>
                <w:lang w:eastAsia="ru-RU"/>
              </w:rPr>
            </w:pPr>
            <w:r>
              <w:rPr>
                <w:noProof w:val="0"/>
                <w:sz w:val="20"/>
                <w:szCs w:val="20"/>
                <w:lang w:eastAsia="ru-RU"/>
              </w:rPr>
              <w:t>Conform caietului de sarcini</w:t>
            </w:r>
          </w:p>
        </w:tc>
        <w:tc>
          <w:tcPr>
            <w:tcW w:w="1981"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spacing w:before="120" w:line="256" w:lineRule="auto"/>
              <w:jc w:val="center"/>
              <w:rPr>
                <w:noProof w:val="0"/>
                <w:sz w:val="20"/>
                <w:szCs w:val="20"/>
                <w:lang w:eastAsia="ru-RU"/>
              </w:rPr>
            </w:pPr>
          </w:p>
          <w:p w:rsidR="008563F2" w:rsidRDefault="008563F2" w:rsidP="00351C75">
            <w:pPr>
              <w:rPr>
                <w:sz w:val="20"/>
                <w:szCs w:val="20"/>
                <w:lang w:eastAsia="ru-RU"/>
              </w:rPr>
            </w:pPr>
          </w:p>
          <w:p w:rsidR="008563F2" w:rsidRPr="006E12A2" w:rsidRDefault="008563F2" w:rsidP="00351C75">
            <w:pPr>
              <w:ind w:firstLine="708"/>
              <w:rPr>
                <w:sz w:val="20"/>
                <w:szCs w:val="20"/>
                <w:lang w:eastAsia="ru-RU"/>
              </w:rPr>
            </w:pPr>
            <w:r>
              <w:rPr>
                <w:sz w:val="20"/>
                <w:szCs w:val="20"/>
                <w:lang w:eastAsia="ru-RU"/>
              </w:rPr>
              <w:t>752838,00</w:t>
            </w:r>
          </w:p>
        </w:tc>
      </w:tr>
      <w:tr w:rsidR="008563F2" w:rsidTr="00351C75">
        <w:trPr>
          <w:trHeight w:val="397"/>
        </w:trPr>
        <w:tc>
          <w:tcPr>
            <w:tcW w:w="8099" w:type="dxa"/>
            <w:gridSpan w:val="6"/>
            <w:tcBorders>
              <w:top w:val="single" w:sz="4" w:space="0" w:color="auto"/>
              <w:left w:val="single" w:sz="4" w:space="0" w:color="auto"/>
              <w:bottom w:val="single" w:sz="4" w:space="0" w:color="auto"/>
              <w:right w:val="single" w:sz="4" w:space="0" w:color="auto"/>
            </w:tcBorders>
            <w:vAlign w:val="center"/>
            <w:hideMark/>
          </w:tcPr>
          <w:p w:rsidR="008563F2" w:rsidRDefault="008563F2" w:rsidP="00351C75">
            <w:pPr>
              <w:shd w:val="clear" w:color="auto" w:fill="FFFFFF" w:themeFill="background1"/>
              <w:spacing w:before="120" w:line="256" w:lineRule="auto"/>
              <w:jc w:val="center"/>
              <w:rPr>
                <w:noProof w:val="0"/>
                <w:sz w:val="20"/>
                <w:szCs w:val="20"/>
                <w:lang w:eastAsia="ru-RU"/>
              </w:rPr>
            </w:pPr>
            <w:r>
              <w:rPr>
                <w:b/>
                <w:noProof w:val="0"/>
                <w:sz w:val="20"/>
                <w:szCs w:val="20"/>
                <w:lang w:eastAsia="ru-RU"/>
              </w:rPr>
              <w:t>Valoarea estimativă totală</w:t>
            </w:r>
          </w:p>
        </w:tc>
        <w:tc>
          <w:tcPr>
            <w:tcW w:w="1981" w:type="dxa"/>
            <w:tcBorders>
              <w:top w:val="single" w:sz="4" w:space="0" w:color="auto"/>
              <w:left w:val="single" w:sz="4" w:space="0" w:color="auto"/>
              <w:bottom w:val="single" w:sz="4" w:space="0" w:color="auto"/>
              <w:right w:val="single" w:sz="4" w:space="0" w:color="auto"/>
            </w:tcBorders>
          </w:tcPr>
          <w:p w:rsidR="008563F2" w:rsidRPr="007C5E0D" w:rsidRDefault="008563F2" w:rsidP="00351C75">
            <w:pPr>
              <w:shd w:val="clear" w:color="auto" w:fill="FFFFFF" w:themeFill="background1"/>
              <w:spacing w:before="120" w:line="256" w:lineRule="auto"/>
              <w:jc w:val="center"/>
              <w:rPr>
                <w:b/>
                <w:noProof w:val="0"/>
                <w:sz w:val="20"/>
                <w:szCs w:val="20"/>
                <w:lang w:eastAsia="ru-RU"/>
              </w:rPr>
            </w:pPr>
            <w:r w:rsidRPr="007C5E0D">
              <w:rPr>
                <w:b/>
                <w:sz w:val="20"/>
                <w:szCs w:val="20"/>
                <w:lang w:eastAsia="ru-RU"/>
              </w:rPr>
              <w:t>752838,00</w:t>
            </w:r>
            <w:r>
              <w:rPr>
                <w:b/>
                <w:sz w:val="20"/>
                <w:szCs w:val="20"/>
                <w:lang w:eastAsia="ru-RU"/>
              </w:rPr>
              <w:t xml:space="preserve"> lei</w:t>
            </w:r>
          </w:p>
        </w:tc>
      </w:tr>
    </w:tbl>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numărul minim al candidaţilor şi, dacă este cazul, numărul maxim al acestora._________________________________________</w:t>
      </w:r>
    </w:p>
    <w:p w:rsidR="008563F2" w:rsidRDefault="008563F2" w:rsidP="008563F2">
      <w:pPr>
        <w:numPr>
          <w:ilvl w:val="0"/>
          <w:numId w:val="38"/>
        </w:numPr>
        <w:shd w:val="clear" w:color="auto" w:fill="FFFFFF" w:themeFill="background1"/>
        <w:tabs>
          <w:tab w:val="right" w:pos="426"/>
        </w:tabs>
        <w:ind w:left="357"/>
        <w:rPr>
          <w:b/>
          <w:noProof w:val="0"/>
          <w:lang w:eastAsia="ru-RU"/>
        </w:rPr>
      </w:pPr>
      <w:r>
        <w:rPr>
          <w:b/>
          <w:noProof w:val="0"/>
          <w:lang w:eastAsia="ru-RU"/>
        </w:rPr>
        <w:t xml:space="preserve">În cazul în care contractul este împărțit pe loturi, un operator economic poate depune </w:t>
      </w:r>
    </w:p>
    <w:p w:rsidR="008563F2" w:rsidRDefault="008563F2" w:rsidP="008563F2">
      <w:pPr>
        <w:shd w:val="clear" w:color="auto" w:fill="FFFFFF" w:themeFill="background1"/>
        <w:tabs>
          <w:tab w:val="right" w:pos="426"/>
        </w:tabs>
        <w:ind w:left="357"/>
        <w:rPr>
          <w:b/>
          <w:noProof w:val="0"/>
          <w:lang w:eastAsia="ru-RU"/>
        </w:rPr>
      </w:pPr>
      <w:r>
        <w:rPr>
          <w:b/>
          <w:noProof w:val="0"/>
          <w:lang w:eastAsia="ru-RU"/>
        </w:rPr>
        <w:t>oferta (se va selecta):</w:t>
      </w:r>
    </w:p>
    <w:p w:rsidR="008563F2" w:rsidRDefault="008563F2" w:rsidP="008563F2">
      <w:pPr>
        <w:numPr>
          <w:ilvl w:val="0"/>
          <w:numId w:val="38"/>
        </w:numPr>
        <w:shd w:val="clear" w:color="auto" w:fill="FFFFFF" w:themeFill="background1"/>
        <w:tabs>
          <w:tab w:val="right" w:pos="426"/>
        </w:tabs>
        <w:spacing w:before="120"/>
        <w:ind w:left="0" w:firstLine="0"/>
        <w:rPr>
          <w:b/>
          <w:noProof w:val="0"/>
          <w:lang w:eastAsia="ru-RU"/>
        </w:rPr>
      </w:pPr>
      <w:r>
        <w:rPr>
          <w:b/>
          <w:noProof w:val="0"/>
          <w:lang w:eastAsia="ru-RU"/>
        </w:rPr>
        <w:t>Admiterea sau interzicerea ofertelor alternative: nu se admite</w:t>
      </w:r>
    </w:p>
    <w:p w:rsidR="008563F2" w:rsidRDefault="008563F2" w:rsidP="008563F2">
      <w:pPr>
        <w:numPr>
          <w:ilvl w:val="0"/>
          <w:numId w:val="38"/>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Termenii și condițiile de prestare/executare solicitați: </w:t>
      </w:r>
      <w:r w:rsidRPr="007C5E0D">
        <w:rPr>
          <w:b/>
          <w:noProof w:val="0"/>
          <w:u w:val="single"/>
          <w:lang w:eastAsia="ru-RU"/>
        </w:rPr>
        <w:t>două luni lucratoare din data</w:t>
      </w:r>
      <w:r>
        <w:rPr>
          <w:b/>
          <w:noProof w:val="0"/>
          <w:lang w:eastAsia="ru-RU"/>
        </w:rPr>
        <w:t xml:space="preserve"> </w:t>
      </w:r>
      <w:r w:rsidRPr="007C5E0D">
        <w:rPr>
          <w:b/>
          <w:noProof w:val="0"/>
          <w:u w:val="single"/>
          <w:lang w:eastAsia="ru-RU"/>
        </w:rPr>
        <w:t>înregistrării contractului și primire a ordinului de incepere a lucrărilor</w:t>
      </w:r>
    </w:p>
    <w:p w:rsidR="008563F2" w:rsidRDefault="008563F2" w:rsidP="008563F2">
      <w:pPr>
        <w:numPr>
          <w:ilvl w:val="0"/>
          <w:numId w:val="38"/>
        </w:numPr>
        <w:shd w:val="clear" w:color="auto" w:fill="FFFFFF" w:themeFill="background1"/>
        <w:tabs>
          <w:tab w:val="left" w:pos="0"/>
          <w:tab w:val="left" w:pos="284"/>
          <w:tab w:val="left" w:pos="426"/>
        </w:tabs>
        <w:spacing w:before="120"/>
        <w:ind w:left="284" w:hanging="284"/>
        <w:rPr>
          <w:b/>
          <w:noProof w:val="0"/>
          <w:lang w:eastAsia="ru-RU"/>
        </w:rPr>
      </w:pPr>
      <w:r>
        <w:rPr>
          <w:b/>
          <w:noProof w:val="0"/>
          <w:lang w:eastAsia="ru-RU"/>
        </w:rPr>
        <w:t xml:space="preserve">Termenul de valabilitate a contractului:  </w:t>
      </w:r>
      <w:r w:rsidRPr="006E12A2">
        <w:rPr>
          <w:b/>
          <w:noProof w:val="0"/>
          <w:u w:val="single"/>
          <w:lang w:eastAsia="ru-RU"/>
        </w:rPr>
        <w:t>31.12.2021</w:t>
      </w:r>
    </w:p>
    <w:p w:rsidR="008563F2" w:rsidRDefault="008563F2" w:rsidP="008563F2">
      <w:pPr>
        <w:numPr>
          <w:ilvl w:val="0"/>
          <w:numId w:val="38"/>
        </w:numPr>
        <w:tabs>
          <w:tab w:val="right" w:pos="426"/>
        </w:tabs>
        <w:spacing w:before="120"/>
        <w:ind w:left="360"/>
        <w:rPr>
          <w:b/>
          <w:noProof w:val="0"/>
          <w:lang w:eastAsia="ru-RU"/>
        </w:rPr>
      </w:pPr>
      <w:r>
        <w:rPr>
          <w:b/>
          <w:noProof w:val="0"/>
          <w:lang w:eastAsia="ru-RU"/>
        </w:rPr>
        <w:t>Contract de achiziție rezervat atelierelor protejate sau că acesta poate fi executat numai în cadrul unor programe de angajare protejată (după caz): nu se aplică</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Prestarea serviciului este rezervată unei anumite profesii în temeiul unor legisau al unor acte administrative (după caz): nu se aplică</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 xml:space="preserve">Scurta descriere a criteriilor privind eligibilitatea operatorilor economici care pot determina eliminarea acestora și a criteriilor de selecție/de preselecție; nivelul minim al cerințelor eventual impuse; se menționează informațiilesolicitate(DUAE,documentație): </w:t>
      </w:r>
    </w:p>
    <w:tbl>
      <w:tblPr>
        <w:tblStyle w:val="Grigliatabella2"/>
        <w:tblW w:w="0" w:type="auto"/>
        <w:tblLook w:val="04A0"/>
      </w:tblPr>
      <w:tblGrid>
        <w:gridCol w:w="576"/>
        <w:gridCol w:w="3810"/>
        <w:gridCol w:w="3563"/>
        <w:gridCol w:w="1621"/>
      </w:tblGrid>
      <w:tr w:rsidR="008563F2" w:rsidTr="00351C75">
        <w:tc>
          <w:tcPr>
            <w:tcW w:w="576" w:type="dxa"/>
            <w:tcBorders>
              <w:top w:val="single" w:sz="4" w:space="0" w:color="auto"/>
              <w:left w:val="single" w:sz="4" w:space="0" w:color="auto"/>
              <w:bottom w:val="single" w:sz="4" w:space="0" w:color="auto"/>
              <w:right w:val="single" w:sz="4" w:space="0" w:color="auto"/>
            </w:tcBorders>
            <w:hideMark/>
          </w:tcPr>
          <w:p w:rsidR="008563F2" w:rsidRDefault="008563F2" w:rsidP="00351C75">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8563F2" w:rsidRDefault="008563F2" w:rsidP="00351C7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rsidR="008563F2" w:rsidRDefault="008563F2" w:rsidP="00351C75">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rsidR="008563F2" w:rsidRDefault="008563F2" w:rsidP="00351C7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Nivelul minim/</w:t>
            </w:r>
            <w:r>
              <w:rPr>
                <w:b/>
                <w:iCs/>
                <w:noProof w:val="0"/>
                <w:sz w:val="20"/>
                <w:szCs w:val="20"/>
                <w:lang w:eastAsia="ru-RU"/>
              </w:rPr>
              <w:br/>
              <w:t>Obligativitatea</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 xml:space="preserve">DUAE </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Semnat și ștampilat de către</w:t>
            </w:r>
            <w:r>
              <w:rPr>
                <w:color w:val="000000"/>
              </w:rPr>
              <w:br/>
            </w:r>
            <w:r>
              <w:rPr>
                <w:rStyle w:val="fontstyle01"/>
                <w:rFonts w:eastAsiaTheme="majorEastAsia"/>
              </w:rPr>
              <w:t>operatorul economic</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 xml:space="preserve">Oferta </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Formularul F3.1, Semnat și ștampilat</w:t>
            </w:r>
            <w:r>
              <w:rPr>
                <w:color w:val="000000"/>
              </w:rPr>
              <w:br/>
            </w:r>
            <w:r>
              <w:rPr>
                <w:rStyle w:val="fontstyle01"/>
                <w:rFonts w:eastAsiaTheme="majorEastAsia"/>
              </w:rPr>
              <w:t>de către operatorul economic</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Certificat de inregistrare a</w:t>
            </w:r>
            <w:r>
              <w:rPr>
                <w:rFonts w:ascii="Cambria" w:hAnsi="Cambria"/>
                <w:color w:val="000000"/>
              </w:rPr>
              <w:br/>
            </w:r>
            <w:r>
              <w:rPr>
                <w:rStyle w:val="fontstyle01"/>
                <w:rFonts w:eastAsiaTheme="majorEastAsia"/>
              </w:rPr>
              <w:t>intreprinderii/decizie/extras</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Copie emis de Camera Inregistrarii</w:t>
            </w:r>
            <w:r>
              <w:rPr>
                <w:rFonts w:ascii="Cambria" w:hAnsi="Cambria"/>
                <w:color w:val="000000"/>
              </w:rPr>
              <w:br/>
            </w:r>
            <w:r>
              <w:rPr>
                <w:rStyle w:val="fontstyle01"/>
                <w:rFonts w:eastAsiaTheme="majorEastAsia"/>
              </w:rPr>
              <w:t>de Stat confirmata prin aplicarea</w:t>
            </w:r>
            <w:r>
              <w:rPr>
                <w:rFonts w:ascii="Cambria" w:hAnsi="Cambria"/>
                <w:color w:val="000000"/>
              </w:rPr>
              <w:br/>
            </w:r>
            <w:r>
              <w:rPr>
                <w:rStyle w:val="fontstyle01"/>
                <w:rFonts w:eastAsiaTheme="majorEastAsia"/>
              </w:rPr>
              <w:t>semnaturii si stampilei</w:t>
            </w:r>
            <w:r>
              <w:rPr>
                <w:rFonts w:ascii="Cambria" w:hAnsi="Cambria"/>
                <w:color w:val="000000"/>
              </w:rPr>
              <w:br/>
            </w:r>
            <w:r>
              <w:rPr>
                <w:rStyle w:val="fontstyle01"/>
                <w:rFonts w:eastAsiaTheme="majorEastAsia"/>
              </w:rPr>
              <w:t>participantului,Certificat/decizie</w:t>
            </w:r>
            <w:r>
              <w:rPr>
                <w:rFonts w:ascii="Cambria" w:hAnsi="Cambria"/>
                <w:color w:val="000000"/>
              </w:rPr>
              <w:br/>
            </w:r>
            <w:r>
              <w:rPr>
                <w:rStyle w:val="fontstyle01"/>
                <w:rFonts w:eastAsiaTheme="majorEastAsia"/>
              </w:rPr>
              <w:t>de inregistrare a intreprinderii sau</w:t>
            </w:r>
            <w:r>
              <w:rPr>
                <w:rFonts w:ascii="Cambria" w:hAnsi="Cambria"/>
                <w:color w:val="000000"/>
              </w:rPr>
              <w:br/>
            </w:r>
            <w:r>
              <w:rPr>
                <w:rStyle w:val="fontstyle01"/>
                <w:rFonts w:eastAsiaTheme="majorEastAsia"/>
              </w:rPr>
              <w:t>extras</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4</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Certificat de atribuire a contului</w:t>
            </w:r>
            <w:r>
              <w:rPr>
                <w:rFonts w:ascii="Cambria" w:hAnsi="Cambria"/>
                <w:color w:val="000000"/>
              </w:rPr>
              <w:br/>
            </w:r>
            <w:r>
              <w:rPr>
                <w:rStyle w:val="fontstyle01"/>
                <w:rFonts w:eastAsiaTheme="majorEastAsia"/>
              </w:rPr>
              <w:t>bancar</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rStyle w:val="fontstyle01"/>
                <w:rFonts w:eastAsiaTheme="majorEastAsia"/>
              </w:rPr>
            </w:pPr>
            <w:r>
              <w:rPr>
                <w:rStyle w:val="fontstyle01"/>
                <w:rFonts w:eastAsiaTheme="majorEastAsia"/>
              </w:rPr>
              <w:t>Copie eliberat de banca detinatoare</w:t>
            </w:r>
            <w:r>
              <w:rPr>
                <w:rFonts w:ascii="Cambria" w:hAnsi="Cambria"/>
                <w:color w:val="000000"/>
              </w:rPr>
              <w:br/>
            </w:r>
            <w:r>
              <w:rPr>
                <w:rStyle w:val="fontstyle01"/>
                <w:rFonts w:eastAsiaTheme="majorEastAsia"/>
              </w:rPr>
              <w:t>de cont confirmata prin aplicarea</w:t>
            </w:r>
            <w:r>
              <w:rPr>
                <w:rFonts w:ascii="Cambria" w:hAnsi="Cambria"/>
                <w:color w:val="000000"/>
              </w:rPr>
              <w:br/>
            </w:r>
            <w:r>
              <w:rPr>
                <w:rStyle w:val="fontstyle01"/>
                <w:rFonts w:eastAsiaTheme="majorEastAsia"/>
              </w:rPr>
              <w:t>semnaturii si stampilei</w:t>
            </w:r>
          </w:p>
          <w:p w:rsidR="008563F2" w:rsidRDefault="008563F2" w:rsidP="00351C75">
            <w:pPr>
              <w:rPr>
                <w:sz w:val="24"/>
                <w:szCs w:val="24"/>
              </w:rPr>
            </w:pPr>
            <w:r>
              <w:rPr>
                <w:rFonts w:ascii="Cambria" w:hAnsi="Cambria"/>
                <w:color w:val="000000"/>
              </w:rPr>
              <w:t xml:space="preserve"> </w:t>
            </w: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5</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Certificat de efectuare sistematica a</w:t>
            </w:r>
            <w:r>
              <w:rPr>
                <w:rFonts w:ascii="Cambria" w:hAnsi="Cambria"/>
                <w:color w:val="000000"/>
              </w:rPr>
              <w:br/>
            </w:r>
            <w:r>
              <w:rPr>
                <w:rStyle w:val="fontstyle01"/>
                <w:rFonts w:eastAsiaTheme="majorEastAsia"/>
              </w:rPr>
              <w:t>platii impozitelor,contributiilor</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Copie eliberat de Inspectoratul</w:t>
            </w:r>
            <w:r>
              <w:rPr>
                <w:rFonts w:ascii="Cambria" w:hAnsi="Cambria"/>
                <w:color w:val="000000"/>
              </w:rPr>
              <w:br/>
            </w:r>
            <w:r>
              <w:rPr>
                <w:rStyle w:val="fontstyle01"/>
                <w:rFonts w:eastAsiaTheme="majorEastAsia"/>
              </w:rPr>
              <w:t>Fiscal (valabilitatea certificatului</w:t>
            </w:r>
            <w:r>
              <w:rPr>
                <w:rFonts w:ascii="Cambria" w:hAnsi="Cambria"/>
                <w:color w:val="000000"/>
              </w:rPr>
              <w:br/>
            </w:r>
            <w:r>
              <w:rPr>
                <w:rStyle w:val="fontstyle01"/>
                <w:rFonts w:eastAsiaTheme="majorEastAsia"/>
              </w:rPr>
              <w:t>conform cerintelor Inspectoratului</w:t>
            </w:r>
            <w:r>
              <w:rPr>
                <w:rFonts w:ascii="Cambria" w:hAnsi="Cambria"/>
                <w:color w:val="000000"/>
              </w:rPr>
              <w:br/>
            </w:r>
            <w:r>
              <w:rPr>
                <w:rStyle w:val="fontstyle01"/>
                <w:rFonts w:eastAsiaTheme="majorEastAsia"/>
              </w:rPr>
              <w:t>Fiscal al RM) confirmata prin</w:t>
            </w:r>
            <w:r>
              <w:rPr>
                <w:rFonts w:ascii="Cambria" w:hAnsi="Cambria"/>
                <w:color w:val="000000"/>
              </w:rPr>
              <w:br/>
            </w:r>
            <w:r>
              <w:rPr>
                <w:rStyle w:val="fontstyle01"/>
                <w:rFonts w:eastAsiaTheme="majorEastAsia"/>
              </w:rPr>
              <w:t>aplicarea semnaturii si stampilei</w:t>
            </w:r>
            <w:r>
              <w:rPr>
                <w:rFonts w:ascii="Cambria" w:hAnsi="Cambria"/>
                <w:color w:val="000000"/>
              </w:rPr>
              <w:br/>
            </w: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lastRenderedPageBreak/>
              <w:t>6</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 xml:space="preserve">Ultimul raport financiar </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rStyle w:val="fontstyle01"/>
                <w:rFonts w:eastAsiaTheme="majorEastAsia"/>
              </w:rPr>
            </w:pPr>
            <w:r>
              <w:rPr>
                <w:rStyle w:val="fontstyle01"/>
                <w:rFonts w:eastAsiaTheme="majorEastAsia"/>
              </w:rPr>
              <w:t>Copie confirmata prin aplicarea</w:t>
            </w:r>
            <w:r>
              <w:rPr>
                <w:rFonts w:ascii="Cambria" w:hAnsi="Cambria"/>
                <w:color w:val="000000"/>
              </w:rPr>
              <w:br/>
            </w:r>
            <w:r>
              <w:rPr>
                <w:rStyle w:val="fontstyle01"/>
                <w:rFonts w:eastAsiaTheme="majorEastAsia"/>
              </w:rPr>
              <w:t>semnaturii si stampilei</w:t>
            </w:r>
          </w:p>
          <w:p w:rsidR="008563F2" w:rsidRDefault="008563F2" w:rsidP="00351C75">
            <w:pPr>
              <w:rPr>
                <w:sz w:val="24"/>
                <w:szCs w:val="24"/>
              </w:rPr>
            </w:pPr>
            <w:r>
              <w:rPr>
                <w:rFonts w:ascii="Cambria" w:hAnsi="Cambria"/>
                <w:color w:val="000000"/>
              </w:rPr>
              <w:t xml:space="preserve"> </w:t>
            </w: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7</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 xml:space="preserve">Garantie pentru oferta 1% </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rFonts w:ascii="Cambria" w:hAnsi="Cambria"/>
                <w:color w:val="000000"/>
              </w:rPr>
            </w:pPr>
            <w:r>
              <w:rPr>
                <w:rStyle w:val="fontstyle01"/>
                <w:rFonts w:eastAsiaTheme="majorEastAsia"/>
              </w:rPr>
              <w:t>conform formularului F3.2 din</w:t>
            </w:r>
            <w:r>
              <w:rPr>
                <w:rFonts w:ascii="Cambria" w:hAnsi="Cambria"/>
                <w:color w:val="000000"/>
              </w:rPr>
              <w:br/>
            </w:r>
            <w:r>
              <w:rPr>
                <w:rStyle w:val="fontstyle01"/>
                <w:rFonts w:eastAsiaTheme="majorEastAsia"/>
              </w:rPr>
              <w:t>documentatia standart cu</w:t>
            </w:r>
            <w:r>
              <w:rPr>
                <w:rFonts w:ascii="Cambria" w:hAnsi="Cambria"/>
                <w:color w:val="000000"/>
              </w:rPr>
              <w:br/>
            </w:r>
            <w:r>
              <w:rPr>
                <w:rStyle w:val="fontstyle01"/>
                <w:rFonts w:eastAsiaTheme="majorEastAsia"/>
              </w:rPr>
              <w:t>semnatura si stampila</w:t>
            </w:r>
            <w:r>
              <w:rPr>
                <w:rFonts w:ascii="Cambria" w:hAnsi="Cambria"/>
                <w:color w:val="000000"/>
              </w:rPr>
              <w:t xml:space="preserve"> </w:t>
            </w:r>
          </w:p>
          <w:p w:rsidR="008563F2" w:rsidRDefault="008563F2" w:rsidP="00351C75">
            <w:pPr>
              <w:rPr>
                <w:sz w:val="24"/>
                <w:szCs w:val="24"/>
              </w:rPr>
            </w:pP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 xml:space="preserve">Grafic de executare a lucrarilor </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rFonts w:ascii="Cambria" w:hAnsi="Cambria"/>
                <w:color w:val="000000"/>
              </w:rPr>
            </w:pPr>
            <w:r>
              <w:rPr>
                <w:rStyle w:val="fontstyle01"/>
                <w:rFonts w:eastAsiaTheme="majorEastAsia"/>
              </w:rPr>
              <w:t>conform formularului F3.3 din</w:t>
            </w:r>
            <w:r>
              <w:rPr>
                <w:rFonts w:ascii="Cambria" w:hAnsi="Cambria"/>
                <w:color w:val="000000"/>
              </w:rPr>
              <w:br/>
            </w:r>
            <w:r>
              <w:rPr>
                <w:rStyle w:val="fontstyle01"/>
                <w:rFonts w:eastAsiaTheme="majorEastAsia"/>
              </w:rPr>
              <w:t>documentatia standart cu</w:t>
            </w:r>
            <w:r>
              <w:rPr>
                <w:rFonts w:ascii="Cambria" w:hAnsi="Cambria"/>
                <w:color w:val="000000"/>
              </w:rPr>
              <w:br/>
            </w:r>
            <w:r>
              <w:rPr>
                <w:rStyle w:val="fontstyle01"/>
                <w:rFonts w:eastAsiaTheme="majorEastAsia"/>
              </w:rPr>
              <w:t>semnatura si stampila</w:t>
            </w:r>
            <w:r>
              <w:rPr>
                <w:rFonts w:ascii="Cambria" w:hAnsi="Cambria"/>
                <w:color w:val="000000"/>
              </w:rPr>
              <w:t xml:space="preserve"> </w:t>
            </w:r>
          </w:p>
          <w:p w:rsidR="008563F2" w:rsidRDefault="008563F2" w:rsidP="00351C75">
            <w:pPr>
              <w:rPr>
                <w:sz w:val="24"/>
                <w:szCs w:val="24"/>
              </w:rPr>
            </w:pP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9</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Declaratie de neincadrare insituatiile</w:t>
            </w:r>
            <w:r>
              <w:rPr>
                <w:rFonts w:ascii="Cambria" w:hAnsi="Cambria"/>
                <w:color w:val="000000"/>
              </w:rPr>
              <w:br/>
            </w:r>
            <w:r>
              <w:rPr>
                <w:rStyle w:val="fontstyle01"/>
                <w:rFonts w:eastAsiaTheme="majorEastAsia"/>
              </w:rPr>
              <w:t>ce determina excluderea de la</w:t>
            </w:r>
            <w:r>
              <w:rPr>
                <w:rFonts w:ascii="Cambria" w:hAnsi="Cambria"/>
                <w:color w:val="000000"/>
              </w:rPr>
              <w:br/>
            </w:r>
            <w:r>
              <w:rPr>
                <w:rStyle w:val="fontstyle01"/>
                <w:rFonts w:eastAsiaTheme="majorEastAsia"/>
              </w:rPr>
              <w:t>procedura de atribuire,ce vin in</w:t>
            </w:r>
            <w:r>
              <w:rPr>
                <w:rFonts w:ascii="Cambria" w:hAnsi="Cambria"/>
                <w:color w:val="000000"/>
              </w:rPr>
              <w:br/>
            </w:r>
            <w:r>
              <w:rPr>
                <w:rStyle w:val="fontstyle01"/>
                <w:rFonts w:eastAsiaTheme="majorEastAsia"/>
              </w:rPr>
              <w:t>aplicarea art.18 din Legea 1231/2015</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conform formularului F3.5 din</w:t>
            </w:r>
            <w:r>
              <w:rPr>
                <w:rFonts w:ascii="Cambria" w:hAnsi="Cambria"/>
                <w:color w:val="000000"/>
              </w:rPr>
              <w:br/>
            </w:r>
            <w:r>
              <w:rPr>
                <w:rStyle w:val="fontstyle01"/>
                <w:rFonts w:eastAsiaTheme="majorEastAsia"/>
              </w:rPr>
              <w:t>documentatia standart cu</w:t>
            </w:r>
            <w:r>
              <w:rPr>
                <w:rFonts w:ascii="Cambria" w:hAnsi="Cambria"/>
                <w:color w:val="000000"/>
              </w:rPr>
              <w:br/>
            </w:r>
            <w:r>
              <w:rPr>
                <w:rStyle w:val="fontstyle01"/>
                <w:rFonts w:eastAsiaTheme="majorEastAsia"/>
              </w:rPr>
              <w:t>semnatura si stampila</w:t>
            </w:r>
            <w:r>
              <w:rPr>
                <w:rFonts w:ascii="Cambria" w:hAnsi="Cambria"/>
                <w:color w:val="000000"/>
              </w:rPr>
              <w:br/>
            </w: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Declaratie privind conduita etica si</w:t>
            </w:r>
            <w:r>
              <w:rPr>
                <w:rFonts w:ascii="Cambria" w:hAnsi="Cambria"/>
                <w:color w:val="000000"/>
              </w:rPr>
              <w:br/>
            </w:r>
            <w:r>
              <w:rPr>
                <w:rStyle w:val="fontstyle01"/>
                <w:rFonts w:eastAsiaTheme="majorEastAsia"/>
              </w:rPr>
              <w:t>neimplicarea in practici frauduloase</w:t>
            </w:r>
            <w:r>
              <w:rPr>
                <w:rFonts w:ascii="Cambria" w:hAnsi="Cambria"/>
                <w:color w:val="000000"/>
              </w:rPr>
              <w:br/>
            </w:r>
            <w:r>
              <w:rPr>
                <w:rStyle w:val="fontstyle01"/>
                <w:rFonts w:eastAsiaTheme="majorEastAsia"/>
              </w:rPr>
              <w:t>si de corupere</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conform formularului F3.6 din</w:t>
            </w:r>
            <w:r>
              <w:rPr>
                <w:rFonts w:ascii="Cambria" w:hAnsi="Cambria"/>
                <w:color w:val="000000"/>
              </w:rPr>
              <w:br/>
            </w:r>
            <w:r>
              <w:rPr>
                <w:rStyle w:val="fontstyle01"/>
                <w:rFonts w:eastAsiaTheme="majorEastAsia"/>
              </w:rPr>
              <w:t>documentatia standart cu</w:t>
            </w:r>
            <w:r>
              <w:rPr>
                <w:rFonts w:ascii="Cambria" w:hAnsi="Cambria"/>
                <w:color w:val="000000"/>
              </w:rPr>
              <w:br/>
            </w:r>
            <w:r>
              <w:rPr>
                <w:rStyle w:val="fontstyle01"/>
                <w:rFonts w:eastAsiaTheme="majorEastAsia"/>
              </w:rPr>
              <w:t>semnatura si stampila</w:t>
            </w:r>
            <w:r>
              <w:rPr>
                <w:rFonts w:ascii="Cambria" w:hAnsi="Cambria"/>
                <w:color w:val="000000"/>
              </w:rPr>
              <w:br/>
            </w: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 xml:space="preserve">Formular informativ despre ofertant </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conform formularului F3.7 din</w:t>
            </w:r>
            <w:r>
              <w:rPr>
                <w:rFonts w:ascii="Cambria" w:hAnsi="Cambria"/>
                <w:color w:val="000000"/>
              </w:rPr>
              <w:br/>
            </w:r>
            <w:r>
              <w:rPr>
                <w:rStyle w:val="fontstyle01"/>
                <w:rFonts w:eastAsiaTheme="majorEastAsia"/>
              </w:rPr>
              <w:t>documentatia standart cu</w:t>
            </w:r>
            <w:r>
              <w:rPr>
                <w:rFonts w:ascii="Cambria" w:hAnsi="Cambria"/>
                <w:color w:val="000000"/>
              </w:rPr>
              <w:br/>
            </w:r>
            <w:r>
              <w:rPr>
                <w:rStyle w:val="fontstyle01"/>
                <w:rFonts w:eastAsiaTheme="majorEastAsia"/>
              </w:rPr>
              <w:t>semnatura si stampila</w:t>
            </w:r>
            <w:r>
              <w:rPr>
                <w:rFonts w:ascii="Cambria" w:hAnsi="Cambria"/>
                <w:color w:val="000000"/>
              </w:rPr>
              <w:br/>
            </w: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12</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Declaratie privind obligatiile</w:t>
            </w:r>
            <w:r>
              <w:rPr>
                <w:rFonts w:ascii="Cambria" w:hAnsi="Cambria"/>
                <w:color w:val="000000"/>
              </w:rPr>
              <w:br/>
            </w:r>
            <w:r>
              <w:rPr>
                <w:rStyle w:val="fontstyle01"/>
                <w:rFonts w:eastAsiaTheme="majorEastAsia"/>
              </w:rPr>
              <w:t>contractuale fata de alti beneficiari</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conform formularului F3.8 din</w:t>
            </w:r>
            <w:r>
              <w:rPr>
                <w:rFonts w:ascii="Cambria" w:hAnsi="Cambria"/>
                <w:color w:val="000000"/>
              </w:rPr>
              <w:br/>
            </w:r>
            <w:r>
              <w:rPr>
                <w:rStyle w:val="fontstyle01"/>
                <w:rFonts w:eastAsiaTheme="majorEastAsia"/>
              </w:rPr>
              <w:t>documentatia standart cu</w:t>
            </w:r>
            <w:r>
              <w:rPr>
                <w:rFonts w:ascii="Cambria" w:hAnsi="Cambria"/>
                <w:color w:val="000000"/>
              </w:rPr>
              <w:br/>
            </w:r>
            <w:r>
              <w:rPr>
                <w:rStyle w:val="fontstyle01"/>
                <w:rFonts w:eastAsiaTheme="majorEastAsia"/>
              </w:rPr>
              <w:t>semnatura si stampila</w:t>
            </w:r>
            <w:r>
              <w:rPr>
                <w:rFonts w:ascii="Cambria" w:hAnsi="Cambria"/>
                <w:color w:val="000000"/>
              </w:rPr>
              <w:br/>
            </w: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13</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 xml:space="preserve">Declaratie privind experienta similara </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conform formularului F3.9 din</w:t>
            </w:r>
            <w:r>
              <w:rPr>
                <w:rFonts w:ascii="Cambria" w:hAnsi="Cambria"/>
                <w:color w:val="000000"/>
              </w:rPr>
              <w:br/>
            </w:r>
            <w:r>
              <w:rPr>
                <w:rStyle w:val="fontstyle01"/>
                <w:rFonts w:eastAsiaTheme="majorEastAsia"/>
              </w:rPr>
              <w:t>documentatia standart cu</w:t>
            </w:r>
            <w:r>
              <w:rPr>
                <w:rFonts w:ascii="Cambria" w:hAnsi="Cambria"/>
                <w:color w:val="000000"/>
              </w:rPr>
              <w:br/>
            </w:r>
            <w:r>
              <w:rPr>
                <w:rStyle w:val="fontstyle01"/>
                <w:rFonts w:eastAsiaTheme="majorEastAsia"/>
              </w:rPr>
              <w:t>semnatura si stampila</w:t>
            </w:r>
            <w:r>
              <w:rPr>
                <w:rFonts w:ascii="Cambria" w:hAnsi="Cambria"/>
                <w:color w:val="000000"/>
              </w:rPr>
              <w:br/>
            </w: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14</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Declaratie privind lista principalelor</w:t>
            </w:r>
            <w:r>
              <w:rPr>
                <w:rFonts w:ascii="Cambria" w:hAnsi="Cambria"/>
                <w:color w:val="000000"/>
              </w:rPr>
              <w:br/>
            </w:r>
            <w:r>
              <w:rPr>
                <w:rStyle w:val="fontstyle01"/>
                <w:rFonts w:eastAsiaTheme="majorEastAsia"/>
              </w:rPr>
              <w:t>lucrari executate in ultimul an de</w:t>
            </w:r>
            <w:r>
              <w:rPr>
                <w:rFonts w:ascii="Cambria" w:hAnsi="Cambria"/>
                <w:color w:val="000000"/>
              </w:rPr>
              <w:br/>
            </w:r>
            <w:r>
              <w:rPr>
                <w:rStyle w:val="fontstyle01"/>
                <w:rFonts w:eastAsiaTheme="majorEastAsia"/>
              </w:rPr>
              <w:t>activitate</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conform formularului F3.10 din</w:t>
            </w:r>
            <w:r>
              <w:rPr>
                <w:rFonts w:ascii="Cambria" w:hAnsi="Cambria"/>
                <w:color w:val="000000"/>
              </w:rPr>
              <w:br/>
            </w:r>
            <w:r>
              <w:rPr>
                <w:rStyle w:val="fontstyle01"/>
                <w:rFonts w:eastAsiaTheme="majorEastAsia"/>
              </w:rPr>
              <w:t>documentatia standart cu</w:t>
            </w:r>
            <w:r>
              <w:rPr>
                <w:rFonts w:ascii="Cambria" w:hAnsi="Cambria"/>
                <w:color w:val="000000"/>
              </w:rPr>
              <w:br/>
            </w:r>
            <w:r>
              <w:rPr>
                <w:rStyle w:val="fontstyle01"/>
                <w:rFonts w:eastAsiaTheme="majorEastAsia"/>
              </w:rPr>
              <w:t>semnatura si stampila</w:t>
            </w:r>
            <w:r>
              <w:rPr>
                <w:rFonts w:ascii="Cambria" w:hAnsi="Cambria"/>
                <w:color w:val="000000"/>
              </w:rPr>
              <w:br/>
            </w:r>
            <w:r>
              <w:rPr>
                <w:rStyle w:val="fontstyle01"/>
                <w:rFonts w:eastAsiaTheme="majorEastAsia"/>
              </w:rPr>
              <w:t>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15</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Declaratie privind dotarile</w:t>
            </w:r>
            <w:r>
              <w:rPr>
                <w:rFonts w:ascii="Cambria" w:hAnsi="Cambria"/>
                <w:color w:val="000000"/>
              </w:rPr>
              <w:br/>
            </w:r>
            <w:r>
              <w:rPr>
                <w:rStyle w:val="fontstyle01"/>
                <w:rFonts w:eastAsiaTheme="majorEastAsia"/>
              </w:rPr>
              <w:t>specifice,utilajul si echipamentul</w:t>
            </w:r>
            <w:r>
              <w:rPr>
                <w:rFonts w:ascii="Cambria" w:hAnsi="Cambria"/>
                <w:color w:val="000000"/>
              </w:rPr>
              <w:br/>
            </w:r>
            <w:r>
              <w:rPr>
                <w:rStyle w:val="fontstyle01"/>
                <w:rFonts w:eastAsiaTheme="majorEastAsia"/>
              </w:rPr>
              <w:t>necesar pentru indeplinirea lucrarilor</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conform formularului F3.11 din</w:t>
            </w:r>
            <w:r>
              <w:rPr>
                <w:rFonts w:ascii="Cambria" w:hAnsi="Cambria"/>
                <w:color w:val="000000"/>
              </w:rPr>
              <w:br/>
            </w:r>
            <w:r>
              <w:rPr>
                <w:rStyle w:val="fontstyle01"/>
                <w:rFonts w:eastAsiaTheme="majorEastAsia"/>
              </w:rPr>
              <w:t>documentatia standart cu</w:t>
            </w:r>
            <w:r>
              <w:rPr>
                <w:rFonts w:ascii="Cambria" w:hAnsi="Cambria"/>
                <w:color w:val="000000"/>
              </w:rPr>
              <w:br/>
            </w:r>
            <w:r>
              <w:rPr>
                <w:rStyle w:val="fontstyle01"/>
                <w:rFonts w:eastAsiaTheme="majorEastAsia"/>
              </w:rPr>
              <w:t>semnatura si stampila</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16</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Declaratie privind personalul de</w:t>
            </w:r>
            <w:r>
              <w:rPr>
                <w:rFonts w:ascii="Cambria" w:hAnsi="Cambria"/>
                <w:color w:val="000000"/>
                <w:sz w:val="20"/>
                <w:szCs w:val="20"/>
              </w:rPr>
              <w:br/>
            </w:r>
            <w:r>
              <w:rPr>
                <w:rStyle w:val="fontstyle01"/>
                <w:rFonts w:eastAsiaTheme="majorEastAsia"/>
              </w:rPr>
              <w:t>specialitate si/sau a expertilor propusi</w:t>
            </w:r>
            <w:r>
              <w:rPr>
                <w:rFonts w:ascii="Cambria" w:hAnsi="Cambria"/>
                <w:color w:val="000000"/>
                <w:sz w:val="20"/>
                <w:szCs w:val="20"/>
              </w:rPr>
              <w:br/>
            </w:r>
            <w:r>
              <w:rPr>
                <w:rStyle w:val="fontstyle01"/>
                <w:rFonts w:eastAsiaTheme="majorEastAsia"/>
              </w:rPr>
              <w:t>pentru implementarea contractului</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conform formularului F3.12 din</w:t>
            </w:r>
            <w:r>
              <w:rPr>
                <w:rFonts w:ascii="Cambria" w:hAnsi="Cambria"/>
                <w:color w:val="000000"/>
                <w:sz w:val="20"/>
                <w:szCs w:val="20"/>
              </w:rPr>
              <w:br/>
            </w:r>
            <w:r>
              <w:rPr>
                <w:rStyle w:val="fontstyle01"/>
                <w:rFonts w:eastAsiaTheme="majorEastAsia"/>
              </w:rPr>
              <w:t>documentatia standart cu semnatura si</w:t>
            </w:r>
            <w:r>
              <w:rPr>
                <w:rFonts w:ascii="Cambria" w:hAnsi="Cambria"/>
                <w:color w:val="000000"/>
                <w:sz w:val="20"/>
                <w:szCs w:val="20"/>
              </w:rPr>
              <w:t xml:space="preserve"> </w:t>
            </w:r>
            <w:r>
              <w:rPr>
                <w:rStyle w:val="fontstyle01"/>
                <w:rFonts w:eastAsiaTheme="majorEastAsia"/>
              </w:rPr>
              <w:t>stampila 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r w:rsidR="008563F2" w:rsidTr="00351C75">
        <w:tc>
          <w:tcPr>
            <w:tcW w:w="576"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iCs/>
                <w:noProof w:val="0"/>
                <w:lang w:eastAsia="ru-RU"/>
              </w:rPr>
              <w:t>17</w:t>
            </w:r>
          </w:p>
        </w:tc>
        <w:tc>
          <w:tcPr>
            <w:tcW w:w="3810"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 xml:space="preserve">Avizul Inspectiei de Stat in Constructii </w:t>
            </w:r>
          </w:p>
        </w:tc>
        <w:tc>
          <w:tcPr>
            <w:tcW w:w="3563" w:type="dxa"/>
            <w:tcBorders>
              <w:top w:val="single" w:sz="4" w:space="0" w:color="auto"/>
              <w:left w:val="single" w:sz="4" w:space="0" w:color="auto"/>
              <w:bottom w:val="single" w:sz="4" w:space="0" w:color="auto"/>
              <w:right w:val="single" w:sz="4" w:space="0" w:color="auto"/>
            </w:tcBorders>
            <w:vAlign w:val="center"/>
          </w:tcPr>
          <w:p w:rsidR="008563F2" w:rsidRDefault="008563F2" w:rsidP="00351C75">
            <w:pPr>
              <w:rPr>
                <w:sz w:val="24"/>
                <w:szCs w:val="24"/>
              </w:rPr>
            </w:pPr>
            <w:r>
              <w:rPr>
                <w:rStyle w:val="fontstyle01"/>
                <w:rFonts w:eastAsiaTheme="majorEastAsia"/>
              </w:rPr>
              <w:t>conform formularului F3.15 din</w:t>
            </w:r>
            <w:r>
              <w:rPr>
                <w:rFonts w:ascii="Cambria" w:hAnsi="Cambria"/>
                <w:color w:val="000000"/>
                <w:sz w:val="20"/>
                <w:szCs w:val="20"/>
              </w:rPr>
              <w:br/>
            </w:r>
            <w:r>
              <w:rPr>
                <w:rStyle w:val="fontstyle01"/>
                <w:rFonts w:eastAsiaTheme="majorEastAsia"/>
              </w:rPr>
              <w:t>documentatia standart cu semnatura si</w:t>
            </w:r>
            <w:r>
              <w:rPr>
                <w:rFonts w:ascii="Cambria" w:hAnsi="Cambria"/>
                <w:color w:val="000000"/>
                <w:sz w:val="20"/>
                <w:szCs w:val="20"/>
              </w:rPr>
              <w:t xml:space="preserve"> </w:t>
            </w:r>
            <w:r>
              <w:rPr>
                <w:rStyle w:val="fontstyle01"/>
                <w:rFonts w:eastAsiaTheme="majorEastAsia"/>
              </w:rPr>
              <w:t>stampila participantului</w:t>
            </w:r>
          </w:p>
        </w:tc>
        <w:tc>
          <w:tcPr>
            <w:tcW w:w="1621" w:type="dxa"/>
            <w:tcBorders>
              <w:top w:val="single" w:sz="4" w:space="0" w:color="auto"/>
              <w:left w:val="single" w:sz="4" w:space="0" w:color="auto"/>
              <w:bottom w:val="single" w:sz="4" w:space="0" w:color="auto"/>
              <w:right w:val="single" w:sz="4" w:space="0" w:color="auto"/>
            </w:tcBorders>
          </w:tcPr>
          <w:p w:rsidR="008563F2" w:rsidRPr="002E2CF9" w:rsidRDefault="008563F2" w:rsidP="00351C75">
            <w:pPr>
              <w:shd w:val="clear" w:color="auto" w:fill="FFFFFF" w:themeFill="background1"/>
              <w:tabs>
                <w:tab w:val="left" w:pos="612"/>
              </w:tabs>
              <w:spacing w:before="120" w:after="120"/>
              <w:rPr>
                <w:iCs/>
                <w:noProof w:val="0"/>
                <w:lang w:eastAsia="ru-RU"/>
              </w:rPr>
            </w:pPr>
            <w:r w:rsidRPr="002E2CF9">
              <w:rPr>
                <w:iCs/>
                <w:noProof w:val="0"/>
                <w:sz w:val="20"/>
                <w:szCs w:val="20"/>
                <w:lang w:eastAsia="ru-RU"/>
              </w:rPr>
              <w:t>Obligatoriu</w:t>
            </w:r>
          </w:p>
        </w:tc>
      </w:tr>
    </w:tbl>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Garanția pentru ofertă, după caz ________________</w:t>
      </w:r>
      <w:r>
        <w:t>,</w:t>
      </w:r>
      <w:r>
        <w:rPr>
          <w:b/>
          <w:noProof w:val="0"/>
          <w:lang w:eastAsia="ru-RU"/>
        </w:rPr>
        <w:t>cuantumul___________________.</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Termenul de garanție a lucrărilorsau serviciilor de proiectare și de lucrări__________.</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Garanția de bună execuție a contractului, după caz______________,cuantumul______.</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 xml:space="preserve">Motivul recurgerii la procedura accelerată, după caz      </w:t>
      </w:r>
      <w:r w:rsidRPr="001D3E31">
        <w:rPr>
          <w:b/>
          <w:noProof w:val="0"/>
          <w:lang w:eastAsia="ru-RU"/>
        </w:rPr>
        <w:t xml:space="preserve"> </w:t>
      </w:r>
      <w:r w:rsidRPr="001D3E31">
        <w:rPr>
          <w:b/>
          <w:noProof w:val="0"/>
          <w:u w:val="single"/>
          <w:lang w:eastAsia="ru-RU"/>
        </w:rPr>
        <w:t>nu se aplică</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Tehnici și instrumente specifice de atribuire (dacă este cazul specificați dacă se va utiliza acordul-cadru, sistemul dinamic de achiziție, licitația electronică):</w:t>
      </w:r>
      <w:r w:rsidRPr="001D3E31">
        <w:rPr>
          <w:b/>
          <w:noProof w:val="0"/>
          <w:u w:val="single"/>
          <w:lang w:eastAsia="ru-RU"/>
        </w:rPr>
        <w:t>nu se aplică</w:t>
      </w:r>
    </w:p>
    <w:p w:rsidR="008563F2" w:rsidRDefault="008563F2" w:rsidP="008563F2">
      <w:pPr>
        <w:numPr>
          <w:ilvl w:val="0"/>
          <w:numId w:val="38"/>
        </w:numPr>
        <w:tabs>
          <w:tab w:val="right" w:pos="426"/>
        </w:tabs>
        <w:spacing w:before="120"/>
        <w:ind w:left="0" w:firstLine="0"/>
        <w:rPr>
          <w:b/>
          <w:noProof w:val="0"/>
          <w:lang w:eastAsia="ru-RU"/>
        </w:rPr>
      </w:pPr>
      <w:r>
        <w:rPr>
          <w:b/>
          <w:noProof w:val="0"/>
          <w:lang w:eastAsia="ru-RU"/>
        </w:rPr>
        <w:t xml:space="preserve">Condiții speciale de care depinde îndeplinirea contractului </w:t>
      </w:r>
      <w:r>
        <w:rPr>
          <w:noProof w:val="0"/>
          <w:lang w:eastAsia="ru-RU"/>
        </w:rPr>
        <w:t>indicațidupăcaz</w:t>
      </w:r>
      <w:r>
        <w:rPr>
          <w:b/>
          <w:noProof w:val="0"/>
          <w:lang w:eastAsia="ru-RU"/>
        </w:rPr>
        <w:t>: nu se aplică</w:t>
      </w:r>
    </w:p>
    <w:p w:rsidR="008563F2" w:rsidRDefault="008563F2" w:rsidP="008563F2">
      <w:pPr>
        <w:numPr>
          <w:ilvl w:val="0"/>
          <w:numId w:val="38"/>
        </w:numPr>
        <w:tabs>
          <w:tab w:val="right" w:pos="426"/>
        </w:tabs>
        <w:spacing w:before="120"/>
        <w:ind w:left="0" w:firstLine="0"/>
        <w:rPr>
          <w:b/>
          <w:noProof w:val="0"/>
          <w:lang w:eastAsia="ru-RU"/>
        </w:rPr>
      </w:pPr>
      <w:bookmarkStart w:id="44" w:name="_Hlk71621175"/>
      <w:r>
        <w:rPr>
          <w:b/>
          <w:noProof w:val="0"/>
          <w:lang w:eastAsia="ru-RU"/>
        </w:rPr>
        <w:t>Ofertele se prezintă în valuta____</w:t>
      </w:r>
      <w:r w:rsidRPr="002A0AB8">
        <w:rPr>
          <w:b/>
          <w:noProof w:val="0"/>
          <w:u w:val="single"/>
          <w:lang w:eastAsia="ru-RU"/>
        </w:rPr>
        <w:t>lei RM</w:t>
      </w:r>
      <w:r>
        <w:rPr>
          <w:b/>
          <w:noProof w:val="0"/>
          <w:lang w:eastAsia="ru-RU"/>
        </w:rPr>
        <w:t>____________</w:t>
      </w:r>
      <w:bookmarkEnd w:id="44"/>
      <w:r>
        <w:rPr>
          <w:b/>
          <w:noProof w:val="0"/>
          <w:lang w:eastAsia="ru-RU"/>
        </w:rPr>
        <w:t>___</w:t>
      </w:r>
    </w:p>
    <w:p w:rsidR="008563F2" w:rsidRDefault="008563F2" w:rsidP="008563F2">
      <w:pPr>
        <w:numPr>
          <w:ilvl w:val="0"/>
          <w:numId w:val="38"/>
        </w:numPr>
        <w:tabs>
          <w:tab w:val="right" w:pos="426"/>
        </w:tabs>
        <w:spacing w:before="120"/>
        <w:ind w:left="0" w:firstLine="0"/>
        <w:rPr>
          <w:b/>
          <w:noProof w:val="0"/>
          <w:lang w:eastAsia="ru-RU"/>
        </w:rPr>
      </w:pPr>
      <w:r>
        <w:rPr>
          <w:b/>
          <w:noProof w:val="0"/>
          <w:lang w:eastAsia="ru-RU"/>
        </w:rPr>
        <w:t>Criteriul de evaluare aplicat pentru atribuirea contractului: prețul cel mai scăzut</w:t>
      </w:r>
    </w:p>
    <w:p w:rsidR="008563F2" w:rsidRDefault="008563F2" w:rsidP="008563F2">
      <w:pPr>
        <w:numPr>
          <w:ilvl w:val="0"/>
          <w:numId w:val="38"/>
        </w:numPr>
        <w:tabs>
          <w:tab w:val="right" w:pos="426"/>
        </w:tabs>
        <w:spacing w:before="120"/>
        <w:ind w:left="0" w:firstLine="0"/>
        <w:rPr>
          <w:b/>
          <w:noProof w:val="0"/>
          <w:lang w:eastAsia="ru-RU"/>
        </w:rPr>
      </w:pPr>
      <w:r>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199"/>
        <w:gridCol w:w="1795"/>
      </w:tblGrid>
      <w:tr w:rsidR="008563F2" w:rsidTr="00351C75">
        <w:tc>
          <w:tcPr>
            <w:tcW w:w="577" w:type="dxa"/>
            <w:tcBorders>
              <w:top w:val="single" w:sz="4" w:space="0" w:color="auto"/>
              <w:left w:val="single" w:sz="4" w:space="0" w:color="auto"/>
              <w:bottom w:val="single" w:sz="4" w:space="0" w:color="auto"/>
              <w:right w:val="single" w:sz="4" w:space="0" w:color="auto"/>
            </w:tcBorders>
            <w:hideMark/>
          </w:tcPr>
          <w:p w:rsidR="008563F2" w:rsidRDefault="008563F2" w:rsidP="00351C75">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lastRenderedPageBreak/>
              <w:t>Nr. d/o</w:t>
            </w:r>
          </w:p>
        </w:tc>
        <w:tc>
          <w:tcPr>
            <w:tcW w:w="7199" w:type="dxa"/>
            <w:tcBorders>
              <w:top w:val="single" w:sz="4" w:space="0" w:color="auto"/>
              <w:left w:val="single" w:sz="4" w:space="0" w:color="auto"/>
              <w:bottom w:val="single" w:sz="4" w:space="0" w:color="auto"/>
              <w:right w:val="single" w:sz="4" w:space="0" w:color="auto"/>
            </w:tcBorders>
            <w:hideMark/>
          </w:tcPr>
          <w:p w:rsidR="008563F2" w:rsidRDefault="008563F2" w:rsidP="00351C7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795" w:type="dxa"/>
            <w:tcBorders>
              <w:top w:val="single" w:sz="4" w:space="0" w:color="auto"/>
              <w:left w:val="single" w:sz="4" w:space="0" w:color="auto"/>
              <w:bottom w:val="single" w:sz="4" w:space="0" w:color="auto"/>
              <w:right w:val="single" w:sz="4" w:space="0" w:color="auto"/>
            </w:tcBorders>
            <w:hideMark/>
          </w:tcPr>
          <w:p w:rsidR="008563F2" w:rsidRDefault="008563F2" w:rsidP="00351C7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8563F2" w:rsidTr="00351C75">
        <w:tc>
          <w:tcPr>
            <w:tcW w:w="577"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p>
        </w:tc>
        <w:tc>
          <w:tcPr>
            <w:tcW w:w="7199"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r>
              <w:rPr>
                <w:b/>
                <w:noProof w:val="0"/>
                <w:lang w:eastAsia="ru-RU"/>
              </w:rPr>
              <w:t>nu se aplică</w:t>
            </w:r>
          </w:p>
        </w:tc>
        <w:tc>
          <w:tcPr>
            <w:tcW w:w="1795" w:type="dxa"/>
            <w:tcBorders>
              <w:top w:val="single" w:sz="4" w:space="0" w:color="auto"/>
              <w:left w:val="single" w:sz="4" w:space="0" w:color="auto"/>
              <w:bottom w:val="single" w:sz="4" w:space="0" w:color="auto"/>
              <w:right w:val="single" w:sz="4" w:space="0" w:color="auto"/>
            </w:tcBorders>
          </w:tcPr>
          <w:p w:rsidR="008563F2" w:rsidRDefault="008563F2" w:rsidP="00351C75">
            <w:pPr>
              <w:shd w:val="clear" w:color="auto" w:fill="FFFFFF" w:themeFill="background1"/>
              <w:tabs>
                <w:tab w:val="left" w:pos="612"/>
              </w:tabs>
              <w:spacing w:before="120" w:after="120"/>
              <w:rPr>
                <w:iCs/>
                <w:noProof w:val="0"/>
                <w:lang w:eastAsia="ru-RU"/>
              </w:rPr>
            </w:pPr>
          </w:p>
        </w:tc>
      </w:tr>
    </w:tbl>
    <w:p w:rsidR="008563F2" w:rsidRDefault="008563F2" w:rsidP="008563F2">
      <w:pPr>
        <w:numPr>
          <w:ilvl w:val="0"/>
          <w:numId w:val="38"/>
        </w:numPr>
        <w:shd w:val="clear" w:color="auto" w:fill="FFFFFF" w:themeFill="background1"/>
        <w:tabs>
          <w:tab w:val="right" w:pos="426"/>
        </w:tabs>
        <w:spacing w:before="120"/>
        <w:ind w:left="0" w:firstLine="0"/>
        <w:rPr>
          <w:b/>
          <w:noProof w:val="0"/>
          <w:lang w:eastAsia="ru-RU"/>
        </w:rPr>
      </w:pPr>
      <w:r>
        <w:rPr>
          <w:b/>
          <w:noProof w:val="0"/>
          <w:lang w:eastAsia="ru-RU"/>
        </w:rPr>
        <w:t>Termenul limită de depunere/deschidere a ofertelor:</w:t>
      </w:r>
    </w:p>
    <w:p w:rsidR="008563F2" w:rsidRDefault="008563F2" w:rsidP="008563F2">
      <w:pPr>
        <w:numPr>
          <w:ilvl w:val="0"/>
          <w:numId w:val="39"/>
        </w:numPr>
        <w:shd w:val="clear" w:color="auto" w:fill="FFFFFF" w:themeFill="background1"/>
        <w:tabs>
          <w:tab w:val="right" w:pos="426"/>
        </w:tabs>
        <w:spacing w:before="120"/>
        <w:rPr>
          <w:b/>
          <w:noProof w:val="0"/>
          <w:lang w:eastAsia="ru-RU"/>
        </w:rPr>
      </w:pPr>
      <w:r>
        <w:rPr>
          <w:b/>
          <w:noProof w:val="0"/>
          <w:lang w:eastAsia="ru-RU"/>
        </w:rPr>
        <w:t xml:space="preserve">conform SIA RSAP /până la: </w:t>
      </w:r>
      <w:r>
        <w:rPr>
          <w:b/>
          <w:i/>
          <w:noProof w:val="0"/>
          <w:lang w:eastAsia="ru-RU"/>
        </w:rPr>
        <w:t>10:00</w:t>
      </w:r>
    </w:p>
    <w:p w:rsidR="008563F2" w:rsidRDefault="008563F2" w:rsidP="008563F2">
      <w:pPr>
        <w:numPr>
          <w:ilvl w:val="0"/>
          <w:numId w:val="39"/>
        </w:numPr>
        <w:shd w:val="clear" w:color="auto" w:fill="FFFFFF" w:themeFill="background1"/>
        <w:tabs>
          <w:tab w:val="right" w:pos="426"/>
        </w:tabs>
        <w:spacing w:before="120"/>
        <w:rPr>
          <w:b/>
          <w:noProof w:val="0"/>
          <w:lang w:eastAsia="ru-RU"/>
        </w:rPr>
      </w:pPr>
      <w:r>
        <w:rPr>
          <w:b/>
          <w:noProof w:val="0"/>
          <w:lang w:eastAsia="ru-RU"/>
        </w:rPr>
        <w:t xml:space="preserve">pe: </w:t>
      </w:r>
      <w:r>
        <w:rPr>
          <w:b/>
          <w:i/>
          <w:noProof w:val="0"/>
          <w:lang w:eastAsia="ru-RU"/>
        </w:rPr>
        <w:t>[data]</w:t>
      </w:r>
      <w:r>
        <w:rPr>
          <w:b/>
          <w:noProof w:val="0"/>
          <w:lang w:eastAsia="ru-RU"/>
        </w:rPr>
        <w:t>___</w:t>
      </w:r>
      <w:r w:rsidRPr="002A0AB8">
        <w:rPr>
          <w:b/>
          <w:noProof w:val="0"/>
          <w:lang w:eastAsia="ru-RU"/>
        </w:rPr>
        <w:t xml:space="preserve"> </w:t>
      </w:r>
      <w:r>
        <w:rPr>
          <w:b/>
          <w:noProof w:val="0"/>
          <w:lang w:eastAsia="ru-RU"/>
        </w:rPr>
        <w:t>conform SIA RSAP _____________________________</w:t>
      </w:r>
    </w:p>
    <w:p w:rsidR="008563F2" w:rsidRDefault="008563F2" w:rsidP="008563F2">
      <w:pPr>
        <w:numPr>
          <w:ilvl w:val="0"/>
          <w:numId w:val="38"/>
        </w:numPr>
        <w:shd w:val="clear" w:color="auto" w:fill="FFFFFF" w:themeFill="background1"/>
        <w:tabs>
          <w:tab w:val="right" w:pos="426"/>
        </w:tabs>
        <w:spacing w:before="120"/>
        <w:ind w:left="0" w:firstLine="0"/>
        <w:rPr>
          <w:b/>
          <w:noProof w:val="0"/>
          <w:lang w:eastAsia="ru-RU"/>
        </w:rPr>
      </w:pPr>
      <w:r>
        <w:rPr>
          <w:b/>
          <w:noProof w:val="0"/>
          <w:lang w:eastAsia="ru-RU"/>
        </w:rPr>
        <w:t xml:space="preserve">Adresa la care trebuie transmise ofertele sau cererile de participare: </w:t>
      </w:r>
    </w:p>
    <w:p w:rsidR="008563F2" w:rsidRDefault="008563F2" w:rsidP="008563F2">
      <w:pPr>
        <w:shd w:val="clear" w:color="auto" w:fill="FFFFFF" w:themeFill="background1"/>
        <w:tabs>
          <w:tab w:val="right" w:pos="426"/>
        </w:tabs>
        <w:spacing w:before="120"/>
        <w:ind w:left="450"/>
        <w:rPr>
          <w:b/>
          <w:noProof w:val="0"/>
          <w:lang w:eastAsia="ru-RU"/>
        </w:rPr>
      </w:pPr>
      <w:r>
        <w:rPr>
          <w:b/>
          <w:i/>
          <w:noProof w:val="0"/>
          <w:lang w:eastAsia="ru-RU"/>
        </w:rPr>
        <w:t>Ofertele sau cererile de participare vor fi depuse electronic prin intermediul SIA RSAP</w:t>
      </w:r>
    </w:p>
    <w:p w:rsidR="008563F2" w:rsidRDefault="008563F2" w:rsidP="008563F2">
      <w:pPr>
        <w:numPr>
          <w:ilvl w:val="0"/>
          <w:numId w:val="38"/>
        </w:numPr>
        <w:tabs>
          <w:tab w:val="right" w:pos="426"/>
        </w:tabs>
        <w:spacing w:before="120"/>
        <w:ind w:left="0" w:firstLine="0"/>
        <w:rPr>
          <w:b/>
          <w:noProof w:val="0"/>
          <w:lang w:eastAsia="ru-RU"/>
        </w:rPr>
      </w:pPr>
      <w:r>
        <w:rPr>
          <w:b/>
          <w:noProof w:val="0"/>
          <w:lang w:eastAsia="ru-RU"/>
        </w:rPr>
        <w:t>Termenul de valabilitate a ofertelor: 60 zile</w:t>
      </w:r>
    </w:p>
    <w:p w:rsidR="008563F2" w:rsidRPr="002A0AB8" w:rsidRDefault="008563F2" w:rsidP="008563F2">
      <w:pPr>
        <w:numPr>
          <w:ilvl w:val="0"/>
          <w:numId w:val="38"/>
        </w:numPr>
        <w:tabs>
          <w:tab w:val="right" w:pos="426"/>
        </w:tabs>
        <w:spacing w:before="120"/>
        <w:ind w:left="0" w:firstLine="0"/>
        <w:rPr>
          <w:b/>
          <w:noProof w:val="0"/>
          <w:lang w:eastAsia="ru-RU"/>
        </w:rPr>
      </w:pPr>
      <w:r>
        <w:rPr>
          <w:b/>
          <w:noProof w:val="0"/>
          <w:lang w:eastAsia="ru-RU"/>
        </w:rPr>
        <w:t>Locul deschiderii ofertelor: SIA RSAP</w:t>
      </w:r>
    </w:p>
    <w:p w:rsidR="008563F2" w:rsidRDefault="008563F2" w:rsidP="008563F2">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rsidR="008563F2" w:rsidRDefault="008563F2" w:rsidP="008563F2">
      <w:pPr>
        <w:numPr>
          <w:ilvl w:val="0"/>
          <w:numId w:val="38"/>
        </w:numPr>
        <w:shd w:val="clear" w:color="auto" w:fill="FFFFFF" w:themeFill="background1"/>
        <w:tabs>
          <w:tab w:val="right" w:pos="426"/>
        </w:tabs>
        <w:spacing w:before="120"/>
        <w:ind w:left="450" w:hanging="450"/>
        <w:rPr>
          <w:b/>
          <w:noProof w:val="0"/>
          <w:lang w:eastAsia="ru-RU"/>
        </w:rPr>
      </w:pPr>
      <w:r>
        <w:rPr>
          <w:b/>
          <w:noProof w:val="0"/>
          <w:lang w:eastAsia="ru-RU"/>
        </w:rPr>
        <w:t xml:space="preserve">Persoanele autorizate să asiste la deschiderea ofertelor: </w:t>
      </w:r>
      <w:r>
        <w:rPr>
          <w:b/>
          <w:noProof w:val="0"/>
          <w:lang w:eastAsia="ru-RU"/>
        </w:rPr>
        <w:br/>
      </w:r>
      <w:r>
        <w:rPr>
          <w:b/>
          <w:i/>
          <w:noProof w:val="0"/>
          <w:lang w:eastAsia="ru-RU"/>
        </w:rPr>
        <w:t>Ofertanții sau reprezentanții acestora au dreptul să participe la deschiderea ofertelor, cu excepția cazului când ofertele au fost depuse prin SIA RSAP</w:t>
      </w:r>
      <w:r>
        <w:rPr>
          <w:b/>
          <w:noProof w:val="0"/>
          <w:lang w:eastAsia="ru-RU"/>
        </w:rPr>
        <w:t>.</w:t>
      </w:r>
    </w:p>
    <w:p w:rsidR="008563F2" w:rsidRDefault="008563F2" w:rsidP="008563F2">
      <w:pPr>
        <w:numPr>
          <w:ilvl w:val="0"/>
          <w:numId w:val="38"/>
        </w:numPr>
        <w:shd w:val="clear" w:color="auto" w:fill="FFFFFF" w:themeFill="background1"/>
        <w:tabs>
          <w:tab w:val="right" w:pos="426"/>
        </w:tabs>
        <w:spacing w:before="120"/>
        <w:ind w:left="450" w:hanging="450"/>
        <w:rPr>
          <w:b/>
          <w:noProof w:val="0"/>
          <w:lang w:eastAsia="ru-RU"/>
        </w:rPr>
      </w:pPr>
      <w:r>
        <w:rPr>
          <w:b/>
          <w:noProof w:val="0"/>
          <w:lang w:eastAsia="ru-RU"/>
        </w:rPr>
        <w:t>Limba sau limbile în care trebuie redactate ofertele sau cererile de participare: Limba romana</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 xml:space="preserve">Respectivul contract se referă la un proiect și/sau program finanțat din fonduri ale Uniunii Europene: </w:t>
      </w:r>
      <w:r w:rsidRPr="001D3E31">
        <w:rPr>
          <w:b/>
          <w:noProof w:val="0"/>
          <w:u w:val="single"/>
          <w:lang w:eastAsia="ru-RU"/>
        </w:rPr>
        <w:t>nu se aplică</w:t>
      </w:r>
    </w:p>
    <w:p w:rsidR="008563F2" w:rsidRDefault="008563F2" w:rsidP="008563F2">
      <w:pPr>
        <w:numPr>
          <w:ilvl w:val="0"/>
          <w:numId w:val="38"/>
        </w:numPr>
        <w:shd w:val="clear" w:color="auto" w:fill="FFFFFF" w:themeFill="background1"/>
        <w:tabs>
          <w:tab w:val="right" w:pos="426"/>
        </w:tabs>
        <w:spacing w:before="120"/>
        <w:ind w:left="0" w:firstLine="0"/>
        <w:rPr>
          <w:b/>
          <w:noProof w:val="0"/>
          <w:lang w:eastAsia="ru-RU"/>
        </w:rPr>
      </w:pPr>
      <w:r>
        <w:rPr>
          <w:b/>
          <w:noProof w:val="0"/>
          <w:lang w:eastAsia="ru-RU"/>
        </w:rPr>
        <w:t xml:space="preserve">Denumirea și adresa organismului competent de soluționare a contestațiilor: </w:t>
      </w:r>
    </w:p>
    <w:p w:rsidR="008563F2" w:rsidRDefault="008563F2" w:rsidP="008563F2">
      <w:pPr>
        <w:shd w:val="clear" w:color="auto" w:fill="FFFFFF" w:themeFill="background1"/>
        <w:tabs>
          <w:tab w:val="right" w:pos="426"/>
        </w:tabs>
        <w:ind w:left="450"/>
        <w:rPr>
          <w:b/>
          <w:i/>
          <w:noProof w:val="0"/>
          <w:lang w:eastAsia="ru-RU"/>
        </w:rPr>
      </w:pPr>
      <w:r>
        <w:rPr>
          <w:b/>
          <w:i/>
          <w:noProof w:val="0"/>
          <w:lang w:eastAsia="ru-RU"/>
        </w:rPr>
        <w:t>Agenția Națională pentru Soluționarea Contestațiilor</w:t>
      </w:r>
    </w:p>
    <w:p w:rsidR="008563F2" w:rsidRDefault="008563F2" w:rsidP="008563F2">
      <w:pPr>
        <w:shd w:val="clear" w:color="auto" w:fill="FFFFFF" w:themeFill="background1"/>
        <w:tabs>
          <w:tab w:val="right" w:pos="426"/>
        </w:tabs>
        <w:ind w:left="450"/>
        <w:rPr>
          <w:b/>
          <w:i/>
          <w:noProof w:val="0"/>
          <w:lang w:eastAsia="ru-RU"/>
        </w:rPr>
      </w:pPr>
      <w:r>
        <w:rPr>
          <w:b/>
          <w:i/>
          <w:noProof w:val="0"/>
          <w:lang w:eastAsia="ru-RU"/>
        </w:rPr>
        <w:t>Adresa: mun. Chișinău, bd. Ștefan cel Mare și Sfânt nr.124 (et.4), MD 2001;</w:t>
      </w:r>
    </w:p>
    <w:p w:rsidR="008563F2" w:rsidRDefault="008563F2" w:rsidP="008563F2">
      <w:pPr>
        <w:shd w:val="clear" w:color="auto" w:fill="FFFFFF" w:themeFill="background1"/>
        <w:tabs>
          <w:tab w:val="right" w:pos="426"/>
        </w:tabs>
        <w:ind w:left="450"/>
        <w:rPr>
          <w:b/>
          <w:i/>
          <w:noProof w:val="0"/>
          <w:lang w:eastAsia="ru-RU"/>
        </w:rPr>
      </w:pPr>
      <w:r>
        <w:rPr>
          <w:b/>
          <w:i/>
          <w:noProof w:val="0"/>
          <w:lang w:eastAsia="ru-RU"/>
        </w:rPr>
        <w:t>Tel/Fax/email:022-820 652, 022 820-651, contestatii@ansc.md</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Data (datele) și referința (referințele) publicărilor anterioare în Jurnalul Oficial al Uniunii Europene privind contractul (contractele) la care se referă anunțul respectiv (dacă este cazul):</w:t>
      </w:r>
      <w:r w:rsidRPr="002A0AB8">
        <w:rPr>
          <w:b/>
          <w:noProof w:val="0"/>
          <w:u w:val="single"/>
          <w:lang w:eastAsia="ru-RU"/>
        </w:rPr>
        <w:t xml:space="preserve"> </w:t>
      </w:r>
      <w:r w:rsidRPr="001D3E31">
        <w:rPr>
          <w:b/>
          <w:noProof w:val="0"/>
          <w:u w:val="single"/>
          <w:lang w:eastAsia="ru-RU"/>
        </w:rPr>
        <w:t>nu se aplică</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În cazul achizițiilor periodice, calendarul estimat pentru publicarea anunțurilor viitoare</w:t>
      </w:r>
      <w:r>
        <w:rPr>
          <w:b/>
          <w:noProof w:val="0"/>
          <w:shd w:val="clear" w:color="auto" w:fill="FFFFFF" w:themeFill="background1"/>
          <w:lang w:eastAsia="ru-RU"/>
        </w:rPr>
        <w:t>:</w:t>
      </w:r>
      <w:r w:rsidRPr="002A0AB8">
        <w:rPr>
          <w:b/>
          <w:noProof w:val="0"/>
          <w:u w:val="single"/>
          <w:lang w:eastAsia="ru-RU"/>
        </w:rPr>
        <w:t xml:space="preserve"> </w:t>
      </w:r>
      <w:r w:rsidRPr="001D3E31">
        <w:rPr>
          <w:b/>
          <w:noProof w:val="0"/>
          <w:u w:val="single"/>
          <w:lang w:eastAsia="ru-RU"/>
        </w:rPr>
        <w:t>nu se aplică</w:t>
      </w:r>
    </w:p>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Data publicării anunțului de intenție sau, după caz, precizarea că nu a fost publicat un astfel de</w:t>
      </w:r>
      <w:r>
        <w:rPr>
          <w:b/>
          <w:noProof w:val="0"/>
          <w:shd w:val="clear" w:color="auto" w:fill="FFFFFF" w:themeFill="background1"/>
          <w:lang w:eastAsia="ru-RU"/>
        </w:rPr>
        <w:t>anunţ:_</w:t>
      </w:r>
      <w:r w:rsidRPr="002A0AB8">
        <w:rPr>
          <w:b/>
          <w:noProof w:val="0"/>
          <w:lang w:eastAsia="ru-RU"/>
        </w:rPr>
        <w:t xml:space="preserve"> </w:t>
      </w:r>
      <w:r>
        <w:rPr>
          <w:b/>
          <w:noProof w:val="0"/>
          <w:lang w:eastAsia="ru-RU"/>
        </w:rPr>
        <w:t xml:space="preserve">nu a fost publicat un </w:t>
      </w:r>
      <w:r>
        <w:rPr>
          <w:b/>
          <w:noProof w:val="0"/>
          <w:shd w:val="clear" w:color="auto" w:fill="FFFFFF" w:themeFill="background1"/>
          <w:lang w:eastAsia="ru-RU"/>
        </w:rPr>
        <w:t>anunţ de intentie____________________________________________________________</w:t>
      </w:r>
    </w:p>
    <w:p w:rsidR="008563F2" w:rsidRDefault="008563F2" w:rsidP="008563F2">
      <w:pPr>
        <w:numPr>
          <w:ilvl w:val="0"/>
          <w:numId w:val="38"/>
        </w:numPr>
        <w:shd w:val="clear" w:color="auto" w:fill="FFFFFF" w:themeFill="background1"/>
        <w:tabs>
          <w:tab w:val="right" w:pos="426"/>
        </w:tabs>
        <w:spacing w:before="120"/>
        <w:ind w:left="0" w:firstLine="0"/>
        <w:rPr>
          <w:b/>
          <w:noProof w:val="0"/>
          <w:lang w:eastAsia="ru-RU"/>
        </w:rPr>
      </w:pPr>
      <w:r>
        <w:rPr>
          <w:b/>
          <w:noProof w:val="0"/>
          <w:lang w:eastAsia="ru-RU"/>
        </w:rPr>
        <w:t>Data transmiterii spre publicare a anunțului de participar</w:t>
      </w:r>
      <w:r>
        <w:rPr>
          <w:b/>
          <w:noProof w:val="0"/>
          <w:shd w:val="clear" w:color="auto" w:fill="FFFFFF" w:themeFill="background1"/>
          <w:lang w:eastAsia="ru-RU"/>
        </w:rPr>
        <w:t>e:_06.07.2021</w:t>
      </w:r>
    </w:p>
    <w:p w:rsidR="008563F2" w:rsidRDefault="008563F2" w:rsidP="008563F2">
      <w:pPr>
        <w:numPr>
          <w:ilvl w:val="0"/>
          <w:numId w:val="38"/>
        </w:numPr>
        <w:shd w:val="clear" w:color="auto" w:fill="FFFFFF" w:themeFill="background1"/>
        <w:tabs>
          <w:tab w:val="right" w:pos="426"/>
        </w:tabs>
        <w:spacing w:before="120"/>
        <w:ind w:left="0" w:firstLine="0"/>
        <w:rPr>
          <w:b/>
          <w:noProof w:val="0"/>
          <w:lang w:eastAsia="ru-RU"/>
        </w:rPr>
      </w:pPr>
      <w:r>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8563F2" w:rsidRPr="002B65D6" w:rsidTr="00351C7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563F2" w:rsidRDefault="008563F2" w:rsidP="00351C75">
            <w:pPr>
              <w:shd w:val="clear" w:color="auto" w:fill="FFFFFF" w:themeFill="background1"/>
              <w:tabs>
                <w:tab w:val="right" w:pos="426"/>
              </w:tabs>
              <w:rPr>
                <w:b/>
                <w:noProof w:val="0"/>
                <w:lang w:eastAsia="ru-RU"/>
              </w:rPr>
            </w:pPr>
            <w:r>
              <w:rPr>
                <w:b/>
                <w:noProof w:val="0"/>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563F2" w:rsidRDefault="008563F2" w:rsidP="00351C75">
            <w:pPr>
              <w:shd w:val="clear" w:color="auto" w:fill="FFFFFF" w:themeFill="background1"/>
              <w:tabs>
                <w:tab w:val="right" w:pos="426"/>
              </w:tabs>
              <w:rPr>
                <w:b/>
                <w:noProof w:val="0"/>
                <w:lang w:eastAsia="ru-RU"/>
              </w:rPr>
            </w:pPr>
            <w:r>
              <w:rPr>
                <w:b/>
                <w:noProof w:val="0"/>
                <w:lang w:eastAsia="ru-RU"/>
              </w:rPr>
              <w:t>Se va utiliza/accepta sau nu</w:t>
            </w:r>
          </w:p>
        </w:tc>
      </w:tr>
      <w:tr w:rsidR="008563F2" w:rsidRPr="002B65D6" w:rsidTr="00351C7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563F2" w:rsidRDefault="008563F2" w:rsidP="00351C75">
            <w:pPr>
              <w:shd w:val="clear" w:color="auto" w:fill="FFFFFF" w:themeFill="background1"/>
              <w:tabs>
                <w:tab w:val="right" w:pos="426"/>
              </w:tabs>
              <w:rPr>
                <w:noProof w:val="0"/>
                <w:lang w:eastAsia="ru-RU"/>
              </w:rPr>
            </w:pPr>
            <w:r>
              <w:rPr>
                <w:noProof w:val="0"/>
                <w:lang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8563F2" w:rsidRDefault="008563F2" w:rsidP="00351C75">
            <w:pPr>
              <w:shd w:val="clear" w:color="auto" w:fill="FFFFFF" w:themeFill="background1"/>
              <w:tabs>
                <w:tab w:val="right" w:pos="426"/>
              </w:tabs>
              <w:rPr>
                <w:noProof w:val="0"/>
                <w:lang w:eastAsia="ru-RU"/>
              </w:rPr>
            </w:pPr>
            <w:r>
              <w:rPr>
                <w:noProof w:val="0"/>
                <w:lang w:eastAsia="ru-RU"/>
              </w:rPr>
              <w:t>Se acceptă</w:t>
            </w:r>
          </w:p>
        </w:tc>
      </w:tr>
      <w:tr w:rsidR="008563F2" w:rsidTr="00351C7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563F2" w:rsidRDefault="008563F2" w:rsidP="00351C75">
            <w:pPr>
              <w:shd w:val="clear" w:color="auto" w:fill="FFFFFF" w:themeFill="background1"/>
              <w:tabs>
                <w:tab w:val="right" w:pos="426"/>
              </w:tabs>
              <w:rPr>
                <w:noProof w:val="0"/>
                <w:lang w:eastAsia="ru-RU"/>
              </w:rPr>
            </w:pPr>
            <w:r>
              <w:rPr>
                <w:noProof w:val="0"/>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8563F2" w:rsidRDefault="008563F2" w:rsidP="00351C75">
            <w:pPr>
              <w:shd w:val="clear" w:color="auto" w:fill="FFFFFF" w:themeFill="background1"/>
              <w:tabs>
                <w:tab w:val="right" w:pos="426"/>
              </w:tabs>
              <w:rPr>
                <w:noProof w:val="0"/>
                <w:lang w:eastAsia="ru-RU"/>
              </w:rPr>
            </w:pPr>
            <w:r>
              <w:rPr>
                <w:noProof w:val="0"/>
                <w:lang w:eastAsia="ru-RU"/>
              </w:rPr>
              <w:t>Nu se accepta</w:t>
            </w:r>
          </w:p>
        </w:tc>
      </w:tr>
      <w:tr w:rsidR="008563F2" w:rsidTr="00351C75">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563F2" w:rsidRDefault="008563F2" w:rsidP="00351C75">
            <w:pPr>
              <w:shd w:val="clear" w:color="auto" w:fill="FFFFFF" w:themeFill="background1"/>
              <w:tabs>
                <w:tab w:val="right" w:pos="426"/>
              </w:tabs>
              <w:rPr>
                <w:noProof w:val="0"/>
                <w:lang w:eastAsia="ru-RU"/>
              </w:rPr>
            </w:pPr>
            <w:r>
              <w:rPr>
                <w:noProof w:val="0"/>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8563F2" w:rsidRDefault="008563F2" w:rsidP="00351C75">
            <w:pPr>
              <w:shd w:val="clear" w:color="auto" w:fill="FFFFFF" w:themeFill="background1"/>
              <w:tabs>
                <w:tab w:val="right" w:pos="426"/>
              </w:tabs>
              <w:rPr>
                <w:noProof w:val="0"/>
                <w:lang w:eastAsia="ru-RU"/>
              </w:rPr>
            </w:pPr>
            <w:r>
              <w:rPr>
                <w:noProof w:val="0"/>
                <w:lang w:eastAsia="ru-RU"/>
              </w:rPr>
              <w:t>Se acceptă</w:t>
            </w:r>
          </w:p>
        </w:tc>
      </w:tr>
      <w:tr w:rsidR="008563F2" w:rsidTr="00351C75">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8563F2" w:rsidRDefault="008563F2" w:rsidP="00351C75">
            <w:pPr>
              <w:shd w:val="clear" w:color="auto" w:fill="FFFFFF" w:themeFill="background1"/>
              <w:tabs>
                <w:tab w:val="right" w:pos="426"/>
              </w:tabs>
              <w:rPr>
                <w:noProof w:val="0"/>
                <w:lang w:eastAsia="ru-RU"/>
              </w:rPr>
            </w:pPr>
            <w:r>
              <w:rPr>
                <w:noProof w:val="0"/>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rsidR="008563F2" w:rsidRDefault="008563F2" w:rsidP="00351C75">
            <w:pPr>
              <w:shd w:val="clear" w:color="auto" w:fill="FFFFFF" w:themeFill="background1"/>
              <w:tabs>
                <w:tab w:val="right" w:pos="426"/>
              </w:tabs>
              <w:rPr>
                <w:noProof w:val="0"/>
                <w:lang w:eastAsia="ru-RU"/>
              </w:rPr>
            </w:pPr>
            <w:r>
              <w:rPr>
                <w:noProof w:val="0"/>
                <w:lang w:eastAsia="ru-RU"/>
              </w:rPr>
              <w:t>Se acceptă</w:t>
            </w:r>
          </w:p>
        </w:tc>
      </w:tr>
    </w:tbl>
    <w:p w:rsidR="008563F2" w:rsidRDefault="008563F2" w:rsidP="008563F2">
      <w:pPr>
        <w:numPr>
          <w:ilvl w:val="0"/>
          <w:numId w:val="38"/>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rsidR="008563F2" w:rsidRDefault="008563F2" w:rsidP="008563F2">
      <w:pPr>
        <w:shd w:val="clear" w:color="auto" w:fill="FFFFFF" w:themeFill="background1"/>
        <w:tabs>
          <w:tab w:val="right" w:pos="426"/>
        </w:tabs>
        <w:ind w:left="3960"/>
        <w:contextualSpacing/>
        <w:jc w:val="center"/>
        <w:rPr>
          <w:noProof w:val="0"/>
          <w:sz w:val="20"/>
          <w:lang w:eastAsia="ru-RU"/>
        </w:rPr>
      </w:pPr>
      <w:r>
        <w:rPr>
          <w:noProof w:val="0"/>
          <w:sz w:val="20"/>
          <w:lang w:eastAsia="ru-RU"/>
        </w:rPr>
        <w:t>(se specifică da sau nu)</w:t>
      </w:r>
    </w:p>
    <w:p w:rsidR="008563F2" w:rsidRDefault="008563F2" w:rsidP="008563F2">
      <w:pPr>
        <w:numPr>
          <w:ilvl w:val="0"/>
          <w:numId w:val="38"/>
        </w:numPr>
        <w:shd w:val="clear" w:color="auto" w:fill="FFFFFF" w:themeFill="background1"/>
        <w:tabs>
          <w:tab w:val="right" w:pos="426"/>
        </w:tabs>
        <w:spacing w:before="120"/>
        <w:ind w:left="0" w:firstLine="0"/>
        <w:rPr>
          <w:b/>
          <w:noProof w:val="0"/>
          <w:lang w:eastAsia="ru-RU"/>
        </w:rPr>
      </w:pPr>
      <w:r>
        <w:rPr>
          <w:b/>
          <w:noProof w:val="0"/>
          <w:lang w:eastAsia="ru-RU"/>
        </w:rPr>
        <w:t xml:space="preserve">Alte informații relevante: </w:t>
      </w:r>
      <w:r>
        <w:rPr>
          <w:b/>
          <w:noProof w:val="0"/>
          <w:shd w:val="clear" w:color="auto" w:fill="FFFFFF" w:themeFill="background1"/>
          <w:lang w:eastAsia="ru-RU"/>
        </w:rPr>
        <w:t>____________________________________________________</w:t>
      </w:r>
    </w:p>
    <w:p w:rsidR="008563F2" w:rsidRDefault="008563F2" w:rsidP="008563F2">
      <w:pPr>
        <w:shd w:val="clear" w:color="auto" w:fill="FFFFFF" w:themeFill="background1"/>
        <w:spacing w:before="120" w:after="120"/>
        <w:rPr>
          <w:b/>
          <w:noProof w:val="0"/>
          <w:lang w:eastAsia="ru-RU"/>
        </w:rPr>
      </w:pPr>
    </w:p>
    <w:p w:rsidR="008563F2" w:rsidRDefault="008563F2" w:rsidP="008563F2">
      <w:pPr>
        <w:shd w:val="clear" w:color="auto" w:fill="FFFFFF" w:themeFill="background1"/>
        <w:spacing w:before="120" w:after="120"/>
        <w:rPr>
          <w:b/>
          <w:noProof w:val="0"/>
          <w:lang w:eastAsia="ru-RU"/>
        </w:rPr>
      </w:pPr>
    </w:p>
    <w:p w:rsidR="008563F2" w:rsidRDefault="008563F2" w:rsidP="008563F2">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 xml:space="preserve">Conducătorul grupului de lucru:   ______________________  </w:t>
      </w:r>
      <w:r>
        <w:rPr>
          <w:b/>
          <w:noProof w:val="0"/>
          <w:shd w:val="clear" w:color="auto" w:fill="FFFFFF" w:themeFill="background1"/>
          <w:lang w:eastAsia="ru-RU"/>
        </w:rPr>
        <w:t xml:space="preserve">Munteanu Constantin  </w:t>
      </w:r>
    </w:p>
    <w:p w:rsidR="008563F2" w:rsidRDefault="008563F2" w:rsidP="008563F2">
      <w:pPr>
        <w:tabs>
          <w:tab w:val="decimal" w:pos="8364"/>
        </w:tabs>
        <w:spacing w:line="276" w:lineRule="auto"/>
        <w:ind w:right="-144"/>
        <w:jc w:val="center"/>
        <w:rPr>
          <w:b/>
          <w:bCs/>
          <w:color w:val="000000"/>
        </w:rPr>
      </w:pPr>
    </w:p>
    <w:p w:rsidR="008563F2" w:rsidRDefault="008563F2" w:rsidP="008B105A">
      <w:pPr>
        <w:tabs>
          <w:tab w:val="decimal" w:pos="8364"/>
        </w:tabs>
        <w:spacing w:line="276" w:lineRule="auto"/>
        <w:ind w:right="-144"/>
        <w:rPr>
          <w:b/>
          <w:bCs/>
          <w:color w:val="000000"/>
        </w:rPr>
      </w:pPr>
    </w:p>
    <w:p w:rsidR="008563F2" w:rsidRDefault="008563F2" w:rsidP="008563F2">
      <w:pPr>
        <w:pStyle w:val="Style3"/>
        <w:tabs>
          <w:tab w:val="left" w:pos="567"/>
        </w:tabs>
        <w:spacing w:before="0" w:beforeAutospacing="0" w:after="0"/>
        <w:ind w:left="0" w:firstLine="0"/>
        <w:jc w:val="center"/>
        <w:rPr>
          <w:rFonts w:eastAsia="PMingLiU"/>
          <w:lang w:eastAsia="zh-CN"/>
        </w:rPr>
      </w:pPr>
    </w:p>
    <w:p w:rsidR="008563F2" w:rsidRDefault="008563F2" w:rsidP="008563F2">
      <w:pPr>
        <w:pStyle w:val="Style3"/>
        <w:tabs>
          <w:tab w:val="left" w:pos="567"/>
        </w:tabs>
        <w:spacing w:before="0" w:beforeAutospacing="0" w:after="0"/>
        <w:ind w:left="0" w:firstLine="0"/>
        <w:jc w:val="center"/>
        <w:rPr>
          <w:rFonts w:eastAsia="PMingLiU"/>
          <w:lang w:eastAsia="zh-CN"/>
        </w:rPr>
      </w:pPr>
    </w:p>
    <w:p w:rsidR="008563F2" w:rsidRDefault="008563F2" w:rsidP="008563F2">
      <w:pPr>
        <w:pStyle w:val="Style3"/>
        <w:tabs>
          <w:tab w:val="left" w:pos="567"/>
        </w:tabs>
        <w:spacing w:before="0" w:beforeAutospacing="0" w:after="0"/>
        <w:ind w:left="0" w:firstLine="0"/>
        <w:jc w:val="center"/>
        <w:rPr>
          <w:rFonts w:eastAsia="PMingLiU"/>
          <w:lang w:eastAsia="zh-CN"/>
        </w:rPr>
      </w:pPr>
    </w:p>
    <w:p w:rsidR="008563F2" w:rsidRDefault="008563F2" w:rsidP="008563F2">
      <w:pPr>
        <w:pStyle w:val="Style3"/>
        <w:tabs>
          <w:tab w:val="left" w:pos="567"/>
        </w:tabs>
        <w:spacing w:before="0" w:beforeAutospacing="0" w:after="0"/>
        <w:ind w:left="0" w:firstLine="0"/>
        <w:jc w:val="center"/>
        <w:rPr>
          <w:rFonts w:eastAsia="PMingLiU"/>
          <w:lang w:eastAsia="zh-CN"/>
        </w:rPr>
      </w:pPr>
    </w:p>
    <w:p w:rsidR="002F6083" w:rsidRPr="008563F2" w:rsidRDefault="002F6083" w:rsidP="008563F2">
      <w:pPr>
        <w:tabs>
          <w:tab w:val="left" w:pos="375"/>
          <w:tab w:val="decimal" w:pos="8364"/>
        </w:tabs>
        <w:spacing w:line="276" w:lineRule="auto"/>
        <w:ind w:right="-144"/>
        <w:rPr>
          <w:b/>
          <w:bCs/>
          <w:color w:val="000000"/>
          <w:lang w:val="en-US"/>
        </w:rPr>
      </w:pPr>
    </w:p>
    <w:p w:rsidR="008563F2" w:rsidRDefault="008563F2" w:rsidP="002F6083">
      <w:pPr>
        <w:jc w:val="right"/>
        <w:rPr>
          <w:noProof w:val="0"/>
        </w:rPr>
      </w:pPr>
      <w:bookmarkStart w:id="45" w:name="_Toc449692095"/>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8563F2" w:rsidRDefault="008563F2" w:rsidP="002F6083">
      <w:pPr>
        <w:jc w:val="right"/>
        <w:rPr>
          <w:noProof w:val="0"/>
        </w:rPr>
      </w:pPr>
    </w:p>
    <w:p w:rsidR="002F6083" w:rsidRPr="00FF430B" w:rsidRDefault="002F6083" w:rsidP="002F6083">
      <w:pPr>
        <w:jc w:val="right"/>
        <w:rPr>
          <w:noProof w:val="0"/>
          <w:sz w:val="22"/>
          <w:szCs w:val="22"/>
        </w:rPr>
      </w:pPr>
      <w:r w:rsidRPr="00FF430B">
        <w:rPr>
          <w:noProof w:val="0"/>
        </w:rPr>
        <w:t>Anexa nr.</w:t>
      </w:r>
      <w:r>
        <w:rPr>
          <w:noProof w:val="0"/>
        </w:rPr>
        <w:t xml:space="preserve"> </w:t>
      </w:r>
      <w:r w:rsidRPr="00FF430B">
        <w:rPr>
          <w:noProof w:val="0"/>
        </w:rPr>
        <w:t>7</w:t>
      </w:r>
    </w:p>
    <w:p w:rsidR="002F6083" w:rsidRPr="00FF430B" w:rsidRDefault="002F6083" w:rsidP="002F6083">
      <w:pPr>
        <w:jc w:val="right"/>
        <w:rPr>
          <w:noProof w:val="0"/>
        </w:rPr>
      </w:pPr>
      <w:r w:rsidRPr="00FF430B">
        <w:rPr>
          <w:noProof w:val="0"/>
        </w:rPr>
        <w:t>la Documentația standard nr._____</w:t>
      </w:r>
    </w:p>
    <w:p w:rsidR="002F6083" w:rsidRPr="0047788D" w:rsidRDefault="002F6083" w:rsidP="0047788D">
      <w:pPr>
        <w:jc w:val="right"/>
        <w:rPr>
          <w:noProof w:val="0"/>
        </w:rPr>
      </w:pPr>
      <w:r w:rsidRPr="00FF430B">
        <w:rPr>
          <w:noProof w:val="0"/>
        </w:rPr>
        <w:t>din “____” ________ 20___</w:t>
      </w:r>
    </w:p>
    <w:bookmarkEnd w:id="45"/>
    <w:p w:rsidR="002F6083" w:rsidRPr="00FF430B" w:rsidRDefault="002F6083" w:rsidP="002F6083">
      <w:pPr>
        <w:pStyle w:val="a7"/>
        <w:tabs>
          <w:tab w:val="left" w:pos="567"/>
        </w:tabs>
        <w:rPr>
          <w:rFonts w:asciiTheme="majorHAnsi" w:hAnsiTheme="majorHAnsi" w:cstheme="majorHAnsi"/>
          <w:b/>
          <w:szCs w:val="24"/>
        </w:rPr>
      </w:pPr>
    </w:p>
    <w:p w:rsidR="002F6083" w:rsidRPr="00FF430B" w:rsidRDefault="002F6083" w:rsidP="002F6083">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2F6083" w:rsidRDefault="002F6083" w:rsidP="002F6083">
      <w:pPr>
        <w:pStyle w:val="a7"/>
        <w:tabs>
          <w:tab w:val="left" w:pos="-142"/>
        </w:tabs>
        <w:spacing w:before="240"/>
        <w:rPr>
          <w:rFonts w:asciiTheme="majorHAnsi" w:hAnsiTheme="majorHAnsi" w:cstheme="majorHAnsi"/>
          <w:szCs w:val="24"/>
        </w:rPr>
      </w:pPr>
    </w:p>
    <w:p w:rsidR="002F6083" w:rsidRDefault="002F6083" w:rsidP="002F6083">
      <w:pPr>
        <w:pStyle w:val="a7"/>
        <w:tabs>
          <w:tab w:val="left" w:pos="-142"/>
        </w:tabs>
        <w:spacing w:before="240"/>
        <w:rPr>
          <w:rFonts w:ascii="Times New Roman" w:hAnsi="Times New Roman"/>
          <w:szCs w:val="24"/>
        </w:rPr>
      </w:pPr>
      <w:r w:rsidRPr="00FF430B">
        <w:rPr>
          <w:rFonts w:ascii="Times New Roman" w:hAnsi="Times New Roman"/>
          <w:szCs w:val="24"/>
        </w:rPr>
        <w:t>Către</w:t>
      </w:r>
      <w:r w:rsidRPr="002F6083">
        <w:rPr>
          <w:rFonts w:ascii="Times New Roman" w:hAnsi="Times New Roman"/>
          <w:b/>
          <w:szCs w:val="24"/>
          <w:highlight w:val="yellow"/>
          <w:u w:val="single"/>
        </w:rPr>
        <w:t xml:space="preserve"> </w:t>
      </w:r>
      <w:r w:rsidRPr="00395057">
        <w:rPr>
          <w:rFonts w:ascii="Times New Roman" w:hAnsi="Times New Roman"/>
          <w:b/>
          <w:szCs w:val="24"/>
          <w:highlight w:val="yellow"/>
          <w:u w:val="single"/>
        </w:rPr>
        <w:t>P</w:t>
      </w:r>
      <w:r w:rsidR="0047788D">
        <w:rPr>
          <w:rFonts w:ascii="Times New Roman" w:hAnsi="Times New Roman"/>
          <w:b/>
          <w:szCs w:val="24"/>
          <w:highlight w:val="yellow"/>
          <w:u w:val="single"/>
        </w:rPr>
        <w:t>rimaria s.Gura Galbenei r-nul Cimislia</w:t>
      </w:r>
      <w:r w:rsidRPr="00FF430B">
        <w:rPr>
          <w:rFonts w:ascii="Times New Roman" w:hAnsi="Times New Roman"/>
          <w:szCs w:val="24"/>
        </w:rPr>
        <w:t xml:space="preserve"> </w:t>
      </w:r>
    </w:p>
    <w:p w:rsidR="002F6083" w:rsidRPr="00FF430B" w:rsidRDefault="002F6083" w:rsidP="002F6083">
      <w:pPr>
        <w:pStyle w:val="a7"/>
        <w:tabs>
          <w:tab w:val="left" w:pos="-142"/>
        </w:tabs>
        <w:jc w:val="center"/>
        <w:rPr>
          <w:rFonts w:ascii="Times New Roman" w:hAnsi="Times New Roman"/>
          <w:szCs w:val="24"/>
        </w:rPr>
      </w:pPr>
      <w:r w:rsidRPr="00FF430B">
        <w:rPr>
          <w:rFonts w:ascii="Times New Roman" w:hAnsi="Times New Roman"/>
          <w:szCs w:val="24"/>
        </w:rPr>
        <w:t>(denumirea autorităţii contractante şi adresa completă)</w:t>
      </w:r>
    </w:p>
    <w:p w:rsidR="002F6083" w:rsidRPr="00FF430B" w:rsidRDefault="002F6083" w:rsidP="002F6083">
      <w:pPr>
        <w:pStyle w:val="a7"/>
        <w:tabs>
          <w:tab w:val="left" w:pos="567"/>
        </w:tabs>
        <w:spacing w:line="360" w:lineRule="auto"/>
        <w:jc w:val="both"/>
        <w:rPr>
          <w:rFonts w:ascii="Times New Roman" w:hAnsi="Times New Roman"/>
          <w:szCs w:val="24"/>
        </w:rPr>
      </w:pPr>
    </w:p>
    <w:p w:rsidR="002F6083" w:rsidRPr="00FF430B" w:rsidRDefault="002F6083" w:rsidP="002F6083">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F6083" w:rsidRPr="00FF430B" w:rsidRDefault="002F6083" w:rsidP="002F6083">
      <w:pPr>
        <w:pStyle w:val="a7"/>
        <w:tabs>
          <w:tab w:val="left" w:pos="567"/>
        </w:tabs>
        <w:spacing w:line="360" w:lineRule="auto"/>
        <w:jc w:val="both"/>
        <w:rPr>
          <w:rFonts w:ascii="Times New Roman" w:hAnsi="Times New Roman"/>
          <w:szCs w:val="24"/>
        </w:rPr>
      </w:pPr>
      <w:r w:rsidRPr="00FF430B">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2F6083" w:rsidRPr="00FF430B" w:rsidRDefault="002F6083" w:rsidP="002F6083">
      <w:pPr>
        <w:pStyle w:val="a7"/>
        <w:tabs>
          <w:tab w:val="left" w:pos="567"/>
        </w:tabs>
        <w:spacing w:line="360" w:lineRule="auto"/>
        <w:rPr>
          <w:rFonts w:ascii="Times New Roman" w:hAnsi="Times New Roman"/>
          <w:szCs w:val="24"/>
        </w:rPr>
      </w:pPr>
    </w:p>
    <w:p w:rsidR="002F6083" w:rsidRPr="00FF430B" w:rsidRDefault="002F6083" w:rsidP="002F6083">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F6083" w:rsidRPr="00FF430B" w:rsidRDefault="002F6083" w:rsidP="002F6083">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F6083" w:rsidRPr="00FF430B" w:rsidRDefault="002F6083" w:rsidP="002F6083">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F6083" w:rsidRPr="00FF430B" w:rsidRDefault="002F6083" w:rsidP="002F6083">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F6083" w:rsidRPr="00FF430B" w:rsidRDefault="002F6083" w:rsidP="002F6083">
      <w:pPr>
        <w:pStyle w:val="a7"/>
        <w:tabs>
          <w:tab w:val="left" w:pos="567"/>
        </w:tabs>
        <w:spacing w:line="360" w:lineRule="auto"/>
        <w:rPr>
          <w:rFonts w:ascii="Times New Roman" w:hAnsi="Times New Roman"/>
          <w:szCs w:val="24"/>
        </w:rPr>
      </w:pPr>
    </w:p>
    <w:p w:rsidR="002F6083" w:rsidRPr="00FF430B" w:rsidRDefault="002F6083" w:rsidP="002F6083">
      <w:pPr>
        <w:pStyle w:val="a7"/>
        <w:tabs>
          <w:tab w:val="left" w:pos="567"/>
        </w:tabs>
        <w:spacing w:line="360" w:lineRule="auto"/>
        <w:rPr>
          <w:rFonts w:ascii="Times New Roman" w:hAnsi="Times New Roman"/>
          <w:szCs w:val="24"/>
        </w:rPr>
      </w:pPr>
    </w:p>
    <w:p w:rsidR="002F6083" w:rsidRPr="00FF430B" w:rsidRDefault="002F6083" w:rsidP="002F6083">
      <w:pPr>
        <w:pStyle w:val="a7"/>
        <w:tabs>
          <w:tab w:val="left" w:pos="567"/>
        </w:tabs>
        <w:spacing w:line="360" w:lineRule="auto"/>
        <w:rPr>
          <w:rFonts w:ascii="Times New Roman" w:hAnsi="Times New Roman"/>
          <w:szCs w:val="24"/>
        </w:rPr>
      </w:pPr>
    </w:p>
    <w:p w:rsidR="002F6083" w:rsidRDefault="002F6083" w:rsidP="002F6083">
      <w:pPr>
        <w:pStyle w:val="a7"/>
        <w:tabs>
          <w:tab w:val="left" w:pos="567"/>
        </w:tabs>
        <w:spacing w:line="360" w:lineRule="auto"/>
        <w:rPr>
          <w:rFonts w:ascii="Times New Roman" w:hAnsi="Times New Roman"/>
          <w:szCs w:val="24"/>
        </w:rPr>
      </w:pPr>
    </w:p>
    <w:p w:rsidR="002F6083" w:rsidRDefault="002F6083" w:rsidP="002F6083">
      <w:pPr>
        <w:pStyle w:val="a7"/>
        <w:tabs>
          <w:tab w:val="left" w:pos="567"/>
        </w:tabs>
        <w:spacing w:line="360" w:lineRule="auto"/>
        <w:rPr>
          <w:rFonts w:ascii="Times New Roman" w:hAnsi="Times New Roman"/>
          <w:szCs w:val="24"/>
        </w:rPr>
      </w:pPr>
    </w:p>
    <w:p w:rsidR="002F6083" w:rsidRDefault="002F6083" w:rsidP="002F6083">
      <w:pPr>
        <w:pStyle w:val="a7"/>
        <w:tabs>
          <w:tab w:val="left" w:pos="567"/>
        </w:tabs>
        <w:spacing w:line="360" w:lineRule="auto"/>
        <w:rPr>
          <w:rFonts w:ascii="Times New Roman" w:hAnsi="Times New Roman"/>
          <w:szCs w:val="24"/>
        </w:rPr>
      </w:pPr>
    </w:p>
    <w:p w:rsidR="002F6083" w:rsidRDefault="002F6083" w:rsidP="002F6083">
      <w:pPr>
        <w:pStyle w:val="a7"/>
        <w:tabs>
          <w:tab w:val="left" w:pos="567"/>
        </w:tabs>
        <w:spacing w:line="360" w:lineRule="auto"/>
        <w:rPr>
          <w:rFonts w:ascii="Times New Roman" w:hAnsi="Times New Roman"/>
          <w:szCs w:val="24"/>
        </w:rPr>
      </w:pPr>
    </w:p>
    <w:p w:rsidR="002F6083" w:rsidRDefault="002F6083" w:rsidP="002F6083">
      <w:pPr>
        <w:pStyle w:val="a7"/>
        <w:tabs>
          <w:tab w:val="left" w:pos="567"/>
        </w:tabs>
        <w:spacing w:line="360" w:lineRule="auto"/>
        <w:rPr>
          <w:rFonts w:ascii="Times New Roman" w:hAnsi="Times New Roman"/>
          <w:szCs w:val="24"/>
        </w:rPr>
      </w:pPr>
    </w:p>
    <w:p w:rsidR="002F6083" w:rsidRDefault="002F6083" w:rsidP="002F6083">
      <w:pPr>
        <w:pStyle w:val="a7"/>
        <w:tabs>
          <w:tab w:val="left" w:pos="567"/>
        </w:tabs>
        <w:spacing w:line="360" w:lineRule="auto"/>
        <w:rPr>
          <w:rFonts w:ascii="Times New Roman" w:hAnsi="Times New Roman"/>
          <w:szCs w:val="24"/>
        </w:rPr>
      </w:pPr>
    </w:p>
    <w:p w:rsidR="002F6083" w:rsidRDefault="002F6083" w:rsidP="002F6083">
      <w:pPr>
        <w:pStyle w:val="a7"/>
        <w:tabs>
          <w:tab w:val="left" w:pos="567"/>
        </w:tabs>
        <w:spacing w:line="360" w:lineRule="auto"/>
        <w:rPr>
          <w:rFonts w:ascii="Times New Roman" w:hAnsi="Times New Roman"/>
          <w:szCs w:val="24"/>
        </w:rPr>
      </w:pPr>
    </w:p>
    <w:p w:rsidR="002F6083" w:rsidRDefault="002F6083" w:rsidP="002F6083">
      <w:pPr>
        <w:pStyle w:val="a7"/>
        <w:tabs>
          <w:tab w:val="left" w:pos="567"/>
        </w:tabs>
        <w:spacing w:line="360" w:lineRule="auto"/>
        <w:rPr>
          <w:rFonts w:ascii="Times New Roman" w:hAnsi="Times New Roman"/>
          <w:szCs w:val="24"/>
        </w:rPr>
      </w:pPr>
    </w:p>
    <w:p w:rsidR="002F6083" w:rsidRPr="00FF430B" w:rsidRDefault="002F6083" w:rsidP="002F6083">
      <w:pPr>
        <w:pStyle w:val="a7"/>
        <w:tabs>
          <w:tab w:val="left" w:pos="567"/>
        </w:tabs>
        <w:spacing w:line="360" w:lineRule="auto"/>
        <w:rPr>
          <w:rFonts w:ascii="Times New Roman" w:hAnsi="Times New Roman"/>
          <w:szCs w:val="24"/>
        </w:rPr>
      </w:pPr>
    </w:p>
    <w:p w:rsidR="002F6083" w:rsidRPr="00FF430B" w:rsidRDefault="002F6083" w:rsidP="002F6083">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16429F" w:rsidRPr="0016429F" w:rsidRDefault="00211C74" w:rsidP="0016429F">
      <w:pPr>
        <w:pStyle w:val="a7"/>
        <w:tabs>
          <w:tab w:val="left" w:pos="-142"/>
        </w:tabs>
        <w:rPr>
          <w:rFonts w:ascii="Times New Roman" w:hAnsi="Times New Roman"/>
          <w:b/>
          <w:szCs w:val="24"/>
        </w:rPr>
      </w:pPr>
      <w:r w:rsidRPr="0016429F">
        <w:rPr>
          <w:rFonts w:ascii="Times New Roman" w:hAnsi="Times New Roman"/>
          <w:b/>
          <w:szCs w:val="24"/>
        </w:rPr>
        <w:t>Către</w:t>
      </w:r>
      <w:r w:rsidR="0016429F" w:rsidRPr="0016429F">
        <w:rPr>
          <w:rFonts w:ascii="Times New Roman" w:hAnsi="Times New Roman"/>
          <w:b/>
          <w:szCs w:val="24"/>
        </w:rPr>
        <w:t xml:space="preserve"> </w:t>
      </w:r>
      <w:r w:rsidR="0016429F" w:rsidRPr="00395057">
        <w:rPr>
          <w:rFonts w:ascii="Times New Roman" w:hAnsi="Times New Roman"/>
          <w:b/>
          <w:szCs w:val="24"/>
          <w:highlight w:val="yellow"/>
          <w:u w:val="single"/>
        </w:rPr>
        <w:t>P</w:t>
      </w:r>
      <w:r w:rsidR="0047788D">
        <w:rPr>
          <w:rFonts w:ascii="Times New Roman" w:hAnsi="Times New Roman"/>
          <w:b/>
          <w:szCs w:val="24"/>
          <w:highlight w:val="yellow"/>
          <w:u w:val="single"/>
        </w:rPr>
        <w:t>rimaria s.Gura Galbenei,r-nul Cimislia</w:t>
      </w:r>
    </w:p>
    <w:p w:rsidR="00211C74" w:rsidRPr="00FF430B" w:rsidRDefault="00211C74" w:rsidP="0016429F">
      <w:pPr>
        <w:pStyle w:val="a7"/>
        <w:tabs>
          <w:tab w:val="left" w:pos="-142"/>
        </w:tabs>
        <w:jc w:val="center"/>
        <w:rPr>
          <w:rFonts w:ascii="Times New Roman" w:hAnsi="Times New Roman"/>
          <w:szCs w:val="24"/>
        </w:rPr>
      </w:pP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16429F">
      <w:pPr>
        <w:pStyle w:val="a7"/>
        <w:tabs>
          <w:tab w:val="left" w:pos="567"/>
        </w:tabs>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w:t>
      </w:r>
      <w:r w:rsidRPr="00395057">
        <w:rPr>
          <w:b/>
          <w:noProof w:val="0"/>
          <w:highlight w:val="yellow"/>
          <w:u w:val="single"/>
          <w:lang w:eastAsia="ru-RU"/>
        </w:rPr>
        <w:t xml:space="preserve">achiziționarea </w:t>
      </w:r>
      <w:r w:rsidR="0047788D">
        <w:rPr>
          <w:b/>
          <w:noProof w:val="0"/>
          <w:highlight w:val="yellow"/>
          <w:u w:val="single"/>
          <w:shd w:val="clear" w:color="auto" w:fill="FFFFFF" w:themeFill="background1"/>
          <w:lang w:eastAsia="ru-RU"/>
        </w:rPr>
        <w:t>Lucrărilor de reparație a strazi  Sciusev s.Gura Galbenei,r-nul Cimislia</w:t>
      </w:r>
      <w:r w:rsidR="00395057" w:rsidRPr="00395057">
        <w:rPr>
          <w:b/>
          <w:noProof w:val="0"/>
          <w:highlight w:val="yellow"/>
          <w:u w:val="single"/>
          <w:shd w:val="clear" w:color="auto" w:fill="FFFFFF" w:themeFill="background1"/>
          <w:lang w:eastAsia="ru-RU"/>
        </w:rPr>
        <w:t>”</w:t>
      </w:r>
      <w:r w:rsidR="00395057">
        <w:rPr>
          <w:b/>
          <w:noProof w:val="0"/>
          <w:u w:val="single"/>
          <w:shd w:val="clear" w:color="auto" w:fill="FFFFFF" w:themeFill="background1"/>
          <w:lang w:eastAsia="ru-RU"/>
        </w:rPr>
        <w:t>,</w:t>
      </w:r>
      <w:r w:rsidRPr="00395057">
        <w:rPr>
          <w:b/>
          <w:noProof w:val="0"/>
          <w:u w:val="single"/>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r>
      <w:r w:rsidRPr="00FF430B">
        <w:rPr>
          <w:b/>
          <w:noProof w:val="0"/>
          <w:lang w:eastAsia="ru-RU"/>
        </w:rPr>
        <w:lastRenderedPageBreak/>
        <w:t>prin procedura de achiziție</w:t>
      </w:r>
      <w:r w:rsidR="00395057">
        <w:rPr>
          <w:b/>
          <w:noProof w:val="0"/>
          <w:lang w:eastAsia="ru-RU"/>
        </w:rPr>
        <w:t xml:space="preserve"> </w:t>
      </w:r>
      <w:r w:rsidR="00395057" w:rsidRPr="00395057">
        <w:rPr>
          <w:b/>
          <w:noProof w:val="0"/>
          <w:highlight w:val="yellow"/>
          <w:u w:val="single"/>
          <w:lang w:eastAsia="ru-RU"/>
        </w:rPr>
        <w:t>COP, nr.... (</w:t>
      </w:r>
      <w:r w:rsidR="00395057" w:rsidRPr="00395057">
        <w:rPr>
          <w:noProof w:val="0"/>
          <w:highlight w:val="yellow"/>
          <w:u w:val="single"/>
          <w:lang w:eastAsia="ru-RU"/>
        </w:rPr>
        <w:t>conform SIA RSAP</w:t>
      </w:r>
      <w:r w:rsidR="00395057" w:rsidRPr="00395057">
        <w:rPr>
          <w:b/>
          <w:noProof w:val="0"/>
          <w:highlight w:val="yellow"/>
          <w:u w:val="single"/>
          <w:lang w:eastAsia="ru-RU"/>
        </w:rPr>
        <w:t>)</w:t>
      </w:r>
      <w:r w:rsidR="002927B7" w:rsidRPr="00395057">
        <w:rPr>
          <w:b/>
          <w:noProof w:val="0"/>
          <w:highlight w:val="yellow"/>
          <w:u w:val="single"/>
          <w:lang w:eastAsia="ru-RU"/>
        </w:rPr>
        <w:t>,</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 xml:space="preserve">ă de </w:t>
      </w:r>
      <w:r w:rsidR="00395057" w:rsidRPr="00C61B93">
        <w:rPr>
          <w:rFonts w:eastAsia="Calibri"/>
          <w:highlight w:val="yellow"/>
          <w:u w:val="single"/>
        </w:rPr>
        <w:t>60 de</w:t>
      </w:r>
      <w:r w:rsidR="00211C74" w:rsidRPr="00C61B93">
        <w:rPr>
          <w:rFonts w:eastAsia="Calibri"/>
          <w:highlight w:val="yellow"/>
          <w:u w:val="single"/>
        </w:rPr>
        <w:t xml:space="preserve"> zile</w:t>
      </w:r>
      <w:r w:rsidR="00395057" w:rsidRPr="00C61B93">
        <w:rPr>
          <w:rFonts w:eastAsia="Calibri"/>
          <w:highlight w:val="yellow"/>
          <w:u w:val="single"/>
        </w:rPr>
        <w:t xml:space="preserve"> (șa</w:t>
      </w:r>
      <w:r w:rsidR="0047788D">
        <w:rPr>
          <w:rFonts w:eastAsia="Calibri"/>
          <w:highlight w:val="yellow"/>
          <w:u w:val="single"/>
        </w:rPr>
        <w:t>i</w:t>
      </w:r>
      <w:r w:rsidR="00395057" w:rsidRPr="00C61B93">
        <w:rPr>
          <w:rFonts w:eastAsia="Calibri"/>
          <w:highlight w:val="yellow"/>
          <w:u w:val="single"/>
        </w:rPr>
        <w:t>zeci de zile)</w:t>
      </w:r>
      <w:r w:rsidR="00211C74" w:rsidRPr="00C61B93">
        <w:rPr>
          <w:rFonts w:eastAsia="Calibri"/>
          <w:highlight w:val="yellow"/>
          <w:u w:val="single"/>
        </w:rPr>
        <w:t>,</w:t>
      </w:r>
      <w:r w:rsidR="00211C74" w:rsidRPr="00FF430B">
        <w:rPr>
          <w:rFonts w:eastAsia="Calibri"/>
        </w:rPr>
        <w:t xml:space="preserv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3"/>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F3287E">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F3287E">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F3287E">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6"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6"/>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7"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7"/>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F3287E">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F3287E">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F3287E">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lastRenderedPageBreak/>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8"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8"/>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49"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49"/>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0" w:name="_Toc449632664"/>
      <w:bookmarkStart w:id="51" w:name="_Toc449633156"/>
      <w:bookmarkStart w:id="52" w:name="_Toc449692111"/>
      <w:r w:rsidRPr="00FF430B">
        <w:rPr>
          <w:rFonts w:eastAsia="PMingLiU"/>
          <w:b/>
          <w:bCs/>
          <w:iCs/>
          <w:lang w:eastAsia="zh-CN"/>
        </w:rPr>
        <w:t>DECLARAŢIE</w:t>
      </w:r>
      <w:bookmarkEnd w:id="50"/>
      <w:bookmarkEnd w:id="51"/>
      <w:bookmarkEnd w:id="52"/>
    </w:p>
    <w:p w:rsidR="00AA1372" w:rsidRPr="00FF430B" w:rsidRDefault="00A227F2" w:rsidP="00284ED0">
      <w:pPr>
        <w:tabs>
          <w:tab w:val="left" w:pos="720"/>
        </w:tabs>
        <w:jc w:val="center"/>
        <w:outlineLvl w:val="1"/>
        <w:rPr>
          <w:rFonts w:eastAsia="PMingLiU"/>
          <w:b/>
          <w:lang w:eastAsia="zh-CN"/>
        </w:rPr>
      </w:pPr>
      <w:bookmarkStart w:id="53" w:name="_Toc449632665"/>
      <w:bookmarkStart w:id="54" w:name="_Toc449633157"/>
      <w:bookmarkStart w:id="55"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3"/>
      <w:bookmarkEnd w:id="54"/>
      <w:bookmarkEnd w:id="55"/>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6"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6"/>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7"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Default="000E4D7D" w:rsidP="004F77F1">
      <w:pPr>
        <w:spacing w:line="276" w:lineRule="auto"/>
        <w:jc w:val="center"/>
        <w:rPr>
          <w:rFonts w:eastAsia="PMingLiU"/>
          <w:b/>
          <w:lang w:eastAsia="zh-CN"/>
        </w:rPr>
      </w:pPr>
    </w:p>
    <w:p w:rsidR="002F6083" w:rsidRDefault="002F6083" w:rsidP="004F77F1">
      <w:pPr>
        <w:spacing w:line="276" w:lineRule="auto"/>
        <w:jc w:val="center"/>
        <w:rPr>
          <w:rFonts w:eastAsia="PMingLiU"/>
          <w:b/>
          <w:lang w:eastAsia="zh-CN"/>
        </w:rPr>
      </w:pPr>
    </w:p>
    <w:p w:rsidR="002F6083" w:rsidRPr="00FF430B" w:rsidRDefault="002F6083" w:rsidP="002F6083">
      <w:pPr>
        <w:jc w:val="right"/>
        <w:rPr>
          <w:noProof w:val="0"/>
        </w:rPr>
      </w:pPr>
    </w:p>
    <w:p w:rsidR="002F6083" w:rsidRPr="00FF430B" w:rsidRDefault="002F6083" w:rsidP="002F6083">
      <w:pPr>
        <w:jc w:val="right"/>
        <w:rPr>
          <w:noProof w:val="0"/>
          <w:sz w:val="22"/>
          <w:szCs w:val="22"/>
        </w:rPr>
      </w:pPr>
      <w:r w:rsidRPr="00FF430B">
        <w:rPr>
          <w:noProof w:val="0"/>
        </w:rPr>
        <w:t>Anexa nr.</w:t>
      </w:r>
      <w:r>
        <w:rPr>
          <w:noProof w:val="0"/>
        </w:rPr>
        <w:t xml:space="preserve"> </w:t>
      </w:r>
      <w:r w:rsidRPr="00FF430B">
        <w:rPr>
          <w:noProof w:val="0"/>
        </w:rPr>
        <w:t>16</w:t>
      </w:r>
    </w:p>
    <w:p w:rsidR="002F6083" w:rsidRPr="00FF430B" w:rsidRDefault="002F6083" w:rsidP="002F6083">
      <w:pPr>
        <w:jc w:val="right"/>
        <w:rPr>
          <w:noProof w:val="0"/>
        </w:rPr>
      </w:pPr>
      <w:r w:rsidRPr="00FF430B">
        <w:rPr>
          <w:noProof w:val="0"/>
        </w:rPr>
        <w:t>la Documentația standard nr._____</w:t>
      </w:r>
    </w:p>
    <w:p w:rsidR="002F6083" w:rsidRPr="00FF430B" w:rsidRDefault="002F6083" w:rsidP="002F6083">
      <w:pPr>
        <w:jc w:val="right"/>
        <w:rPr>
          <w:noProof w:val="0"/>
        </w:rPr>
      </w:pPr>
      <w:r w:rsidRPr="00FF430B">
        <w:rPr>
          <w:noProof w:val="0"/>
        </w:rPr>
        <w:t>din “____” ________ 20___</w:t>
      </w:r>
    </w:p>
    <w:p w:rsidR="002F6083" w:rsidRPr="00FF430B" w:rsidRDefault="002F6083" w:rsidP="002F6083">
      <w:pPr>
        <w:spacing w:line="276" w:lineRule="auto"/>
        <w:jc w:val="center"/>
        <w:rPr>
          <w:rFonts w:eastAsia="PMingLiU"/>
          <w:b/>
          <w:lang w:eastAsia="zh-CN"/>
        </w:rPr>
      </w:pPr>
    </w:p>
    <w:p w:rsidR="002F6083" w:rsidRPr="00FF430B" w:rsidRDefault="002F6083" w:rsidP="002F6083">
      <w:pPr>
        <w:spacing w:line="276" w:lineRule="auto"/>
        <w:jc w:val="center"/>
        <w:rPr>
          <w:rFonts w:eastAsia="PMingLiU"/>
          <w:b/>
          <w:lang w:eastAsia="zh-CN"/>
        </w:rPr>
      </w:pPr>
    </w:p>
    <w:p w:rsidR="002F6083" w:rsidRPr="00FF430B" w:rsidRDefault="002F6083" w:rsidP="002F6083">
      <w:pPr>
        <w:spacing w:line="276" w:lineRule="auto"/>
        <w:jc w:val="center"/>
        <w:rPr>
          <w:rFonts w:eastAsia="PMingLiU"/>
          <w:b/>
          <w:lang w:eastAsia="zh-CN"/>
        </w:rPr>
      </w:pPr>
    </w:p>
    <w:p w:rsidR="002F6083" w:rsidRPr="00FF430B" w:rsidRDefault="002F6083" w:rsidP="002F6083">
      <w:pPr>
        <w:spacing w:line="276" w:lineRule="auto"/>
        <w:jc w:val="center"/>
        <w:rPr>
          <w:rFonts w:eastAsia="PMingLiU"/>
          <w:b/>
          <w:noProof w:val="0"/>
          <w:lang w:eastAsia="zh-CN"/>
        </w:rPr>
      </w:pPr>
    </w:p>
    <w:p w:rsidR="002F6083" w:rsidRPr="00FF430B" w:rsidRDefault="002F6083" w:rsidP="002F6083">
      <w:pPr>
        <w:jc w:val="center"/>
        <w:rPr>
          <w:rFonts w:eastAsia="SimSun"/>
          <w:b/>
          <w:bCs/>
          <w:iCs/>
          <w:lang w:eastAsia="zh-CN"/>
        </w:rPr>
      </w:pPr>
      <w:r w:rsidRPr="00FF430B">
        <w:rPr>
          <w:rFonts w:eastAsia="SimSun"/>
          <w:b/>
          <w:bCs/>
          <w:iCs/>
          <w:lang w:eastAsia="zh-CN"/>
        </w:rPr>
        <w:t>LISTA SUBCONTRACTANȚILOR</w:t>
      </w:r>
    </w:p>
    <w:p w:rsidR="002F6083" w:rsidRPr="00FF430B" w:rsidRDefault="002F6083" w:rsidP="002F6083">
      <w:pPr>
        <w:jc w:val="center"/>
        <w:rPr>
          <w:rFonts w:eastAsia="SimSun"/>
          <w:b/>
          <w:bCs/>
          <w:iCs/>
          <w:lang w:eastAsia="zh-CN"/>
        </w:rPr>
      </w:pPr>
      <w:r w:rsidRPr="00FF430B">
        <w:rPr>
          <w:rFonts w:eastAsia="SimSun"/>
          <w:b/>
          <w:bCs/>
          <w:iCs/>
          <w:lang w:eastAsia="zh-CN"/>
        </w:rPr>
        <w:t>ŞI PARTEA/PĂRŢILE DIN CONTRACT CARE SUNT</w:t>
      </w:r>
    </w:p>
    <w:p w:rsidR="002F6083" w:rsidRPr="00FF430B" w:rsidRDefault="002F6083" w:rsidP="002F6083">
      <w:pPr>
        <w:jc w:val="center"/>
        <w:rPr>
          <w:rFonts w:eastAsia="SimSun"/>
          <w:b/>
          <w:bCs/>
          <w:iCs/>
          <w:lang w:eastAsia="zh-CN"/>
        </w:rPr>
      </w:pPr>
      <w:r w:rsidRPr="00FF430B">
        <w:rPr>
          <w:rFonts w:eastAsia="SimSun"/>
          <w:b/>
          <w:bCs/>
          <w:iCs/>
          <w:lang w:eastAsia="zh-CN"/>
        </w:rPr>
        <w:t>ÎNDEPLINITE DE ACEŞTIA</w:t>
      </w:r>
    </w:p>
    <w:p w:rsidR="002F6083" w:rsidRPr="00FF430B" w:rsidRDefault="002F6083" w:rsidP="002F608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2F6083" w:rsidRPr="00EC30C2" w:rsidTr="0047788D">
        <w:trPr>
          <w:cantSplit/>
          <w:trHeight w:val="920"/>
        </w:trPr>
        <w:tc>
          <w:tcPr>
            <w:tcW w:w="0" w:type="auto"/>
            <w:vAlign w:val="center"/>
          </w:tcPr>
          <w:p w:rsidR="002F6083" w:rsidRPr="00FF430B" w:rsidRDefault="002F6083" w:rsidP="0047788D">
            <w:pPr>
              <w:tabs>
                <w:tab w:val="left" w:pos="567"/>
              </w:tabs>
              <w:jc w:val="both"/>
              <w:rPr>
                <w:b/>
              </w:rPr>
            </w:pPr>
            <w:r w:rsidRPr="00FF430B">
              <w:rPr>
                <w:b/>
              </w:rPr>
              <w:t>Nr. d/o</w:t>
            </w:r>
          </w:p>
        </w:tc>
        <w:tc>
          <w:tcPr>
            <w:tcW w:w="3126" w:type="dxa"/>
            <w:vAlign w:val="center"/>
          </w:tcPr>
          <w:p w:rsidR="002F6083" w:rsidRPr="00FF430B" w:rsidRDefault="002F6083" w:rsidP="0047788D">
            <w:pPr>
              <w:jc w:val="center"/>
              <w:rPr>
                <w:b/>
              </w:rPr>
            </w:pPr>
            <w:r w:rsidRPr="00FF430B">
              <w:rPr>
                <w:b/>
              </w:rPr>
              <w:t>Numele şi adresa subantreprenorilor</w:t>
            </w:r>
          </w:p>
        </w:tc>
        <w:tc>
          <w:tcPr>
            <w:tcW w:w="1984" w:type="dxa"/>
            <w:vAlign w:val="center"/>
          </w:tcPr>
          <w:p w:rsidR="002F6083" w:rsidRPr="00FF430B" w:rsidRDefault="002F6083" w:rsidP="0047788D">
            <w:pPr>
              <w:rPr>
                <w:rFonts w:eastAsia="MS Mincho"/>
                <w:b/>
                <w:lang w:eastAsia="zh-CN"/>
              </w:rPr>
            </w:pPr>
            <w:r w:rsidRPr="00FF430B">
              <w:rPr>
                <w:rFonts w:eastAsia="MS Mincho"/>
                <w:b/>
                <w:lang w:eastAsia="zh-CN"/>
              </w:rPr>
              <w:t>Activităţi din contract</w:t>
            </w:r>
          </w:p>
        </w:tc>
        <w:tc>
          <w:tcPr>
            <w:tcW w:w="1443" w:type="dxa"/>
            <w:vAlign w:val="center"/>
          </w:tcPr>
          <w:p w:rsidR="002F6083" w:rsidRPr="00FF430B" w:rsidRDefault="002F6083" w:rsidP="0047788D">
            <w:pPr>
              <w:rPr>
                <w:rFonts w:eastAsia="MS Mincho"/>
                <w:b/>
                <w:lang w:eastAsia="zh-CN"/>
              </w:rPr>
            </w:pPr>
            <w:r w:rsidRPr="00FF430B">
              <w:rPr>
                <w:rFonts w:eastAsia="MS Mincho"/>
                <w:b/>
                <w:lang w:eastAsia="zh-CN"/>
              </w:rPr>
              <w:t>Valoarea aproximativă</w:t>
            </w:r>
          </w:p>
        </w:tc>
        <w:tc>
          <w:tcPr>
            <w:tcW w:w="0" w:type="auto"/>
            <w:vAlign w:val="center"/>
          </w:tcPr>
          <w:p w:rsidR="002F6083" w:rsidRPr="00FF430B" w:rsidRDefault="002F6083" w:rsidP="0047788D">
            <w:pPr>
              <w:rPr>
                <w:rFonts w:eastAsia="MS Mincho"/>
                <w:b/>
                <w:lang w:eastAsia="zh-CN"/>
              </w:rPr>
            </w:pPr>
            <w:r w:rsidRPr="00FF430B">
              <w:rPr>
                <w:rFonts w:eastAsia="MS Mincho"/>
                <w:b/>
                <w:lang w:eastAsia="zh-CN"/>
              </w:rPr>
              <w:t>% din valoarea contractului</w:t>
            </w:r>
          </w:p>
        </w:tc>
      </w:tr>
      <w:tr w:rsidR="002F6083" w:rsidRPr="00EC30C2" w:rsidTr="0047788D">
        <w:trPr>
          <w:trHeight w:val="175"/>
        </w:trPr>
        <w:tc>
          <w:tcPr>
            <w:tcW w:w="0" w:type="auto"/>
          </w:tcPr>
          <w:p w:rsidR="002F6083" w:rsidRPr="00FF430B" w:rsidRDefault="002F6083" w:rsidP="0047788D">
            <w:pPr>
              <w:tabs>
                <w:tab w:val="left" w:pos="567"/>
              </w:tabs>
              <w:jc w:val="both"/>
            </w:pPr>
            <w:r w:rsidRPr="00FF430B">
              <w:t>1.</w:t>
            </w:r>
          </w:p>
        </w:tc>
        <w:tc>
          <w:tcPr>
            <w:tcW w:w="3126" w:type="dxa"/>
          </w:tcPr>
          <w:p w:rsidR="002F6083" w:rsidRPr="00FF430B" w:rsidRDefault="002F6083" w:rsidP="0047788D">
            <w:pPr>
              <w:keepNext/>
              <w:keepLines/>
              <w:tabs>
                <w:tab w:val="left" w:pos="567"/>
              </w:tabs>
              <w:spacing w:before="200"/>
              <w:jc w:val="both"/>
              <w:outlineLvl w:val="2"/>
            </w:pPr>
          </w:p>
        </w:tc>
        <w:tc>
          <w:tcPr>
            <w:tcW w:w="1984" w:type="dxa"/>
          </w:tcPr>
          <w:p w:rsidR="002F6083" w:rsidRPr="00FF430B" w:rsidRDefault="002F6083" w:rsidP="0047788D">
            <w:pPr>
              <w:keepNext/>
              <w:keepLines/>
              <w:tabs>
                <w:tab w:val="left" w:pos="567"/>
              </w:tabs>
              <w:spacing w:before="200"/>
              <w:jc w:val="both"/>
              <w:outlineLvl w:val="2"/>
            </w:pPr>
          </w:p>
        </w:tc>
        <w:tc>
          <w:tcPr>
            <w:tcW w:w="1443" w:type="dxa"/>
          </w:tcPr>
          <w:p w:rsidR="002F6083" w:rsidRPr="00FF430B" w:rsidRDefault="002F6083" w:rsidP="0047788D">
            <w:pPr>
              <w:keepNext/>
              <w:keepLines/>
              <w:tabs>
                <w:tab w:val="left" w:pos="567"/>
              </w:tabs>
              <w:spacing w:before="200"/>
              <w:jc w:val="both"/>
              <w:outlineLvl w:val="2"/>
            </w:pPr>
          </w:p>
        </w:tc>
        <w:tc>
          <w:tcPr>
            <w:tcW w:w="0" w:type="auto"/>
          </w:tcPr>
          <w:p w:rsidR="002F6083" w:rsidRPr="00FF430B" w:rsidRDefault="002F6083" w:rsidP="0047788D">
            <w:pPr>
              <w:keepNext/>
              <w:keepLines/>
              <w:tabs>
                <w:tab w:val="left" w:pos="567"/>
              </w:tabs>
              <w:spacing w:before="200"/>
              <w:jc w:val="both"/>
              <w:outlineLvl w:val="2"/>
            </w:pPr>
          </w:p>
        </w:tc>
      </w:tr>
      <w:tr w:rsidR="002F6083" w:rsidRPr="00EC30C2" w:rsidTr="0047788D">
        <w:trPr>
          <w:trHeight w:val="337"/>
        </w:trPr>
        <w:tc>
          <w:tcPr>
            <w:tcW w:w="0" w:type="auto"/>
          </w:tcPr>
          <w:p w:rsidR="002F6083" w:rsidRPr="00FF430B" w:rsidRDefault="002F6083" w:rsidP="0047788D">
            <w:pPr>
              <w:tabs>
                <w:tab w:val="left" w:pos="567"/>
              </w:tabs>
              <w:jc w:val="both"/>
            </w:pPr>
            <w:r w:rsidRPr="00FF430B">
              <w:lastRenderedPageBreak/>
              <w:t>2.</w:t>
            </w:r>
          </w:p>
        </w:tc>
        <w:tc>
          <w:tcPr>
            <w:tcW w:w="3126" w:type="dxa"/>
          </w:tcPr>
          <w:p w:rsidR="002F6083" w:rsidRPr="00FF430B" w:rsidRDefault="002F6083" w:rsidP="0047788D">
            <w:pPr>
              <w:keepNext/>
              <w:keepLines/>
              <w:tabs>
                <w:tab w:val="left" w:pos="567"/>
              </w:tabs>
              <w:spacing w:before="200"/>
              <w:jc w:val="both"/>
              <w:outlineLvl w:val="2"/>
            </w:pPr>
          </w:p>
        </w:tc>
        <w:tc>
          <w:tcPr>
            <w:tcW w:w="1984" w:type="dxa"/>
          </w:tcPr>
          <w:p w:rsidR="002F6083" w:rsidRPr="00FF430B" w:rsidRDefault="002F6083" w:rsidP="0047788D">
            <w:pPr>
              <w:keepNext/>
              <w:keepLines/>
              <w:tabs>
                <w:tab w:val="left" w:pos="567"/>
              </w:tabs>
              <w:spacing w:before="200"/>
              <w:jc w:val="both"/>
              <w:outlineLvl w:val="2"/>
            </w:pPr>
          </w:p>
        </w:tc>
        <w:tc>
          <w:tcPr>
            <w:tcW w:w="1443" w:type="dxa"/>
          </w:tcPr>
          <w:p w:rsidR="002F6083" w:rsidRPr="00FF430B" w:rsidRDefault="002F6083" w:rsidP="0047788D">
            <w:pPr>
              <w:keepNext/>
              <w:keepLines/>
              <w:tabs>
                <w:tab w:val="left" w:pos="567"/>
              </w:tabs>
              <w:spacing w:before="200"/>
              <w:jc w:val="both"/>
              <w:outlineLvl w:val="2"/>
            </w:pPr>
          </w:p>
        </w:tc>
        <w:tc>
          <w:tcPr>
            <w:tcW w:w="0" w:type="auto"/>
          </w:tcPr>
          <w:p w:rsidR="002F6083" w:rsidRPr="00FF430B" w:rsidRDefault="002F6083" w:rsidP="0047788D">
            <w:pPr>
              <w:keepNext/>
              <w:keepLines/>
              <w:tabs>
                <w:tab w:val="left" w:pos="567"/>
              </w:tabs>
              <w:spacing w:before="200"/>
              <w:jc w:val="both"/>
              <w:outlineLvl w:val="2"/>
            </w:pPr>
          </w:p>
        </w:tc>
      </w:tr>
      <w:tr w:rsidR="002F6083" w:rsidRPr="00EC30C2" w:rsidTr="0047788D">
        <w:trPr>
          <w:trHeight w:val="181"/>
        </w:trPr>
        <w:tc>
          <w:tcPr>
            <w:tcW w:w="0" w:type="auto"/>
          </w:tcPr>
          <w:p w:rsidR="002F6083" w:rsidRPr="00FF430B" w:rsidRDefault="002F6083" w:rsidP="0047788D">
            <w:pPr>
              <w:tabs>
                <w:tab w:val="left" w:pos="567"/>
              </w:tabs>
              <w:jc w:val="both"/>
            </w:pPr>
            <w:r w:rsidRPr="00FF430B">
              <w:t>3.</w:t>
            </w:r>
          </w:p>
        </w:tc>
        <w:tc>
          <w:tcPr>
            <w:tcW w:w="3126" w:type="dxa"/>
          </w:tcPr>
          <w:p w:rsidR="002F6083" w:rsidRPr="00FF430B" w:rsidRDefault="002F6083" w:rsidP="0047788D">
            <w:pPr>
              <w:keepNext/>
              <w:keepLines/>
              <w:tabs>
                <w:tab w:val="left" w:pos="567"/>
              </w:tabs>
              <w:spacing w:before="200"/>
              <w:jc w:val="both"/>
              <w:outlineLvl w:val="2"/>
            </w:pPr>
          </w:p>
        </w:tc>
        <w:tc>
          <w:tcPr>
            <w:tcW w:w="1984" w:type="dxa"/>
          </w:tcPr>
          <w:p w:rsidR="002F6083" w:rsidRPr="00FF430B" w:rsidRDefault="002F6083" w:rsidP="0047788D">
            <w:pPr>
              <w:keepNext/>
              <w:keepLines/>
              <w:tabs>
                <w:tab w:val="left" w:pos="567"/>
              </w:tabs>
              <w:spacing w:before="200"/>
              <w:jc w:val="both"/>
              <w:outlineLvl w:val="2"/>
            </w:pPr>
          </w:p>
        </w:tc>
        <w:tc>
          <w:tcPr>
            <w:tcW w:w="1443" w:type="dxa"/>
          </w:tcPr>
          <w:p w:rsidR="002F6083" w:rsidRPr="00FF430B" w:rsidRDefault="002F6083" w:rsidP="0047788D">
            <w:pPr>
              <w:keepNext/>
              <w:keepLines/>
              <w:tabs>
                <w:tab w:val="left" w:pos="567"/>
              </w:tabs>
              <w:spacing w:before="200"/>
              <w:jc w:val="both"/>
              <w:outlineLvl w:val="2"/>
            </w:pPr>
          </w:p>
        </w:tc>
        <w:tc>
          <w:tcPr>
            <w:tcW w:w="0" w:type="auto"/>
          </w:tcPr>
          <w:p w:rsidR="002F6083" w:rsidRPr="00FF430B" w:rsidRDefault="002F6083" w:rsidP="0047788D">
            <w:pPr>
              <w:keepNext/>
              <w:keepLines/>
              <w:tabs>
                <w:tab w:val="left" w:pos="567"/>
              </w:tabs>
              <w:spacing w:before="200"/>
              <w:jc w:val="both"/>
              <w:outlineLvl w:val="2"/>
            </w:pPr>
          </w:p>
        </w:tc>
      </w:tr>
      <w:tr w:rsidR="002F6083" w:rsidRPr="00EC30C2" w:rsidTr="0047788D">
        <w:trPr>
          <w:trHeight w:val="181"/>
        </w:trPr>
        <w:tc>
          <w:tcPr>
            <w:tcW w:w="0" w:type="auto"/>
          </w:tcPr>
          <w:p w:rsidR="002F6083" w:rsidRPr="00FF430B" w:rsidRDefault="002F6083" w:rsidP="0047788D">
            <w:pPr>
              <w:tabs>
                <w:tab w:val="left" w:pos="567"/>
              </w:tabs>
              <w:jc w:val="both"/>
            </w:pPr>
            <w:r w:rsidRPr="00FF430B">
              <w:t>4.</w:t>
            </w:r>
          </w:p>
        </w:tc>
        <w:tc>
          <w:tcPr>
            <w:tcW w:w="3126" w:type="dxa"/>
          </w:tcPr>
          <w:p w:rsidR="002F6083" w:rsidRPr="00FF430B" w:rsidRDefault="002F6083" w:rsidP="0047788D">
            <w:pPr>
              <w:keepNext/>
              <w:keepLines/>
              <w:tabs>
                <w:tab w:val="left" w:pos="567"/>
              </w:tabs>
              <w:spacing w:before="200"/>
              <w:jc w:val="both"/>
              <w:outlineLvl w:val="2"/>
            </w:pPr>
          </w:p>
        </w:tc>
        <w:tc>
          <w:tcPr>
            <w:tcW w:w="1984" w:type="dxa"/>
          </w:tcPr>
          <w:p w:rsidR="002F6083" w:rsidRPr="00FF430B" w:rsidRDefault="002F6083" w:rsidP="0047788D">
            <w:pPr>
              <w:keepNext/>
              <w:keepLines/>
              <w:tabs>
                <w:tab w:val="left" w:pos="567"/>
              </w:tabs>
              <w:spacing w:before="200"/>
              <w:jc w:val="both"/>
              <w:outlineLvl w:val="2"/>
            </w:pPr>
          </w:p>
        </w:tc>
        <w:tc>
          <w:tcPr>
            <w:tcW w:w="1443" w:type="dxa"/>
          </w:tcPr>
          <w:p w:rsidR="002F6083" w:rsidRPr="00FF430B" w:rsidRDefault="002F6083" w:rsidP="0047788D">
            <w:pPr>
              <w:keepNext/>
              <w:keepLines/>
              <w:tabs>
                <w:tab w:val="left" w:pos="567"/>
              </w:tabs>
              <w:spacing w:before="200"/>
              <w:jc w:val="both"/>
              <w:outlineLvl w:val="2"/>
            </w:pPr>
          </w:p>
        </w:tc>
        <w:tc>
          <w:tcPr>
            <w:tcW w:w="0" w:type="auto"/>
          </w:tcPr>
          <w:p w:rsidR="002F6083" w:rsidRPr="00FF430B" w:rsidRDefault="002F6083" w:rsidP="0047788D">
            <w:pPr>
              <w:keepNext/>
              <w:keepLines/>
              <w:tabs>
                <w:tab w:val="left" w:pos="567"/>
              </w:tabs>
              <w:spacing w:before="200"/>
              <w:jc w:val="both"/>
              <w:outlineLvl w:val="2"/>
            </w:pPr>
          </w:p>
        </w:tc>
      </w:tr>
      <w:tr w:rsidR="002F6083" w:rsidRPr="00EC30C2" w:rsidTr="0047788D">
        <w:trPr>
          <w:trHeight w:val="181"/>
        </w:trPr>
        <w:tc>
          <w:tcPr>
            <w:tcW w:w="0" w:type="auto"/>
          </w:tcPr>
          <w:p w:rsidR="002F6083" w:rsidRPr="00FF430B" w:rsidRDefault="002F6083" w:rsidP="0047788D">
            <w:pPr>
              <w:keepNext/>
              <w:keepLines/>
              <w:tabs>
                <w:tab w:val="left" w:pos="567"/>
              </w:tabs>
              <w:spacing w:before="200"/>
              <w:jc w:val="both"/>
              <w:outlineLvl w:val="2"/>
            </w:pPr>
          </w:p>
        </w:tc>
        <w:tc>
          <w:tcPr>
            <w:tcW w:w="3126" w:type="dxa"/>
          </w:tcPr>
          <w:p w:rsidR="002F6083" w:rsidRPr="00FF430B" w:rsidRDefault="002F6083" w:rsidP="0047788D">
            <w:pPr>
              <w:keepNext/>
              <w:keepLines/>
              <w:tabs>
                <w:tab w:val="left" w:pos="567"/>
              </w:tabs>
              <w:spacing w:before="200"/>
              <w:jc w:val="both"/>
              <w:outlineLvl w:val="2"/>
            </w:pPr>
          </w:p>
        </w:tc>
        <w:tc>
          <w:tcPr>
            <w:tcW w:w="1984" w:type="dxa"/>
          </w:tcPr>
          <w:p w:rsidR="002F6083" w:rsidRPr="00FF430B" w:rsidRDefault="002F6083" w:rsidP="0047788D">
            <w:pPr>
              <w:keepNext/>
              <w:keepLines/>
              <w:tabs>
                <w:tab w:val="left" w:pos="567"/>
              </w:tabs>
              <w:spacing w:before="200"/>
              <w:jc w:val="both"/>
              <w:outlineLvl w:val="2"/>
            </w:pPr>
          </w:p>
        </w:tc>
        <w:tc>
          <w:tcPr>
            <w:tcW w:w="1443" w:type="dxa"/>
          </w:tcPr>
          <w:p w:rsidR="002F6083" w:rsidRPr="00FF430B" w:rsidRDefault="002F6083" w:rsidP="0047788D">
            <w:pPr>
              <w:keepNext/>
              <w:keepLines/>
              <w:tabs>
                <w:tab w:val="left" w:pos="567"/>
              </w:tabs>
              <w:spacing w:before="200"/>
              <w:jc w:val="both"/>
              <w:outlineLvl w:val="2"/>
            </w:pPr>
          </w:p>
        </w:tc>
        <w:tc>
          <w:tcPr>
            <w:tcW w:w="0" w:type="auto"/>
          </w:tcPr>
          <w:p w:rsidR="002F6083" w:rsidRPr="00FF430B" w:rsidRDefault="002F6083" w:rsidP="0047788D">
            <w:pPr>
              <w:keepNext/>
              <w:keepLines/>
              <w:tabs>
                <w:tab w:val="left" w:pos="567"/>
              </w:tabs>
              <w:spacing w:before="200"/>
              <w:jc w:val="both"/>
              <w:outlineLvl w:val="2"/>
            </w:pPr>
          </w:p>
        </w:tc>
      </w:tr>
    </w:tbl>
    <w:p w:rsidR="002F6083" w:rsidRPr="00FF430B" w:rsidRDefault="002F6083" w:rsidP="002F6083">
      <w:pPr>
        <w:jc w:val="both"/>
        <w:rPr>
          <w:rFonts w:eastAsia="PMingLiU"/>
          <w:lang w:eastAsia="zh-CN"/>
        </w:rPr>
      </w:pPr>
    </w:p>
    <w:p w:rsidR="002F6083" w:rsidRPr="00FF430B" w:rsidRDefault="002F6083" w:rsidP="002F6083">
      <w:pPr>
        <w:jc w:val="both"/>
        <w:rPr>
          <w:rFonts w:eastAsia="PMingLiU"/>
          <w:lang w:eastAsia="zh-CN"/>
        </w:rPr>
      </w:pPr>
      <w:r w:rsidRPr="00FF430B">
        <w:rPr>
          <w:rFonts w:eastAsia="PMingLiU"/>
          <w:lang w:eastAsia="zh-CN"/>
        </w:rPr>
        <w:t>Semnat: ______________________________________</w:t>
      </w:r>
    </w:p>
    <w:p w:rsidR="002F6083" w:rsidRPr="00FF430B" w:rsidRDefault="002F6083" w:rsidP="002F6083">
      <w:pPr>
        <w:jc w:val="both"/>
        <w:rPr>
          <w:rFonts w:eastAsia="PMingLiU"/>
          <w:lang w:eastAsia="zh-CN"/>
        </w:rPr>
      </w:pPr>
      <w:r w:rsidRPr="00FF430B">
        <w:rPr>
          <w:rFonts w:eastAsia="PMingLiU"/>
          <w:lang w:eastAsia="zh-CN"/>
        </w:rPr>
        <w:t>Nume: _______________________________________</w:t>
      </w:r>
    </w:p>
    <w:p w:rsidR="002F6083" w:rsidRPr="00FF430B" w:rsidRDefault="002F6083" w:rsidP="002F6083">
      <w:pPr>
        <w:jc w:val="both"/>
        <w:rPr>
          <w:rFonts w:eastAsia="PMingLiU"/>
          <w:lang w:eastAsia="zh-CN"/>
        </w:rPr>
      </w:pPr>
      <w:r w:rsidRPr="00FF430B">
        <w:rPr>
          <w:rFonts w:eastAsia="PMingLiU"/>
          <w:lang w:eastAsia="zh-CN"/>
        </w:rPr>
        <w:t>Funcţia în cadrul întreprinderii: _________________________</w:t>
      </w:r>
    </w:p>
    <w:p w:rsidR="002F6083" w:rsidRPr="00FF430B" w:rsidRDefault="002F6083" w:rsidP="002F6083">
      <w:pPr>
        <w:jc w:val="both"/>
        <w:rPr>
          <w:rFonts w:eastAsia="PMingLiU"/>
          <w:lang w:eastAsia="zh-CN"/>
        </w:rPr>
      </w:pPr>
      <w:r w:rsidRPr="00FF430B">
        <w:rPr>
          <w:rFonts w:eastAsia="PMingLiU"/>
          <w:lang w:eastAsia="zh-CN"/>
        </w:rPr>
        <w:t>Denumirea întreprinderii: ______________________________</w:t>
      </w:r>
    </w:p>
    <w:p w:rsidR="002F6083" w:rsidRPr="00FF430B" w:rsidRDefault="002F6083" w:rsidP="002F6083">
      <w:pPr>
        <w:rPr>
          <w:rFonts w:eastAsia="PMingLiU"/>
          <w:lang w:eastAsia="zh-CN"/>
        </w:rPr>
      </w:pPr>
    </w:p>
    <w:p w:rsidR="002F6083" w:rsidRPr="00FF430B" w:rsidRDefault="002F6083" w:rsidP="002F6083">
      <w:pPr>
        <w:spacing w:after="200" w:line="276" w:lineRule="auto"/>
        <w:jc w:val="center"/>
        <w:rPr>
          <w:rFonts w:eastAsia="PMingLiU"/>
          <w:lang w:eastAsia="zh-CN"/>
        </w:rPr>
      </w:pPr>
      <w:bookmarkStart w:id="58" w:name="_Toc449692115"/>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jc w:val="right"/>
        <w:rPr>
          <w:noProof w:val="0"/>
          <w:sz w:val="22"/>
          <w:szCs w:val="22"/>
        </w:rPr>
      </w:pPr>
      <w:r w:rsidRPr="00FF430B">
        <w:rPr>
          <w:noProof w:val="0"/>
        </w:rPr>
        <w:t>Anexa nr.</w:t>
      </w:r>
      <w:r>
        <w:rPr>
          <w:noProof w:val="0"/>
        </w:rPr>
        <w:t xml:space="preserve"> </w:t>
      </w:r>
      <w:r w:rsidRPr="00FF430B">
        <w:rPr>
          <w:noProof w:val="0"/>
        </w:rPr>
        <w:t>17</w:t>
      </w:r>
    </w:p>
    <w:p w:rsidR="002F6083" w:rsidRPr="00FF430B" w:rsidRDefault="002F6083" w:rsidP="002F6083">
      <w:pPr>
        <w:jc w:val="right"/>
        <w:rPr>
          <w:noProof w:val="0"/>
        </w:rPr>
      </w:pPr>
      <w:r w:rsidRPr="00FF430B">
        <w:rPr>
          <w:noProof w:val="0"/>
        </w:rPr>
        <w:t>la Documentația standard nr._____</w:t>
      </w:r>
    </w:p>
    <w:p w:rsidR="002F6083" w:rsidRPr="00FF430B" w:rsidRDefault="002F6083" w:rsidP="002F6083">
      <w:pPr>
        <w:jc w:val="right"/>
        <w:rPr>
          <w:noProof w:val="0"/>
        </w:rPr>
      </w:pPr>
      <w:r w:rsidRPr="00FF430B">
        <w:rPr>
          <w:noProof w:val="0"/>
        </w:rPr>
        <w:t>din “____” ________ 20___</w:t>
      </w:r>
    </w:p>
    <w:p w:rsidR="002F6083" w:rsidRPr="00FF430B" w:rsidRDefault="002F6083" w:rsidP="002F6083">
      <w:pPr>
        <w:spacing w:after="200" w:line="276" w:lineRule="auto"/>
        <w:jc w:val="center"/>
        <w:rPr>
          <w:rFonts w:eastAsia="PMingLiU"/>
          <w:b/>
          <w:lang w:eastAsia="zh-CN"/>
        </w:rPr>
      </w:pPr>
    </w:p>
    <w:p w:rsidR="002F6083" w:rsidRPr="00FF430B" w:rsidRDefault="002F6083" w:rsidP="002F6083">
      <w:pPr>
        <w:spacing w:after="200" w:line="276" w:lineRule="auto"/>
        <w:jc w:val="center"/>
        <w:rPr>
          <w:rFonts w:eastAsia="PMingLiU"/>
          <w:b/>
          <w:lang w:eastAsia="zh-CN"/>
        </w:rPr>
      </w:pPr>
    </w:p>
    <w:bookmarkEnd w:id="58"/>
    <w:p w:rsidR="002F6083" w:rsidRPr="00FF430B" w:rsidRDefault="002F6083" w:rsidP="002F6083">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2F6083" w:rsidRPr="00FF430B" w:rsidRDefault="002F6083" w:rsidP="002F6083">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2F6083" w:rsidRPr="00FF430B" w:rsidRDefault="002F6083" w:rsidP="002F6083">
      <w:pPr>
        <w:tabs>
          <w:tab w:val="left" w:pos="567"/>
        </w:tabs>
        <w:jc w:val="both"/>
      </w:pPr>
      <w:r w:rsidRPr="00FF430B">
        <w:t>____________________________________________________________________________</w:t>
      </w:r>
    </w:p>
    <w:p w:rsidR="002F6083" w:rsidRPr="00FF430B" w:rsidRDefault="002F6083" w:rsidP="002F6083">
      <w:pPr>
        <w:tabs>
          <w:tab w:val="left" w:pos="567"/>
        </w:tabs>
        <w:jc w:val="center"/>
        <w:rPr>
          <w:b/>
        </w:rPr>
      </w:pPr>
      <w:r w:rsidRPr="00FF430B">
        <w:rPr>
          <w:b/>
        </w:rPr>
        <w:t>(denumirea)</w:t>
      </w:r>
    </w:p>
    <w:p w:rsidR="002F6083" w:rsidRPr="00FF430B" w:rsidRDefault="002F6083" w:rsidP="002F6083">
      <w:pPr>
        <w:tabs>
          <w:tab w:val="left" w:pos="567"/>
        </w:tabs>
        <w:jc w:val="both"/>
        <w:rPr>
          <w:u w:val="single"/>
        </w:rPr>
      </w:pPr>
      <w:r w:rsidRPr="00FF430B">
        <w:rPr>
          <w:b/>
        </w:rPr>
        <w:t>1.Părţi contractante</w:t>
      </w:r>
      <w:r w:rsidRPr="00FF430B">
        <w:t xml:space="preserve"> ( agenţi economici)</w:t>
      </w:r>
    </w:p>
    <w:p w:rsidR="002F6083" w:rsidRPr="00FF430B" w:rsidRDefault="002F6083" w:rsidP="002F6083">
      <w:pPr>
        <w:numPr>
          <w:ilvl w:val="0"/>
          <w:numId w:val="34"/>
        </w:numPr>
        <w:tabs>
          <w:tab w:val="clear" w:pos="1069"/>
          <w:tab w:val="left" w:pos="567"/>
          <w:tab w:val="left" w:pos="1080"/>
        </w:tabs>
        <w:ind w:left="0" w:firstLine="0"/>
        <w:jc w:val="both"/>
      </w:pPr>
      <w:r w:rsidRPr="00FF430B">
        <w:t>________________________________________________________________________</w:t>
      </w:r>
    </w:p>
    <w:p w:rsidR="002F6083" w:rsidRPr="00FF430B" w:rsidRDefault="002F6083" w:rsidP="002F6083">
      <w:pPr>
        <w:numPr>
          <w:ilvl w:val="0"/>
          <w:numId w:val="34"/>
        </w:numPr>
        <w:tabs>
          <w:tab w:val="clear" w:pos="1069"/>
          <w:tab w:val="left" w:pos="567"/>
          <w:tab w:val="left" w:pos="1080"/>
        </w:tabs>
        <w:ind w:left="0" w:firstLine="0"/>
        <w:jc w:val="both"/>
      </w:pPr>
      <w:r w:rsidRPr="00FF430B">
        <w:t>________________________________________________________________________</w:t>
      </w:r>
    </w:p>
    <w:p w:rsidR="002F6083" w:rsidRPr="00FF430B" w:rsidRDefault="002F6083" w:rsidP="002F6083">
      <w:pPr>
        <w:numPr>
          <w:ilvl w:val="0"/>
          <w:numId w:val="34"/>
        </w:numPr>
        <w:tabs>
          <w:tab w:val="clear" w:pos="1069"/>
          <w:tab w:val="left" w:pos="567"/>
          <w:tab w:val="left" w:pos="1080"/>
        </w:tabs>
        <w:ind w:left="0" w:firstLine="0"/>
        <w:jc w:val="both"/>
      </w:pPr>
      <w:r w:rsidRPr="00FF430B">
        <w:t>________________________________________________________________________</w:t>
      </w:r>
    </w:p>
    <w:p w:rsidR="002F6083" w:rsidRPr="00FF430B" w:rsidRDefault="002F6083" w:rsidP="002F6083">
      <w:pPr>
        <w:tabs>
          <w:tab w:val="left" w:pos="567"/>
        </w:tabs>
        <w:jc w:val="both"/>
      </w:pPr>
      <w:r w:rsidRPr="00FF430B">
        <w:rPr>
          <w:b/>
        </w:rPr>
        <w:t xml:space="preserve">2. Adrese, telefon, fax </w:t>
      </w:r>
      <w:r w:rsidRPr="00FF430B">
        <w:t xml:space="preserve"> ale partenerilor (părţi contractante):</w:t>
      </w:r>
    </w:p>
    <w:p w:rsidR="002F6083" w:rsidRPr="00FF430B" w:rsidRDefault="002F6083" w:rsidP="002F6083">
      <w:pPr>
        <w:pStyle w:val="a"/>
        <w:numPr>
          <w:ilvl w:val="0"/>
          <w:numId w:val="35"/>
        </w:numPr>
        <w:tabs>
          <w:tab w:val="clear" w:pos="1069"/>
          <w:tab w:val="clear" w:pos="1134"/>
          <w:tab w:val="left" w:pos="567"/>
          <w:tab w:val="left" w:pos="1080"/>
        </w:tabs>
        <w:ind w:left="0" w:firstLine="0"/>
        <w:contextualSpacing/>
      </w:pPr>
      <w:r w:rsidRPr="00FF430B">
        <w:t>________________________________________________________________________</w:t>
      </w:r>
    </w:p>
    <w:p w:rsidR="002F6083" w:rsidRPr="00FF430B" w:rsidRDefault="002F6083" w:rsidP="002F6083">
      <w:pPr>
        <w:pStyle w:val="a"/>
        <w:numPr>
          <w:ilvl w:val="0"/>
          <w:numId w:val="35"/>
        </w:numPr>
        <w:tabs>
          <w:tab w:val="clear" w:pos="1069"/>
          <w:tab w:val="clear" w:pos="1134"/>
          <w:tab w:val="left" w:pos="567"/>
          <w:tab w:val="left" w:pos="1080"/>
        </w:tabs>
        <w:ind w:left="0" w:firstLine="0"/>
        <w:contextualSpacing/>
      </w:pPr>
      <w:r w:rsidRPr="00FF430B">
        <w:lastRenderedPageBreak/>
        <w:t>________________________________________________________________________</w:t>
      </w:r>
    </w:p>
    <w:p w:rsidR="002F6083" w:rsidRPr="00FF430B" w:rsidRDefault="002F6083" w:rsidP="002F6083">
      <w:pPr>
        <w:pStyle w:val="a"/>
        <w:numPr>
          <w:ilvl w:val="0"/>
          <w:numId w:val="35"/>
        </w:numPr>
        <w:tabs>
          <w:tab w:val="clear" w:pos="1069"/>
          <w:tab w:val="clear" w:pos="1134"/>
          <w:tab w:val="left" w:pos="567"/>
          <w:tab w:val="left" w:pos="1080"/>
        </w:tabs>
        <w:ind w:left="0" w:firstLine="0"/>
        <w:contextualSpacing/>
      </w:pPr>
      <w:r w:rsidRPr="00FF430B">
        <w:t>________________________________________________________________________</w:t>
      </w:r>
    </w:p>
    <w:p w:rsidR="002F6083" w:rsidRPr="00FF430B" w:rsidRDefault="002F6083" w:rsidP="002F6083">
      <w:pPr>
        <w:tabs>
          <w:tab w:val="left" w:pos="567"/>
        </w:tabs>
        <w:jc w:val="both"/>
      </w:pPr>
      <w:r w:rsidRPr="00FF430B">
        <w:rPr>
          <w:b/>
        </w:rPr>
        <w:t>3. Informaţii privind modul de asociere:</w:t>
      </w:r>
    </w:p>
    <w:p w:rsidR="002F6083" w:rsidRPr="00FF430B" w:rsidRDefault="002F6083" w:rsidP="002F6083">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2F6083" w:rsidRPr="00FF430B" w:rsidRDefault="002F6083" w:rsidP="002F6083">
      <w:pPr>
        <w:tabs>
          <w:tab w:val="left" w:pos="567"/>
        </w:tabs>
        <w:jc w:val="both"/>
      </w:pPr>
      <w:r w:rsidRPr="00FF430B">
        <w:t>b) Locul şi data înregistrării asociaţiei______________________________________________</w:t>
      </w:r>
    </w:p>
    <w:p w:rsidR="002F6083" w:rsidRPr="00FF430B" w:rsidRDefault="002F6083" w:rsidP="002F6083">
      <w:pPr>
        <w:pStyle w:val="a4"/>
        <w:tabs>
          <w:tab w:val="left" w:pos="567"/>
        </w:tabs>
        <w:jc w:val="both"/>
      </w:pPr>
      <w:r w:rsidRPr="00FF430B">
        <w:t>c) Activităţi economice ce se vor realiza în comun ____________________________________</w:t>
      </w:r>
    </w:p>
    <w:p w:rsidR="002F6083" w:rsidRPr="00FF430B" w:rsidRDefault="002F6083" w:rsidP="002F6083">
      <w:pPr>
        <w:tabs>
          <w:tab w:val="left" w:pos="567"/>
        </w:tabs>
        <w:jc w:val="both"/>
      </w:pPr>
      <w:r w:rsidRPr="00FF430B">
        <w:t>_____________________________________________________________________________</w:t>
      </w:r>
    </w:p>
    <w:p w:rsidR="002F6083" w:rsidRPr="00FF430B" w:rsidRDefault="002F6083" w:rsidP="002F6083">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2F6083" w:rsidRPr="00FF430B" w:rsidRDefault="002F6083" w:rsidP="002F6083">
      <w:pPr>
        <w:tabs>
          <w:tab w:val="left" w:pos="567"/>
        </w:tabs>
        <w:jc w:val="both"/>
      </w:pPr>
      <w:r w:rsidRPr="00FF430B">
        <w:t>e) Valoarea  și cota procentuală a lucrărilor executate de fiecare asociat ___________________</w:t>
      </w:r>
    </w:p>
    <w:p w:rsidR="002F6083" w:rsidRPr="00FF430B" w:rsidRDefault="002F6083" w:rsidP="002F6083">
      <w:pPr>
        <w:tabs>
          <w:tab w:val="left" w:pos="567"/>
        </w:tabs>
        <w:jc w:val="both"/>
      </w:pPr>
      <w:r w:rsidRPr="00FF430B">
        <w:t>_____________________________________________________________________________</w:t>
      </w:r>
    </w:p>
    <w:p w:rsidR="002F6083" w:rsidRPr="00FF430B" w:rsidRDefault="002F6083" w:rsidP="002F6083">
      <w:pPr>
        <w:tabs>
          <w:tab w:val="left" w:pos="567"/>
        </w:tabs>
        <w:jc w:val="both"/>
      </w:pPr>
      <w:r w:rsidRPr="00FF430B">
        <w:t>f) Condiţii de administrare a asociaţiei______________________________________________</w:t>
      </w:r>
    </w:p>
    <w:p w:rsidR="002F6083" w:rsidRPr="00FF430B" w:rsidRDefault="002F6083" w:rsidP="002F6083">
      <w:pPr>
        <w:tabs>
          <w:tab w:val="left" w:pos="567"/>
        </w:tabs>
        <w:jc w:val="both"/>
      </w:pPr>
      <w:r w:rsidRPr="00FF430B">
        <w:t>g) Modalitatea de împărţire a rezultatelor activităţii economice comune desfăşurate ____________________________________________________________________________</w:t>
      </w:r>
    </w:p>
    <w:p w:rsidR="002F6083" w:rsidRPr="00FF430B" w:rsidRDefault="002F6083" w:rsidP="002F6083">
      <w:pPr>
        <w:tabs>
          <w:tab w:val="left" w:pos="567"/>
        </w:tabs>
        <w:jc w:val="both"/>
      </w:pPr>
      <w:r w:rsidRPr="00FF430B">
        <w:t>h) Cauze de încetare a asociaţiei şi modul de împărţire a rezultatelor   lichidării_____________________________________________________________________</w:t>
      </w:r>
    </w:p>
    <w:p w:rsidR="002F6083" w:rsidRPr="00FF430B" w:rsidRDefault="002F6083" w:rsidP="002F6083">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2F6083" w:rsidRPr="00FF430B" w:rsidRDefault="002F6083" w:rsidP="002F6083">
      <w:pPr>
        <w:tabs>
          <w:tab w:val="left" w:pos="567"/>
        </w:tabs>
        <w:jc w:val="both"/>
      </w:pPr>
      <w:r w:rsidRPr="00FF430B">
        <w:t>j) Alte cauze__________________________________________________________________</w:t>
      </w:r>
    </w:p>
    <w:p w:rsidR="002F6083" w:rsidRPr="00FF430B" w:rsidRDefault="002F6083" w:rsidP="002F6083">
      <w:pPr>
        <w:jc w:val="both"/>
        <w:rPr>
          <w:rFonts w:eastAsia="PMingLiU"/>
          <w:lang w:eastAsia="zh-CN"/>
        </w:rPr>
      </w:pPr>
    </w:p>
    <w:p w:rsidR="002F6083" w:rsidRPr="00FF430B" w:rsidRDefault="002F6083" w:rsidP="002F6083">
      <w:pPr>
        <w:jc w:val="both"/>
        <w:rPr>
          <w:rFonts w:eastAsia="PMingLiU"/>
          <w:lang w:eastAsia="zh-CN"/>
        </w:rPr>
      </w:pPr>
    </w:p>
    <w:p w:rsidR="002F6083" w:rsidRPr="00FF430B" w:rsidRDefault="002F6083" w:rsidP="002F6083">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2F6083" w:rsidRPr="00FF430B" w:rsidRDefault="002F6083" w:rsidP="002F6083">
      <w:pPr>
        <w:jc w:val="both"/>
        <w:rPr>
          <w:rFonts w:eastAsia="PMingLiU"/>
          <w:lang w:eastAsia="zh-CN"/>
        </w:rPr>
      </w:pPr>
      <w:r w:rsidRPr="00FF430B">
        <w:rPr>
          <w:rFonts w:eastAsia="PMingLiU"/>
          <w:lang w:eastAsia="zh-CN"/>
        </w:rPr>
        <w:t>Semnat Liderul Asociației: __________________________</w:t>
      </w:r>
    </w:p>
    <w:p w:rsidR="002F6083" w:rsidRPr="00FF430B" w:rsidRDefault="002F6083" w:rsidP="002F6083">
      <w:pPr>
        <w:jc w:val="both"/>
        <w:rPr>
          <w:rFonts w:eastAsia="PMingLiU"/>
          <w:lang w:eastAsia="zh-CN"/>
        </w:rPr>
      </w:pPr>
      <w:r w:rsidRPr="00FF430B">
        <w:rPr>
          <w:rFonts w:eastAsia="PMingLiU"/>
          <w:lang w:eastAsia="zh-CN"/>
        </w:rPr>
        <w:t>Nume: __________________________________________</w:t>
      </w:r>
    </w:p>
    <w:p w:rsidR="002F6083" w:rsidRPr="00FF430B" w:rsidRDefault="002F6083" w:rsidP="002F6083">
      <w:pPr>
        <w:jc w:val="both"/>
        <w:rPr>
          <w:rFonts w:eastAsia="PMingLiU"/>
          <w:lang w:eastAsia="zh-CN"/>
        </w:rPr>
      </w:pPr>
      <w:r w:rsidRPr="00FF430B">
        <w:rPr>
          <w:rFonts w:eastAsia="PMingLiU"/>
          <w:lang w:eastAsia="zh-CN"/>
        </w:rPr>
        <w:t>Funcţia în cadrul întreprinderii: ____________________________</w:t>
      </w:r>
    </w:p>
    <w:p w:rsidR="002F6083" w:rsidRPr="00FF430B" w:rsidRDefault="002F6083" w:rsidP="002F6083">
      <w:pPr>
        <w:jc w:val="both"/>
        <w:rPr>
          <w:rFonts w:eastAsia="PMingLiU"/>
          <w:lang w:eastAsia="zh-CN"/>
        </w:rPr>
      </w:pPr>
      <w:r w:rsidRPr="00FF430B">
        <w:rPr>
          <w:rFonts w:eastAsia="PMingLiU"/>
          <w:lang w:eastAsia="zh-CN"/>
        </w:rPr>
        <w:t>Denumirea întreprinderii: _________________________________</w:t>
      </w:r>
    </w:p>
    <w:p w:rsidR="002F6083" w:rsidRPr="00FF430B" w:rsidRDefault="002F6083" w:rsidP="002F6083">
      <w:pPr>
        <w:jc w:val="both"/>
        <w:rPr>
          <w:rFonts w:eastAsia="PMingLiU"/>
          <w:lang w:eastAsia="zh-CN"/>
        </w:rPr>
      </w:pPr>
    </w:p>
    <w:p w:rsidR="002F6083" w:rsidRPr="00FF430B" w:rsidRDefault="002F6083" w:rsidP="002F6083">
      <w:pPr>
        <w:jc w:val="both"/>
        <w:rPr>
          <w:rFonts w:eastAsia="PMingLiU"/>
          <w:lang w:eastAsia="zh-CN"/>
        </w:rPr>
      </w:pPr>
      <w:r w:rsidRPr="00FF430B">
        <w:rPr>
          <w:rFonts w:eastAsia="PMingLiU"/>
          <w:lang w:eastAsia="zh-CN"/>
        </w:rPr>
        <w:t>Semnat Asociatul secund: __________________________</w:t>
      </w:r>
    </w:p>
    <w:p w:rsidR="002F6083" w:rsidRPr="00FF430B" w:rsidRDefault="002F6083" w:rsidP="002F6083">
      <w:pPr>
        <w:jc w:val="both"/>
        <w:rPr>
          <w:rFonts w:eastAsia="PMingLiU"/>
          <w:lang w:eastAsia="zh-CN"/>
        </w:rPr>
      </w:pPr>
      <w:r w:rsidRPr="00FF430B">
        <w:rPr>
          <w:rFonts w:eastAsia="PMingLiU"/>
          <w:lang w:eastAsia="zh-CN"/>
        </w:rPr>
        <w:t>Nume: __________________________________________</w:t>
      </w:r>
    </w:p>
    <w:p w:rsidR="002F6083" w:rsidRPr="00FF430B" w:rsidRDefault="002F6083" w:rsidP="002F6083">
      <w:pPr>
        <w:jc w:val="both"/>
        <w:rPr>
          <w:rFonts w:eastAsia="PMingLiU"/>
          <w:lang w:eastAsia="zh-CN"/>
        </w:rPr>
      </w:pPr>
      <w:r w:rsidRPr="00FF430B">
        <w:rPr>
          <w:rFonts w:eastAsia="PMingLiU"/>
          <w:lang w:eastAsia="zh-CN"/>
        </w:rPr>
        <w:t>Funcţia în cadrul întreprinderii: ____________________________</w:t>
      </w:r>
    </w:p>
    <w:p w:rsidR="002F6083" w:rsidRPr="00FF430B" w:rsidRDefault="002F6083" w:rsidP="002F6083">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2F6083" w:rsidRPr="00FF430B" w:rsidRDefault="002F6083" w:rsidP="002F6083">
      <w:pPr>
        <w:tabs>
          <w:tab w:val="left" w:pos="567"/>
        </w:tabs>
        <w:jc w:val="both"/>
        <w:rPr>
          <w:rFonts w:eastAsia="PMingLiU"/>
          <w:lang w:eastAsia="zh-CN"/>
        </w:rPr>
      </w:pPr>
    </w:p>
    <w:p w:rsidR="002F6083" w:rsidRPr="00FF430B" w:rsidRDefault="002F6083" w:rsidP="002F6083">
      <w:pPr>
        <w:tabs>
          <w:tab w:val="left" w:pos="567"/>
        </w:tabs>
        <w:jc w:val="center"/>
        <w:rPr>
          <w:b/>
          <w:color w:val="000000"/>
          <w:w w:val="90"/>
          <w:sz w:val="28"/>
          <w:szCs w:val="28"/>
        </w:rPr>
      </w:pP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Default="002F6083" w:rsidP="002F6083">
      <w:pPr>
        <w:tabs>
          <w:tab w:val="left" w:pos="567"/>
        </w:tabs>
        <w:jc w:val="center"/>
        <w:rPr>
          <w:b/>
          <w:color w:val="000000"/>
          <w:w w:val="90"/>
        </w:rPr>
      </w:pPr>
    </w:p>
    <w:p w:rsidR="002F6083"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jc w:val="right"/>
        <w:rPr>
          <w:noProof w:val="0"/>
          <w:sz w:val="22"/>
          <w:szCs w:val="22"/>
        </w:rPr>
      </w:pPr>
      <w:r w:rsidRPr="00FF430B">
        <w:rPr>
          <w:noProof w:val="0"/>
        </w:rPr>
        <w:t>Anexa nr.</w:t>
      </w:r>
      <w:r>
        <w:rPr>
          <w:noProof w:val="0"/>
        </w:rPr>
        <w:t xml:space="preserve"> </w:t>
      </w:r>
      <w:r w:rsidRPr="00FF430B">
        <w:rPr>
          <w:noProof w:val="0"/>
        </w:rPr>
        <w:t>18</w:t>
      </w:r>
    </w:p>
    <w:p w:rsidR="002F6083" w:rsidRPr="00FF430B" w:rsidRDefault="002F6083" w:rsidP="002F6083">
      <w:pPr>
        <w:jc w:val="right"/>
        <w:rPr>
          <w:noProof w:val="0"/>
        </w:rPr>
      </w:pPr>
      <w:r w:rsidRPr="00FF430B">
        <w:rPr>
          <w:noProof w:val="0"/>
        </w:rPr>
        <w:t>la Documentația standard nr._____</w:t>
      </w:r>
    </w:p>
    <w:p w:rsidR="002F6083" w:rsidRPr="00FF430B" w:rsidRDefault="002F6083" w:rsidP="002F6083">
      <w:pPr>
        <w:jc w:val="right"/>
        <w:rPr>
          <w:noProof w:val="0"/>
        </w:rPr>
      </w:pPr>
      <w:r w:rsidRPr="00FF430B">
        <w:rPr>
          <w:noProof w:val="0"/>
        </w:rPr>
        <w:t>din “____” ________ 20___</w:t>
      </w: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pStyle w:val="1"/>
        <w:numPr>
          <w:ilvl w:val="0"/>
          <w:numId w:val="0"/>
        </w:numPr>
        <w:ind w:left="720"/>
      </w:pPr>
      <w:r w:rsidRPr="00FF430B">
        <w:t>ANGAJAMENT TERŢ SUSŢINĂTOR FINANCIAR</w:t>
      </w:r>
    </w:p>
    <w:p w:rsidR="002F6083" w:rsidRPr="00FF430B" w:rsidRDefault="002F6083" w:rsidP="002F6083">
      <w:pPr>
        <w:tabs>
          <w:tab w:val="left" w:pos="567"/>
        </w:tabs>
        <w:jc w:val="center"/>
        <w:rPr>
          <w:b/>
          <w:color w:val="000000"/>
          <w:w w:val="90"/>
        </w:rPr>
      </w:pPr>
    </w:p>
    <w:p w:rsidR="002F6083" w:rsidRPr="00FF430B" w:rsidRDefault="002F6083" w:rsidP="002F6083">
      <w:pPr>
        <w:shd w:val="clear" w:color="auto" w:fill="FFFFFF"/>
        <w:jc w:val="both"/>
        <w:rPr>
          <w:b/>
          <w:spacing w:val="-2"/>
        </w:rPr>
      </w:pPr>
      <w:r w:rsidRPr="00FF430B">
        <w:rPr>
          <w:b/>
          <w:spacing w:val="-2"/>
        </w:rPr>
        <w:t>Terţ susţinător financiar</w:t>
      </w:r>
    </w:p>
    <w:p w:rsidR="002F6083" w:rsidRPr="00FF430B" w:rsidRDefault="002F6083" w:rsidP="002F6083">
      <w:pPr>
        <w:shd w:val="clear" w:color="auto" w:fill="FFFFFF"/>
        <w:jc w:val="both"/>
      </w:pPr>
      <w:r w:rsidRPr="00FF430B">
        <w:rPr>
          <w:b/>
          <w:spacing w:val="-2"/>
        </w:rPr>
        <w:t>..........................</w:t>
      </w:r>
      <w:r w:rsidRPr="00FF430B">
        <w:t xml:space="preserve">(denumirea)  </w:t>
      </w:r>
    </w:p>
    <w:p w:rsidR="002F6083" w:rsidRPr="00FF430B" w:rsidRDefault="002F6083" w:rsidP="002F6083">
      <w:pPr>
        <w:shd w:val="clear" w:color="auto" w:fill="FFFFFF"/>
        <w:jc w:val="center"/>
        <w:rPr>
          <w:b/>
        </w:rPr>
      </w:pPr>
      <w:r w:rsidRPr="00FF430B">
        <w:rPr>
          <w:b/>
        </w:rPr>
        <w:t>ANGAJAMENT</w:t>
      </w:r>
    </w:p>
    <w:p w:rsidR="002F6083" w:rsidRPr="00FF430B" w:rsidRDefault="002F6083" w:rsidP="002F6083">
      <w:pPr>
        <w:shd w:val="clear" w:color="auto" w:fill="FFFFFF"/>
        <w:jc w:val="center"/>
      </w:pPr>
      <w:r w:rsidRPr="00FF430B">
        <w:t xml:space="preserve">privind susţinerea financiară </w:t>
      </w:r>
      <w:r w:rsidRPr="00FF430B">
        <w:rPr>
          <w:spacing w:val="-1"/>
        </w:rPr>
        <w:t>a ofertantului/candidatului\</w:t>
      </w:r>
    </w:p>
    <w:p w:rsidR="002F6083" w:rsidRPr="00FF430B" w:rsidRDefault="002F6083" w:rsidP="002F6083">
      <w:pPr>
        <w:shd w:val="clear" w:color="auto" w:fill="FFFFFF"/>
        <w:spacing w:before="504"/>
        <w:jc w:val="both"/>
        <w:rPr>
          <w:spacing w:val="-3"/>
        </w:rPr>
      </w:pPr>
      <w:r w:rsidRPr="00FF430B">
        <w:rPr>
          <w:spacing w:val="-3"/>
        </w:rPr>
        <w:t>Către, ................................................................................................................................................</w:t>
      </w:r>
    </w:p>
    <w:p w:rsidR="002F6083" w:rsidRPr="00FF430B" w:rsidRDefault="002F6083" w:rsidP="002F6083">
      <w:pPr>
        <w:shd w:val="clear" w:color="auto" w:fill="FFFFFF"/>
        <w:jc w:val="both"/>
        <w:rPr>
          <w:i/>
        </w:rPr>
      </w:pPr>
      <w:r w:rsidRPr="00FF430B">
        <w:rPr>
          <w:i/>
        </w:rPr>
        <w:t xml:space="preserve">                            (denumirea autorităţii contractante şi adresa completă)</w:t>
      </w:r>
    </w:p>
    <w:p w:rsidR="002F6083" w:rsidRPr="00FF430B" w:rsidRDefault="002F6083" w:rsidP="002F6083">
      <w:pPr>
        <w:shd w:val="clear" w:color="auto" w:fill="FFFFFF"/>
        <w:tabs>
          <w:tab w:val="left" w:leader="dot" w:pos="7166"/>
        </w:tabs>
        <w:jc w:val="both"/>
      </w:pPr>
      <w:r w:rsidRPr="00FF430B">
        <w:t>Cu privire la procedura pentru atribuirea contractului ......................................................................</w:t>
      </w:r>
    </w:p>
    <w:p w:rsidR="002F6083" w:rsidRPr="00FF430B" w:rsidRDefault="002F6083" w:rsidP="002F6083">
      <w:pPr>
        <w:shd w:val="clear" w:color="auto" w:fill="FFFFFF"/>
        <w:tabs>
          <w:tab w:val="left" w:leader="dot" w:pos="7166"/>
        </w:tabs>
        <w:jc w:val="both"/>
      </w:pPr>
      <w:r w:rsidRPr="00FF430B">
        <w:rPr>
          <w:i/>
        </w:rPr>
        <w:lastRenderedPageBreak/>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F6083" w:rsidRPr="00FF430B" w:rsidRDefault="002F6083" w:rsidP="002F6083">
      <w:pPr>
        <w:shd w:val="clear" w:color="auto" w:fill="FFFFFF"/>
        <w:jc w:val="both"/>
      </w:pPr>
      <w:r w:rsidRPr="00FF430B">
        <w:t>Acordarea susţinerii financiare nu implică alte costuri pentru achizitor, cu excepţia celor care au fost incluse în propunerea financiară.</w:t>
      </w:r>
    </w:p>
    <w:p w:rsidR="002F6083" w:rsidRPr="00FF430B" w:rsidRDefault="002F6083" w:rsidP="002F6083">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2F6083" w:rsidRPr="00FF430B" w:rsidRDefault="002F6083" w:rsidP="002F6083">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2F6083" w:rsidRPr="00FF430B" w:rsidRDefault="002F6083" w:rsidP="002F6083">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2F6083" w:rsidRPr="00FF430B" w:rsidRDefault="002F6083" w:rsidP="002F6083">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2F6083" w:rsidRPr="00FF430B" w:rsidRDefault="002F6083" w:rsidP="002F6083">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2F6083" w:rsidRPr="00FF430B" w:rsidRDefault="002F6083" w:rsidP="002F6083">
      <w:pPr>
        <w:shd w:val="clear" w:color="auto" w:fill="FFFFFF"/>
        <w:jc w:val="both"/>
        <w:rPr>
          <w:spacing w:val="-1"/>
        </w:rPr>
      </w:pPr>
    </w:p>
    <w:p w:rsidR="002F6083" w:rsidRPr="00FF430B" w:rsidRDefault="002F6083" w:rsidP="002F6083">
      <w:pPr>
        <w:shd w:val="clear" w:color="auto" w:fill="FFFFFF"/>
        <w:jc w:val="both"/>
        <w:rPr>
          <w:spacing w:val="-1"/>
        </w:rPr>
      </w:pPr>
    </w:p>
    <w:p w:rsidR="002F6083" w:rsidRPr="00FF430B" w:rsidRDefault="002F6083" w:rsidP="002F6083">
      <w:pPr>
        <w:shd w:val="clear" w:color="auto" w:fill="FFFFFF"/>
        <w:jc w:val="both"/>
        <w:rPr>
          <w:spacing w:val="-1"/>
        </w:rPr>
      </w:pPr>
    </w:p>
    <w:p w:rsidR="002F6083" w:rsidRPr="00FF430B" w:rsidRDefault="002F6083" w:rsidP="002F6083">
      <w:pPr>
        <w:shd w:val="clear" w:color="auto" w:fill="FFFFFF"/>
        <w:jc w:val="both"/>
        <w:rPr>
          <w:spacing w:val="-1"/>
        </w:rPr>
      </w:pPr>
    </w:p>
    <w:p w:rsidR="002F6083" w:rsidRPr="00FF430B" w:rsidRDefault="002F6083" w:rsidP="002F6083">
      <w:pPr>
        <w:shd w:val="clear" w:color="auto" w:fill="FFFFFF"/>
        <w:jc w:val="both"/>
        <w:rPr>
          <w:spacing w:val="-1"/>
        </w:rPr>
      </w:pPr>
    </w:p>
    <w:p w:rsidR="002F6083" w:rsidRPr="00FF430B" w:rsidRDefault="002F6083" w:rsidP="002F6083">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2F6083" w:rsidRPr="00FF430B" w:rsidRDefault="002F6083" w:rsidP="002F6083">
      <w:pPr>
        <w:ind w:left="5040" w:firstLine="720"/>
        <w:jc w:val="both"/>
        <w:rPr>
          <w:rStyle w:val="tax1"/>
          <w:rFonts w:eastAsiaTheme="majorEastAsia"/>
          <w:sz w:val="22"/>
          <w:szCs w:val="22"/>
        </w:rPr>
      </w:pPr>
    </w:p>
    <w:p w:rsidR="002F6083" w:rsidRPr="00FF430B" w:rsidRDefault="002F6083" w:rsidP="002F6083">
      <w:pPr>
        <w:jc w:val="right"/>
        <w:rPr>
          <w:noProof w:val="0"/>
        </w:rPr>
      </w:pPr>
    </w:p>
    <w:p w:rsidR="002F6083" w:rsidRPr="00FF430B" w:rsidRDefault="002F6083" w:rsidP="002F6083">
      <w:pPr>
        <w:jc w:val="right"/>
        <w:rPr>
          <w:noProof w:val="0"/>
        </w:rPr>
      </w:pPr>
    </w:p>
    <w:p w:rsidR="002F6083" w:rsidRPr="00FF430B" w:rsidRDefault="002F6083" w:rsidP="002F6083">
      <w:pPr>
        <w:jc w:val="right"/>
        <w:rPr>
          <w:noProof w:val="0"/>
          <w:sz w:val="22"/>
          <w:szCs w:val="22"/>
        </w:rPr>
      </w:pPr>
      <w:r w:rsidRPr="00FF430B">
        <w:rPr>
          <w:noProof w:val="0"/>
        </w:rPr>
        <w:t>Anexa nr.</w:t>
      </w:r>
      <w:r>
        <w:rPr>
          <w:noProof w:val="0"/>
        </w:rPr>
        <w:t xml:space="preserve"> </w:t>
      </w:r>
      <w:r w:rsidRPr="00FF430B">
        <w:rPr>
          <w:noProof w:val="0"/>
        </w:rPr>
        <w:t>19</w:t>
      </w:r>
    </w:p>
    <w:p w:rsidR="002F6083" w:rsidRPr="00FF430B" w:rsidRDefault="002F6083" w:rsidP="002F6083">
      <w:pPr>
        <w:jc w:val="right"/>
        <w:rPr>
          <w:noProof w:val="0"/>
        </w:rPr>
      </w:pPr>
      <w:r w:rsidRPr="00FF430B">
        <w:rPr>
          <w:noProof w:val="0"/>
        </w:rPr>
        <w:t>la Documentația standard nr._____</w:t>
      </w:r>
    </w:p>
    <w:p w:rsidR="002F6083" w:rsidRPr="00FF430B" w:rsidRDefault="002F6083" w:rsidP="002F6083">
      <w:pPr>
        <w:jc w:val="right"/>
        <w:rPr>
          <w:noProof w:val="0"/>
        </w:rPr>
      </w:pPr>
      <w:r w:rsidRPr="00FF430B">
        <w:rPr>
          <w:noProof w:val="0"/>
        </w:rPr>
        <w:t>din “____” ________ 20___</w:t>
      </w:r>
    </w:p>
    <w:p w:rsidR="002F6083" w:rsidRPr="00FF430B" w:rsidRDefault="002F6083" w:rsidP="002F6083">
      <w:pPr>
        <w:tabs>
          <w:tab w:val="left" w:pos="567"/>
        </w:tabs>
        <w:jc w:val="center"/>
        <w:rPr>
          <w:b/>
          <w:color w:val="000000"/>
          <w:w w:val="90"/>
        </w:rPr>
      </w:pPr>
    </w:p>
    <w:p w:rsidR="002F6083" w:rsidRPr="00FF430B" w:rsidRDefault="002F6083" w:rsidP="002F6083">
      <w:pPr>
        <w:pStyle w:val="1"/>
        <w:numPr>
          <w:ilvl w:val="0"/>
          <w:numId w:val="0"/>
        </w:numPr>
        <w:ind w:left="720"/>
        <w:rPr>
          <w:sz w:val="22"/>
          <w:szCs w:val="22"/>
        </w:rPr>
      </w:pPr>
    </w:p>
    <w:p w:rsidR="002F6083" w:rsidRPr="00FF430B" w:rsidRDefault="002F6083" w:rsidP="002F6083">
      <w:pPr>
        <w:pStyle w:val="1"/>
        <w:numPr>
          <w:ilvl w:val="0"/>
          <w:numId w:val="0"/>
        </w:numPr>
        <w:ind w:left="720"/>
      </w:pPr>
      <w:r w:rsidRPr="00FF430B">
        <w:t>ANGAJAMENT PRIVIND SUSŢINEREA TEHNICĂ ȘI PROFESIONALĂ A OFERTANTULUI/GRUPULUI DE OPERATORI ECONOMICI</w:t>
      </w:r>
    </w:p>
    <w:p w:rsidR="002F6083" w:rsidRPr="00FF430B" w:rsidRDefault="002F6083" w:rsidP="002F6083">
      <w:pPr>
        <w:ind w:left="5040" w:firstLine="720"/>
        <w:jc w:val="both"/>
        <w:rPr>
          <w:rStyle w:val="tax1"/>
          <w:rFonts w:eastAsiaTheme="majorEastAsia"/>
          <w:sz w:val="24"/>
          <w:szCs w:val="24"/>
        </w:rPr>
      </w:pPr>
    </w:p>
    <w:p w:rsidR="002F6083" w:rsidRPr="00FF430B" w:rsidRDefault="002F6083" w:rsidP="002F6083">
      <w:pPr>
        <w:ind w:left="5040" w:firstLine="720"/>
        <w:jc w:val="both"/>
        <w:rPr>
          <w:rStyle w:val="tax1"/>
          <w:rFonts w:eastAsiaTheme="majorEastAsia"/>
          <w:sz w:val="24"/>
          <w:szCs w:val="24"/>
        </w:rPr>
      </w:pPr>
    </w:p>
    <w:p w:rsidR="002F6083" w:rsidRPr="00FF430B" w:rsidRDefault="002F6083" w:rsidP="002F6083">
      <w:pPr>
        <w:pStyle w:val="DefaultText"/>
        <w:rPr>
          <w:noProof w:val="0"/>
          <w:szCs w:val="24"/>
        </w:rPr>
      </w:pPr>
    </w:p>
    <w:p w:rsidR="002F6083" w:rsidRPr="00FF430B" w:rsidRDefault="002F6083" w:rsidP="002F6083">
      <w:pPr>
        <w:shd w:val="clear" w:color="auto" w:fill="FFFFFF"/>
        <w:rPr>
          <w:b/>
        </w:rPr>
      </w:pPr>
      <w:r w:rsidRPr="00FF430B">
        <w:rPr>
          <w:b/>
          <w:spacing w:val="-2"/>
        </w:rPr>
        <w:t>..........................</w:t>
      </w:r>
    </w:p>
    <w:p w:rsidR="002F6083" w:rsidRPr="00FF430B" w:rsidRDefault="002F6083" w:rsidP="002F6083">
      <w:pPr>
        <w:shd w:val="clear" w:color="auto" w:fill="FFFFFF"/>
      </w:pPr>
      <w:r w:rsidRPr="00FF430B">
        <w:t>(denumirea)</w:t>
      </w:r>
    </w:p>
    <w:p w:rsidR="002F6083" w:rsidRPr="00FF430B" w:rsidRDefault="002F6083" w:rsidP="002F6083">
      <w:pPr>
        <w:shd w:val="clear" w:color="auto" w:fill="FFFFFF"/>
        <w:jc w:val="center"/>
        <w:rPr>
          <w:b/>
        </w:rPr>
      </w:pPr>
      <w:r w:rsidRPr="00FF430B">
        <w:rPr>
          <w:b/>
        </w:rPr>
        <w:t>ANGAJAMENT</w:t>
      </w:r>
    </w:p>
    <w:p w:rsidR="002F6083" w:rsidRPr="00FF430B" w:rsidRDefault="002F6083" w:rsidP="002F6083">
      <w:pPr>
        <w:shd w:val="clear" w:color="auto" w:fill="FFFFFF"/>
        <w:jc w:val="center"/>
        <w:rPr>
          <w:b/>
        </w:rPr>
      </w:pPr>
      <w:r w:rsidRPr="00FF430B">
        <w:rPr>
          <w:b/>
        </w:rPr>
        <w:t>privind susţinerea tehnică și profesională</w:t>
      </w:r>
    </w:p>
    <w:p w:rsidR="002F6083" w:rsidRPr="00FF430B" w:rsidRDefault="002F6083" w:rsidP="002F6083">
      <w:pPr>
        <w:shd w:val="clear" w:color="auto" w:fill="FFFFFF"/>
        <w:jc w:val="center"/>
        <w:rPr>
          <w:b/>
        </w:rPr>
      </w:pPr>
      <w:r w:rsidRPr="00FF430B">
        <w:rPr>
          <w:b/>
        </w:rPr>
        <w:t>a ofertantului/candidatului</w:t>
      </w:r>
    </w:p>
    <w:p w:rsidR="002F6083" w:rsidRPr="00FF430B" w:rsidRDefault="002F6083" w:rsidP="002F6083">
      <w:pPr>
        <w:shd w:val="clear" w:color="auto" w:fill="FFFFFF"/>
        <w:jc w:val="center"/>
      </w:pPr>
    </w:p>
    <w:p w:rsidR="002F6083" w:rsidRPr="00FF430B" w:rsidRDefault="002F6083" w:rsidP="002F6083">
      <w:pPr>
        <w:shd w:val="clear" w:color="auto" w:fill="FFFFFF"/>
      </w:pPr>
      <w:r w:rsidRPr="00FF430B">
        <w:rPr>
          <w:spacing w:val="-2"/>
        </w:rPr>
        <w:t>Către</w:t>
      </w:r>
      <w:r w:rsidRPr="00FF430B">
        <w:t>, .................................................................................................................................................</w:t>
      </w:r>
    </w:p>
    <w:p w:rsidR="002F6083" w:rsidRPr="00FF430B" w:rsidRDefault="002F6083" w:rsidP="002F6083">
      <w:pPr>
        <w:shd w:val="clear" w:color="auto" w:fill="FFFFFF"/>
        <w:spacing w:before="5"/>
        <w:rPr>
          <w:i/>
        </w:rPr>
      </w:pPr>
      <w:r w:rsidRPr="00FF430B">
        <w:rPr>
          <w:i/>
        </w:rPr>
        <w:lastRenderedPageBreak/>
        <w:t xml:space="preserve">                                   (denumirea autorităţii contractante şi adresa completă)</w:t>
      </w:r>
    </w:p>
    <w:p w:rsidR="002F6083" w:rsidRPr="00FF430B" w:rsidRDefault="002F6083" w:rsidP="002F6083">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F6083" w:rsidRPr="00FF430B" w:rsidRDefault="002F6083" w:rsidP="002F6083">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2F6083" w:rsidRPr="00FF430B" w:rsidRDefault="002F6083" w:rsidP="002F6083">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2F6083" w:rsidRPr="00FF430B" w:rsidRDefault="002F6083" w:rsidP="002F6083">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2F6083" w:rsidRPr="00FF430B" w:rsidRDefault="002F6083" w:rsidP="002F6083">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2F6083" w:rsidRPr="00FF430B" w:rsidRDefault="002F6083" w:rsidP="002F6083">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2F6083" w:rsidRPr="00FF430B" w:rsidRDefault="002F6083" w:rsidP="002F6083">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2F6083" w:rsidRPr="00FF430B" w:rsidRDefault="002F6083" w:rsidP="002F6083">
      <w:pPr>
        <w:shd w:val="clear" w:color="auto" w:fill="FFFFFF"/>
        <w:rPr>
          <w:spacing w:val="-1"/>
        </w:rPr>
      </w:pPr>
    </w:p>
    <w:p w:rsidR="002F6083" w:rsidRPr="00FF430B" w:rsidRDefault="002F6083" w:rsidP="002F6083">
      <w:pPr>
        <w:shd w:val="clear" w:color="auto" w:fill="FFFFFF"/>
        <w:rPr>
          <w:spacing w:val="-1"/>
        </w:rPr>
      </w:pPr>
    </w:p>
    <w:p w:rsidR="002F6083" w:rsidRPr="00FF430B" w:rsidRDefault="002F6083" w:rsidP="002F6083">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2F6083" w:rsidRPr="00FF430B" w:rsidRDefault="002F6083" w:rsidP="002F6083">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2F6083" w:rsidRPr="00FF430B" w:rsidRDefault="002F6083" w:rsidP="002F6083">
      <w:pPr>
        <w:shd w:val="clear" w:color="auto" w:fill="FFFFFF"/>
        <w:jc w:val="right"/>
        <w:rPr>
          <w:i/>
          <w:spacing w:val="-1"/>
        </w:rPr>
      </w:pPr>
      <w:r w:rsidRPr="00FF430B">
        <w:rPr>
          <w:i/>
          <w:spacing w:val="-1"/>
        </w:rPr>
        <w:t>(semnătură autorizată)</w:t>
      </w:r>
    </w:p>
    <w:p w:rsidR="002F6083" w:rsidRPr="00FF430B" w:rsidRDefault="002F6083" w:rsidP="002F6083">
      <w:pPr>
        <w:tabs>
          <w:tab w:val="left" w:pos="567"/>
        </w:tabs>
        <w:jc w:val="center"/>
        <w:rPr>
          <w:b/>
          <w:color w:val="000000"/>
          <w:w w:val="90"/>
        </w:rPr>
      </w:pPr>
    </w:p>
    <w:p w:rsidR="002F6083" w:rsidRPr="00FF430B" w:rsidRDefault="002F6083" w:rsidP="002F6083">
      <w:pPr>
        <w:jc w:val="right"/>
        <w:rPr>
          <w:noProof w:val="0"/>
          <w:sz w:val="22"/>
          <w:szCs w:val="22"/>
        </w:rPr>
      </w:pPr>
      <w:r w:rsidRPr="00FF430B">
        <w:rPr>
          <w:noProof w:val="0"/>
        </w:rPr>
        <w:t>Anexa nr.</w:t>
      </w:r>
      <w:r>
        <w:rPr>
          <w:noProof w:val="0"/>
        </w:rPr>
        <w:t xml:space="preserve"> </w:t>
      </w:r>
      <w:r w:rsidRPr="00FF430B">
        <w:rPr>
          <w:noProof w:val="0"/>
        </w:rPr>
        <w:t>20</w:t>
      </w:r>
    </w:p>
    <w:p w:rsidR="002F6083" w:rsidRPr="00FF430B" w:rsidRDefault="002F6083" w:rsidP="002F6083">
      <w:pPr>
        <w:jc w:val="right"/>
        <w:rPr>
          <w:noProof w:val="0"/>
        </w:rPr>
      </w:pPr>
      <w:r w:rsidRPr="00FF430B">
        <w:rPr>
          <w:noProof w:val="0"/>
        </w:rPr>
        <w:t>la Documentația standard nr._____</w:t>
      </w:r>
    </w:p>
    <w:p w:rsidR="002F6083" w:rsidRPr="00FF430B" w:rsidRDefault="002F6083" w:rsidP="002F6083">
      <w:pPr>
        <w:jc w:val="right"/>
        <w:rPr>
          <w:noProof w:val="0"/>
        </w:rPr>
      </w:pPr>
      <w:r w:rsidRPr="00FF430B">
        <w:rPr>
          <w:noProof w:val="0"/>
        </w:rPr>
        <w:t>din “____” ________ 20___</w:t>
      </w: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keepNext/>
        <w:spacing w:before="240" w:after="60"/>
        <w:jc w:val="center"/>
        <w:outlineLvl w:val="0"/>
        <w:rPr>
          <w:b/>
          <w:bCs/>
          <w:kern w:val="32"/>
        </w:rPr>
      </w:pPr>
      <w:r w:rsidRPr="00FF430B">
        <w:rPr>
          <w:b/>
          <w:bCs/>
          <w:kern w:val="32"/>
        </w:rPr>
        <w:t xml:space="preserve">DECLARAŢIE TERŢ SUSŢINĂTOR TEHNIC </w:t>
      </w:r>
    </w:p>
    <w:p w:rsidR="002F6083" w:rsidRPr="00FF430B" w:rsidRDefault="002F6083" w:rsidP="002F6083">
      <w:pPr>
        <w:shd w:val="clear" w:color="auto" w:fill="FFFFFF"/>
        <w:spacing w:after="200"/>
        <w:rPr>
          <w:rFonts w:eastAsia="Calibri"/>
          <w:b/>
          <w:i/>
        </w:rPr>
      </w:pPr>
    </w:p>
    <w:p w:rsidR="002F6083" w:rsidRPr="00FF430B" w:rsidRDefault="002F6083" w:rsidP="002F6083">
      <w:pPr>
        <w:shd w:val="clear" w:color="auto" w:fill="FFFFFF"/>
        <w:rPr>
          <w:rFonts w:eastAsia="Calibri"/>
          <w:b/>
          <w:spacing w:val="-2"/>
        </w:rPr>
      </w:pPr>
      <w:r w:rsidRPr="00FF430B">
        <w:rPr>
          <w:rFonts w:eastAsia="Calibri"/>
          <w:b/>
          <w:spacing w:val="-2"/>
        </w:rPr>
        <w:t xml:space="preserve">Terţ susţinător tehnic </w:t>
      </w:r>
    </w:p>
    <w:p w:rsidR="002F6083" w:rsidRPr="00FF430B" w:rsidRDefault="002F6083" w:rsidP="002F6083">
      <w:pPr>
        <w:shd w:val="clear" w:color="auto" w:fill="FFFFFF"/>
        <w:rPr>
          <w:rFonts w:eastAsia="Calibri"/>
          <w:b/>
        </w:rPr>
      </w:pPr>
      <w:r w:rsidRPr="00FF430B">
        <w:rPr>
          <w:rFonts w:eastAsia="Calibri"/>
          <w:b/>
          <w:spacing w:val="-2"/>
        </w:rPr>
        <w:t>..........................</w:t>
      </w:r>
    </w:p>
    <w:p w:rsidR="002F6083" w:rsidRPr="00FF430B" w:rsidRDefault="002F6083" w:rsidP="002F6083">
      <w:pPr>
        <w:shd w:val="clear" w:color="auto" w:fill="FFFFFF"/>
        <w:rPr>
          <w:rFonts w:eastAsia="Calibri"/>
        </w:rPr>
      </w:pPr>
      <w:r w:rsidRPr="00FF430B">
        <w:rPr>
          <w:rFonts w:eastAsia="Calibri"/>
        </w:rPr>
        <w:t>(denumirea)</w:t>
      </w:r>
    </w:p>
    <w:p w:rsidR="002F6083" w:rsidRPr="00FF430B" w:rsidRDefault="002F6083" w:rsidP="002F6083">
      <w:pPr>
        <w:shd w:val="clear" w:color="auto" w:fill="FFFFFF"/>
        <w:rPr>
          <w:rFonts w:eastAsia="Calibri"/>
        </w:rPr>
      </w:pPr>
    </w:p>
    <w:p w:rsidR="002F6083" w:rsidRPr="00FF430B" w:rsidRDefault="002F6083" w:rsidP="002F6083">
      <w:pPr>
        <w:spacing w:after="200"/>
        <w:jc w:val="center"/>
        <w:rPr>
          <w:rFonts w:eastAsia="Calibri"/>
          <w:b/>
        </w:rPr>
      </w:pPr>
      <w:r w:rsidRPr="00FF430B">
        <w:rPr>
          <w:rFonts w:eastAsia="Calibri"/>
          <w:b/>
        </w:rPr>
        <w:t>Declaraţie</w:t>
      </w:r>
    </w:p>
    <w:p w:rsidR="002F6083" w:rsidRPr="00FF430B" w:rsidRDefault="002F6083" w:rsidP="002F6083">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w:t>
      </w:r>
      <w:r w:rsidRPr="00FF430B">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rsidR="002F6083" w:rsidRPr="00FF430B" w:rsidRDefault="002F6083" w:rsidP="002F6083">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2F6083" w:rsidRPr="00FF430B" w:rsidRDefault="002F6083" w:rsidP="002F6083">
      <w:pPr>
        <w:shd w:val="clear" w:color="auto" w:fill="FFFFFF"/>
        <w:spacing w:after="200"/>
        <w:rPr>
          <w:rFonts w:eastAsia="Calibri"/>
        </w:rPr>
      </w:pPr>
    </w:p>
    <w:p w:rsidR="002F6083" w:rsidRPr="00FF430B" w:rsidRDefault="002F6083" w:rsidP="002F6083">
      <w:pPr>
        <w:shd w:val="clear" w:color="auto" w:fill="FFFFFF"/>
        <w:spacing w:after="200"/>
        <w:ind w:left="34"/>
        <w:jc w:val="center"/>
        <w:rPr>
          <w:rFonts w:eastAsia="Calibri"/>
          <w:b/>
        </w:rPr>
      </w:pPr>
      <w:r w:rsidRPr="00FF430B">
        <w:rPr>
          <w:rFonts w:eastAsia="Calibri"/>
          <w:b/>
          <w:spacing w:val="-3"/>
        </w:rPr>
        <w:t>LISTA</w:t>
      </w:r>
    </w:p>
    <w:p w:rsidR="002F6083" w:rsidRPr="00FF430B" w:rsidRDefault="002F6083" w:rsidP="002F6083">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2F6083" w:rsidRPr="00EC30C2" w:rsidTr="0047788D">
        <w:tc>
          <w:tcPr>
            <w:tcW w:w="609"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 xml:space="preserve">Nr. </w:t>
            </w:r>
          </w:p>
          <w:p w:rsidR="002F6083" w:rsidRPr="00FF430B" w:rsidRDefault="002F6083" w:rsidP="0047788D">
            <w:pPr>
              <w:jc w:val="center"/>
              <w:rPr>
                <w:rFonts w:eastAsia="Calibri"/>
                <w:lang w:eastAsia="ro-RO"/>
              </w:rPr>
            </w:pPr>
            <w:r w:rsidRPr="00FF430B">
              <w:rPr>
                <w:rFonts w:eastAsia="Calibri"/>
                <w:lang w:eastAsia="ro-RO"/>
              </w:rPr>
              <w:t>crt</w:t>
            </w:r>
          </w:p>
        </w:tc>
        <w:tc>
          <w:tcPr>
            <w:tcW w:w="3477"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2F6083" w:rsidRPr="00FF430B" w:rsidRDefault="002F6083" w:rsidP="0047788D">
            <w:pPr>
              <w:jc w:val="center"/>
              <w:rPr>
                <w:rFonts w:eastAsia="Calibri"/>
                <w:lang w:eastAsia="ro-RO"/>
              </w:rPr>
            </w:pPr>
            <w:r w:rsidRPr="00FF430B">
              <w:rPr>
                <w:rFonts w:eastAsia="Calibri"/>
                <w:lang w:eastAsia="ro-RO"/>
              </w:rPr>
              <w:t>Forma de deţinere</w:t>
            </w:r>
          </w:p>
        </w:tc>
      </w:tr>
      <w:tr w:rsidR="002F6083" w:rsidRPr="00EC30C2" w:rsidTr="0047788D">
        <w:tc>
          <w:tcPr>
            <w:tcW w:w="609" w:type="dxa"/>
            <w:shd w:val="clear" w:color="auto" w:fill="auto"/>
          </w:tcPr>
          <w:p w:rsidR="002F6083" w:rsidRPr="00FF430B" w:rsidRDefault="002F6083" w:rsidP="0047788D">
            <w:pPr>
              <w:jc w:val="center"/>
              <w:rPr>
                <w:rFonts w:eastAsia="Calibri"/>
                <w:lang w:eastAsia="ro-RO"/>
              </w:rPr>
            </w:pPr>
          </w:p>
        </w:tc>
        <w:tc>
          <w:tcPr>
            <w:tcW w:w="3477" w:type="dxa"/>
            <w:shd w:val="clear" w:color="auto" w:fill="auto"/>
          </w:tcPr>
          <w:p w:rsidR="002F6083" w:rsidRPr="00FF430B" w:rsidRDefault="002F6083" w:rsidP="0047788D">
            <w:pPr>
              <w:jc w:val="center"/>
              <w:rPr>
                <w:rFonts w:eastAsia="Calibri"/>
                <w:lang w:eastAsia="ro-RO"/>
              </w:rPr>
            </w:pPr>
          </w:p>
        </w:tc>
        <w:tc>
          <w:tcPr>
            <w:tcW w:w="1293" w:type="dxa"/>
            <w:shd w:val="clear" w:color="auto" w:fill="auto"/>
          </w:tcPr>
          <w:p w:rsidR="002F6083" w:rsidRPr="00FF430B" w:rsidRDefault="002F6083" w:rsidP="0047788D">
            <w:pPr>
              <w:jc w:val="center"/>
              <w:rPr>
                <w:rFonts w:eastAsia="Calibri"/>
                <w:lang w:eastAsia="ro-RO"/>
              </w:rPr>
            </w:pPr>
          </w:p>
        </w:tc>
        <w:tc>
          <w:tcPr>
            <w:tcW w:w="1608"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În chirie</w:t>
            </w:r>
          </w:p>
        </w:tc>
      </w:tr>
      <w:tr w:rsidR="002F6083" w:rsidRPr="00EC30C2" w:rsidTr="0047788D">
        <w:tc>
          <w:tcPr>
            <w:tcW w:w="609" w:type="dxa"/>
            <w:shd w:val="clear" w:color="auto" w:fill="auto"/>
          </w:tcPr>
          <w:p w:rsidR="002F6083" w:rsidRPr="00FF430B" w:rsidRDefault="002F6083" w:rsidP="0047788D">
            <w:pPr>
              <w:jc w:val="center"/>
              <w:rPr>
                <w:rFonts w:eastAsia="Calibri"/>
                <w:lang w:eastAsia="ro-RO"/>
              </w:rPr>
            </w:pPr>
          </w:p>
        </w:tc>
        <w:tc>
          <w:tcPr>
            <w:tcW w:w="3477" w:type="dxa"/>
            <w:shd w:val="clear" w:color="auto" w:fill="auto"/>
          </w:tcPr>
          <w:p w:rsidR="002F6083" w:rsidRPr="00FF430B" w:rsidRDefault="002F6083" w:rsidP="0047788D">
            <w:pPr>
              <w:jc w:val="center"/>
              <w:rPr>
                <w:rFonts w:eastAsia="Calibri"/>
                <w:lang w:eastAsia="ro-RO"/>
              </w:rPr>
            </w:pPr>
          </w:p>
        </w:tc>
        <w:tc>
          <w:tcPr>
            <w:tcW w:w="1293" w:type="dxa"/>
            <w:shd w:val="clear" w:color="auto" w:fill="auto"/>
          </w:tcPr>
          <w:p w:rsidR="002F6083" w:rsidRPr="00FF430B" w:rsidRDefault="002F6083" w:rsidP="0047788D">
            <w:pPr>
              <w:jc w:val="center"/>
              <w:rPr>
                <w:rFonts w:eastAsia="Calibri"/>
                <w:lang w:eastAsia="ro-RO"/>
              </w:rPr>
            </w:pPr>
          </w:p>
        </w:tc>
        <w:tc>
          <w:tcPr>
            <w:tcW w:w="1608" w:type="dxa"/>
            <w:shd w:val="clear" w:color="auto" w:fill="auto"/>
          </w:tcPr>
          <w:p w:rsidR="002F6083" w:rsidRPr="00FF430B" w:rsidRDefault="002F6083" w:rsidP="0047788D">
            <w:pPr>
              <w:jc w:val="center"/>
              <w:rPr>
                <w:rFonts w:eastAsia="Calibri"/>
                <w:lang w:eastAsia="ro-RO"/>
              </w:rPr>
            </w:pPr>
          </w:p>
        </w:tc>
        <w:tc>
          <w:tcPr>
            <w:tcW w:w="1323" w:type="dxa"/>
            <w:shd w:val="clear" w:color="auto" w:fill="auto"/>
          </w:tcPr>
          <w:p w:rsidR="002F6083" w:rsidRPr="00FF430B" w:rsidRDefault="002F6083" w:rsidP="0047788D">
            <w:pPr>
              <w:jc w:val="center"/>
              <w:rPr>
                <w:rFonts w:eastAsia="Calibri"/>
                <w:lang w:eastAsia="ro-RO"/>
              </w:rPr>
            </w:pPr>
          </w:p>
        </w:tc>
      </w:tr>
      <w:tr w:rsidR="002F6083" w:rsidRPr="00EC30C2" w:rsidTr="0047788D">
        <w:tc>
          <w:tcPr>
            <w:tcW w:w="609" w:type="dxa"/>
            <w:shd w:val="clear" w:color="auto" w:fill="auto"/>
          </w:tcPr>
          <w:p w:rsidR="002F6083" w:rsidRPr="00FF430B" w:rsidRDefault="002F6083" w:rsidP="0047788D">
            <w:pPr>
              <w:jc w:val="center"/>
              <w:rPr>
                <w:rFonts w:eastAsia="Calibri"/>
                <w:lang w:eastAsia="ro-RO"/>
              </w:rPr>
            </w:pPr>
          </w:p>
        </w:tc>
        <w:tc>
          <w:tcPr>
            <w:tcW w:w="3477" w:type="dxa"/>
            <w:shd w:val="clear" w:color="auto" w:fill="auto"/>
          </w:tcPr>
          <w:p w:rsidR="002F6083" w:rsidRPr="00FF430B" w:rsidRDefault="002F6083" w:rsidP="0047788D">
            <w:pPr>
              <w:jc w:val="center"/>
              <w:rPr>
                <w:rFonts w:eastAsia="Calibri"/>
                <w:lang w:eastAsia="ro-RO"/>
              </w:rPr>
            </w:pPr>
          </w:p>
        </w:tc>
        <w:tc>
          <w:tcPr>
            <w:tcW w:w="1293" w:type="dxa"/>
            <w:shd w:val="clear" w:color="auto" w:fill="auto"/>
          </w:tcPr>
          <w:p w:rsidR="002F6083" w:rsidRPr="00FF430B" w:rsidRDefault="002F6083" w:rsidP="0047788D">
            <w:pPr>
              <w:jc w:val="center"/>
              <w:rPr>
                <w:rFonts w:eastAsia="Calibri"/>
                <w:lang w:eastAsia="ro-RO"/>
              </w:rPr>
            </w:pPr>
          </w:p>
        </w:tc>
        <w:tc>
          <w:tcPr>
            <w:tcW w:w="1608" w:type="dxa"/>
            <w:shd w:val="clear" w:color="auto" w:fill="auto"/>
          </w:tcPr>
          <w:p w:rsidR="002F6083" w:rsidRPr="00FF430B" w:rsidRDefault="002F6083" w:rsidP="0047788D">
            <w:pPr>
              <w:jc w:val="center"/>
              <w:rPr>
                <w:rFonts w:eastAsia="Calibri"/>
                <w:lang w:eastAsia="ro-RO"/>
              </w:rPr>
            </w:pPr>
          </w:p>
        </w:tc>
        <w:tc>
          <w:tcPr>
            <w:tcW w:w="1323" w:type="dxa"/>
            <w:shd w:val="clear" w:color="auto" w:fill="auto"/>
          </w:tcPr>
          <w:p w:rsidR="002F6083" w:rsidRPr="00FF430B" w:rsidRDefault="002F6083" w:rsidP="0047788D">
            <w:pPr>
              <w:jc w:val="center"/>
              <w:rPr>
                <w:rFonts w:eastAsia="Calibri"/>
                <w:lang w:eastAsia="ro-RO"/>
              </w:rPr>
            </w:pPr>
          </w:p>
        </w:tc>
      </w:tr>
      <w:tr w:rsidR="002F6083" w:rsidRPr="00EC30C2" w:rsidTr="0047788D">
        <w:tc>
          <w:tcPr>
            <w:tcW w:w="609" w:type="dxa"/>
            <w:shd w:val="clear" w:color="auto" w:fill="auto"/>
          </w:tcPr>
          <w:p w:rsidR="002F6083" w:rsidRPr="00FF430B" w:rsidRDefault="002F6083" w:rsidP="0047788D">
            <w:pPr>
              <w:jc w:val="center"/>
              <w:rPr>
                <w:rFonts w:eastAsia="Calibri"/>
                <w:lang w:eastAsia="ro-RO"/>
              </w:rPr>
            </w:pPr>
          </w:p>
        </w:tc>
        <w:tc>
          <w:tcPr>
            <w:tcW w:w="3477" w:type="dxa"/>
            <w:shd w:val="clear" w:color="auto" w:fill="auto"/>
          </w:tcPr>
          <w:p w:rsidR="002F6083" w:rsidRPr="00FF430B" w:rsidRDefault="002F6083" w:rsidP="0047788D">
            <w:pPr>
              <w:jc w:val="center"/>
              <w:rPr>
                <w:rFonts w:eastAsia="Calibri"/>
                <w:lang w:eastAsia="ro-RO"/>
              </w:rPr>
            </w:pPr>
          </w:p>
        </w:tc>
        <w:tc>
          <w:tcPr>
            <w:tcW w:w="1293" w:type="dxa"/>
            <w:shd w:val="clear" w:color="auto" w:fill="auto"/>
          </w:tcPr>
          <w:p w:rsidR="002F6083" w:rsidRPr="00FF430B" w:rsidRDefault="002F6083" w:rsidP="0047788D">
            <w:pPr>
              <w:jc w:val="center"/>
              <w:rPr>
                <w:rFonts w:eastAsia="Calibri"/>
                <w:lang w:eastAsia="ro-RO"/>
              </w:rPr>
            </w:pPr>
          </w:p>
        </w:tc>
        <w:tc>
          <w:tcPr>
            <w:tcW w:w="1608" w:type="dxa"/>
            <w:shd w:val="clear" w:color="auto" w:fill="auto"/>
          </w:tcPr>
          <w:p w:rsidR="002F6083" w:rsidRPr="00FF430B" w:rsidRDefault="002F6083" w:rsidP="0047788D">
            <w:pPr>
              <w:jc w:val="center"/>
              <w:rPr>
                <w:rFonts w:eastAsia="Calibri"/>
                <w:lang w:eastAsia="ro-RO"/>
              </w:rPr>
            </w:pPr>
          </w:p>
        </w:tc>
        <w:tc>
          <w:tcPr>
            <w:tcW w:w="1323" w:type="dxa"/>
            <w:shd w:val="clear" w:color="auto" w:fill="auto"/>
          </w:tcPr>
          <w:p w:rsidR="002F6083" w:rsidRPr="00FF430B" w:rsidRDefault="002F6083" w:rsidP="0047788D">
            <w:pPr>
              <w:jc w:val="center"/>
              <w:rPr>
                <w:rFonts w:eastAsia="Calibri"/>
                <w:lang w:eastAsia="ro-RO"/>
              </w:rPr>
            </w:pPr>
          </w:p>
        </w:tc>
      </w:tr>
    </w:tbl>
    <w:p w:rsidR="002F6083" w:rsidRPr="00FF430B" w:rsidRDefault="002F6083" w:rsidP="002F6083">
      <w:pPr>
        <w:spacing w:after="200"/>
        <w:ind w:left="28"/>
        <w:rPr>
          <w:rFonts w:eastAsia="Calibri"/>
        </w:rPr>
      </w:pPr>
    </w:p>
    <w:p w:rsidR="002F6083" w:rsidRPr="00FF430B" w:rsidRDefault="002F6083" w:rsidP="002F6083">
      <w:pPr>
        <w:spacing w:after="200"/>
        <w:ind w:left="28"/>
        <w:rPr>
          <w:rFonts w:eastAsia="Calibri"/>
        </w:rPr>
      </w:pPr>
      <w:r w:rsidRPr="00FF430B">
        <w:rPr>
          <w:rFonts w:eastAsia="Calibri"/>
        </w:rPr>
        <w:tab/>
        <w:t>Prezenta declaraţie este anexă la „Angajamentul ferm” privind susţinerea noastră tehnică şi profesională oferită .................................................................................................................</w:t>
      </w:r>
    </w:p>
    <w:p w:rsidR="002F6083" w:rsidRPr="00FF430B" w:rsidRDefault="002F6083" w:rsidP="002F6083">
      <w:pPr>
        <w:spacing w:after="200"/>
        <w:ind w:left="28"/>
        <w:rPr>
          <w:rFonts w:eastAsia="Calibri"/>
        </w:rPr>
      </w:pPr>
      <w:r w:rsidRPr="00FF430B">
        <w:rPr>
          <w:rFonts w:eastAsia="Calibri"/>
        </w:rPr>
        <w:t>(</w:t>
      </w:r>
      <w:r w:rsidRPr="00FF430B">
        <w:rPr>
          <w:rFonts w:eastAsia="Calibri"/>
          <w:i/>
        </w:rPr>
        <w:t>denumirea ofertantului/candidatului).</w:t>
      </w:r>
    </w:p>
    <w:p w:rsidR="002F6083" w:rsidRPr="00FF430B" w:rsidRDefault="002F6083" w:rsidP="002F6083">
      <w:pPr>
        <w:shd w:val="clear" w:color="auto" w:fill="FFFFFF"/>
        <w:spacing w:after="200"/>
        <w:ind w:firstLine="993"/>
        <w:rPr>
          <w:rFonts w:eastAsia="Calibri"/>
          <w:spacing w:val="-1"/>
        </w:rPr>
      </w:pPr>
    </w:p>
    <w:p w:rsidR="002F6083" w:rsidRPr="00FF430B" w:rsidRDefault="002F6083" w:rsidP="002F6083">
      <w:pPr>
        <w:shd w:val="clear" w:color="auto" w:fill="FFFFFF"/>
        <w:spacing w:after="200"/>
        <w:ind w:firstLine="993"/>
        <w:rPr>
          <w:rFonts w:eastAsia="Calibri"/>
          <w:spacing w:val="-1"/>
        </w:rPr>
      </w:pPr>
    </w:p>
    <w:p w:rsidR="002F6083" w:rsidRPr="00FF430B" w:rsidRDefault="002F6083" w:rsidP="002F6083">
      <w:pPr>
        <w:shd w:val="clear" w:color="auto" w:fill="FFFFFF"/>
        <w:spacing w:after="200"/>
        <w:ind w:firstLine="993"/>
        <w:rPr>
          <w:rFonts w:eastAsia="Calibri"/>
          <w:spacing w:val="-1"/>
        </w:rPr>
      </w:pPr>
    </w:p>
    <w:p w:rsidR="002F6083" w:rsidRPr="00FF430B" w:rsidRDefault="002F6083" w:rsidP="002F6083">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2F6083" w:rsidRPr="00FF430B" w:rsidRDefault="002F6083" w:rsidP="002F6083">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jc w:val="right"/>
        <w:rPr>
          <w:noProof w:val="0"/>
          <w:sz w:val="22"/>
          <w:szCs w:val="22"/>
        </w:rPr>
      </w:pPr>
      <w:r w:rsidRPr="00FF430B">
        <w:rPr>
          <w:noProof w:val="0"/>
        </w:rPr>
        <w:t>Anexa nr.</w:t>
      </w:r>
      <w:r>
        <w:rPr>
          <w:noProof w:val="0"/>
        </w:rPr>
        <w:t xml:space="preserve"> </w:t>
      </w:r>
      <w:r w:rsidRPr="00FF430B">
        <w:rPr>
          <w:noProof w:val="0"/>
        </w:rPr>
        <w:t>21</w:t>
      </w:r>
    </w:p>
    <w:p w:rsidR="002F6083" w:rsidRPr="00FF430B" w:rsidRDefault="002F6083" w:rsidP="002F6083">
      <w:pPr>
        <w:jc w:val="right"/>
        <w:rPr>
          <w:noProof w:val="0"/>
        </w:rPr>
      </w:pPr>
      <w:r w:rsidRPr="00FF430B">
        <w:rPr>
          <w:noProof w:val="0"/>
        </w:rPr>
        <w:t>la Documentația standard nr._____</w:t>
      </w:r>
    </w:p>
    <w:p w:rsidR="002F6083" w:rsidRPr="00FF430B" w:rsidRDefault="002F6083" w:rsidP="002F6083">
      <w:pPr>
        <w:jc w:val="right"/>
        <w:rPr>
          <w:noProof w:val="0"/>
        </w:rPr>
      </w:pPr>
      <w:r w:rsidRPr="00FF430B">
        <w:rPr>
          <w:noProof w:val="0"/>
        </w:rPr>
        <w:t>din “____” ________ 20___</w:t>
      </w: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tabs>
          <w:tab w:val="left" w:pos="567"/>
        </w:tabs>
        <w:jc w:val="center"/>
        <w:rPr>
          <w:b/>
          <w:color w:val="000000"/>
          <w:w w:val="90"/>
        </w:rPr>
      </w:pPr>
    </w:p>
    <w:p w:rsidR="002F6083" w:rsidRPr="00FF430B" w:rsidRDefault="002F6083" w:rsidP="002F6083">
      <w:pPr>
        <w:keepNext/>
        <w:spacing w:before="240" w:after="60"/>
        <w:ind w:left="432" w:hanging="432"/>
        <w:jc w:val="center"/>
        <w:outlineLvl w:val="0"/>
        <w:rPr>
          <w:b/>
          <w:bCs/>
          <w:kern w:val="32"/>
        </w:rPr>
      </w:pPr>
      <w:r w:rsidRPr="00FF430B">
        <w:rPr>
          <w:b/>
          <w:bCs/>
          <w:kern w:val="32"/>
        </w:rPr>
        <w:t>DECLARAŢIE TERŢ SUSŢINĂTOR PROFESIONAL</w:t>
      </w:r>
    </w:p>
    <w:p w:rsidR="002F6083" w:rsidRPr="00FF430B" w:rsidRDefault="002F6083" w:rsidP="002F6083">
      <w:pPr>
        <w:spacing w:line="276" w:lineRule="auto"/>
        <w:rPr>
          <w:rFonts w:eastAsia="Calibri"/>
        </w:rPr>
      </w:pPr>
    </w:p>
    <w:p w:rsidR="002F6083" w:rsidRPr="00FF430B" w:rsidRDefault="002F6083" w:rsidP="002F6083">
      <w:pPr>
        <w:shd w:val="clear" w:color="auto" w:fill="FFFFFF"/>
        <w:spacing w:line="276" w:lineRule="auto"/>
        <w:rPr>
          <w:rFonts w:eastAsia="Calibri"/>
          <w:b/>
          <w:spacing w:val="-2"/>
        </w:rPr>
      </w:pPr>
      <w:r w:rsidRPr="00FF430B">
        <w:rPr>
          <w:rFonts w:eastAsia="Calibri"/>
          <w:b/>
          <w:spacing w:val="-2"/>
        </w:rPr>
        <w:t>Terţ susţinător profesional</w:t>
      </w:r>
    </w:p>
    <w:p w:rsidR="002F6083" w:rsidRPr="00FF430B" w:rsidRDefault="002F6083" w:rsidP="002F6083">
      <w:pPr>
        <w:shd w:val="clear" w:color="auto" w:fill="FFFFFF"/>
        <w:spacing w:line="276" w:lineRule="auto"/>
        <w:rPr>
          <w:rFonts w:eastAsia="Calibri"/>
          <w:b/>
        </w:rPr>
      </w:pPr>
      <w:r w:rsidRPr="00FF430B">
        <w:rPr>
          <w:rFonts w:eastAsia="Calibri"/>
          <w:b/>
          <w:spacing w:val="-2"/>
        </w:rPr>
        <w:t>..........................</w:t>
      </w:r>
    </w:p>
    <w:p w:rsidR="002F6083" w:rsidRPr="00FF430B" w:rsidRDefault="002F6083" w:rsidP="002F6083">
      <w:pPr>
        <w:shd w:val="clear" w:color="auto" w:fill="FFFFFF"/>
        <w:spacing w:line="276" w:lineRule="auto"/>
        <w:rPr>
          <w:rFonts w:eastAsia="Calibri"/>
        </w:rPr>
      </w:pPr>
      <w:r w:rsidRPr="00FF430B">
        <w:rPr>
          <w:rFonts w:eastAsia="Calibri"/>
        </w:rPr>
        <w:t>(denumirea)</w:t>
      </w:r>
    </w:p>
    <w:p w:rsidR="002F6083" w:rsidRPr="00FF430B" w:rsidRDefault="002F6083" w:rsidP="002F6083">
      <w:pPr>
        <w:shd w:val="clear" w:color="auto" w:fill="FFFFFF"/>
        <w:spacing w:line="276" w:lineRule="auto"/>
        <w:rPr>
          <w:rFonts w:eastAsia="Calibri"/>
        </w:rPr>
      </w:pPr>
    </w:p>
    <w:p w:rsidR="002F6083" w:rsidRPr="00FF430B" w:rsidRDefault="002F6083" w:rsidP="002F6083">
      <w:pPr>
        <w:spacing w:after="200" w:line="276" w:lineRule="auto"/>
        <w:jc w:val="center"/>
        <w:rPr>
          <w:rFonts w:eastAsia="Calibri"/>
          <w:b/>
        </w:rPr>
      </w:pPr>
      <w:r w:rsidRPr="00FF430B">
        <w:rPr>
          <w:rFonts w:eastAsia="Calibri"/>
          <w:b/>
        </w:rPr>
        <w:t>Declaraţie</w:t>
      </w:r>
    </w:p>
    <w:p w:rsidR="002F6083" w:rsidRPr="00FF430B" w:rsidRDefault="002F6083" w:rsidP="002F6083">
      <w:pPr>
        <w:shd w:val="clear" w:color="auto" w:fill="FFFFFF"/>
        <w:spacing w:after="200" w:line="276" w:lineRule="auto"/>
        <w:jc w:val="both"/>
        <w:rPr>
          <w:rFonts w:eastAsia="Calibri"/>
        </w:rPr>
      </w:pPr>
      <w:r w:rsidRPr="00FF430B">
        <w:rPr>
          <w:rFonts w:eastAsia="Calibri"/>
        </w:rPr>
        <w:lastRenderedPageBreak/>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2F6083" w:rsidRPr="00FF430B" w:rsidRDefault="002F6083" w:rsidP="002F6083">
      <w:pPr>
        <w:shd w:val="clear" w:color="auto" w:fill="FFFFFF"/>
        <w:spacing w:after="200" w:line="276" w:lineRule="auto"/>
        <w:ind w:right="6"/>
        <w:jc w:val="center"/>
        <w:rPr>
          <w:rFonts w:eastAsia="Calibri"/>
          <w:b/>
        </w:rPr>
      </w:pPr>
      <w:r w:rsidRPr="00FF430B">
        <w:rPr>
          <w:rFonts w:eastAsia="Calibri"/>
          <w:b/>
          <w:spacing w:val="-3"/>
        </w:rPr>
        <w:t>LISTA</w:t>
      </w:r>
    </w:p>
    <w:p w:rsidR="002F6083" w:rsidRPr="00FF430B" w:rsidRDefault="002F6083" w:rsidP="002F6083">
      <w:pPr>
        <w:shd w:val="clear" w:color="auto" w:fill="FFFFFF"/>
        <w:ind w:right="14"/>
        <w:jc w:val="center"/>
        <w:rPr>
          <w:rFonts w:eastAsia="Calibri"/>
        </w:rPr>
      </w:pPr>
      <w:r w:rsidRPr="00FF430B">
        <w:rPr>
          <w:rFonts w:eastAsia="Calibri"/>
        </w:rPr>
        <w:t>privind personalului de specialitate angajat care urmează a fi efectiv</w:t>
      </w:r>
    </w:p>
    <w:p w:rsidR="002F6083" w:rsidRPr="00FF430B" w:rsidRDefault="002F6083" w:rsidP="002F6083">
      <w:pPr>
        <w:shd w:val="clear" w:color="auto" w:fill="FFFFFF"/>
        <w:ind w:right="10"/>
        <w:jc w:val="center"/>
        <w:rPr>
          <w:rFonts w:eastAsia="Calibri"/>
        </w:rPr>
      </w:pPr>
      <w:r w:rsidRPr="00FF430B">
        <w:rPr>
          <w:rFonts w:eastAsia="Calibri"/>
        </w:rPr>
        <w:t>alocat pentru îndeplinirea contractului de achiziţie publică</w:t>
      </w:r>
    </w:p>
    <w:p w:rsidR="002F6083" w:rsidRPr="00FF430B" w:rsidRDefault="002F6083" w:rsidP="002F608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2F6083" w:rsidRPr="00EC30C2" w:rsidTr="0047788D">
        <w:trPr>
          <w:jc w:val="center"/>
        </w:trPr>
        <w:tc>
          <w:tcPr>
            <w:tcW w:w="3023" w:type="dxa"/>
            <w:shd w:val="clear" w:color="auto" w:fill="auto"/>
          </w:tcPr>
          <w:p w:rsidR="002F6083" w:rsidRPr="00FF430B" w:rsidRDefault="002F6083" w:rsidP="0047788D">
            <w:pPr>
              <w:rPr>
                <w:rFonts w:eastAsia="Calibri"/>
                <w:lang w:eastAsia="ro-RO"/>
              </w:rPr>
            </w:pPr>
          </w:p>
        </w:tc>
        <w:tc>
          <w:tcPr>
            <w:tcW w:w="1757"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Anul 1</w:t>
            </w:r>
          </w:p>
        </w:tc>
        <w:tc>
          <w:tcPr>
            <w:tcW w:w="1845"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Anul 2</w:t>
            </w:r>
          </w:p>
        </w:tc>
        <w:tc>
          <w:tcPr>
            <w:tcW w:w="1757"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Anul 3</w:t>
            </w:r>
          </w:p>
        </w:tc>
      </w:tr>
      <w:tr w:rsidR="002F6083" w:rsidRPr="00EC30C2" w:rsidTr="0047788D">
        <w:trPr>
          <w:jc w:val="center"/>
        </w:trPr>
        <w:tc>
          <w:tcPr>
            <w:tcW w:w="3023" w:type="dxa"/>
            <w:shd w:val="clear" w:color="auto" w:fill="auto"/>
          </w:tcPr>
          <w:p w:rsidR="002F6083" w:rsidRPr="00FF430B" w:rsidRDefault="002F6083" w:rsidP="0047788D">
            <w:pPr>
              <w:rPr>
                <w:rFonts w:eastAsia="Calibri"/>
                <w:lang w:eastAsia="ro-RO"/>
              </w:rPr>
            </w:pPr>
            <w:r w:rsidRPr="00FF430B">
              <w:rPr>
                <w:rFonts w:eastAsia="Calibri"/>
              </w:rPr>
              <w:t>Personalul de specialitate</w:t>
            </w:r>
          </w:p>
        </w:tc>
        <w:tc>
          <w:tcPr>
            <w:tcW w:w="1757" w:type="dxa"/>
            <w:shd w:val="clear" w:color="auto" w:fill="auto"/>
          </w:tcPr>
          <w:p w:rsidR="002F6083" w:rsidRPr="00FF430B" w:rsidRDefault="002F6083" w:rsidP="0047788D">
            <w:pPr>
              <w:rPr>
                <w:rFonts w:eastAsia="Calibri"/>
                <w:lang w:eastAsia="ro-RO"/>
              </w:rPr>
            </w:pPr>
          </w:p>
        </w:tc>
        <w:tc>
          <w:tcPr>
            <w:tcW w:w="1845" w:type="dxa"/>
            <w:shd w:val="clear" w:color="auto" w:fill="auto"/>
          </w:tcPr>
          <w:p w:rsidR="002F6083" w:rsidRPr="00FF430B" w:rsidRDefault="002F6083" w:rsidP="0047788D">
            <w:pPr>
              <w:rPr>
                <w:rFonts w:eastAsia="Calibri"/>
                <w:lang w:eastAsia="ro-RO"/>
              </w:rPr>
            </w:pPr>
          </w:p>
        </w:tc>
        <w:tc>
          <w:tcPr>
            <w:tcW w:w="1757" w:type="dxa"/>
            <w:shd w:val="clear" w:color="auto" w:fill="auto"/>
          </w:tcPr>
          <w:p w:rsidR="002F6083" w:rsidRPr="00FF430B" w:rsidRDefault="002F6083" w:rsidP="0047788D">
            <w:pPr>
              <w:rPr>
                <w:rFonts w:eastAsia="Calibri"/>
                <w:lang w:eastAsia="ro-RO"/>
              </w:rPr>
            </w:pPr>
          </w:p>
        </w:tc>
      </w:tr>
      <w:tr w:rsidR="002F6083" w:rsidRPr="00EC30C2" w:rsidTr="0047788D">
        <w:trPr>
          <w:jc w:val="center"/>
        </w:trPr>
        <w:tc>
          <w:tcPr>
            <w:tcW w:w="3023"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w:t>
            </w:r>
          </w:p>
        </w:tc>
        <w:tc>
          <w:tcPr>
            <w:tcW w:w="1757" w:type="dxa"/>
            <w:shd w:val="clear" w:color="auto" w:fill="auto"/>
          </w:tcPr>
          <w:p w:rsidR="002F6083" w:rsidRPr="00FF430B" w:rsidRDefault="002F6083" w:rsidP="0047788D">
            <w:pPr>
              <w:rPr>
                <w:rFonts w:eastAsia="Calibri"/>
                <w:lang w:eastAsia="ro-RO"/>
              </w:rPr>
            </w:pPr>
          </w:p>
        </w:tc>
        <w:tc>
          <w:tcPr>
            <w:tcW w:w="1845" w:type="dxa"/>
            <w:shd w:val="clear" w:color="auto" w:fill="auto"/>
          </w:tcPr>
          <w:p w:rsidR="002F6083" w:rsidRPr="00FF430B" w:rsidRDefault="002F6083" w:rsidP="0047788D">
            <w:pPr>
              <w:rPr>
                <w:rFonts w:eastAsia="Calibri"/>
                <w:lang w:eastAsia="ro-RO"/>
              </w:rPr>
            </w:pPr>
          </w:p>
        </w:tc>
        <w:tc>
          <w:tcPr>
            <w:tcW w:w="1757" w:type="dxa"/>
            <w:shd w:val="clear" w:color="auto" w:fill="auto"/>
          </w:tcPr>
          <w:p w:rsidR="002F6083" w:rsidRPr="00FF430B" w:rsidRDefault="002F6083" w:rsidP="0047788D">
            <w:pPr>
              <w:rPr>
                <w:rFonts w:eastAsia="Calibri"/>
                <w:lang w:eastAsia="ro-RO"/>
              </w:rPr>
            </w:pPr>
          </w:p>
        </w:tc>
      </w:tr>
      <w:tr w:rsidR="002F6083" w:rsidRPr="00EC30C2" w:rsidTr="0047788D">
        <w:trPr>
          <w:jc w:val="center"/>
        </w:trPr>
        <w:tc>
          <w:tcPr>
            <w:tcW w:w="3023"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w:t>
            </w:r>
          </w:p>
        </w:tc>
        <w:tc>
          <w:tcPr>
            <w:tcW w:w="1757" w:type="dxa"/>
            <w:shd w:val="clear" w:color="auto" w:fill="auto"/>
          </w:tcPr>
          <w:p w:rsidR="002F6083" w:rsidRPr="00FF430B" w:rsidRDefault="002F6083" w:rsidP="0047788D">
            <w:pPr>
              <w:rPr>
                <w:rFonts w:eastAsia="Calibri"/>
                <w:lang w:eastAsia="ro-RO"/>
              </w:rPr>
            </w:pPr>
          </w:p>
        </w:tc>
        <w:tc>
          <w:tcPr>
            <w:tcW w:w="1845" w:type="dxa"/>
            <w:shd w:val="clear" w:color="auto" w:fill="auto"/>
          </w:tcPr>
          <w:p w:rsidR="002F6083" w:rsidRPr="00FF430B" w:rsidRDefault="002F6083" w:rsidP="0047788D">
            <w:pPr>
              <w:rPr>
                <w:rFonts w:eastAsia="Calibri"/>
                <w:lang w:eastAsia="ro-RO"/>
              </w:rPr>
            </w:pPr>
          </w:p>
        </w:tc>
        <w:tc>
          <w:tcPr>
            <w:tcW w:w="1757" w:type="dxa"/>
            <w:shd w:val="clear" w:color="auto" w:fill="auto"/>
          </w:tcPr>
          <w:p w:rsidR="002F6083" w:rsidRPr="00FF430B" w:rsidRDefault="002F6083" w:rsidP="0047788D">
            <w:pPr>
              <w:rPr>
                <w:rFonts w:eastAsia="Calibri"/>
                <w:lang w:eastAsia="ro-RO"/>
              </w:rPr>
            </w:pPr>
          </w:p>
        </w:tc>
      </w:tr>
      <w:tr w:rsidR="002F6083" w:rsidRPr="00EC30C2" w:rsidTr="0047788D">
        <w:trPr>
          <w:jc w:val="center"/>
        </w:trPr>
        <w:tc>
          <w:tcPr>
            <w:tcW w:w="3023" w:type="dxa"/>
            <w:shd w:val="clear" w:color="auto" w:fill="auto"/>
          </w:tcPr>
          <w:p w:rsidR="002F6083" w:rsidRPr="00FF430B" w:rsidRDefault="002F6083" w:rsidP="0047788D">
            <w:pPr>
              <w:jc w:val="center"/>
              <w:rPr>
                <w:rFonts w:eastAsia="Calibri"/>
                <w:lang w:eastAsia="ro-RO"/>
              </w:rPr>
            </w:pPr>
            <w:r w:rsidRPr="00FF430B">
              <w:rPr>
                <w:rFonts w:eastAsia="Calibri"/>
                <w:lang w:eastAsia="ro-RO"/>
              </w:rPr>
              <w:t>………….</w:t>
            </w:r>
          </w:p>
        </w:tc>
        <w:tc>
          <w:tcPr>
            <w:tcW w:w="1757" w:type="dxa"/>
            <w:shd w:val="clear" w:color="auto" w:fill="auto"/>
          </w:tcPr>
          <w:p w:rsidR="002F6083" w:rsidRPr="00FF430B" w:rsidRDefault="002F6083" w:rsidP="0047788D">
            <w:pPr>
              <w:rPr>
                <w:rFonts w:eastAsia="Calibri"/>
                <w:lang w:eastAsia="ro-RO"/>
              </w:rPr>
            </w:pPr>
          </w:p>
        </w:tc>
        <w:tc>
          <w:tcPr>
            <w:tcW w:w="1845" w:type="dxa"/>
            <w:shd w:val="clear" w:color="auto" w:fill="auto"/>
          </w:tcPr>
          <w:p w:rsidR="002F6083" w:rsidRPr="00FF430B" w:rsidRDefault="002F6083" w:rsidP="0047788D">
            <w:pPr>
              <w:rPr>
                <w:rFonts w:eastAsia="Calibri"/>
                <w:lang w:eastAsia="ro-RO"/>
              </w:rPr>
            </w:pPr>
          </w:p>
        </w:tc>
        <w:tc>
          <w:tcPr>
            <w:tcW w:w="1757" w:type="dxa"/>
            <w:shd w:val="clear" w:color="auto" w:fill="auto"/>
          </w:tcPr>
          <w:p w:rsidR="002F6083" w:rsidRPr="00FF430B" w:rsidRDefault="002F6083" w:rsidP="0047788D">
            <w:pPr>
              <w:rPr>
                <w:rFonts w:eastAsia="Calibri"/>
                <w:lang w:eastAsia="ro-RO"/>
              </w:rPr>
            </w:pPr>
          </w:p>
        </w:tc>
      </w:tr>
    </w:tbl>
    <w:p w:rsidR="002F6083" w:rsidRPr="00FF430B" w:rsidRDefault="002F6083" w:rsidP="002F6083">
      <w:pPr>
        <w:shd w:val="clear" w:color="auto" w:fill="FFFFFF"/>
        <w:spacing w:line="276" w:lineRule="auto"/>
        <w:ind w:firstLine="1080"/>
        <w:jc w:val="both"/>
        <w:rPr>
          <w:rFonts w:eastAsia="Calibri"/>
        </w:rPr>
      </w:pPr>
    </w:p>
    <w:p w:rsidR="002F6083" w:rsidRPr="00FF430B" w:rsidRDefault="002F6083" w:rsidP="002F6083">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rsidR="002F6083" w:rsidRPr="00FF430B" w:rsidRDefault="002F6083" w:rsidP="002F6083">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F6083" w:rsidRPr="00FF430B" w:rsidRDefault="002F6083" w:rsidP="002F6083">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2F6083" w:rsidRPr="00FF430B" w:rsidRDefault="002F6083" w:rsidP="002F6083">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rsidR="002F6083" w:rsidRPr="00FF430B" w:rsidRDefault="002F6083" w:rsidP="002F6083">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rsidR="002F6083" w:rsidRPr="00FF430B" w:rsidRDefault="002F6083" w:rsidP="002F6083">
      <w:pPr>
        <w:shd w:val="clear" w:color="auto" w:fill="FFFFFF"/>
        <w:spacing w:after="200" w:line="276" w:lineRule="auto"/>
        <w:ind w:firstLine="720"/>
        <w:rPr>
          <w:rFonts w:eastAsia="Calibri"/>
          <w:spacing w:val="-1"/>
        </w:rPr>
      </w:pPr>
    </w:p>
    <w:p w:rsidR="002F6083" w:rsidRPr="00FF430B" w:rsidRDefault="002F6083" w:rsidP="002F6083">
      <w:pPr>
        <w:shd w:val="clear" w:color="auto" w:fill="FFFFFF"/>
        <w:spacing w:after="200" w:line="276" w:lineRule="auto"/>
        <w:ind w:firstLine="720"/>
        <w:rPr>
          <w:rFonts w:eastAsia="Calibri"/>
          <w:spacing w:val="-1"/>
        </w:rPr>
      </w:pPr>
    </w:p>
    <w:p w:rsidR="002F6083" w:rsidRPr="00FF430B" w:rsidRDefault="002F6083" w:rsidP="002F6083">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2F6083" w:rsidRPr="00FF430B" w:rsidRDefault="002F6083" w:rsidP="002F6083">
      <w:pPr>
        <w:spacing w:after="200" w:line="276" w:lineRule="auto"/>
        <w:ind w:left="5040" w:firstLine="720"/>
        <w:jc w:val="both"/>
        <w:rPr>
          <w:rFonts w:eastAsia="Calibri"/>
          <w:i/>
          <w:spacing w:val="-1"/>
        </w:rPr>
      </w:pPr>
      <w:r w:rsidRPr="00FF430B">
        <w:rPr>
          <w:rFonts w:eastAsia="Calibri"/>
          <w:i/>
          <w:spacing w:val="-1"/>
        </w:rPr>
        <w:t>(semnătură autorizată)</w:t>
      </w:r>
    </w:p>
    <w:p w:rsidR="002F6083" w:rsidRPr="00FF430B" w:rsidRDefault="002F6083" w:rsidP="004F77F1">
      <w:pPr>
        <w:spacing w:line="276" w:lineRule="auto"/>
        <w:jc w:val="center"/>
        <w:rPr>
          <w:rFonts w:eastAsia="PMingLiU"/>
          <w:b/>
          <w:lang w:eastAsia="zh-CN"/>
        </w:rPr>
      </w:pPr>
    </w:p>
    <w:bookmarkEnd w:id="57"/>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lastRenderedPageBreak/>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F3287E">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2F6083" w:rsidRDefault="002F6083" w:rsidP="006C4C0E">
      <w:pPr>
        <w:tabs>
          <w:tab w:val="left" w:leader="underscore" w:pos="6465"/>
          <w:tab w:val="right" w:leader="underscore" w:pos="9777"/>
        </w:tabs>
        <w:spacing w:line="302" w:lineRule="auto"/>
        <w:rPr>
          <w:rFonts w:eastAsia="PMingLiU"/>
          <w:lang w:eastAsia="zh-CN"/>
        </w:rPr>
      </w:pPr>
    </w:p>
    <w:p w:rsidR="002F6083" w:rsidRDefault="002F6083" w:rsidP="006C4C0E">
      <w:pPr>
        <w:tabs>
          <w:tab w:val="left" w:leader="underscore" w:pos="6465"/>
          <w:tab w:val="right" w:leader="underscore" w:pos="9777"/>
        </w:tabs>
        <w:spacing w:line="302" w:lineRule="auto"/>
        <w:rPr>
          <w:rFonts w:eastAsia="PMingLiU"/>
          <w:lang w:eastAsia="zh-CN"/>
        </w:rPr>
      </w:pPr>
    </w:p>
    <w:p w:rsidR="002F6083" w:rsidRPr="00FF430B" w:rsidRDefault="002F6083"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rsidR="006C4C0E" w:rsidRPr="00FF430B" w:rsidRDefault="006C4C0E" w:rsidP="006C4C0E">
      <w:pPr>
        <w:pStyle w:val="2"/>
        <w:spacing w:before="0"/>
        <w:jc w:val="center"/>
        <w:rPr>
          <w:rFonts w:ascii="Times New Roman" w:hAnsi="Times New Roman" w:cs="Times New Roman"/>
          <w:bCs w:val="0"/>
          <w:i/>
          <w:color w:val="auto"/>
        </w:rPr>
      </w:pPr>
    </w:p>
    <w:p w:rsidR="00233538"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473CFE" w:rsidRPr="00473CFE" w:rsidRDefault="00473CFE" w:rsidP="00473CFE">
      <w:pPr>
        <w:rPr>
          <w:b/>
          <w:u w:val="single"/>
        </w:rPr>
      </w:pPr>
      <w:r w:rsidRPr="00473CFE">
        <w:rPr>
          <w:b/>
          <w:highlight w:val="yellow"/>
          <w:u w:val="single"/>
        </w:rPr>
        <w:t>Se anexează în SIA RSAP</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2C20C1">
      <w:pPr>
        <w:ind w:firstLine="709"/>
        <w:jc w:val="both"/>
      </w:pPr>
      <w:r w:rsidRPr="00FF430B">
        <w:t>Obiectul</w:t>
      </w:r>
      <w:r w:rsidR="002C20C1">
        <w:t xml:space="preserve"> </w:t>
      </w:r>
      <w:r w:rsidR="002C20C1" w:rsidRPr="002C20C1">
        <w:rPr>
          <w:b/>
          <w:highlight w:val="yellow"/>
          <w:u w:val="single"/>
        </w:rPr>
        <w:t>Lucrări de reparație a</w:t>
      </w:r>
      <w:r w:rsidR="0047788D">
        <w:rPr>
          <w:b/>
          <w:highlight w:val="yellow"/>
          <w:u w:val="single"/>
        </w:rPr>
        <w:t xml:space="preserve"> strazii Sciusev s.Gura Galbenei</w:t>
      </w:r>
    </w:p>
    <w:p w:rsidR="00233538" w:rsidRPr="002C20C1" w:rsidRDefault="0003591A" w:rsidP="00196AB4">
      <w:pPr>
        <w:ind w:firstLine="709"/>
        <w:jc w:val="both"/>
        <w:rPr>
          <w:b/>
          <w:u w:val="single"/>
        </w:rPr>
      </w:pPr>
      <w:r w:rsidRPr="00FF430B">
        <w:t>Autoritatea contractantă</w:t>
      </w:r>
      <w:r w:rsidR="002C20C1">
        <w:t xml:space="preserve"> </w:t>
      </w:r>
      <w:r w:rsidR="002C20C1" w:rsidRPr="002C20C1">
        <w:rPr>
          <w:b/>
          <w:highlight w:val="yellow"/>
          <w:u w:val="single"/>
        </w:rPr>
        <w:t>P</w:t>
      </w:r>
      <w:r w:rsidR="0047788D">
        <w:rPr>
          <w:b/>
          <w:highlight w:val="yellow"/>
          <w:u w:val="single"/>
        </w:rPr>
        <w:t>rimaria s.Gura Galbenei,r-nul Cimislia str.A.Mateevici nr.39</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lastRenderedPageBreak/>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F6496F" w:rsidRPr="00FF430B" w:rsidRDefault="0003591A" w:rsidP="00B813DC">
      <w:pPr>
        <w:ind w:firstLine="709"/>
        <w:jc w:val="both"/>
        <w:rPr>
          <w:b/>
        </w:rPr>
      </w:pPr>
      <w:r w:rsidRPr="00FF430B">
        <w:rPr>
          <w:bCs/>
        </w:rPr>
        <w:t xml:space="preserve">Autoritatea contractantă </w:t>
      </w:r>
      <w:r w:rsidRPr="00FF430B">
        <w:t> </w:t>
      </w:r>
      <w:r w:rsidR="00B813DC" w:rsidRPr="002C20C1">
        <w:rPr>
          <w:b/>
          <w:highlight w:val="yellow"/>
          <w:u w:val="single"/>
        </w:rPr>
        <w:t>P</w:t>
      </w:r>
      <w:r w:rsidR="00485933">
        <w:rPr>
          <w:b/>
          <w:highlight w:val="yellow"/>
          <w:u w:val="single"/>
        </w:rPr>
        <w:t>rimaria s.Gura Galbenei ,r-nul Cimislia</w:t>
      </w:r>
      <w:r w:rsidR="00B813DC">
        <w:t> </w:t>
      </w:r>
      <w:r w:rsidR="00B813DC" w:rsidRPr="00FF430B">
        <w:rPr>
          <w:b/>
        </w:rPr>
        <w:t xml:space="preserve"> </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B813DC" w:rsidRPr="00FF430B" w:rsidRDefault="00B813DC" w:rsidP="00B813DC">
      <w:pPr>
        <w:ind w:firstLine="709"/>
        <w:jc w:val="both"/>
      </w:pPr>
      <w:r w:rsidRPr="00FF430B">
        <w:t>Obiectul</w:t>
      </w:r>
      <w:r>
        <w:t xml:space="preserve"> </w:t>
      </w:r>
      <w:r w:rsidRPr="002C20C1">
        <w:rPr>
          <w:b/>
          <w:highlight w:val="yellow"/>
          <w:u w:val="single"/>
        </w:rPr>
        <w:t xml:space="preserve">Lucrări de reparație a </w:t>
      </w:r>
      <w:r w:rsidR="00485933">
        <w:rPr>
          <w:b/>
          <w:highlight w:val="yellow"/>
          <w:u w:val="single"/>
        </w:rPr>
        <w:t>strazii Sciusev s.Gura Galbenei,r-nul Cimislia</w:t>
      </w:r>
    </w:p>
    <w:p w:rsidR="00B813DC" w:rsidRDefault="00B813DC" w:rsidP="00B813DC">
      <w:pPr>
        <w:ind w:firstLine="709"/>
        <w:jc w:val="both"/>
        <w:rPr>
          <w:b/>
          <w:u w:val="single"/>
        </w:rPr>
      </w:pPr>
      <w:r w:rsidRPr="00FF430B">
        <w:t>Autoritatea contractantă</w:t>
      </w:r>
      <w:r w:rsidRPr="002C20C1">
        <w:rPr>
          <w:b/>
          <w:highlight w:val="yellow"/>
          <w:u w:val="single"/>
        </w:rPr>
        <w:t>P</w:t>
      </w:r>
      <w:r w:rsidR="00485933">
        <w:rPr>
          <w:b/>
          <w:highlight w:val="yellow"/>
          <w:u w:val="single"/>
        </w:rPr>
        <w:t>rimaria s.Gura Galbenei,r-nul Cimislia,str.A.Mateevici,nr.39</w:t>
      </w:r>
      <w:r>
        <w:rPr>
          <w:b/>
          <w:u w:val="single"/>
        </w:rPr>
        <w:t>.</w:t>
      </w:r>
    </w:p>
    <w:p w:rsidR="002F6083" w:rsidRDefault="002F6083" w:rsidP="002F6083">
      <w:pPr>
        <w:rPr>
          <w:b/>
          <w:highlight w:val="yellow"/>
          <w:u w:val="single"/>
        </w:rPr>
      </w:pPr>
    </w:p>
    <w:p w:rsidR="002F6083" w:rsidRPr="00473CFE" w:rsidRDefault="002F6083" w:rsidP="002F6083">
      <w:pPr>
        <w:rPr>
          <w:b/>
          <w:u w:val="single"/>
        </w:rPr>
      </w:pPr>
      <w:r w:rsidRPr="00473CFE">
        <w:rPr>
          <w:b/>
          <w:highlight w:val="yellow"/>
          <w:u w:val="single"/>
        </w:rPr>
        <w:t>Se anexează în SIA RSAP</w:t>
      </w:r>
    </w:p>
    <w:p w:rsidR="002F6083" w:rsidRPr="002C20C1" w:rsidRDefault="002F6083" w:rsidP="00B813DC">
      <w:pPr>
        <w:ind w:firstLine="709"/>
        <w:jc w:val="both"/>
        <w:rPr>
          <w:b/>
          <w:u w:val="single"/>
        </w:rPr>
      </w:pPr>
    </w:p>
    <w:p w:rsidR="00E71F7B" w:rsidRPr="00FF430B" w:rsidRDefault="00B813DC" w:rsidP="00B813DC">
      <w:pPr>
        <w:tabs>
          <w:tab w:val="left" w:pos="567"/>
        </w:tabs>
        <w:jc w:val="center"/>
        <w:rPr>
          <w:i/>
        </w:rPr>
      </w:pPr>
      <w:r w:rsidRPr="00FF430B">
        <w:rPr>
          <w:i/>
        </w:rPr>
        <w:t xml:space="preserve"> </w:t>
      </w:r>
      <w:r w:rsidR="0003591A"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606" w:type="dxa"/>
        <w:tblInd w:w="-426" w:type="dxa"/>
        <w:tblLayout w:type="fixed"/>
        <w:tblLook w:val="04A0"/>
      </w:tblPr>
      <w:tblGrid>
        <w:gridCol w:w="9606"/>
      </w:tblGrid>
      <w:tr w:rsidR="00A20ACF" w:rsidRPr="00EC30C2" w:rsidTr="008E3E48">
        <w:trPr>
          <w:trHeight w:val="697"/>
        </w:trPr>
        <w:tc>
          <w:tcPr>
            <w:tcW w:w="9606"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B813DC">
              <w:rPr>
                <w:b/>
              </w:rPr>
              <w:t xml:space="preserve"> </w:t>
            </w:r>
            <w:r w:rsidR="00B813DC" w:rsidRPr="00B813DC">
              <w:rPr>
                <w:b/>
                <w:highlight w:val="yellow"/>
                <w:u w:val="single"/>
              </w:rPr>
              <w:t>COP</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B813DC">
              <w:t xml:space="preserve">         </w:t>
            </w:r>
            <w:r w:rsidR="008E3E48">
              <w:t xml:space="preserve">    </w:t>
            </w:r>
            <w:r w:rsidR="00B813DC">
              <w:t xml:space="preserve">  </w:t>
            </w:r>
            <w:r w:rsidR="00485933">
              <w:t xml:space="preserve">               </w:t>
            </w:r>
            <w:r w:rsidR="00B813DC">
              <w:t xml:space="preserve">  </w:t>
            </w:r>
            <w:r w:rsidR="00485933">
              <w:rPr>
                <w:highlight w:val="yellow"/>
                <w:u w:val="single"/>
              </w:rPr>
              <w:t>s.Gura Galbenei</w:t>
            </w:r>
            <w:r w:rsidR="00485933">
              <w:rPr>
                <w:u w:val="single"/>
              </w:rPr>
              <w:t xml:space="preserve"> </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E63212" w:rsidRDefault="00460653" w:rsidP="00B813DC">
            <w:pPr>
              <w:pStyle w:val="af2"/>
              <w:tabs>
                <w:tab w:val="left" w:pos="567"/>
                <w:tab w:val="right" w:pos="9531"/>
              </w:tabs>
              <w:ind w:firstLine="0"/>
              <w:rPr>
                <w:lang w:val="en-US"/>
              </w:rPr>
            </w:pPr>
            <w:r w:rsidRPr="00E63212">
              <w:rPr>
                <w:lang w:val="en-US"/>
              </w:rPr>
              <w:t xml:space="preserve">Prezentul contract este încheiat în urma procedurii de achiziție nr. </w:t>
            </w:r>
            <w:r w:rsidRPr="00E63212">
              <w:rPr>
                <w:highlight w:val="yellow"/>
                <w:lang w:val="en-US"/>
              </w:rPr>
              <w:t>_</w:t>
            </w:r>
            <w:r w:rsidR="00B813DC" w:rsidRPr="00E63212">
              <w:rPr>
                <w:highlight w:val="yellow"/>
                <w:lang w:val="en-US"/>
              </w:rPr>
              <w:t>(conform SIA RSAP</w:t>
            </w:r>
            <w:r w:rsidR="00B813DC" w:rsidRPr="00E81641">
              <w:rPr>
                <w:highlight w:val="yellow"/>
                <w:lang w:val="en-US"/>
              </w:rPr>
              <w:t>)</w:t>
            </w:r>
            <w:r w:rsidRPr="00E81641">
              <w:rPr>
                <w:highlight w:val="yellow"/>
                <w:lang w:val="en-US"/>
              </w:rPr>
              <w:t xml:space="preserve">_ din </w:t>
            </w:r>
            <w:r w:rsidR="00485933">
              <w:rPr>
                <w:highlight w:val="yellow"/>
                <w:lang w:val="en-US"/>
              </w:rPr>
              <w:t xml:space="preserve">data___________________, între </w:t>
            </w:r>
            <w:r w:rsidR="00B813DC" w:rsidRPr="00E81641">
              <w:rPr>
                <w:highlight w:val="yellow"/>
                <w:lang w:val="en-US"/>
              </w:rPr>
              <w:t>P</w:t>
            </w:r>
            <w:r w:rsidR="00485933">
              <w:rPr>
                <w:highlight w:val="yellow"/>
                <w:lang w:val="en-US"/>
              </w:rPr>
              <w:t>rimaria s.Gura Galbenei</w:t>
            </w:r>
            <w:r w:rsidRPr="00E81641">
              <w:rPr>
                <w:highlight w:val="yellow"/>
                <w:lang w:val="en-US"/>
              </w:rPr>
              <w:t>, cu sediul în</w:t>
            </w:r>
            <w:r w:rsidR="002F6083" w:rsidRPr="00E81641">
              <w:rPr>
                <w:highlight w:val="yellow"/>
                <w:lang w:val="en-US"/>
              </w:rPr>
              <w:t xml:space="preserve"> </w:t>
            </w:r>
            <w:r w:rsidR="00485933">
              <w:rPr>
                <w:highlight w:val="yellow"/>
                <w:lang w:val="en-US"/>
              </w:rPr>
              <w:t>s.Gura Galbenei</w:t>
            </w:r>
            <w:r w:rsidR="002F6083" w:rsidRPr="00E81641">
              <w:rPr>
                <w:highlight w:val="yellow"/>
                <w:lang w:val="en-US"/>
              </w:rPr>
              <w:t>,</w:t>
            </w:r>
            <w:r w:rsidR="002F6083" w:rsidRPr="00491785">
              <w:rPr>
                <w:highlight w:val="yellow"/>
                <w:lang w:val="en-US"/>
              </w:rPr>
              <w:t xml:space="preserve"> str.</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E81641" w:rsidRDefault="00485933" w:rsidP="00E81641">
            <w:pPr>
              <w:pStyle w:val="af2"/>
              <w:tabs>
                <w:tab w:val="left" w:pos="567"/>
                <w:tab w:val="right" w:pos="9531"/>
              </w:tabs>
              <w:ind w:firstLine="0"/>
              <w:rPr>
                <w:lang w:val="en-US"/>
              </w:rPr>
            </w:pPr>
            <w:r>
              <w:rPr>
                <w:highlight w:val="yellow"/>
                <w:lang w:val="en-US"/>
              </w:rPr>
              <w:t>A.Mateevici nr.39</w:t>
            </w:r>
            <w:r w:rsidR="002F6083" w:rsidRPr="00E81641">
              <w:rPr>
                <w:highlight w:val="yellow"/>
                <w:lang w:val="en-US"/>
              </w:rPr>
              <w:t xml:space="preserve">, telefon </w:t>
            </w:r>
            <w:r w:rsidR="00E81641" w:rsidRPr="00E81641">
              <w:rPr>
                <w:color w:val="000000"/>
                <w:highlight w:val="yellow"/>
                <w:lang w:val="en-US"/>
              </w:rPr>
              <w:t>0241</w:t>
            </w:r>
            <w:r>
              <w:rPr>
                <w:color w:val="000000"/>
                <w:highlight w:val="yellow"/>
                <w:lang w:val="en-US"/>
              </w:rPr>
              <w:t>46236</w:t>
            </w:r>
            <w:r w:rsidR="00E81641" w:rsidRPr="00E81641">
              <w:rPr>
                <w:color w:val="000000"/>
                <w:highlight w:val="yellow"/>
                <w:lang w:val="en-US"/>
              </w:rPr>
              <w:t>,</w:t>
            </w:r>
            <w:r w:rsidR="00E81641" w:rsidRPr="00E81641">
              <w:rPr>
                <w:color w:val="000000"/>
                <w:sz w:val="27"/>
                <w:szCs w:val="27"/>
                <w:highlight w:val="yellow"/>
                <w:lang w:val="en-US"/>
              </w:rPr>
              <w:t xml:space="preserve"> </w:t>
            </w:r>
            <w:r w:rsidR="00E81641" w:rsidRPr="00E81641">
              <w:rPr>
                <w:highlight w:val="yellow"/>
                <w:lang w:val="en-US"/>
              </w:rPr>
              <w:t xml:space="preserve">IDNO </w:t>
            </w:r>
            <w:r w:rsidR="00E81641" w:rsidRPr="00E81641">
              <w:rPr>
                <w:color w:val="000000"/>
                <w:highlight w:val="yellow"/>
                <w:lang w:val="en-US"/>
              </w:rPr>
              <w:t>10</w:t>
            </w:r>
            <w:r>
              <w:rPr>
                <w:color w:val="000000"/>
                <w:highlight w:val="yellow"/>
                <w:lang w:val="en-US"/>
              </w:rPr>
              <w:t>07601008878</w:t>
            </w:r>
            <w:r w:rsidR="00E81641" w:rsidRPr="00E81641">
              <w:rPr>
                <w:color w:val="000000"/>
                <w:highlight w:val="yellow"/>
                <w:lang w:val="en-US"/>
              </w:rPr>
              <w:t xml:space="preserve">, </w:t>
            </w:r>
            <w:r w:rsidR="00E81641" w:rsidRPr="00E81641">
              <w:rPr>
                <w:highlight w:val="yellow"/>
                <w:lang w:val="en-US"/>
              </w:rPr>
              <w:t xml:space="preserve">reprezentat prin </w:t>
            </w:r>
            <w:r>
              <w:rPr>
                <w:highlight w:val="yellow"/>
                <w:lang w:val="en-US"/>
              </w:rPr>
              <w:t>primar</w:t>
            </w:r>
            <w:r w:rsidR="00E81641" w:rsidRPr="00E81641">
              <w:rPr>
                <w:highlight w:val="yellow"/>
                <w:lang w:val="en-US"/>
              </w:rPr>
              <w:t xml:space="preserve">, </w:t>
            </w:r>
            <w:r>
              <w:rPr>
                <w:highlight w:val="yellow"/>
                <w:lang w:val="en-US"/>
              </w:rPr>
              <w:t>Munteanu Constantin</w:t>
            </w:r>
            <w:r w:rsidR="00E81641" w:rsidRPr="00E81641">
              <w:rPr>
                <w:highlight w:val="yellow"/>
                <w:lang w:val="en-US"/>
              </w:rPr>
              <w:t>,</w:t>
            </w:r>
            <w:r w:rsidR="00E81641" w:rsidRPr="00E63212">
              <w:rPr>
                <w:lang w:val="en-US"/>
              </w:rPr>
              <w:t xml:space="preserve">    </w:t>
            </w:r>
          </w:p>
          <w:p w:rsidR="00460653" w:rsidRPr="00E63212" w:rsidRDefault="00460653" w:rsidP="00E81641">
            <w:pPr>
              <w:pStyle w:val="cn"/>
              <w:tabs>
                <w:tab w:val="left" w:pos="567"/>
              </w:tabs>
              <w:jc w:val="both"/>
              <w:rPr>
                <w:sz w:val="20"/>
                <w:szCs w:val="20"/>
                <w:lang w:val="en-US"/>
              </w:rPr>
            </w:pPr>
            <w:r w:rsidRPr="00E63212">
              <w:rPr>
                <w:sz w:val="20"/>
                <w:szCs w:val="20"/>
                <w:lang w:val="en-US"/>
              </w:rPr>
              <w:t xml:space="preserve">                              (localitatea) </w:t>
            </w:r>
            <w:r w:rsidRPr="002F6083">
              <w:rPr>
                <w:lang w:val="en-US"/>
              </w:rPr>
              <w:t xml:space="preserve"> </w:t>
            </w:r>
            <w:r w:rsidR="00485933">
              <w:rPr>
                <w:lang w:val="en-US"/>
              </w:rPr>
              <w:t xml:space="preserve">    </w:t>
            </w:r>
            <w:r w:rsidR="00E81641">
              <w:rPr>
                <w:lang w:val="en-US"/>
              </w:rPr>
              <w:t xml:space="preserve">                                  </w:t>
            </w:r>
            <w:r w:rsidRPr="002F6083">
              <w:rPr>
                <w:lang w:val="en-US"/>
              </w:rPr>
              <w:tab/>
            </w:r>
            <w:r w:rsidRPr="00E63212">
              <w:rPr>
                <w:sz w:val="20"/>
                <w:szCs w:val="20"/>
                <w:lang w:val="en-US"/>
              </w:rPr>
              <w:t>(numele, prenumele şi</w:t>
            </w:r>
            <w:r w:rsidR="00DF4DCF" w:rsidRPr="00E63212">
              <w:rPr>
                <w:sz w:val="20"/>
                <w:szCs w:val="20"/>
                <w:lang w:val="en-US"/>
              </w:rPr>
              <w:t xml:space="preserve"> </w:t>
            </w:r>
            <w:r w:rsidRPr="00E63212">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E63212" w:rsidRDefault="00460653" w:rsidP="00385C85">
            <w:pPr>
              <w:pStyle w:val="af2"/>
              <w:tabs>
                <w:tab w:val="left" w:pos="567"/>
              </w:tabs>
              <w:ind w:firstLine="0"/>
              <w:rPr>
                <w:sz w:val="20"/>
                <w:szCs w:val="20"/>
                <w:lang w:val="en-US"/>
              </w:rPr>
            </w:pPr>
            <w:r w:rsidRPr="00E63212">
              <w:rPr>
                <w:lang w:val="en-US"/>
              </w:rPr>
              <w:t>telefon: ______________, fax: _____________,</w:t>
            </w:r>
            <w:r w:rsidR="00DF4DCF" w:rsidRPr="00E63212">
              <w:rPr>
                <w:lang w:val="en-US"/>
              </w:rPr>
              <w:t xml:space="preserve"> </w:t>
            </w:r>
            <w:r w:rsidR="009157BF" w:rsidRPr="00E63212">
              <w:rPr>
                <w:lang w:val="en-US"/>
              </w:rPr>
              <w:t>IDNO</w:t>
            </w:r>
            <w:r w:rsidRPr="00E63212">
              <w:rPr>
                <w:lang w:val="en-US"/>
              </w:rPr>
              <w:t xml:space="preserve">________________ autorizat pentru activitatea în construcţii: autorizaţia nr. _______ </w:t>
            </w:r>
            <w:r w:rsidR="0016369C" w:rsidRPr="00E63212">
              <w:rPr>
                <w:lang w:val="en-US"/>
              </w:rPr>
              <w:t>din „</w:t>
            </w:r>
            <w:r w:rsidRPr="00E63212">
              <w:rPr>
                <w:lang w:val="en-US"/>
              </w:rPr>
              <w:t>__”______________20__, eliberată de __________________,pe un termen de ____</w:t>
            </w:r>
            <w:r w:rsidR="0016369C" w:rsidRPr="00E63212">
              <w:rPr>
                <w:lang w:val="en-US"/>
              </w:rPr>
              <w:t xml:space="preserve"> ani, pentru genurile de </w:t>
            </w:r>
            <w:r w:rsidRPr="00E63212">
              <w:rPr>
                <w:lang w:val="en-US"/>
              </w:rPr>
              <w:t>activitate___________________________________,</w:t>
            </w:r>
            <w:r w:rsidR="00CD0EA7" w:rsidRPr="00E63212">
              <w:rPr>
                <w:lang w:val="en-US"/>
              </w:rPr>
              <w:t xml:space="preserve"> reprezentat prin </w:t>
            </w:r>
            <w:r w:rsidRPr="00E63212">
              <w:rPr>
                <w:lang w:val="en-US"/>
              </w:rPr>
              <w:t>__________________</w:t>
            </w:r>
            <w:r w:rsidR="00CD0EA7" w:rsidRPr="00E63212">
              <w:rPr>
                <w:lang w:val="en-US"/>
              </w:rPr>
              <w:t>__________________</w:t>
            </w:r>
            <w:r w:rsidRPr="00E63212">
              <w:rPr>
                <w:lang w:val="en-US"/>
              </w:rPr>
              <w:t>_, în calitate</w:t>
            </w:r>
            <w:r w:rsidR="00CD0EA7" w:rsidRPr="00E63212">
              <w:rPr>
                <w:lang w:val="en-US"/>
              </w:rPr>
              <w:t xml:space="preserve"> de Antreprenor, pe de altă parte.</w:t>
            </w:r>
          </w:p>
          <w:p w:rsidR="001A5517" w:rsidRPr="00E63212" w:rsidRDefault="00460653" w:rsidP="00385C85">
            <w:pPr>
              <w:pStyle w:val="af2"/>
              <w:tabs>
                <w:tab w:val="left" w:pos="567"/>
              </w:tabs>
              <w:ind w:firstLine="0"/>
              <w:rPr>
                <w:sz w:val="20"/>
                <w:szCs w:val="20"/>
                <w:lang w:val="en-US"/>
              </w:rPr>
            </w:pPr>
            <w:r w:rsidRPr="00E63212">
              <w:rPr>
                <w:sz w:val="20"/>
                <w:szCs w:val="20"/>
                <w:lang w:val="en-US"/>
              </w:rPr>
              <w:t xml:space="preserve"> (numele şi</w:t>
            </w:r>
            <w:r w:rsidR="005D4B79" w:rsidRPr="00E63212">
              <w:rPr>
                <w:sz w:val="20"/>
                <w:szCs w:val="20"/>
                <w:lang w:val="en-US"/>
              </w:rPr>
              <w:t xml:space="preserve"> </w:t>
            </w:r>
            <w:r w:rsidRPr="00E63212">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E81641">
              <w:rPr>
                <w:highlight w:val="yellow"/>
              </w:rPr>
              <w:t xml:space="preserve">lucrările </w:t>
            </w:r>
            <w:r w:rsidR="00E81641" w:rsidRPr="00E81641">
              <w:rPr>
                <w:highlight w:val="yellow"/>
              </w:rPr>
              <w:t xml:space="preserve">de reparație </w:t>
            </w:r>
            <w:r w:rsidR="00485933">
              <w:rPr>
                <w:highlight w:val="yellow"/>
              </w:rPr>
              <w:t>a strazii Sciusev s.Gura Galbenei</w:t>
            </w:r>
            <w:r w:rsidR="00E81641">
              <w:rPr>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E63212" w:rsidRDefault="00A156C0" w:rsidP="00196AB4">
            <w:pPr>
              <w:pStyle w:val="af2"/>
              <w:tabs>
                <w:tab w:val="left" w:pos="567"/>
              </w:tabs>
              <w:spacing w:line="276" w:lineRule="auto"/>
              <w:ind w:firstLine="0"/>
              <w:rPr>
                <w:lang w:val="en-US"/>
              </w:rPr>
            </w:pPr>
            <w:r w:rsidRPr="00E63212">
              <w:rPr>
                <w:lang w:val="en-US"/>
              </w:rPr>
              <w:t xml:space="preserve">2.1. </w:t>
            </w:r>
            <w:r w:rsidR="00460653" w:rsidRPr="00E63212">
              <w:rPr>
                <w:lang w:val="en-US"/>
              </w:rPr>
              <w:t xml:space="preserve">Durata de execuţie a lucrărilor contractate este de </w:t>
            </w:r>
            <w:r w:rsidR="00485933">
              <w:rPr>
                <w:highlight w:val="yellow"/>
                <w:lang w:val="en-US"/>
              </w:rPr>
              <w:t>2</w:t>
            </w:r>
            <w:r w:rsidR="00EF31D1" w:rsidRPr="00EF31D1">
              <w:rPr>
                <w:highlight w:val="yellow"/>
                <w:lang w:val="en-US"/>
              </w:rPr>
              <w:t xml:space="preserve"> </w:t>
            </w:r>
            <w:r w:rsidR="009F0FE8" w:rsidRPr="00EF31D1">
              <w:rPr>
                <w:highlight w:val="yellow"/>
                <w:lang w:val="en-US"/>
              </w:rPr>
              <w:t>luni</w:t>
            </w:r>
            <w:r w:rsidR="005D4B79" w:rsidRPr="00EF31D1">
              <w:rPr>
                <w:highlight w:val="yellow"/>
                <w:lang w:val="en-US"/>
              </w:rPr>
              <w:t xml:space="preserve"> </w:t>
            </w:r>
            <w:r w:rsidR="00EB65F6" w:rsidRPr="00EF31D1">
              <w:rPr>
                <w:highlight w:val="yellow"/>
                <w:lang w:val="en-US"/>
              </w:rPr>
              <w:t>și zile_</w:t>
            </w:r>
            <w:r w:rsidR="00EF31D1" w:rsidRPr="00EF31D1">
              <w:rPr>
                <w:highlight w:val="yellow"/>
                <w:lang w:val="en-US"/>
              </w:rPr>
              <w:t>10</w:t>
            </w:r>
            <w:r w:rsidR="00EB65F6" w:rsidRPr="00EF31D1">
              <w:rPr>
                <w:highlight w:val="yellow"/>
                <w:lang w:val="en-US"/>
              </w:rPr>
              <w:t>_</w:t>
            </w:r>
            <w:r w:rsidR="00460653" w:rsidRPr="00E63212">
              <w:rPr>
                <w:lang w:val="en-US"/>
              </w:rPr>
              <w:t xml:space="preserve">după primirea ordinului </w:t>
            </w:r>
            <w:r w:rsidR="00460653" w:rsidRPr="00E63212">
              <w:rPr>
                <w:lang w:val="en-US"/>
              </w:rPr>
              <w:lastRenderedPageBreak/>
              <w:t>de începere a execuţiei</w:t>
            </w:r>
            <w:r w:rsidR="005D4B79" w:rsidRPr="00E63212">
              <w:rPr>
                <w:lang w:val="en-US"/>
              </w:rPr>
              <w:t xml:space="preserve"> </w:t>
            </w:r>
            <w:r w:rsidR="00460653" w:rsidRPr="00E63212">
              <w:rPr>
                <w:lang w:val="en-US"/>
              </w:rPr>
              <w:t>şi asigurării lucrului ritmic de către beneficiar</w:t>
            </w:r>
            <w:r w:rsidR="005D4B79" w:rsidRPr="00E63212">
              <w:rPr>
                <w:lang w:val="en-US"/>
              </w:rPr>
              <w:t>-</w:t>
            </w:r>
            <w:r w:rsidR="00460653" w:rsidRPr="00E63212">
              <w:rPr>
                <w:lang w:val="en-US"/>
              </w:rPr>
              <w:t>ordonatorul de credite.</w:t>
            </w:r>
          </w:p>
          <w:p w:rsidR="00460653" w:rsidRPr="00E63212" w:rsidRDefault="00A156C0" w:rsidP="00196AB4">
            <w:pPr>
              <w:pStyle w:val="af2"/>
              <w:tabs>
                <w:tab w:val="left" w:pos="567"/>
              </w:tabs>
              <w:spacing w:line="276" w:lineRule="auto"/>
              <w:ind w:firstLine="0"/>
              <w:rPr>
                <w:lang w:val="en-US"/>
              </w:rPr>
            </w:pPr>
            <w:r w:rsidRPr="00E63212">
              <w:rPr>
                <w:lang w:val="en-US"/>
              </w:rPr>
              <w:t xml:space="preserve">2.2. </w:t>
            </w:r>
            <w:r w:rsidR="00460653" w:rsidRPr="00E63212">
              <w:rPr>
                <w:lang w:val="en-US"/>
              </w:rPr>
              <w:t xml:space="preserve">Graficul de execuţie a lucrărilor se va efectua conform specificaţiei din anexa </w:t>
            </w:r>
            <w:r w:rsidR="009157BF" w:rsidRPr="00E63212">
              <w:rPr>
                <w:lang w:val="en-US"/>
              </w:rPr>
              <w:t xml:space="preserve">la </w:t>
            </w:r>
            <w:r w:rsidR="00460653" w:rsidRPr="00E63212">
              <w:rPr>
                <w:lang w:val="en-US"/>
              </w:rPr>
              <w:t xml:space="preserve">prezentul contract. </w:t>
            </w:r>
          </w:p>
          <w:p w:rsidR="00460653" w:rsidRPr="00E63212" w:rsidRDefault="00A156C0" w:rsidP="00196AB4">
            <w:pPr>
              <w:pStyle w:val="af2"/>
              <w:tabs>
                <w:tab w:val="left" w:pos="567"/>
              </w:tabs>
              <w:spacing w:line="276" w:lineRule="auto"/>
              <w:ind w:firstLine="0"/>
              <w:rPr>
                <w:lang w:val="en-US"/>
              </w:rPr>
            </w:pPr>
            <w:r w:rsidRPr="00E63212">
              <w:rPr>
                <w:lang w:val="en-US"/>
              </w:rPr>
              <w:t xml:space="preserve">2.3. </w:t>
            </w:r>
            <w:r w:rsidR="00460653" w:rsidRPr="00E63212">
              <w:rPr>
                <w:lang w:val="en-US"/>
              </w:rPr>
              <w:t xml:space="preserve">Perioada de execuţie poate fi prelungită </w:t>
            </w:r>
            <w:r w:rsidR="00EB65F6" w:rsidRPr="00E63212">
              <w:rPr>
                <w:lang w:val="en-US"/>
              </w:rPr>
              <w:t xml:space="preserve">sau suspendată </w:t>
            </w:r>
            <w:r w:rsidR="00460653" w:rsidRPr="00E63212">
              <w:rPr>
                <w:lang w:val="en-US"/>
              </w:rPr>
              <w:t>dacă constrângerea activităţii se datorează următoarelor cauze:</w:t>
            </w:r>
          </w:p>
          <w:p w:rsidR="00460653" w:rsidRPr="00FF430B" w:rsidRDefault="00460653" w:rsidP="00F3287E">
            <w:pPr>
              <w:numPr>
                <w:ilvl w:val="0"/>
                <w:numId w:val="7"/>
              </w:numPr>
              <w:tabs>
                <w:tab w:val="left" w:pos="1276"/>
              </w:tabs>
              <w:spacing w:line="276" w:lineRule="auto"/>
              <w:ind w:left="0" w:hanging="425"/>
              <w:jc w:val="both"/>
            </w:pPr>
            <w:r w:rsidRPr="00FF430B">
              <w:t>generate de Beneficiar;</w:t>
            </w:r>
          </w:p>
          <w:p w:rsidR="00460653" w:rsidRPr="00FF430B" w:rsidRDefault="001B1B6D" w:rsidP="00F3287E">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F3287E">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F3287E">
            <w:pPr>
              <w:numPr>
                <w:ilvl w:val="0"/>
                <w:numId w:val="7"/>
              </w:numPr>
              <w:tabs>
                <w:tab w:val="left" w:pos="1276"/>
              </w:tabs>
              <w:spacing w:line="276" w:lineRule="auto"/>
              <w:ind w:left="0" w:hanging="425"/>
              <w:jc w:val="both"/>
            </w:pPr>
            <w:r w:rsidRPr="00FF430B">
              <w:t>calamităţilor naturale recunoscute de autoritatea legală.</w:t>
            </w:r>
          </w:p>
          <w:p w:rsidR="00460653" w:rsidRPr="00E63212" w:rsidRDefault="00A156C0" w:rsidP="00196AB4">
            <w:pPr>
              <w:pStyle w:val="af2"/>
              <w:tabs>
                <w:tab w:val="left" w:pos="567"/>
              </w:tabs>
              <w:spacing w:line="276" w:lineRule="auto"/>
              <w:ind w:firstLine="0"/>
              <w:rPr>
                <w:lang w:val="en-US"/>
              </w:rPr>
            </w:pPr>
            <w:r w:rsidRPr="00E63212">
              <w:rPr>
                <w:lang w:val="en-US"/>
              </w:rPr>
              <w:t xml:space="preserve">2.4. </w:t>
            </w:r>
            <w:r w:rsidR="00460653" w:rsidRPr="00E6321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E63212" w:rsidRDefault="00A156C0" w:rsidP="00196AB4">
            <w:pPr>
              <w:pStyle w:val="af2"/>
              <w:tabs>
                <w:tab w:val="left" w:pos="567"/>
              </w:tabs>
              <w:spacing w:line="276" w:lineRule="auto"/>
              <w:ind w:firstLine="0"/>
              <w:rPr>
                <w:lang w:val="en-US"/>
              </w:rPr>
            </w:pPr>
            <w:r w:rsidRPr="00E63212">
              <w:rPr>
                <w:lang w:val="en-US"/>
              </w:rPr>
              <w:t xml:space="preserve">2.5. </w:t>
            </w:r>
            <w:r w:rsidR="00460653" w:rsidRPr="00E63212">
              <w:rPr>
                <w:lang w:val="en-US"/>
              </w:rPr>
              <w:t xml:space="preserve">La terminarea lucrărilor, Antreprenorul </w:t>
            </w:r>
            <w:r w:rsidR="00183D79" w:rsidRPr="00E63212">
              <w:rPr>
                <w:lang w:val="en-US"/>
              </w:rPr>
              <w:t>va notifica Beneficiarul că su</w:t>
            </w:r>
            <w:r w:rsidR="00460653" w:rsidRPr="00E63212">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EF31D1">
              <w:rPr>
                <w:b/>
                <w:noProof w:val="0"/>
                <w:lang w:eastAsia="ru-RU"/>
              </w:rPr>
              <w:t xml:space="preserve"> </w:t>
            </w:r>
            <w:r w:rsidR="00EF31D1" w:rsidRPr="00EF31D1">
              <w:rPr>
                <w:noProof w:val="0"/>
                <w:highlight w:val="yellow"/>
                <w:lang w:eastAsia="ru-RU"/>
              </w:rPr>
              <w:t>minim cinci ani</w:t>
            </w:r>
            <w:r w:rsidRPr="00EF31D1">
              <w:rPr>
                <w:noProof w:val="0"/>
                <w:highlight w:val="yellow"/>
                <w:lang w:eastAsia="ru-RU"/>
              </w:rPr>
              <w:t>.</w:t>
            </w:r>
          </w:p>
          <w:p w:rsidR="007A2F41" w:rsidRPr="00EF31D1" w:rsidRDefault="007A2F41" w:rsidP="00196AB4">
            <w:pPr>
              <w:pStyle w:val="a"/>
              <w:numPr>
                <w:ilvl w:val="0"/>
                <w:numId w:val="0"/>
              </w:numPr>
              <w:rPr>
                <w:lang w:val="ro-RO"/>
              </w:r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E63212" w:rsidRDefault="00E503F9" w:rsidP="00196AB4">
            <w:pPr>
              <w:pStyle w:val="af2"/>
              <w:tabs>
                <w:tab w:val="left" w:pos="321"/>
              </w:tabs>
              <w:spacing w:line="276" w:lineRule="auto"/>
              <w:ind w:firstLine="0"/>
              <w:rPr>
                <w:lang w:val="en-US"/>
              </w:rPr>
            </w:pPr>
            <w:r w:rsidRPr="00E63212">
              <w:rPr>
                <w:lang w:val="en-US"/>
              </w:rPr>
              <w:t>3.2</w:t>
            </w:r>
            <w:r w:rsidR="00A156C0" w:rsidRPr="00E63212">
              <w:rPr>
                <w:lang w:val="en-US"/>
              </w:rPr>
              <w:t>.</w:t>
            </w:r>
            <w:r w:rsidR="00460653" w:rsidRPr="00E63212">
              <w:rPr>
                <w:lang w:val="en-US"/>
              </w:rPr>
              <w:t xml:space="preserve">Achitările vor fi efectuate prin transfer în baza facturilor fiscale, după primirea proceselor </w:t>
            </w:r>
            <w:r w:rsidR="00A156C0" w:rsidRPr="00E63212">
              <w:rPr>
                <w:lang w:val="en-US"/>
              </w:rPr>
              <w:t>–</w:t>
            </w:r>
            <w:r w:rsidR="00460653" w:rsidRPr="00E63212">
              <w:rPr>
                <w:lang w:val="en-US"/>
              </w:rPr>
              <w:t xml:space="preserve"> verbale de recepţie a lucrărilor executate, semnate şi</w:t>
            </w:r>
            <w:r w:rsidR="00995AF6" w:rsidRPr="00E63212">
              <w:rPr>
                <w:lang w:val="en-US"/>
              </w:rPr>
              <w:t xml:space="preserve"> acceptate de către Beneficiar.</w:t>
            </w:r>
          </w:p>
          <w:p w:rsidR="00A946E0" w:rsidRPr="00E63212" w:rsidRDefault="00A156C0" w:rsidP="00196AB4">
            <w:pPr>
              <w:pStyle w:val="af2"/>
              <w:tabs>
                <w:tab w:val="left" w:pos="37"/>
              </w:tabs>
              <w:spacing w:line="276" w:lineRule="auto"/>
              <w:ind w:firstLine="0"/>
              <w:rPr>
                <w:lang w:val="en-US"/>
              </w:rPr>
            </w:pPr>
            <w:r w:rsidRPr="00E63212">
              <w:rPr>
                <w:lang w:val="en-US"/>
              </w:rPr>
              <w:t xml:space="preserve">3.3. </w:t>
            </w:r>
            <w:r w:rsidR="00460653" w:rsidRPr="00E63212">
              <w:rPr>
                <w:lang w:val="en-US"/>
              </w:rPr>
              <w:t>Beneficiarul va verifica procesele</w:t>
            </w:r>
            <w:r w:rsidR="009E719D" w:rsidRPr="00E63212">
              <w:rPr>
                <w:lang w:val="en-US"/>
              </w:rPr>
              <w:t>-</w:t>
            </w:r>
            <w:r w:rsidR="00460653" w:rsidRPr="00E63212">
              <w:rPr>
                <w:lang w:val="en-US"/>
              </w:rPr>
              <w:t xml:space="preserve">verbale de recepție a lucrărilor executate în termen de </w:t>
            </w:r>
            <w:r w:rsidR="0082731C" w:rsidRPr="0082731C">
              <w:rPr>
                <w:highlight w:val="yellow"/>
                <w:lang w:val="en-US"/>
              </w:rPr>
              <w:t>5</w:t>
            </w:r>
            <w:r w:rsidR="00460653" w:rsidRPr="0082731C">
              <w:rPr>
                <w:highlight w:val="yellow"/>
                <w:lang w:val="en-US"/>
              </w:rPr>
              <w:t xml:space="preserve"> zile</w:t>
            </w:r>
            <w:r w:rsidR="00460653" w:rsidRPr="00E63212">
              <w:rPr>
                <w:lang w:val="en-US"/>
              </w:rPr>
              <w:t xml:space="preserve"> calendaristice de la primirea acestora de la Antreprenor.</w:t>
            </w:r>
          </w:p>
          <w:p w:rsidR="00A946E0" w:rsidRPr="00E63212" w:rsidRDefault="00316769" w:rsidP="00196AB4">
            <w:pPr>
              <w:pStyle w:val="af2"/>
              <w:tabs>
                <w:tab w:val="left" w:pos="37"/>
              </w:tabs>
              <w:spacing w:line="276" w:lineRule="auto"/>
              <w:ind w:firstLine="0"/>
              <w:rPr>
                <w:lang w:val="en-US"/>
              </w:rPr>
            </w:pPr>
            <w:r w:rsidRPr="00E63212">
              <w:rPr>
                <w:lang w:val="en-US"/>
              </w:rPr>
              <w:t>3.4</w:t>
            </w:r>
            <w:r w:rsidR="00A156C0" w:rsidRPr="00E63212">
              <w:rPr>
                <w:lang w:val="en-US"/>
              </w:rPr>
              <w:t xml:space="preserve">. </w:t>
            </w:r>
            <w:r w:rsidR="00460653" w:rsidRPr="00E6321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E63212">
              <w:rPr>
                <w:lang w:val="en-US"/>
              </w:rPr>
              <w:t>u su</w:t>
            </w:r>
            <w:r w:rsidR="00460653" w:rsidRPr="00E63212">
              <w:rPr>
                <w:lang w:val="en-US"/>
              </w:rPr>
              <w:t xml:space="preserve">nt în litigiu va fi plătită imediat. </w:t>
            </w:r>
          </w:p>
          <w:p w:rsidR="00E503F9" w:rsidRPr="00E63212" w:rsidRDefault="00316769" w:rsidP="00196AB4">
            <w:pPr>
              <w:pStyle w:val="af2"/>
              <w:tabs>
                <w:tab w:val="left" w:pos="37"/>
              </w:tabs>
              <w:spacing w:line="276" w:lineRule="auto"/>
              <w:ind w:firstLine="0"/>
              <w:rPr>
                <w:lang w:val="en-US"/>
              </w:rPr>
            </w:pPr>
            <w:r w:rsidRPr="00E63212">
              <w:rPr>
                <w:lang w:val="en-US"/>
              </w:rPr>
              <w:t>3.5</w:t>
            </w:r>
            <w:r w:rsidR="00A156C0" w:rsidRPr="00E63212">
              <w:rPr>
                <w:lang w:val="en-US"/>
              </w:rPr>
              <w:t>.</w:t>
            </w:r>
            <w:r w:rsidR="00460653" w:rsidRPr="00E63212">
              <w:rPr>
                <w:lang w:val="en-US"/>
              </w:rPr>
              <w:t xml:space="preserve">Lucrările nu </w:t>
            </w:r>
            <w:r w:rsidR="00183D79" w:rsidRPr="00E63212">
              <w:rPr>
                <w:lang w:val="en-US"/>
              </w:rPr>
              <w:t>vor fi considerate finalizate pâ</w:t>
            </w:r>
            <w:r w:rsidR="00460653" w:rsidRPr="00E63212">
              <w:rPr>
                <w:lang w:val="en-US"/>
              </w:rPr>
              <w:t>nă</w:t>
            </w:r>
            <w:r w:rsidR="00183D79" w:rsidRPr="00E63212">
              <w:rPr>
                <w:lang w:val="en-US"/>
              </w:rPr>
              <w:t xml:space="preserve"> câ</w:t>
            </w:r>
            <w:r w:rsidR="00460653" w:rsidRPr="00E63212">
              <w:rPr>
                <w:lang w:val="en-US"/>
              </w:rPr>
              <w:t xml:space="preserve">nd procesul-verbal de recepţie la terminarea lucrărilor  nu va fi semnat de comisia de recepţie, care confirmă că lucrările au fost executate </w:t>
            </w:r>
            <w:r w:rsidR="00A946E0" w:rsidRPr="00E63212">
              <w:rPr>
                <w:lang w:val="en-US"/>
              </w:rPr>
              <w:t>conform contractului.</w:t>
            </w:r>
          </w:p>
          <w:p w:rsidR="00267805" w:rsidRPr="00E63212" w:rsidRDefault="00316769" w:rsidP="00A101F6">
            <w:pPr>
              <w:pStyle w:val="af2"/>
              <w:tabs>
                <w:tab w:val="left" w:pos="37"/>
              </w:tabs>
              <w:spacing w:line="276" w:lineRule="auto"/>
              <w:ind w:firstLine="0"/>
              <w:rPr>
                <w:lang w:val="en-US"/>
              </w:rPr>
            </w:pPr>
            <w:r w:rsidRPr="00E63212">
              <w:rPr>
                <w:lang w:val="en-US"/>
              </w:rPr>
              <w:lastRenderedPageBreak/>
              <w:t>3.6</w:t>
            </w:r>
            <w:r w:rsidR="00A227F2" w:rsidRPr="00E63212">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E63212">
              <w:rPr>
                <w:lang w:val="en-US"/>
              </w:rPr>
              <w:t xml:space="preserve"> </w:t>
            </w:r>
            <w:r w:rsidR="00EB65F6" w:rsidRPr="00E63212">
              <w:rPr>
                <w:lang w:val="en-US"/>
              </w:rPr>
              <w:t>În cazul recepţiei cu obiecţii,</w:t>
            </w:r>
            <w:r w:rsidR="005D4B79" w:rsidRPr="00E63212">
              <w:rPr>
                <w:lang w:val="en-US"/>
              </w:rPr>
              <w:t xml:space="preserve"> </w:t>
            </w:r>
            <w:r w:rsidR="00EB65F6" w:rsidRPr="00E63212">
              <w:rPr>
                <w:lang w:val="en-US"/>
              </w:rPr>
              <w:t>garanţia se va restitui în cel mult 15 zile după înlăturarea acestora.</w:t>
            </w:r>
          </w:p>
          <w:p w:rsidR="00A156C0" w:rsidRPr="00E63212"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E63212" w:rsidRDefault="00A101F6" w:rsidP="00371806">
            <w:pPr>
              <w:pStyle w:val="af2"/>
              <w:tabs>
                <w:tab w:val="left" w:pos="567"/>
              </w:tabs>
              <w:spacing w:line="276" w:lineRule="auto"/>
              <w:ind w:firstLine="0"/>
              <w:rPr>
                <w:lang w:val="en-US"/>
              </w:rPr>
            </w:pPr>
            <w:r w:rsidRPr="00E63212">
              <w:rPr>
                <w:lang w:val="en-US"/>
              </w:rPr>
              <w:t xml:space="preserve">4.3. </w:t>
            </w:r>
            <w:r w:rsidR="00D7570D" w:rsidRPr="00E6321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E63212" w:rsidRDefault="00A156C0" w:rsidP="00196AB4">
            <w:pPr>
              <w:pStyle w:val="af2"/>
              <w:tabs>
                <w:tab w:val="left" w:pos="567"/>
              </w:tabs>
              <w:spacing w:line="276" w:lineRule="auto"/>
              <w:ind w:firstLine="0"/>
              <w:rPr>
                <w:lang w:val="en-US"/>
              </w:rPr>
            </w:pPr>
            <w:r w:rsidRPr="00E63212">
              <w:rPr>
                <w:lang w:val="en-US"/>
              </w:rPr>
              <w:t xml:space="preserve">4.4. </w:t>
            </w:r>
            <w:r w:rsidR="00460653" w:rsidRPr="00E63212">
              <w:rPr>
                <w:lang w:val="en-US"/>
              </w:rPr>
              <w:t xml:space="preserve">Documentaţia pusă la dispoziţia Antreprenorului se repartizează astfel: </w:t>
            </w:r>
          </w:p>
          <w:p w:rsidR="00460653" w:rsidRPr="00FF430B" w:rsidRDefault="00460653" w:rsidP="00F3287E">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E63212" w:rsidRDefault="00A101F6" w:rsidP="00196AB4">
            <w:pPr>
              <w:pStyle w:val="af2"/>
              <w:tabs>
                <w:tab w:val="left" w:pos="567"/>
              </w:tabs>
              <w:spacing w:line="276" w:lineRule="auto"/>
              <w:ind w:firstLine="0"/>
              <w:rPr>
                <w:lang w:val="en-US"/>
              </w:rPr>
            </w:pPr>
            <w:r w:rsidRPr="00E63212">
              <w:rPr>
                <w:lang w:val="en-US"/>
              </w:rPr>
              <w:t xml:space="preserve">4.5. </w:t>
            </w:r>
            <w:r w:rsidR="00460653" w:rsidRPr="00E63212">
              <w:rPr>
                <w:lang w:val="en-US"/>
              </w:rPr>
              <w:t>Desenele, calculele, verificările calculelor, caietele de măsurări (ataşamentele) şi alte documente, pe care Beneficiarul sau Antreprenorul trebuie să le întocmească şi</w:t>
            </w:r>
            <w:r w:rsidR="005D4B79" w:rsidRPr="00E63212">
              <w:rPr>
                <w:lang w:val="en-US"/>
              </w:rPr>
              <w:t xml:space="preserve"> </w:t>
            </w:r>
            <w:r w:rsidR="00460653" w:rsidRPr="00E63212">
              <w:rPr>
                <w:lang w:val="en-US"/>
              </w:rPr>
              <w:t>s</w:t>
            </w:r>
            <w:r w:rsidR="00183D79" w:rsidRPr="00E63212">
              <w:rPr>
                <w:lang w:val="en-US"/>
              </w:rPr>
              <w:t>u</w:t>
            </w:r>
            <w:r w:rsidR="00460653" w:rsidRPr="00E63212">
              <w:rPr>
                <w:lang w:val="en-US"/>
              </w:rPr>
              <w:t xml:space="preserve">nt cerute de subantreprenorul proiectant, vor fi puse la dispoziţia acestuia de către Antreprenor. </w:t>
            </w:r>
          </w:p>
          <w:p w:rsidR="00460653" w:rsidRPr="00E63212" w:rsidRDefault="00A156C0" w:rsidP="00196AB4">
            <w:pPr>
              <w:pStyle w:val="af2"/>
              <w:tabs>
                <w:tab w:val="left" w:pos="567"/>
              </w:tabs>
              <w:spacing w:line="276" w:lineRule="auto"/>
              <w:ind w:firstLine="0"/>
              <w:rPr>
                <w:lang w:val="en-US"/>
              </w:rPr>
            </w:pPr>
            <w:r w:rsidRPr="00E63212">
              <w:rPr>
                <w:lang w:val="en-US"/>
              </w:rPr>
              <w:t xml:space="preserve">4.6. </w:t>
            </w:r>
            <w:r w:rsidR="00460653" w:rsidRPr="00E63212">
              <w:rPr>
                <w:lang w:val="en-US"/>
              </w:rPr>
              <w:t>Oferta adjudecată face parte integrantă din contract. Ea trebuie să fie corectă şi completă. Preţurile stabilite vor acoperi toate obligaţiunile din contract şi toate operaţiunile pentru terminarea şi</w:t>
            </w:r>
            <w:r w:rsidR="005D4B79" w:rsidRPr="00E63212">
              <w:rPr>
                <w:lang w:val="en-US"/>
              </w:rPr>
              <w:t xml:space="preserve"> </w:t>
            </w:r>
            <w:r w:rsidR="00460653" w:rsidRPr="00E63212">
              <w:rPr>
                <w:lang w:val="en-US"/>
              </w:rPr>
              <w:t xml:space="preserve">întreţinerea corespunzătoare a lucrărilor. </w:t>
            </w:r>
          </w:p>
          <w:p w:rsidR="00460653" w:rsidRPr="00E63212" w:rsidRDefault="00A156C0" w:rsidP="00196AB4">
            <w:pPr>
              <w:pStyle w:val="af2"/>
              <w:tabs>
                <w:tab w:val="left" w:pos="567"/>
              </w:tabs>
              <w:spacing w:line="276" w:lineRule="auto"/>
              <w:ind w:firstLine="0"/>
              <w:rPr>
                <w:lang w:val="en-US"/>
              </w:rPr>
            </w:pPr>
            <w:r w:rsidRPr="00E63212">
              <w:rPr>
                <w:lang w:val="en-US"/>
              </w:rPr>
              <w:t xml:space="preserve">4.7. </w:t>
            </w:r>
            <w:r w:rsidR="00460653" w:rsidRPr="00E63212">
              <w:rPr>
                <w:lang w:val="en-US"/>
              </w:rPr>
              <w:t>Dacă Beneficiarul nu emite în timp util dispoziţii suplimentare care să conţină</w:t>
            </w:r>
            <w:r w:rsidR="005D4B79" w:rsidRPr="00E63212">
              <w:rPr>
                <w:lang w:val="en-US"/>
              </w:rPr>
              <w:t xml:space="preserve"> </w:t>
            </w:r>
            <w:r w:rsidR="00460653" w:rsidRPr="00E63212">
              <w:rPr>
                <w:lang w:val="en-US"/>
              </w:rPr>
              <w:t>instrucţiuni sau aprobări, ordine, directive, sau detalii, Antreprenorul va notifica Beneficiarul prin scrisori, de c</w:t>
            </w:r>
            <w:r w:rsidR="00183D79" w:rsidRPr="00E63212">
              <w:rPr>
                <w:lang w:val="en-US"/>
              </w:rPr>
              <w:t>â</w:t>
            </w:r>
            <w:r w:rsidR="00460653" w:rsidRPr="00E63212">
              <w:rPr>
                <w:lang w:val="en-US"/>
              </w:rPr>
              <w:t>te ori este posibil, că acestea pot să provoace înt</w:t>
            </w:r>
            <w:r w:rsidR="00183D79" w:rsidRPr="00E63212">
              <w:rPr>
                <w:lang w:val="en-US"/>
              </w:rPr>
              <w:t>â</w:t>
            </w:r>
            <w:r w:rsidR="00460653" w:rsidRPr="00E6321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E63212" w:rsidRDefault="00A156C0" w:rsidP="00196AB4">
            <w:pPr>
              <w:pStyle w:val="af2"/>
              <w:tabs>
                <w:tab w:val="left" w:pos="567"/>
              </w:tabs>
              <w:spacing w:line="276" w:lineRule="auto"/>
              <w:ind w:firstLine="0"/>
              <w:rPr>
                <w:lang w:val="en-US"/>
              </w:rPr>
            </w:pPr>
            <w:r w:rsidRPr="00E63212">
              <w:rPr>
                <w:lang w:val="en-US"/>
              </w:rPr>
              <w:t xml:space="preserve">4.8. </w:t>
            </w:r>
            <w:r w:rsidR="00460653" w:rsidRPr="00E6321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E63212" w:rsidRDefault="00A156C0" w:rsidP="00196AB4">
            <w:pPr>
              <w:pStyle w:val="af2"/>
              <w:tabs>
                <w:tab w:val="left" w:pos="567"/>
              </w:tabs>
              <w:spacing w:line="276" w:lineRule="auto"/>
              <w:ind w:firstLine="0"/>
              <w:rPr>
                <w:lang w:val="en-US"/>
              </w:rPr>
            </w:pPr>
            <w:r w:rsidRPr="00E63212">
              <w:rPr>
                <w:lang w:val="en-US"/>
              </w:rPr>
              <w:t xml:space="preserve">4.9. </w:t>
            </w:r>
            <w:r w:rsidR="00460653" w:rsidRPr="00E63212">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E63212">
              <w:rPr>
                <w:lang w:val="en-US"/>
              </w:rPr>
              <w:t xml:space="preserve"> </w:t>
            </w:r>
            <w:r w:rsidR="00460653" w:rsidRPr="00E63212">
              <w:rPr>
                <w:lang w:val="en-US"/>
              </w:rPr>
              <w:t xml:space="preserve">şi pentru procedeele de execuţie utilizate. </w:t>
            </w:r>
          </w:p>
          <w:p w:rsidR="00460653" w:rsidRPr="00E63212" w:rsidRDefault="00A156C0" w:rsidP="00196AB4">
            <w:pPr>
              <w:pStyle w:val="af2"/>
              <w:tabs>
                <w:tab w:val="left" w:pos="567"/>
              </w:tabs>
              <w:spacing w:line="276" w:lineRule="auto"/>
              <w:ind w:firstLine="0"/>
              <w:rPr>
                <w:lang w:val="en-US"/>
              </w:rPr>
            </w:pPr>
            <w:r w:rsidRPr="00E63212">
              <w:rPr>
                <w:lang w:val="en-US"/>
              </w:rPr>
              <w:t xml:space="preserve">4.10. </w:t>
            </w:r>
            <w:r w:rsidR="00460653" w:rsidRPr="00E63212">
              <w:rPr>
                <w:lang w:val="en-US"/>
              </w:rPr>
              <w:t xml:space="preserve">Antreprenorul, prin </w:t>
            </w:r>
            <w:r w:rsidR="002F6A1E" w:rsidRPr="00E63212">
              <w:rPr>
                <w:lang w:val="en-US"/>
              </w:rPr>
              <w:t xml:space="preserve">atribuirea </w:t>
            </w:r>
            <w:r w:rsidR="00460653" w:rsidRPr="00E63212">
              <w:rPr>
                <w:lang w:val="en-US"/>
              </w:rPr>
              <w:t>ofertei în favoarea sa, se angajează să</w:t>
            </w:r>
            <w:r w:rsidR="00BC46B3" w:rsidRPr="00E63212">
              <w:rPr>
                <w:lang w:val="en-US"/>
              </w:rPr>
              <w:t xml:space="preserve"> prezinte</w:t>
            </w:r>
            <w:r w:rsidR="005D4B79" w:rsidRPr="00E63212">
              <w:rPr>
                <w:lang w:val="en-US"/>
              </w:rPr>
              <w:t xml:space="preserve"> </w:t>
            </w:r>
            <w:r w:rsidR="00EA64B0" w:rsidRPr="00E63212">
              <w:rPr>
                <w:lang w:val="en-US"/>
              </w:rPr>
              <w:t xml:space="preserve">garanţia de bună execuţie a contractului, în cuantum de </w:t>
            </w:r>
            <w:r w:rsidR="00EA64B0" w:rsidRPr="0082731C">
              <w:rPr>
                <w:highlight w:val="yellow"/>
                <w:lang w:val="en-US"/>
              </w:rPr>
              <w:t>_</w:t>
            </w:r>
            <w:r w:rsidR="0082731C" w:rsidRPr="0082731C">
              <w:rPr>
                <w:highlight w:val="yellow"/>
                <w:lang w:val="en-US"/>
              </w:rPr>
              <w:t>5</w:t>
            </w:r>
            <w:r w:rsidR="00EA64B0" w:rsidRPr="0082731C">
              <w:rPr>
                <w:highlight w:val="yellow"/>
                <w:lang w:val="en-US"/>
              </w:rPr>
              <w:t>_%</w:t>
            </w:r>
            <w:r w:rsidR="00EA64B0" w:rsidRPr="00E63212">
              <w:rPr>
                <w:lang w:val="en-US"/>
              </w:rPr>
              <w:t xml:space="preserve"> din valoarea contractului atribuit.</w:t>
            </w:r>
          </w:p>
          <w:p w:rsidR="00267805" w:rsidRPr="00E63212" w:rsidRDefault="00A156C0" w:rsidP="00684D44">
            <w:pPr>
              <w:pStyle w:val="af2"/>
              <w:tabs>
                <w:tab w:val="left" w:pos="567"/>
              </w:tabs>
              <w:spacing w:line="276" w:lineRule="auto"/>
              <w:ind w:firstLine="0"/>
              <w:rPr>
                <w:lang w:val="en-US"/>
              </w:rPr>
            </w:pPr>
            <w:r w:rsidRPr="00E63212">
              <w:rPr>
                <w:lang w:val="en-US"/>
              </w:rPr>
              <w:t>4.11.</w:t>
            </w:r>
            <w:r w:rsidR="00A109E6" w:rsidRPr="00E63212">
              <w:rPr>
                <w:lang w:val="en-US"/>
              </w:rPr>
              <w:t xml:space="preserve"> Autoritatea contractantă eliberează/restituie</w:t>
            </w:r>
            <w:r w:rsidR="005D4B79" w:rsidRPr="00E63212">
              <w:rPr>
                <w:lang w:val="en-US"/>
              </w:rPr>
              <w:t xml:space="preserve"> </w:t>
            </w:r>
            <w:r w:rsidR="00A109E6" w:rsidRPr="00E63212">
              <w:rPr>
                <w:lang w:val="en-US"/>
              </w:rPr>
              <w:t>g</w:t>
            </w:r>
            <w:r w:rsidR="00460653" w:rsidRPr="00E63212">
              <w:rPr>
                <w:lang w:val="en-US"/>
              </w:rPr>
              <w:t>aranţia de bună execuţie Antreprenorului după semnarea procesului-verbal de recepţie finală</w:t>
            </w:r>
            <w:r w:rsidR="00A109E6" w:rsidRPr="00E63212">
              <w:rPr>
                <w:lang w:val="en-US"/>
              </w:rPr>
              <w:t>/ procesului-verbal la terminarea lucrărilor</w:t>
            </w:r>
            <w:r w:rsidR="00460653" w:rsidRPr="00E63212">
              <w:rPr>
                <w:lang w:val="en-US"/>
              </w:rPr>
              <w:t xml:space="preserve"> în cel mult 15 zile</w:t>
            </w:r>
            <w:r w:rsidR="00E838F8" w:rsidRPr="00E63212">
              <w:rPr>
                <w:lang w:val="en-US"/>
              </w:rPr>
              <w:t>.</w:t>
            </w:r>
            <w:r w:rsidR="005D4B79" w:rsidRPr="00E63212">
              <w:rPr>
                <w:lang w:val="en-US"/>
              </w:rPr>
              <w:t xml:space="preserve"> </w:t>
            </w:r>
            <w:r w:rsidR="00EB65F6" w:rsidRPr="00E63212">
              <w:rPr>
                <w:lang w:val="en-US"/>
              </w:rPr>
              <w:t>În cazul recepţiei cu obiecţii,</w:t>
            </w:r>
            <w:r w:rsidR="005D4B79" w:rsidRPr="00E63212">
              <w:rPr>
                <w:lang w:val="en-US"/>
              </w:rPr>
              <w:t xml:space="preserve"> </w:t>
            </w:r>
            <w:r w:rsidR="00EB65F6" w:rsidRPr="00E63212">
              <w:rPr>
                <w:lang w:val="en-US"/>
              </w:rPr>
              <w:t>garanţia se va restitui în cel mult 15 zile după înlăturarea acestora.</w:t>
            </w:r>
          </w:p>
          <w:p w:rsidR="00460653" w:rsidRPr="00E63212" w:rsidRDefault="00A156C0" w:rsidP="00196AB4">
            <w:pPr>
              <w:pStyle w:val="af2"/>
              <w:tabs>
                <w:tab w:val="left" w:pos="567"/>
              </w:tabs>
              <w:spacing w:line="276" w:lineRule="auto"/>
              <w:ind w:firstLine="0"/>
              <w:rPr>
                <w:lang w:val="en-US"/>
              </w:rPr>
            </w:pPr>
            <w:r w:rsidRPr="00E63212">
              <w:rPr>
                <w:lang w:val="en-US"/>
              </w:rPr>
              <w:lastRenderedPageBreak/>
              <w:t>4.12.</w:t>
            </w:r>
            <w:r w:rsidR="00460653" w:rsidRPr="00E63212">
              <w:rPr>
                <w:lang w:val="en-US"/>
              </w:rPr>
              <w:t>Antreprenorul trebuie să constituie garanţia de bună execuţie după primirea scris</w:t>
            </w:r>
            <w:r w:rsidR="00404C0D" w:rsidRPr="00E63212">
              <w:rPr>
                <w:lang w:val="en-US"/>
              </w:rPr>
              <w:t>orii de acceptare, dar nu mai târ</w:t>
            </w:r>
            <w:r w:rsidR="00460653" w:rsidRPr="00E63212">
              <w:rPr>
                <w:lang w:val="en-US"/>
              </w:rPr>
              <w:t>ziu de dat</w:t>
            </w:r>
            <w:r w:rsidR="00404C0D" w:rsidRPr="00E63212">
              <w:rPr>
                <w:lang w:val="en-US"/>
              </w:rPr>
              <w:t>a încheierii contractului. Atât</w:t>
            </w:r>
            <w:r w:rsidR="00460653" w:rsidRPr="00E63212">
              <w:rPr>
                <w:lang w:val="en-US"/>
              </w:rPr>
              <w:t xml:space="preserve"> timp c</w:t>
            </w:r>
            <w:r w:rsidR="00404C0D" w:rsidRPr="00E63212">
              <w:rPr>
                <w:lang w:val="en-US"/>
              </w:rPr>
              <w:t>â</w:t>
            </w:r>
            <w:r w:rsidR="00460653" w:rsidRPr="00E63212">
              <w:rPr>
                <w:lang w:val="en-US"/>
              </w:rPr>
              <w:t>t el nu şi-a îndeplinit această obligaţiune, Beneficiarul poate să reţină garanţia</w:t>
            </w:r>
            <w:r w:rsidR="005D4B79" w:rsidRPr="00E63212">
              <w:rPr>
                <w:lang w:val="en-US"/>
              </w:rPr>
              <w:t xml:space="preserve"> </w:t>
            </w:r>
            <w:r w:rsidR="00E364D5" w:rsidRPr="00E63212">
              <w:rPr>
                <w:lang w:val="en-US"/>
              </w:rPr>
              <w:t>Antreprenorului</w:t>
            </w:r>
            <w:r w:rsidR="00460653" w:rsidRPr="00E63212">
              <w:rPr>
                <w:lang w:val="en-US"/>
              </w:rPr>
              <w:t xml:space="preserve"> pentru ofertă. </w:t>
            </w:r>
          </w:p>
          <w:p w:rsidR="00460653" w:rsidRPr="00E63212" w:rsidRDefault="00A156C0" w:rsidP="00196AB4">
            <w:pPr>
              <w:pStyle w:val="af2"/>
              <w:tabs>
                <w:tab w:val="left" w:pos="567"/>
              </w:tabs>
              <w:spacing w:line="276" w:lineRule="auto"/>
              <w:ind w:firstLine="0"/>
              <w:rPr>
                <w:lang w:val="en-US"/>
              </w:rPr>
            </w:pPr>
            <w:r w:rsidRPr="00E63212">
              <w:rPr>
                <w:lang w:val="en-US"/>
              </w:rPr>
              <w:t>4.1</w:t>
            </w:r>
            <w:r w:rsidR="00893327" w:rsidRPr="00E63212">
              <w:rPr>
                <w:lang w:val="en-US"/>
              </w:rPr>
              <w:t>3</w:t>
            </w:r>
            <w:r w:rsidRPr="00E63212">
              <w:rPr>
                <w:lang w:val="en-US"/>
              </w:rPr>
              <w:t xml:space="preserve">. </w:t>
            </w:r>
            <w:r w:rsidR="00460653" w:rsidRPr="00E6321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E63212" w:rsidRDefault="00A156C0" w:rsidP="00196AB4">
            <w:pPr>
              <w:pStyle w:val="af2"/>
              <w:tabs>
                <w:tab w:val="left" w:pos="567"/>
              </w:tabs>
              <w:spacing w:line="276" w:lineRule="auto"/>
              <w:ind w:firstLine="0"/>
              <w:rPr>
                <w:lang w:val="en-US"/>
              </w:rPr>
            </w:pPr>
            <w:r w:rsidRPr="00E63212">
              <w:rPr>
                <w:lang w:val="en-US"/>
              </w:rPr>
              <w:t>4.1</w:t>
            </w:r>
            <w:r w:rsidR="00893327" w:rsidRPr="00E63212">
              <w:rPr>
                <w:lang w:val="en-US"/>
              </w:rPr>
              <w:t>4</w:t>
            </w:r>
            <w:r w:rsidRPr="00E63212">
              <w:rPr>
                <w:lang w:val="en-US"/>
              </w:rPr>
              <w:t xml:space="preserve">. </w:t>
            </w:r>
            <w:r w:rsidR="00460653" w:rsidRPr="00E63212">
              <w:rPr>
                <w:lang w:val="en-US"/>
              </w:rPr>
              <w:t>La lucrările la care se fac încercări, se consideră calitatea probei îndeplinită at</w:t>
            </w:r>
            <w:r w:rsidR="00E171D4" w:rsidRPr="00E63212">
              <w:rPr>
                <w:lang w:val="en-US"/>
              </w:rPr>
              <w:t>â</w:t>
            </w:r>
            <w:r w:rsidR="00460653" w:rsidRPr="00E63212">
              <w:rPr>
                <w:lang w:val="en-US"/>
              </w:rPr>
              <w:t>ta timp c</w:t>
            </w:r>
            <w:r w:rsidR="00E171D4" w:rsidRPr="00E63212">
              <w:rPr>
                <w:lang w:val="en-US"/>
              </w:rPr>
              <w:t>â</w:t>
            </w:r>
            <w:r w:rsidR="00460653" w:rsidRPr="00E63212">
              <w:rPr>
                <w:lang w:val="en-US"/>
              </w:rPr>
              <w:t xml:space="preserve">t rezultatele se înscriu în limitele admise prin reglementările tehnice. </w:t>
            </w:r>
          </w:p>
          <w:p w:rsidR="00460653" w:rsidRPr="00E63212" w:rsidRDefault="00A156C0" w:rsidP="00196AB4">
            <w:pPr>
              <w:pStyle w:val="af2"/>
              <w:tabs>
                <w:tab w:val="left" w:pos="567"/>
              </w:tabs>
              <w:spacing w:line="276" w:lineRule="auto"/>
              <w:ind w:firstLine="0"/>
              <w:rPr>
                <w:lang w:val="en-US"/>
              </w:rPr>
            </w:pPr>
            <w:r w:rsidRPr="00E63212">
              <w:rPr>
                <w:lang w:val="en-US"/>
              </w:rPr>
              <w:t>4.</w:t>
            </w:r>
            <w:r w:rsidR="00603AB4" w:rsidRPr="00E6321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E63212" w:rsidRDefault="00A156C0" w:rsidP="00196AB4">
            <w:pPr>
              <w:pStyle w:val="af2"/>
              <w:tabs>
                <w:tab w:val="left" w:pos="567"/>
              </w:tabs>
              <w:spacing w:line="276" w:lineRule="auto"/>
              <w:ind w:firstLine="0"/>
              <w:rPr>
                <w:lang w:val="en-US"/>
              </w:rPr>
            </w:pPr>
            <w:r w:rsidRPr="00E63212">
              <w:rPr>
                <w:lang w:val="en-US"/>
              </w:rPr>
              <w:t>4.1</w:t>
            </w:r>
            <w:r w:rsidR="00040EA0" w:rsidRPr="00E6321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E63212" w:rsidRDefault="00A156C0" w:rsidP="00196AB4">
            <w:pPr>
              <w:pStyle w:val="af2"/>
              <w:tabs>
                <w:tab w:val="left" w:pos="567"/>
              </w:tabs>
              <w:spacing w:line="276" w:lineRule="auto"/>
              <w:ind w:firstLine="0"/>
              <w:rPr>
                <w:lang w:val="en-US"/>
              </w:rPr>
            </w:pPr>
            <w:r w:rsidRPr="00E63212">
              <w:rPr>
                <w:lang w:val="en-US"/>
              </w:rPr>
              <w:t>4.1</w:t>
            </w:r>
            <w:r w:rsidR="00893327" w:rsidRPr="00E63212">
              <w:rPr>
                <w:lang w:val="en-US"/>
              </w:rPr>
              <w:t>7</w:t>
            </w:r>
            <w:r w:rsidRPr="00E63212">
              <w:rPr>
                <w:lang w:val="en-US"/>
              </w:rPr>
              <w:t xml:space="preserve">. </w:t>
            </w:r>
            <w:r w:rsidR="00460653" w:rsidRPr="00E63212">
              <w:rPr>
                <w:lang w:val="en-US"/>
              </w:rPr>
              <w:t>Dacă Antreprenorul consideră că dispoziţiile Beneficiarului s</w:t>
            </w:r>
            <w:r w:rsidR="00183D79" w:rsidRPr="00E63212">
              <w:rPr>
                <w:lang w:val="en-US"/>
              </w:rPr>
              <w:t>u</w:t>
            </w:r>
            <w:r w:rsidR="00460653" w:rsidRPr="00E63212">
              <w:rPr>
                <w:lang w:val="en-US"/>
              </w:rPr>
              <w:t xml:space="preserve">nt nejustificate sau inoportune, el poate </w:t>
            </w:r>
            <w:r w:rsidR="00E171D4" w:rsidRPr="00E63212">
              <w:rPr>
                <w:lang w:val="en-US"/>
              </w:rPr>
              <w:t>înainta</w:t>
            </w:r>
            <w:r w:rsidR="005D4B79" w:rsidRPr="00E63212">
              <w:rPr>
                <w:lang w:val="en-US"/>
              </w:rPr>
              <w:t xml:space="preserve"> </w:t>
            </w:r>
            <w:r w:rsidR="00460653" w:rsidRPr="00E63212">
              <w:rPr>
                <w:lang w:val="en-US"/>
              </w:rPr>
              <w:t xml:space="preserve">obiecţii, dar acestea nu îl </w:t>
            </w:r>
            <w:r w:rsidR="00E171D4" w:rsidRPr="00E63212">
              <w:rPr>
                <w:lang w:val="en-US"/>
              </w:rPr>
              <w:t>scutește</w:t>
            </w:r>
            <w:r w:rsidR="005D4B79" w:rsidRPr="00E63212">
              <w:rPr>
                <w:lang w:val="en-US"/>
              </w:rPr>
              <w:t xml:space="preserve"> </w:t>
            </w:r>
            <w:r w:rsidR="00460653" w:rsidRPr="00E63212">
              <w:rPr>
                <w:lang w:val="en-US"/>
              </w:rPr>
              <w:t xml:space="preserve">de </w:t>
            </w:r>
            <w:r w:rsidR="00E364D5" w:rsidRPr="00E63212">
              <w:rPr>
                <w:lang w:val="en-US"/>
              </w:rPr>
              <w:t xml:space="preserve">obligația de </w:t>
            </w:r>
            <w:r w:rsidR="00460653" w:rsidRPr="00E6321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E63212" w:rsidRDefault="00A156C0" w:rsidP="00196AB4">
            <w:pPr>
              <w:pStyle w:val="af2"/>
              <w:tabs>
                <w:tab w:val="left" w:pos="567"/>
              </w:tabs>
              <w:spacing w:line="276" w:lineRule="auto"/>
              <w:ind w:firstLine="0"/>
              <w:rPr>
                <w:lang w:val="en-US"/>
              </w:rPr>
            </w:pPr>
            <w:r w:rsidRPr="00E63212">
              <w:rPr>
                <w:lang w:val="en-US"/>
              </w:rPr>
              <w:t>4.1</w:t>
            </w:r>
            <w:r w:rsidR="00893327" w:rsidRPr="00E63212">
              <w:rPr>
                <w:lang w:val="en-US"/>
              </w:rPr>
              <w:t>8</w:t>
            </w:r>
            <w:r w:rsidRPr="00E63212">
              <w:rPr>
                <w:lang w:val="en-US"/>
              </w:rPr>
              <w:t xml:space="preserve">. </w:t>
            </w:r>
            <w:r w:rsidR="00460653" w:rsidRPr="00E63212">
              <w:rPr>
                <w:lang w:val="en-US"/>
              </w:rPr>
              <w:t>Trasarea axelor principale, bornelor de referinţă, căilor de circulaţieşi limitelor terenului pus la dispoziţia Antreprenorului, precum şi materializarea cotelor de nivel în i</w:t>
            </w:r>
            <w:r w:rsidR="00183D79" w:rsidRPr="00E63212">
              <w:rPr>
                <w:lang w:val="en-US"/>
              </w:rPr>
              <w:t>mediata apropiere a terenului, su</w:t>
            </w:r>
            <w:r w:rsidR="00460653" w:rsidRPr="00E63212">
              <w:rPr>
                <w:lang w:val="en-US"/>
              </w:rPr>
              <w:t>nt</w:t>
            </w:r>
            <w:r w:rsidR="005D4B79" w:rsidRPr="00E63212">
              <w:rPr>
                <w:lang w:val="en-US"/>
              </w:rPr>
              <w:t xml:space="preserve"> </w:t>
            </w:r>
            <w:r w:rsidR="00460653" w:rsidRPr="00E63212">
              <w:rPr>
                <w:lang w:val="en-US"/>
              </w:rPr>
              <w:t xml:space="preserve">obligaţiuni ale Antreprenorului. </w:t>
            </w:r>
          </w:p>
          <w:p w:rsidR="00460653" w:rsidRPr="00E63212" w:rsidRDefault="00A156C0" w:rsidP="00196AB4">
            <w:pPr>
              <w:pStyle w:val="af2"/>
              <w:tabs>
                <w:tab w:val="left" w:pos="567"/>
              </w:tabs>
              <w:spacing w:line="276" w:lineRule="auto"/>
              <w:ind w:firstLine="0"/>
              <w:rPr>
                <w:lang w:val="en-US"/>
              </w:rPr>
            </w:pPr>
            <w:r w:rsidRPr="00E63212">
              <w:rPr>
                <w:lang w:val="en-US"/>
              </w:rPr>
              <w:t>4.</w:t>
            </w:r>
            <w:r w:rsidR="00893327" w:rsidRPr="00E63212">
              <w:rPr>
                <w:lang w:val="en-US"/>
              </w:rPr>
              <w:t>19</w:t>
            </w:r>
            <w:r w:rsidRPr="00E63212">
              <w:rPr>
                <w:lang w:val="en-US"/>
              </w:rPr>
              <w:t xml:space="preserve">. </w:t>
            </w:r>
            <w:r w:rsidR="00460653" w:rsidRPr="00E63212">
              <w:rPr>
                <w:lang w:val="en-US"/>
              </w:rPr>
              <w:t xml:space="preserve">Pentru verificarea trasării de către Beneficiar sau proiectant, Antreprenorul este obligat să protejeze şi să păstreze toate reperele, bornele sau alte obiecte folosite la trasarea lucrărilor. </w:t>
            </w:r>
          </w:p>
          <w:p w:rsidR="00460653" w:rsidRPr="00E63212" w:rsidRDefault="00A156C0" w:rsidP="00196AB4">
            <w:pPr>
              <w:pStyle w:val="af2"/>
              <w:tabs>
                <w:tab w:val="left" w:pos="567"/>
              </w:tabs>
              <w:spacing w:line="276" w:lineRule="auto"/>
              <w:ind w:firstLine="0"/>
              <w:rPr>
                <w:lang w:val="en-US"/>
              </w:rPr>
            </w:pPr>
            <w:r w:rsidRPr="00E63212">
              <w:rPr>
                <w:lang w:val="en-US"/>
              </w:rPr>
              <w:t>4.2</w:t>
            </w:r>
            <w:r w:rsidR="00893327" w:rsidRPr="00E63212">
              <w:rPr>
                <w:lang w:val="en-US"/>
              </w:rPr>
              <w:t>0</w:t>
            </w:r>
            <w:r w:rsidRPr="00E63212">
              <w:rPr>
                <w:lang w:val="en-US"/>
              </w:rPr>
              <w:t xml:space="preserve">. </w:t>
            </w:r>
            <w:r w:rsidR="00460653" w:rsidRPr="00E63212">
              <w:rPr>
                <w:lang w:val="en-US"/>
              </w:rPr>
              <w:t>Ridicările de teren, trasările şi cotele de nivel, precum şi alte documente puse la dispoziţia Antreprenorului de către Beneficiar pentru executarea contractului s</w:t>
            </w:r>
            <w:r w:rsidR="00E10C0A" w:rsidRPr="00E63212">
              <w:rPr>
                <w:lang w:val="en-US"/>
              </w:rPr>
              <w:t>u</w:t>
            </w:r>
            <w:r w:rsidR="00460653" w:rsidRPr="00E63212">
              <w:rPr>
                <w:lang w:val="en-US"/>
              </w:rPr>
              <w:t>nt hotărâtoare. Antreprenorul este obligat să verifice documentele primite şi să înştiinţeze Beneficiarul cu privire la erorile şi</w:t>
            </w:r>
            <w:r w:rsidR="005D4B79" w:rsidRPr="00E63212">
              <w:rPr>
                <w:lang w:val="en-US"/>
              </w:rPr>
              <w:t xml:space="preserve"> </w:t>
            </w:r>
            <w:r w:rsidR="00460653" w:rsidRPr="00E63212">
              <w:rPr>
                <w:lang w:val="en-US"/>
              </w:rPr>
              <w:t xml:space="preserve">inexactităţile constatate sau presupuse. </w:t>
            </w:r>
          </w:p>
          <w:p w:rsidR="00460653" w:rsidRPr="00E63212" w:rsidRDefault="00A156C0" w:rsidP="00196AB4">
            <w:pPr>
              <w:pStyle w:val="af2"/>
              <w:tabs>
                <w:tab w:val="left" w:pos="567"/>
              </w:tabs>
              <w:spacing w:line="276" w:lineRule="auto"/>
              <w:ind w:firstLine="0"/>
              <w:rPr>
                <w:lang w:val="en-US"/>
              </w:rPr>
            </w:pPr>
            <w:r w:rsidRPr="00E63212">
              <w:rPr>
                <w:lang w:val="en-US"/>
              </w:rPr>
              <w:t>4.2</w:t>
            </w:r>
            <w:r w:rsidR="00893327" w:rsidRPr="00E63212">
              <w:rPr>
                <w:lang w:val="en-US"/>
              </w:rPr>
              <w:t>1</w:t>
            </w:r>
            <w:r w:rsidRPr="00E63212">
              <w:rPr>
                <w:lang w:val="en-US"/>
              </w:rPr>
              <w:t xml:space="preserve">. </w:t>
            </w:r>
            <w:r w:rsidR="00460653" w:rsidRPr="00E6321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E63212">
              <w:rPr>
                <w:lang w:val="en-US"/>
              </w:rPr>
              <w:t>prevederilor legale și obligațiunilor contractuale și profesionale</w:t>
            </w:r>
            <w:r w:rsidR="00460653" w:rsidRPr="00E63212">
              <w:rPr>
                <w:lang w:val="en-US"/>
              </w:rPr>
              <w:t xml:space="preserve">. </w:t>
            </w:r>
          </w:p>
          <w:p w:rsidR="00460653" w:rsidRPr="00E63212" w:rsidRDefault="00A156C0" w:rsidP="00196AB4">
            <w:pPr>
              <w:pStyle w:val="af2"/>
              <w:tabs>
                <w:tab w:val="left" w:pos="567"/>
              </w:tabs>
              <w:spacing w:line="276" w:lineRule="auto"/>
              <w:ind w:firstLine="0"/>
              <w:rPr>
                <w:lang w:val="en-US"/>
              </w:rPr>
            </w:pPr>
            <w:r w:rsidRPr="00E63212">
              <w:rPr>
                <w:lang w:val="en-US"/>
              </w:rPr>
              <w:t>4.2</w:t>
            </w:r>
            <w:r w:rsidR="00893327" w:rsidRPr="00E63212">
              <w:rPr>
                <w:lang w:val="en-US"/>
              </w:rPr>
              <w:t>2</w:t>
            </w:r>
            <w:r w:rsidRPr="00E63212">
              <w:rPr>
                <w:lang w:val="en-US"/>
              </w:rPr>
              <w:t xml:space="preserve">. </w:t>
            </w:r>
            <w:r w:rsidR="00460653" w:rsidRPr="00E63212">
              <w:rPr>
                <w:lang w:val="en-US"/>
              </w:rPr>
              <w:t xml:space="preserve">Pe parcursul executării lucrărilor, Beneficiarul are dreptul să dispună în scris: </w:t>
            </w:r>
          </w:p>
          <w:p w:rsidR="00460653" w:rsidRPr="00FF430B" w:rsidRDefault="00460653" w:rsidP="00F3287E">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F3287E">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F3287E">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E63212" w:rsidRDefault="00A156C0" w:rsidP="00196AB4">
            <w:pPr>
              <w:pStyle w:val="af2"/>
              <w:tabs>
                <w:tab w:val="left" w:pos="567"/>
              </w:tabs>
              <w:spacing w:line="276" w:lineRule="auto"/>
              <w:ind w:firstLine="0"/>
              <w:rPr>
                <w:lang w:val="en-US"/>
              </w:rPr>
            </w:pPr>
            <w:r w:rsidRPr="00E63212">
              <w:rPr>
                <w:lang w:val="en-US"/>
              </w:rPr>
              <w:t>4.2</w:t>
            </w:r>
            <w:r w:rsidR="00893327" w:rsidRPr="00E63212">
              <w:rPr>
                <w:lang w:val="en-US"/>
              </w:rPr>
              <w:t>3</w:t>
            </w:r>
            <w:r w:rsidRPr="00E63212">
              <w:rPr>
                <w:lang w:val="en-US"/>
              </w:rPr>
              <w:t xml:space="preserve">. </w:t>
            </w:r>
            <w:r w:rsidR="00460653" w:rsidRPr="00E63212">
              <w:rPr>
                <w:lang w:val="en-US"/>
              </w:rPr>
              <w:t xml:space="preserve">În cazul neexecutării de către Antreprenor a dispoziţiilor din punctul 2.1., Beneficiarul poate opri lucrările, </w:t>
            </w:r>
            <w:r w:rsidR="00F53F69" w:rsidRPr="00E63212">
              <w:rPr>
                <w:lang w:val="en-US"/>
              </w:rPr>
              <w:t xml:space="preserve">prin </w:t>
            </w:r>
            <w:r w:rsidR="00E364D5" w:rsidRPr="00E63212">
              <w:rPr>
                <w:lang w:val="en-US"/>
              </w:rPr>
              <w:t xml:space="preserve">rezoluțiunea </w:t>
            </w:r>
            <w:r w:rsidR="00F53F69" w:rsidRPr="00E63212">
              <w:rPr>
                <w:lang w:val="en-US"/>
              </w:rPr>
              <w:t>contractului</w:t>
            </w:r>
            <w:r w:rsidR="00460653" w:rsidRPr="00E63212">
              <w:rPr>
                <w:lang w:val="en-US"/>
              </w:rPr>
              <w:t xml:space="preserve">, în condiţiile legii, </w:t>
            </w:r>
            <w:r w:rsidR="00F53F69" w:rsidRPr="00E63212">
              <w:rPr>
                <w:lang w:val="en-US"/>
              </w:rPr>
              <w:t>totodată A</w:t>
            </w:r>
            <w:r w:rsidR="00316769" w:rsidRPr="00E63212">
              <w:rPr>
                <w:lang w:val="en-US"/>
              </w:rPr>
              <w:t xml:space="preserve">ntreprenorul </w:t>
            </w:r>
            <w:r w:rsidR="00460653" w:rsidRPr="00E63212">
              <w:rPr>
                <w:lang w:val="en-US"/>
              </w:rPr>
              <w:lastRenderedPageBreak/>
              <w:t>compense</w:t>
            </w:r>
            <w:r w:rsidR="00316769" w:rsidRPr="00E63212">
              <w:rPr>
                <w:lang w:val="en-US"/>
              </w:rPr>
              <w:t>ază</w:t>
            </w:r>
            <w:r w:rsidR="00460653" w:rsidRPr="00E63212">
              <w:rPr>
                <w:lang w:val="en-US"/>
              </w:rPr>
              <w:t xml:space="preserve"> cheltuielile aferente suportate de Beneficiar în legătură cu faptul neexecutării. </w:t>
            </w:r>
          </w:p>
          <w:p w:rsidR="00460653" w:rsidRPr="00E63212" w:rsidRDefault="00BE5A1E" w:rsidP="00196AB4">
            <w:pPr>
              <w:pStyle w:val="af2"/>
              <w:tabs>
                <w:tab w:val="left" w:pos="567"/>
              </w:tabs>
              <w:spacing w:line="276" w:lineRule="auto"/>
              <w:ind w:firstLine="0"/>
              <w:rPr>
                <w:lang w:val="en-US"/>
              </w:rPr>
            </w:pPr>
            <w:r w:rsidRPr="00E63212">
              <w:rPr>
                <w:lang w:val="en-US"/>
              </w:rPr>
              <w:t>4.2</w:t>
            </w:r>
            <w:r w:rsidR="00893327" w:rsidRPr="00E63212">
              <w:rPr>
                <w:lang w:val="en-US"/>
              </w:rPr>
              <w:t>4</w:t>
            </w:r>
            <w:r w:rsidRPr="00E63212">
              <w:rPr>
                <w:lang w:val="en-US"/>
              </w:rPr>
              <w:t xml:space="preserve">. </w:t>
            </w:r>
            <w:r w:rsidR="00460653" w:rsidRPr="00E6321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E63212" w:rsidRDefault="00BE5A1E" w:rsidP="00196AB4">
            <w:pPr>
              <w:pStyle w:val="af2"/>
              <w:tabs>
                <w:tab w:val="left" w:pos="567"/>
              </w:tabs>
              <w:spacing w:line="276" w:lineRule="auto"/>
              <w:ind w:firstLine="0"/>
              <w:rPr>
                <w:lang w:val="en-US"/>
              </w:rPr>
            </w:pPr>
            <w:r w:rsidRPr="00E63212">
              <w:rPr>
                <w:lang w:val="en-US"/>
              </w:rPr>
              <w:t>4.2</w:t>
            </w:r>
            <w:r w:rsidR="00893327" w:rsidRPr="00E63212">
              <w:rPr>
                <w:lang w:val="en-US"/>
              </w:rPr>
              <w:t>5</w:t>
            </w:r>
            <w:r w:rsidRPr="00E63212">
              <w:rPr>
                <w:lang w:val="en-US"/>
              </w:rPr>
              <w:t xml:space="preserve">. </w:t>
            </w:r>
            <w:r w:rsidR="00460653" w:rsidRPr="00E63212">
              <w:rPr>
                <w:lang w:val="en-US"/>
              </w:rPr>
              <w:t>În timpul desfăşurării lucrărilor, Antreprenorul are obligaţia să menţină căile de acces libere, să retragă utilajele, să îndepărteze surplusurile de materiale, deşeuri</w:t>
            </w:r>
            <w:r w:rsidR="005D4B79" w:rsidRPr="00E63212">
              <w:rPr>
                <w:lang w:val="en-US"/>
              </w:rPr>
              <w:t xml:space="preserve"> </w:t>
            </w:r>
            <w:r w:rsidR="00460653" w:rsidRPr="00E63212">
              <w:rPr>
                <w:lang w:val="en-US"/>
              </w:rPr>
              <w:t>şi lucrări provizorii de orice fel, care nu s</w:t>
            </w:r>
            <w:r w:rsidR="00183D79" w:rsidRPr="00E63212">
              <w:rPr>
                <w:lang w:val="en-US"/>
              </w:rPr>
              <w:t>u</w:t>
            </w:r>
            <w:r w:rsidR="00460653" w:rsidRPr="00E63212">
              <w:rPr>
                <w:lang w:val="en-US"/>
              </w:rPr>
              <w:t>nt necesare, iar la terminarea lucrărilor, Antreprenorul va evacua de pe şantier toate utilajele de construcţie, surplusurile de materiale, deşeurile</w:t>
            </w:r>
            <w:r w:rsidR="005D4B79" w:rsidRPr="00E63212">
              <w:rPr>
                <w:lang w:val="en-US"/>
              </w:rPr>
              <w:t xml:space="preserve"> </w:t>
            </w:r>
            <w:r w:rsidR="00460653" w:rsidRPr="00E63212">
              <w:rPr>
                <w:lang w:val="en-US"/>
              </w:rPr>
              <w:t xml:space="preserve">şi lucrările provizorii. </w:t>
            </w:r>
          </w:p>
          <w:p w:rsidR="00B96242" w:rsidRPr="00E63212" w:rsidRDefault="00BE5A1E" w:rsidP="00196AB4">
            <w:pPr>
              <w:pStyle w:val="af2"/>
              <w:tabs>
                <w:tab w:val="left" w:pos="426"/>
                <w:tab w:val="left" w:pos="3645"/>
              </w:tabs>
              <w:spacing w:line="276" w:lineRule="auto"/>
              <w:ind w:firstLine="0"/>
              <w:rPr>
                <w:lang w:val="en-US"/>
              </w:rPr>
            </w:pPr>
            <w:r w:rsidRPr="00E63212">
              <w:rPr>
                <w:lang w:val="en-US"/>
              </w:rPr>
              <w:t>4.2</w:t>
            </w:r>
            <w:r w:rsidR="00893327" w:rsidRPr="00E63212">
              <w:rPr>
                <w:lang w:val="en-US"/>
              </w:rPr>
              <w:t>6</w:t>
            </w:r>
            <w:r w:rsidRPr="00E63212">
              <w:rPr>
                <w:lang w:val="en-US"/>
              </w:rPr>
              <w:t xml:space="preserve">. </w:t>
            </w:r>
            <w:r w:rsidR="00460653" w:rsidRPr="00E63212">
              <w:rPr>
                <w:lang w:val="en-US"/>
              </w:rPr>
              <w:t>Beneficiarul trebuie să obţină, pe propria cheltuială, toate avizele, autorizaţiile</w:t>
            </w:r>
            <w:r w:rsidR="005D4B79" w:rsidRPr="00E63212">
              <w:rPr>
                <w:lang w:val="en-US"/>
              </w:rPr>
              <w:t xml:space="preserve"> </w:t>
            </w:r>
            <w:r w:rsidR="00460653" w:rsidRPr="00E63212">
              <w:rPr>
                <w:lang w:val="en-US"/>
              </w:rPr>
              <w:t xml:space="preserve">şi aprobările, să plătească toate taxele necesare legate de execuţia lucrărilor, precum şi pentru bunuri sau drepturi afectate sau care pot fi afectate de execuţia lucrărilor. </w:t>
            </w:r>
          </w:p>
          <w:p w:rsidR="00460653" w:rsidRPr="00E63212"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E63212" w:rsidRDefault="00BE5A1E" w:rsidP="00196AB4">
            <w:pPr>
              <w:pStyle w:val="af2"/>
              <w:tabs>
                <w:tab w:val="left" w:pos="567"/>
              </w:tabs>
              <w:spacing w:line="276" w:lineRule="auto"/>
              <w:ind w:firstLine="0"/>
              <w:rPr>
                <w:lang w:val="en-US"/>
              </w:rPr>
            </w:pPr>
            <w:r w:rsidRPr="00E63212">
              <w:rPr>
                <w:lang w:val="en-US"/>
              </w:rPr>
              <w:t xml:space="preserve">6.1. </w:t>
            </w:r>
            <w:r w:rsidR="005B666D" w:rsidRPr="00E63212">
              <w:rPr>
                <w:lang w:val="en-US"/>
              </w:rPr>
              <w:t>Antreprenorul este obligat să execute toate lucrările, prevăzute în contract, în termenele stabilite prin graficul general de realizare a lucrărilor şi graficul de execuţie</w:t>
            </w:r>
            <w:r w:rsidR="005D4B79" w:rsidRPr="00E63212">
              <w:rPr>
                <w:lang w:val="en-US"/>
              </w:rPr>
              <w:t xml:space="preserve"> </w:t>
            </w:r>
            <w:r w:rsidR="005B666D" w:rsidRPr="00E63212">
              <w:rPr>
                <w:lang w:val="en-US"/>
              </w:rPr>
              <w:t>şi de o calitate corespunzătoare prevederilor actelor normative şi  prezentului contract.</w:t>
            </w:r>
          </w:p>
          <w:p w:rsidR="005B666D" w:rsidRPr="00E63212" w:rsidRDefault="00BE5A1E" w:rsidP="00196AB4">
            <w:pPr>
              <w:pStyle w:val="af2"/>
              <w:tabs>
                <w:tab w:val="left" w:pos="567"/>
              </w:tabs>
              <w:spacing w:line="276" w:lineRule="auto"/>
              <w:ind w:firstLine="0"/>
              <w:rPr>
                <w:lang w:val="en-US"/>
              </w:rPr>
            </w:pPr>
            <w:r w:rsidRPr="00E63212">
              <w:rPr>
                <w:lang w:val="en-US"/>
              </w:rPr>
              <w:t xml:space="preserve">6.2. </w:t>
            </w:r>
            <w:r w:rsidR="005B666D" w:rsidRPr="00E6321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E63212" w:rsidRDefault="00BE5A1E" w:rsidP="00196AB4">
            <w:pPr>
              <w:pStyle w:val="af2"/>
              <w:tabs>
                <w:tab w:val="left" w:pos="567"/>
              </w:tabs>
              <w:spacing w:line="276" w:lineRule="auto"/>
              <w:ind w:firstLine="0"/>
              <w:rPr>
                <w:lang w:val="en-US"/>
              </w:rPr>
            </w:pPr>
            <w:r w:rsidRPr="00E63212">
              <w:rPr>
                <w:lang w:val="en-US"/>
              </w:rPr>
              <w:t xml:space="preserve">6.3. </w:t>
            </w:r>
            <w:r w:rsidR="005B666D" w:rsidRPr="00E63212">
              <w:rPr>
                <w:lang w:val="en-US"/>
              </w:rPr>
              <w:t xml:space="preserve">Pe parcursul execuţiei lucrărilor, Antreprenorul este obligat să comunice, la cererea Beneficiarului, datele de </w:t>
            </w:r>
            <w:r w:rsidR="00E364D5" w:rsidRPr="00E63212">
              <w:rPr>
                <w:lang w:val="en-US"/>
              </w:rPr>
              <w:t>identificare</w:t>
            </w:r>
            <w:r w:rsidR="005D4B79" w:rsidRPr="00E63212">
              <w:rPr>
                <w:lang w:val="en-US"/>
              </w:rPr>
              <w:t xml:space="preserve"> </w:t>
            </w:r>
            <w:r w:rsidR="005B666D" w:rsidRPr="00E63212">
              <w:rPr>
                <w:lang w:val="en-US"/>
              </w:rPr>
              <w:t xml:space="preserve">ale subantreprenorilor. </w:t>
            </w:r>
          </w:p>
          <w:p w:rsidR="005B666D" w:rsidRPr="00E63212" w:rsidRDefault="00BE5A1E" w:rsidP="00196AB4">
            <w:pPr>
              <w:pStyle w:val="af2"/>
              <w:tabs>
                <w:tab w:val="left" w:pos="142"/>
                <w:tab w:val="left" w:pos="284"/>
              </w:tabs>
              <w:spacing w:line="276" w:lineRule="auto"/>
              <w:ind w:firstLine="0"/>
              <w:rPr>
                <w:lang w:val="en-US"/>
              </w:rPr>
            </w:pPr>
            <w:r w:rsidRPr="00E63212">
              <w:rPr>
                <w:lang w:val="en-US"/>
              </w:rPr>
              <w:t xml:space="preserve">6.4. </w:t>
            </w:r>
            <w:r w:rsidR="005B666D" w:rsidRPr="00E63212">
              <w:rPr>
                <w:lang w:val="en-US"/>
              </w:rPr>
              <w:t>Angajarea forţei de muncă pe bază de a</w:t>
            </w:r>
            <w:r w:rsidR="003D06D0" w:rsidRPr="00E63212">
              <w:rPr>
                <w:lang w:val="en-US"/>
              </w:rPr>
              <w:t>cord nu este considerată</w:t>
            </w:r>
            <w:r w:rsidR="005B666D" w:rsidRPr="00E63212">
              <w:rPr>
                <w:lang w:val="en-US"/>
              </w:rPr>
              <w:t xml:space="preserve"> obiectul unei subcontractări.</w:t>
            </w:r>
          </w:p>
          <w:p w:rsidR="00684D44" w:rsidRPr="00E63212"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E63212" w:rsidRDefault="00BE5A1E" w:rsidP="00196AB4">
            <w:pPr>
              <w:pStyle w:val="af2"/>
              <w:tabs>
                <w:tab w:val="left" w:pos="0"/>
              </w:tabs>
              <w:spacing w:line="276" w:lineRule="auto"/>
              <w:ind w:firstLine="0"/>
              <w:rPr>
                <w:lang w:val="en-US"/>
              </w:rPr>
            </w:pPr>
            <w:r w:rsidRPr="00E63212">
              <w:rPr>
                <w:lang w:val="en-US"/>
              </w:rPr>
              <w:t xml:space="preserve">8.1. </w:t>
            </w:r>
            <w:r w:rsidR="00460653" w:rsidRPr="00E6321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E63212" w:rsidRDefault="00BE5A1E" w:rsidP="00196AB4">
            <w:pPr>
              <w:pStyle w:val="af2"/>
              <w:tabs>
                <w:tab w:val="left" w:pos="284"/>
              </w:tabs>
              <w:spacing w:line="276" w:lineRule="auto"/>
              <w:ind w:firstLine="0"/>
              <w:rPr>
                <w:lang w:val="en-US"/>
              </w:rPr>
            </w:pPr>
            <w:r w:rsidRPr="00E63212">
              <w:rPr>
                <w:lang w:val="en-US"/>
              </w:rPr>
              <w:t>8.2</w:t>
            </w:r>
            <w:r w:rsidR="00D05A94" w:rsidRPr="00E63212">
              <w:rPr>
                <w:lang w:val="en-US"/>
              </w:rPr>
              <w:t>.</w:t>
            </w:r>
            <w:r w:rsidR="0082731C">
              <w:rPr>
                <w:lang w:val="en-US"/>
              </w:rPr>
              <w:t xml:space="preserve"> </w:t>
            </w:r>
            <w:r w:rsidR="00460653" w:rsidRPr="00E63212">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E63212">
              <w:rPr>
                <w:lang w:val="en-US"/>
              </w:rPr>
              <w:t xml:space="preserve">8.3. </w:t>
            </w:r>
            <w:r w:rsidR="00460653" w:rsidRPr="00E63212">
              <w:rPr>
                <w:lang w:val="en-US"/>
              </w:rPr>
              <w:t>Probele neprevăzute şi comandate de Beneficiar pentru verificarea unor lucrări sau materiale puse în</w:t>
            </w:r>
            <w:r w:rsidR="005D4B79" w:rsidRPr="00E63212">
              <w:rPr>
                <w:lang w:val="en-US"/>
              </w:rPr>
              <w:t xml:space="preserve"> </w:t>
            </w:r>
            <w:r w:rsidR="00460653" w:rsidRPr="00E63212">
              <w:rPr>
                <w:lang w:val="en-US"/>
              </w:rPr>
              <w:t>operă vor fi suportate de Antreprenor, dacă s</w:t>
            </w:r>
            <w:r w:rsidR="003D06D0" w:rsidRPr="00E63212">
              <w:rPr>
                <w:lang w:val="en-US"/>
              </w:rPr>
              <w:t>e dovedeşte că materialele nu su</w:t>
            </w:r>
            <w:r w:rsidR="00460653" w:rsidRPr="00E63212">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E63212" w:rsidRDefault="00D05A94" w:rsidP="00F3287E">
            <w:pPr>
              <w:pStyle w:val="af2"/>
              <w:numPr>
                <w:ilvl w:val="1"/>
                <w:numId w:val="13"/>
              </w:numPr>
              <w:tabs>
                <w:tab w:val="left" w:pos="284"/>
              </w:tabs>
              <w:spacing w:line="276" w:lineRule="auto"/>
              <w:ind w:left="0" w:hanging="425"/>
              <w:rPr>
                <w:lang w:val="en-US"/>
              </w:rPr>
            </w:pPr>
            <w:r w:rsidRPr="00E63212">
              <w:rPr>
                <w:lang w:val="en-US"/>
              </w:rPr>
              <w:t xml:space="preserve">8.4. </w:t>
            </w:r>
            <w:r w:rsidR="00460653" w:rsidRPr="00E63212">
              <w:rPr>
                <w:lang w:val="en-US"/>
              </w:rPr>
              <w:t xml:space="preserve">Beneficiarul, proiectantul sau orice altă persoană autorizată de aceştia au acces tot timpul la </w:t>
            </w:r>
            <w:r w:rsidR="00460653" w:rsidRPr="00E63212">
              <w:rPr>
                <w:lang w:val="en-US"/>
              </w:rPr>
              <w:lastRenderedPageBreak/>
              <w:t>lucrări pe şantier</w:t>
            </w:r>
            <w:r w:rsidR="005D4B79" w:rsidRPr="00E63212">
              <w:rPr>
                <w:lang w:val="en-US"/>
              </w:rPr>
              <w:t xml:space="preserve"> </w:t>
            </w:r>
            <w:r w:rsidR="00460653" w:rsidRPr="00E63212">
              <w:rPr>
                <w:lang w:val="en-US"/>
              </w:rPr>
              <w:t xml:space="preserve">şi în locurile unde se pregăteşte lucrarea, în depozite de materiale prefabricate etc. </w:t>
            </w:r>
          </w:p>
          <w:p w:rsidR="00460653" w:rsidRPr="00E63212" w:rsidRDefault="00D05A94" w:rsidP="00F3287E">
            <w:pPr>
              <w:pStyle w:val="af2"/>
              <w:numPr>
                <w:ilvl w:val="1"/>
                <w:numId w:val="13"/>
              </w:numPr>
              <w:tabs>
                <w:tab w:val="left" w:pos="284"/>
              </w:tabs>
              <w:spacing w:line="276" w:lineRule="auto"/>
              <w:ind w:left="0" w:hanging="425"/>
              <w:rPr>
                <w:lang w:val="en-US"/>
              </w:rPr>
            </w:pPr>
            <w:r w:rsidRPr="00E63212">
              <w:rPr>
                <w:lang w:val="en-US"/>
              </w:rPr>
              <w:t xml:space="preserve">8.5. </w:t>
            </w:r>
            <w:r w:rsidR="00460653" w:rsidRPr="00E6321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E63212">
              <w:rPr>
                <w:lang w:val="en-US"/>
              </w:rPr>
              <w:t>a</w:t>
            </w:r>
            <w:r w:rsidR="00460653" w:rsidRPr="00E63212">
              <w:rPr>
                <w:lang w:val="en-US"/>
              </w:rPr>
              <w:t xml:space="preserve"> anunţa</w:t>
            </w:r>
            <w:r w:rsidR="00C33344" w:rsidRPr="00E63212">
              <w:rPr>
                <w:lang w:val="en-US"/>
              </w:rPr>
              <w:t xml:space="preserve"> </w:t>
            </w:r>
            <w:r w:rsidR="00460653" w:rsidRPr="00E63212">
              <w:rPr>
                <w:lang w:val="en-US"/>
              </w:rPr>
              <w:t>responsabilul tehnic</w:t>
            </w:r>
            <w:r w:rsidR="00183D79" w:rsidRPr="00E63212">
              <w:rPr>
                <w:lang w:val="en-US"/>
              </w:rPr>
              <w:t xml:space="preserve"> atestat, proiectantul ori de câ</w:t>
            </w:r>
            <w:r w:rsidR="00460653" w:rsidRPr="00E63212">
              <w:rPr>
                <w:lang w:val="en-US"/>
              </w:rPr>
              <w:t xml:space="preserve">te ori astfel de lucrări, </w:t>
            </w:r>
            <w:r w:rsidR="00183D79" w:rsidRPr="00E63212">
              <w:rPr>
                <w:lang w:val="en-US"/>
              </w:rPr>
              <w:t>inclusiv fundaţiile clădirii, su</w:t>
            </w:r>
            <w:r w:rsidR="00460653" w:rsidRPr="00E63212">
              <w:rPr>
                <w:lang w:val="en-US"/>
              </w:rPr>
              <w:t xml:space="preserve">nt gata pentru a fi examinate. Responsabilul tehnic atestat şi proiectantul vor participa la examinarea şi măsurarea lucrărilor. </w:t>
            </w:r>
          </w:p>
          <w:p w:rsidR="00460653" w:rsidRPr="00E63212" w:rsidRDefault="00D05A94" w:rsidP="00F3287E">
            <w:pPr>
              <w:pStyle w:val="af2"/>
              <w:numPr>
                <w:ilvl w:val="1"/>
                <w:numId w:val="13"/>
              </w:numPr>
              <w:tabs>
                <w:tab w:val="left" w:pos="284"/>
              </w:tabs>
              <w:spacing w:line="276" w:lineRule="auto"/>
              <w:ind w:left="0" w:hanging="425"/>
              <w:rPr>
                <w:lang w:val="en-US"/>
              </w:rPr>
            </w:pPr>
            <w:r w:rsidRPr="00E63212">
              <w:rPr>
                <w:lang w:val="en-US"/>
              </w:rPr>
              <w:t xml:space="preserve">8.6. </w:t>
            </w:r>
            <w:r w:rsidR="00460653" w:rsidRPr="00E6321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E63212">
              <w:rPr>
                <w:lang w:val="en-US"/>
              </w:rPr>
              <w:t xml:space="preserve"> fi suportate de Beneficiar,</w:t>
            </w:r>
            <w:r w:rsidR="00460653" w:rsidRPr="00E63212">
              <w:rPr>
                <w:lang w:val="en-US"/>
              </w:rPr>
              <w:t xml:space="preserve"> în caz contrar, de Antreprenor. </w:t>
            </w:r>
          </w:p>
          <w:p w:rsidR="00460653" w:rsidRPr="00E63212" w:rsidRDefault="00D05A94" w:rsidP="00F3287E">
            <w:pPr>
              <w:pStyle w:val="af2"/>
              <w:numPr>
                <w:ilvl w:val="1"/>
                <w:numId w:val="13"/>
              </w:numPr>
              <w:tabs>
                <w:tab w:val="left" w:pos="284"/>
              </w:tabs>
              <w:spacing w:line="276" w:lineRule="auto"/>
              <w:ind w:left="0" w:hanging="425"/>
              <w:rPr>
                <w:lang w:val="en-US"/>
              </w:rPr>
            </w:pPr>
            <w:r w:rsidRPr="00E63212">
              <w:rPr>
                <w:lang w:val="en-US"/>
              </w:rPr>
              <w:t xml:space="preserve">8.7. </w:t>
            </w:r>
            <w:r w:rsidR="00460653" w:rsidRPr="00E6321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E63212" w:rsidRDefault="00D05A94" w:rsidP="00F3287E">
            <w:pPr>
              <w:pStyle w:val="af2"/>
              <w:numPr>
                <w:ilvl w:val="1"/>
                <w:numId w:val="13"/>
              </w:numPr>
              <w:tabs>
                <w:tab w:val="left" w:pos="284"/>
              </w:tabs>
              <w:spacing w:line="276" w:lineRule="auto"/>
              <w:ind w:left="0" w:hanging="425"/>
              <w:rPr>
                <w:lang w:val="en-US"/>
              </w:rPr>
            </w:pPr>
            <w:r w:rsidRPr="00E63212">
              <w:rPr>
                <w:lang w:val="en-US"/>
              </w:rPr>
              <w:t xml:space="preserve">8.8. </w:t>
            </w:r>
            <w:r w:rsidR="00460653" w:rsidRPr="00E63212">
              <w:rPr>
                <w:lang w:val="en-US"/>
              </w:rPr>
              <w:t>Lucrările executate de Antreprenor în afara celor prevăzute în contract sau fără dis</w:t>
            </w:r>
            <w:r w:rsidR="00183D79" w:rsidRPr="00E63212">
              <w:rPr>
                <w:lang w:val="en-US"/>
              </w:rPr>
              <w:t>poziţia Beneficiarului, precum ș</w:t>
            </w:r>
            <w:r w:rsidR="00460653" w:rsidRPr="00E6321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E63212" w:rsidRDefault="00D05A94" w:rsidP="00F3287E">
            <w:pPr>
              <w:pStyle w:val="af2"/>
              <w:numPr>
                <w:ilvl w:val="1"/>
                <w:numId w:val="13"/>
              </w:numPr>
              <w:tabs>
                <w:tab w:val="left" w:pos="284"/>
                <w:tab w:val="left" w:pos="426"/>
              </w:tabs>
              <w:spacing w:line="276" w:lineRule="auto"/>
              <w:ind w:left="0" w:hanging="425"/>
              <w:rPr>
                <w:lang w:val="en-US"/>
              </w:rPr>
            </w:pPr>
            <w:r w:rsidRPr="00E63212">
              <w:rPr>
                <w:lang w:val="en-US"/>
              </w:rPr>
              <w:t xml:space="preserve">8.9. </w:t>
            </w:r>
            <w:r w:rsidR="00460653" w:rsidRPr="00E63212">
              <w:rPr>
                <w:lang w:val="en-US"/>
              </w:rPr>
              <w:t xml:space="preserve">Lucrările încep după </w:t>
            </w:r>
            <w:r w:rsidR="0082731C" w:rsidRPr="0082731C">
              <w:rPr>
                <w:highlight w:val="yellow"/>
                <w:lang w:val="en-US"/>
              </w:rPr>
              <w:t>3</w:t>
            </w:r>
            <w:r w:rsidR="00460653" w:rsidRPr="0082731C">
              <w:rPr>
                <w:highlight w:val="yellow"/>
                <w:lang w:val="en-US"/>
              </w:rPr>
              <w:t xml:space="preserve"> zile</w:t>
            </w:r>
            <w:r w:rsidR="00460653" w:rsidRPr="00E63212">
              <w:rPr>
                <w:lang w:val="en-US"/>
              </w:rPr>
              <w:t xml:space="preserve"> de la semnarea şi înregistrarea contractului în modul corespunzător şi primirea ordinului de execuţie.</w:t>
            </w:r>
          </w:p>
          <w:p w:rsidR="00460653" w:rsidRPr="00E63212" w:rsidRDefault="00460653" w:rsidP="00196AB4">
            <w:pPr>
              <w:pStyle w:val="af2"/>
              <w:tabs>
                <w:tab w:val="left" w:pos="284"/>
                <w:tab w:val="left" w:pos="426"/>
              </w:tabs>
              <w:spacing w:line="276" w:lineRule="auto"/>
              <w:ind w:firstLine="0"/>
              <w:rPr>
                <w:lang w:val="en-US"/>
              </w:rPr>
            </w:pPr>
          </w:p>
          <w:p w:rsidR="00460653" w:rsidRPr="00FF430B" w:rsidRDefault="00D83EE1" w:rsidP="00F3287E">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E63212" w:rsidRDefault="00D83EE1" w:rsidP="00F3287E">
            <w:pPr>
              <w:pStyle w:val="af2"/>
              <w:numPr>
                <w:ilvl w:val="1"/>
                <w:numId w:val="13"/>
              </w:numPr>
              <w:tabs>
                <w:tab w:val="left" w:pos="567"/>
              </w:tabs>
              <w:spacing w:line="276" w:lineRule="auto"/>
              <w:ind w:left="0" w:hanging="567"/>
              <w:rPr>
                <w:lang w:val="en-US"/>
              </w:rPr>
            </w:pPr>
            <w:r w:rsidRPr="00E63212">
              <w:rPr>
                <w:lang w:val="en-US"/>
              </w:rPr>
              <w:t xml:space="preserve">9.1. </w:t>
            </w:r>
            <w:r w:rsidR="00460653" w:rsidRPr="00E63212">
              <w:rPr>
                <w:lang w:val="en-US"/>
              </w:rPr>
              <w:t>Perioada de garanţie pentru lucrări</w:t>
            </w:r>
            <w:r w:rsidR="0082731C">
              <w:rPr>
                <w:lang w:val="en-US"/>
              </w:rPr>
              <w:t xml:space="preserve"> </w:t>
            </w:r>
            <w:r w:rsidR="00460653" w:rsidRPr="00E63212">
              <w:rPr>
                <w:lang w:val="en-US"/>
              </w:rPr>
              <w:t xml:space="preserve">este de  </w:t>
            </w:r>
            <w:r w:rsidR="0082731C" w:rsidRPr="0082731C">
              <w:rPr>
                <w:b/>
                <w:highlight w:val="yellow"/>
                <w:lang w:val="en-US"/>
              </w:rPr>
              <w:t>_5</w:t>
            </w:r>
            <w:r w:rsidR="00D379F6" w:rsidRPr="0082731C">
              <w:rPr>
                <w:b/>
                <w:highlight w:val="yellow"/>
                <w:lang w:val="en-US"/>
              </w:rPr>
              <w:t>_</w:t>
            </w:r>
            <w:r w:rsidR="00460653" w:rsidRPr="0082731C">
              <w:rPr>
                <w:highlight w:val="yellow"/>
                <w:lang w:val="en-US"/>
              </w:rPr>
              <w:t xml:space="preserve"> ani.</w:t>
            </w:r>
            <w:r w:rsidR="00460653" w:rsidRPr="00E63212">
              <w:rPr>
                <w:lang w:val="en-US"/>
              </w:rPr>
              <w:t xml:space="preserve"> </w:t>
            </w:r>
          </w:p>
          <w:p w:rsidR="00460653" w:rsidRPr="00E63212" w:rsidRDefault="00D83EE1" w:rsidP="00F3287E">
            <w:pPr>
              <w:pStyle w:val="af2"/>
              <w:numPr>
                <w:ilvl w:val="1"/>
                <w:numId w:val="13"/>
              </w:numPr>
              <w:tabs>
                <w:tab w:val="left" w:pos="567"/>
              </w:tabs>
              <w:spacing w:line="276" w:lineRule="auto"/>
              <w:ind w:left="0" w:hanging="567"/>
              <w:rPr>
                <w:lang w:val="en-US"/>
              </w:rPr>
            </w:pPr>
            <w:r w:rsidRPr="00E63212">
              <w:rPr>
                <w:lang w:val="en-US"/>
              </w:rPr>
              <w:t xml:space="preserve">9.2. </w:t>
            </w:r>
            <w:r w:rsidR="00460653" w:rsidRPr="00E63212">
              <w:rPr>
                <w:lang w:val="en-US"/>
              </w:rPr>
              <w:t xml:space="preserve">Perioada de garanţie </w:t>
            </w:r>
            <w:r w:rsidRPr="00E63212">
              <w:rPr>
                <w:lang w:val="en-US"/>
              </w:rPr>
              <w:t>începe</w:t>
            </w:r>
            <w:r w:rsidR="00460653" w:rsidRPr="00E63212">
              <w:rPr>
                <w:lang w:val="en-US"/>
              </w:rPr>
              <w:t xml:space="preserve"> de la data recepţiei la terminarea lucrărilor şip</w:t>
            </w:r>
            <w:r w:rsidRPr="00E63212">
              <w:rPr>
                <w:lang w:val="en-US"/>
              </w:rPr>
              <w:t>â</w:t>
            </w:r>
            <w:r w:rsidR="00460653" w:rsidRPr="00E63212">
              <w:rPr>
                <w:lang w:val="en-US"/>
              </w:rPr>
              <w:t xml:space="preserve">nă la expirarea </w:t>
            </w:r>
            <w:r w:rsidR="00D379F6" w:rsidRPr="00E63212">
              <w:rPr>
                <w:lang w:val="en-US"/>
              </w:rPr>
              <w:t>termenului prevăzut la punctul 9</w:t>
            </w:r>
            <w:r w:rsidR="00460653" w:rsidRPr="00E63212">
              <w:rPr>
                <w:lang w:val="en-US"/>
              </w:rPr>
              <w:t xml:space="preserve">.1 din prezentul </w:t>
            </w:r>
            <w:r w:rsidR="0001066E" w:rsidRPr="00E63212">
              <w:rPr>
                <w:lang w:val="en-US"/>
              </w:rPr>
              <w:t>capitol</w:t>
            </w:r>
            <w:r w:rsidR="00460653" w:rsidRPr="00E63212">
              <w:rPr>
                <w:lang w:val="en-US"/>
              </w:rPr>
              <w:t xml:space="preserve">. </w:t>
            </w:r>
          </w:p>
          <w:p w:rsidR="00460653" w:rsidRPr="00E63212" w:rsidRDefault="00D83EE1" w:rsidP="00F3287E">
            <w:pPr>
              <w:pStyle w:val="af2"/>
              <w:numPr>
                <w:ilvl w:val="1"/>
                <w:numId w:val="13"/>
              </w:numPr>
              <w:tabs>
                <w:tab w:val="left" w:pos="567"/>
              </w:tabs>
              <w:spacing w:line="276" w:lineRule="auto"/>
              <w:ind w:left="0" w:hanging="567"/>
              <w:rPr>
                <w:lang w:val="en-US"/>
              </w:rPr>
            </w:pPr>
            <w:r w:rsidRPr="00E63212">
              <w:rPr>
                <w:lang w:val="en-US"/>
              </w:rPr>
              <w:t xml:space="preserve">9.3. </w:t>
            </w:r>
            <w:r w:rsidR="00460653" w:rsidRPr="00E63212">
              <w:rPr>
                <w:lang w:val="en-US"/>
              </w:rPr>
              <w:t xml:space="preserve">Antreprenorul are obligaţia ca în perioada de garanţie să înlăture toate defecţiunile ce ţin de nerespectarea clauzelor contractului </w:t>
            </w:r>
            <w:r w:rsidRPr="00E63212">
              <w:rPr>
                <w:lang w:val="en-US"/>
              </w:rPr>
              <w:t xml:space="preserve">din cont propriu, </w:t>
            </w:r>
            <w:r w:rsidR="00460653" w:rsidRPr="00E63212">
              <w:rPr>
                <w:lang w:val="en-US"/>
              </w:rPr>
              <w:t xml:space="preserve">în urma unei notificări transmise de către Beneficiar. </w:t>
            </w:r>
          </w:p>
          <w:p w:rsidR="00460653" w:rsidRPr="00E63212" w:rsidRDefault="00460653" w:rsidP="00196AB4">
            <w:pPr>
              <w:pStyle w:val="af2"/>
              <w:tabs>
                <w:tab w:val="left" w:pos="567"/>
              </w:tabs>
              <w:spacing w:line="276" w:lineRule="auto"/>
              <w:ind w:firstLine="0"/>
              <w:rPr>
                <w:lang w:val="en-US"/>
              </w:rPr>
            </w:pPr>
          </w:p>
          <w:p w:rsidR="00460653" w:rsidRPr="00FF430B" w:rsidRDefault="00D53233" w:rsidP="00F3287E">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t xml:space="preserve">10.1. </w:t>
            </w:r>
            <w:r w:rsidR="0082731C">
              <w:rPr>
                <w:lang w:val="en-US"/>
              </w:rPr>
              <w:t xml:space="preserve">Părţile </w:t>
            </w:r>
            <w:r w:rsidR="00460653" w:rsidRPr="00E63212">
              <w:rPr>
                <w:lang w:val="en-US"/>
              </w:rPr>
              <w:t>poartă răspundere pentru neexecutarea sau executarea necorespunzătoare a obligaţiilor  prevăzute de prezentul contract în conformitate cu legislaţia  Republicii Moldova.</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t xml:space="preserve">10.2. </w:t>
            </w:r>
            <w:r w:rsidR="00460653" w:rsidRPr="00E6321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t xml:space="preserve">10.3. </w:t>
            </w:r>
            <w:r w:rsidR="00460653" w:rsidRPr="00E63212">
              <w:rPr>
                <w:lang w:val="en-US"/>
              </w:rPr>
              <w:t>Membrii asocierii își păstrează individualitatea ca subiecți de drept, însă sunt obligați să răspundă solidar față de autoritate</w:t>
            </w:r>
            <w:r w:rsidRPr="00E63212">
              <w:rPr>
                <w:lang w:val="en-US"/>
              </w:rPr>
              <w:t>a</w:t>
            </w:r>
            <w:r w:rsidR="00460653" w:rsidRPr="00E63212">
              <w:rPr>
                <w:lang w:val="en-US"/>
              </w:rPr>
              <w:t xml:space="preserve"> contractantă pentru modul de îndeplinire a obligațiilor contractuale.</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t xml:space="preserve">10.4. </w:t>
            </w:r>
            <w:r w:rsidR="00460653" w:rsidRPr="00E6321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lastRenderedPageBreak/>
              <w:t xml:space="preserve">10.5. </w:t>
            </w:r>
            <w:r w:rsidR="00460653" w:rsidRPr="00E63212">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t xml:space="preserve">10.6. </w:t>
            </w:r>
            <w:r w:rsidR="00460653" w:rsidRPr="00E63212">
              <w:rPr>
                <w:lang w:val="en-US"/>
              </w:rPr>
              <w:t>Antreprenorul trebuie să asigure lucrările executate şi dotările pe care le are la dispoziţie împotriva degradări</w:t>
            </w:r>
            <w:r w:rsidR="00183D79" w:rsidRPr="00E63212">
              <w:rPr>
                <w:lang w:val="en-US"/>
              </w:rPr>
              <w:t>i şi furturilor pâ</w:t>
            </w:r>
            <w:r w:rsidR="00460653" w:rsidRPr="00E63212">
              <w:rPr>
                <w:lang w:val="en-US"/>
              </w:rPr>
              <w:t>nă la predarea lucrărilor către Beneficiar. El trebuie să ia măsuri de protecţie contra degradării lucrării datorită acţiunilor atmosferice şi a apei şi să îndepărteze zăpada şi</w:t>
            </w:r>
            <w:r w:rsidR="00C33344" w:rsidRPr="00E63212">
              <w:rPr>
                <w:lang w:val="en-US"/>
              </w:rPr>
              <w:t xml:space="preserve"> </w:t>
            </w:r>
            <w:r w:rsidR="00460653" w:rsidRPr="00E63212">
              <w:rPr>
                <w:lang w:val="en-US"/>
              </w:rPr>
              <w:t xml:space="preserve">gheaţa. </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t xml:space="preserve">10.7. </w:t>
            </w:r>
            <w:r w:rsidR="00460653" w:rsidRPr="00E63212">
              <w:rPr>
                <w:lang w:val="en-US"/>
              </w:rPr>
              <w:t>Dacă nerespectarea de către Antreprenorul a prevederilor oricărui regulament sau hotărâri ale autorităţilor</w:t>
            </w:r>
            <w:r w:rsidR="00C33344" w:rsidRPr="00E63212">
              <w:rPr>
                <w:lang w:val="en-US"/>
              </w:rPr>
              <w:t xml:space="preserve"> </w:t>
            </w:r>
            <w:r w:rsidR="00460653" w:rsidRPr="00E63212">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t xml:space="preserve">10.8. </w:t>
            </w:r>
            <w:r w:rsidR="00460653" w:rsidRPr="00E63212">
              <w:rPr>
                <w:lang w:val="en-US"/>
              </w:rPr>
              <w:t>Dacă motivele const</w:t>
            </w:r>
            <w:r w:rsidR="00183D79" w:rsidRPr="00E63212">
              <w:rPr>
                <w:lang w:val="en-US"/>
              </w:rPr>
              <w:t>rângerii sau ale întreruperii su</w:t>
            </w:r>
            <w:r w:rsidR="00460653" w:rsidRPr="00E63212">
              <w:rPr>
                <w:lang w:val="en-US"/>
              </w:rPr>
              <w:t xml:space="preserve">nt imputabile uneia dintre părţile contractante, atunci cealaltă parte poate emite pretenţii privind despăgubirea pentru daunele intervenite şi care pot fi dovedite. </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t xml:space="preserve">10.9. </w:t>
            </w:r>
            <w:r w:rsidR="00460653" w:rsidRPr="00E63212">
              <w:rPr>
                <w:lang w:val="en-US"/>
              </w:rPr>
              <w:t>Dacă întârzierea în execu</w:t>
            </w:r>
            <w:r w:rsidR="0001066E" w:rsidRPr="00E63212">
              <w:rPr>
                <w:lang w:val="en-US"/>
              </w:rPr>
              <w:t xml:space="preserve">ţia lucrărilor este </w:t>
            </w:r>
            <w:r w:rsidR="001278C6" w:rsidRPr="00E63212">
              <w:rPr>
                <w:lang w:val="en-US"/>
              </w:rPr>
              <w:t>din</w:t>
            </w:r>
            <w:r w:rsidR="0001066E" w:rsidRPr="00E63212">
              <w:rPr>
                <w:lang w:val="en-US"/>
              </w:rPr>
              <w:t xml:space="preserve"> culpa uneia</w:t>
            </w:r>
            <w:r w:rsidR="00460653" w:rsidRPr="00E63212">
              <w:rPr>
                <w:lang w:val="en-US"/>
              </w:rPr>
              <w:t xml:space="preserve"> din</w:t>
            </w:r>
            <w:r w:rsidR="0001066E" w:rsidRPr="00E63212">
              <w:rPr>
                <w:lang w:val="en-US"/>
              </w:rPr>
              <w:t>tre</w:t>
            </w:r>
            <w:r w:rsidR="00460653" w:rsidRPr="00E63212">
              <w:rPr>
                <w:lang w:val="en-US"/>
              </w:rPr>
              <w:t xml:space="preserve"> părţi</w:t>
            </w:r>
            <w:r w:rsidR="0001066E" w:rsidRPr="00E63212">
              <w:rPr>
                <w:lang w:val="en-US"/>
              </w:rPr>
              <w:t>le contractante</w:t>
            </w:r>
            <w:r w:rsidR="00460653" w:rsidRPr="00E63212">
              <w:rPr>
                <w:lang w:val="en-US"/>
              </w:rPr>
              <w:t>, partea culpabilă va plăti celeilalte părţi penalizări</w:t>
            </w:r>
            <w:r w:rsidR="0001066E" w:rsidRPr="00E63212">
              <w:rPr>
                <w:lang w:val="en-US"/>
              </w:rPr>
              <w:t xml:space="preserve"> şi/sau despăgubiri în cuantum de la 0,01% până la 0,1%</w:t>
            </w:r>
            <w:r w:rsidR="00460653" w:rsidRPr="00E63212">
              <w:rPr>
                <w:lang w:val="en-US"/>
              </w:rPr>
              <w:t xml:space="preserve"> din valoarea lucrărilor </w:t>
            </w:r>
            <w:r w:rsidR="00D74B95" w:rsidRPr="00E63212">
              <w:rPr>
                <w:lang w:val="en-US"/>
              </w:rPr>
              <w:t>rămase</w:t>
            </w:r>
            <w:r w:rsidR="00460653" w:rsidRPr="00E63212">
              <w:rPr>
                <w:lang w:val="en-US"/>
              </w:rPr>
              <w:t xml:space="preserve">de executat/neonorate pentru fiecare zi de întârziere. Penalizarea devine operantă în momentul în care partea </w:t>
            </w:r>
            <w:r w:rsidR="00BB2CB2" w:rsidRPr="00E63212">
              <w:rPr>
                <w:lang w:val="en-US"/>
              </w:rPr>
              <w:t>î</w:t>
            </w:r>
            <w:r w:rsidR="00460653" w:rsidRPr="00E63212">
              <w:rPr>
                <w:lang w:val="en-US"/>
              </w:rPr>
              <w:t xml:space="preserve">nculpă a intrat în întârziere. </w:t>
            </w:r>
          </w:p>
          <w:p w:rsidR="00460653" w:rsidRPr="00E63212" w:rsidRDefault="00D53233" w:rsidP="00F3287E">
            <w:pPr>
              <w:pStyle w:val="af2"/>
              <w:numPr>
                <w:ilvl w:val="1"/>
                <w:numId w:val="13"/>
              </w:numPr>
              <w:tabs>
                <w:tab w:val="left" w:pos="567"/>
                <w:tab w:val="left" w:pos="1890"/>
              </w:tabs>
              <w:spacing w:line="276" w:lineRule="auto"/>
              <w:ind w:left="0" w:hanging="567"/>
              <w:rPr>
                <w:lang w:val="en-US"/>
              </w:rPr>
            </w:pPr>
            <w:r w:rsidRPr="00E63212">
              <w:rPr>
                <w:lang w:val="en-US"/>
              </w:rPr>
              <w:t xml:space="preserve">10.10. </w:t>
            </w:r>
            <w:r w:rsidR="00460653" w:rsidRPr="00E63212">
              <w:rPr>
                <w:lang w:val="en-US"/>
              </w:rPr>
              <w:t>Beneficiarul nu va fi responsabil pentru nici un fel de daune</w:t>
            </w:r>
            <w:r w:rsidR="00C33344" w:rsidRPr="00E63212">
              <w:rPr>
                <w:lang w:val="en-US"/>
              </w:rPr>
              <w:t>-</w:t>
            </w:r>
            <w:r w:rsidR="00460653" w:rsidRPr="00E6321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E63212">
              <w:rPr>
                <w:lang w:val="en-US"/>
              </w:rPr>
              <w:t>î</w:t>
            </w:r>
            <w:r w:rsidR="00460653" w:rsidRPr="00E63212">
              <w:rPr>
                <w:lang w:val="en-US"/>
              </w:rPr>
              <w:t>nd din vina Beneficiarului, a agenţilor sau a angajaţilor acestora.</w:t>
            </w:r>
          </w:p>
          <w:p w:rsidR="00460653" w:rsidRPr="00E63212" w:rsidRDefault="00D53233" w:rsidP="00F3287E">
            <w:pPr>
              <w:pStyle w:val="af2"/>
              <w:numPr>
                <w:ilvl w:val="1"/>
                <w:numId w:val="13"/>
              </w:numPr>
              <w:tabs>
                <w:tab w:val="left" w:pos="567"/>
                <w:tab w:val="left" w:pos="1890"/>
              </w:tabs>
              <w:spacing w:line="276" w:lineRule="auto"/>
              <w:ind w:left="0" w:hanging="567"/>
              <w:rPr>
                <w:lang w:val="en-US"/>
              </w:rPr>
            </w:pPr>
            <w:r w:rsidRPr="00E63212">
              <w:rPr>
                <w:lang w:val="en-US"/>
              </w:rPr>
              <w:t xml:space="preserve">10.11. </w:t>
            </w:r>
            <w:r w:rsidR="00460653" w:rsidRPr="00E63212">
              <w:rPr>
                <w:lang w:val="en-US"/>
              </w:rPr>
              <w:t>Antreprenorul şi subantreprenorii răspund soli</w:t>
            </w:r>
            <w:r w:rsidR="00DA1062" w:rsidRPr="00E63212">
              <w:rPr>
                <w:lang w:val="en-US"/>
              </w:rPr>
              <w:t>dar pentru neexecutarea obligaț</w:t>
            </w:r>
            <w:r w:rsidR="00460653" w:rsidRPr="00E63212">
              <w:rPr>
                <w:lang w:val="en-US"/>
              </w:rPr>
              <w:t>iil</w:t>
            </w:r>
            <w:r w:rsidR="00BB2CB2" w:rsidRPr="00E63212">
              <w:rPr>
                <w:lang w:val="en-US"/>
              </w:rPr>
              <w:t>or</w:t>
            </w:r>
            <w:r w:rsidR="00460653" w:rsidRPr="00E63212">
              <w:rPr>
                <w:lang w:val="en-US"/>
              </w:rPr>
              <w:t xml:space="preserve"> contractuale.</w:t>
            </w:r>
          </w:p>
          <w:p w:rsidR="00460653" w:rsidRPr="00E63212" w:rsidRDefault="00460653" w:rsidP="00196AB4">
            <w:pPr>
              <w:pStyle w:val="af2"/>
              <w:tabs>
                <w:tab w:val="left" w:pos="567"/>
                <w:tab w:val="left" w:pos="1890"/>
              </w:tabs>
              <w:spacing w:line="276" w:lineRule="auto"/>
              <w:ind w:firstLine="0"/>
              <w:rPr>
                <w:lang w:val="en-US"/>
              </w:rPr>
            </w:pPr>
          </w:p>
          <w:p w:rsidR="00460653" w:rsidRPr="00FF430B" w:rsidRDefault="00D53233" w:rsidP="00F3287E">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F3287E">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F3287E">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E63212" w:rsidRDefault="00D53233" w:rsidP="00D53233">
            <w:pPr>
              <w:pStyle w:val="af2"/>
              <w:tabs>
                <w:tab w:val="left" w:pos="567"/>
              </w:tabs>
              <w:spacing w:line="276" w:lineRule="auto"/>
              <w:ind w:firstLine="0"/>
              <w:rPr>
                <w:lang w:val="en-US"/>
              </w:rPr>
            </w:pPr>
            <w:r w:rsidRPr="00E63212">
              <w:rPr>
                <w:lang w:val="en-US"/>
              </w:rPr>
              <w:t xml:space="preserve">12.1. </w:t>
            </w:r>
            <w:r w:rsidR="00460653" w:rsidRPr="00E63212">
              <w:rPr>
                <w:lang w:val="en-US"/>
              </w:rPr>
              <w:t xml:space="preserve">Antreprenorul poate cere </w:t>
            </w:r>
            <w:r w:rsidR="00BB2CB2" w:rsidRPr="00E63212">
              <w:rPr>
                <w:lang w:val="en-US"/>
              </w:rPr>
              <w:t>rezoluțiunea</w:t>
            </w:r>
            <w:r w:rsidR="0001066E" w:rsidRPr="00E63212">
              <w:rPr>
                <w:lang w:val="en-US"/>
              </w:rPr>
              <w:t xml:space="preserve"> </w:t>
            </w:r>
            <w:r w:rsidR="00460653" w:rsidRPr="00E63212">
              <w:rPr>
                <w:lang w:val="en-US"/>
              </w:rPr>
              <w:t xml:space="preserve">contractului, dacă: </w:t>
            </w:r>
          </w:p>
          <w:p w:rsidR="00460653" w:rsidRPr="00FF430B" w:rsidRDefault="00D53233" w:rsidP="00F3287E">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F3287E">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F3287E">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E63212" w:rsidRDefault="00D53233" w:rsidP="00F3287E">
            <w:pPr>
              <w:pStyle w:val="af2"/>
              <w:numPr>
                <w:ilvl w:val="1"/>
                <w:numId w:val="13"/>
              </w:numPr>
              <w:tabs>
                <w:tab w:val="left" w:pos="567"/>
              </w:tabs>
              <w:spacing w:line="276" w:lineRule="auto"/>
              <w:ind w:left="0" w:hanging="567"/>
              <w:rPr>
                <w:lang w:val="en-US"/>
              </w:rPr>
            </w:pPr>
            <w:r w:rsidRPr="00E63212">
              <w:rPr>
                <w:lang w:val="en-US"/>
              </w:rPr>
              <w:t xml:space="preserve">12.2. </w:t>
            </w:r>
            <w:r w:rsidR="00460653" w:rsidRPr="00E63212">
              <w:rPr>
                <w:lang w:val="en-US"/>
              </w:rPr>
              <w:t xml:space="preserve">Beneficiarul poate cere </w:t>
            </w:r>
            <w:r w:rsidR="00BB2CB2" w:rsidRPr="00E63212">
              <w:rPr>
                <w:lang w:val="en-US"/>
              </w:rPr>
              <w:t>rezoluțiunea</w:t>
            </w:r>
            <w:r w:rsidR="00C33344" w:rsidRPr="00E63212">
              <w:rPr>
                <w:lang w:val="en-US"/>
              </w:rPr>
              <w:t xml:space="preserve"> </w:t>
            </w:r>
            <w:r w:rsidR="00460653" w:rsidRPr="00E63212">
              <w:rPr>
                <w:lang w:val="en-US"/>
              </w:rPr>
              <w:t xml:space="preserve">contractului, dacă: </w:t>
            </w:r>
          </w:p>
          <w:p w:rsidR="00460653" w:rsidRPr="00FF430B" w:rsidRDefault="007323B6" w:rsidP="00F3287E">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F3287E">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F3287E">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F3287E">
            <w:pPr>
              <w:pStyle w:val="a"/>
              <w:numPr>
                <w:ilvl w:val="0"/>
                <w:numId w:val="12"/>
              </w:numPr>
              <w:tabs>
                <w:tab w:val="clear" w:pos="1134"/>
                <w:tab w:val="left" w:pos="1276"/>
              </w:tabs>
              <w:ind w:left="0"/>
              <w:contextualSpacing/>
            </w:pPr>
            <w:r w:rsidRPr="00FF430B">
              <w:lastRenderedPageBreak/>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E63212" w:rsidRDefault="007323B6" w:rsidP="00F3287E">
            <w:pPr>
              <w:pStyle w:val="af2"/>
              <w:numPr>
                <w:ilvl w:val="1"/>
                <w:numId w:val="13"/>
              </w:numPr>
              <w:tabs>
                <w:tab w:val="left" w:pos="567"/>
              </w:tabs>
              <w:ind w:left="0" w:hanging="567"/>
              <w:rPr>
                <w:lang w:val="en-US"/>
              </w:rPr>
            </w:pPr>
            <w:r w:rsidRPr="00E63212">
              <w:rPr>
                <w:lang w:val="en-US"/>
              </w:rPr>
              <w:t xml:space="preserve">12.3. </w:t>
            </w:r>
            <w:r w:rsidR="00460653" w:rsidRPr="00E63212">
              <w:rPr>
                <w:lang w:val="en-US"/>
              </w:rPr>
              <w:t xml:space="preserve">Contractul se consideră </w:t>
            </w:r>
            <w:r w:rsidR="00BB2CB2" w:rsidRPr="00E63212">
              <w:rPr>
                <w:lang w:val="en-US"/>
              </w:rPr>
              <w:t>rezolvit</w:t>
            </w:r>
            <w:r w:rsidR="00460653" w:rsidRPr="00E63212">
              <w:rPr>
                <w:lang w:val="en-US"/>
              </w:rPr>
              <w:t>, dacă partea contractantă va comunica în scris cele</w:t>
            </w:r>
            <w:r w:rsidRPr="00E63212">
              <w:rPr>
                <w:lang w:val="en-US"/>
              </w:rPr>
              <w:t>i</w:t>
            </w:r>
            <w:r w:rsidR="00460653" w:rsidRPr="00E63212">
              <w:rPr>
                <w:lang w:val="en-US"/>
              </w:rPr>
              <w:t>lalte părţi contractante în termen de 15 zile motivele indicate la punctele 1</w:t>
            </w:r>
            <w:r w:rsidR="00D379F6" w:rsidRPr="00E63212">
              <w:rPr>
                <w:lang w:val="en-US"/>
              </w:rPr>
              <w:t>2</w:t>
            </w:r>
            <w:r w:rsidR="00460653" w:rsidRPr="00E63212">
              <w:rPr>
                <w:lang w:val="en-US"/>
              </w:rPr>
              <w:t>.1 şi 1</w:t>
            </w:r>
            <w:r w:rsidR="00D379F6" w:rsidRPr="00E63212">
              <w:rPr>
                <w:lang w:val="en-US"/>
              </w:rPr>
              <w:t>2</w:t>
            </w:r>
            <w:r w:rsidR="00460653" w:rsidRPr="00E63212">
              <w:rPr>
                <w:lang w:val="en-US"/>
              </w:rPr>
              <w:t xml:space="preserve">.2 din prezentul contract.  </w:t>
            </w:r>
          </w:p>
          <w:p w:rsidR="00460653" w:rsidRPr="00E63212" w:rsidRDefault="007323B6" w:rsidP="00F3287E">
            <w:pPr>
              <w:pStyle w:val="af2"/>
              <w:numPr>
                <w:ilvl w:val="1"/>
                <w:numId w:val="13"/>
              </w:numPr>
              <w:tabs>
                <w:tab w:val="left" w:pos="567"/>
              </w:tabs>
              <w:ind w:left="0" w:hanging="567"/>
              <w:rPr>
                <w:lang w:val="en-US"/>
              </w:rPr>
            </w:pPr>
            <w:r w:rsidRPr="00E63212">
              <w:rPr>
                <w:lang w:val="en-US"/>
              </w:rPr>
              <w:t xml:space="preserve">12.4. </w:t>
            </w:r>
            <w:r w:rsidR="00460653" w:rsidRPr="00E63212">
              <w:rPr>
                <w:lang w:val="en-US"/>
              </w:rPr>
              <w:t xml:space="preserve">Beneficiarul, în caz de </w:t>
            </w:r>
            <w:r w:rsidR="00BB2CB2" w:rsidRPr="00E63212">
              <w:rPr>
                <w:lang w:val="en-US"/>
              </w:rPr>
              <w:t>rezoluțiune</w:t>
            </w:r>
            <w:r w:rsidR="00460653" w:rsidRPr="00E63212">
              <w:rPr>
                <w:lang w:val="en-US"/>
              </w:rPr>
              <w:t>a contractului, va convoca comisia de recepţie care va efectua recepţia cantitativă şi calitativ</w:t>
            </w:r>
            <w:r w:rsidR="00D74B95" w:rsidRPr="00E63212">
              <w:rPr>
                <w:lang w:val="en-US"/>
              </w:rPr>
              <w:t>ă</w:t>
            </w:r>
            <w:r w:rsidR="00460653" w:rsidRPr="00E63212">
              <w:rPr>
                <w:lang w:val="en-US"/>
              </w:rPr>
              <w:t xml:space="preserve"> a lucrărilor executate</w:t>
            </w:r>
            <w:r w:rsidR="00D74B95" w:rsidRPr="00E63212">
              <w:rPr>
                <w:lang w:val="en-US"/>
              </w:rPr>
              <w:t>,</w:t>
            </w:r>
            <w:r w:rsidR="00C33344" w:rsidRPr="00E63212">
              <w:rPr>
                <w:lang w:val="en-US"/>
              </w:rPr>
              <w:t xml:space="preserve"> </w:t>
            </w:r>
            <w:r w:rsidR="00D74B95" w:rsidRPr="00E63212">
              <w:rPr>
                <w:lang w:val="en-US"/>
              </w:rPr>
              <w:t xml:space="preserve">în maximum 15 zile de la data </w:t>
            </w:r>
            <w:r w:rsidR="00BB2CB2" w:rsidRPr="00E63212">
              <w:rPr>
                <w:lang w:val="en-US"/>
              </w:rPr>
              <w:t>rezoluțiunii</w:t>
            </w:r>
            <w:r w:rsidR="00C33344" w:rsidRPr="00E63212">
              <w:rPr>
                <w:lang w:val="en-US"/>
              </w:rPr>
              <w:t xml:space="preserve"> </w:t>
            </w:r>
            <w:r w:rsidR="00D74B95" w:rsidRPr="00E63212">
              <w:rPr>
                <w:lang w:val="en-US"/>
              </w:rPr>
              <w:t>contractului.</w:t>
            </w:r>
          </w:p>
          <w:p w:rsidR="00460653" w:rsidRPr="00E63212" w:rsidRDefault="007323B6" w:rsidP="00F3287E">
            <w:pPr>
              <w:pStyle w:val="af2"/>
              <w:numPr>
                <w:ilvl w:val="1"/>
                <w:numId w:val="13"/>
              </w:numPr>
              <w:tabs>
                <w:tab w:val="left" w:pos="567"/>
              </w:tabs>
              <w:ind w:left="0" w:hanging="567"/>
              <w:rPr>
                <w:lang w:val="en-US"/>
              </w:rPr>
            </w:pPr>
            <w:r w:rsidRPr="00E63212">
              <w:rPr>
                <w:lang w:val="en-US"/>
              </w:rPr>
              <w:t xml:space="preserve">12.5. </w:t>
            </w:r>
            <w:r w:rsidR="00460653" w:rsidRPr="00E63212">
              <w:rPr>
                <w:lang w:val="en-US"/>
              </w:rPr>
              <w:t xml:space="preserve">În cazul </w:t>
            </w:r>
            <w:r w:rsidR="00BB2CB2" w:rsidRPr="00E63212">
              <w:rPr>
                <w:lang w:val="en-US"/>
              </w:rPr>
              <w:t>rezoluțiunii</w:t>
            </w:r>
            <w:r w:rsidR="00C33344" w:rsidRPr="00E63212">
              <w:rPr>
                <w:lang w:val="en-US"/>
              </w:rPr>
              <w:t xml:space="preserve"> </w:t>
            </w:r>
            <w:r w:rsidR="00460653" w:rsidRPr="00E6321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E63212">
              <w:rPr>
                <w:lang w:val="en-US"/>
              </w:rPr>
              <w:t>rezolvit</w:t>
            </w:r>
            <w:r w:rsidR="00C33344" w:rsidRPr="00E63212">
              <w:rPr>
                <w:lang w:val="en-US"/>
              </w:rPr>
              <w:t xml:space="preserve"> </w:t>
            </w:r>
            <w:r w:rsidR="00460653" w:rsidRPr="00E63212">
              <w:rPr>
                <w:lang w:val="en-US"/>
              </w:rPr>
              <w:t xml:space="preserve">contractul. </w:t>
            </w:r>
          </w:p>
          <w:p w:rsidR="00460653" w:rsidRPr="00E63212" w:rsidRDefault="007323B6" w:rsidP="00F3287E">
            <w:pPr>
              <w:pStyle w:val="af2"/>
              <w:numPr>
                <w:ilvl w:val="1"/>
                <w:numId w:val="13"/>
              </w:numPr>
              <w:tabs>
                <w:tab w:val="left" w:pos="567"/>
              </w:tabs>
              <w:ind w:left="0" w:hanging="567"/>
              <w:rPr>
                <w:lang w:val="en-US"/>
              </w:rPr>
            </w:pPr>
            <w:r w:rsidRPr="00E63212">
              <w:rPr>
                <w:lang w:val="en-US"/>
              </w:rPr>
              <w:t xml:space="preserve">12.6. </w:t>
            </w:r>
            <w:r w:rsidR="00460653" w:rsidRPr="00E63212">
              <w:rPr>
                <w:lang w:val="en-US"/>
              </w:rPr>
              <w:t>După rez</w:t>
            </w:r>
            <w:r w:rsidR="00892A6D" w:rsidRPr="00E63212">
              <w:rPr>
                <w:lang w:val="en-US"/>
              </w:rPr>
              <w:t>oluțiunea</w:t>
            </w:r>
            <w:r w:rsidR="00460653" w:rsidRPr="00E63212">
              <w:rPr>
                <w:lang w:val="en-US"/>
              </w:rPr>
              <w:t xml:space="preserve"> contractului, Beneficiarul poate continua execuţia lucrărilor cu respectarea prevederilor legale. </w:t>
            </w:r>
          </w:p>
          <w:p w:rsidR="00E22640" w:rsidRPr="00E63212" w:rsidRDefault="00E22640" w:rsidP="00E22640">
            <w:pPr>
              <w:pStyle w:val="af2"/>
              <w:tabs>
                <w:tab w:val="left" w:pos="567"/>
                <w:tab w:val="left" w:pos="2070"/>
              </w:tabs>
              <w:ind w:firstLine="0"/>
              <w:rPr>
                <w:lang w:val="en-US"/>
              </w:rPr>
            </w:pPr>
            <w:r w:rsidRPr="00E63212">
              <w:rPr>
                <w:lang w:val="en-US"/>
              </w:rPr>
              <w:t>12.7. Cazuri specifice de încetare a contractului de achiziţii publice:</w:t>
            </w:r>
          </w:p>
          <w:p w:rsidR="00E22640" w:rsidRPr="00E63212" w:rsidRDefault="00E22640" w:rsidP="00E22640">
            <w:pPr>
              <w:pStyle w:val="af2"/>
              <w:tabs>
                <w:tab w:val="left" w:pos="567"/>
                <w:tab w:val="left" w:pos="2070"/>
              </w:tabs>
              <w:ind w:firstLine="284"/>
              <w:rPr>
                <w:lang w:val="en-US"/>
              </w:rPr>
            </w:pPr>
            <w:r w:rsidRPr="00E63212">
              <w:rPr>
                <w:lang w:val="en-US"/>
              </w:rPr>
              <w:t xml:space="preserve">     </w:t>
            </w:r>
            <w:r w:rsidR="00F168DC" w:rsidRPr="00E63212">
              <w:rPr>
                <w:lang w:val="en-US"/>
              </w:rPr>
              <w:t>Beneficiarul</w:t>
            </w:r>
            <w:r w:rsidRPr="00E63212">
              <w:rPr>
                <w:lang w:val="en-US"/>
              </w:rPr>
              <w:t xml:space="preserve"> are dreptul de a </w:t>
            </w:r>
            <w:r w:rsidR="0060188C" w:rsidRPr="00E63212">
              <w:rPr>
                <w:lang w:val="en-US"/>
              </w:rPr>
              <w:t>rezolvi</w:t>
            </w:r>
            <w:r w:rsidR="00C33344" w:rsidRPr="00E63212">
              <w:rPr>
                <w:lang w:val="en-US"/>
              </w:rPr>
              <w:t xml:space="preserve"> </w:t>
            </w:r>
            <w:r w:rsidRPr="00E63212">
              <w:rPr>
                <w:lang w:val="en-US"/>
              </w:rPr>
              <w:t>unilateral un contract de achiziţii publice în perioada de valabilitate a acestuia în una dintre următoarele situaţii:</w:t>
            </w:r>
          </w:p>
          <w:p w:rsidR="00E22640" w:rsidRPr="00E63212" w:rsidRDefault="00E22640" w:rsidP="00E22640">
            <w:pPr>
              <w:pStyle w:val="af2"/>
              <w:tabs>
                <w:tab w:val="left" w:pos="567"/>
                <w:tab w:val="left" w:pos="2070"/>
              </w:tabs>
              <w:rPr>
                <w:lang w:val="en-US"/>
              </w:rPr>
            </w:pPr>
            <w:r w:rsidRPr="00E63212">
              <w:rPr>
                <w:lang w:val="en-US"/>
              </w:rPr>
              <w:t xml:space="preserve">    a) contractantul se afla, la momentul atribuirii lui, în una dintre situaţiile care ar fi determinat excluderea sa din proce</w:t>
            </w:r>
            <w:r w:rsidR="00C33344" w:rsidRPr="00E63212">
              <w:rPr>
                <w:lang w:val="en-US"/>
              </w:rPr>
              <w:t>dura de atribuire potrivit art.</w:t>
            </w:r>
            <w:r w:rsidR="00DF4DCF" w:rsidRPr="00E63212">
              <w:rPr>
                <w:lang w:val="en-US"/>
              </w:rPr>
              <w:t xml:space="preserve"> </w:t>
            </w:r>
            <w:r w:rsidRPr="00E63212">
              <w:rPr>
                <w:lang w:val="en-US"/>
              </w:rPr>
              <w:t>19</w:t>
            </w:r>
            <w:r w:rsidR="00802287" w:rsidRPr="00E63212">
              <w:rPr>
                <w:lang w:val="en-US"/>
              </w:rPr>
              <w:t xml:space="preserve"> al Legii </w:t>
            </w:r>
            <w:r w:rsidR="0060188C" w:rsidRPr="00E63212">
              <w:rPr>
                <w:lang w:val="en-US"/>
              </w:rPr>
              <w:t>nr.</w:t>
            </w:r>
            <w:r w:rsidR="00FF5CB2" w:rsidRPr="00E63212">
              <w:rPr>
                <w:lang w:val="en-US"/>
              </w:rPr>
              <w:t xml:space="preserve"> </w:t>
            </w:r>
            <w:r w:rsidR="00802287" w:rsidRPr="00E63212">
              <w:rPr>
                <w:lang w:val="en-US"/>
              </w:rPr>
              <w:t>131/2015 privind achizițiile publice</w:t>
            </w:r>
            <w:r w:rsidRPr="00E63212">
              <w:rPr>
                <w:lang w:val="en-US"/>
              </w:rPr>
              <w:t>;</w:t>
            </w:r>
          </w:p>
          <w:p w:rsidR="00E22640" w:rsidRPr="00E63212" w:rsidRDefault="00E22640" w:rsidP="00E22640">
            <w:pPr>
              <w:pStyle w:val="af2"/>
              <w:tabs>
                <w:tab w:val="left" w:pos="567"/>
                <w:tab w:val="left" w:pos="2070"/>
              </w:tabs>
              <w:rPr>
                <w:lang w:val="en-US"/>
              </w:rPr>
            </w:pPr>
            <w:r w:rsidRPr="00E63212">
              <w:rPr>
                <w:lang w:val="en-US"/>
              </w:rPr>
              <w:t xml:space="preserve">    b) contractul a făcut obiectul unei modificări substanțiale care necesita o nouă procedură de achiziție publică în conformitate cu art. 76</w:t>
            </w:r>
            <w:r w:rsidR="00802287" w:rsidRPr="00E63212">
              <w:rPr>
                <w:lang w:val="en-US"/>
              </w:rPr>
              <w:t xml:space="preserve"> al Legii </w:t>
            </w:r>
            <w:r w:rsidR="0060188C" w:rsidRPr="00E63212">
              <w:rPr>
                <w:lang w:val="en-US"/>
              </w:rPr>
              <w:t>nr.</w:t>
            </w:r>
            <w:r w:rsidR="00DF4DCF" w:rsidRPr="00E63212">
              <w:rPr>
                <w:lang w:val="en-US"/>
              </w:rPr>
              <w:t xml:space="preserve"> </w:t>
            </w:r>
            <w:r w:rsidR="00802287" w:rsidRPr="00E63212">
              <w:rPr>
                <w:lang w:val="en-US"/>
              </w:rPr>
              <w:t>131/2015 privind achizițiile publice</w:t>
            </w:r>
            <w:r w:rsidRPr="00E63212">
              <w:rPr>
                <w:lang w:val="en-US"/>
              </w:rPr>
              <w:t>;</w:t>
            </w:r>
          </w:p>
          <w:p w:rsidR="00E22640" w:rsidRPr="00E63212" w:rsidRDefault="00E22640" w:rsidP="00E22640">
            <w:pPr>
              <w:pStyle w:val="af2"/>
              <w:tabs>
                <w:tab w:val="left" w:pos="567"/>
                <w:tab w:val="left" w:pos="2070"/>
              </w:tabs>
              <w:rPr>
                <w:lang w:val="en-US"/>
              </w:rPr>
            </w:pPr>
            <w:r w:rsidRPr="00E63212">
              <w:rPr>
                <w:lang w:val="en-US"/>
              </w:rPr>
              <w:t xml:space="preserve">    c) contractul nu ar fi trebuit să fie atribui</w:t>
            </w:r>
            <w:r w:rsidR="00C33344" w:rsidRPr="00E63212">
              <w:rPr>
                <w:lang w:val="en-US"/>
              </w:rPr>
              <w:t>t contractantului respectiv, avâ</w:t>
            </w:r>
            <w:r w:rsidRPr="00E63212">
              <w:rPr>
                <w:lang w:val="en-US"/>
              </w:rPr>
              <w:t xml:space="preserve">nd în vedere o încălcare gravă a obligaţiilor ce rezultă din </w:t>
            </w:r>
            <w:r w:rsidR="00802287" w:rsidRPr="00E63212">
              <w:rPr>
                <w:lang w:val="en-US"/>
              </w:rPr>
              <w:t xml:space="preserve">Legea </w:t>
            </w:r>
            <w:r w:rsidR="0060188C" w:rsidRPr="00E63212">
              <w:rPr>
                <w:lang w:val="en-US"/>
              </w:rPr>
              <w:t>nr.</w:t>
            </w:r>
            <w:r w:rsidR="00DF4DCF" w:rsidRPr="00E63212">
              <w:rPr>
                <w:lang w:val="en-US"/>
              </w:rPr>
              <w:t xml:space="preserve"> </w:t>
            </w:r>
            <w:r w:rsidR="00802287" w:rsidRPr="00E63212">
              <w:rPr>
                <w:lang w:val="en-US"/>
              </w:rPr>
              <w:t>131/2015 priviind achizițiile publice</w:t>
            </w:r>
            <w:r w:rsidRPr="00E63212">
              <w:rPr>
                <w:lang w:val="en-US"/>
              </w:rPr>
              <w:t xml:space="preserve"> și/sau tratatele internaţionale la care Republica Moldova este parte, care a fost constatată printr-o decizie a unei instanțe judecătorești naționale sau, după caz, internaționale.</w:t>
            </w:r>
          </w:p>
          <w:p w:rsidR="00E22640" w:rsidRPr="00E63212" w:rsidRDefault="00E22640" w:rsidP="00802287">
            <w:pPr>
              <w:pStyle w:val="af2"/>
              <w:tabs>
                <w:tab w:val="left" w:pos="567"/>
                <w:tab w:val="left" w:pos="2070"/>
              </w:tabs>
              <w:ind w:firstLine="0"/>
              <w:rPr>
                <w:lang w:val="en-US"/>
              </w:rPr>
            </w:pPr>
          </w:p>
          <w:p w:rsidR="00460653" w:rsidRPr="00FF430B" w:rsidRDefault="007323B6" w:rsidP="00F3287E">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rsidR="00460653" w:rsidRPr="00E63212" w:rsidRDefault="007323B6" w:rsidP="00F3287E">
            <w:pPr>
              <w:pStyle w:val="af2"/>
              <w:numPr>
                <w:ilvl w:val="1"/>
                <w:numId w:val="13"/>
              </w:numPr>
              <w:tabs>
                <w:tab w:val="left" w:pos="567"/>
              </w:tabs>
              <w:ind w:left="0" w:hanging="567"/>
              <w:rPr>
                <w:lang w:val="en-US"/>
              </w:rPr>
            </w:pPr>
            <w:r w:rsidRPr="00E63212">
              <w:rPr>
                <w:lang w:val="en-US"/>
              </w:rPr>
              <w:t xml:space="preserve">13.1. </w:t>
            </w:r>
            <w:r w:rsidR="00460653" w:rsidRPr="00E63212">
              <w:rPr>
                <w:lang w:val="en-US"/>
              </w:rPr>
              <w:t xml:space="preserve">Următoarele documente vor fi citite şi vor fi interpretate ca fiind parte integrantă a prezentului contract: </w:t>
            </w:r>
          </w:p>
          <w:p w:rsidR="00460653" w:rsidRPr="00FF430B" w:rsidRDefault="007323B6" w:rsidP="00F3287E">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F3287E">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F3287E">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F3287E">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F3287E">
            <w:pPr>
              <w:numPr>
                <w:ilvl w:val="0"/>
                <w:numId w:val="11"/>
              </w:numPr>
              <w:tabs>
                <w:tab w:val="left" w:pos="1276"/>
              </w:tabs>
              <w:ind w:left="0" w:hanging="425"/>
              <w:jc w:val="both"/>
            </w:pPr>
            <w:r w:rsidRPr="00FF430B">
              <w:t xml:space="preserve">e) </w:t>
            </w:r>
            <w:r w:rsidR="00460653" w:rsidRPr="00FF430B">
              <w:t>Garanția de bună execuție.</w:t>
            </w:r>
          </w:p>
          <w:p w:rsidR="00460653" w:rsidRPr="00E63212" w:rsidRDefault="007323B6" w:rsidP="00F3287E">
            <w:pPr>
              <w:pStyle w:val="af2"/>
              <w:numPr>
                <w:ilvl w:val="1"/>
                <w:numId w:val="13"/>
              </w:numPr>
              <w:tabs>
                <w:tab w:val="left" w:pos="567"/>
              </w:tabs>
              <w:ind w:left="0" w:hanging="567"/>
              <w:rPr>
                <w:lang w:val="en-US"/>
              </w:rPr>
            </w:pPr>
            <w:r w:rsidRPr="00E63212">
              <w:rPr>
                <w:lang w:val="en-US"/>
              </w:rPr>
              <w:t xml:space="preserve">13.2. </w:t>
            </w:r>
            <w:r w:rsidR="00460653" w:rsidRPr="00E63212">
              <w:rPr>
                <w:lang w:val="en-US"/>
              </w:rPr>
              <w:t>Documentele contractului vor fi întocmite în limba română.</w:t>
            </w:r>
          </w:p>
          <w:p w:rsidR="00D379F6" w:rsidRPr="00E63212" w:rsidRDefault="007323B6" w:rsidP="00F3287E">
            <w:pPr>
              <w:pStyle w:val="af2"/>
              <w:numPr>
                <w:ilvl w:val="1"/>
                <w:numId w:val="13"/>
              </w:numPr>
              <w:tabs>
                <w:tab w:val="left" w:pos="567"/>
              </w:tabs>
              <w:ind w:left="0" w:hanging="567"/>
              <w:rPr>
                <w:lang w:val="en-US"/>
              </w:rPr>
            </w:pPr>
            <w:r w:rsidRPr="00E63212">
              <w:rPr>
                <w:lang w:val="en-US"/>
              </w:rPr>
              <w:t>13.</w:t>
            </w:r>
            <w:r w:rsidR="001873A6" w:rsidRPr="00E63212">
              <w:rPr>
                <w:lang w:val="en-US"/>
              </w:rPr>
              <w:t>3</w:t>
            </w:r>
            <w:r w:rsidRPr="00E63212">
              <w:rPr>
                <w:lang w:val="en-US"/>
              </w:rPr>
              <w:t xml:space="preserve">. </w:t>
            </w:r>
            <w:r w:rsidR="00D379F6" w:rsidRPr="00E63212">
              <w:rPr>
                <w:lang w:val="en-US"/>
              </w:rPr>
              <w:t>Prezentul Contract reprezintă acordul de voinţă al părţilor</w:t>
            </w:r>
            <w:r w:rsidR="00C33344" w:rsidRPr="00E63212">
              <w:rPr>
                <w:lang w:val="en-US"/>
              </w:rPr>
              <w:t xml:space="preserve"> </w:t>
            </w:r>
            <w:r w:rsidR="00D379F6" w:rsidRPr="00E63212">
              <w:rPr>
                <w:lang w:val="en-US"/>
              </w:rPr>
              <w:t>şi se consideră semnat la data aplicării ultimei semnături de către una dintre părți.</w:t>
            </w:r>
          </w:p>
          <w:p w:rsidR="00460653" w:rsidRPr="00E63212" w:rsidRDefault="007323B6" w:rsidP="00F3287E">
            <w:pPr>
              <w:pStyle w:val="af2"/>
              <w:numPr>
                <w:ilvl w:val="1"/>
                <w:numId w:val="13"/>
              </w:numPr>
              <w:tabs>
                <w:tab w:val="left" w:pos="567"/>
                <w:tab w:val="left" w:pos="4005"/>
              </w:tabs>
              <w:ind w:left="0" w:hanging="567"/>
              <w:contextualSpacing/>
              <w:rPr>
                <w:lang w:val="en-US"/>
              </w:rPr>
            </w:pPr>
            <w:r w:rsidRPr="00E63212">
              <w:rPr>
                <w:lang w:val="en-US"/>
              </w:rPr>
              <w:t>13.</w:t>
            </w:r>
            <w:r w:rsidR="001873A6" w:rsidRPr="00E63212">
              <w:rPr>
                <w:lang w:val="en-US"/>
              </w:rPr>
              <w:t>4</w:t>
            </w:r>
            <w:r w:rsidRPr="00E63212">
              <w:rPr>
                <w:lang w:val="en-US"/>
              </w:rPr>
              <w:t xml:space="preserve">. </w:t>
            </w:r>
            <w:r w:rsidR="00D379F6" w:rsidRPr="00E63212">
              <w:rPr>
                <w:lang w:val="en-US"/>
              </w:rPr>
              <w:t xml:space="preserve">Pentru confirmarea celor menţionate, </w:t>
            </w:r>
            <w:r w:rsidR="009D3792" w:rsidRPr="00E63212">
              <w:rPr>
                <w:lang w:val="en-US"/>
              </w:rPr>
              <w:t>p</w:t>
            </w:r>
            <w:r w:rsidR="00D379F6" w:rsidRPr="00E63212">
              <w:rPr>
                <w:lang w:val="en-US"/>
              </w:rPr>
              <w:t xml:space="preserve">ărţile au semnat prezentul Contract în conformitate cu legislaţia Republicii Moldova, la data şi anul indicate, </w:t>
            </w:r>
            <w:r w:rsidR="00460653" w:rsidRPr="00E63212">
              <w:rPr>
                <w:lang w:val="en-US"/>
              </w:rPr>
              <w:t xml:space="preserve">fiind valabil până la </w:t>
            </w:r>
            <w:r w:rsidR="008E3E48" w:rsidRPr="008E3E48">
              <w:rPr>
                <w:highlight w:val="yellow"/>
                <w:lang w:val="en-US"/>
              </w:rPr>
              <w:t>31.12.2021</w:t>
            </w:r>
            <w:r w:rsidR="00684D44" w:rsidRPr="00E63212">
              <w:rPr>
                <w:lang w:val="en-US"/>
              </w:rPr>
              <w:t>./</w:t>
            </w:r>
            <w:r w:rsidR="00D379F6" w:rsidRPr="00E63212">
              <w:rPr>
                <w:lang w:val="en-US"/>
              </w:rPr>
              <w:t>recepția finală a lucrărilor</w:t>
            </w:r>
            <w:r w:rsidR="00460653" w:rsidRPr="00E63212">
              <w:rPr>
                <w:lang w:val="en-US"/>
              </w:rPr>
              <w:t>.</w:t>
            </w:r>
          </w:p>
          <w:p w:rsidR="00C33344" w:rsidRPr="00FF430B" w:rsidRDefault="00C33344" w:rsidP="00877B36">
            <w:pPr>
              <w:tabs>
                <w:tab w:val="left" w:pos="2295"/>
              </w:tabs>
              <w:jc w:val="both"/>
            </w:pPr>
          </w:p>
          <w:p w:rsidR="00877B36" w:rsidRDefault="00877B36" w:rsidP="00877B36">
            <w:pPr>
              <w:tabs>
                <w:tab w:val="left" w:pos="2295"/>
              </w:tabs>
              <w:jc w:val="both"/>
            </w:pPr>
          </w:p>
          <w:p w:rsidR="008E3E48" w:rsidRDefault="008E3E48" w:rsidP="00877B36">
            <w:pPr>
              <w:tabs>
                <w:tab w:val="left" w:pos="2295"/>
              </w:tabs>
              <w:jc w:val="both"/>
            </w:pPr>
          </w:p>
          <w:p w:rsidR="008E3E48" w:rsidRPr="00FF430B" w:rsidRDefault="008E3E48"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4D7C86" w:rsidRPr="00FF430B" w:rsidRDefault="00877B36" w:rsidP="0082731C">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877B36" w:rsidRDefault="00877B36" w:rsidP="00196AB4">
            <w:pPr>
              <w:tabs>
                <w:tab w:val="left" w:pos="567"/>
                <w:tab w:val="left" w:pos="4005"/>
              </w:tabs>
              <w:jc w:val="both"/>
            </w:pPr>
          </w:p>
          <w:p w:rsidR="008E3E48" w:rsidRDefault="008E3E48" w:rsidP="00196AB4">
            <w:pPr>
              <w:tabs>
                <w:tab w:val="left" w:pos="567"/>
                <w:tab w:val="left" w:pos="4005"/>
              </w:tabs>
              <w:jc w:val="both"/>
            </w:pPr>
          </w:p>
          <w:p w:rsidR="008E3E48" w:rsidRPr="00FF430B" w:rsidRDefault="008E3E48" w:rsidP="00196AB4">
            <w:pPr>
              <w:tabs>
                <w:tab w:val="left" w:pos="567"/>
                <w:tab w:val="left" w:pos="4005"/>
              </w:tabs>
              <w:jc w:val="both"/>
            </w:pPr>
          </w:p>
          <w:p w:rsidR="00460653" w:rsidRPr="00FF430B" w:rsidRDefault="00C33344" w:rsidP="00F3287E">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485933">
                  <w:pPr>
                    <w:tabs>
                      <w:tab w:val="left" w:pos="3295"/>
                    </w:tabs>
                    <w:jc w:val="both"/>
                  </w:pPr>
                  <w:r w:rsidRPr="00FF430B">
                    <w:rPr>
                      <w:b/>
                      <w:iCs/>
                    </w:rPr>
                    <w:t>BENEFICIARUL</w:t>
                  </w:r>
                  <w:r w:rsidR="00485933">
                    <w:rPr>
                      <w:b/>
                      <w:iCs/>
                    </w:rPr>
                    <w:t>:</w:t>
                  </w:r>
                  <w:r w:rsidR="008E3E48" w:rsidRPr="008E3E48">
                    <w:rPr>
                      <w:b/>
                      <w:iCs/>
                      <w:highlight w:val="yellow"/>
                    </w:rPr>
                    <w:t>P</w:t>
                  </w:r>
                  <w:r w:rsidR="00485933">
                    <w:rPr>
                      <w:b/>
                      <w:iCs/>
                      <w:highlight w:val="yellow"/>
                    </w:rPr>
                    <w:t>rimaria s.Gura Galbenei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8E3E48" w:rsidRDefault="00D76BD0" w:rsidP="00157639">
                  <w:pPr>
                    <w:tabs>
                      <w:tab w:val="left" w:pos="1134"/>
                      <w:tab w:val="left" w:pos="4680"/>
                      <w:tab w:val="left" w:pos="7020"/>
                    </w:tabs>
                    <w:suppressAutoHyphens/>
                    <w:jc w:val="both"/>
                    <w:rPr>
                      <w:highlight w:val="yellow"/>
                    </w:rPr>
                  </w:pPr>
                  <w:r w:rsidRPr="008E3E48">
                    <w:rPr>
                      <w:highlight w:val="yellow"/>
                    </w:rPr>
                    <w:t>Adresa</w:t>
                  </w:r>
                  <w:r w:rsidR="00157639">
                    <w:rPr>
                      <w:highlight w:val="yellow"/>
                    </w:rPr>
                    <w:t xml:space="preserve"> </w:t>
                  </w:r>
                  <w:r w:rsidRPr="008E3E48">
                    <w:rPr>
                      <w:highlight w:val="yellow"/>
                    </w:rPr>
                    <w:t>poştală:</w:t>
                  </w:r>
                  <w:r w:rsidR="00485933">
                    <w:rPr>
                      <w:highlight w:val="yellow"/>
                    </w:rPr>
                    <w:t>4118 s.Gura Galbenei str.A.Mateevici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8E3E48" w:rsidRDefault="00D76BD0" w:rsidP="00485933">
                  <w:pPr>
                    <w:tabs>
                      <w:tab w:val="left" w:pos="1134"/>
                      <w:tab w:val="left" w:pos="4680"/>
                      <w:tab w:val="left" w:pos="7020"/>
                    </w:tabs>
                    <w:suppressAutoHyphens/>
                    <w:jc w:val="both"/>
                    <w:rPr>
                      <w:highlight w:val="yellow"/>
                    </w:rPr>
                  </w:pPr>
                  <w:r w:rsidRPr="008E3E48">
                    <w:rPr>
                      <w:highlight w:val="yellow"/>
                    </w:rPr>
                    <w:t>Telefon:</w:t>
                  </w:r>
                  <w:r w:rsidR="008E3E48" w:rsidRPr="008E3E48">
                    <w:rPr>
                      <w:color w:val="000000"/>
                      <w:highlight w:val="yellow"/>
                    </w:rPr>
                    <w:t xml:space="preserve"> 0241</w:t>
                  </w:r>
                  <w:r w:rsidR="00485933">
                    <w:rPr>
                      <w:color w:val="000000"/>
                      <w:highlight w:val="yellow"/>
                    </w:rPr>
                    <w:t>46236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8E3E48" w:rsidRDefault="00D76BD0" w:rsidP="00485933">
                  <w:pPr>
                    <w:tabs>
                      <w:tab w:val="left" w:pos="1134"/>
                      <w:tab w:val="left" w:pos="4680"/>
                      <w:tab w:val="left" w:pos="7020"/>
                    </w:tabs>
                    <w:suppressAutoHyphens/>
                    <w:jc w:val="both"/>
                    <w:rPr>
                      <w:highlight w:val="yellow"/>
                    </w:rPr>
                  </w:pPr>
                  <w:r w:rsidRPr="008E3E48">
                    <w:rPr>
                      <w:highlight w:val="yellow"/>
                    </w:rPr>
                    <w:t>Cod fiscal:</w:t>
                  </w:r>
                  <w:r w:rsidR="008E3E48" w:rsidRPr="008E3E48">
                    <w:rPr>
                      <w:color w:val="000000"/>
                      <w:highlight w:val="yellow"/>
                    </w:rPr>
                    <w:t xml:space="preserve"> 10</w:t>
                  </w:r>
                  <w:r w:rsidR="00485933">
                    <w:rPr>
                      <w:color w:val="000000"/>
                      <w:highlight w:val="yellow"/>
                    </w:rPr>
                    <w:t>07601008878</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8E3E48" w:rsidRDefault="00D76BD0" w:rsidP="008E3E48">
                  <w:pPr>
                    <w:tabs>
                      <w:tab w:val="left" w:pos="1134"/>
                      <w:tab w:val="left" w:pos="4680"/>
                      <w:tab w:val="left" w:pos="7020"/>
                    </w:tabs>
                    <w:suppressAutoHyphens/>
                    <w:jc w:val="both"/>
                    <w:rPr>
                      <w:highlight w:val="yellow"/>
                    </w:rPr>
                  </w:pPr>
                  <w:r w:rsidRPr="008E3E48">
                    <w:rPr>
                      <w:highlight w:val="yellow"/>
                    </w:rPr>
                    <w:t>Banca:</w:t>
                  </w:r>
                  <w:r w:rsidR="008E3E48" w:rsidRPr="008E3E48">
                    <w:rPr>
                      <w:color w:val="000000"/>
                      <w:highlight w:val="yellow"/>
                    </w:rPr>
                    <w:t xml:space="preserve"> Trezorăria Teritorială Chișinău</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8E3E48" w:rsidRDefault="00D76BD0" w:rsidP="008E3E48">
                  <w:pPr>
                    <w:tabs>
                      <w:tab w:val="left" w:pos="1134"/>
                      <w:tab w:val="left" w:pos="4680"/>
                      <w:tab w:val="left" w:pos="7020"/>
                    </w:tabs>
                    <w:suppressAutoHyphens/>
                    <w:jc w:val="both"/>
                    <w:rPr>
                      <w:highlight w:val="yellow"/>
                    </w:rPr>
                  </w:pPr>
                  <w:r w:rsidRPr="008E3E48">
                    <w:rPr>
                      <w:highlight w:val="yellow"/>
                    </w:rPr>
                    <w:t>Cod:</w:t>
                  </w:r>
                  <w:r w:rsidR="008E3E48" w:rsidRPr="008E3E48">
                    <w:rPr>
                      <w:color w:val="000000"/>
                      <w:highlight w:val="yellow"/>
                    </w:rPr>
                    <w:t xml:space="preserve"> TREZMD2X</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8E3E48" w:rsidRDefault="00D76BD0" w:rsidP="008E3E48">
                  <w:pPr>
                    <w:tabs>
                      <w:tab w:val="left" w:pos="1134"/>
                      <w:tab w:val="left" w:pos="4680"/>
                      <w:tab w:val="left" w:pos="7020"/>
                    </w:tabs>
                    <w:suppressAutoHyphens/>
                    <w:jc w:val="both"/>
                    <w:rPr>
                      <w:highlight w:val="yellow"/>
                    </w:rPr>
                  </w:pPr>
                  <w:r w:rsidRPr="008E3E48">
                    <w:rPr>
                      <w:highlight w:val="yellow"/>
                    </w:rPr>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157639">
                  <w:pPr>
                    <w:jc w:val="both"/>
                    <w:rPr>
                      <w:b/>
                    </w:rPr>
                  </w:pPr>
                  <w:r w:rsidRPr="00FF430B">
                    <w:rPr>
                      <w:b/>
                    </w:rPr>
                    <w:t>BENEFICIAR</w:t>
                  </w:r>
                  <w:r w:rsidR="008E3E48">
                    <w:rPr>
                      <w:b/>
                    </w:rPr>
                    <w:t>:</w:t>
                  </w:r>
                  <w:r w:rsidR="008E3E48" w:rsidRPr="008E3E48">
                    <w:rPr>
                      <w:b/>
                      <w:iCs/>
                      <w:highlight w:val="yellow"/>
                    </w:rPr>
                    <w:t>P</w:t>
                  </w:r>
                  <w:r w:rsidR="00157639">
                    <w:rPr>
                      <w:b/>
                      <w:iCs/>
                      <w:highlight w:val="yellow"/>
                    </w:rPr>
                    <w:t>rimaria s.Gura Galbene</w:t>
                  </w:r>
                  <w:r w:rsidR="00157639">
                    <w:rPr>
                      <w:b/>
                      <w:iCs/>
                    </w:rPr>
                    <w:t>i</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Default="00385C85"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Pr="00FF430B" w:rsidRDefault="008E3E48"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449" w:type="dxa"/>
              <w:tblLayout w:type="fixed"/>
              <w:tblCellMar>
                <w:top w:w="15" w:type="dxa"/>
                <w:left w:w="15" w:type="dxa"/>
                <w:bottom w:w="15" w:type="dxa"/>
                <w:right w:w="15" w:type="dxa"/>
              </w:tblCellMar>
              <w:tblLook w:val="04A0"/>
            </w:tblPr>
            <w:tblGrid>
              <w:gridCol w:w="560"/>
              <w:gridCol w:w="1450"/>
              <w:gridCol w:w="631"/>
              <w:gridCol w:w="1593"/>
              <w:gridCol w:w="862"/>
              <w:gridCol w:w="2268"/>
              <w:gridCol w:w="2085"/>
            </w:tblGrid>
            <w:tr w:rsidR="007E709D" w:rsidRPr="00EC30C2" w:rsidTr="008E3E48">
              <w:trPr>
                <w:trHeight w:val="1603"/>
              </w:trPr>
              <w:tc>
                <w:tcPr>
                  <w:tcW w:w="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45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63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2455"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8E3E48">
              <w:trPr>
                <w:cantSplit/>
                <w:trHeight w:val="1134"/>
              </w:trPr>
              <w:tc>
                <w:tcPr>
                  <w:tcW w:w="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45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E3E48" w:rsidRDefault="008E3E48" w:rsidP="00157639">
                  <w:pPr>
                    <w:jc w:val="both"/>
                    <w:rPr>
                      <w:noProof w:val="0"/>
                      <w:highlight w:val="yellow"/>
                    </w:rPr>
                  </w:pPr>
                  <w:r w:rsidRPr="008E3E48">
                    <w:rPr>
                      <w:noProof w:val="0"/>
                      <w:highlight w:val="yellow"/>
                    </w:rPr>
                    <w:t>Lucrări de reparație</w:t>
                  </w:r>
                  <w:r w:rsidR="00157639">
                    <w:rPr>
                      <w:noProof w:val="0"/>
                      <w:highlight w:val="yellow"/>
                    </w:rPr>
                    <w:t xml:space="preserve"> a strazii Sciusev s.Gura Galbenei</w:t>
                  </w:r>
                  <w:r w:rsidRPr="008E3E48">
                    <w:rPr>
                      <w:noProof w:val="0"/>
                      <w:highlight w:val="yellow"/>
                    </w:rPr>
                    <w:t xml:space="preserve"> </w:t>
                  </w:r>
                </w:p>
              </w:tc>
              <w:tc>
                <w:tcPr>
                  <w:tcW w:w="6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hideMark/>
                </w:tcPr>
                <w:p w:rsidR="007E709D" w:rsidRPr="008E3E48" w:rsidRDefault="008E3E48" w:rsidP="008E3E48">
                  <w:pPr>
                    <w:ind w:left="113" w:right="113"/>
                    <w:jc w:val="both"/>
                    <w:rPr>
                      <w:noProof w:val="0"/>
                      <w:highlight w:val="yellow"/>
                    </w:rPr>
                  </w:pPr>
                  <w:r w:rsidRPr="008E3E48">
                    <w:rPr>
                      <w:sz w:val="22"/>
                      <w:szCs w:val="22"/>
                      <w:highlight w:val="yellow"/>
                    </w:rPr>
                    <w:t>45200000-9</w:t>
                  </w:r>
                </w:p>
              </w:tc>
              <w:tc>
                <w:tcPr>
                  <w:tcW w:w="245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E3E48" w:rsidRDefault="008E3E48" w:rsidP="004D7C86">
                  <w:pPr>
                    <w:jc w:val="both"/>
                    <w:rPr>
                      <w:noProof w:val="0"/>
                      <w:highlight w:val="yellow"/>
                    </w:rPr>
                  </w:pPr>
                  <w:r w:rsidRPr="008E3E48">
                    <w:rPr>
                      <w:noProof w:val="0"/>
                      <w:highlight w:val="yellow"/>
                    </w:rPr>
                    <w:t>Conform caietului de sarcini</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E3E48" w:rsidRDefault="008E3E48" w:rsidP="004D7C86">
                  <w:pPr>
                    <w:jc w:val="both"/>
                    <w:rPr>
                      <w:noProof w:val="0"/>
                      <w:highlight w:val="yellow"/>
                    </w:rPr>
                  </w:pPr>
                  <w:r w:rsidRPr="008E3E48">
                    <w:rPr>
                      <w:noProof w:val="0"/>
                      <w:highlight w:val="yellow"/>
                    </w:rPr>
                    <w:t>Conform caietului de sarcini</w:t>
                  </w: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8E3E48">
              <w:trPr>
                <w:trHeight w:val="278"/>
              </w:trPr>
              <w:tc>
                <w:tcPr>
                  <w:tcW w:w="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45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6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45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8E3E48">
              <w:trPr>
                <w:trHeight w:val="2405"/>
              </w:trPr>
              <w:tc>
                <w:tcPr>
                  <w:tcW w:w="2010"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43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8E3E48">
              <w:trPr>
                <w:trHeight w:val="1069"/>
              </w:trPr>
              <w:tc>
                <w:tcPr>
                  <w:tcW w:w="4234"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862" w:type="dxa"/>
                  <w:tcBorders>
                    <w:top w:val="nil"/>
                    <w:left w:val="nil"/>
                    <w:bottom w:val="nil"/>
                    <w:right w:val="nil"/>
                  </w:tcBorders>
                </w:tcPr>
                <w:p w:rsidR="007E709D" w:rsidRPr="00FF430B" w:rsidRDefault="007E709D" w:rsidP="004D7C86">
                  <w:pPr>
                    <w:jc w:val="both"/>
                    <w:rPr>
                      <w:b/>
                      <w:bCs/>
                      <w:noProof w:val="0"/>
                    </w:rPr>
                  </w:pPr>
                </w:p>
              </w:tc>
              <w:tc>
                <w:tcPr>
                  <w:tcW w:w="4353"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BENEFICIAR</w:t>
                  </w:r>
                  <w:r w:rsidR="008E3E48">
                    <w:rPr>
                      <w:b/>
                      <w:bCs/>
                      <w:noProof w:val="0"/>
                    </w:rPr>
                    <w:t>:</w:t>
                  </w:r>
                  <w:r w:rsidR="00157639">
                    <w:rPr>
                      <w:b/>
                      <w:iCs/>
                      <w:highlight w:val="yellow"/>
                    </w:rPr>
                    <w:t xml:space="preserve"> </w:t>
                  </w:r>
                  <w:r w:rsidR="008E3E48" w:rsidRPr="008E3E48">
                    <w:rPr>
                      <w:b/>
                      <w:iCs/>
                      <w:highlight w:val="yellow"/>
                    </w:rPr>
                    <w:t>P</w:t>
                  </w:r>
                  <w:r w:rsidR="00157639">
                    <w:rPr>
                      <w:b/>
                      <w:iCs/>
                      <w:highlight w:val="yellow"/>
                    </w:rPr>
                    <w:t>rimaria s.Gura Galbenei</w:t>
                  </w:r>
                </w:p>
                <w:p w:rsidR="007E709D" w:rsidRPr="00FF430B" w:rsidRDefault="007E709D" w:rsidP="003E7B03">
                  <w:pPr>
                    <w:jc w:val="both"/>
                    <w:rPr>
                      <w:noProof w:val="0"/>
                    </w:rPr>
                  </w:pPr>
                </w:p>
              </w:tc>
            </w:tr>
          </w:tbl>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Default="008E3E48" w:rsidP="00196AB4">
            <w:pPr>
              <w:tabs>
                <w:tab w:val="left" w:pos="2295"/>
              </w:tabs>
              <w:jc w:val="both"/>
            </w:pPr>
          </w:p>
          <w:p w:rsidR="008E3E48" w:rsidRPr="00FF430B" w:rsidRDefault="008E3E48"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8E3E48">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157639" w:rsidP="00157639">
                  <w:pPr>
                    <w:keepNext/>
                    <w:keepLines/>
                    <w:spacing w:before="200"/>
                    <w:jc w:val="both"/>
                    <w:outlineLvl w:val="2"/>
                    <w:rPr>
                      <w:noProof w:val="0"/>
                    </w:rPr>
                  </w:pPr>
                  <w:r>
                    <w:rPr>
                      <w:noProof w:val="0"/>
                      <w:highlight w:val="yellow"/>
                    </w:rPr>
                    <w:t>Lucrări de reparație a strazii Sciusev s.Gura Galbenei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hideMark/>
                </w:tcPr>
                <w:p w:rsidR="00803E7E" w:rsidRPr="008E3E48" w:rsidRDefault="008E3E48" w:rsidP="008E3E48">
                  <w:pPr>
                    <w:keepNext/>
                    <w:keepLines/>
                    <w:spacing w:before="200"/>
                    <w:ind w:left="113" w:right="113"/>
                    <w:jc w:val="both"/>
                    <w:outlineLvl w:val="2"/>
                    <w:rPr>
                      <w:noProof w:val="0"/>
                    </w:rPr>
                  </w:pPr>
                  <w:r w:rsidRPr="008E3E48">
                    <w:rPr>
                      <w:sz w:val="22"/>
                      <w:szCs w:val="22"/>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E3E48" w:rsidRDefault="008E3E48" w:rsidP="004D7C86">
                  <w:pPr>
                    <w:keepNext/>
                    <w:keepLines/>
                    <w:spacing w:before="200"/>
                    <w:jc w:val="both"/>
                    <w:outlineLvl w:val="2"/>
                    <w:rPr>
                      <w:noProof w:val="0"/>
                    </w:rPr>
                  </w:pPr>
                  <w:r w:rsidRPr="008E3E48">
                    <w:rPr>
                      <w:noProof w:val="0"/>
                    </w:rPr>
                    <w:t>Buc.</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E3E48" w:rsidRDefault="008E3E48" w:rsidP="004D7C86">
                  <w:pPr>
                    <w:keepNext/>
                    <w:keepLines/>
                    <w:spacing w:before="200"/>
                    <w:jc w:val="both"/>
                    <w:outlineLvl w:val="2"/>
                    <w:rPr>
                      <w:noProof w:val="0"/>
                    </w:rPr>
                  </w:pPr>
                  <w:r w:rsidRPr="008E3E48">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E3E48"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E3E48"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E3E48" w:rsidRDefault="00157639" w:rsidP="004D7C86">
                  <w:pPr>
                    <w:keepNext/>
                    <w:keepLines/>
                    <w:spacing w:before="200"/>
                    <w:jc w:val="both"/>
                    <w:outlineLvl w:val="2"/>
                    <w:rPr>
                      <w:noProof w:val="0"/>
                    </w:rPr>
                  </w:pPr>
                  <w:r>
                    <w:rPr>
                      <w:noProof w:val="0"/>
                      <w:highlight w:val="yellow"/>
                    </w:rPr>
                    <w:t>6</w:t>
                  </w:r>
                  <w:r w:rsidR="008E3E48" w:rsidRPr="008E3E48">
                    <w:rPr>
                      <w:noProof w:val="0"/>
                      <w:highlight w:val="yellow"/>
                    </w:rPr>
                    <w:t>0 de zile calendaristice</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8E3E48" w:rsidP="00157639">
                  <w:pPr>
                    <w:rPr>
                      <w:noProof w:val="0"/>
                    </w:rPr>
                  </w:pPr>
                  <w:r w:rsidRPr="00FF430B">
                    <w:rPr>
                      <w:b/>
                      <w:bCs/>
                      <w:noProof w:val="0"/>
                    </w:rPr>
                    <w:t>BENEFICIAR</w:t>
                  </w:r>
                  <w:r>
                    <w:rPr>
                      <w:b/>
                      <w:bCs/>
                      <w:noProof w:val="0"/>
                    </w:rPr>
                    <w:t>:</w:t>
                  </w:r>
                  <w:r w:rsidR="00157639">
                    <w:rPr>
                      <w:b/>
                      <w:iCs/>
                      <w:highlight w:val="yellow"/>
                    </w:rPr>
                    <w:t xml:space="preserve"> </w:t>
                  </w:r>
                  <w:r w:rsidRPr="008E3E48">
                    <w:rPr>
                      <w:b/>
                      <w:iCs/>
                      <w:highlight w:val="yellow"/>
                    </w:rPr>
                    <w:t>P</w:t>
                  </w:r>
                  <w:r w:rsidR="00157639">
                    <w:rPr>
                      <w:b/>
                      <w:iCs/>
                      <w:highlight w:val="yellow"/>
                    </w:rPr>
                    <w:t>rimaria s.Gura Galbenei</w:t>
                  </w: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E63212"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8E3E48">
            <w:pPr>
              <w:autoSpaceDE w:val="0"/>
              <w:autoSpaceDN w:val="0"/>
              <w:adjustRightInd w:val="0"/>
              <w:ind w:right="23"/>
              <w:rPr>
                <w:b/>
                <w:color w:val="000000"/>
                <w:w w:val="90"/>
              </w:rPr>
            </w:pP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pPr>
          </w:p>
          <w:p w:rsidR="004A4AF2" w:rsidRPr="00FF430B" w:rsidRDefault="007D2982" w:rsidP="008E3E48">
            <w:pPr>
              <w:autoSpaceDE w:val="0"/>
              <w:autoSpaceDN w:val="0"/>
              <w:adjustRightInd w:val="0"/>
              <w:jc w:val="both"/>
            </w:pPr>
            <w:r w:rsidRPr="00FF430B">
              <w:rPr>
                <w:b/>
                <w:bCs/>
              </w:rPr>
              <w:t xml:space="preserve">           </w:t>
            </w:r>
          </w:p>
          <w:p w:rsidR="007D2982" w:rsidRPr="00FF430B" w:rsidRDefault="007D2982" w:rsidP="007D2982">
            <w:pPr>
              <w:autoSpaceDE w:val="0"/>
              <w:autoSpaceDN w:val="0"/>
              <w:adjustRightInd w:val="0"/>
              <w:jc w:val="both"/>
              <w:rPr>
                <w:i/>
                <w:iCs/>
              </w:rPr>
            </w:pPr>
          </w:p>
          <w:p w:rsidR="0063773E" w:rsidRPr="00FF430B" w:rsidRDefault="006A7C1C" w:rsidP="008E3E48">
            <w:pPr>
              <w:tabs>
                <w:tab w:val="left" w:pos="600"/>
              </w:tabs>
              <w:autoSpaceDE w:val="0"/>
              <w:autoSpaceDN w:val="0"/>
              <w:adjustRightInd w:val="0"/>
              <w:jc w:val="both"/>
            </w:pPr>
            <w:r>
              <w:rPr>
                <w:b/>
                <w:bCs/>
              </w:rPr>
              <w:t xml:space="preserve">           </w:t>
            </w:r>
          </w:p>
          <w:p w:rsidR="008E3E48" w:rsidRPr="008E3E48" w:rsidRDefault="008E3E48" w:rsidP="008E3E48">
            <w:pPr>
              <w:pStyle w:val="Style3"/>
              <w:tabs>
                <w:tab w:val="left" w:pos="567"/>
              </w:tabs>
              <w:ind w:left="0" w:firstLine="0"/>
              <w:jc w:val="center"/>
              <w:rPr>
                <w:rFonts w:eastAsia="PMingLiU"/>
                <w:b w:val="0"/>
                <w:u w:val="single"/>
                <w:lang w:val="ro-RO" w:eastAsia="zh-CN"/>
              </w:rPr>
            </w:pPr>
            <w:r w:rsidRPr="008E3E48">
              <w:rPr>
                <w:rFonts w:eastAsia="PMingLiU"/>
                <w:u w:val="single"/>
                <w:lang w:val="ro-RO" w:eastAsia="zh-CN"/>
              </w:rPr>
              <w:t>FORMULARULF3.1</w:t>
            </w:r>
          </w:p>
          <w:p w:rsidR="008E3E48" w:rsidRPr="008E3E48" w:rsidRDefault="008E3E48" w:rsidP="008E3E48">
            <w:pPr>
              <w:pStyle w:val="a7"/>
              <w:tabs>
                <w:tab w:val="left" w:pos="567"/>
              </w:tabs>
              <w:rPr>
                <w:rFonts w:ascii="Times New Roman" w:hAnsi="Times New Roman"/>
                <w:b/>
                <w:szCs w:val="24"/>
              </w:rPr>
            </w:pPr>
          </w:p>
          <w:p w:rsidR="008E3E48" w:rsidRPr="008E3E48" w:rsidRDefault="008E3E48" w:rsidP="008E3E48">
            <w:pPr>
              <w:pStyle w:val="a7"/>
              <w:tabs>
                <w:tab w:val="left" w:pos="567"/>
              </w:tabs>
              <w:jc w:val="center"/>
              <w:rPr>
                <w:rFonts w:ascii="Times New Roman" w:hAnsi="Times New Roman"/>
                <w:szCs w:val="24"/>
              </w:rPr>
            </w:pPr>
            <w:r w:rsidRPr="008E3E48">
              <w:rPr>
                <w:rFonts w:ascii="Times New Roman" w:hAnsi="Times New Roman"/>
                <w:b/>
                <w:szCs w:val="24"/>
              </w:rPr>
              <w:t>OFERTĂ</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Către_________________________________________________________________</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lastRenderedPageBreak/>
              <w:t xml:space="preserve">                          (dinumireaautorităţii contractante şi adresa completă)</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_____________________________________________________________________</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Stimaţi domni,</w:t>
            </w:r>
          </w:p>
          <w:p w:rsidR="008E3E48" w:rsidRPr="008E3E48" w:rsidRDefault="008E3E48" w:rsidP="008E3E48">
            <w:pPr>
              <w:pStyle w:val="a7"/>
              <w:numPr>
                <w:ilvl w:val="0"/>
                <w:numId w:val="36"/>
              </w:numPr>
              <w:tabs>
                <w:tab w:val="left" w:pos="567"/>
              </w:tabs>
              <w:spacing w:line="360" w:lineRule="auto"/>
              <w:ind w:left="0" w:firstLine="0"/>
              <w:jc w:val="both"/>
              <w:rPr>
                <w:rFonts w:ascii="Times New Roman" w:hAnsi="Times New Roman"/>
                <w:szCs w:val="24"/>
              </w:rPr>
            </w:pPr>
            <w:r w:rsidRPr="008E3E48">
              <w:rPr>
                <w:rFonts w:ascii="Times New Roman" w:hAnsi="Times New Roman"/>
                <w:szCs w:val="24"/>
              </w:rPr>
              <w:t>Examinînddocumentaţia standard pentru elaborarea şi prezentarea ofertei, subsemnaţii,___________________________________________________________</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 xml:space="preserve">reprezentanţi ai ofertantului _______________________________________________________ </w:t>
            </w:r>
          </w:p>
          <w:p w:rsidR="008E3E48" w:rsidRPr="008E3E48" w:rsidRDefault="008E3E48" w:rsidP="008E3E48">
            <w:pPr>
              <w:pStyle w:val="a7"/>
              <w:tabs>
                <w:tab w:val="left" w:pos="567"/>
              </w:tabs>
              <w:jc w:val="center"/>
              <w:rPr>
                <w:rFonts w:ascii="Times New Roman" w:hAnsi="Times New Roman"/>
                <w:szCs w:val="24"/>
              </w:rPr>
            </w:pPr>
            <w:r w:rsidRPr="008E3E48">
              <w:rPr>
                <w:rFonts w:ascii="Times New Roman" w:hAnsi="Times New Roman"/>
                <w:szCs w:val="24"/>
              </w:rPr>
              <w:t>(denumirea, numele ofertantului)</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______________________________________________________________________</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ne oferim ca, în conformitate cu prevederile şicerinţele cuprinse în documentaţiamenţionată, să executăm__________________________________________________________</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 xml:space="preserve">                                                                                      (denumirea lucrării)</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______________________________________________________________________</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 xml:space="preserve">pentru suma fără TVA de ________________________________________________________lei, </w:t>
            </w:r>
          </w:p>
          <w:p w:rsidR="008E3E48" w:rsidRPr="008E3E48" w:rsidRDefault="008E3E48" w:rsidP="008E3E48">
            <w:pPr>
              <w:pStyle w:val="a7"/>
              <w:tabs>
                <w:tab w:val="left" w:pos="567"/>
              </w:tabs>
              <w:jc w:val="center"/>
              <w:rPr>
                <w:rFonts w:ascii="Times New Roman" w:hAnsi="Times New Roman"/>
                <w:szCs w:val="24"/>
              </w:rPr>
            </w:pPr>
            <w:r w:rsidRPr="008E3E48">
              <w:rPr>
                <w:rFonts w:ascii="Times New Roman" w:hAnsi="Times New Roman"/>
                <w:szCs w:val="24"/>
              </w:rPr>
              <w:t>(suma în litere şi în cifre)</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la care se adaugă taxa pe valoarea adăugată în cuantum de ______________________________</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________________________________________________ lei.</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 xml:space="preserve">                          (suma în litere şi în cifre)</w:t>
            </w:r>
          </w:p>
          <w:p w:rsidR="008E3E48" w:rsidRPr="008E3E48" w:rsidRDefault="008E3E48" w:rsidP="008E3E48">
            <w:pPr>
              <w:pStyle w:val="a7"/>
              <w:numPr>
                <w:ilvl w:val="0"/>
                <w:numId w:val="36"/>
              </w:numPr>
              <w:tabs>
                <w:tab w:val="left" w:pos="567"/>
              </w:tabs>
              <w:ind w:left="0" w:firstLine="0"/>
              <w:jc w:val="both"/>
              <w:rPr>
                <w:rFonts w:ascii="Times New Roman" w:hAnsi="Times New Roman"/>
                <w:szCs w:val="24"/>
              </w:rPr>
            </w:pPr>
            <w:r w:rsidRPr="008E3E48">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 xml:space="preserve">                          (perioada în litere şi în cifre)</w:t>
            </w:r>
          </w:p>
          <w:p w:rsidR="008E3E48" w:rsidRPr="008E3E48" w:rsidRDefault="008E3E48" w:rsidP="008E3E48">
            <w:pPr>
              <w:pStyle w:val="a7"/>
              <w:numPr>
                <w:ilvl w:val="0"/>
                <w:numId w:val="36"/>
              </w:numPr>
              <w:tabs>
                <w:tab w:val="left" w:pos="567"/>
              </w:tabs>
              <w:ind w:left="0" w:firstLine="0"/>
              <w:jc w:val="both"/>
              <w:rPr>
                <w:rFonts w:ascii="Times New Roman" w:hAnsi="Times New Roman"/>
                <w:szCs w:val="24"/>
              </w:rPr>
            </w:pPr>
            <w:r w:rsidRPr="008E3E48">
              <w:rPr>
                <w:rFonts w:ascii="Times New Roman" w:hAnsi="Times New Roman"/>
                <w:szCs w:val="24"/>
              </w:rPr>
              <w:t xml:space="preserve">Ne angajăm să menţinem această ofertă valabilă pentru o durată de __________________________________ zile, respectiv pînă la data de____________________                             </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 xml:space="preserve">              (durata în litere şi în cifre)</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 xml:space="preserve">______________________________________, şi ea va rămîne obligatorie pentru noi şi poate fi  </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 xml:space="preserve">              (ziua/luna/anul)        </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acceptată oricînd  înainte de expirarea perioadei de valabilitate.</w:t>
            </w:r>
          </w:p>
          <w:p w:rsidR="008E3E48" w:rsidRPr="008E3E48" w:rsidRDefault="008E3E48" w:rsidP="008E3E48">
            <w:pPr>
              <w:pStyle w:val="a7"/>
              <w:numPr>
                <w:ilvl w:val="0"/>
                <w:numId w:val="36"/>
              </w:numPr>
              <w:tabs>
                <w:tab w:val="left" w:pos="567"/>
              </w:tabs>
              <w:spacing w:line="360" w:lineRule="auto"/>
              <w:ind w:left="0" w:firstLine="0"/>
              <w:jc w:val="both"/>
              <w:rPr>
                <w:rFonts w:ascii="Times New Roman" w:hAnsi="Times New Roman"/>
                <w:szCs w:val="24"/>
              </w:rPr>
            </w:pPr>
            <w:r w:rsidRPr="008E3E48">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8E3E48" w:rsidRPr="008E3E48" w:rsidRDefault="008E3E48" w:rsidP="008E3E48">
            <w:pPr>
              <w:pStyle w:val="a7"/>
              <w:numPr>
                <w:ilvl w:val="0"/>
                <w:numId w:val="36"/>
              </w:numPr>
              <w:tabs>
                <w:tab w:val="left" w:pos="567"/>
              </w:tabs>
              <w:ind w:left="0" w:firstLine="0"/>
              <w:jc w:val="both"/>
              <w:rPr>
                <w:rFonts w:ascii="Times New Roman" w:hAnsi="Times New Roman"/>
                <w:szCs w:val="24"/>
              </w:rPr>
            </w:pPr>
            <w:r w:rsidRPr="008E3E48">
              <w:rPr>
                <w:rFonts w:ascii="Times New Roman" w:hAnsi="Times New Roman"/>
                <w:szCs w:val="24"/>
              </w:rPr>
              <w:t>Alături de oferta de bază:</w:t>
            </w:r>
          </w:p>
          <w:p w:rsidR="008E3E48" w:rsidRPr="008E3E48" w:rsidRDefault="008E3E48" w:rsidP="008E3E48">
            <w:pPr>
              <w:pStyle w:val="a7"/>
              <w:tabs>
                <w:tab w:val="left" w:pos="567"/>
              </w:tabs>
              <w:spacing w:line="360" w:lineRule="auto"/>
              <w:ind w:left="1080"/>
              <w:rPr>
                <w:rFonts w:ascii="Times New Roman" w:hAnsi="Times New Roman"/>
                <w:szCs w:val="24"/>
              </w:rPr>
            </w:pPr>
            <w:r w:rsidRPr="008E3E48">
              <w:rPr>
                <w:rFonts w:ascii="Times New Roman" w:hAnsi="Times New Roman"/>
                <w:szCs w:val="24"/>
              </w:rPr>
              <w:t xml:space="preserve">[ </w:t>
            </w:r>
            <w:r w:rsidRPr="008E3E48">
              <w:rPr>
                <w:rFonts w:ascii="Times New Roman" w:hAnsi="Times New Roman"/>
                <w:szCs w:val="24"/>
              </w:rPr>
              <w:sym w:font="Symbol" w:char="F05D"/>
            </w:r>
            <w:r w:rsidRPr="008E3E48">
              <w:rPr>
                <w:rFonts w:ascii="Times New Roman" w:hAnsi="Times New Roman"/>
                <w:szCs w:val="24"/>
              </w:rPr>
              <w:t xml:space="preserve"> depunem oferta alternativă, ale cărei detalii sînt prezentate într-un formular de ofertă separat, marcat în mod clar „alternativă”;</w:t>
            </w:r>
          </w:p>
          <w:p w:rsidR="008E3E48" w:rsidRPr="008E3E48" w:rsidRDefault="008E3E48" w:rsidP="008E3E48">
            <w:pPr>
              <w:pStyle w:val="a7"/>
              <w:tabs>
                <w:tab w:val="left" w:pos="567"/>
              </w:tabs>
              <w:spacing w:line="360" w:lineRule="auto"/>
              <w:ind w:left="1080"/>
              <w:rPr>
                <w:rFonts w:ascii="Times New Roman" w:hAnsi="Times New Roman"/>
                <w:szCs w:val="24"/>
              </w:rPr>
            </w:pPr>
            <w:r w:rsidRPr="008E3E48">
              <w:rPr>
                <w:rFonts w:ascii="Times New Roman" w:hAnsi="Times New Roman"/>
                <w:szCs w:val="24"/>
              </w:rPr>
              <w:sym w:font="Symbol" w:char="F05B"/>
            </w:r>
            <w:r w:rsidRPr="008E3E48">
              <w:rPr>
                <w:rFonts w:ascii="Times New Roman" w:hAnsi="Times New Roman"/>
                <w:szCs w:val="24"/>
              </w:rPr>
              <w:sym w:font="Symbol" w:char="F05D"/>
            </w:r>
            <w:r w:rsidRPr="008E3E48">
              <w:rPr>
                <w:rFonts w:ascii="Times New Roman" w:hAnsi="Times New Roman"/>
                <w:szCs w:val="24"/>
              </w:rPr>
              <w:t xml:space="preserve"> nu depunem ofertă alternativă.</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 xml:space="preserve">     (</w:t>
            </w:r>
            <w:r w:rsidRPr="008E3E48">
              <w:rPr>
                <w:rFonts w:ascii="Times New Roman" w:hAnsi="Times New Roman"/>
                <w:i/>
                <w:iCs/>
                <w:szCs w:val="24"/>
              </w:rPr>
              <w:t>se bifează opţiunea corespunzătoare</w:t>
            </w:r>
            <w:r w:rsidRPr="008E3E48">
              <w:rPr>
                <w:rFonts w:ascii="Times New Roman" w:hAnsi="Times New Roman"/>
                <w:szCs w:val="24"/>
              </w:rPr>
              <w:t>)</w:t>
            </w:r>
          </w:p>
          <w:p w:rsidR="008E3E48" w:rsidRPr="008E3E48" w:rsidRDefault="008E3E48" w:rsidP="008E3E48">
            <w:pPr>
              <w:pStyle w:val="a7"/>
              <w:numPr>
                <w:ilvl w:val="0"/>
                <w:numId w:val="36"/>
              </w:numPr>
              <w:tabs>
                <w:tab w:val="left" w:pos="567"/>
              </w:tabs>
              <w:spacing w:line="360" w:lineRule="auto"/>
              <w:ind w:left="0" w:firstLine="0"/>
              <w:jc w:val="both"/>
              <w:rPr>
                <w:rFonts w:ascii="Times New Roman" w:hAnsi="Times New Roman"/>
                <w:szCs w:val="24"/>
              </w:rPr>
            </w:pPr>
            <w:r w:rsidRPr="008E3E48">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8E3E48" w:rsidRPr="008E3E48" w:rsidRDefault="008E3E48" w:rsidP="008E3E48">
            <w:pPr>
              <w:pStyle w:val="a7"/>
              <w:numPr>
                <w:ilvl w:val="0"/>
                <w:numId w:val="36"/>
              </w:numPr>
              <w:tabs>
                <w:tab w:val="left" w:pos="567"/>
              </w:tabs>
              <w:spacing w:line="360" w:lineRule="auto"/>
              <w:ind w:left="0" w:firstLine="0"/>
              <w:jc w:val="both"/>
              <w:rPr>
                <w:rFonts w:ascii="Times New Roman" w:hAnsi="Times New Roman"/>
                <w:szCs w:val="24"/>
              </w:rPr>
            </w:pPr>
            <w:r w:rsidRPr="008E3E48">
              <w:rPr>
                <w:rFonts w:ascii="Times New Roman" w:hAnsi="Times New Roman"/>
                <w:szCs w:val="24"/>
              </w:rPr>
              <w:t>Înţelegem că nu sînteţiobligaţi să acceptaţi oferta cu cel mai scăzut preţ sau orice altă ofertă pe care o puteţi primi.</w:t>
            </w:r>
          </w:p>
          <w:p w:rsidR="008E3E48" w:rsidRPr="008E3E48" w:rsidRDefault="008E3E48" w:rsidP="008E3E48">
            <w:pPr>
              <w:pStyle w:val="a7"/>
              <w:tabs>
                <w:tab w:val="left" w:pos="567"/>
              </w:tabs>
              <w:spacing w:line="360" w:lineRule="auto"/>
              <w:rPr>
                <w:rFonts w:ascii="Times New Roman" w:hAnsi="Times New Roman"/>
                <w:szCs w:val="24"/>
              </w:rPr>
            </w:pP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Data____________/__________/___________</w:t>
            </w:r>
          </w:p>
          <w:p w:rsidR="008E3E48" w:rsidRPr="008E3E48" w:rsidRDefault="008E3E48" w:rsidP="008E3E48">
            <w:pPr>
              <w:pStyle w:val="a7"/>
              <w:tabs>
                <w:tab w:val="left" w:pos="567"/>
              </w:tabs>
              <w:rPr>
                <w:rFonts w:ascii="Times New Roman" w:hAnsi="Times New Roman"/>
                <w:szCs w:val="24"/>
              </w:rPr>
            </w:pPr>
            <w:r w:rsidRPr="008E3E48">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w:t>
            </w:r>
          </w:p>
          <w:p w:rsidR="008E3E48" w:rsidRPr="008E3E48" w:rsidRDefault="008E3E48" w:rsidP="008E3E48">
            <w:pPr>
              <w:pStyle w:val="a7"/>
              <w:tabs>
                <w:tab w:val="left" w:pos="567"/>
              </w:tabs>
              <w:spacing w:line="360" w:lineRule="auto"/>
              <w:jc w:val="center"/>
              <w:rPr>
                <w:rFonts w:ascii="Times New Roman" w:hAnsi="Times New Roman"/>
                <w:szCs w:val="24"/>
              </w:rPr>
            </w:pPr>
            <w:r w:rsidRPr="008E3E48">
              <w:rPr>
                <w:rFonts w:ascii="Times New Roman" w:hAnsi="Times New Roman"/>
                <w:szCs w:val="24"/>
              </w:rPr>
              <w:t>(denumirea/numele ofertantului)</w:t>
            </w:r>
          </w:p>
          <w:p w:rsidR="008E3E48" w:rsidRPr="008E3E48" w:rsidRDefault="008E3E48" w:rsidP="008E3E48">
            <w:pPr>
              <w:pStyle w:val="a7"/>
              <w:tabs>
                <w:tab w:val="left" w:pos="567"/>
              </w:tabs>
              <w:spacing w:line="360" w:lineRule="auto"/>
              <w:rPr>
                <w:rFonts w:ascii="Times New Roman" w:hAnsi="Times New Roman"/>
                <w:b/>
                <w:szCs w:val="24"/>
              </w:rPr>
            </w:pPr>
          </w:p>
          <w:p w:rsidR="008E3E48" w:rsidRPr="008E3E48" w:rsidRDefault="008E3E48" w:rsidP="008E3E48">
            <w:pPr>
              <w:pStyle w:val="a7"/>
              <w:tabs>
                <w:tab w:val="left" w:pos="567"/>
              </w:tabs>
              <w:spacing w:line="360" w:lineRule="auto"/>
              <w:jc w:val="center"/>
              <w:rPr>
                <w:rFonts w:ascii="Times New Roman" w:hAnsi="Times New Roman"/>
                <w:szCs w:val="24"/>
              </w:rPr>
            </w:pPr>
            <w:r w:rsidRPr="008E3E48">
              <w:rPr>
                <w:rFonts w:ascii="Times New Roman" w:hAnsi="Times New Roman"/>
                <w:b/>
                <w:szCs w:val="24"/>
              </w:rPr>
              <w:t>ANEXĂ LA OFERTĂ</w:t>
            </w:r>
          </w:p>
          <w:p w:rsidR="008E3E48" w:rsidRPr="008E3E48" w:rsidRDefault="008E3E48" w:rsidP="008E3E48">
            <w:pPr>
              <w:pStyle w:val="a7"/>
              <w:tabs>
                <w:tab w:val="left" w:pos="567"/>
              </w:tabs>
              <w:spacing w:line="360" w:lineRule="auto"/>
              <w:rPr>
                <w:rFonts w:ascii="Times New Roman" w:hAnsi="Times New Roman"/>
                <w:szCs w:val="24"/>
              </w:rPr>
            </w:pPr>
          </w:p>
          <w:p w:rsidR="008E3E48" w:rsidRPr="008E3E48" w:rsidRDefault="008E3E48" w:rsidP="008E3E48">
            <w:pPr>
              <w:pStyle w:val="a7"/>
              <w:numPr>
                <w:ilvl w:val="0"/>
                <w:numId w:val="37"/>
              </w:numPr>
              <w:tabs>
                <w:tab w:val="left" w:pos="567"/>
              </w:tabs>
              <w:spacing w:line="360" w:lineRule="auto"/>
              <w:ind w:left="0" w:firstLine="0"/>
              <w:jc w:val="both"/>
              <w:rPr>
                <w:rFonts w:ascii="Times New Roman" w:hAnsi="Times New Roman"/>
                <w:szCs w:val="24"/>
              </w:rPr>
            </w:pPr>
            <w:r w:rsidRPr="008E3E48">
              <w:rPr>
                <w:rFonts w:ascii="Times New Roman" w:hAnsi="Times New Roman"/>
                <w:szCs w:val="24"/>
              </w:rPr>
              <w:t>Valoarea maximă a lucrărilor executate de subantreprenor  _________ (% din preţul total ofertat).</w:t>
            </w:r>
          </w:p>
          <w:p w:rsidR="008E3E48" w:rsidRPr="008E3E48" w:rsidRDefault="008E3E48" w:rsidP="008E3E48">
            <w:pPr>
              <w:pStyle w:val="a7"/>
              <w:numPr>
                <w:ilvl w:val="0"/>
                <w:numId w:val="37"/>
              </w:numPr>
              <w:tabs>
                <w:tab w:val="left" w:pos="567"/>
              </w:tabs>
              <w:spacing w:line="360" w:lineRule="auto"/>
              <w:ind w:left="0" w:firstLine="0"/>
              <w:jc w:val="both"/>
              <w:rPr>
                <w:rFonts w:ascii="Times New Roman" w:hAnsi="Times New Roman"/>
                <w:szCs w:val="24"/>
              </w:rPr>
            </w:pPr>
            <w:r w:rsidRPr="008E3E48">
              <w:rPr>
                <w:rFonts w:ascii="Times New Roman" w:hAnsi="Times New Roman"/>
                <w:szCs w:val="24"/>
              </w:rPr>
              <w:t>Garanţia de bună executare va fi constituită  sub formă   _____________________________</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în cuantum de ____ %  (din preţul total ofertat) și constituie ____________________________mii lei.</w:t>
            </w:r>
          </w:p>
          <w:p w:rsidR="008E3E48" w:rsidRPr="008E3E48" w:rsidRDefault="008E3E48" w:rsidP="008E3E48">
            <w:pPr>
              <w:pStyle w:val="a7"/>
              <w:numPr>
                <w:ilvl w:val="0"/>
                <w:numId w:val="37"/>
              </w:numPr>
              <w:tabs>
                <w:tab w:val="left" w:pos="567"/>
              </w:tabs>
              <w:spacing w:line="360" w:lineRule="auto"/>
              <w:ind w:left="0" w:firstLine="0"/>
              <w:jc w:val="both"/>
              <w:rPr>
                <w:rFonts w:ascii="Times New Roman" w:hAnsi="Times New Roman"/>
                <w:szCs w:val="24"/>
              </w:rPr>
            </w:pPr>
            <w:r w:rsidRPr="008E3E48">
              <w:rPr>
                <w:rFonts w:ascii="Times New Roman" w:hAnsi="Times New Roman"/>
                <w:szCs w:val="24"/>
              </w:rPr>
              <w:t xml:space="preserve">Perioada de garanţie pentru lucrările executate _____________________________ luni calendaristice. </w:t>
            </w:r>
          </w:p>
          <w:p w:rsidR="008E3E48" w:rsidRPr="008E3E48" w:rsidRDefault="008E3E48" w:rsidP="008E3E48">
            <w:pPr>
              <w:pStyle w:val="a7"/>
              <w:numPr>
                <w:ilvl w:val="0"/>
                <w:numId w:val="37"/>
              </w:numPr>
              <w:tabs>
                <w:tab w:val="left" w:pos="567"/>
              </w:tabs>
              <w:spacing w:line="360" w:lineRule="auto"/>
              <w:ind w:left="0" w:firstLine="0"/>
              <w:jc w:val="both"/>
              <w:rPr>
                <w:rFonts w:ascii="Times New Roman" w:hAnsi="Times New Roman"/>
                <w:szCs w:val="24"/>
              </w:rPr>
            </w:pPr>
            <w:r w:rsidRPr="008E3E48">
              <w:rPr>
                <w:rFonts w:ascii="Times New Roman" w:hAnsi="Times New Roman"/>
                <w:szCs w:val="24"/>
              </w:rPr>
              <w:t>Perioada de mobilizare (durata de la data primirii dispoziţiei de începere a lucrărilor pînă la data începerii executării) ______________________________ zile calendaristice.</w:t>
            </w:r>
          </w:p>
          <w:p w:rsidR="008E3E48" w:rsidRPr="008E3E48" w:rsidRDefault="008E3E48" w:rsidP="008E3E48">
            <w:pPr>
              <w:pStyle w:val="a7"/>
              <w:numPr>
                <w:ilvl w:val="0"/>
                <w:numId w:val="37"/>
              </w:numPr>
              <w:tabs>
                <w:tab w:val="left" w:pos="567"/>
              </w:tabs>
              <w:spacing w:line="360" w:lineRule="auto"/>
              <w:ind w:left="0" w:firstLine="0"/>
              <w:jc w:val="both"/>
              <w:rPr>
                <w:rFonts w:ascii="Times New Roman" w:hAnsi="Times New Roman"/>
                <w:szCs w:val="24"/>
              </w:rPr>
            </w:pPr>
            <w:r w:rsidRPr="008E3E48">
              <w:rPr>
                <w:rFonts w:ascii="Times New Roman" w:hAnsi="Times New Roman"/>
                <w:szCs w:val="24"/>
              </w:rPr>
              <w:t>Termenul pentru emiterea dispoziţiei de începere a lucrărilor (de la data semnării contractului) _________________________________ zile calendaristice</w:t>
            </w:r>
          </w:p>
          <w:p w:rsidR="008E3E48" w:rsidRPr="008E3E48" w:rsidRDefault="008E3E48" w:rsidP="008E3E48">
            <w:pPr>
              <w:pStyle w:val="a7"/>
              <w:tabs>
                <w:tab w:val="left" w:pos="567"/>
              </w:tabs>
              <w:spacing w:line="360" w:lineRule="auto"/>
              <w:rPr>
                <w:rFonts w:ascii="Times New Roman" w:hAnsi="Times New Roman"/>
                <w:szCs w:val="24"/>
              </w:rPr>
            </w:pP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 xml:space="preserve">Ofertant,                                                               </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 xml:space="preserve">_______________________  </w:t>
            </w:r>
          </w:p>
          <w:p w:rsidR="008E3E48" w:rsidRPr="008E3E48" w:rsidRDefault="008E3E48" w:rsidP="008E3E48">
            <w:pPr>
              <w:pStyle w:val="a7"/>
              <w:tabs>
                <w:tab w:val="left" w:pos="567"/>
              </w:tabs>
              <w:spacing w:line="360" w:lineRule="auto"/>
              <w:rPr>
                <w:rFonts w:ascii="Times New Roman" w:hAnsi="Times New Roman"/>
                <w:szCs w:val="24"/>
              </w:rPr>
            </w:pPr>
            <w:r w:rsidRPr="008E3E48">
              <w:rPr>
                <w:rFonts w:ascii="Times New Roman" w:hAnsi="Times New Roman"/>
                <w:szCs w:val="24"/>
              </w:rPr>
              <w:t xml:space="preserve">          (semnătura autorizată)</w:t>
            </w:r>
          </w:p>
          <w:p w:rsidR="007D2982" w:rsidRPr="00FF430B" w:rsidRDefault="007D2982" w:rsidP="007D2982">
            <w:pPr>
              <w:autoSpaceDE w:val="0"/>
              <w:autoSpaceDN w:val="0"/>
              <w:adjustRightInd w:val="0"/>
              <w:ind w:firstLine="720"/>
              <w:jc w:val="both"/>
            </w:pPr>
          </w:p>
          <w:p w:rsidR="00411C62" w:rsidRPr="00FF430B" w:rsidRDefault="00411C62" w:rsidP="006A7C1C">
            <w:pPr>
              <w:jc w:val="both"/>
              <w:rPr>
                <w:b/>
              </w:rPr>
            </w:pPr>
          </w:p>
          <w:p w:rsidR="00C6170E" w:rsidRPr="00FF430B" w:rsidRDefault="006A7C1C" w:rsidP="008E3E48">
            <w:pPr>
              <w:tabs>
                <w:tab w:val="left" w:pos="600"/>
              </w:tabs>
              <w:jc w:val="both"/>
            </w:pPr>
            <w:r>
              <w:rPr>
                <w:b/>
              </w:rPr>
              <w:t xml:space="preserve">      </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1B05" w:rsidRDefault="00F11B05" w:rsidP="00A20ACF">
      <w:r>
        <w:separator/>
      </w:r>
    </w:p>
  </w:endnote>
  <w:endnote w:type="continuationSeparator" w:id="1">
    <w:p w:rsidR="00F11B05" w:rsidRDefault="00F11B0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88D" w:rsidRDefault="0047788D"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47788D" w:rsidRDefault="00C31387">
        <w:pPr>
          <w:pStyle w:val="a4"/>
          <w:jc w:val="right"/>
        </w:pPr>
        <w:fldSimple w:instr=" PAGE   \* MERGEFORMAT ">
          <w:r w:rsidR="008B105A">
            <w:t>52</w:t>
          </w:r>
        </w:fldSimple>
      </w:p>
    </w:sdtContent>
  </w:sdt>
  <w:p w:rsidR="0047788D" w:rsidRDefault="0047788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1B05" w:rsidRDefault="00F11B05" w:rsidP="00A20ACF">
      <w:r>
        <w:separator/>
      </w:r>
    </w:p>
  </w:footnote>
  <w:footnote w:type="continuationSeparator" w:id="1">
    <w:p w:rsidR="00F11B05" w:rsidRDefault="00F11B0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0D917D0"/>
    <w:multiLevelType w:val="hybridMultilevel"/>
    <w:tmpl w:val="9294CA32"/>
    <w:lvl w:ilvl="0" w:tplc="85D47A1E">
      <w:start w:val="1"/>
      <w:numFmt w:val="decimal"/>
      <w:lvlText w:val="%1."/>
      <w:lvlJc w:val="left"/>
      <w:pPr>
        <w:ind w:left="360" w:hanging="360"/>
      </w:pPr>
      <w:rPr>
        <w:rFonts w:hint="default"/>
        <w:b/>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9190C98"/>
    <w:multiLevelType w:val="hybridMultilevel"/>
    <w:tmpl w:val="D534E258"/>
    <w:lvl w:ilvl="0" w:tplc="75A6D28C">
      <w:start w:val="2"/>
      <w:numFmt w:val="bullet"/>
      <w:lvlText w:val="-"/>
      <w:lvlJc w:val="left"/>
      <w:pPr>
        <w:ind w:left="360" w:hanging="360"/>
      </w:pPr>
      <w:rPr>
        <w:rFonts w:ascii="Times New Roman" w:eastAsiaTheme="minorHAnsi"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26"/>
  </w:num>
  <w:num w:numId="4">
    <w:abstractNumId w:val="25"/>
  </w:num>
  <w:num w:numId="5">
    <w:abstractNumId w:val="13"/>
  </w:num>
  <w:num w:numId="6">
    <w:abstractNumId w:val="5"/>
  </w:num>
  <w:num w:numId="7">
    <w:abstractNumId w:val="24"/>
  </w:num>
  <w:num w:numId="8">
    <w:abstractNumId w:val="9"/>
  </w:num>
  <w:num w:numId="9">
    <w:abstractNumId w:val="19"/>
  </w:num>
  <w:num w:numId="10">
    <w:abstractNumId w:val="20"/>
  </w:num>
  <w:num w:numId="11">
    <w:abstractNumId w:val="31"/>
  </w:num>
  <w:num w:numId="12">
    <w:abstractNumId w:val="23"/>
  </w:num>
  <w:num w:numId="13">
    <w:abstractNumId w:val="21"/>
  </w:num>
  <w:num w:numId="14">
    <w:abstractNumId w:val="6"/>
  </w:num>
  <w:num w:numId="15">
    <w:abstractNumId w:val="33"/>
  </w:num>
  <w:num w:numId="16">
    <w:abstractNumId w:val="28"/>
  </w:num>
  <w:num w:numId="17">
    <w:abstractNumId w:val="8"/>
  </w:num>
  <w:num w:numId="18">
    <w:abstractNumId w:val="27"/>
  </w:num>
  <w:num w:numId="19">
    <w:abstractNumId w:val="16"/>
  </w:num>
  <w:num w:numId="20">
    <w:abstractNumId w:val="22"/>
  </w:num>
  <w:num w:numId="21">
    <w:abstractNumId w:val="18"/>
  </w:num>
  <w:num w:numId="22">
    <w:abstractNumId w:val="32"/>
  </w:num>
  <w:num w:numId="23">
    <w:abstractNumId w:val="17"/>
  </w:num>
  <w:num w:numId="24">
    <w:abstractNumId w:val="3"/>
  </w:num>
  <w:num w:numId="25">
    <w:abstractNumId w:val="0"/>
  </w:num>
  <w:num w:numId="26">
    <w:abstractNumId w:val="2"/>
  </w:num>
  <w:num w:numId="27">
    <w:abstractNumId w:val="4"/>
  </w:num>
  <w:num w:numId="28">
    <w:abstractNumId w:val="1"/>
  </w:num>
  <w:num w:numId="29">
    <w:abstractNumId w:val="30"/>
  </w:num>
  <w:num w:numId="30">
    <w:abstractNumId w:val="14"/>
  </w:num>
  <w:num w:numId="31">
    <w:abstractNumId w:val="34"/>
  </w:num>
  <w:num w:numId="32">
    <w:abstractNumId w:val="11"/>
  </w:num>
  <w:num w:numId="33">
    <w:abstractNumId w:val="7"/>
  </w:num>
  <w:num w:numId="34">
    <w:abstractNumId w:val="10"/>
  </w:num>
  <w:num w:numId="35">
    <w:abstractNumId w:val="15"/>
  </w:num>
  <w:num w:numId="36">
    <w:abstractNumId w:val="35"/>
  </w:num>
  <w:num w:numId="37">
    <w:abstractNumId w:val="12"/>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356"/>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6654"/>
    <w:rsid w:val="00097617"/>
    <w:rsid w:val="000A123F"/>
    <w:rsid w:val="000A18F0"/>
    <w:rsid w:val="000A63ED"/>
    <w:rsid w:val="000A7988"/>
    <w:rsid w:val="000A7A90"/>
    <w:rsid w:val="000B2369"/>
    <w:rsid w:val="000B248B"/>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448"/>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639"/>
    <w:rsid w:val="0015798C"/>
    <w:rsid w:val="00160A28"/>
    <w:rsid w:val="00160DF3"/>
    <w:rsid w:val="0016369C"/>
    <w:rsid w:val="0016429F"/>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0B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728"/>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0C1"/>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083"/>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05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13"/>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3DB3"/>
    <w:rsid w:val="00444038"/>
    <w:rsid w:val="0044783C"/>
    <w:rsid w:val="00450A12"/>
    <w:rsid w:val="00451A22"/>
    <w:rsid w:val="00453E2A"/>
    <w:rsid w:val="00453E79"/>
    <w:rsid w:val="00455A94"/>
    <w:rsid w:val="004576E2"/>
    <w:rsid w:val="00460653"/>
    <w:rsid w:val="00461DAC"/>
    <w:rsid w:val="004634B4"/>
    <w:rsid w:val="00464994"/>
    <w:rsid w:val="00464A19"/>
    <w:rsid w:val="00467A64"/>
    <w:rsid w:val="004702B5"/>
    <w:rsid w:val="00473CFE"/>
    <w:rsid w:val="0047776F"/>
    <w:rsid w:val="0047788D"/>
    <w:rsid w:val="00477FD2"/>
    <w:rsid w:val="00482E77"/>
    <w:rsid w:val="00483C4C"/>
    <w:rsid w:val="00484113"/>
    <w:rsid w:val="004856C0"/>
    <w:rsid w:val="00485933"/>
    <w:rsid w:val="00491785"/>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8C2"/>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2731C"/>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63F2"/>
    <w:rsid w:val="008612A7"/>
    <w:rsid w:val="00862010"/>
    <w:rsid w:val="00863AAB"/>
    <w:rsid w:val="00864A45"/>
    <w:rsid w:val="00864B75"/>
    <w:rsid w:val="0086547A"/>
    <w:rsid w:val="00867DA9"/>
    <w:rsid w:val="008726D2"/>
    <w:rsid w:val="00873EA6"/>
    <w:rsid w:val="00873EEA"/>
    <w:rsid w:val="00875CFC"/>
    <w:rsid w:val="00876523"/>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05A"/>
    <w:rsid w:val="008B1484"/>
    <w:rsid w:val="008B330F"/>
    <w:rsid w:val="008B3387"/>
    <w:rsid w:val="008B5DA7"/>
    <w:rsid w:val="008B7CBD"/>
    <w:rsid w:val="008C0290"/>
    <w:rsid w:val="008C182E"/>
    <w:rsid w:val="008C1AE2"/>
    <w:rsid w:val="008C32C0"/>
    <w:rsid w:val="008D1439"/>
    <w:rsid w:val="008D16B8"/>
    <w:rsid w:val="008D1ADB"/>
    <w:rsid w:val="008D1DA6"/>
    <w:rsid w:val="008D1E68"/>
    <w:rsid w:val="008D2C5A"/>
    <w:rsid w:val="008D4C0D"/>
    <w:rsid w:val="008D52DF"/>
    <w:rsid w:val="008D59EE"/>
    <w:rsid w:val="008E005E"/>
    <w:rsid w:val="008E0651"/>
    <w:rsid w:val="008E1222"/>
    <w:rsid w:val="008E1D02"/>
    <w:rsid w:val="008E304B"/>
    <w:rsid w:val="008E394E"/>
    <w:rsid w:val="008E3E48"/>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0EA"/>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4E32"/>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4DE"/>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731"/>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C1D"/>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99C"/>
    <w:rsid w:val="00B618C5"/>
    <w:rsid w:val="00B65C93"/>
    <w:rsid w:val="00B663FE"/>
    <w:rsid w:val="00B67953"/>
    <w:rsid w:val="00B720FE"/>
    <w:rsid w:val="00B73406"/>
    <w:rsid w:val="00B73964"/>
    <w:rsid w:val="00B75A38"/>
    <w:rsid w:val="00B76D90"/>
    <w:rsid w:val="00B77248"/>
    <w:rsid w:val="00B777DC"/>
    <w:rsid w:val="00B81043"/>
    <w:rsid w:val="00B813DC"/>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6EB"/>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387"/>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B93"/>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19F0"/>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0F07"/>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212"/>
    <w:rsid w:val="00E706C1"/>
    <w:rsid w:val="00E7180A"/>
    <w:rsid w:val="00E71F7B"/>
    <w:rsid w:val="00E73079"/>
    <w:rsid w:val="00E80759"/>
    <w:rsid w:val="00E80C5F"/>
    <w:rsid w:val="00E81641"/>
    <w:rsid w:val="00E81A3E"/>
    <w:rsid w:val="00E8202C"/>
    <w:rsid w:val="00E828BB"/>
    <w:rsid w:val="00E836D3"/>
    <w:rsid w:val="00E838F8"/>
    <w:rsid w:val="00E845B0"/>
    <w:rsid w:val="00E85B92"/>
    <w:rsid w:val="00E86623"/>
    <w:rsid w:val="00E92862"/>
    <w:rsid w:val="00E93A68"/>
    <w:rsid w:val="00E94F3E"/>
    <w:rsid w:val="00E9530A"/>
    <w:rsid w:val="00E95E11"/>
    <w:rsid w:val="00EA0B54"/>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1D1"/>
    <w:rsid w:val="00EF3B66"/>
    <w:rsid w:val="00EF40D6"/>
    <w:rsid w:val="00EF4276"/>
    <w:rsid w:val="00EF4D0E"/>
    <w:rsid w:val="00EF6B39"/>
    <w:rsid w:val="00F0107F"/>
    <w:rsid w:val="00F023B2"/>
    <w:rsid w:val="00F027AD"/>
    <w:rsid w:val="00F02902"/>
    <w:rsid w:val="00F029BB"/>
    <w:rsid w:val="00F0331D"/>
    <w:rsid w:val="00F059B8"/>
    <w:rsid w:val="00F07EDA"/>
    <w:rsid w:val="00F11B05"/>
    <w:rsid w:val="00F12593"/>
    <w:rsid w:val="00F133B2"/>
    <w:rsid w:val="00F1442D"/>
    <w:rsid w:val="00F144A6"/>
    <w:rsid w:val="00F15AC8"/>
    <w:rsid w:val="00F168DC"/>
    <w:rsid w:val="00F23E62"/>
    <w:rsid w:val="00F24A96"/>
    <w:rsid w:val="00F26535"/>
    <w:rsid w:val="00F26D37"/>
    <w:rsid w:val="00F31B7F"/>
    <w:rsid w:val="00F3287E"/>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markedcontent">
    <w:name w:val="markedcontent"/>
    <w:basedOn w:val="a1"/>
    <w:rsid w:val="00285728"/>
  </w:style>
  <w:style w:type="character" w:customStyle="1" w:styleId="fontstyle01">
    <w:name w:val="fontstyle01"/>
    <w:basedOn w:val="a1"/>
    <w:rsid w:val="008563F2"/>
    <w:rPr>
      <w:rFonts w:ascii="Times New Roman" w:hAnsi="Times New Roman" w:cs="Times New Roman"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E550A-0C36-40D9-8AB2-1C910C7FF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19627</Words>
  <Characters>111876</Characters>
  <Application>Microsoft Office Word</Application>
  <DocSecurity>0</DocSecurity>
  <Lines>932</Lines>
  <Paragraphs>262</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131241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8</cp:revision>
  <cp:lastPrinted>2021-07-07T08:49:00Z</cp:lastPrinted>
  <dcterms:created xsi:type="dcterms:W3CDTF">2021-07-08T12:00:00Z</dcterms:created>
  <dcterms:modified xsi:type="dcterms:W3CDTF">2021-07-08T13:08:00Z</dcterms:modified>
</cp:coreProperties>
</file>