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8071E">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8071E">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8071E">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8071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8071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8071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8071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8071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762B8" w:rsidP="0058071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8071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8071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8071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8071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8071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8071E">
      <w:pPr>
        <w:numPr>
          <w:ilvl w:val="0"/>
          <w:numId w:val="21"/>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3BD0F99" w14:textId="77777777" w:rsidR="00950A70" w:rsidRDefault="00950A70" w:rsidP="00502EFF">
      <w:pPr>
        <w:jc w:val="right"/>
        <w:rPr>
          <w:noProof w:val="0"/>
          <w:lang w:val="ro-MD"/>
        </w:rPr>
      </w:pPr>
    </w:p>
    <w:p w14:paraId="7F27B9FD" w14:textId="77777777" w:rsidR="006870FB" w:rsidRDefault="006870FB" w:rsidP="00950A70">
      <w:pPr>
        <w:jc w:val="right"/>
        <w:rPr>
          <w:noProof w:val="0"/>
          <w:lang w:val="ro-MD"/>
        </w:rPr>
      </w:pPr>
      <w:bookmarkStart w:id="45" w:name="_Hlk132973092"/>
    </w:p>
    <w:p w14:paraId="3C92C763" w14:textId="77777777" w:rsidR="006870FB" w:rsidRDefault="006870FB" w:rsidP="00950A70">
      <w:pPr>
        <w:jc w:val="right"/>
        <w:rPr>
          <w:noProof w:val="0"/>
          <w:lang w:val="ro-MD"/>
        </w:rPr>
      </w:pPr>
    </w:p>
    <w:p w14:paraId="7640984A" w14:textId="77777777" w:rsidR="006870FB" w:rsidRDefault="006870FB" w:rsidP="00950A70">
      <w:pPr>
        <w:jc w:val="right"/>
        <w:rPr>
          <w:noProof w:val="0"/>
          <w:lang w:val="ro-MD"/>
        </w:rPr>
      </w:pPr>
    </w:p>
    <w:p w14:paraId="744CD1A4" w14:textId="77777777" w:rsidR="006870FB" w:rsidRDefault="006870FB" w:rsidP="00950A70">
      <w:pPr>
        <w:jc w:val="right"/>
        <w:rPr>
          <w:noProof w:val="0"/>
          <w:lang w:val="ro-MD"/>
        </w:rPr>
      </w:pPr>
    </w:p>
    <w:p w14:paraId="7DB11379" w14:textId="77777777" w:rsidR="006870FB" w:rsidRDefault="006870FB" w:rsidP="00950A70">
      <w:pPr>
        <w:jc w:val="right"/>
        <w:rPr>
          <w:noProof w:val="0"/>
          <w:lang w:val="ro-MD"/>
        </w:rPr>
      </w:pPr>
    </w:p>
    <w:p w14:paraId="2910832A" w14:textId="77777777" w:rsidR="006870FB" w:rsidRDefault="006870FB" w:rsidP="00950A70">
      <w:pPr>
        <w:jc w:val="right"/>
        <w:rPr>
          <w:noProof w:val="0"/>
          <w:lang w:val="ro-MD"/>
        </w:rPr>
      </w:pPr>
    </w:p>
    <w:p w14:paraId="6F1AB756" w14:textId="77777777" w:rsidR="006870FB" w:rsidRDefault="006870FB" w:rsidP="00950A70">
      <w:pPr>
        <w:jc w:val="right"/>
        <w:rPr>
          <w:noProof w:val="0"/>
          <w:lang w:val="ro-MD"/>
        </w:rPr>
      </w:pPr>
    </w:p>
    <w:p w14:paraId="5580A788" w14:textId="79849A27" w:rsidR="00950A70" w:rsidRPr="00FF430B" w:rsidRDefault="00950A70" w:rsidP="00950A7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2DC96F8D" w14:textId="30341A0D" w:rsidR="00950A70" w:rsidRPr="00FF430B" w:rsidRDefault="00950A70" w:rsidP="00950A70">
      <w:pPr>
        <w:jc w:val="right"/>
        <w:rPr>
          <w:noProof w:val="0"/>
          <w:lang w:val="ro-MD"/>
        </w:rPr>
      </w:pPr>
      <w:r w:rsidRPr="00FF430B">
        <w:rPr>
          <w:noProof w:val="0"/>
          <w:lang w:val="ro-MD"/>
        </w:rPr>
        <w:t>la Documentația standard nr._____</w:t>
      </w:r>
    </w:p>
    <w:p w14:paraId="23C93C3B" w14:textId="77777777" w:rsidR="00950A70" w:rsidRPr="00FF430B" w:rsidRDefault="00950A70" w:rsidP="00950A70">
      <w:pPr>
        <w:jc w:val="right"/>
        <w:rPr>
          <w:noProof w:val="0"/>
          <w:lang w:val="ro-MD"/>
        </w:rPr>
      </w:pPr>
      <w:r w:rsidRPr="00FF430B">
        <w:rPr>
          <w:noProof w:val="0"/>
          <w:lang w:val="ro-MD"/>
        </w:rPr>
        <w:t>din “____” ________ 20___</w:t>
      </w:r>
    </w:p>
    <w:p w14:paraId="474C642E" w14:textId="77777777" w:rsidR="006870FB" w:rsidRDefault="006870FB" w:rsidP="006870FB">
      <w:pPr>
        <w:spacing w:before="120"/>
        <w:jc w:val="center"/>
        <w:outlineLvl w:val="0"/>
        <w:rPr>
          <w:b/>
          <w:noProof w:val="0"/>
          <w:sz w:val="28"/>
          <w:szCs w:val="28"/>
          <w:lang w:val="ro-MD" w:eastAsia="ru-RU"/>
        </w:rPr>
      </w:pPr>
    </w:p>
    <w:p w14:paraId="5DFFA97E" w14:textId="77777777" w:rsidR="006870FB" w:rsidRDefault="006870FB" w:rsidP="006870FB">
      <w:pPr>
        <w:spacing w:before="120"/>
        <w:jc w:val="center"/>
        <w:outlineLvl w:val="0"/>
        <w:rPr>
          <w:b/>
          <w:noProof w:val="0"/>
          <w:sz w:val="28"/>
          <w:szCs w:val="28"/>
          <w:lang w:val="ro-MD" w:eastAsia="ru-RU"/>
        </w:rPr>
      </w:pPr>
    </w:p>
    <w:p w14:paraId="54F5BEC5" w14:textId="77777777" w:rsidR="006870FB" w:rsidRDefault="006870FB" w:rsidP="006870FB">
      <w:pPr>
        <w:spacing w:before="120"/>
        <w:jc w:val="center"/>
        <w:outlineLvl w:val="0"/>
        <w:rPr>
          <w:b/>
          <w:noProof w:val="0"/>
          <w:sz w:val="28"/>
          <w:szCs w:val="28"/>
          <w:lang w:val="ro-MD" w:eastAsia="ru-RU"/>
        </w:rPr>
      </w:pPr>
    </w:p>
    <w:p w14:paraId="43ACCBEA" w14:textId="3416422E" w:rsidR="006870FB" w:rsidRPr="00FF430B" w:rsidRDefault="006870FB" w:rsidP="006870FB">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5717971E" w14:textId="77777777" w:rsidR="006870FB" w:rsidRPr="00FF430B" w:rsidRDefault="006870FB" w:rsidP="006870FB">
      <w:pPr>
        <w:rPr>
          <w:noProof w:val="0"/>
          <w:sz w:val="20"/>
          <w:szCs w:val="20"/>
          <w:lang w:val="ro-MD" w:eastAsia="ru-RU"/>
        </w:rPr>
      </w:pPr>
    </w:p>
    <w:p w14:paraId="3F0D32D7" w14:textId="77777777" w:rsidR="006870FB" w:rsidRPr="00FF430B" w:rsidRDefault="006870FB" w:rsidP="006870FB">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Pr="005C3B74">
        <w:rPr>
          <w:b/>
          <w:noProof w:val="0"/>
          <w:u w:val="single"/>
          <w:shd w:val="clear" w:color="auto" w:fill="FFFFFF" w:themeFill="background1"/>
          <w:lang w:val="ro-MD" w:eastAsia="ru-RU"/>
        </w:rPr>
        <w:t xml:space="preserve">Lucrari de </w:t>
      </w:r>
      <w:r>
        <w:rPr>
          <w:b/>
          <w:noProof w:val="0"/>
          <w:u w:val="single"/>
          <w:shd w:val="clear" w:color="auto" w:fill="FFFFFF" w:themeFill="background1"/>
          <w:lang w:val="ro-MD" w:eastAsia="ru-RU"/>
        </w:rPr>
        <w:t xml:space="preserve"> reparatie drumului pe str.Veniamin Zarzare din orasul Ialoveni</w:t>
      </w:r>
      <w:r w:rsidRPr="00FF430B">
        <w:rPr>
          <w:b/>
          <w:noProof w:val="0"/>
          <w:shd w:val="clear" w:color="auto" w:fill="FFFFFF" w:themeFill="background1"/>
          <w:lang w:val="ro-MD" w:eastAsia="ru-RU"/>
        </w:rPr>
        <w:t>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w:t>
      </w:r>
      <w:r w:rsidRPr="00AD501C">
        <w:rPr>
          <w:b/>
          <w:noProof w:val="0"/>
          <w:u w:val="single"/>
          <w:lang w:val="ro-MD" w:eastAsia="ru-RU"/>
        </w:rPr>
        <w:t>Concurs prin Cererea Ofertelor</w:t>
      </w:r>
      <w:r w:rsidRPr="00FF430B">
        <w:rPr>
          <w:b/>
          <w:noProof w:val="0"/>
          <w:lang w:val="ro-MD" w:eastAsia="ru-RU"/>
        </w:rPr>
        <w:t>_________</w:t>
      </w:r>
      <w:r w:rsidRPr="00FF430B">
        <w:rPr>
          <w:b/>
          <w:noProof w:val="0"/>
          <w:lang w:val="ro-MD" w:eastAsia="ru-RU"/>
        </w:rPr>
        <w:br/>
      </w:r>
      <w:r w:rsidRPr="00FF430B">
        <w:rPr>
          <w:noProof w:val="0"/>
          <w:sz w:val="20"/>
          <w:lang w:val="ro-MD" w:eastAsia="ru-RU"/>
        </w:rPr>
        <w:t xml:space="preserve">                                                          (tipul procedurii de achiziție)</w:t>
      </w:r>
    </w:p>
    <w:p w14:paraId="78642CE1"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w:t>
      </w:r>
      <w:r w:rsidRPr="005C3B74">
        <w:rPr>
          <w:b/>
          <w:noProof w:val="0"/>
          <w:u w:val="single"/>
          <w:lang w:val="ro-MD" w:eastAsia="ru-RU"/>
        </w:rPr>
        <w:t>Primaria orasului Ialoveni</w:t>
      </w:r>
      <w:r w:rsidRPr="00FF430B">
        <w:rPr>
          <w:b/>
          <w:noProof w:val="0"/>
          <w:lang w:val="ro-MD" w:eastAsia="ru-RU"/>
        </w:rPr>
        <w:t>____</w:t>
      </w:r>
    </w:p>
    <w:p w14:paraId="361ABE95"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w:t>
      </w:r>
      <w:r w:rsidRPr="005C3B74">
        <w:rPr>
          <w:b/>
          <w:noProof w:val="0"/>
          <w:u w:val="single"/>
          <w:shd w:val="clear" w:color="auto" w:fill="FFFFFF" w:themeFill="background1"/>
          <w:lang w:val="ro-MD" w:eastAsia="ru-RU"/>
        </w:rPr>
        <w:t>1007601008568</w:t>
      </w:r>
      <w:r w:rsidRPr="00FF430B">
        <w:rPr>
          <w:b/>
          <w:noProof w:val="0"/>
          <w:shd w:val="clear" w:color="auto" w:fill="FFFFFF" w:themeFill="background1"/>
          <w:lang w:val="ro-MD" w:eastAsia="ru-RU"/>
        </w:rPr>
        <w:t>______________________________</w:t>
      </w:r>
    </w:p>
    <w:p w14:paraId="3B0E23EF"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w:t>
      </w:r>
      <w:r w:rsidRPr="005C3B74">
        <w:rPr>
          <w:b/>
          <w:noProof w:val="0"/>
          <w:u w:val="single"/>
          <w:shd w:val="clear" w:color="auto" w:fill="FFFFFF" w:themeFill="background1"/>
          <w:lang w:val="ro-MD" w:eastAsia="ru-RU"/>
        </w:rPr>
        <w:t>or.Ialoveni str.Alexandru cel Bun nr.45</w:t>
      </w:r>
      <w:r w:rsidRPr="00FF430B">
        <w:rPr>
          <w:b/>
          <w:noProof w:val="0"/>
          <w:shd w:val="clear" w:color="auto" w:fill="FFFFFF" w:themeFill="background1"/>
          <w:lang w:val="ro-MD" w:eastAsia="ru-RU"/>
        </w:rPr>
        <w:t>__________</w:t>
      </w:r>
    </w:p>
    <w:p w14:paraId="28855E71"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w:t>
      </w:r>
      <w:r w:rsidRPr="005C3B74">
        <w:rPr>
          <w:b/>
          <w:noProof w:val="0"/>
          <w:u w:val="single"/>
          <w:shd w:val="clear" w:color="auto" w:fill="FFFFFF" w:themeFill="background1"/>
          <w:lang w:val="ro-MD" w:eastAsia="ru-RU"/>
        </w:rPr>
        <w:t>026885211;</w:t>
      </w:r>
      <w:r>
        <w:rPr>
          <w:b/>
          <w:noProof w:val="0"/>
          <w:u w:val="single"/>
          <w:shd w:val="clear" w:color="auto" w:fill="FFFFFF" w:themeFill="background1"/>
          <w:lang w:val="ro-MD" w:eastAsia="ru-RU"/>
        </w:rPr>
        <w:t xml:space="preserve"> </w:t>
      </w:r>
      <w:r w:rsidRPr="005C3B74">
        <w:rPr>
          <w:b/>
          <w:noProof w:val="0"/>
          <w:u w:val="single"/>
          <w:shd w:val="clear" w:color="auto" w:fill="FFFFFF" w:themeFill="background1"/>
          <w:lang w:val="ro-MD" w:eastAsia="ru-RU"/>
        </w:rPr>
        <w:t>026822484</w:t>
      </w:r>
      <w:r w:rsidRPr="00FF430B">
        <w:rPr>
          <w:b/>
          <w:noProof w:val="0"/>
          <w:shd w:val="clear" w:color="auto" w:fill="FFFFFF" w:themeFill="background1"/>
          <w:lang w:val="ro-MD" w:eastAsia="ru-RU"/>
        </w:rPr>
        <w:t>____</w:t>
      </w:r>
    </w:p>
    <w:p w14:paraId="1F84EDFE"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Pr>
          <w:b/>
          <w:noProof w:val="0"/>
          <w:shd w:val="clear" w:color="auto" w:fill="FFFFFF" w:themeFill="background1"/>
          <w:lang w:val="ro-MD" w:eastAsia="ru-RU"/>
        </w:rPr>
        <w:fldChar w:fldCharType="begin"/>
      </w:r>
      <w:r>
        <w:rPr>
          <w:b/>
          <w:noProof w:val="0"/>
          <w:shd w:val="clear" w:color="auto" w:fill="FFFFFF" w:themeFill="background1"/>
          <w:lang w:val="ro-MD" w:eastAsia="ru-RU"/>
        </w:rPr>
        <w:instrText xml:space="preserve"> HYPERLINK "mailto:</w:instrText>
      </w:r>
      <w:r w:rsidRPr="00FF430B">
        <w:rPr>
          <w:b/>
          <w:noProof w:val="0"/>
          <w:shd w:val="clear" w:color="auto" w:fill="FFFFFF" w:themeFill="background1"/>
          <w:lang w:val="ro-MD" w:eastAsia="ru-RU"/>
        </w:rPr>
        <w:instrText>_</w:instrText>
      </w:r>
      <w:r w:rsidRPr="00074B4F">
        <w:rPr>
          <w:b/>
          <w:i/>
          <w:iCs/>
          <w:noProof w:val="0"/>
          <w:u w:val="single"/>
          <w:shd w:val="clear" w:color="auto" w:fill="FFFFFF" w:themeFill="background1"/>
          <w:lang w:val="ro-MD" w:eastAsia="ru-RU"/>
        </w:rPr>
        <w:instrText>primaria.ial@gmail.com</w:instrText>
      </w:r>
      <w:r>
        <w:rPr>
          <w:b/>
          <w:noProof w:val="0"/>
          <w:shd w:val="clear" w:color="auto" w:fill="FFFFFF" w:themeFill="background1"/>
          <w:lang w:val="ro-MD" w:eastAsia="ru-RU"/>
        </w:rPr>
        <w:instrText xml:space="preserve">" </w:instrText>
      </w:r>
      <w:r>
        <w:rPr>
          <w:b/>
          <w:noProof w:val="0"/>
          <w:shd w:val="clear" w:color="auto" w:fill="FFFFFF" w:themeFill="background1"/>
          <w:lang w:val="ro-MD" w:eastAsia="ru-RU"/>
        </w:rPr>
        <w:fldChar w:fldCharType="separate"/>
      </w:r>
      <w:r w:rsidRPr="0096333D">
        <w:rPr>
          <w:rStyle w:val="af3"/>
          <w:rFonts w:eastAsiaTheme="majorEastAsia"/>
          <w:noProof w:val="0"/>
          <w:shd w:val="clear" w:color="auto" w:fill="FFFFFF" w:themeFill="background1"/>
          <w:lang w:val="ro-MD" w:eastAsia="ru-RU"/>
        </w:rPr>
        <w:t>_</w:t>
      </w:r>
      <w:r w:rsidRPr="0096333D">
        <w:rPr>
          <w:rStyle w:val="af3"/>
          <w:rFonts w:eastAsiaTheme="majorEastAsia"/>
          <w:i/>
          <w:iCs/>
          <w:noProof w:val="0"/>
          <w:shd w:val="clear" w:color="auto" w:fill="FFFFFF" w:themeFill="background1"/>
          <w:lang w:val="ro-MD" w:eastAsia="ru-RU"/>
        </w:rPr>
        <w:t>primaria.ial@gmail.com</w:t>
      </w:r>
      <w:r>
        <w:rPr>
          <w:b/>
          <w:noProof w:val="0"/>
          <w:shd w:val="clear" w:color="auto" w:fill="FFFFFF" w:themeFill="background1"/>
          <w:lang w:val="ro-MD" w:eastAsia="ru-RU"/>
        </w:rPr>
        <w:fldChar w:fldCharType="end"/>
      </w:r>
      <w:r w:rsidRPr="00074B4F">
        <w:rPr>
          <w:b/>
          <w:i/>
          <w:iCs/>
          <w:noProof w:val="0"/>
          <w:u w:val="single"/>
          <w:shd w:val="clear" w:color="auto" w:fill="FFFFFF" w:themeFill="background1"/>
          <w:lang w:val="ro-MD" w:eastAsia="ru-RU"/>
        </w:rPr>
        <w:t>;</w:t>
      </w:r>
      <w:r>
        <w:rPr>
          <w:b/>
          <w:i/>
          <w:iCs/>
          <w:noProof w:val="0"/>
          <w:u w:val="single"/>
          <w:shd w:val="clear" w:color="auto" w:fill="FFFFFF" w:themeFill="background1"/>
          <w:lang w:val="ro-MD" w:eastAsia="ru-RU"/>
        </w:rPr>
        <w:t xml:space="preserve"> </w:t>
      </w:r>
      <w:r w:rsidRPr="00074B4F">
        <w:rPr>
          <w:b/>
          <w:i/>
          <w:iCs/>
          <w:noProof w:val="0"/>
          <w:u w:val="single"/>
          <w:shd w:val="clear" w:color="auto" w:fill="FFFFFF" w:themeFill="background1"/>
          <w:lang w:val="ro-MD" w:eastAsia="ru-RU"/>
        </w:rPr>
        <w:t xml:space="preserve"> www.ialoveni.md</w:t>
      </w:r>
      <w:r w:rsidRPr="00FF430B">
        <w:rPr>
          <w:b/>
          <w:noProof w:val="0"/>
          <w:shd w:val="clear" w:color="auto" w:fill="FFFFFF" w:themeFill="background1"/>
          <w:lang w:val="ro-MD" w:eastAsia="ru-RU"/>
        </w:rPr>
        <w:t>_________________</w:t>
      </w:r>
    </w:p>
    <w:p w14:paraId="49AAF40D"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3E617B34" w14:textId="77777777" w:rsidR="006870FB" w:rsidRPr="00FF430B" w:rsidRDefault="006870FB" w:rsidP="006870FB">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_</w:t>
      </w:r>
      <w:r w:rsidRPr="00074B4F">
        <w:rPr>
          <w:b/>
          <w:noProof w:val="0"/>
          <w:u w:val="single"/>
          <w:lang w:val="ro-MD" w:eastAsia="ru-RU"/>
        </w:rPr>
        <w:t>nu se aplica.</w:t>
      </w:r>
      <w:r w:rsidRPr="00FF430B">
        <w:rPr>
          <w:b/>
          <w:noProof w:val="0"/>
          <w:lang w:val="ro-MD" w:eastAsia="ru-RU"/>
        </w:rPr>
        <w:t>_</w:t>
      </w:r>
    </w:p>
    <w:p w14:paraId="3CC0439F" w14:textId="77777777" w:rsidR="006870FB" w:rsidRPr="00FF430B" w:rsidRDefault="006870FB" w:rsidP="006870FB">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515" w:type="dxa"/>
        <w:tblInd w:w="-455" w:type="dxa"/>
        <w:tblLayout w:type="fixed"/>
        <w:tblLook w:val="04A0" w:firstRow="1" w:lastRow="0" w:firstColumn="1" w:lastColumn="0" w:noHBand="0" w:noVBand="1"/>
      </w:tblPr>
      <w:tblGrid>
        <w:gridCol w:w="537"/>
        <w:gridCol w:w="1025"/>
        <w:gridCol w:w="2716"/>
        <w:gridCol w:w="1457"/>
        <w:gridCol w:w="1170"/>
        <w:gridCol w:w="1982"/>
        <w:gridCol w:w="14"/>
        <w:gridCol w:w="1614"/>
      </w:tblGrid>
      <w:tr w:rsidR="006870FB" w:rsidRPr="00EC30C2" w14:paraId="34A8F63D" w14:textId="77777777" w:rsidTr="006870F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EEFA69"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096B36"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49629AA8"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66D40708"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1E9C3D"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045CC44E"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14:paraId="75E3866D" w14:textId="77777777" w:rsidR="006870FB" w:rsidRPr="00FF430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6870FB" w:rsidRPr="00EC30C2" w14:paraId="41B31BC2" w14:textId="77777777" w:rsidTr="006870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FB58B4" w14:textId="77777777" w:rsidR="006870FB" w:rsidRPr="00FF430B" w:rsidRDefault="006870FB" w:rsidP="006870F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86C35C" w14:textId="77777777" w:rsidR="006870FB" w:rsidRPr="00672AEC" w:rsidRDefault="006870FB" w:rsidP="006870FB">
            <w:pPr>
              <w:shd w:val="clear" w:color="auto" w:fill="FFFFFF" w:themeFill="background1"/>
              <w:spacing w:before="120"/>
              <w:jc w:val="center"/>
              <w:rPr>
                <w:noProof w:val="0"/>
                <w:sz w:val="16"/>
                <w:szCs w:val="16"/>
                <w:lang w:val="ro-MD" w:eastAsia="ru-RU"/>
              </w:rPr>
            </w:pPr>
            <w:r w:rsidRPr="00672AEC">
              <w:rPr>
                <w:sz w:val="16"/>
                <w:szCs w:val="16"/>
                <w:lang w:val="ro-MD" w:eastAsia="ro-RO"/>
              </w:rPr>
              <w:t>45200000-9</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2E0195B0" w14:textId="77777777" w:rsidR="006870FB" w:rsidRDefault="006870FB" w:rsidP="006870F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Lotul 1</w:t>
            </w:r>
          </w:p>
          <w:p w14:paraId="0DD83EAF" w14:textId="77777777" w:rsidR="006870FB" w:rsidRPr="00672AEC" w:rsidRDefault="006870FB" w:rsidP="006870FB">
            <w:pPr>
              <w:shd w:val="clear" w:color="auto" w:fill="FFFFFF" w:themeFill="background1"/>
              <w:spacing w:before="120"/>
              <w:jc w:val="both"/>
              <w:rPr>
                <w:noProof w:val="0"/>
                <w:sz w:val="20"/>
                <w:szCs w:val="20"/>
                <w:lang w:val="ro-MD" w:eastAsia="ru-RU"/>
              </w:rPr>
            </w:pPr>
            <w:r w:rsidRPr="00672AEC">
              <w:rPr>
                <w:b/>
                <w:noProof w:val="0"/>
                <w:shd w:val="clear" w:color="auto" w:fill="FFFFFF" w:themeFill="background1"/>
                <w:lang w:val="ro-MD" w:eastAsia="ru-RU"/>
              </w:rPr>
              <w:t>Lucrari de  reparatie drumului pe str.Veniamin Zarzare din orasul Ialoveni</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3BE96676" w14:textId="77777777" w:rsidR="006870FB" w:rsidRPr="00FF430B" w:rsidRDefault="006870FB" w:rsidP="006870FB">
            <w:pPr>
              <w:shd w:val="clear" w:color="auto" w:fill="FFFFFF" w:themeFill="background1"/>
              <w:spacing w:before="120"/>
              <w:jc w:val="center"/>
              <w:rPr>
                <w:noProof w:val="0"/>
                <w:sz w:val="20"/>
                <w:szCs w:val="20"/>
                <w:lang w:val="ro-MD" w:eastAsia="ru-RU"/>
              </w:rPr>
            </w:pPr>
            <w:r>
              <w:rPr>
                <w:noProof w:val="0"/>
                <w:sz w:val="20"/>
                <w:szCs w:val="20"/>
                <w:lang w:val="ro-MD" w:eastAsia="ru-RU"/>
              </w:rPr>
              <w:t>bucata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0CA120" w14:textId="77777777" w:rsidR="006870FB" w:rsidRPr="00FF430B" w:rsidRDefault="006870FB" w:rsidP="006870F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738DFD72" w14:textId="77777777" w:rsidR="006870FB" w:rsidRPr="00FF430B" w:rsidRDefault="006870FB" w:rsidP="006870FB">
            <w:pPr>
              <w:shd w:val="clear" w:color="auto" w:fill="FFFFFF" w:themeFill="background1"/>
              <w:spacing w:before="120"/>
              <w:jc w:val="center"/>
              <w:rPr>
                <w:noProof w:val="0"/>
                <w:sz w:val="20"/>
                <w:szCs w:val="20"/>
                <w:lang w:val="ro-MD" w:eastAsia="ru-RU"/>
              </w:rPr>
            </w:pPr>
            <w:r>
              <w:rPr>
                <w:noProof w:val="0"/>
                <w:sz w:val="20"/>
                <w:szCs w:val="20"/>
                <w:lang w:val="ro-MD" w:eastAsia="ru-RU"/>
              </w:rPr>
              <w:t>Conform anexa nr.23 la Documentatia standard</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14:paraId="294100CA" w14:textId="77777777" w:rsidR="006870FB" w:rsidRDefault="006870FB" w:rsidP="006870FB">
            <w:pPr>
              <w:shd w:val="clear" w:color="auto" w:fill="FFFFFF" w:themeFill="background1"/>
              <w:spacing w:before="120"/>
              <w:jc w:val="center"/>
              <w:rPr>
                <w:b/>
                <w:bCs/>
                <w:noProof w:val="0"/>
                <w:lang w:val="ro-MD" w:eastAsia="ru-RU"/>
              </w:rPr>
            </w:pPr>
          </w:p>
          <w:p w14:paraId="3DC82152" w14:textId="750AB9B9" w:rsidR="006870FB" w:rsidRPr="00EB5B7C" w:rsidRDefault="007B6830" w:rsidP="006870FB">
            <w:pPr>
              <w:shd w:val="clear" w:color="auto" w:fill="FFFFFF" w:themeFill="background1"/>
              <w:spacing w:before="120"/>
              <w:jc w:val="center"/>
              <w:rPr>
                <w:b/>
                <w:bCs/>
                <w:noProof w:val="0"/>
                <w:lang w:val="ro-MD" w:eastAsia="ru-RU"/>
              </w:rPr>
            </w:pPr>
            <w:r>
              <w:rPr>
                <w:b/>
                <w:bCs/>
                <w:noProof w:val="0"/>
                <w:lang w:val="ro-MD" w:eastAsia="ru-RU"/>
              </w:rPr>
              <w:t>604 00</w:t>
            </w:r>
            <w:r w:rsidR="006870FB">
              <w:rPr>
                <w:b/>
                <w:bCs/>
                <w:noProof w:val="0"/>
                <w:lang w:val="ro-MD" w:eastAsia="ru-RU"/>
              </w:rPr>
              <w:t>0.00</w:t>
            </w:r>
          </w:p>
        </w:tc>
      </w:tr>
      <w:tr w:rsidR="006870FB" w:rsidRPr="00EC30C2" w14:paraId="237C0A28" w14:textId="77777777" w:rsidTr="006870FB">
        <w:trPr>
          <w:trHeight w:val="397"/>
        </w:trPr>
        <w:tc>
          <w:tcPr>
            <w:tcW w:w="89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F3CBA92" w14:textId="77777777" w:rsidR="006870FB" w:rsidRPr="00FF430B" w:rsidRDefault="006870FB" w:rsidP="006870FB">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b/>
                <w:noProof w:val="0"/>
                <w:sz w:val="20"/>
                <w:szCs w:val="20"/>
                <w:lang w:val="ro-MD" w:eastAsia="ru-RU"/>
              </w:rPr>
              <w:t xml:space="preserve"> MDL fara TVA</w:t>
            </w:r>
          </w:p>
        </w:tc>
        <w:tc>
          <w:tcPr>
            <w:tcW w:w="1614" w:type="dxa"/>
            <w:tcBorders>
              <w:top w:val="single" w:sz="4" w:space="0" w:color="auto"/>
              <w:left w:val="single" w:sz="4" w:space="0" w:color="auto"/>
              <w:bottom w:val="single" w:sz="4" w:space="0" w:color="auto"/>
              <w:right w:val="single" w:sz="4" w:space="0" w:color="auto"/>
            </w:tcBorders>
            <w:shd w:val="clear" w:color="auto" w:fill="auto"/>
          </w:tcPr>
          <w:p w14:paraId="27CE2565" w14:textId="46470322" w:rsidR="006870FB" w:rsidRDefault="007B6830" w:rsidP="006870FB">
            <w:pPr>
              <w:shd w:val="clear" w:color="auto" w:fill="FFFFFF" w:themeFill="background1"/>
              <w:spacing w:before="120"/>
              <w:jc w:val="center"/>
              <w:rPr>
                <w:b/>
                <w:bCs/>
                <w:noProof w:val="0"/>
                <w:lang w:val="ro-MD" w:eastAsia="ru-RU"/>
              </w:rPr>
            </w:pPr>
            <w:r>
              <w:rPr>
                <w:b/>
                <w:bCs/>
                <w:noProof w:val="0"/>
                <w:lang w:val="ro-MD" w:eastAsia="ru-RU"/>
              </w:rPr>
              <w:t>604 0</w:t>
            </w:r>
            <w:r w:rsidR="006870FB">
              <w:rPr>
                <w:b/>
                <w:bCs/>
                <w:noProof w:val="0"/>
                <w:lang w:val="ro-MD" w:eastAsia="ru-RU"/>
              </w:rPr>
              <w:t>00.00</w:t>
            </w:r>
          </w:p>
          <w:p w14:paraId="2A7D4991" w14:textId="77777777" w:rsidR="006870FB" w:rsidRPr="00EB5B7C" w:rsidRDefault="006870FB" w:rsidP="006870FB">
            <w:pPr>
              <w:shd w:val="clear" w:color="auto" w:fill="FFFFFF" w:themeFill="background1"/>
              <w:spacing w:before="120"/>
              <w:jc w:val="center"/>
              <w:rPr>
                <w:b/>
                <w:bCs/>
                <w:noProof w:val="0"/>
                <w:lang w:val="ro-MD" w:eastAsia="ru-RU"/>
              </w:rPr>
            </w:pPr>
          </w:p>
        </w:tc>
      </w:tr>
    </w:tbl>
    <w:p w14:paraId="689E6922"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În cazul procedurilor de preselecție se indică numărul minim al candidaţilor şi, dacă este cazul, numărul maxim al acestora._</w:t>
      </w:r>
      <w:r w:rsidRPr="00C808CC">
        <w:rPr>
          <w:b/>
          <w:i/>
          <w:iCs/>
          <w:noProof w:val="0"/>
          <w:u w:val="single"/>
          <w:lang w:val="ro-MD" w:eastAsia="ru-RU"/>
        </w:rPr>
        <w:t>nu se aplica</w:t>
      </w:r>
      <w:r w:rsidRPr="00FF430B">
        <w:rPr>
          <w:b/>
          <w:noProof w:val="0"/>
          <w:lang w:val="ro-MD" w:eastAsia="ru-RU"/>
        </w:rPr>
        <w:t>___________________________</w:t>
      </w:r>
    </w:p>
    <w:p w14:paraId="20343DEE" w14:textId="77777777" w:rsidR="006870FB" w:rsidRPr="00FF430B" w:rsidRDefault="006870FB" w:rsidP="006870FB">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0F38A19D" w14:textId="77777777" w:rsidR="006870FB" w:rsidRPr="00FF430B" w:rsidRDefault="006870FB" w:rsidP="006870FB">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0A9CC8D3" w14:textId="77777777" w:rsidR="006870FB" w:rsidRPr="00FF430B" w:rsidRDefault="006870FB" w:rsidP="006870FB">
      <w:pPr>
        <w:numPr>
          <w:ilvl w:val="0"/>
          <w:numId w:val="23"/>
        </w:numPr>
        <w:shd w:val="clear" w:color="auto" w:fill="FFFFFF" w:themeFill="background1"/>
        <w:tabs>
          <w:tab w:val="right" w:pos="426"/>
        </w:tabs>
        <w:rPr>
          <w:noProof w:val="0"/>
          <w:lang w:val="ro-MD" w:eastAsia="ru-RU"/>
        </w:rPr>
      </w:pPr>
      <w:r w:rsidRPr="00FF430B">
        <w:rPr>
          <w:noProof w:val="0"/>
          <w:lang w:val="ro-MD" w:eastAsia="ru-RU"/>
        </w:rPr>
        <w:t>Pentru un singur lot;</w:t>
      </w:r>
    </w:p>
    <w:p w14:paraId="3BD0F063" w14:textId="77777777" w:rsidR="006870FB" w:rsidRPr="00FF430B" w:rsidRDefault="006870FB" w:rsidP="006870FB">
      <w:pPr>
        <w:numPr>
          <w:ilvl w:val="0"/>
          <w:numId w:val="23"/>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59A2E679" w14:textId="77777777" w:rsidR="006870FB" w:rsidRPr="00FF430B" w:rsidRDefault="006870FB" w:rsidP="006870FB">
      <w:pPr>
        <w:numPr>
          <w:ilvl w:val="0"/>
          <w:numId w:val="23"/>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97087FF" w14:textId="77777777" w:rsidR="006870FB" w:rsidRPr="00FF430B" w:rsidRDefault="006870FB" w:rsidP="006870FB">
      <w:pPr>
        <w:numPr>
          <w:ilvl w:val="0"/>
          <w:numId w:val="23"/>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4D1E2BE2" w14:textId="77777777" w:rsidR="006870FB" w:rsidRPr="00FF430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w:t>
      </w:r>
      <w:r w:rsidRPr="00C808CC">
        <w:rPr>
          <w:b/>
          <w:i/>
          <w:iCs/>
          <w:noProof w:val="0"/>
          <w:u w:val="single"/>
          <w:lang w:val="ro-MD" w:eastAsia="ru-RU"/>
        </w:rPr>
        <w:t>nu se admite</w:t>
      </w:r>
      <w:r w:rsidRPr="00FF430B">
        <w:rPr>
          <w:b/>
          <w:noProof w:val="0"/>
          <w:lang w:val="ro-MD" w:eastAsia="ru-RU"/>
        </w:rPr>
        <w:t>________________</w:t>
      </w:r>
    </w:p>
    <w:p w14:paraId="19866CAC" w14:textId="77777777" w:rsidR="006870FB" w:rsidRPr="00FF430B" w:rsidRDefault="006870FB" w:rsidP="006870F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5503C7B8" w14:textId="5DA01DCF" w:rsidR="006870FB" w:rsidRPr="00FF430B" w:rsidRDefault="006870FB" w:rsidP="006870FB">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AD039F">
        <w:rPr>
          <w:b/>
          <w:noProof w:val="0"/>
          <w:lang w:val="ro-MD" w:eastAsia="ru-RU"/>
        </w:rPr>
        <w:t>__</w:t>
      </w:r>
      <w:r w:rsidRPr="00F775B0">
        <w:rPr>
          <w:b/>
          <w:noProof w:val="0"/>
          <w:u w:val="single"/>
          <w:lang w:val="ro-MD" w:eastAsia="ru-RU"/>
        </w:rPr>
        <w:t xml:space="preserve">maxim </w:t>
      </w:r>
      <w:r w:rsidR="00C50563">
        <w:rPr>
          <w:b/>
          <w:noProof w:val="0"/>
          <w:u w:val="single"/>
          <w:lang w:val="ro-MD" w:eastAsia="ru-RU"/>
        </w:rPr>
        <w:t>1</w:t>
      </w:r>
      <w:r w:rsidRPr="00F775B0">
        <w:rPr>
          <w:b/>
          <w:noProof w:val="0"/>
          <w:u w:val="single"/>
          <w:lang w:val="ro-MD" w:eastAsia="ru-RU"/>
        </w:rPr>
        <w:t xml:space="preserve"> lun</w:t>
      </w:r>
      <w:r w:rsidR="00C50563">
        <w:rPr>
          <w:b/>
          <w:noProof w:val="0"/>
          <w:u w:val="single"/>
          <w:lang w:val="ro-MD" w:eastAsia="ru-RU"/>
        </w:rPr>
        <w:t>a</w:t>
      </w:r>
      <w:r w:rsidRPr="00AD039F">
        <w:rPr>
          <w:b/>
          <w:noProof w:val="0"/>
          <w:lang w:val="ro-MD" w:eastAsia="ru-RU"/>
        </w:rPr>
        <w:t>__</w:t>
      </w:r>
      <w:r w:rsidRPr="00FF430B">
        <w:rPr>
          <w:b/>
          <w:noProof w:val="0"/>
          <w:lang w:val="ro-MD" w:eastAsia="ru-RU"/>
        </w:rPr>
        <w:t>______</w:t>
      </w:r>
    </w:p>
    <w:p w14:paraId="0D11B164" w14:textId="77777777" w:rsidR="006870FB" w:rsidRPr="00FF430B" w:rsidRDefault="006870FB" w:rsidP="006870FB">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contractului:___</w:t>
      </w:r>
      <w:r w:rsidRPr="00905878">
        <w:rPr>
          <w:b/>
          <w:noProof w:val="0"/>
          <w:highlight w:val="yellow"/>
          <w:u w:val="single"/>
          <w:lang w:val="ro-MD" w:eastAsia="ru-RU"/>
        </w:rPr>
        <w:t>31.12.202</w:t>
      </w:r>
      <w:r>
        <w:rPr>
          <w:b/>
          <w:noProof w:val="0"/>
          <w:highlight w:val="yellow"/>
          <w:u w:val="single"/>
          <w:lang w:val="ro-MD" w:eastAsia="ru-RU"/>
        </w:rPr>
        <w:t>3</w:t>
      </w:r>
      <w:r w:rsidRPr="00FF430B">
        <w:rPr>
          <w:b/>
          <w:noProof w:val="0"/>
          <w:lang w:val="ro-MD" w:eastAsia="ru-RU"/>
        </w:rPr>
        <w:t>_____________________</w:t>
      </w:r>
    </w:p>
    <w:p w14:paraId="7ACF111B" w14:textId="77777777" w:rsidR="006870FB" w:rsidRPr="00FF430B" w:rsidRDefault="006870FB" w:rsidP="006870FB">
      <w:pPr>
        <w:numPr>
          <w:ilvl w:val="0"/>
          <w:numId w:val="22"/>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w:t>
      </w:r>
      <w:r w:rsidRPr="00905878">
        <w:rPr>
          <w:b/>
          <w:i/>
          <w:iCs/>
          <w:noProof w:val="0"/>
          <w:u w:val="single"/>
          <w:lang w:val="ro-MD" w:eastAsia="ru-RU"/>
        </w:rPr>
        <w:t xml:space="preserve"> </w:t>
      </w:r>
      <w:r w:rsidRPr="00C808CC">
        <w:rPr>
          <w:b/>
          <w:i/>
          <w:iCs/>
          <w:noProof w:val="0"/>
          <w:u w:val="single"/>
          <w:lang w:val="ro-MD" w:eastAsia="ru-RU"/>
        </w:rPr>
        <w:t>nu se aplica</w:t>
      </w:r>
      <w:r w:rsidRPr="00FF430B">
        <w:rPr>
          <w:b/>
          <w:noProof w:val="0"/>
          <w:lang w:val="ro-MD" w:eastAsia="ru-RU"/>
        </w:rPr>
        <w:t>________</w:t>
      </w:r>
    </w:p>
    <w:p w14:paraId="74D03975" w14:textId="77777777" w:rsidR="006870FB" w:rsidRPr="00FF430B" w:rsidRDefault="006870FB" w:rsidP="006870FB">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7339390F"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legisau al unor acte administrative (după caz): _________</w:t>
      </w:r>
      <w:r w:rsidRPr="00905878">
        <w:rPr>
          <w:b/>
          <w:i/>
          <w:iCs/>
          <w:noProof w:val="0"/>
          <w:u w:val="single"/>
          <w:lang w:val="ro-MD" w:eastAsia="ru-RU"/>
        </w:rPr>
        <w:t xml:space="preserve"> </w:t>
      </w:r>
      <w:r w:rsidRPr="00C808CC">
        <w:rPr>
          <w:b/>
          <w:i/>
          <w:iCs/>
          <w:noProof w:val="0"/>
          <w:u w:val="single"/>
          <w:lang w:val="ro-MD" w:eastAsia="ru-RU"/>
        </w:rPr>
        <w:t>nu se aplica</w:t>
      </w:r>
      <w:r w:rsidRPr="00FF430B">
        <w:rPr>
          <w:b/>
          <w:noProof w:val="0"/>
          <w:lang w:val="ro-MD" w:eastAsia="ru-RU"/>
        </w:rPr>
        <w:t>__________________</w:t>
      </w:r>
    </w:p>
    <w:p w14:paraId="754EE284" w14:textId="77777777" w:rsidR="006870FB" w:rsidRPr="00FF430B" w:rsidRDefault="006870FB" w:rsidP="006870FB">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6E54DBB6" w14:textId="77777777" w:rsidR="006870F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065" w:type="dxa"/>
        <w:tblInd w:w="-431" w:type="dxa"/>
        <w:tblLook w:val="04A0" w:firstRow="1" w:lastRow="0" w:firstColumn="1" w:lastColumn="0" w:noHBand="0" w:noVBand="1"/>
      </w:tblPr>
      <w:tblGrid>
        <w:gridCol w:w="710"/>
        <w:gridCol w:w="3260"/>
        <w:gridCol w:w="4536"/>
        <w:gridCol w:w="1559"/>
      </w:tblGrid>
      <w:tr w:rsidR="006870FB" w:rsidRPr="00DE2D37" w14:paraId="6EC961A7" w14:textId="77777777" w:rsidTr="006870FB">
        <w:tc>
          <w:tcPr>
            <w:tcW w:w="710" w:type="dxa"/>
            <w:shd w:val="clear" w:color="auto" w:fill="E7E6E6" w:themeFill="background2"/>
            <w:vAlign w:val="center"/>
          </w:tcPr>
          <w:p w14:paraId="487DB566" w14:textId="77777777" w:rsidR="006870FB" w:rsidRPr="00DE2D37" w:rsidRDefault="006870FB" w:rsidP="006870FB">
            <w:pPr>
              <w:tabs>
                <w:tab w:val="left" w:pos="612"/>
              </w:tabs>
              <w:contextualSpacing/>
              <w:jc w:val="center"/>
              <w:rPr>
                <w:b/>
                <w:sz w:val="20"/>
                <w:szCs w:val="20"/>
              </w:rPr>
            </w:pPr>
            <w:r w:rsidRPr="00DE2D37">
              <w:rPr>
                <w:b/>
                <w:sz w:val="20"/>
                <w:szCs w:val="20"/>
              </w:rPr>
              <w:t>Nr d/o</w:t>
            </w:r>
          </w:p>
        </w:tc>
        <w:tc>
          <w:tcPr>
            <w:tcW w:w="3260" w:type="dxa"/>
            <w:shd w:val="clear" w:color="auto" w:fill="E7E6E6" w:themeFill="background2"/>
            <w:vAlign w:val="center"/>
          </w:tcPr>
          <w:p w14:paraId="19A4F3A2" w14:textId="77777777" w:rsidR="006870FB" w:rsidRPr="00DE2D37" w:rsidRDefault="006870FB" w:rsidP="006870FB">
            <w:pPr>
              <w:pStyle w:val="aff2"/>
              <w:jc w:val="center"/>
              <w:rPr>
                <w:b/>
                <w:iCs/>
                <w:sz w:val="20"/>
                <w:szCs w:val="20"/>
                <w:lang w:val="en-US"/>
              </w:rPr>
            </w:pPr>
            <w:r w:rsidRPr="00DE2D37">
              <w:rPr>
                <w:b/>
                <w:iCs/>
                <w:sz w:val="20"/>
                <w:szCs w:val="20"/>
                <w:lang w:val="en-US"/>
              </w:rPr>
              <w:t>Descrierea criteriului/cerinței</w:t>
            </w:r>
          </w:p>
        </w:tc>
        <w:tc>
          <w:tcPr>
            <w:tcW w:w="4536" w:type="dxa"/>
            <w:shd w:val="clear" w:color="auto" w:fill="E7E6E6" w:themeFill="background2"/>
            <w:vAlign w:val="center"/>
          </w:tcPr>
          <w:p w14:paraId="68233EB4" w14:textId="77777777" w:rsidR="006870FB" w:rsidRPr="00DE2D37" w:rsidRDefault="006870FB" w:rsidP="006870FB">
            <w:pPr>
              <w:tabs>
                <w:tab w:val="left" w:pos="612"/>
              </w:tabs>
              <w:spacing w:before="120" w:after="120"/>
              <w:contextualSpacing/>
              <w:jc w:val="center"/>
              <w:rPr>
                <w:iCs/>
                <w:sz w:val="20"/>
                <w:szCs w:val="20"/>
                <w:lang w:val="en-US"/>
              </w:rPr>
            </w:pPr>
            <w:r w:rsidRPr="00DE2D37">
              <w:rPr>
                <w:b/>
                <w:iCs/>
                <w:noProof w:val="0"/>
                <w:sz w:val="20"/>
                <w:szCs w:val="20"/>
                <w:lang w:eastAsia="ru-RU"/>
              </w:rPr>
              <w:t>Mod de demonstrare a îndeplinirii criteriului/cerinței:</w:t>
            </w:r>
          </w:p>
        </w:tc>
        <w:tc>
          <w:tcPr>
            <w:tcW w:w="1559" w:type="dxa"/>
            <w:shd w:val="clear" w:color="auto" w:fill="E7E6E6" w:themeFill="background2"/>
            <w:vAlign w:val="center"/>
          </w:tcPr>
          <w:p w14:paraId="2B2969B7" w14:textId="77777777" w:rsidR="006870FB" w:rsidRPr="00DE2D37" w:rsidRDefault="006870FB" w:rsidP="006870FB">
            <w:pPr>
              <w:tabs>
                <w:tab w:val="left" w:pos="612"/>
              </w:tabs>
              <w:spacing w:before="120" w:after="120"/>
              <w:jc w:val="center"/>
              <w:rPr>
                <w:iCs/>
                <w:sz w:val="20"/>
                <w:szCs w:val="20"/>
                <w:lang w:val="en-US"/>
              </w:rPr>
            </w:pPr>
            <w:r w:rsidRPr="00DE2D37">
              <w:rPr>
                <w:b/>
                <w:iCs/>
                <w:noProof w:val="0"/>
                <w:sz w:val="20"/>
                <w:szCs w:val="20"/>
                <w:lang w:eastAsia="ru-RU"/>
              </w:rPr>
              <w:t>Nivelul minim/</w:t>
            </w:r>
            <w:r w:rsidRPr="00DE2D37">
              <w:rPr>
                <w:b/>
                <w:iCs/>
                <w:noProof w:val="0"/>
                <w:sz w:val="20"/>
                <w:szCs w:val="20"/>
                <w:lang w:eastAsia="ru-RU"/>
              </w:rPr>
              <w:br/>
              <w:t>Obligativitatea</w:t>
            </w:r>
          </w:p>
        </w:tc>
      </w:tr>
      <w:tr w:rsidR="006870FB" w:rsidRPr="009B6729" w14:paraId="24252144" w14:textId="77777777" w:rsidTr="006870FB">
        <w:tc>
          <w:tcPr>
            <w:tcW w:w="710" w:type="dxa"/>
            <w:tcBorders>
              <w:top w:val="single" w:sz="4" w:space="0" w:color="auto"/>
              <w:left w:val="single" w:sz="4" w:space="0" w:color="auto"/>
              <w:bottom w:val="single" w:sz="4" w:space="0" w:color="auto"/>
              <w:right w:val="single" w:sz="4" w:space="0" w:color="auto"/>
            </w:tcBorders>
          </w:tcPr>
          <w:p w14:paraId="3EB42B25" w14:textId="77777777" w:rsidR="006870FB" w:rsidRPr="00A23FA3" w:rsidRDefault="006870FB" w:rsidP="006870FB">
            <w:pPr>
              <w:tabs>
                <w:tab w:val="left" w:pos="612"/>
              </w:tabs>
              <w:contextualSpacing/>
              <w:jc w:val="both"/>
            </w:pPr>
            <w:r>
              <w:t>1.</w:t>
            </w:r>
          </w:p>
        </w:tc>
        <w:tc>
          <w:tcPr>
            <w:tcW w:w="3260" w:type="dxa"/>
            <w:tcBorders>
              <w:top w:val="single" w:sz="4" w:space="0" w:color="auto"/>
              <w:left w:val="single" w:sz="4" w:space="0" w:color="auto"/>
              <w:bottom w:val="single" w:sz="4" w:space="0" w:color="auto"/>
              <w:right w:val="single" w:sz="4" w:space="0" w:color="auto"/>
            </w:tcBorders>
            <w:vAlign w:val="center"/>
          </w:tcPr>
          <w:p w14:paraId="20E7FE70" w14:textId="77777777" w:rsidR="006870FB" w:rsidRPr="00A23FA3" w:rsidRDefault="006870FB" w:rsidP="006870FB">
            <w:pPr>
              <w:pStyle w:val="aff2"/>
              <w:contextualSpacing/>
              <w:rPr>
                <w:sz w:val="22"/>
                <w:szCs w:val="22"/>
              </w:rPr>
            </w:pPr>
            <w:r w:rsidRPr="00BD6844">
              <w:rPr>
                <w:iCs/>
                <w:sz w:val="20"/>
                <w:szCs w:val="20"/>
                <w:lang w:eastAsia="ru-RU"/>
              </w:rPr>
              <w:t>DUAE</w:t>
            </w:r>
          </w:p>
        </w:tc>
        <w:tc>
          <w:tcPr>
            <w:tcW w:w="4536" w:type="dxa"/>
            <w:tcBorders>
              <w:top w:val="single" w:sz="4" w:space="0" w:color="auto"/>
              <w:left w:val="single" w:sz="4" w:space="0" w:color="auto"/>
              <w:bottom w:val="single" w:sz="4" w:space="0" w:color="auto"/>
              <w:right w:val="single" w:sz="4" w:space="0" w:color="auto"/>
            </w:tcBorders>
            <w:vAlign w:val="center"/>
          </w:tcPr>
          <w:p w14:paraId="7F18D9E9"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Completat conform modelului atașat în SIA RSAP și semnat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776CCDEE" w14:textId="77777777" w:rsidR="006870FB" w:rsidRPr="009B6729" w:rsidRDefault="006870FB" w:rsidP="006870FB">
            <w:pPr>
              <w:tabs>
                <w:tab w:val="left" w:pos="612"/>
              </w:tabs>
              <w:spacing w:before="120" w:after="120"/>
              <w:jc w:val="center"/>
              <w:rPr>
                <w:iCs/>
                <w:sz w:val="20"/>
                <w:szCs w:val="20"/>
              </w:rPr>
            </w:pPr>
            <w:r w:rsidRPr="00BD6844">
              <w:rPr>
                <w:iCs/>
                <w:sz w:val="20"/>
                <w:szCs w:val="20"/>
                <w:lang w:eastAsia="ru-RU"/>
              </w:rPr>
              <w:t>Obligatoriu</w:t>
            </w:r>
          </w:p>
        </w:tc>
      </w:tr>
      <w:tr w:rsidR="006870FB" w:rsidRPr="009B6729" w14:paraId="7B534BBF" w14:textId="77777777" w:rsidTr="006870FB">
        <w:tc>
          <w:tcPr>
            <w:tcW w:w="710" w:type="dxa"/>
            <w:tcBorders>
              <w:top w:val="single" w:sz="4" w:space="0" w:color="auto"/>
              <w:left w:val="single" w:sz="4" w:space="0" w:color="auto"/>
              <w:bottom w:val="single" w:sz="4" w:space="0" w:color="auto"/>
              <w:right w:val="single" w:sz="4" w:space="0" w:color="auto"/>
            </w:tcBorders>
          </w:tcPr>
          <w:p w14:paraId="3F7A06A5" w14:textId="77777777" w:rsidR="006870FB" w:rsidRPr="00A23FA3" w:rsidRDefault="006870FB" w:rsidP="006870FB">
            <w:pPr>
              <w:tabs>
                <w:tab w:val="left" w:pos="612"/>
              </w:tabs>
              <w:contextualSpacing/>
              <w:jc w:val="both"/>
            </w:pPr>
            <w:r>
              <w:t>2.</w:t>
            </w:r>
          </w:p>
        </w:tc>
        <w:tc>
          <w:tcPr>
            <w:tcW w:w="3260" w:type="dxa"/>
            <w:tcBorders>
              <w:top w:val="single" w:sz="4" w:space="0" w:color="auto"/>
              <w:left w:val="single" w:sz="4" w:space="0" w:color="auto"/>
              <w:bottom w:val="single" w:sz="4" w:space="0" w:color="auto"/>
              <w:right w:val="single" w:sz="4" w:space="0" w:color="auto"/>
            </w:tcBorders>
            <w:vAlign w:val="center"/>
          </w:tcPr>
          <w:p w14:paraId="475DB2B8" w14:textId="77777777" w:rsidR="006870FB" w:rsidRPr="00A23FA3" w:rsidRDefault="006870FB" w:rsidP="006870FB">
            <w:pPr>
              <w:pStyle w:val="aff2"/>
              <w:contextualSpacing/>
              <w:rPr>
                <w:sz w:val="22"/>
                <w:szCs w:val="22"/>
                <w:highlight w:val="yellow"/>
              </w:rPr>
            </w:pPr>
            <w:r w:rsidRPr="00BD6844">
              <w:rPr>
                <w:iCs/>
                <w:sz w:val="20"/>
                <w:szCs w:val="20"/>
              </w:rPr>
              <w:t>Specificații tehnice</w:t>
            </w:r>
          </w:p>
        </w:tc>
        <w:tc>
          <w:tcPr>
            <w:tcW w:w="4536" w:type="dxa"/>
            <w:tcBorders>
              <w:top w:val="single" w:sz="4" w:space="0" w:color="auto"/>
              <w:left w:val="single" w:sz="4" w:space="0" w:color="auto"/>
              <w:bottom w:val="single" w:sz="4" w:space="0" w:color="auto"/>
              <w:right w:val="single" w:sz="4" w:space="0" w:color="auto"/>
            </w:tcBorders>
            <w:vAlign w:val="center"/>
          </w:tcPr>
          <w:p w14:paraId="709E2152" w14:textId="77777777" w:rsidR="006870FB" w:rsidRPr="00A03058" w:rsidRDefault="006870FB" w:rsidP="006870FB">
            <w:pPr>
              <w:pStyle w:val="aff2"/>
              <w:contextualSpacing/>
              <w:jc w:val="both"/>
              <w:rPr>
                <w:sz w:val="20"/>
                <w:szCs w:val="20"/>
                <w:highlight w:val="yellow"/>
                <w:lang w:eastAsia="ru-RU"/>
              </w:rPr>
            </w:pPr>
            <w:r w:rsidRPr="00BD6844">
              <w:rPr>
                <w:bCs/>
                <w:iCs/>
                <w:sz w:val="20"/>
                <w:szCs w:val="20"/>
                <w:lang w:eastAsia="ru-RU"/>
              </w:rPr>
              <w:t>Completat conform documentației de deviz (formularele 3,5 și 7 corespunzător CPL/2012)</w:t>
            </w:r>
            <w:r w:rsidRPr="00BD6844">
              <w:rPr>
                <w:iCs/>
                <w:sz w:val="20"/>
                <w:szCs w:val="20"/>
                <w:lang w:eastAsia="ru-RU"/>
              </w:rPr>
              <w:t xml:space="preserve"> și semnat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7D7136E1" w14:textId="77777777" w:rsidR="006870FB" w:rsidRPr="009B6729" w:rsidRDefault="006870FB" w:rsidP="006870FB">
            <w:pPr>
              <w:jc w:val="center"/>
              <w:rPr>
                <w:sz w:val="20"/>
                <w:szCs w:val="20"/>
              </w:rPr>
            </w:pPr>
            <w:r w:rsidRPr="00BD6844">
              <w:rPr>
                <w:iCs/>
                <w:sz w:val="20"/>
                <w:szCs w:val="20"/>
                <w:lang w:eastAsia="ru-RU"/>
              </w:rPr>
              <w:t>Obligatoriu</w:t>
            </w:r>
          </w:p>
        </w:tc>
      </w:tr>
      <w:tr w:rsidR="006870FB" w:rsidRPr="009B6729" w14:paraId="6B0CDD27" w14:textId="77777777" w:rsidTr="006870FB">
        <w:tc>
          <w:tcPr>
            <w:tcW w:w="710" w:type="dxa"/>
            <w:tcBorders>
              <w:top w:val="single" w:sz="4" w:space="0" w:color="auto"/>
              <w:left w:val="single" w:sz="4" w:space="0" w:color="auto"/>
              <w:bottom w:val="single" w:sz="4" w:space="0" w:color="auto"/>
              <w:right w:val="single" w:sz="4" w:space="0" w:color="auto"/>
            </w:tcBorders>
          </w:tcPr>
          <w:p w14:paraId="458DE1E3" w14:textId="77777777" w:rsidR="006870FB" w:rsidRPr="00A23FA3" w:rsidRDefault="006870FB" w:rsidP="006870FB">
            <w:pPr>
              <w:tabs>
                <w:tab w:val="left" w:pos="612"/>
              </w:tabs>
              <w:contextualSpacing/>
              <w:jc w:val="both"/>
            </w:pPr>
            <w:r>
              <w:t>3.</w:t>
            </w:r>
          </w:p>
        </w:tc>
        <w:tc>
          <w:tcPr>
            <w:tcW w:w="3260" w:type="dxa"/>
            <w:tcBorders>
              <w:top w:val="single" w:sz="4" w:space="0" w:color="auto"/>
              <w:left w:val="single" w:sz="4" w:space="0" w:color="auto"/>
              <w:bottom w:val="single" w:sz="4" w:space="0" w:color="auto"/>
              <w:right w:val="single" w:sz="4" w:space="0" w:color="auto"/>
            </w:tcBorders>
            <w:vAlign w:val="center"/>
          </w:tcPr>
          <w:p w14:paraId="6F1F92E9" w14:textId="77777777" w:rsidR="006870FB" w:rsidRPr="00A23FA3" w:rsidRDefault="006870FB" w:rsidP="006870FB">
            <w:pPr>
              <w:pStyle w:val="aff2"/>
              <w:contextualSpacing/>
              <w:rPr>
                <w:sz w:val="22"/>
                <w:szCs w:val="22"/>
                <w:highlight w:val="yellow"/>
              </w:rPr>
            </w:pPr>
            <w:r w:rsidRPr="00BD6844">
              <w:rPr>
                <w:iCs/>
                <w:sz w:val="20"/>
                <w:szCs w:val="20"/>
                <w:lang w:eastAsia="ru-RU"/>
              </w:rPr>
              <w:t>Declarație privind valabilitatea ofertei pentru o durată de 60 de zile calendaristice (conform Anexei nr.8)</w:t>
            </w:r>
          </w:p>
        </w:tc>
        <w:tc>
          <w:tcPr>
            <w:tcW w:w="4536" w:type="dxa"/>
            <w:tcBorders>
              <w:top w:val="single" w:sz="4" w:space="0" w:color="auto"/>
              <w:left w:val="single" w:sz="4" w:space="0" w:color="auto"/>
              <w:bottom w:val="single" w:sz="4" w:space="0" w:color="auto"/>
              <w:right w:val="single" w:sz="4" w:space="0" w:color="auto"/>
            </w:tcBorders>
            <w:vAlign w:val="center"/>
          </w:tcPr>
          <w:p w14:paraId="2953DF7E" w14:textId="77777777" w:rsidR="006870FB" w:rsidRPr="00A03058" w:rsidRDefault="006870FB" w:rsidP="006870FB">
            <w:pPr>
              <w:pStyle w:val="aff2"/>
              <w:contextualSpacing/>
              <w:jc w:val="both"/>
              <w:rPr>
                <w:sz w:val="20"/>
                <w:szCs w:val="20"/>
                <w:highlight w:val="yellow"/>
                <w:lang w:eastAsia="ru-RU"/>
              </w:rPr>
            </w:pPr>
            <w:r w:rsidRPr="00BD6844">
              <w:rPr>
                <w:iCs/>
                <w:sz w:val="20"/>
                <w:szCs w:val="20"/>
                <w:lang w:eastAsia="ru-RU"/>
              </w:rPr>
              <w:t>Semnată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11B1BF84" w14:textId="77777777" w:rsidR="006870FB" w:rsidRPr="009B6729" w:rsidRDefault="006870FB" w:rsidP="006870FB">
            <w:pPr>
              <w:jc w:val="center"/>
              <w:rPr>
                <w:sz w:val="20"/>
                <w:szCs w:val="20"/>
              </w:rPr>
            </w:pPr>
            <w:r w:rsidRPr="00BD6844">
              <w:rPr>
                <w:iCs/>
                <w:sz w:val="20"/>
                <w:szCs w:val="20"/>
                <w:lang w:eastAsia="ru-RU"/>
              </w:rPr>
              <w:t>Obligatoriu</w:t>
            </w:r>
          </w:p>
        </w:tc>
      </w:tr>
      <w:tr w:rsidR="006870FB" w:rsidRPr="009B6729" w14:paraId="1167E5A0" w14:textId="77777777" w:rsidTr="006870FB">
        <w:tc>
          <w:tcPr>
            <w:tcW w:w="710" w:type="dxa"/>
            <w:tcBorders>
              <w:top w:val="single" w:sz="4" w:space="0" w:color="auto"/>
              <w:left w:val="single" w:sz="4" w:space="0" w:color="auto"/>
              <w:bottom w:val="single" w:sz="4" w:space="0" w:color="auto"/>
              <w:right w:val="single" w:sz="4" w:space="0" w:color="auto"/>
            </w:tcBorders>
          </w:tcPr>
          <w:p w14:paraId="678D15D4" w14:textId="77777777" w:rsidR="006870FB" w:rsidRPr="00A23FA3" w:rsidRDefault="006870FB" w:rsidP="006870FB">
            <w:pPr>
              <w:tabs>
                <w:tab w:val="left" w:pos="612"/>
              </w:tabs>
              <w:contextualSpacing/>
              <w:jc w:val="both"/>
            </w:pPr>
            <w:r>
              <w:t>4.</w:t>
            </w:r>
          </w:p>
        </w:tc>
        <w:tc>
          <w:tcPr>
            <w:tcW w:w="3260" w:type="dxa"/>
            <w:tcBorders>
              <w:top w:val="single" w:sz="4" w:space="0" w:color="auto"/>
              <w:left w:val="single" w:sz="4" w:space="0" w:color="auto"/>
              <w:bottom w:val="single" w:sz="4" w:space="0" w:color="auto"/>
              <w:right w:val="single" w:sz="4" w:space="0" w:color="auto"/>
            </w:tcBorders>
          </w:tcPr>
          <w:p w14:paraId="2A8B5F2D" w14:textId="77777777" w:rsidR="006870FB" w:rsidRPr="00A23FA3" w:rsidRDefault="006870FB" w:rsidP="006870FB">
            <w:pPr>
              <w:pStyle w:val="aff2"/>
              <w:contextualSpacing/>
              <w:rPr>
                <w:sz w:val="22"/>
                <w:szCs w:val="22"/>
              </w:rPr>
            </w:pPr>
            <w:r>
              <w:rPr>
                <w:color w:val="000000" w:themeColor="text1"/>
                <w:sz w:val="22"/>
                <w:szCs w:val="22"/>
                <w:highlight w:val="yellow"/>
              </w:rPr>
              <w:t xml:space="preserve">Garanția pentru ofertă </w:t>
            </w:r>
            <w:r>
              <w:rPr>
                <w:sz w:val="22"/>
                <w:szCs w:val="22"/>
                <w:highlight w:val="yellow"/>
                <w:lang w:val="en-US"/>
              </w:rPr>
              <w:t>– 2 % din valoarea ofertei fără TVA</w:t>
            </w:r>
            <w:r>
              <w:rPr>
                <w:color w:val="000000" w:themeColor="text1"/>
                <w:sz w:val="22"/>
                <w:szCs w:val="22"/>
                <w:lang w:val="en-US"/>
              </w:rPr>
              <w:t xml:space="preserve"> </w:t>
            </w:r>
            <w:r>
              <w:rPr>
                <w:sz w:val="22"/>
                <w:szCs w:val="22"/>
                <w:lang w:val="en-US"/>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14:paraId="3FCF102C" w14:textId="77777777" w:rsidR="006870FB" w:rsidRDefault="006870FB" w:rsidP="006870FB">
            <w:pPr>
              <w:jc w:val="both"/>
              <w:rPr>
                <w:sz w:val="20"/>
                <w:szCs w:val="20"/>
              </w:rPr>
            </w:pPr>
            <w:r>
              <w:rPr>
                <w:sz w:val="20"/>
                <w:szCs w:val="20"/>
              </w:rPr>
              <w:t xml:space="preserve">Conform Documentația standard </w:t>
            </w:r>
          </w:p>
          <w:p w14:paraId="05AC4520" w14:textId="77777777" w:rsidR="006870FB" w:rsidRDefault="006870FB" w:rsidP="006870FB">
            <w:pPr>
              <w:pStyle w:val="a"/>
              <w:numPr>
                <w:ilvl w:val="0"/>
                <w:numId w:val="40"/>
              </w:numPr>
              <w:tabs>
                <w:tab w:val="left" w:pos="-108"/>
              </w:tabs>
              <w:suppressAutoHyphens/>
              <w:spacing w:before="120" w:after="120"/>
              <w:contextualSpacing/>
              <w:rPr>
                <w:i/>
                <w:sz w:val="20"/>
                <w:szCs w:val="20"/>
              </w:rPr>
            </w:pPr>
            <w:proofErr w:type="spellStart"/>
            <w:r>
              <w:rPr>
                <w:i/>
                <w:sz w:val="20"/>
                <w:szCs w:val="20"/>
              </w:rPr>
              <w:t>Scrisoare</w:t>
            </w:r>
            <w:proofErr w:type="spellEnd"/>
            <w:r>
              <w:rPr>
                <w:i/>
                <w:sz w:val="20"/>
                <w:szCs w:val="20"/>
              </w:rPr>
              <w:t xml:space="preserve"> de </w:t>
            </w:r>
            <w:proofErr w:type="spellStart"/>
            <w:r>
              <w:rPr>
                <w:i/>
                <w:sz w:val="20"/>
                <w:szCs w:val="20"/>
              </w:rPr>
              <w:t>garanție</w:t>
            </w:r>
            <w:proofErr w:type="spellEnd"/>
            <w:r>
              <w:rPr>
                <w:i/>
                <w:sz w:val="20"/>
                <w:szCs w:val="20"/>
              </w:rPr>
              <w:t xml:space="preserve"> </w:t>
            </w:r>
            <w:proofErr w:type="spellStart"/>
            <w:r>
              <w:rPr>
                <w:i/>
                <w:sz w:val="20"/>
                <w:szCs w:val="20"/>
              </w:rPr>
              <w:t>bancară</w:t>
            </w:r>
            <w:proofErr w:type="spellEnd"/>
            <w:r>
              <w:rPr>
                <w:i/>
                <w:sz w:val="20"/>
                <w:szCs w:val="20"/>
              </w:rPr>
              <w:t xml:space="preserve"> (</w:t>
            </w:r>
            <w:proofErr w:type="spellStart"/>
            <w:r>
              <w:rPr>
                <w:i/>
                <w:sz w:val="20"/>
                <w:szCs w:val="20"/>
              </w:rPr>
              <w:t>emisă</w:t>
            </w:r>
            <w:proofErr w:type="spellEnd"/>
            <w:r>
              <w:rPr>
                <w:i/>
                <w:sz w:val="20"/>
                <w:szCs w:val="20"/>
              </w:rPr>
              <w:t xml:space="preserve"> de o </w:t>
            </w:r>
            <w:proofErr w:type="spellStart"/>
            <w:r>
              <w:rPr>
                <w:i/>
                <w:sz w:val="20"/>
                <w:szCs w:val="20"/>
              </w:rPr>
              <w:t>bancă</w:t>
            </w:r>
            <w:proofErr w:type="spellEnd"/>
            <w:r>
              <w:rPr>
                <w:i/>
                <w:sz w:val="20"/>
                <w:szCs w:val="20"/>
              </w:rPr>
              <w:t xml:space="preserve"> </w:t>
            </w:r>
            <w:proofErr w:type="spellStart"/>
            <w:r>
              <w:rPr>
                <w:i/>
                <w:sz w:val="20"/>
                <w:szCs w:val="20"/>
              </w:rPr>
              <w:t>comercială</w:t>
            </w:r>
            <w:proofErr w:type="spellEnd"/>
            <w:r>
              <w:rPr>
                <w:i/>
                <w:sz w:val="20"/>
                <w:szCs w:val="20"/>
              </w:rPr>
              <w:t xml:space="preserve">) </w:t>
            </w:r>
            <w:r>
              <w:rPr>
                <w:sz w:val="20"/>
                <w:szCs w:val="20"/>
              </w:rPr>
              <w:t>conform</w:t>
            </w:r>
            <w:r>
              <w:rPr>
                <w:i/>
                <w:sz w:val="20"/>
                <w:szCs w:val="20"/>
              </w:rPr>
              <w:t xml:space="preserve"> </w:t>
            </w:r>
            <w:proofErr w:type="spellStart"/>
            <w:r>
              <w:rPr>
                <w:sz w:val="20"/>
                <w:szCs w:val="20"/>
              </w:rPr>
              <w:t>Documentația</w:t>
            </w:r>
            <w:proofErr w:type="spellEnd"/>
            <w:r>
              <w:rPr>
                <w:sz w:val="20"/>
                <w:szCs w:val="20"/>
              </w:rPr>
              <w:t xml:space="preserve"> </w:t>
            </w:r>
            <w:proofErr w:type="spellStart"/>
            <w:r>
              <w:rPr>
                <w:sz w:val="20"/>
                <w:szCs w:val="20"/>
              </w:rPr>
              <w:t>standart</w:t>
            </w:r>
            <w:proofErr w:type="spellEnd"/>
            <w:r>
              <w:rPr>
                <w:sz w:val="20"/>
                <w:szCs w:val="20"/>
              </w:rPr>
              <w:t xml:space="preserve"> (</w:t>
            </w:r>
            <w:proofErr w:type="spellStart"/>
            <w:r>
              <w:rPr>
                <w:b/>
                <w:i/>
                <w:sz w:val="20"/>
                <w:szCs w:val="20"/>
              </w:rPr>
              <w:t>anexa</w:t>
            </w:r>
            <w:proofErr w:type="spellEnd"/>
            <w:r>
              <w:rPr>
                <w:b/>
                <w:i/>
                <w:sz w:val="20"/>
                <w:szCs w:val="20"/>
              </w:rPr>
              <w:t xml:space="preserve"> nr. 9</w:t>
            </w:r>
            <w:r>
              <w:rPr>
                <w:sz w:val="20"/>
                <w:szCs w:val="20"/>
              </w:rPr>
              <w:t xml:space="preserve">) - </w:t>
            </w:r>
            <w:proofErr w:type="spellStart"/>
            <w:r>
              <w:rPr>
                <w:i/>
                <w:sz w:val="20"/>
                <w:szCs w:val="20"/>
              </w:rPr>
              <w:t>confirmată</w:t>
            </w:r>
            <w:proofErr w:type="spellEnd"/>
            <w:r>
              <w:rPr>
                <w:i/>
                <w:sz w:val="20"/>
                <w:szCs w:val="20"/>
              </w:rPr>
              <w:t xml:space="preserve"> </w:t>
            </w:r>
            <w:proofErr w:type="spellStart"/>
            <w:r>
              <w:rPr>
                <w:i/>
                <w:sz w:val="20"/>
                <w:szCs w:val="20"/>
              </w:rPr>
              <w:t>prin</w:t>
            </w:r>
            <w:proofErr w:type="spellEnd"/>
            <w:r>
              <w:rPr>
                <w:i/>
                <w:sz w:val="20"/>
                <w:szCs w:val="20"/>
              </w:rPr>
              <w:t xml:space="preserve">  </w:t>
            </w:r>
            <w:proofErr w:type="spellStart"/>
            <w:r>
              <w:rPr>
                <w:i/>
                <w:sz w:val="20"/>
                <w:szCs w:val="20"/>
              </w:rPr>
              <w:t>semnătura</w:t>
            </w:r>
            <w:proofErr w:type="spellEnd"/>
            <w:r>
              <w:rPr>
                <w:i/>
                <w:sz w:val="20"/>
                <w:szCs w:val="20"/>
              </w:rPr>
              <w:t xml:space="preserve"> </w:t>
            </w:r>
            <w:proofErr w:type="spellStart"/>
            <w:r>
              <w:rPr>
                <w:i/>
                <w:sz w:val="20"/>
                <w:szCs w:val="20"/>
              </w:rPr>
              <w:t>electronică</w:t>
            </w:r>
            <w:proofErr w:type="spellEnd"/>
            <w:r>
              <w:rPr>
                <w:i/>
                <w:sz w:val="20"/>
                <w:szCs w:val="20"/>
              </w:rPr>
              <w:t xml:space="preserve"> a  </w:t>
            </w:r>
            <w:proofErr w:type="spellStart"/>
            <w:r>
              <w:rPr>
                <w:i/>
                <w:sz w:val="20"/>
                <w:szCs w:val="20"/>
              </w:rPr>
              <w:t>Participantului</w:t>
            </w:r>
            <w:proofErr w:type="spellEnd"/>
            <w:r>
              <w:rPr>
                <w:i/>
                <w:sz w:val="20"/>
                <w:szCs w:val="20"/>
              </w:rPr>
              <w:t>,</w:t>
            </w:r>
          </w:p>
          <w:p w14:paraId="3CE487A2" w14:textId="77777777" w:rsidR="006870FB" w:rsidRDefault="006870FB" w:rsidP="006870FB">
            <w:pPr>
              <w:tabs>
                <w:tab w:val="left" w:pos="372"/>
              </w:tabs>
              <w:suppressAutoHyphens/>
              <w:spacing w:after="120"/>
              <w:ind w:left="432"/>
              <w:contextualSpacing/>
              <w:rPr>
                <w:b/>
                <w:i/>
                <w:sz w:val="20"/>
                <w:szCs w:val="20"/>
              </w:rPr>
            </w:pPr>
            <w:r>
              <w:rPr>
                <w:b/>
                <w:i/>
                <w:sz w:val="20"/>
                <w:szCs w:val="20"/>
              </w:rPr>
              <w:t>sau</w:t>
            </w:r>
          </w:p>
          <w:p w14:paraId="263435BC" w14:textId="77777777" w:rsidR="006870FB" w:rsidRDefault="006870FB" w:rsidP="006870FB">
            <w:pPr>
              <w:tabs>
                <w:tab w:val="left" w:pos="372"/>
              </w:tabs>
              <w:suppressAutoHyphens/>
              <w:ind w:left="432" w:hanging="360"/>
              <w:contextualSpacing/>
              <w:rPr>
                <w:i/>
                <w:sz w:val="20"/>
                <w:szCs w:val="20"/>
              </w:rPr>
            </w:pPr>
            <w:r>
              <w:rPr>
                <w:i/>
                <w:sz w:val="20"/>
                <w:szCs w:val="20"/>
              </w:rPr>
              <w:t xml:space="preserve">      b)  Garanţia pentru ofertă prin transfer la contul autorităţii contractante, conform următoarelor date bancare:</w:t>
            </w:r>
          </w:p>
          <w:p w14:paraId="3BFE25A5" w14:textId="77777777" w:rsidR="006870FB" w:rsidRDefault="006870FB" w:rsidP="006870FB">
            <w:pPr>
              <w:ind w:left="599"/>
              <w:contextualSpacing/>
              <w:rPr>
                <w:i/>
                <w:sz w:val="20"/>
                <w:szCs w:val="20"/>
              </w:rPr>
            </w:pPr>
            <w:r>
              <w:rPr>
                <w:i/>
                <w:sz w:val="20"/>
                <w:szCs w:val="20"/>
              </w:rPr>
              <w:t>Beneficiarul plăţii:</w:t>
            </w:r>
            <w:r>
              <w:rPr>
                <w:b/>
                <w:i/>
                <w:sz w:val="20"/>
                <w:szCs w:val="20"/>
                <w:shd w:val="clear" w:color="auto" w:fill="FFFFFF"/>
                <w:lang w:val="en-US"/>
              </w:rPr>
              <w:t xml:space="preserve"> Primaria Ialoveni</w:t>
            </w:r>
          </w:p>
          <w:p w14:paraId="1FF6F533" w14:textId="77777777" w:rsidR="006870FB" w:rsidRDefault="006870FB" w:rsidP="006870FB">
            <w:pPr>
              <w:ind w:left="599"/>
              <w:contextualSpacing/>
              <w:rPr>
                <w:b/>
                <w:i/>
                <w:sz w:val="20"/>
                <w:szCs w:val="20"/>
                <w:lang w:val="en-US"/>
              </w:rPr>
            </w:pPr>
            <w:r>
              <w:rPr>
                <w:i/>
                <w:sz w:val="20"/>
                <w:szCs w:val="20"/>
              </w:rPr>
              <w:t>Denumirea Băncii:</w:t>
            </w:r>
            <w:r>
              <w:rPr>
                <w:b/>
                <w:i/>
                <w:sz w:val="20"/>
                <w:szCs w:val="20"/>
                <w:shd w:val="clear" w:color="auto" w:fill="FFFFFF"/>
                <w:lang w:val="en-US"/>
              </w:rPr>
              <w:t xml:space="preserve"> Trezoreria Centru</w:t>
            </w:r>
          </w:p>
          <w:p w14:paraId="6029593A" w14:textId="77777777" w:rsidR="006870FB" w:rsidRDefault="006870FB" w:rsidP="006870FB">
            <w:pPr>
              <w:ind w:left="599"/>
              <w:contextualSpacing/>
              <w:rPr>
                <w:i/>
                <w:sz w:val="20"/>
                <w:szCs w:val="20"/>
              </w:rPr>
            </w:pPr>
            <w:r>
              <w:rPr>
                <w:i/>
                <w:sz w:val="20"/>
                <w:szCs w:val="20"/>
              </w:rPr>
              <w:t>IBAN: MD63TRPCDR518410A00888AA</w:t>
            </w:r>
          </w:p>
          <w:p w14:paraId="2D50ECA6" w14:textId="77777777" w:rsidR="006870FB" w:rsidRDefault="006870FB" w:rsidP="006870FB">
            <w:pPr>
              <w:ind w:left="599"/>
              <w:contextualSpacing/>
              <w:rPr>
                <w:i/>
                <w:sz w:val="20"/>
                <w:szCs w:val="20"/>
              </w:rPr>
            </w:pPr>
            <w:r>
              <w:rPr>
                <w:i/>
                <w:sz w:val="20"/>
                <w:szCs w:val="20"/>
              </w:rPr>
              <w:t xml:space="preserve">Cod bancar: </w:t>
            </w:r>
            <w:r>
              <w:rPr>
                <w:b/>
                <w:i/>
                <w:sz w:val="20"/>
                <w:szCs w:val="20"/>
                <w:shd w:val="clear" w:color="auto" w:fill="FFFFFF"/>
                <w:lang w:val="en-US"/>
              </w:rPr>
              <w:t>TREZMD2X</w:t>
            </w:r>
          </w:p>
          <w:p w14:paraId="14936955" w14:textId="77777777" w:rsidR="006870FB" w:rsidRPr="00A03058" w:rsidRDefault="006870FB" w:rsidP="006870FB">
            <w:pPr>
              <w:contextualSpacing/>
              <w:jc w:val="both"/>
              <w:rPr>
                <w:sz w:val="20"/>
                <w:szCs w:val="20"/>
                <w:lang w:val="en-US"/>
              </w:rPr>
            </w:pPr>
            <w:r>
              <w:rPr>
                <w:i/>
                <w:sz w:val="20"/>
                <w:szCs w:val="20"/>
              </w:rPr>
              <w:t>cu nota “Pentru setul documentelor de atribuire” sau “Pentru garanţia pentru ofertă la „procedura de achiziție publicănr. ____ din _______”</w:t>
            </w:r>
          </w:p>
        </w:tc>
        <w:tc>
          <w:tcPr>
            <w:tcW w:w="1559" w:type="dxa"/>
            <w:tcBorders>
              <w:top w:val="single" w:sz="4" w:space="0" w:color="auto"/>
              <w:left w:val="single" w:sz="4" w:space="0" w:color="auto"/>
              <w:bottom w:val="single" w:sz="4" w:space="0" w:color="auto"/>
              <w:right w:val="single" w:sz="4" w:space="0" w:color="auto"/>
            </w:tcBorders>
            <w:vAlign w:val="center"/>
          </w:tcPr>
          <w:p w14:paraId="763CB13A" w14:textId="77777777" w:rsidR="006870FB" w:rsidRPr="009B6729" w:rsidRDefault="006870FB" w:rsidP="006870FB">
            <w:pPr>
              <w:jc w:val="center"/>
              <w:rPr>
                <w:sz w:val="20"/>
                <w:szCs w:val="20"/>
                <w:lang w:val="en-US"/>
              </w:rPr>
            </w:pPr>
            <w:r w:rsidRPr="00BD6844">
              <w:rPr>
                <w:iCs/>
                <w:sz w:val="20"/>
                <w:szCs w:val="20"/>
                <w:lang w:eastAsia="ru-RU"/>
              </w:rPr>
              <w:t>Obligatoriu</w:t>
            </w:r>
          </w:p>
        </w:tc>
      </w:tr>
      <w:tr w:rsidR="006870FB" w:rsidRPr="009B6729" w14:paraId="23135015" w14:textId="77777777" w:rsidTr="006870FB">
        <w:tc>
          <w:tcPr>
            <w:tcW w:w="710" w:type="dxa"/>
            <w:tcBorders>
              <w:top w:val="single" w:sz="4" w:space="0" w:color="auto"/>
              <w:left w:val="single" w:sz="4" w:space="0" w:color="auto"/>
              <w:bottom w:val="single" w:sz="4" w:space="0" w:color="auto"/>
              <w:right w:val="single" w:sz="4" w:space="0" w:color="auto"/>
            </w:tcBorders>
          </w:tcPr>
          <w:p w14:paraId="59E0DFCC" w14:textId="77777777" w:rsidR="006870FB" w:rsidRPr="00FB1D8D" w:rsidRDefault="006870FB" w:rsidP="006870FB">
            <w:pPr>
              <w:tabs>
                <w:tab w:val="left" w:pos="612"/>
              </w:tabs>
              <w:contextualSpacing/>
              <w:jc w:val="both"/>
            </w:pPr>
            <w:r>
              <w:t>5.</w:t>
            </w:r>
          </w:p>
        </w:tc>
        <w:tc>
          <w:tcPr>
            <w:tcW w:w="3260" w:type="dxa"/>
            <w:tcBorders>
              <w:top w:val="single" w:sz="4" w:space="0" w:color="auto"/>
              <w:left w:val="single" w:sz="4" w:space="0" w:color="auto"/>
              <w:bottom w:val="single" w:sz="4" w:space="0" w:color="auto"/>
              <w:right w:val="single" w:sz="4" w:space="0" w:color="auto"/>
            </w:tcBorders>
            <w:vAlign w:val="center"/>
          </w:tcPr>
          <w:p w14:paraId="22F6898D" w14:textId="77777777" w:rsidR="006870FB" w:rsidRPr="00BD6844" w:rsidRDefault="006870FB" w:rsidP="006870FB">
            <w:pPr>
              <w:shd w:val="clear" w:color="auto" w:fill="FFFFFF"/>
              <w:tabs>
                <w:tab w:val="left" w:pos="612"/>
              </w:tabs>
              <w:jc w:val="center"/>
              <w:rPr>
                <w:iCs/>
                <w:sz w:val="20"/>
                <w:szCs w:val="20"/>
              </w:rPr>
            </w:pPr>
            <w:r w:rsidRPr="00BD6844">
              <w:rPr>
                <w:iCs/>
                <w:sz w:val="20"/>
                <w:szCs w:val="20"/>
              </w:rPr>
              <w:t>Grafic de executare a lucrărilor</w:t>
            </w:r>
          </w:p>
          <w:p w14:paraId="6707A409" w14:textId="77777777" w:rsidR="006870FB" w:rsidRPr="00A23FA3" w:rsidRDefault="006870FB" w:rsidP="006870FB">
            <w:pPr>
              <w:pStyle w:val="aff2"/>
              <w:contextualSpacing/>
              <w:jc w:val="both"/>
              <w:rPr>
                <w:iCs/>
                <w:sz w:val="22"/>
                <w:szCs w:val="22"/>
                <w:lang w:val="en-US"/>
              </w:rPr>
            </w:pPr>
            <w:r w:rsidRPr="00BD6844">
              <w:rPr>
                <w:iCs/>
                <w:sz w:val="20"/>
                <w:szCs w:val="20"/>
              </w:rPr>
              <w:t>(conform Anexei nr.10)</w:t>
            </w:r>
          </w:p>
        </w:tc>
        <w:tc>
          <w:tcPr>
            <w:tcW w:w="4536" w:type="dxa"/>
            <w:tcBorders>
              <w:top w:val="single" w:sz="4" w:space="0" w:color="auto"/>
              <w:left w:val="single" w:sz="4" w:space="0" w:color="auto"/>
              <w:bottom w:val="single" w:sz="4" w:space="0" w:color="auto"/>
              <w:right w:val="single" w:sz="4" w:space="0" w:color="auto"/>
            </w:tcBorders>
            <w:vAlign w:val="center"/>
          </w:tcPr>
          <w:p w14:paraId="2B2CE7DB" w14:textId="77777777" w:rsidR="006870FB" w:rsidRPr="00EB6C66" w:rsidRDefault="006870FB" w:rsidP="006870FB">
            <w:pPr>
              <w:tabs>
                <w:tab w:val="left" w:pos="612"/>
              </w:tabs>
              <w:spacing w:before="120" w:after="120"/>
              <w:contextualSpacing/>
              <w:jc w:val="both"/>
              <w:rPr>
                <w:iCs/>
                <w:sz w:val="20"/>
                <w:szCs w:val="20"/>
                <w:lang w:val="en-US"/>
              </w:rPr>
            </w:pPr>
            <w:r w:rsidRPr="00BD6844">
              <w:rPr>
                <w:iCs/>
                <w:sz w:val="20"/>
                <w:szCs w:val="20"/>
                <w:lang w:eastAsia="ru-RU"/>
              </w:rPr>
              <w:t>Formularul va prezenta o descriere detailată cu indicarea categoriei de lucrări și termenul pentru acestea. Semnat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74C77653" w14:textId="77777777" w:rsidR="006870FB" w:rsidRPr="009B6729" w:rsidRDefault="006870FB" w:rsidP="006870FB">
            <w:pPr>
              <w:tabs>
                <w:tab w:val="left" w:pos="612"/>
              </w:tabs>
              <w:spacing w:before="120" w:after="120"/>
              <w:contextualSpacing/>
              <w:jc w:val="center"/>
              <w:rPr>
                <w:iCs/>
                <w:sz w:val="20"/>
                <w:szCs w:val="20"/>
                <w:lang w:val="en-US"/>
              </w:rPr>
            </w:pPr>
            <w:r w:rsidRPr="00BD6844">
              <w:rPr>
                <w:iCs/>
                <w:sz w:val="20"/>
                <w:szCs w:val="20"/>
                <w:lang w:eastAsia="ru-RU"/>
              </w:rPr>
              <w:t>Obligatoriu</w:t>
            </w:r>
          </w:p>
        </w:tc>
      </w:tr>
      <w:tr w:rsidR="006870FB" w:rsidRPr="00571E9C" w14:paraId="21506880" w14:textId="77777777" w:rsidTr="006870FB">
        <w:tc>
          <w:tcPr>
            <w:tcW w:w="710" w:type="dxa"/>
            <w:tcBorders>
              <w:top w:val="single" w:sz="4" w:space="0" w:color="auto"/>
              <w:left w:val="single" w:sz="4" w:space="0" w:color="auto"/>
              <w:bottom w:val="single" w:sz="4" w:space="0" w:color="auto"/>
              <w:right w:val="single" w:sz="4" w:space="0" w:color="auto"/>
            </w:tcBorders>
            <w:shd w:val="clear" w:color="auto" w:fill="auto"/>
          </w:tcPr>
          <w:p w14:paraId="36F3E7E8" w14:textId="77777777" w:rsidR="006870FB" w:rsidRPr="00FB1D8D" w:rsidRDefault="006870FB" w:rsidP="006870FB">
            <w:pPr>
              <w:tabs>
                <w:tab w:val="left" w:pos="612"/>
              </w:tabs>
              <w:contextualSpacing/>
              <w:jc w:val="both"/>
            </w:pPr>
            <w:r>
              <w:t>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14848D" w14:textId="77777777" w:rsidR="006870FB" w:rsidRPr="00BD6844" w:rsidRDefault="006870FB" w:rsidP="006870FB">
            <w:pPr>
              <w:shd w:val="clear" w:color="auto" w:fill="FFFFFF"/>
              <w:tabs>
                <w:tab w:val="left" w:pos="612"/>
              </w:tabs>
              <w:jc w:val="center"/>
              <w:rPr>
                <w:sz w:val="20"/>
                <w:lang w:eastAsia="en-US"/>
              </w:rPr>
            </w:pPr>
            <w:r w:rsidRPr="00BD6844">
              <w:rPr>
                <w:sz w:val="20"/>
                <w:lang w:eastAsia="en-US"/>
              </w:rPr>
              <w:t xml:space="preserve">Declarație privind experienţa similară în </w:t>
            </w:r>
            <w:r>
              <w:rPr>
                <w:sz w:val="20"/>
                <w:lang w:eastAsia="en-US"/>
              </w:rPr>
              <w:t xml:space="preserve">in domeniul de activitate aferent </w:t>
            </w:r>
            <w:r>
              <w:rPr>
                <w:sz w:val="20"/>
                <w:lang w:eastAsia="en-US"/>
              </w:rPr>
              <w:lastRenderedPageBreak/>
              <w:t>obiectului contrctului ce utmeaza a fi atribuit</w:t>
            </w:r>
          </w:p>
          <w:p w14:paraId="1C2DE3D3" w14:textId="77777777" w:rsidR="006870FB" w:rsidRPr="00A23FA3" w:rsidRDefault="006870FB" w:rsidP="006870FB">
            <w:pPr>
              <w:pStyle w:val="aff2"/>
              <w:contextualSpacing/>
              <w:jc w:val="both"/>
              <w:rPr>
                <w:sz w:val="22"/>
                <w:szCs w:val="22"/>
              </w:rPr>
            </w:pPr>
            <w:r w:rsidRPr="00BD6844">
              <w:rPr>
                <w:iCs/>
                <w:sz w:val="20"/>
                <w:szCs w:val="20"/>
              </w:rPr>
              <w:t>(conform Anexei nr.12)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789DDE3" w14:textId="77777777" w:rsidR="006870FB" w:rsidRPr="00EB6C66" w:rsidRDefault="006870FB" w:rsidP="006870FB">
            <w:pPr>
              <w:pStyle w:val="a"/>
              <w:numPr>
                <w:ilvl w:val="0"/>
                <w:numId w:val="0"/>
              </w:numPr>
              <w:tabs>
                <w:tab w:val="clear" w:pos="1134"/>
                <w:tab w:val="left" w:pos="72"/>
                <w:tab w:val="left" w:pos="284"/>
                <w:tab w:val="left" w:pos="426"/>
              </w:tabs>
              <w:spacing w:after="120"/>
              <w:ind w:firstLine="142"/>
              <w:contextualSpacing/>
              <w:rPr>
                <w:iCs/>
              </w:rPr>
            </w:pPr>
            <w:proofErr w:type="spellStart"/>
            <w:r w:rsidRPr="00BD6844">
              <w:rPr>
                <w:iCs/>
                <w:sz w:val="20"/>
                <w:szCs w:val="20"/>
                <w:lang w:eastAsia="ru-RU"/>
              </w:rPr>
              <w:lastRenderedPageBreak/>
              <w:t>Participantul</w:t>
            </w:r>
            <w:proofErr w:type="spellEnd"/>
            <w:r w:rsidRPr="00BD6844">
              <w:rPr>
                <w:iCs/>
                <w:sz w:val="20"/>
                <w:szCs w:val="20"/>
                <w:lang w:eastAsia="ru-RU"/>
              </w:rPr>
              <w:t xml:space="preserve"> </w:t>
            </w:r>
            <w:proofErr w:type="spellStart"/>
            <w:r w:rsidRPr="00BD6844">
              <w:rPr>
                <w:iCs/>
                <w:sz w:val="20"/>
                <w:szCs w:val="20"/>
                <w:lang w:eastAsia="ru-RU"/>
              </w:rPr>
              <w:t>va</w:t>
            </w:r>
            <w:proofErr w:type="spellEnd"/>
            <w:r w:rsidRPr="00BD6844">
              <w:rPr>
                <w:iCs/>
                <w:sz w:val="20"/>
                <w:szCs w:val="20"/>
                <w:lang w:eastAsia="ru-RU"/>
              </w:rPr>
              <w:t xml:space="preserve"> </w:t>
            </w:r>
            <w:proofErr w:type="spellStart"/>
            <w:r w:rsidRPr="00BD6844">
              <w:rPr>
                <w:iCs/>
                <w:sz w:val="20"/>
                <w:szCs w:val="20"/>
                <w:lang w:eastAsia="ru-RU"/>
              </w:rPr>
              <w:t>prezenta</w:t>
            </w:r>
            <w:proofErr w:type="spellEnd"/>
            <w:r w:rsidRPr="00BD6844">
              <w:rPr>
                <w:iCs/>
                <w:sz w:val="20"/>
                <w:szCs w:val="20"/>
                <w:lang w:eastAsia="ru-RU"/>
              </w:rPr>
              <w:t xml:space="preserve"> </w:t>
            </w:r>
            <w:proofErr w:type="spellStart"/>
            <w:r w:rsidRPr="00BD6844">
              <w:rPr>
                <w:iCs/>
                <w:sz w:val="20"/>
                <w:szCs w:val="20"/>
                <w:lang w:eastAsia="ru-RU"/>
              </w:rPr>
              <w:t>lista</w:t>
            </w:r>
            <w:proofErr w:type="spellEnd"/>
            <w:r w:rsidRPr="00BD6844">
              <w:rPr>
                <w:iCs/>
                <w:sz w:val="20"/>
                <w:szCs w:val="20"/>
                <w:lang w:eastAsia="ru-RU"/>
              </w:rPr>
              <w:t xml:space="preserve"> </w:t>
            </w:r>
            <w:proofErr w:type="spellStart"/>
            <w:r w:rsidRPr="00BD6844">
              <w:rPr>
                <w:iCs/>
                <w:sz w:val="20"/>
                <w:szCs w:val="20"/>
                <w:lang w:eastAsia="ru-RU"/>
              </w:rPr>
              <w:t>lucrărilor</w:t>
            </w:r>
            <w:proofErr w:type="spellEnd"/>
            <w:r w:rsidRPr="00BD6844">
              <w:rPr>
                <w:iCs/>
                <w:sz w:val="20"/>
                <w:szCs w:val="20"/>
                <w:lang w:eastAsia="ru-RU"/>
              </w:rPr>
              <w:t xml:space="preserve"> </w:t>
            </w:r>
            <w:proofErr w:type="spellStart"/>
            <w:r w:rsidRPr="00BD6844">
              <w:rPr>
                <w:iCs/>
                <w:sz w:val="20"/>
                <w:szCs w:val="20"/>
                <w:lang w:eastAsia="ru-RU"/>
              </w:rPr>
              <w:t>similare</w:t>
            </w:r>
            <w:proofErr w:type="spellEnd"/>
            <w:r w:rsidRPr="00BD6844">
              <w:rPr>
                <w:iCs/>
                <w:sz w:val="20"/>
                <w:szCs w:val="20"/>
                <w:lang w:eastAsia="ru-RU"/>
              </w:rPr>
              <w:t xml:space="preserve"> </w:t>
            </w:r>
            <w:proofErr w:type="spellStart"/>
            <w:r w:rsidRPr="00BD6844">
              <w:rPr>
                <w:iCs/>
                <w:sz w:val="20"/>
                <w:szCs w:val="20"/>
                <w:lang w:eastAsia="ru-RU"/>
              </w:rPr>
              <w:t>executate</w:t>
            </w:r>
            <w:proofErr w:type="spellEnd"/>
            <w:r w:rsidRPr="00BD6844">
              <w:rPr>
                <w:iCs/>
                <w:sz w:val="20"/>
                <w:szCs w:val="20"/>
                <w:lang w:eastAsia="ru-RU"/>
              </w:rPr>
              <w:t xml:space="preserve"> </w:t>
            </w:r>
            <w:proofErr w:type="spellStart"/>
            <w:r w:rsidRPr="00BD6844">
              <w:rPr>
                <w:iCs/>
                <w:sz w:val="20"/>
                <w:szCs w:val="20"/>
                <w:lang w:eastAsia="ru-RU"/>
              </w:rPr>
              <w:t>în</w:t>
            </w:r>
            <w:proofErr w:type="spellEnd"/>
            <w:r w:rsidRPr="00BD6844">
              <w:rPr>
                <w:iCs/>
                <w:sz w:val="20"/>
                <w:szCs w:val="20"/>
                <w:lang w:eastAsia="ru-RU"/>
              </w:rPr>
              <w:t xml:space="preserve"> </w:t>
            </w:r>
            <w:proofErr w:type="spellStart"/>
            <w:r w:rsidRPr="00BD6844">
              <w:rPr>
                <w:iCs/>
                <w:sz w:val="20"/>
                <w:szCs w:val="20"/>
                <w:lang w:eastAsia="ru-RU"/>
              </w:rPr>
              <w:t>ultimii</w:t>
            </w:r>
            <w:proofErr w:type="spellEnd"/>
            <w:r w:rsidRPr="00BD6844">
              <w:rPr>
                <w:iCs/>
                <w:sz w:val="20"/>
                <w:szCs w:val="20"/>
                <w:lang w:eastAsia="ru-RU"/>
              </w:rPr>
              <w:t xml:space="preserve"> 5 ani, </w:t>
            </w:r>
            <w:proofErr w:type="spellStart"/>
            <w:r w:rsidRPr="00BD6844">
              <w:rPr>
                <w:iCs/>
                <w:sz w:val="20"/>
                <w:szCs w:val="20"/>
                <w:lang w:eastAsia="ru-RU"/>
              </w:rPr>
              <w:t>însoțită</w:t>
            </w:r>
            <w:proofErr w:type="spellEnd"/>
            <w:r w:rsidRPr="00BD6844">
              <w:rPr>
                <w:iCs/>
                <w:sz w:val="20"/>
                <w:szCs w:val="20"/>
                <w:lang w:eastAsia="ru-RU"/>
              </w:rPr>
              <w:t xml:space="preserve"> de </w:t>
            </w:r>
            <w:proofErr w:type="spellStart"/>
            <w:r w:rsidRPr="00BD6844">
              <w:rPr>
                <w:iCs/>
                <w:sz w:val="20"/>
                <w:szCs w:val="20"/>
                <w:lang w:eastAsia="ru-RU"/>
              </w:rPr>
              <w:t>copii</w:t>
            </w:r>
            <w:proofErr w:type="spellEnd"/>
            <w:r w:rsidRPr="00BD6844">
              <w:rPr>
                <w:iCs/>
                <w:sz w:val="20"/>
                <w:szCs w:val="20"/>
                <w:lang w:eastAsia="ru-RU"/>
              </w:rPr>
              <w:t xml:space="preserve"> a </w:t>
            </w:r>
            <w:proofErr w:type="spellStart"/>
            <w:r w:rsidRPr="00BD6844">
              <w:rPr>
                <w:iCs/>
                <w:sz w:val="20"/>
                <w:szCs w:val="20"/>
                <w:lang w:eastAsia="ru-RU"/>
              </w:rPr>
              <w:t>contractelor</w:t>
            </w:r>
            <w:proofErr w:type="spellEnd"/>
            <w:r w:rsidRPr="00BD6844">
              <w:rPr>
                <w:iCs/>
                <w:sz w:val="20"/>
                <w:szCs w:val="20"/>
                <w:lang w:eastAsia="ru-RU"/>
              </w:rPr>
              <w:t xml:space="preserve"> </w:t>
            </w:r>
            <w:proofErr w:type="spellStart"/>
            <w:r w:rsidRPr="00BD6844">
              <w:rPr>
                <w:iCs/>
                <w:sz w:val="20"/>
                <w:szCs w:val="20"/>
                <w:lang w:eastAsia="ru-RU"/>
              </w:rPr>
              <w:t>și</w:t>
            </w:r>
            <w:proofErr w:type="spellEnd"/>
            <w:r w:rsidRPr="00BD6844">
              <w:rPr>
                <w:iCs/>
                <w:sz w:val="20"/>
                <w:szCs w:val="20"/>
                <w:lang w:eastAsia="ru-RU"/>
              </w:rPr>
              <w:t xml:space="preserve"> a </w:t>
            </w:r>
            <w:proofErr w:type="spellStart"/>
            <w:r w:rsidRPr="00BD6844">
              <w:rPr>
                <w:iCs/>
                <w:sz w:val="20"/>
                <w:szCs w:val="20"/>
                <w:lang w:eastAsia="ru-RU"/>
              </w:rPr>
              <w:t>proceselor</w:t>
            </w:r>
            <w:proofErr w:type="spellEnd"/>
            <w:r w:rsidRPr="00BD6844">
              <w:rPr>
                <w:iCs/>
                <w:sz w:val="20"/>
                <w:szCs w:val="20"/>
                <w:lang w:eastAsia="ru-RU"/>
              </w:rPr>
              <w:t xml:space="preserve"> </w:t>
            </w:r>
            <w:proofErr w:type="spellStart"/>
            <w:r w:rsidRPr="00BD6844">
              <w:rPr>
                <w:iCs/>
                <w:sz w:val="20"/>
                <w:szCs w:val="20"/>
                <w:lang w:eastAsia="ru-RU"/>
              </w:rPr>
              <w:t>verbale</w:t>
            </w:r>
            <w:proofErr w:type="spellEnd"/>
            <w:r w:rsidRPr="00BD6844">
              <w:rPr>
                <w:iCs/>
                <w:sz w:val="20"/>
                <w:szCs w:val="20"/>
                <w:lang w:eastAsia="ru-RU"/>
              </w:rPr>
              <w:t xml:space="preserve"> de </w:t>
            </w:r>
            <w:proofErr w:type="spellStart"/>
            <w:r w:rsidRPr="00BD6844">
              <w:rPr>
                <w:iCs/>
                <w:sz w:val="20"/>
                <w:szCs w:val="20"/>
                <w:lang w:eastAsia="ru-RU"/>
              </w:rPr>
              <w:t>recepție</w:t>
            </w:r>
            <w:proofErr w:type="spellEnd"/>
            <w:r w:rsidRPr="00BD6844">
              <w:rPr>
                <w:iCs/>
                <w:sz w:val="20"/>
                <w:szCs w:val="20"/>
                <w:lang w:eastAsia="ru-RU"/>
              </w:rPr>
              <w:t xml:space="preserve"> </w:t>
            </w:r>
            <w:proofErr w:type="spellStart"/>
            <w:r w:rsidRPr="00BD6844">
              <w:rPr>
                <w:iCs/>
                <w:sz w:val="20"/>
                <w:szCs w:val="20"/>
                <w:lang w:eastAsia="ru-RU"/>
              </w:rPr>
              <w:t>finală</w:t>
            </w:r>
            <w:proofErr w:type="spellEnd"/>
            <w:r w:rsidRPr="00BD6844">
              <w:rPr>
                <w:iCs/>
                <w:sz w:val="20"/>
                <w:szCs w:val="20"/>
                <w:lang w:eastAsia="ru-RU"/>
              </w:rPr>
              <w:t xml:space="preserve">, </w:t>
            </w:r>
            <w:proofErr w:type="spellStart"/>
            <w:r w:rsidRPr="00BD6844">
              <w:rPr>
                <w:iCs/>
                <w:sz w:val="20"/>
                <w:szCs w:val="20"/>
                <w:lang w:eastAsia="ru-RU"/>
              </w:rPr>
              <w:lastRenderedPageBreak/>
              <w:t>în</w:t>
            </w:r>
            <w:proofErr w:type="spellEnd"/>
            <w:r w:rsidRPr="00BD6844">
              <w:rPr>
                <w:iCs/>
                <w:sz w:val="20"/>
                <w:szCs w:val="20"/>
                <w:lang w:eastAsia="ru-RU"/>
              </w:rPr>
              <w:t xml:space="preserve"> care </w:t>
            </w:r>
            <w:proofErr w:type="spellStart"/>
            <w:r w:rsidRPr="00BD6844">
              <w:rPr>
                <w:iCs/>
                <w:sz w:val="20"/>
                <w:szCs w:val="20"/>
                <w:lang w:eastAsia="ru-RU"/>
              </w:rPr>
              <w:t>să</w:t>
            </w:r>
            <w:proofErr w:type="spellEnd"/>
            <w:r w:rsidRPr="00BD6844">
              <w:rPr>
                <w:iCs/>
                <w:sz w:val="20"/>
                <w:szCs w:val="20"/>
                <w:lang w:eastAsia="ru-RU"/>
              </w:rPr>
              <w:t xml:space="preserve"> se </w:t>
            </w:r>
            <w:proofErr w:type="spellStart"/>
            <w:r w:rsidRPr="00BD6844">
              <w:rPr>
                <w:iCs/>
                <w:sz w:val="20"/>
                <w:szCs w:val="20"/>
                <w:lang w:eastAsia="ru-RU"/>
              </w:rPr>
              <w:t>conțină</w:t>
            </w:r>
            <w:proofErr w:type="spellEnd"/>
            <w:r w:rsidRPr="00BD6844">
              <w:rPr>
                <w:iCs/>
                <w:sz w:val="20"/>
                <w:szCs w:val="20"/>
                <w:lang w:eastAsia="ru-RU"/>
              </w:rPr>
              <w:t xml:space="preserve"> </w:t>
            </w:r>
            <w:proofErr w:type="spellStart"/>
            <w:r w:rsidRPr="00BD6844">
              <w:rPr>
                <w:iCs/>
                <w:sz w:val="20"/>
                <w:szCs w:val="20"/>
                <w:lang w:eastAsia="ru-RU"/>
              </w:rPr>
              <w:t>cel</w:t>
            </w:r>
            <w:proofErr w:type="spellEnd"/>
            <w:r w:rsidRPr="00BD6844">
              <w:rPr>
                <w:iCs/>
                <w:sz w:val="20"/>
                <w:szCs w:val="20"/>
                <w:lang w:eastAsia="ru-RU"/>
              </w:rPr>
              <w:t xml:space="preserve"> </w:t>
            </w:r>
            <w:proofErr w:type="spellStart"/>
            <w:r w:rsidRPr="00BD6844">
              <w:rPr>
                <w:iCs/>
                <w:sz w:val="20"/>
                <w:szCs w:val="20"/>
                <w:lang w:eastAsia="ru-RU"/>
              </w:rPr>
              <w:t>puțin</w:t>
            </w:r>
            <w:proofErr w:type="spellEnd"/>
            <w:r w:rsidRPr="00BD6844">
              <w:rPr>
                <w:iCs/>
                <w:sz w:val="20"/>
                <w:szCs w:val="20"/>
                <w:lang w:eastAsia="ru-RU"/>
              </w:rPr>
              <w:t xml:space="preserve"> un contract de </w:t>
            </w:r>
            <w:proofErr w:type="spellStart"/>
            <w:r w:rsidRPr="00BD6844">
              <w:rPr>
                <w:iCs/>
                <w:sz w:val="20"/>
                <w:szCs w:val="20"/>
                <w:lang w:eastAsia="ru-RU"/>
              </w:rPr>
              <w:t>lucrări</w:t>
            </w:r>
            <w:proofErr w:type="spellEnd"/>
            <w:r w:rsidRPr="00BD6844">
              <w:rPr>
                <w:iCs/>
                <w:sz w:val="20"/>
                <w:szCs w:val="20"/>
                <w:lang w:eastAsia="ru-RU"/>
              </w:rPr>
              <w:t xml:space="preserve"> </w:t>
            </w:r>
            <w:proofErr w:type="spellStart"/>
            <w:r w:rsidRPr="00BD6844">
              <w:rPr>
                <w:iCs/>
                <w:sz w:val="20"/>
                <w:szCs w:val="20"/>
                <w:lang w:eastAsia="ru-RU"/>
              </w:rPr>
              <w:t>similare</w:t>
            </w:r>
            <w:proofErr w:type="spellEnd"/>
            <w:r w:rsidRPr="00BD6844">
              <w:rPr>
                <w:iCs/>
                <w:sz w:val="20"/>
                <w:szCs w:val="20"/>
                <w:lang w:eastAsia="ru-RU"/>
              </w:rPr>
              <w:t xml:space="preserve"> a </w:t>
            </w:r>
            <w:proofErr w:type="spellStart"/>
            <w:r w:rsidRPr="00BD6844">
              <w:rPr>
                <w:iCs/>
                <w:sz w:val="20"/>
                <w:szCs w:val="20"/>
                <w:lang w:eastAsia="ru-RU"/>
              </w:rPr>
              <w:t>cărui</w:t>
            </w:r>
            <w:proofErr w:type="spellEnd"/>
            <w:r w:rsidRPr="00BD6844">
              <w:rPr>
                <w:iCs/>
                <w:sz w:val="20"/>
                <w:szCs w:val="20"/>
                <w:lang w:eastAsia="ru-RU"/>
              </w:rPr>
              <w:t xml:space="preserve"> </w:t>
            </w:r>
            <w:proofErr w:type="spellStart"/>
            <w:r w:rsidRPr="00BD6844">
              <w:rPr>
                <w:iCs/>
                <w:sz w:val="20"/>
                <w:szCs w:val="20"/>
                <w:lang w:eastAsia="ru-RU"/>
              </w:rPr>
              <w:t>valoare</w:t>
            </w:r>
            <w:proofErr w:type="spellEnd"/>
            <w:r w:rsidRPr="00BD6844">
              <w:rPr>
                <w:iCs/>
                <w:sz w:val="20"/>
                <w:szCs w:val="20"/>
                <w:lang w:eastAsia="ru-RU"/>
              </w:rPr>
              <w:t xml:space="preserve"> </w:t>
            </w:r>
            <w:proofErr w:type="spellStart"/>
            <w:r w:rsidRPr="00BD6844">
              <w:rPr>
                <w:iCs/>
                <w:sz w:val="20"/>
                <w:szCs w:val="20"/>
                <w:lang w:eastAsia="ru-RU"/>
              </w:rPr>
              <w:t>să</w:t>
            </w:r>
            <w:proofErr w:type="spellEnd"/>
            <w:r w:rsidRPr="00BD6844">
              <w:rPr>
                <w:iCs/>
                <w:sz w:val="20"/>
                <w:szCs w:val="20"/>
                <w:lang w:eastAsia="ru-RU"/>
              </w:rPr>
              <w:t xml:space="preserve"> nu fie </w:t>
            </w:r>
            <w:proofErr w:type="spellStart"/>
            <w:r w:rsidRPr="00BD6844">
              <w:rPr>
                <w:iCs/>
                <w:sz w:val="20"/>
                <w:szCs w:val="20"/>
                <w:lang w:eastAsia="ru-RU"/>
              </w:rPr>
              <w:t>mai</w:t>
            </w:r>
            <w:proofErr w:type="spellEnd"/>
            <w:r w:rsidRPr="00BD6844">
              <w:rPr>
                <w:iCs/>
                <w:sz w:val="20"/>
                <w:szCs w:val="20"/>
                <w:lang w:eastAsia="ru-RU"/>
              </w:rPr>
              <w:t xml:space="preserve"> </w:t>
            </w:r>
            <w:proofErr w:type="spellStart"/>
            <w:r w:rsidRPr="00BD6844">
              <w:rPr>
                <w:iCs/>
                <w:sz w:val="20"/>
                <w:szCs w:val="20"/>
                <w:lang w:eastAsia="ru-RU"/>
              </w:rPr>
              <w:t>mică</w:t>
            </w:r>
            <w:proofErr w:type="spellEnd"/>
            <w:r w:rsidRPr="00BD6844">
              <w:rPr>
                <w:iCs/>
                <w:sz w:val="20"/>
                <w:szCs w:val="20"/>
                <w:lang w:eastAsia="ru-RU"/>
              </w:rPr>
              <w:t xml:space="preserve"> de 75% din </w:t>
            </w:r>
            <w:proofErr w:type="spellStart"/>
            <w:r w:rsidRPr="00BD6844">
              <w:rPr>
                <w:iCs/>
                <w:sz w:val="20"/>
                <w:szCs w:val="20"/>
                <w:lang w:eastAsia="ru-RU"/>
              </w:rPr>
              <w:t>valoarea</w:t>
            </w:r>
            <w:proofErr w:type="spellEnd"/>
            <w:r w:rsidRPr="00BD6844">
              <w:rPr>
                <w:iCs/>
                <w:sz w:val="20"/>
                <w:szCs w:val="20"/>
                <w:lang w:eastAsia="ru-RU"/>
              </w:rPr>
              <w:t xml:space="preserve"> </w:t>
            </w:r>
            <w:proofErr w:type="spellStart"/>
            <w:r w:rsidRPr="00BD6844">
              <w:rPr>
                <w:iCs/>
                <w:sz w:val="20"/>
                <w:szCs w:val="20"/>
                <w:lang w:eastAsia="ru-RU"/>
              </w:rPr>
              <w:t>viitorului</w:t>
            </w:r>
            <w:proofErr w:type="spellEnd"/>
            <w:r w:rsidRPr="00BD6844">
              <w:rPr>
                <w:iCs/>
                <w:sz w:val="20"/>
                <w:szCs w:val="20"/>
                <w:lang w:eastAsia="ru-RU"/>
              </w:rPr>
              <w:t xml:space="preserve"> contract </w:t>
            </w:r>
            <w:proofErr w:type="spellStart"/>
            <w:r w:rsidRPr="00BD6844">
              <w:rPr>
                <w:iCs/>
                <w:sz w:val="20"/>
                <w:szCs w:val="20"/>
                <w:lang w:eastAsia="ru-RU"/>
              </w:rPr>
              <w:t>sau</w:t>
            </w:r>
            <w:proofErr w:type="spellEnd"/>
            <w:r w:rsidRPr="00BD6844">
              <w:rPr>
                <w:iCs/>
                <w:sz w:val="20"/>
                <w:szCs w:val="20"/>
                <w:lang w:eastAsia="ru-RU"/>
              </w:rPr>
              <w:t xml:space="preserve"> </w:t>
            </w:r>
            <w:proofErr w:type="spellStart"/>
            <w:r w:rsidRPr="00BD6844">
              <w:rPr>
                <w:iCs/>
                <w:sz w:val="20"/>
                <w:szCs w:val="20"/>
                <w:lang w:eastAsia="ru-RU"/>
              </w:rPr>
              <w:t>valoarea</w:t>
            </w:r>
            <w:proofErr w:type="spellEnd"/>
            <w:r w:rsidRPr="00BD6844">
              <w:rPr>
                <w:iCs/>
                <w:sz w:val="20"/>
                <w:szCs w:val="20"/>
                <w:lang w:eastAsia="ru-RU"/>
              </w:rPr>
              <w:t xml:space="preserve"> </w:t>
            </w:r>
            <w:proofErr w:type="spellStart"/>
            <w:r w:rsidRPr="00BD6844">
              <w:rPr>
                <w:iCs/>
                <w:sz w:val="20"/>
                <w:szCs w:val="20"/>
                <w:lang w:eastAsia="ru-RU"/>
              </w:rPr>
              <w:t>cumulată</w:t>
            </w:r>
            <w:proofErr w:type="spellEnd"/>
            <w:r w:rsidRPr="00BD6844">
              <w:rPr>
                <w:iCs/>
                <w:sz w:val="20"/>
                <w:szCs w:val="20"/>
                <w:lang w:eastAsia="ru-RU"/>
              </w:rPr>
              <w:t xml:space="preserve"> a </w:t>
            </w:r>
            <w:proofErr w:type="spellStart"/>
            <w:r w:rsidRPr="00BD6844">
              <w:rPr>
                <w:iCs/>
                <w:sz w:val="20"/>
                <w:szCs w:val="20"/>
                <w:lang w:eastAsia="ru-RU"/>
              </w:rPr>
              <w:t>tuturor</w:t>
            </w:r>
            <w:proofErr w:type="spellEnd"/>
            <w:r w:rsidRPr="00BD6844">
              <w:rPr>
                <w:iCs/>
                <w:sz w:val="20"/>
                <w:szCs w:val="20"/>
                <w:lang w:eastAsia="ru-RU"/>
              </w:rPr>
              <w:t xml:space="preserve"> </w:t>
            </w:r>
            <w:proofErr w:type="spellStart"/>
            <w:r w:rsidRPr="00BD6844">
              <w:rPr>
                <w:iCs/>
                <w:sz w:val="20"/>
                <w:szCs w:val="20"/>
                <w:lang w:eastAsia="ru-RU"/>
              </w:rPr>
              <w:t>contractelor</w:t>
            </w:r>
            <w:proofErr w:type="spellEnd"/>
            <w:r w:rsidRPr="00BD6844">
              <w:rPr>
                <w:iCs/>
                <w:sz w:val="20"/>
                <w:szCs w:val="20"/>
                <w:lang w:eastAsia="ru-RU"/>
              </w:rPr>
              <w:t xml:space="preserve"> </w:t>
            </w:r>
            <w:proofErr w:type="spellStart"/>
            <w:r w:rsidRPr="00BD6844">
              <w:rPr>
                <w:iCs/>
                <w:sz w:val="20"/>
                <w:szCs w:val="20"/>
                <w:lang w:eastAsia="ru-RU"/>
              </w:rPr>
              <w:t>executate</w:t>
            </w:r>
            <w:proofErr w:type="spellEnd"/>
            <w:r w:rsidRPr="00BD6844">
              <w:rPr>
                <w:iCs/>
                <w:sz w:val="20"/>
                <w:szCs w:val="20"/>
                <w:lang w:eastAsia="ru-RU"/>
              </w:rPr>
              <w:t xml:space="preserve"> </w:t>
            </w:r>
            <w:proofErr w:type="spellStart"/>
            <w:r w:rsidRPr="00BD6844">
              <w:rPr>
                <w:iCs/>
                <w:sz w:val="20"/>
                <w:szCs w:val="20"/>
                <w:lang w:eastAsia="ru-RU"/>
              </w:rPr>
              <w:t>în</w:t>
            </w:r>
            <w:proofErr w:type="spellEnd"/>
            <w:r w:rsidRPr="00BD6844">
              <w:rPr>
                <w:iCs/>
                <w:sz w:val="20"/>
                <w:szCs w:val="20"/>
                <w:lang w:eastAsia="ru-RU"/>
              </w:rPr>
              <w:t xml:space="preserve"> </w:t>
            </w:r>
            <w:proofErr w:type="spellStart"/>
            <w:r w:rsidRPr="00BD6844">
              <w:rPr>
                <w:iCs/>
                <w:sz w:val="20"/>
                <w:szCs w:val="20"/>
                <w:lang w:eastAsia="ru-RU"/>
              </w:rPr>
              <w:t>ultimul</w:t>
            </w:r>
            <w:proofErr w:type="spellEnd"/>
            <w:r w:rsidRPr="00BD6844">
              <w:rPr>
                <w:iCs/>
                <w:sz w:val="20"/>
                <w:szCs w:val="20"/>
                <w:lang w:eastAsia="ru-RU"/>
              </w:rPr>
              <w:t xml:space="preserve"> an de </w:t>
            </w:r>
            <w:proofErr w:type="spellStart"/>
            <w:r w:rsidRPr="00BD6844">
              <w:rPr>
                <w:iCs/>
                <w:sz w:val="20"/>
                <w:szCs w:val="20"/>
                <w:lang w:eastAsia="ru-RU"/>
              </w:rPr>
              <w:t>activitate</w:t>
            </w:r>
            <w:proofErr w:type="spellEnd"/>
            <w:r w:rsidRPr="00BD6844">
              <w:rPr>
                <w:iCs/>
                <w:sz w:val="20"/>
                <w:szCs w:val="20"/>
                <w:lang w:eastAsia="ru-RU"/>
              </w:rPr>
              <w:t xml:space="preserve"> </w:t>
            </w:r>
            <w:proofErr w:type="spellStart"/>
            <w:r w:rsidRPr="00BD6844">
              <w:rPr>
                <w:iCs/>
                <w:sz w:val="20"/>
                <w:szCs w:val="20"/>
                <w:lang w:eastAsia="ru-RU"/>
              </w:rPr>
              <w:t>să</w:t>
            </w:r>
            <w:proofErr w:type="spellEnd"/>
            <w:r w:rsidRPr="00BD6844">
              <w:rPr>
                <w:iCs/>
                <w:sz w:val="20"/>
                <w:szCs w:val="20"/>
                <w:lang w:eastAsia="ru-RU"/>
              </w:rPr>
              <w:t xml:space="preserve"> fie </w:t>
            </w:r>
            <w:proofErr w:type="spellStart"/>
            <w:r w:rsidRPr="00BD6844">
              <w:rPr>
                <w:iCs/>
                <w:sz w:val="20"/>
                <w:szCs w:val="20"/>
                <w:lang w:eastAsia="ru-RU"/>
              </w:rPr>
              <w:t>egală</w:t>
            </w:r>
            <w:proofErr w:type="spellEnd"/>
            <w:r w:rsidRPr="00BD6844">
              <w:rPr>
                <w:iCs/>
                <w:sz w:val="20"/>
                <w:szCs w:val="20"/>
                <w:lang w:eastAsia="ru-RU"/>
              </w:rPr>
              <w:t xml:space="preserve"> cu </w:t>
            </w:r>
            <w:proofErr w:type="spellStart"/>
            <w:r w:rsidRPr="00BD6844">
              <w:rPr>
                <w:iCs/>
                <w:sz w:val="20"/>
                <w:szCs w:val="20"/>
                <w:lang w:eastAsia="ru-RU"/>
              </w:rPr>
              <w:t>sau</w:t>
            </w:r>
            <w:proofErr w:type="spellEnd"/>
            <w:r w:rsidRPr="00BD6844">
              <w:rPr>
                <w:iCs/>
                <w:sz w:val="20"/>
                <w:szCs w:val="20"/>
                <w:lang w:eastAsia="ru-RU"/>
              </w:rPr>
              <w:t xml:space="preserve"> </w:t>
            </w:r>
            <w:proofErr w:type="spellStart"/>
            <w:r w:rsidRPr="00BD6844">
              <w:rPr>
                <w:iCs/>
                <w:sz w:val="20"/>
                <w:szCs w:val="20"/>
                <w:lang w:eastAsia="ru-RU"/>
              </w:rPr>
              <w:t>mai</w:t>
            </w:r>
            <w:proofErr w:type="spellEnd"/>
            <w:r w:rsidRPr="00BD6844">
              <w:rPr>
                <w:iCs/>
                <w:sz w:val="20"/>
                <w:szCs w:val="20"/>
                <w:lang w:eastAsia="ru-RU"/>
              </w:rPr>
              <w:t xml:space="preserve"> mare </w:t>
            </w:r>
            <w:proofErr w:type="spellStart"/>
            <w:r w:rsidRPr="00BD6844">
              <w:rPr>
                <w:iCs/>
                <w:sz w:val="20"/>
                <w:szCs w:val="20"/>
                <w:lang w:eastAsia="ru-RU"/>
              </w:rPr>
              <w:t>decât</w:t>
            </w:r>
            <w:proofErr w:type="spellEnd"/>
            <w:r w:rsidRPr="00BD6844">
              <w:rPr>
                <w:iCs/>
                <w:sz w:val="20"/>
                <w:szCs w:val="20"/>
                <w:lang w:eastAsia="ru-RU"/>
              </w:rPr>
              <w:t xml:space="preserve"> </w:t>
            </w:r>
            <w:proofErr w:type="spellStart"/>
            <w:r w:rsidRPr="00BD6844">
              <w:rPr>
                <w:iCs/>
                <w:sz w:val="20"/>
                <w:szCs w:val="20"/>
                <w:lang w:eastAsia="ru-RU"/>
              </w:rPr>
              <w:t>valoarea</w:t>
            </w:r>
            <w:proofErr w:type="spellEnd"/>
            <w:r w:rsidRPr="00BD6844">
              <w:rPr>
                <w:iCs/>
                <w:sz w:val="20"/>
                <w:szCs w:val="20"/>
                <w:lang w:eastAsia="ru-RU"/>
              </w:rPr>
              <w:t xml:space="preserve"> </w:t>
            </w:r>
            <w:proofErr w:type="spellStart"/>
            <w:r w:rsidRPr="00BD6844">
              <w:rPr>
                <w:iCs/>
                <w:sz w:val="20"/>
                <w:szCs w:val="20"/>
                <w:lang w:eastAsia="ru-RU"/>
              </w:rPr>
              <w:t>viitorului</w:t>
            </w:r>
            <w:proofErr w:type="spellEnd"/>
            <w:r w:rsidRPr="00BD6844">
              <w:rPr>
                <w:iCs/>
                <w:sz w:val="20"/>
                <w:szCs w:val="20"/>
                <w:lang w:eastAsia="ru-RU"/>
              </w:rPr>
              <w:t xml:space="preserve"> contract. </w:t>
            </w:r>
            <w:proofErr w:type="spellStart"/>
            <w:r w:rsidRPr="00BD6844">
              <w:rPr>
                <w:iCs/>
                <w:sz w:val="20"/>
                <w:szCs w:val="20"/>
                <w:lang w:eastAsia="ru-RU"/>
              </w:rPr>
              <w:t>Semnat</w:t>
            </w:r>
            <w:proofErr w:type="spellEnd"/>
            <w:r w:rsidRPr="00BD6844">
              <w:rPr>
                <w:iCs/>
                <w:sz w:val="20"/>
                <w:szCs w:val="20"/>
                <w:lang w:eastAsia="ru-RU"/>
              </w:rPr>
              <w:t xml:space="preserve"> electronic de </w:t>
            </w:r>
            <w:proofErr w:type="spellStart"/>
            <w:r w:rsidRPr="00BD6844">
              <w:rPr>
                <w:iCs/>
                <w:sz w:val="20"/>
                <w:szCs w:val="20"/>
                <w:lang w:eastAsia="ru-RU"/>
              </w:rPr>
              <w:t>către</w:t>
            </w:r>
            <w:proofErr w:type="spellEnd"/>
            <w:r w:rsidRPr="00BD6844">
              <w:rPr>
                <w:iCs/>
                <w:sz w:val="20"/>
                <w:szCs w:val="20"/>
                <w:lang w:eastAsia="ru-RU"/>
              </w:rPr>
              <w:t xml:space="preserve"> </w:t>
            </w:r>
            <w:proofErr w:type="spellStart"/>
            <w:r w:rsidRPr="00BD6844">
              <w:rPr>
                <w:iCs/>
                <w:sz w:val="20"/>
                <w:szCs w:val="20"/>
                <w:lang w:eastAsia="ru-RU"/>
              </w:rPr>
              <w:t>reprezentantul</w:t>
            </w:r>
            <w:proofErr w:type="spellEnd"/>
            <w:r w:rsidRPr="00BD6844">
              <w:rPr>
                <w:iCs/>
                <w:sz w:val="20"/>
                <w:szCs w:val="20"/>
                <w:lang w:eastAsia="ru-RU"/>
              </w:rPr>
              <w:t xml:space="preserve"> legal al </w:t>
            </w:r>
            <w:proofErr w:type="spellStart"/>
            <w:r w:rsidRPr="00BD6844">
              <w:rPr>
                <w:iCs/>
                <w:sz w:val="20"/>
                <w:szCs w:val="20"/>
                <w:lang w:eastAsia="ru-RU"/>
              </w:rPr>
              <w:t>Participantului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1204D6" w14:textId="77777777" w:rsidR="006870FB" w:rsidRPr="00571E9C" w:rsidRDefault="006870FB" w:rsidP="006870FB">
            <w:pPr>
              <w:pStyle w:val="aff2"/>
              <w:contextualSpacing/>
              <w:jc w:val="center"/>
              <w:rPr>
                <w:sz w:val="20"/>
                <w:szCs w:val="20"/>
              </w:rPr>
            </w:pPr>
            <w:r w:rsidRPr="00BD6844">
              <w:rPr>
                <w:iCs/>
                <w:sz w:val="20"/>
                <w:szCs w:val="20"/>
                <w:lang w:eastAsia="ru-RU"/>
              </w:rPr>
              <w:lastRenderedPageBreak/>
              <w:t>Obligatoriu</w:t>
            </w:r>
          </w:p>
        </w:tc>
      </w:tr>
      <w:tr w:rsidR="006870FB" w:rsidRPr="009B6729" w14:paraId="66304610" w14:textId="77777777" w:rsidTr="006870FB">
        <w:trPr>
          <w:trHeight w:val="368"/>
        </w:trPr>
        <w:tc>
          <w:tcPr>
            <w:tcW w:w="710" w:type="dxa"/>
            <w:tcBorders>
              <w:top w:val="single" w:sz="4" w:space="0" w:color="auto"/>
              <w:left w:val="single" w:sz="4" w:space="0" w:color="auto"/>
              <w:bottom w:val="single" w:sz="4" w:space="0" w:color="auto"/>
              <w:right w:val="single" w:sz="4" w:space="0" w:color="auto"/>
            </w:tcBorders>
            <w:vAlign w:val="center"/>
          </w:tcPr>
          <w:p w14:paraId="24C5B990" w14:textId="77777777" w:rsidR="006870FB" w:rsidRPr="00FB1D8D" w:rsidRDefault="006870FB" w:rsidP="006870FB">
            <w:pPr>
              <w:tabs>
                <w:tab w:val="left" w:pos="612"/>
              </w:tabs>
              <w:contextualSpacing/>
              <w:jc w:val="both"/>
            </w:pPr>
            <w:r>
              <w:t>7.</w:t>
            </w:r>
          </w:p>
        </w:tc>
        <w:tc>
          <w:tcPr>
            <w:tcW w:w="3260" w:type="dxa"/>
            <w:tcBorders>
              <w:top w:val="single" w:sz="4" w:space="0" w:color="auto"/>
              <w:left w:val="single" w:sz="4" w:space="0" w:color="auto"/>
              <w:bottom w:val="single" w:sz="4" w:space="0" w:color="auto"/>
              <w:right w:val="single" w:sz="4" w:space="0" w:color="auto"/>
            </w:tcBorders>
            <w:vAlign w:val="center"/>
          </w:tcPr>
          <w:p w14:paraId="506C9297" w14:textId="77777777" w:rsidR="006870FB" w:rsidRPr="00A23FA3" w:rsidRDefault="006870FB" w:rsidP="006870FB">
            <w:pPr>
              <w:contextualSpacing/>
              <w:rPr>
                <w:lang w:val="en-US"/>
              </w:rPr>
            </w:pPr>
            <w:r w:rsidRPr="00BD6844">
              <w:rPr>
                <w:sz w:val="20"/>
                <w:lang w:eastAsia="en-US"/>
              </w:rPr>
              <w:t xml:space="preserve">Declaraţie privind dotările specifice, utilajul şi echipamentul necesar pentru îndeplinirea corespunzătoare a contractului </w:t>
            </w:r>
            <w:r w:rsidRPr="00BD6844">
              <w:rPr>
                <w:iCs/>
                <w:sz w:val="20"/>
                <w:lang w:eastAsia="en-US"/>
              </w:rPr>
              <w:t>(conform Anexei nr.14)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0409D6B" w14:textId="77777777" w:rsidR="006870FB" w:rsidRPr="00BD6844" w:rsidRDefault="006870FB" w:rsidP="006870FB">
            <w:pPr>
              <w:jc w:val="center"/>
              <w:rPr>
                <w:sz w:val="20"/>
              </w:rPr>
            </w:pPr>
            <w:r w:rsidRPr="00BD6844">
              <w:rPr>
                <w:sz w:val="20"/>
              </w:rPr>
              <w:t>Semnată electronic de către reprezentantul legal al Participantului.</w:t>
            </w:r>
          </w:p>
          <w:p w14:paraId="79E407A8" w14:textId="77777777" w:rsidR="006870FB" w:rsidRPr="00A03058" w:rsidRDefault="006870FB" w:rsidP="006870FB">
            <w:pPr>
              <w:pStyle w:val="a"/>
              <w:numPr>
                <w:ilvl w:val="0"/>
                <w:numId w:val="0"/>
              </w:numPr>
              <w:tabs>
                <w:tab w:val="clear" w:pos="1134"/>
                <w:tab w:val="left" w:pos="-108"/>
                <w:tab w:val="left" w:pos="0"/>
              </w:tabs>
              <w:spacing w:after="120"/>
              <w:ind w:firstLine="142"/>
              <w:contextualSpacing/>
              <w:rPr>
                <w:sz w:val="20"/>
                <w:szCs w:val="20"/>
              </w:rPr>
            </w:pPr>
            <w:r>
              <w:rPr>
                <w:sz w:val="20"/>
                <w:szCs w:val="20"/>
              </w:rPr>
              <w:t xml:space="preserve">Conform </w:t>
            </w:r>
            <w:proofErr w:type="spellStart"/>
            <w:r>
              <w:rPr>
                <w:sz w:val="20"/>
                <w:szCs w:val="20"/>
              </w:rPr>
              <w:t>Anexa</w:t>
            </w:r>
            <w:proofErr w:type="spellEnd"/>
            <w:r>
              <w:rPr>
                <w:sz w:val="20"/>
                <w:szCs w:val="20"/>
              </w:rPr>
              <w:t xml:space="preserve"> 14 din </w:t>
            </w:r>
            <w:proofErr w:type="spellStart"/>
            <w:r>
              <w:rPr>
                <w:sz w:val="20"/>
                <w:szCs w:val="20"/>
              </w:rPr>
              <w:t>documentatia</w:t>
            </w:r>
            <w:proofErr w:type="spellEnd"/>
            <w:r>
              <w:rPr>
                <w:sz w:val="20"/>
                <w:szCs w:val="20"/>
              </w:rPr>
              <w:t xml:space="preserve"> standard</w:t>
            </w:r>
          </w:p>
        </w:tc>
        <w:tc>
          <w:tcPr>
            <w:tcW w:w="1559" w:type="dxa"/>
            <w:tcBorders>
              <w:top w:val="single" w:sz="4" w:space="0" w:color="auto"/>
              <w:left w:val="single" w:sz="4" w:space="0" w:color="auto"/>
              <w:bottom w:val="single" w:sz="4" w:space="0" w:color="auto"/>
              <w:right w:val="single" w:sz="4" w:space="0" w:color="auto"/>
            </w:tcBorders>
            <w:vAlign w:val="center"/>
          </w:tcPr>
          <w:p w14:paraId="3C06A68D" w14:textId="77777777" w:rsidR="006870FB" w:rsidRPr="009B6729" w:rsidRDefault="006870FB" w:rsidP="006870FB">
            <w:pPr>
              <w:contextualSpacing/>
              <w:jc w:val="center"/>
              <w:rPr>
                <w:sz w:val="20"/>
                <w:szCs w:val="20"/>
                <w:lang w:val="en-US"/>
              </w:rPr>
            </w:pPr>
            <w:r w:rsidRPr="00BD6844">
              <w:rPr>
                <w:iCs/>
                <w:sz w:val="20"/>
                <w:szCs w:val="20"/>
                <w:lang w:eastAsia="ru-RU"/>
              </w:rPr>
              <w:t>Obligatoriu</w:t>
            </w:r>
          </w:p>
        </w:tc>
      </w:tr>
      <w:tr w:rsidR="006870FB" w:rsidRPr="009B6729" w14:paraId="5BF93BA2" w14:textId="77777777" w:rsidTr="006870FB">
        <w:tc>
          <w:tcPr>
            <w:tcW w:w="710" w:type="dxa"/>
            <w:tcBorders>
              <w:top w:val="single" w:sz="4" w:space="0" w:color="auto"/>
              <w:left w:val="single" w:sz="4" w:space="0" w:color="auto"/>
              <w:bottom w:val="single" w:sz="4" w:space="0" w:color="auto"/>
              <w:right w:val="single" w:sz="4" w:space="0" w:color="auto"/>
            </w:tcBorders>
          </w:tcPr>
          <w:p w14:paraId="64FCC1A8" w14:textId="77777777" w:rsidR="006870FB" w:rsidRPr="00FB1D8D" w:rsidRDefault="006870FB" w:rsidP="006870FB">
            <w:pPr>
              <w:tabs>
                <w:tab w:val="left" w:pos="612"/>
              </w:tabs>
              <w:contextualSpacing/>
              <w:jc w:val="both"/>
            </w:pPr>
            <w:r>
              <w:t>8.</w:t>
            </w:r>
          </w:p>
        </w:tc>
        <w:tc>
          <w:tcPr>
            <w:tcW w:w="3260" w:type="dxa"/>
            <w:tcBorders>
              <w:top w:val="single" w:sz="4" w:space="0" w:color="auto"/>
              <w:left w:val="single" w:sz="4" w:space="0" w:color="auto"/>
              <w:bottom w:val="single" w:sz="4" w:space="0" w:color="auto"/>
              <w:right w:val="single" w:sz="4" w:space="0" w:color="auto"/>
            </w:tcBorders>
            <w:vAlign w:val="center"/>
          </w:tcPr>
          <w:p w14:paraId="4F9E2ECF" w14:textId="77777777" w:rsidR="006870FB" w:rsidRPr="00A23FA3" w:rsidRDefault="006870FB" w:rsidP="006870FB">
            <w:pPr>
              <w:tabs>
                <w:tab w:val="left" w:pos="612"/>
              </w:tabs>
              <w:spacing w:before="120" w:after="120"/>
              <w:contextualSpacing/>
              <w:jc w:val="both"/>
              <w:rPr>
                <w:lang w:val="en-US"/>
              </w:rPr>
            </w:pPr>
            <w:r w:rsidRPr="00BD6844">
              <w:rPr>
                <w:iCs/>
                <w:sz w:val="20"/>
                <w:szCs w:val="20"/>
                <w:lang w:eastAsia="ru-RU"/>
              </w:rPr>
              <w:t>Declaraţie privind personalul de specialitate propus pentru implementarea contractului (conform Anexei nr.15)</w:t>
            </w:r>
          </w:p>
        </w:tc>
        <w:tc>
          <w:tcPr>
            <w:tcW w:w="4536" w:type="dxa"/>
            <w:tcBorders>
              <w:top w:val="single" w:sz="4" w:space="0" w:color="auto"/>
              <w:left w:val="single" w:sz="4" w:space="0" w:color="auto"/>
              <w:bottom w:val="single" w:sz="4" w:space="0" w:color="auto"/>
              <w:right w:val="single" w:sz="4" w:space="0" w:color="auto"/>
            </w:tcBorders>
            <w:vAlign w:val="center"/>
          </w:tcPr>
          <w:p w14:paraId="0276A0CE" w14:textId="77777777" w:rsidR="006870FB" w:rsidRPr="00BD6844" w:rsidRDefault="006870FB" w:rsidP="006870FB">
            <w:pPr>
              <w:jc w:val="center"/>
              <w:rPr>
                <w:sz w:val="20"/>
              </w:rPr>
            </w:pPr>
            <w:r w:rsidRPr="00BD6844">
              <w:rPr>
                <w:sz w:val="20"/>
              </w:rPr>
              <w:t>Semnată electronic de către reprezentantul legal al Participantului.</w:t>
            </w:r>
          </w:p>
          <w:p w14:paraId="1C03BE01" w14:textId="77777777" w:rsidR="006870FB" w:rsidRPr="00A03058" w:rsidRDefault="006870FB" w:rsidP="006870FB">
            <w:pPr>
              <w:tabs>
                <w:tab w:val="left" w:pos="612"/>
              </w:tabs>
              <w:spacing w:before="120" w:after="120"/>
              <w:contextualSpacing/>
              <w:jc w:val="both"/>
              <w:rPr>
                <w:sz w:val="20"/>
                <w:szCs w:val="20"/>
                <w:highlight w:val="yellow"/>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14:paraId="569CE490" w14:textId="77777777" w:rsidR="006870FB" w:rsidRPr="009B6729" w:rsidRDefault="006870FB" w:rsidP="006870FB">
            <w:pPr>
              <w:contextualSpacing/>
              <w:jc w:val="center"/>
              <w:rPr>
                <w:iCs/>
                <w:sz w:val="20"/>
                <w:szCs w:val="20"/>
                <w:lang w:val="en-US"/>
              </w:rPr>
            </w:pPr>
            <w:r w:rsidRPr="00BD6844">
              <w:rPr>
                <w:iCs/>
                <w:sz w:val="20"/>
                <w:szCs w:val="20"/>
                <w:lang w:eastAsia="ru-RU"/>
              </w:rPr>
              <w:t>Obligatoriu</w:t>
            </w:r>
          </w:p>
        </w:tc>
      </w:tr>
      <w:tr w:rsidR="006870FB" w:rsidRPr="009B6729" w14:paraId="52741A40" w14:textId="77777777" w:rsidTr="006870FB">
        <w:tc>
          <w:tcPr>
            <w:tcW w:w="710" w:type="dxa"/>
            <w:tcBorders>
              <w:top w:val="single" w:sz="4" w:space="0" w:color="auto"/>
              <w:left w:val="single" w:sz="4" w:space="0" w:color="auto"/>
              <w:bottom w:val="single" w:sz="4" w:space="0" w:color="auto"/>
              <w:right w:val="single" w:sz="4" w:space="0" w:color="auto"/>
            </w:tcBorders>
          </w:tcPr>
          <w:p w14:paraId="03718F18" w14:textId="77777777" w:rsidR="006870FB" w:rsidRPr="00A23FA3" w:rsidRDefault="006870FB" w:rsidP="006870FB">
            <w:pPr>
              <w:tabs>
                <w:tab w:val="left" w:pos="612"/>
              </w:tabs>
              <w:contextualSpacing/>
              <w:jc w:val="both"/>
            </w:pPr>
            <w:r>
              <w:t>9.</w:t>
            </w:r>
          </w:p>
        </w:tc>
        <w:tc>
          <w:tcPr>
            <w:tcW w:w="3260" w:type="dxa"/>
            <w:tcBorders>
              <w:top w:val="single" w:sz="4" w:space="0" w:color="auto"/>
              <w:left w:val="single" w:sz="4" w:space="0" w:color="auto"/>
              <w:bottom w:val="single" w:sz="4" w:space="0" w:color="auto"/>
              <w:right w:val="single" w:sz="4" w:space="0" w:color="auto"/>
            </w:tcBorders>
            <w:vAlign w:val="center"/>
          </w:tcPr>
          <w:p w14:paraId="368B4C02" w14:textId="77777777" w:rsidR="006870FB" w:rsidRPr="00A23FA3" w:rsidRDefault="006870FB" w:rsidP="006870FB">
            <w:pPr>
              <w:pStyle w:val="aff2"/>
              <w:contextualSpacing/>
              <w:rPr>
                <w:sz w:val="22"/>
                <w:szCs w:val="22"/>
              </w:rPr>
            </w:pPr>
            <w:r w:rsidRPr="00BD6844">
              <w:rPr>
                <w:iCs/>
                <w:sz w:val="20"/>
                <w:szCs w:val="20"/>
                <w:lang w:eastAsia="ru-RU"/>
              </w:rPr>
              <w:t>Certificate de atestare profesională</w:t>
            </w:r>
          </w:p>
        </w:tc>
        <w:tc>
          <w:tcPr>
            <w:tcW w:w="4536" w:type="dxa"/>
            <w:tcBorders>
              <w:top w:val="single" w:sz="4" w:space="0" w:color="auto"/>
              <w:left w:val="single" w:sz="4" w:space="0" w:color="auto"/>
              <w:bottom w:val="single" w:sz="4" w:space="0" w:color="auto"/>
              <w:right w:val="single" w:sz="4" w:space="0" w:color="auto"/>
            </w:tcBorders>
            <w:vAlign w:val="center"/>
          </w:tcPr>
          <w:p w14:paraId="18EFBCB9" w14:textId="77777777" w:rsidR="006870FB" w:rsidRPr="00A03058" w:rsidRDefault="006870FB" w:rsidP="006870FB">
            <w:pPr>
              <w:contextualSpacing/>
              <w:jc w:val="both"/>
              <w:rPr>
                <w:iCs/>
                <w:sz w:val="20"/>
                <w:szCs w:val="20"/>
                <w:lang w:val="en-US"/>
              </w:rPr>
            </w:pPr>
            <w:r w:rsidRPr="00BD6844">
              <w:rPr>
                <w:sz w:val="20"/>
              </w:rPr>
              <w:t>Pentru persoanele responsabile (diriginții de șantier) pentru execuția lucrărilor prevăzute în caietul de sarcini. Semnat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4027D06F" w14:textId="77777777" w:rsidR="006870FB" w:rsidRPr="009B6729" w:rsidRDefault="006870FB" w:rsidP="006870FB">
            <w:pPr>
              <w:contextualSpacing/>
              <w:jc w:val="center"/>
              <w:rPr>
                <w:sz w:val="20"/>
                <w:szCs w:val="20"/>
                <w:lang w:val="en-US"/>
              </w:rPr>
            </w:pPr>
            <w:r w:rsidRPr="00BD6844">
              <w:rPr>
                <w:iCs/>
                <w:sz w:val="20"/>
                <w:szCs w:val="20"/>
                <w:lang w:eastAsia="ru-RU"/>
              </w:rPr>
              <w:t>Obligatoriu</w:t>
            </w:r>
          </w:p>
        </w:tc>
      </w:tr>
      <w:tr w:rsidR="006870FB" w:rsidRPr="009B6729" w14:paraId="30197563" w14:textId="77777777" w:rsidTr="006870FB">
        <w:tc>
          <w:tcPr>
            <w:tcW w:w="710" w:type="dxa"/>
            <w:tcBorders>
              <w:top w:val="single" w:sz="4" w:space="0" w:color="auto"/>
              <w:left w:val="single" w:sz="4" w:space="0" w:color="auto"/>
              <w:bottom w:val="single" w:sz="4" w:space="0" w:color="auto"/>
              <w:right w:val="single" w:sz="4" w:space="0" w:color="auto"/>
            </w:tcBorders>
            <w:shd w:val="clear" w:color="auto" w:fill="auto"/>
          </w:tcPr>
          <w:p w14:paraId="4B1FE09E" w14:textId="77777777" w:rsidR="006870FB" w:rsidRPr="00FB1D8D" w:rsidRDefault="006870FB" w:rsidP="006870FB">
            <w:pPr>
              <w:tabs>
                <w:tab w:val="left" w:pos="612"/>
              </w:tabs>
              <w:contextualSpacing/>
              <w:jc w:val="both"/>
            </w:pPr>
            <w:r>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F8DF4C" w14:textId="77777777" w:rsidR="006870FB" w:rsidRPr="00A23FA3" w:rsidRDefault="006870FB" w:rsidP="006870FB">
            <w:pPr>
              <w:spacing w:before="120" w:after="120"/>
              <w:contextualSpacing/>
              <w:jc w:val="both"/>
              <w:rPr>
                <w:rFonts w:eastAsia="PMingLiU"/>
                <w:lang w:val="en-US"/>
              </w:rPr>
            </w:pPr>
            <w:r w:rsidRPr="00BD6844">
              <w:rPr>
                <w:iCs/>
                <w:sz w:val="20"/>
                <w:szCs w:val="20"/>
                <w:lang w:eastAsia="ru-RU"/>
              </w:rPr>
              <w:t>Lista subcontractanților şi partea/părţile din contract care sunt îndeplinite de aceştia (conform Anexei nr.16)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9B2E8B" w14:textId="77777777" w:rsidR="006870FB" w:rsidRPr="00BD6844" w:rsidRDefault="006870FB" w:rsidP="006870FB">
            <w:pPr>
              <w:jc w:val="center"/>
              <w:rPr>
                <w:iCs/>
                <w:sz w:val="20"/>
                <w:szCs w:val="20"/>
                <w:lang w:eastAsia="ru-RU"/>
              </w:rPr>
            </w:pPr>
            <w:r w:rsidRPr="00BD6844">
              <w:rPr>
                <w:iCs/>
                <w:sz w:val="20"/>
                <w:szCs w:val="20"/>
                <w:lang w:eastAsia="ru-RU"/>
              </w:rPr>
              <w:t xml:space="preserve">Semnată electronic de către reprezentantul legal al Participantului. </w:t>
            </w:r>
          </w:p>
          <w:p w14:paraId="0A554C5D" w14:textId="77777777" w:rsidR="006870FB" w:rsidRPr="009B6729" w:rsidRDefault="006870FB" w:rsidP="006870FB">
            <w:pPr>
              <w:tabs>
                <w:tab w:val="left" w:pos="612"/>
              </w:tabs>
              <w:spacing w:before="120" w:after="120"/>
              <w:contextualSpacing/>
              <w:jc w:val="both"/>
              <w:rPr>
                <w:b/>
                <w:iCs/>
                <w:sz w:val="20"/>
                <w:szCs w:val="20"/>
                <w:lang w:val="en-US"/>
              </w:rPr>
            </w:pPr>
            <w:r w:rsidRPr="00BD6844">
              <w:rPr>
                <w:iCs/>
                <w:sz w:val="20"/>
                <w:szCs w:val="20"/>
                <w:lang w:eastAsia="ru-RU"/>
              </w:rPr>
              <w:t>Se va prezenta, după caz.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5F324D" w14:textId="77777777" w:rsidR="006870FB" w:rsidRPr="009B6729" w:rsidRDefault="006870FB" w:rsidP="006870FB">
            <w:pPr>
              <w:contextualSpacing/>
              <w:jc w:val="center"/>
              <w:rPr>
                <w:sz w:val="20"/>
                <w:szCs w:val="20"/>
                <w:lang w:val="en-US"/>
              </w:rPr>
            </w:pPr>
            <w:r w:rsidRPr="00BD6844">
              <w:rPr>
                <w:iCs/>
                <w:sz w:val="20"/>
                <w:szCs w:val="20"/>
                <w:lang w:eastAsia="ru-RU"/>
              </w:rPr>
              <w:t>Obligatoriu</w:t>
            </w:r>
          </w:p>
        </w:tc>
      </w:tr>
      <w:tr w:rsidR="006870FB" w:rsidRPr="009B6729" w14:paraId="50D5CA89" w14:textId="77777777" w:rsidTr="006870FB">
        <w:tc>
          <w:tcPr>
            <w:tcW w:w="710" w:type="dxa"/>
            <w:tcBorders>
              <w:top w:val="single" w:sz="4" w:space="0" w:color="auto"/>
              <w:left w:val="single" w:sz="4" w:space="0" w:color="auto"/>
              <w:bottom w:val="single" w:sz="4" w:space="0" w:color="auto"/>
              <w:right w:val="single" w:sz="4" w:space="0" w:color="auto"/>
            </w:tcBorders>
          </w:tcPr>
          <w:p w14:paraId="5BB92065" w14:textId="77777777" w:rsidR="006870FB" w:rsidRPr="00FB1D8D" w:rsidRDefault="006870FB" w:rsidP="006870FB">
            <w:pPr>
              <w:tabs>
                <w:tab w:val="left" w:pos="612"/>
              </w:tabs>
              <w:contextualSpacing/>
              <w:jc w:val="both"/>
            </w:pPr>
            <w:r>
              <w:t>11.</w:t>
            </w:r>
          </w:p>
        </w:tc>
        <w:tc>
          <w:tcPr>
            <w:tcW w:w="3260" w:type="dxa"/>
            <w:tcBorders>
              <w:top w:val="single" w:sz="4" w:space="0" w:color="auto"/>
              <w:left w:val="single" w:sz="4" w:space="0" w:color="auto"/>
              <w:bottom w:val="single" w:sz="4" w:space="0" w:color="auto"/>
              <w:right w:val="single" w:sz="4" w:space="0" w:color="auto"/>
            </w:tcBorders>
            <w:vAlign w:val="center"/>
          </w:tcPr>
          <w:p w14:paraId="681C9CD4" w14:textId="77777777" w:rsidR="006870FB" w:rsidRPr="00BD6844" w:rsidRDefault="006870FB" w:rsidP="006870FB">
            <w:pPr>
              <w:jc w:val="center"/>
              <w:rPr>
                <w:iCs/>
                <w:sz w:val="20"/>
                <w:szCs w:val="20"/>
                <w:lang w:eastAsia="ru-RU"/>
              </w:rPr>
            </w:pPr>
            <w:r w:rsidRPr="00BD6844">
              <w:rPr>
                <w:iCs/>
                <w:sz w:val="20"/>
                <w:szCs w:val="20"/>
                <w:lang w:eastAsia="ru-RU"/>
              </w:rPr>
              <w:t>Informaţii privind asocierea</w:t>
            </w:r>
          </w:p>
          <w:p w14:paraId="2CB95E90" w14:textId="77777777" w:rsidR="006870FB" w:rsidRPr="00A23FA3" w:rsidRDefault="006870FB" w:rsidP="006870FB">
            <w:pPr>
              <w:pStyle w:val="aff2"/>
              <w:contextualSpacing/>
              <w:jc w:val="both"/>
              <w:rPr>
                <w:sz w:val="22"/>
                <w:szCs w:val="22"/>
                <w:lang w:eastAsia="ru-RU"/>
              </w:rPr>
            </w:pPr>
            <w:r w:rsidRPr="00BD6844">
              <w:rPr>
                <w:iCs/>
                <w:sz w:val="20"/>
                <w:szCs w:val="20"/>
                <w:lang w:eastAsia="ru-RU"/>
              </w:rPr>
              <w:t>(conform Anexei nr.17)</w:t>
            </w:r>
          </w:p>
        </w:tc>
        <w:tc>
          <w:tcPr>
            <w:tcW w:w="4536" w:type="dxa"/>
            <w:tcBorders>
              <w:top w:val="single" w:sz="4" w:space="0" w:color="auto"/>
              <w:left w:val="single" w:sz="4" w:space="0" w:color="auto"/>
              <w:bottom w:val="single" w:sz="4" w:space="0" w:color="auto"/>
              <w:right w:val="single" w:sz="4" w:space="0" w:color="auto"/>
            </w:tcBorders>
            <w:vAlign w:val="center"/>
          </w:tcPr>
          <w:p w14:paraId="5E6D8337" w14:textId="77777777" w:rsidR="006870FB" w:rsidRPr="00BD6844" w:rsidRDefault="006870FB" w:rsidP="006870FB">
            <w:pPr>
              <w:jc w:val="center"/>
              <w:rPr>
                <w:iCs/>
                <w:sz w:val="20"/>
                <w:szCs w:val="20"/>
                <w:lang w:eastAsia="ru-RU"/>
              </w:rPr>
            </w:pPr>
            <w:r w:rsidRPr="00BD6844">
              <w:rPr>
                <w:iCs/>
                <w:sz w:val="20"/>
                <w:szCs w:val="20"/>
                <w:lang w:eastAsia="ru-RU"/>
              </w:rPr>
              <w:t xml:space="preserve">Semnată electronic de către reprezentantul legal al Participantului. </w:t>
            </w:r>
          </w:p>
          <w:p w14:paraId="2A4FCB12"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Se va prezenta, după caz.</w:t>
            </w:r>
          </w:p>
        </w:tc>
        <w:tc>
          <w:tcPr>
            <w:tcW w:w="1559" w:type="dxa"/>
            <w:tcBorders>
              <w:top w:val="single" w:sz="4" w:space="0" w:color="auto"/>
              <w:left w:val="single" w:sz="4" w:space="0" w:color="auto"/>
              <w:bottom w:val="single" w:sz="4" w:space="0" w:color="auto"/>
              <w:right w:val="single" w:sz="4" w:space="0" w:color="auto"/>
            </w:tcBorders>
            <w:vAlign w:val="center"/>
          </w:tcPr>
          <w:p w14:paraId="522E2F34" w14:textId="77777777" w:rsidR="006870FB" w:rsidRPr="009B6729" w:rsidRDefault="006870FB" w:rsidP="006870FB">
            <w:pPr>
              <w:contextualSpacing/>
              <w:jc w:val="center"/>
              <w:rPr>
                <w:iCs/>
                <w:sz w:val="20"/>
                <w:szCs w:val="20"/>
                <w:lang w:val="en-US"/>
              </w:rPr>
            </w:pPr>
            <w:r w:rsidRPr="00BD6844">
              <w:rPr>
                <w:iCs/>
                <w:sz w:val="20"/>
                <w:szCs w:val="20"/>
                <w:lang w:eastAsia="ru-RU"/>
              </w:rPr>
              <w:t>Obligatoriu</w:t>
            </w:r>
          </w:p>
        </w:tc>
      </w:tr>
      <w:tr w:rsidR="006870FB" w14:paraId="7E84DA82" w14:textId="77777777" w:rsidTr="006870FB">
        <w:tc>
          <w:tcPr>
            <w:tcW w:w="710" w:type="dxa"/>
            <w:tcBorders>
              <w:top w:val="single" w:sz="4" w:space="0" w:color="auto"/>
              <w:left w:val="single" w:sz="4" w:space="0" w:color="auto"/>
              <w:bottom w:val="single" w:sz="4" w:space="0" w:color="auto"/>
              <w:right w:val="single" w:sz="4" w:space="0" w:color="auto"/>
            </w:tcBorders>
          </w:tcPr>
          <w:p w14:paraId="34C7D225" w14:textId="77777777" w:rsidR="006870FB" w:rsidRPr="00FB1D8D" w:rsidRDefault="006870FB" w:rsidP="006870FB">
            <w:pPr>
              <w:tabs>
                <w:tab w:val="left" w:pos="612"/>
              </w:tabs>
              <w:contextualSpacing/>
              <w:jc w:val="both"/>
            </w:pPr>
            <w:r>
              <w:t>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D5B040" w14:textId="77777777" w:rsidR="006870FB" w:rsidRPr="00A23FA3" w:rsidRDefault="006870FB" w:rsidP="006870FB">
            <w:pPr>
              <w:pStyle w:val="aff2"/>
              <w:contextualSpacing/>
              <w:jc w:val="both"/>
              <w:rPr>
                <w:sz w:val="22"/>
                <w:szCs w:val="22"/>
                <w:lang w:eastAsia="ru-RU"/>
              </w:rPr>
            </w:pPr>
            <w:r w:rsidRPr="00BD6844">
              <w:rPr>
                <w:iCs/>
                <w:sz w:val="20"/>
                <w:szCs w:val="20"/>
                <w:lang w:eastAsia="ru-RU"/>
              </w:rPr>
              <w:t>Angajament terț susținător financiar (conform Anexei nr.18)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0D78D25"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Semnat electronic de către reprezentantul legal al Participantului. Se va prezenta, după caz.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4EB50E" w14:textId="77777777" w:rsidR="006870FB" w:rsidRDefault="006870FB" w:rsidP="006870FB">
            <w:pPr>
              <w:contextualSpacing/>
              <w:jc w:val="center"/>
            </w:pPr>
            <w:r w:rsidRPr="00BD6844">
              <w:rPr>
                <w:iCs/>
                <w:sz w:val="20"/>
                <w:szCs w:val="20"/>
                <w:lang w:eastAsia="ru-RU"/>
              </w:rPr>
              <w:t>Obligatoriu</w:t>
            </w:r>
          </w:p>
        </w:tc>
      </w:tr>
      <w:tr w:rsidR="006870FB" w14:paraId="6146171E" w14:textId="77777777" w:rsidTr="006870FB">
        <w:tc>
          <w:tcPr>
            <w:tcW w:w="710" w:type="dxa"/>
            <w:tcBorders>
              <w:top w:val="single" w:sz="4" w:space="0" w:color="auto"/>
              <w:left w:val="single" w:sz="4" w:space="0" w:color="auto"/>
              <w:bottom w:val="single" w:sz="4" w:space="0" w:color="auto"/>
              <w:right w:val="single" w:sz="4" w:space="0" w:color="auto"/>
            </w:tcBorders>
          </w:tcPr>
          <w:p w14:paraId="49BFBA51" w14:textId="77777777" w:rsidR="006870FB" w:rsidRPr="00FB1D8D" w:rsidRDefault="006870FB" w:rsidP="006870FB">
            <w:pPr>
              <w:tabs>
                <w:tab w:val="left" w:pos="612"/>
              </w:tabs>
              <w:contextualSpacing/>
              <w:jc w:val="both"/>
            </w:pPr>
            <w:r>
              <w:t>13.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5B9076" w14:textId="77777777" w:rsidR="006870FB" w:rsidRPr="00BD6844" w:rsidRDefault="006870FB" w:rsidP="006870FB">
            <w:pPr>
              <w:jc w:val="center"/>
              <w:rPr>
                <w:iCs/>
                <w:sz w:val="20"/>
                <w:szCs w:val="20"/>
                <w:lang w:eastAsia="ru-RU"/>
              </w:rPr>
            </w:pPr>
            <w:r w:rsidRPr="00BD6844">
              <w:rPr>
                <w:iCs/>
                <w:sz w:val="20"/>
                <w:szCs w:val="20"/>
                <w:lang w:eastAsia="ru-RU"/>
              </w:rPr>
              <w:t>Angajament privind susţinerea tehnică și profesională a ofertantului/grupului de operatori economici</w:t>
            </w:r>
          </w:p>
          <w:p w14:paraId="62C1F34E" w14:textId="77777777" w:rsidR="006870FB" w:rsidRPr="00A23FA3" w:rsidRDefault="006870FB" w:rsidP="006870FB">
            <w:pPr>
              <w:pStyle w:val="aff2"/>
              <w:contextualSpacing/>
              <w:jc w:val="both"/>
              <w:rPr>
                <w:sz w:val="22"/>
                <w:szCs w:val="22"/>
                <w:lang w:eastAsia="ru-RU"/>
              </w:rPr>
            </w:pPr>
            <w:r w:rsidRPr="00BD6844">
              <w:rPr>
                <w:iCs/>
                <w:sz w:val="20"/>
                <w:szCs w:val="20"/>
                <w:lang w:eastAsia="ru-RU"/>
              </w:rPr>
              <w:t>(conform Anexei nr.19)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59FDB84"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Semnat electronic de către reprezentantul legal al Participantului. Se va prezenta, după caz.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B52B2D" w14:textId="77777777" w:rsidR="006870FB" w:rsidRDefault="006870FB" w:rsidP="006870FB">
            <w:pPr>
              <w:contextualSpacing/>
              <w:jc w:val="center"/>
            </w:pPr>
            <w:r w:rsidRPr="00BD6844">
              <w:rPr>
                <w:iCs/>
                <w:sz w:val="20"/>
                <w:szCs w:val="20"/>
                <w:lang w:eastAsia="ru-RU"/>
              </w:rPr>
              <w:t>Obligatoriu</w:t>
            </w:r>
          </w:p>
        </w:tc>
      </w:tr>
      <w:tr w:rsidR="006870FB" w14:paraId="49856941" w14:textId="77777777" w:rsidTr="006870FB">
        <w:tc>
          <w:tcPr>
            <w:tcW w:w="710" w:type="dxa"/>
            <w:tcBorders>
              <w:top w:val="single" w:sz="4" w:space="0" w:color="auto"/>
              <w:left w:val="single" w:sz="4" w:space="0" w:color="auto"/>
              <w:bottom w:val="single" w:sz="4" w:space="0" w:color="auto"/>
              <w:right w:val="single" w:sz="4" w:space="0" w:color="auto"/>
            </w:tcBorders>
          </w:tcPr>
          <w:p w14:paraId="58F1B576" w14:textId="77777777" w:rsidR="006870FB" w:rsidRPr="00FB1D8D" w:rsidRDefault="006870FB" w:rsidP="006870FB">
            <w:pPr>
              <w:tabs>
                <w:tab w:val="left" w:pos="612"/>
              </w:tabs>
              <w:contextualSpacing/>
              <w:jc w:val="both"/>
            </w:pPr>
            <w:r>
              <w:t>14.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CB485B" w14:textId="77777777" w:rsidR="006870FB" w:rsidRPr="00BD6844" w:rsidRDefault="006870FB" w:rsidP="006870FB">
            <w:pPr>
              <w:jc w:val="center"/>
              <w:rPr>
                <w:iCs/>
                <w:sz w:val="20"/>
                <w:szCs w:val="20"/>
                <w:lang w:eastAsia="ru-RU"/>
              </w:rPr>
            </w:pPr>
            <w:r w:rsidRPr="00BD6844">
              <w:rPr>
                <w:iCs/>
                <w:sz w:val="20"/>
                <w:szCs w:val="20"/>
                <w:lang w:eastAsia="ru-RU"/>
              </w:rPr>
              <w:t xml:space="preserve">Declaraţie terţ susţinător tehnic </w:t>
            </w:r>
          </w:p>
          <w:p w14:paraId="50A3B8C1" w14:textId="77777777" w:rsidR="006870FB" w:rsidRPr="00A23FA3" w:rsidRDefault="006870FB" w:rsidP="006870FB">
            <w:pPr>
              <w:pStyle w:val="aff2"/>
              <w:contextualSpacing/>
              <w:jc w:val="both"/>
              <w:rPr>
                <w:sz w:val="22"/>
                <w:szCs w:val="22"/>
                <w:lang w:eastAsia="ru-RU"/>
              </w:rPr>
            </w:pPr>
            <w:r w:rsidRPr="00BD6844">
              <w:rPr>
                <w:iCs/>
                <w:sz w:val="20"/>
                <w:szCs w:val="20"/>
                <w:lang w:eastAsia="ru-RU"/>
              </w:rPr>
              <w:t>(conform Anexei nr.20)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3F39AF5" w14:textId="77777777" w:rsidR="006870FB" w:rsidRPr="00BD6844" w:rsidRDefault="006870FB" w:rsidP="006870FB">
            <w:pPr>
              <w:jc w:val="center"/>
              <w:rPr>
                <w:iCs/>
                <w:sz w:val="20"/>
                <w:szCs w:val="20"/>
                <w:lang w:eastAsia="ru-RU"/>
              </w:rPr>
            </w:pPr>
            <w:r w:rsidRPr="00BD6844">
              <w:rPr>
                <w:iCs/>
                <w:sz w:val="20"/>
                <w:szCs w:val="20"/>
                <w:lang w:eastAsia="ru-RU"/>
              </w:rPr>
              <w:t xml:space="preserve">Semnată electronic de către reprezentantul legal al Participantului. </w:t>
            </w:r>
          </w:p>
          <w:p w14:paraId="238C707D"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Se va prezenta, după caz.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C429D3" w14:textId="77777777" w:rsidR="006870FB" w:rsidRDefault="006870FB" w:rsidP="006870FB">
            <w:pPr>
              <w:contextualSpacing/>
              <w:jc w:val="center"/>
            </w:pPr>
            <w:r w:rsidRPr="00BD6844">
              <w:rPr>
                <w:iCs/>
                <w:sz w:val="20"/>
                <w:szCs w:val="20"/>
                <w:lang w:eastAsia="ru-RU"/>
              </w:rPr>
              <w:t>Obligatoriu</w:t>
            </w:r>
          </w:p>
        </w:tc>
      </w:tr>
      <w:tr w:rsidR="006870FB" w14:paraId="2BFF61CD" w14:textId="77777777" w:rsidTr="006870FB">
        <w:tc>
          <w:tcPr>
            <w:tcW w:w="710" w:type="dxa"/>
            <w:tcBorders>
              <w:top w:val="single" w:sz="4" w:space="0" w:color="auto"/>
              <w:left w:val="single" w:sz="4" w:space="0" w:color="auto"/>
              <w:bottom w:val="single" w:sz="4" w:space="0" w:color="auto"/>
              <w:right w:val="single" w:sz="4" w:space="0" w:color="auto"/>
            </w:tcBorders>
          </w:tcPr>
          <w:p w14:paraId="1E23C825" w14:textId="77777777" w:rsidR="006870FB" w:rsidRPr="00FB1D8D" w:rsidRDefault="006870FB" w:rsidP="006870FB">
            <w:pPr>
              <w:tabs>
                <w:tab w:val="left" w:pos="612"/>
              </w:tabs>
              <w:contextualSpacing/>
              <w:jc w:val="both"/>
            </w:pPr>
            <w:r>
              <w:t>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C1EBA3" w14:textId="77777777" w:rsidR="006870FB" w:rsidRPr="00A23FA3" w:rsidRDefault="006870FB" w:rsidP="006870FB">
            <w:pPr>
              <w:pStyle w:val="aff2"/>
              <w:contextualSpacing/>
              <w:jc w:val="both"/>
              <w:rPr>
                <w:sz w:val="22"/>
                <w:szCs w:val="22"/>
              </w:rPr>
            </w:pPr>
            <w:r w:rsidRPr="00BD6844">
              <w:rPr>
                <w:iCs/>
                <w:sz w:val="20"/>
                <w:szCs w:val="20"/>
                <w:lang w:eastAsia="ru-RU"/>
              </w:rPr>
              <w:t>Declaraţie terţ susţinător profesional (conform Anexei nr.21)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379AEE5" w14:textId="77777777" w:rsidR="006870FB" w:rsidRPr="00BD6844" w:rsidRDefault="006870FB" w:rsidP="006870FB">
            <w:pPr>
              <w:jc w:val="center"/>
              <w:rPr>
                <w:iCs/>
                <w:sz w:val="20"/>
                <w:szCs w:val="20"/>
                <w:lang w:eastAsia="ru-RU"/>
              </w:rPr>
            </w:pPr>
            <w:r w:rsidRPr="00BD6844">
              <w:rPr>
                <w:iCs/>
                <w:sz w:val="20"/>
                <w:szCs w:val="20"/>
                <w:lang w:eastAsia="ru-RU"/>
              </w:rPr>
              <w:t xml:space="preserve">Semnată electronic de către reprezentantul legal al Participantului. </w:t>
            </w:r>
          </w:p>
          <w:p w14:paraId="1E376980"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Se va prezenta, după caz.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D712F7" w14:textId="77777777" w:rsidR="006870FB" w:rsidRDefault="006870FB" w:rsidP="006870FB">
            <w:pPr>
              <w:contextualSpacing/>
              <w:jc w:val="center"/>
            </w:pPr>
            <w:r w:rsidRPr="00BD6844">
              <w:rPr>
                <w:iCs/>
                <w:sz w:val="20"/>
                <w:szCs w:val="20"/>
                <w:lang w:eastAsia="ru-RU"/>
              </w:rPr>
              <w:t>Obligatoriu</w:t>
            </w:r>
          </w:p>
        </w:tc>
      </w:tr>
      <w:tr w:rsidR="006870FB" w14:paraId="5957EF85" w14:textId="77777777" w:rsidTr="006870FB">
        <w:tc>
          <w:tcPr>
            <w:tcW w:w="710" w:type="dxa"/>
            <w:tcBorders>
              <w:top w:val="single" w:sz="4" w:space="0" w:color="auto"/>
              <w:left w:val="single" w:sz="4" w:space="0" w:color="auto"/>
              <w:bottom w:val="single" w:sz="4" w:space="0" w:color="auto"/>
              <w:right w:val="single" w:sz="4" w:space="0" w:color="auto"/>
            </w:tcBorders>
          </w:tcPr>
          <w:p w14:paraId="7F57C7AA" w14:textId="77777777" w:rsidR="006870FB" w:rsidRPr="00FB1D8D" w:rsidRDefault="006870FB" w:rsidP="006870FB">
            <w:pPr>
              <w:tabs>
                <w:tab w:val="left" w:pos="612"/>
              </w:tabs>
              <w:contextualSpacing/>
              <w:jc w:val="both"/>
            </w:pPr>
            <w:r>
              <w:t>16.</w:t>
            </w:r>
          </w:p>
        </w:tc>
        <w:tc>
          <w:tcPr>
            <w:tcW w:w="3260" w:type="dxa"/>
            <w:tcBorders>
              <w:top w:val="single" w:sz="4" w:space="0" w:color="auto"/>
              <w:left w:val="single" w:sz="4" w:space="0" w:color="auto"/>
              <w:bottom w:val="single" w:sz="4" w:space="0" w:color="auto"/>
              <w:right w:val="single" w:sz="4" w:space="0" w:color="auto"/>
            </w:tcBorders>
            <w:vAlign w:val="center"/>
          </w:tcPr>
          <w:p w14:paraId="6593CEEC" w14:textId="77777777" w:rsidR="006870FB" w:rsidRPr="00A23FA3" w:rsidRDefault="006870FB" w:rsidP="006870FB">
            <w:pPr>
              <w:pStyle w:val="aff2"/>
              <w:contextualSpacing/>
              <w:jc w:val="both"/>
              <w:rPr>
                <w:sz w:val="22"/>
                <w:szCs w:val="22"/>
              </w:rPr>
            </w:pPr>
            <w:r w:rsidRPr="00BD6844">
              <w:rPr>
                <w:iCs/>
                <w:sz w:val="20"/>
                <w:szCs w:val="20"/>
                <w:lang w:eastAsia="ru-RU"/>
              </w:rPr>
              <w:t>Aviz pentru participare la licitațiile publice de lucrări din domeniul construcțiilor și instalațiilor (conform Anexei nr.22)</w:t>
            </w:r>
          </w:p>
        </w:tc>
        <w:tc>
          <w:tcPr>
            <w:tcW w:w="4536" w:type="dxa"/>
            <w:tcBorders>
              <w:top w:val="single" w:sz="4" w:space="0" w:color="auto"/>
              <w:left w:val="single" w:sz="4" w:space="0" w:color="auto"/>
              <w:bottom w:val="single" w:sz="4" w:space="0" w:color="auto"/>
              <w:right w:val="single" w:sz="4" w:space="0" w:color="auto"/>
            </w:tcBorders>
            <w:vAlign w:val="center"/>
          </w:tcPr>
          <w:p w14:paraId="727631D6"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Semnat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3B62D37B" w14:textId="77777777" w:rsidR="006870FB" w:rsidRDefault="006870FB" w:rsidP="006870FB">
            <w:pPr>
              <w:contextualSpacing/>
              <w:jc w:val="center"/>
            </w:pPr>
            <w:r w:rsidRPr="00BD6844">
              <w:rPr>
                <w:iCs/>
                <w:sz w:val="20"/>
                <w:szCs w:val="20"/>
                <w:lang w:eastAsia="ru-RU"/>
              </w:rPr>
              <w:t>Obligatoriu</w:t>
            </w:r>
          </w:p>
        </w:tc>
      </w:tr>
      <w:tr w:rsidR="006870FB" w:rsidRPr="009B6729" w14:paraId="7ABF1C22" w14:textId="77777777" w:rsidTr="006870FB">
        <w:tc>
          <w:tcPr>
            <w:tcW w:w="710" w:type="dxa"/>
            <w:tcBorders>
              <w:top w:val="single" w:sz="4" w:space="0" w:color="auto"/>
              <w:left w:val="single" w:sz="4" w:space="0" w:color="auto"/>
              <w:bottom w:val="single" w:sz="4" w:space="0" w:color="auto"/>
              <w:right w:val="single" w:sz="4" w:space="0" w:color="auto"/>
            </w:tcBorders>
          </w:tcPr>
          <w:p w14:paraId="1D8CB95B" w14:textId="77777777" w:rsidR="006870FB" w:rsidRPr="00FB1D8D" w:rsidRDefault="006870FB" w:rsidP="006870FB">
            <w:pPr>
              <w:tabs>
                <w:tab w:val="left" w:pos="612"/>
              </w:tabs>
              <w:contextualSpacing/>
              <w:jc w:val="both"/>
            </w:pPr>
            <w:r>
              <w:t>17.</w:t>
            </w:r>
          </w:p>
        </w:tc>
        <w:tc>
          <w:tcPr>
            <w:tcW w:w="3260" w:type="dxa"/>
            <w:tcBorders>
              <w:top w:val="single" w:sz="4" w:space="0" w:color="auto"/>
              <w:left w:val="single" w:sz="4" w:space="0" w:color="auto"/>
              <w:bottom w:val="single" w:sz="4" w:space="0" w:color="auto"/>
              <w:right w:val="single" w:sz="4" w:space="0" w:color="auto"/>
            </w:tcBorders>
            <w:vAlign w:val="center"/>
          </w:tcPr>
          <w:p w14:paraId="3AAF8B16" w14:textId="77777777" w:rsidR="006870FB" w:rsidRPr="00A23FA3" w:rsidRDefault="006870FB" w:rsidP="006870FB">
            <w:pPr>
              <w:pStyle w:val="aff2"/>
              <w:contextualSpacing/>
              <w:jc w:val="both"/>
              <w:rPr>
                <w:sz w:val="22"/>
                <w:szCs w:val="22"/>
              </w:rPr>
            </w:pPr>
            <w:r w:rsidRPr="00BD6844">
              <w:rPr>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536" w:type="dxa"/>
            <w:tcBorders>
              <w:top w:val="single" w:sz="4" w:space="0" w:color="auto"/>
              <w:left w:val="single" w:sz="4" w:space="0" w:color="auto"/>
              <w:bottom w:val="single" w:sz="4" w:space="0" w:color="auto"/>
              <w:right w:val="single" w:sz="4" w:space="0" w:color="auto"/>
            </w:tcBorders>
            <w:vAlign w:val="center"/>
          </w:tcPr>
          <w:p w14:paraId="7B779937" w14:textId="77777777" w:rsidR="006870FB" w:rsidRPr="00A03058" w:rsidRDefault="006870FB" w:rsidP="006870FB">
            <w:pPr>
              <w:tabs>
                <w:tab w:val="left" w:pos="612"/>
              </w:tabs>
              <w:spacing w:before="120" w:after="120"/>
              <w:contextualSpacing/>
              <w:jc w:val="both"/>
              <w:rPr>
                <w:iCs/>
                <w:sz w:val="20"/>
                <w:szCs w:val="20"/>
                <w:lang w:val="en-US"/>
              </w:rPr>
            </w:pPr>
            <w:r w:rsidRPr="00BD6844">
              <w:rPr>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363DC519" w14:textId="77777777" w:rsidR="006870FB" w:rsidRPr="009B6729" w:rsidRDefault="006870FB" w:rsidP="006870FB">
            <w:pPr>
              <w:contextualSpacing/>
              <w:jc w:val="center"/>
              <w:rPr>
                <w:sz w:val="20"/>
                <w:szCs w:val="20"/>
              </w:rPr>
            </w:pPr>
            <w:r w:rsidRPr="00BD6844">
              <w:rPr>
                <w:iCs/>
                <w:sz w:val="20"/>
                <w:szCs w:val="20"/>
                <w:lang w:eastAsia="ru-RU"/>
              </w:rPr>
              <w:t>Obligatoriu pentru Participantul desemnat învingător</w:t>
            </w:r>
          </w:p>
        </w:tc>
      </w:tr>
      <w:tr w:rsidR="00C76C84" w:rsidRPr="009B6729" w14:paraId="31DC2EF3" w14:textId="77777777" w:rsidTr="006870FB">
        <w:tc>
          <w:tcPr>
            <w:tcW w:w="710" w:type="dxa"/>
            <w:tcBorders>
              <w:top w:val="single" w:sz="4" w:space="0" w:color="auto"/>
              <w:left w:val="single" w:sz="4" w:space="0" w:color="auto"/>
              <w:bottom w:val="single" w:sz="4" w:space="0" w:color="auto"/>
              <w:right w:val="single" w:sz="4" w:space="0" w:color="auto"/>
            </w:tcBorders>
          </w:tcPr>
          <w:p w14:paraId="79A794E0" w14:textId="6E7425E6" w:rsidR="00C76C84" w:rsidRDefault="00C76C84" w:rsidP="00C76C84">
            <w:pPr>
              <w:tabs>
                <w:tab w:val="left" w:pos="612"/>
              </w:tabs>
              <w:contextualSpacing/>
              <w:jc w:val="both"/>
            </w:pPr>
            <w:r>
              <w:t>18.</w:t>
            </w:r>
          </w:p>
        </w:tc>
        <w:tc>
          <w:tcPr>
            <w:tcW w:w="3260" w:type="dxa"/>
            <w:tcBorders>
              <w:top w:val="single" w:sz="4" w:space="0" w:color="auto"/>
              <w:left w:val="single" w:sz="4" w:space="0" w:color="auto"/>
              <w:bottom w:val="single" w:sz="4" w:space="0" w:color="auto"/>
              <w:right w:val="single" w:sz="4" w:space="0" w:color="auto"/>
            </w:tcBorders>
            <w:vAlign w:val="center"/>
          </w:tcPr>
          <w:p w14:paraId="2D0754AE" w14:textId="78DED3EC" w:rsidR="00C76C84" w:rsidRPr="00BD6844" w:rsidRDefault="00C76C84" w:rsidP="00C76C84">
            <w:pPr>
              <w:pStyle w:val="aff2"/>
              <w:contextualSpacing/>
              <w:jc w:val="both"/>
              <w:rPr>
                <w:iCs/>
                <w:sz w:val="20"/>
                <w:szCs w:val="20"/>
                <w:lang w:eastAsia="ru-RU"/>
              </w:rPr>
            </w:pPr>
            <w:r w:rsidRPr="00773FD0">
              <w:rPr>
                <w:iCs/>
                <w:sz w:val="20"/>
                <w:szCs w:val="20"/>
                <w:lang w:eastAsia="ru-RU"/>
              </w:rPr>
              <w:tab/>
              <w:t>Informații/documente privind capacitatea economică și/sau financiară</w:t>
            </w:r>
            <w:r w:rsidRPr="00773FD0">
              <w:rPr>
                <w:iCs/>
                <w:sz w:val="20"/>
                <w:szCs w:val="20"/>
                <w:lang w:eastAsia="ru-RU"/>
              </w:rPr>
              <w:tab/>
            </w:r>
          </w:p>
        </w:tc>
        <w:tc>
          <w:tcPr>
            <w:tcW w:w="4536" w:type="dxa"/>
            <w:tcBorders>
              <w:top w:val="single" w:sz="4" w:space="0" w:color="auto"/>
              <w:left w:val="single" w:sz="4" w:space="0" w:color="auto"/>
              <w:bottom w:val="single" w:sz="4" w:space="0" w:color="auto"/>
              <w:right w:val="single" w:sz="4" w:space="0" w:color="auto"/>
            </w:tcBorders>
            <w:vAlign w:val="center"/>
          </w:tcPr>
          <w:p w14:paraId="0D486211" w14:textId="1775102E" w:rsidR="00C76C84" w:rsidRPr="00BD6844" w:rsidRDefault="00C76C84" w:rsidP="00C76C84">
            <w:pPr>
              <w:tabs>
                <w:tab w:val="left" w:pos="612"/>
              </w:tabs>
              <w:spacing w:before="120" w:after="120"/>
              <w:contextualSpacing/>
              <w:jc w:val="both"/>
              <w:rPr>
                <w:iCs/>
                <w:sz w:val="20"/>
                <w:szCs w:val="20"/>
                <w:lang w:eastAsia="ru-RU"/>
              </w:rPr>
            </w:pPr>
            <w:r w:rsidRPr="00773FD0">
              <w:rPr>
                <w:iCs/>
                <w:sz w:val="20"/>
                <w:szCs w:val="20"/>
                <w:lang w:eastAsia="ru-RU"/>
              </w:rPr>
              <w:t xml:space="preserve">Cifra medie de afaceri pentru ultimii 3 ani, nu mai mic de    </w:t>
            </w:r>
            <w:r>
              <w:rPr>
                <w:iCs/>
                <w:sz w:val="20"/>
                <w:szCs w:val="20"/>
                <w:lang w:eastAsia="ru-RU"/>
              </w:rPr>
              <w:t>1</w:t>
            </w:r>
            <w:r w:rsidRPr="00773FD0">
              <w:rPr>
                <w:iCs/>
                <w:sz w:val="20"/>
                <w:szCs w:val="20"/>
                <w:lang w:eastAsia="ru-RU"/>
              </w:rPr>
              <w:t xml:space="preserve"> 000 000.00 lei</w:t>
            </w:r>
            <w:r w:rsidRPr="00773FD0">
              <w:rPr>
                <w:iCs/>
                <w:sz w:val="20"/>
                <w:szCs w:val="20"/>
                <w:lang w:eastAsia="ru-RU"/>
              </w:rPr>
              <w:tab/>
              <w:t>Obligatoriu depus odată cu oferta</w:t>
            </w:r>
          </w:p>
        </w:tc>
        <w:tc>
          <w:tcPr>
            <w:tcW w:w="1559" w:type="dxa"/>
            <w:tcBorders>
              <w:top w:val="single" w:sz="4" w:space="0" w:color="auto"/>
              <w:left w:val="single" w:sz="4" w:space="0" w:color="auto"/>
              <w:bottom w:val="single" w:sz="4" w:space="0" w:color="auto"/>
              <w:right w:val="single" w:sz="4" w:space="0" w:color="auto"/>
            </w:tcBorders>
            <w:vAlign w:val="center"/>
          </w:tcPr>
          <w:p w14:paraId="2CE6EB43" w14:textId="00FA698A" w:rsidR="00C76C84" w:rsidRPr="00BD6844" w:rsidRDefault="00C76C84" w:rsidP="00C76C84">
            <w:pPr>
              <w:contextualSpacing/>
              <w:jc w:val="center"/>
              <w:rPr>
                <w:iCs/>
                <w:sz w:val="20"/>
                <w:szCs w:val="20"/>
                <w:lang w:eastAsia="ru-RU"/>
              </w:rPr>
            </w:pPr>
            <w:r w:rsidRPr="00BD6844">
              <w:rPr>
                <w:iCs/>
                <w:sz w:val="20"/>
                <w:szCs w:val="20"/>
                <w:lang w:eastAsia="ru-RU"/>
              </w:rPr>
              <w:t>Obligatoriu</w:t>
            </w:r>
          </w:p>
        </w:tc>
      </w:tr>
      <w:tr w:rsidR="00C76C84" w:rsidRPr="009B6729" w14:paraId="450E4664" w14:textId="77777777" w:rsidTr="006870FB">
        <w:tc>
          <w:tcPr>
            <w:tcW w:w="710" w:type="dxa"/>
            <w:tcBorders>
              <w:top w:val="single" w:sz="4" w:space="0" w:color="auto"/>
              <w:left w:val="single" w:sz="4" w:space="0" w:color="auto"/>
              <w:bottom w:val="single" w:sz="4" w:space="0" w:color="auto"/>
              <w:right w:val="single" w:sz="4" w:space="0" w:color="auto"/>
            </w:tcBorders>
          </w:tcPr>
          <w:p w14:paraId="10A72C35" w14:textId="661F3C98" w:rsidR="00C76C84" w:rsidRPr="00FB1D8D" w:rsidRDefault="00C76C84" w:rsidP="00C76C84">
            <w:pPr>
              <w:tabs>
                <w:tab w:val="left" w:pos="612"/>
              </w:tabs>
              <w:contextualSpacing/>
              <w:jc w:val="both"/>
            </w:pPr>
            <w:r>
              <w:t>19.</w:t>
            </w:r>
          </w:p>
        </w:tc>
        <w:tc>
          <w:tcPr>
            <w:tcW w:w="3260" w:type="dxa"/>
            <w:tcBorders>
              <w:top w:val="single" w:sz="4" w:space="0" w:color="auto"/>
              <w:left w:val="single" w:sz="4" w:space="0" w:color="auto"/>
              <w:bottom w:val="single" w:sz="4" w:space="0" w:color="auto"/>
              <w:right w:val="single" w:sz="4" w:space="0" w:color="auto"/>
            </w:tcBorders>
            <w:vAlign w:val="center"/>
          </w:tcPr>
          <w:p w14:paraId="7857976F" w14:textId="77777777" w:rsidR="00C76C84" w:rsidRPr="00BD6844" w:rsidRDefault="00C76C84" w:rsidP="00C76C84">
            <w:pPr>
              <w:shd w:val="clear" w:color="auto" w:fill="FFFFFF"/>
              <w:tabs>
                <w:tab w:val="left" w:pos="612"/>
              </w:tabs>
              <w:jc w:val="center"/>
              <w:rPr>
                <w:iCs/>
                <w:sz w:val="20"/>
                <w:szCs w:val="20"/>
                <w:lang w:eastAsia="ru-RU"/>
              </w:rPr>
            </w:pPr>
            <w:r w:rsidRPr="00BD6844">
              <w:rPr>
                <w:iCs/>
                <w:sz w:val="20"/>
                <w:szCs w:val="20"/>
                <w:lang w:eastAsia="ru-RU"/>
              </w:rPr>
              <w:t>Garanția de bună execuție 5%</w:t>
            </w:r>
          </w:p>
          <w:p w14:paraId="535987A4" w14:textId="77777777" w:rsidR="00C76C84" w:rsidRPr="00D72C44" w:rsidRDefault="00C76C84" w:rsidP="00C76C84">
            <w:pPr>
              <w:tabs>
                <w:tab w:val="left" w:pos="612"/>
              </w:tabs>
              <w:spacing w:before="120" w:after="120"/>
              <w:contextualSpacing/>
              <w:jc w:val="both"/>
              <w:rPr>
                <w:lang w:val="en-US"/>
              </w:rPr>
            </w:pPr>
            <w:r w:rsidRPr="00BD6844">
              <w:rPr>
                <w:iCs/>
                <w:sz w:val="20"/>
                <w:szCs w:val="20"/>
                <w:lang w:eastAsia="ru-RU"/>
              </w:rPr>
              <w:t>(conform Anexei nr.10)</w:t>
            </w:r>
          </w:p>
        </w:tc>
        <w:tc>
          <w:tcPr>
            <w:tcW w:w="4536" w:type="dxa"/>
            <w:tcBorders>
              <w:top w:val="single" w:sz="4" w:space="0" w:color="auto"/>
              <w:left w:val="single" w:sz="4" w:space="0" w:color="auto"/>
              <w:bottom w:val="single" w:sz="4" w:space="0" w:color="auto"/>
              <w:right w:val="single" w:sz="4" w:space="0" w:color="auto"/>
            </w:tcBorders>
            <w:vAlign w:val="center"/>
          </w:tcPr>
          <w:p w14:paraId="2CB58468" w14:textId="77777777" w:rsidR="00C76C84" w:rsidRPr="00D72C44" w:rsidRDefault="00C76C84" w:rsidP="00C76C84">
            <w:pPr>
              <w:tabs>
                <w:tab w:val="left" w:pos="-284"/>
                <w:tab w:val="left" w:pos="-119"/>
              </w:tabs>
              <w:contextualSpacing/>
              <w:jc w:val="both"/>
              <w:rPr>
                <w:sz w:val="20"/>
                <w:szCs w:val="20"/>
                <w:lang w:val="en-US"/>
              </w:rPr>
            </w:pPr>
            <w:r w:rsidRPr="00BD6844">
              <w:rPr>
                <w:iCs/>
                <w:sz w:val="20"/>
                <w:szCs w:val="20"/>
                <w:lang w:eastAsia="ru-RU"/>
              </w:rPr>
              <w:t>Semnată electronic de către reprezentantul legal al Participantului, în conformitate cu condițiile din pct.18.</w:t>
            </w:r>
          </w:p>
        </w:tc>
        <w:tc>
          <w:tcPr>
            <w:tcW w:w="1559" w:type="dxa"/>
            <w:tcBorders>
              <w:top w:val="single" w:sz="4" w:space="0" w:color="auto"/>
              <w:left w:val="single" w:sz="4" w:space="0" w:color="auto"/>
              <w:bottom w:val="single" w:sz="4" w:space="0" w:color="auto"/>
              <w:right w:val="single" w:sz="4" w:space="0" w:color="auto"/>
            </w:tcBorders>
            <w:vAlign w:val="center"/>
          </w:tcPr>
          <w:p w14:paraId="4AA55DDA" w14:textId="77777777" w:rsidR="00C76C84" w:rsidRPr="009B6729" w:rsidRDefault="00C76C84" w:rsidP="00C76C84">
            <w:pPr>
              <w:contextualSpacing/>
              <w:jc w:val="center"/>
              <w:rPr>
                <w:sz w:val="20"/>
                <w:szCs w:val="20"/>
                <w:lang w:val="en-US"/>
              </w:rPr>
            </w:pPr>
            <w:r w:rsidRPr="00BD6844">
              <w:rPr>
                <w:iCs/>
                <w:sz w:val="20"/>
                <w:szCs w:val="20"/>
                <w:lang w:eastAsia="ru-RU"/>
              </w:rPr>
              <w:t>La semnarea contractului</w:t>
            </w:r>
          </w:p>
        </w:tc>
      </w:tr>
      <w:tr w:rsidR="00C76C84" w:rsidRPr="009B6729" w14:paraId="474826E1" w14:textId="77777777" w:rsidTr="006870FB">
        <w:tc>
          <w:tcPr>
            <w:tcW w:w="710" w:type="dxa"/>
            <w:shd w:val="clear" w:color="auto" w:fill="auto"/>
            <w:vAlign w:val="center"/>
          </w:tcPr>
          <w:p w14:paraId="4FAF4E22" w14:textId="77777777" w:rsidR="00C76C84" w:rsidRPr="00FB1D8D" w:rsidRDefault="00C76C84" w:rsidP="00C76C84">
            <w:pPr>
              <w:tabs>
                <w:tab w:val="left" w:pos="612"/>
              </w:tabs>
              <w:contextualSpacing/>
              <w:jc w:val="both"/>
            </w:pPr>
          </w:p>
        </w:tc>
        <w:tc>
          <w:tcPr>
            <w:tcW w:w="3260" w:type="dxa"/>
            <w:shd w:val="clear" w:color="auto" w:fill="auto"/>
            <w:vAlign w:val="center"/>
          </w:tcPr>
          <w:p w14:paraId="13554618" w14:textId="77777777" w:rsidR="00C76C84" w:rsidRPr="00A23FA3" w:rsidRDefault="00C76C84" w:rsidP="00C76C84">
            <w:pPr>
              <w:tabs>
                <w:tab w:val="left" w:pos="612"/>
              </w:tabs>
              <w:spacing w:before="120" w:after="120"/>
              <w:contextualSpacing/>
              <w:jc w:val="both"/>
              <w:rPr>
                <w:lang w:val="en-US"/>
              </w:rPr>
            </w:pPr>
          </w:p>
        </w:tc>
        <w:tc>
          <w:tcPr>
            <w:tcW w:w="4536" w:type="dxa"/>
            <w:shd w:val="clear" w:color="auto" w:fill="auto"/>
            <w:vAlign w:val="center"/>
          </w:tcPr>
          <w:p w14:paraId="496ED518" w14:textId="77777777" w:rsidR="00C76C84" w:rsidRPr="009B6729" w:rsidRDefault="00C76C84" w:rsidP="00C76C84">
            <w:pPr>
              <w:tabs>
                <w:tab w:val="left" w:pos="612"/>
              </w:tabs>
              <w:spacing w:before="120" w:after="120"/>
              <w:contextualSpacing/>
              <w:jc w:val="both"/>
              <w:rPr>
                <w:color w:val="000000"/>
                <w:sz w:val="20"/>
                <w:szCs w:val="20"/>
                <w:lang w:val="en-US"/>
              </w:rPr>
            </w:pPr>
          </w:p>
        </w:tc>
        <w:tc>
          <w:tcPr>
            <w:tcW w:w="1559" w:type="dxa"/>
            <w:shd w:val="clear" w:color="auto" w:fill="auto"/>
          </w:tcPr>
          <w:p w14:paraId="3BF1D369" w14:textId="77777777" w:rsidR="00C76C84" w:rsidRPr="009B6729" w:rsidRDefault="00C76C84" w:rsidP="00C76C84">
            <w:pPr>
              <w:jc w:val="center"/>
              <w:rPr>
                <w:sz w:val="20"/>
                <w:szCs w:val="20"/>
                <w:lang w:val="en-US"/>
              </w:rPr>
            </w:pPr>
          </w:p>
        </w:tc>
      </w:tr>
    </w:tbl>
    <w:p w14:paraId="3608675F" w14:textId="77777777" w:rsidR="006870FB" w:rsidRPr="00EA1D1E" w:rsidRDefault="006870FB" w:rsidP="006870FB">
      <w:pPr>
        <w:shd w:val="clear" w:color="auto" w:fill="FFFFFF" w:themeFill="background1"/>
        <w:tabs>
          <w:tab w:val="right" w:pos="426"/>
        </w:tabs>
        <w:spacing w:before="120"/>
        <w:ind w:left="360"/>
        <w:rPr>
          <w:b/>
          <w:noProof w:val="0"/>
          <w:lang w:eastAsia="ru-RU"/>
        </w:rPr>
      </w:pPr>
    </w:p>
    <w:p w14:paraId="7B7274FC"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Pr>
          <w:b/>
          <w:noProof w:val="0"/>
          <w:lang w:val="ro-MD" w:eastAsia="ru-RU"/>
        </w:rPr>
        <w:t xml:space="preserve">in </w:t>
      </w:r>
      <w:r w:rsidRPr="00FF430B">
        <w:rPr>
          <w:b/>
          <w:noProof w:val="0"/>
          <w:lang w:val="ro-MD" w:eastAsia="ru-RU"/>
        </w:rPr>
        <w:t>cuantum</w:t>
      </w:r>
      <w:r>
        <w:rPr>
          <w:b/>
          <w:noProof w:val="0"/>
          <w:lang w:val="ro-MD" w:eastAsia="ru-RU"/>
        </w:rPr>
        <w:t xml:space="preserve"> de</w:t>
      </w:r>
      <w:r w:rsidRPr="00FF430B">
        <w:rPr>
          <w:b/>
          <w:noProof w:val="0"/>
          <w:lang w:val="ro-MD" w:eastAsia="ru-RU"/>
        </w:rPr>
        <w:t>__</w:t>
      </w:r>
      <w:r>
        <w:rPr>
          <w:b/>
          <w:noProof w:val="0"/>
          <w:lang w:val="ro-MD" w:eastAsia="ru-RU"/>
        </w:rPr>
        <w:t>2</w:t>
      </w:r>
      <w:r w:rsidRPr="001D2634">
        <w:rPr>
          <w:b/>
          <w:i/>
          <w:iCs/>
          <w:noProof w:val="0"/>
          <w:u w:val="single"/>
          <w:lang w:val="ro-MD" w:eastAsia="ru-RU"/>
        </w:rPr>
        <w:t>% din valoarea ofertei fara TVA</w:t>
      </w:r>
      <w:r w:rsidRPr="00FF430B">
        <w:rPr>
          <w:b/>
          <w:noProof w:val="0"/>
          <w:lang w:val="ro-MD" w:eastAsia="ru-RU"/>
        </w:rPr>
        <w:t>___.</w:t>
      </w:r>
    </w:p>
    <w:p w14:paraId="70FEE0B4"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lucrări_</w:t>
      </w:r>
      <w:r w:rsidRPr="00F775B0">
        <w:rPr>
          <w:b/>
          <w:i/>
          <w:iCs/>
          <w:noProof w:val="0"/>
          <w:u w:val="single"/>
          <w:lang w:val="ro-MD" w:eastAsia="ru-RU"/>
        </w:rPr>
        <w:t>2 ani de la</w:t>
      </w:r>
      <w:r w:rsidRPr="001D2634">
        <w:rPr>
          <w:b/>
          <w:i/>
          <w:iCs/>
          <w:noProof w:val="0"/>
          <w:u w:val="single"/>
          <w:lang w:val="ro-MD" w:eastAsia="ru-RU"/>
        </w:rPr>
        <w:t xml:space="preserve"> data receptiei la transmiterea lucrarilor</w:t>
      </w:r>
      <w:r w:rsidRPr="00FF430B">
        <w:rPr>
          <w:b/>
          <w:noProof w:val="0"/>
          <w:lang w:val="ro-MD" w:eastAsia="ru-RU"/>
        </w:rPr>
        <w:t>__.</w:t>
      </w:r>
    </w:p>
    <w:p w14:paraId="7CFF4EA6"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w:t>
      </w:r>
      <w:r>
        <w:rPr>
          <w:b/>
          <w:noProof w:val="0"/>
          <w:lang w:val="ro-MD" w:eastAsia="ru-RU"/>
        </w:rPr>
        <w:t xml:space="preserve"> in </w:t>
      </w:r>
      <w:r w:rsidRPr="00FF430B">
        <w:rPr>
          <w:b/>
          <w:noProof w:val="0"/>
          <w:lang w:val="ro-MD" w:eastAsia="ru-RU"/>
        </w:rPr>
        <w:t>cuantum_</w:t>
      </w:r>
      <w:r w:rsidRPr="001D2634">
        <w:rPr>
          <w:b/>
          <w:i/>
          <w:iCs/>
          <w:noProof w:val="0"/>
          <w:u w:val="single"/>
          <w:lang w:val="ro-MD" w:eastAsia="ru-RU"/>
        </w:rPr>
        <w:t>de 5% din valoarea contractului</w:t>
      </w:r>
      <w:r w:rsidRPr="00FF430B">
        <w:rPr>
          <w:b/>
          <w:noProof w:val="0"/>
          <w:lang w:val="ro-MD" w:eastAsia="ru-RU"/>
        </w:rPr>
        <w:t>__.</w:t>
      </w:r>
    </w:p>
    <w:p w14:paraId="697940D8"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Motivul recurgerii la procedura accelerată (în cazul licitației deschise, restrânse și a procedurii negociate), după caz__</w:t>
      </w:r>
      <w:r w:rsidRPr="001D2634">
        <w:rPr>
          <w:b/>
          <w:i/>
          <w:iCs/>
          <w:noProof w:val="0"/>
          <w:u w:val="single"/>
          <w:lang w:val="ro-MD" w:eastAsia="ru-RU"/>
        </w:rPr>
        <w:t>nu se aplica</w:t>
      </w:r>
      <w:r w:rsidRPr="00FF430B">
        <w:rPr>
          <w:b/>
          <w:noProof w:val="0"/>
          <w:lang w:val="ro-MD" w:eastAsia="ru-RU"/>
        </w:rPr>
        <w:t>__________________________</w:t>
      </w:r>
    </w:p>
    <w:p w14:paraId="6BB99920"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w:t>
      </w:r>
      <w:r w:rsidRPr="001D2634">
        <w:rPr>
          <w:b/>
          <w:i/>
          <w:iCs/>
          <w:noProof w:val="0"/>
          <w:u w:val="single"/>
          <w:lang w:val="ro-MD" w:eastAsia="ru-RU"/>
        </w:rPr>
        <w:t xml:space="preserve"> nu se aplica</w:t>
      </w:r>
      <w:r w:rsidRPr="00FF430B">
        <w:rPr>
          <w:b/>
          <w:noProof w:val="0"/>
          <w:lang w:val="ro-MD" w:eastAsia="ru-RU"/>
        </w:rPr>
        <w:t>_</w:t>
      </w:r>
    </w:p>
    <w:p w14:paraId="4A3447BA" w14:textId="77777777" w:rsidR="006870FB" w:rsidRPr="00FF430B" w:rsidRDefault="006870FB" w:rsidP="006870FB">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w:t>
      </w:r>
      <w:r w:rsidRPr="001D2634">
        <w:rPr>
          <w:b/>
          <w:i/>
          <w:iCs/>
          <w:noProof w:val="0"/>
          <w:u w:val="single"/>
          <w:lang w:val="ro-MD" w:eastAsia="ru-RU"/>
        </w:rPr>
        <w:t xml:space="preserve"> nu se aplica</w:t>
      </w:r>
      <w:r>
        <w:rPr>
          <w:b/>
          <w:i/>
          <w:iCs/>
          <w:noProof w:val="0"/>
          <w:u w:val="single"/>
          <w:lang w:val="ro-MD" w:eastAsia="ru-RU"/>
        </w:rPr>
        <w:t>___</w:t>
      </w:r>
      <w:r w:rsidRPr="00FF430B">
        <w:rPr>
          <w:b/>
          <w:noProof w:val="0"/>
          <w:lang w:val="ro-MD" w:eastAsia="ru-RU"/>
        </w:rPr>
        <w:t xml:space="preserve"> </w:t>
      </w:r>
    </w:p>
    <w:p w14:paraId="52B08203" w14:textId="77777777" w:rsidR="006870FB" w:rsidRPr="00FF430B" w:rsidRDefault="006870FB" w:rsidP="006870FB">
      <w:pPr>
        <w:numPr>
          <w:ilvl w:val="0"/>
          <w:numId w:val="22"/>
        </w:numPr>
        <w:tabs>
          <w:tab w:val="right" w:pos="426"/>
        </w:tabs>
        <w:spacing w:before="120"/>
        <w:ind w:left="0" w:firstLine="0"/>
        <w:rPr>
          <w:b/>
          <w:noProof w:val="0"/>
          <w:lang w:val="ro-MD" w:eastAsia="ru-RU"/>
        </w:rPr>
      </w:pPr>
      <w:r w:rsidRPr="00FF430B">
        <w:rPr>
          <w:b/>
          <w:noProof w:val="0"/>
          <w:lang w:val="ro-MD" w:eastAsia="ru-RU"/>
        </w:rPr>
        <w:t>Ofertele se prezintă în valuta_</w:t>
      </w:r>
      <w:r w:rsidRPr="007022D0">
        <w:rPr>
          <w:b/>
          <w:i/>
          <w:iCs/>
          <w:noProof w:val="0"/>
          <w:u w:val="single"/>
          <w:lang w:val="ro-MD" w:eastAsia="ru-RU"/>
        </w:rPr>
        <w:t>in lei moldovenesti, MDL</w:t>
      </w:r>
      <w:r w:rsidRPr="00FF430B">
        <w:rPr>
          <w:b/>
          <w:noProof w:val="0"/>
          <w:lang w:val="ro-MD" w:eastAsia="ru-RU"/>
        </w:rPr>
        <w:t>_____</w:t>
      </w:r>
    </w:p>
    <w:p w14:paraId="587885F4" w14:textId="77777777" w:rsidR="006870FB" w:rsidRPr="00FF430B" w:rsidRDefault="006870FB" w:rsidP="006870FB">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contractului:__</w:t>
      </w:r>
      <w:r w:rsidRPr="007022D0">
        <w:rPr>
          <w:b/>
          <w:i/>
          <w:iCs/>
          <w:noProof w:val="0"/>
          <w:u w:val="single"/>
          <w:lang w:val="ro-MD" w:eastAsia="ru-RU"/>
        </w:rPr>
        <w:t>pretul cel mai scazut si corespunderea tuturor cerintelor de calificare</w:t>
      </w:r>
      <w:r w:rsidRPr="00FF430B">
        <w:rPr>
          <w:b/>
          <w:noProof w:val="0"/>
          <w:lang w:val="ro-MD" w:eastAsia="ru-RU"/>
        </w:rPr>
        <w:t>_____________________</w:t>
      </w:r>
    </w:p>
    <w:p w14:paraId="22B7CBD1" w14:textId="77777777" w:rsidR="006870FB" w:rsidRPr="00FF430B" w:rsidRDefault="006870FB" w:rsidP="006870FB">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Pr="007022D0">
        <w:rPr>
          <w:b/>
          <w:i/>
          <w:iCs/>
          <w:noProof w:val="0"/>
          <w:u w:val="single"/>
          <w:lang w:val="ro-MD" w:eastAsia="ru-RU"/>
        </w:rPr>
        <w:t xml:space="preserve"> </w:t>
      </w:r>
      <w:r w:rsidRPr="001D2634">
        <w:rPr>
          <w:b/>
          <w:i/>
          <w:iCs/>
          <w:noProof w:val="0"/>
          <w:u w:val="single"/>
          <w:lang w:val="ro-MD" w:eastAsia="ru-RU"/>
        </w:rPr>
        <w:t>nu se aplica</w:t>
      </w:r>
    </w:p>
    <w:tbl>
      <w:tblPr>
        <w:tblStyle w:val="Grigliatabella2"/>
        <w:tblW w:w="0" w:type="auto"/>
        <w:tblLook w:val="04A0" w:firstRow="1" w:lastRow="0" w:firstColumn="1" w:lastColumn="0" w:noHBand="0" w:noVBand="1"/>
      </w:tblPr>
      <w:tblGrid>
        <w:gridCol w:w="576"/>
        <w:gridCol w:w="7122"/>
        <w:gridCol w:w="1788"/>
      </w:tblGrid>
      <w:tr w:rsidR="006870FB" w:rsidRPr="00EC30C2" w14:paraId="3E9A4F58" w14:textId="77777777" w:rsidTr="006870FB">
        <w:tc>
          <w:tcPr>
            <w:tcW w:w="577" w:type="dxa"/>
            <w:shd w:val="clear" w:color="auto" w:fill="auto"/>
          </w:tcPr>
          <w:p w14:paraId="0012D32B" w14:textId="77777777" w:rsidR="006870FB" w:rsidRPr="00FF430B" w:rsidRDefault="006870FB" w:rsidP="006870F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6D3BBB9C" w14:textId="77777777" w:rsidR="006870FB" w:rsidRPr="00FF430B" w:rsidRDefault="006870FB" w:rsidP="006870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27994935" w14:textId="77777777" w:rsidR="006870FB" w:rsidRPr="00FF430B" w:rsidRDefault="006870FB" w:rsidP="006870F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6870FB" w:rsidRPr="00EC30C2" w14:paraId="5F40F09A" w14:textId="77777777" w:rsidTr="006870FB">
        <w:tc>
          <w:tcPr>
            <w:tcW w:w="577" w:type="dxa"/>
            <w:shd w:val="clear" w:color="auto" w:fill="auto"/>
          </w:tcPr>
          <w:p w14:paraId="40E2BBAF" w14:textId="77777777" w:rsidR="006870FB" w:rsidRPr="00FF430B" w:rsidRDefault="006870FB" w:rsidP="006870FB">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54704CF" w14:textId="77777777" w:rsidR="006870FB" w:rsidRPr="007022D0" w:rsidRDefault="006870FB" w:rsidP="006870FB">
            <w:pPr>
              <w:shd w:val="clear" w:color="auto" w:fill="FFFFFF" w:themeFill="background1"/>
              <w:tabs>
                <w:tab w:val="left" w:pos="612"/>
              </w:tabs>
              <w:spacing w:before="120" w:after="120"/>
              <w:rPr>
                <w:iCs/>
                <w:noProof w:val="0"/>
                <w:lang w:val="ro-MD" w:eastAsia="ru-RU"/>
              </w:rPr>
            </w:pPr>
            <w:r w:rsidRPr="007022D0">
              <w:rPr>
                <w:b/>
                <w:i/>
                <w:iCs/>
                <w:noProof w:val="0"/>
                <w:lang w:val="ro-MD" w:eastAsia="ru-RU"/>
              </w:rPr>
              <w:t>nu se aplica</w:t>
            </w:r>
          </w:p>
        </w:tc>
        <w:tc>
          <w:tcPr>
            <w:tcW w:w="1800" w:type="dxa"/>
            <w:shd w:val="clear" w:color="auto" w:fill="auto"/>
          </w:tcPr>
          <w:p w14:paraId="20906A0B" w14:textId="77777777" w:rsidR="006870FB" w:rsidRPr="00FF430B" w:rsidRDefault="006870FB" w:rsidP="006870FB">
            <w:pPr>
              <w:shd w:val="clear" w:color="auto" w:fill="FFFFFF" w:themeFill="background1"/>
              <w:tabs>
                <w:tab w:val="left" w:pos="612"/>
              </w:tabs>
              <w:spacing w:before="120" w:after="120"/>
              <w:rPr>
                <w:iCs/>
                <w:noProof w:val="0"/>
                <w:lang w:val="ro-MD" w:eastAsia="ru-RU"/>
              </w:rPr>
            </w:pPr>
          </w:p>
        </w:tc>
      </w:tr>
      <w:tr w:rsidR="006870FB" w:rsidRPr="00EC30C2" w14:paraId="4D62698A" w14:textId="77777777" w:rsidTr="006870FB">
        <w:tc>
          <w:tcPr>
            <w:tcW w:w="577" w:type="dxa"/>
            <w:shd w:val="clear" w:color="auto" w:fill="auto"/>
          </w:tcPr>
          <w:p w14:paraId="595B1E28" w14:textId="77777777" w:rsidR="006870FB" w:rsidRPr="00FF430B" w:rsidRDefault="006870FB" w:rsidP="006870FB">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7A0D90C" w14:textId="77777777" w:rsidR="006870FB" w:rsidRPr="00FF430B" w:rsidRDefault="006870FB" w:rsidP="006870FB">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0B36626" w14:textId="77777777" w:rsidR="006870FB" w:rsidRPr="00FF430B" w:rsidRDefault="006870FB" w:rsidP="006870FB">
            <w:pPr>
              <w:shd w:val="clear" w:color="auto" w:fill="FFFFFF" w:themeFill="background1"/>
              <w:tabs>
                <w:tab w:val="left" w:pos="612"/>
              </w:tabs>
              <w:spacing w:before="120" w:after="120"/>
              <w:rPr>
                <w:iCs/>
                <w:noProof w:val="0"/>
                <w:lang w:val="ro-MD" w:eastAsia="ru-RU"/>
              </w:rPr>
            </w:pPr>
          </w:p>
        </w:tc>
      </w:tr>
    </w:tbl>
    <w:p w14:paraId="5377B3A4" w14:textId="77777777" w:rsidR="006870FB" w:rsidRPr="00FF430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33729F" w14:textId="77777777" w:rsidR="006870FB" w:rsidRPr="00FF430B" w:rsidRDefault="006870FB" w:rsidP="006870FB">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7AC101A5" w14:textId="77777777" w:rsidR="006870FB" w:rsidRPr="00FF430B" w:rsidRDefault="006870FB" w:rsidP="006870FB">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9690682" w14:textId="77777777" w:rsidR="006870FB" w:rsidRPr="00FF430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2D2B94E6" w14:textId="77777777" w:rsidR="006870FB" w:rsidRPr="00FF430B" w:rsidRDefault="006870FB" w:rsidP="006870FB">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BFC1611" w14:textId="77777777" w:rsidR="006870FB" w:rsidRPr="00FF430B" w:rsidRDefault="006870FB" w:rsidP="006870FB">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7022D0">
        <w:rPr>
          <w:b/>
          <w:noProof w:val="0"/>
          <w:u w:val="single"/>
          <w:lang w:val="ro-MD" w:eastAsia="ru-RU"/>
        </w:rPr>
        <w:t>60 zile din data deschiderii procedurii de achizitie.</w:t>
      </w:r>
    </w:p>
    <w:p w14:paraId="10E77434" w14:textId="77777777" w:rsidR="006870FB" w:rsidRPr="00FF430B" w:rsidRDefault="006870FB" w:rsidP="006870FB">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_</w:t>
      </w:r>
      <w:r w:rsidRPr="007022D0">
        <w:rPr>
          <w:b/>
          <w:noProof w:val="0"/>
          <w:u w:val="single"/>
          <w:lang w:val="ro-MD" w:eastAsia="ru-RU"/>
        </w:rPr>
        <w:t>SIA RSAP</w:t>
      </w:r>
      <w:r w:rsidRPr="00FF430B">
        <w:rPr>
          <w:b/>
          <w:noProof w:val="0"/>
          <w:lang w:val="ro-MD" w:eastAsia="ru-RU"/>
        </w:rPr>
        <w:t>____________________________</w:t>
      </w:r>
    </w:p>
    <w:p w14:paraId="1A61A345" w14:textId="77777777" w:rsidR="006870FB" w:rsidRPr="00FF430B" w:rsidRDefault="006870FB" w:rsidP="006870FB">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2EC14045" w14:textId="77777777" w:rsidR="006870FB" w:rsidRPr="00FF430B" w:rsidRDefault="006870FB" w:rsidP="006870FB">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46CB655E" w14:textId="77777777" w:rsidR="006870FB" w:rsidRPr="00FF430B" w:rsidRDefault="006870FB" w:rsidP="006870FB">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3FC99E0" w14:textId="77777777" w:rsidR="006870FB" w:rsidRPr="00FF430B" w:rsidRDefault="006870FB" w:rsidP="006870FB">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w:t>
      </w:r>
      <w:r>
        <w:rPr>
          <w:b/>
          <w:noProof w:val="0"/>
          <w:lang w:val="ro-MD" w:eastAsia="ru-RU"/>
        </w:rPr>
        <w:t>_____</w:t>
      </w:r>
      <w:r w:rsidRPr="007022D0">
        <w:rPr>
          <w:b/>
          <w:noProof w:val="0"/>
          <w:u w:val="single"/>
          <w:lang w:val="ro-MD" w:eastAsia="ru-RU"/>
        </w:rPr>
        <w:t>limba de Stat</w:t>
      </w:r>
      <w:r w:rsidRPr="00FF430B">
        <w:rPr>
          <w:b/>
          <w:noProof w:val="0"/>
          <w:lang w:val="ro-MD" w:eastAsia="ru-RU"/>
        </w:rPr>
        <w:t>__</w:t>
      </w:r>
    </w:p>
    <w:p w14:paraId="0CA7C7DF"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w:t>
      </w:r>
      <w:r w:rsidRPr="007022D0">
        <w:rPr>
          <w:b/>
          <w:i/>
          <w:iCs/>
          <w:noProof w:val="0"/>
          <w:u w:val="single"/>
          <w:lang w:val="ro-MD" w:eastAsia="ru-RU"/>
        </w:rPr>
        <w:t>nu se aplica</w:t>
      </w:r>
      <w:r w:rsidRPr="00FF430B">
        <w:rPr>
          <w:b/>
          <w:noProof w:val="0"/>
          <w:lang w:val="ro-MD" w:eastAsia="ru-RU"/>
        </w:rPr>
        <w:t>_______________________________</w:t>
      </w:r>
    </w:p>
    <w:p w14:paraId="1BAB70E8" w14:textId="77777777" w:rsidR="006870FB" w:rsidRPr="00FF430B" w:rsidRDefault="006870FB" w:rsidP="006870FB">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B174548" w14:textId="77777777" w:rsidR="006870FB" w:rsidRPr="00FF430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6C99C31" w14:textId="77777777" w:rsidR="006870FB" w:rsidRPr="00FF430B" w:rsidRDefault="006870FB" w:rsidP="006870F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5F79F71D" w14:textId="77777777" w:rsidR="006870FB" w:rsidRPr="00FF430B" w:rsidRDefault="006870FB" w:rsidP="006870F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50A0247" w14:textId="77777777" w:rsidR="006870FB" w:rsidRPr="00FF430B" w:rsidRDefault="006870FB" w:rsidP="006870FB">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C064977"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w:t>
      </w:r>
      <w:r w:rsidRPr="007022D0">
        <w:rPr>
          <w:b/>
          <w:i/>
          <w:iCs/>
          <w:noProof w:val="0"/>
          <w:u w:val="single"/>
          <w:lang w:val="ro-MD" w:eastAsia="ru-RU"/>
        </w:rPr>
        <w:t xml:space="preserve"> nu se aplica</w:t>
      </w:r>
      <w:r w:rsidRPr="00FF430B">
        <w:rPr>
          <w:b/>
          <w:noProof w:val="0"/>
          <w:lang w:val="ro-MD" w:eastAsia="ru-RU"/>
        </w:rPr>
        <w:t xml:space="preserve"> ____________________________________________</w:t>
      </w:r>
    </w:p>
    <w:p w14:paraId="283D34BF"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w:t>
      </w:r>
      <w:r w:rsidRPr="007022D0">
        <w:rPr>
          <w:b/>
          <w:i/>
          <w:iCs/>
          <w:noProof w:val="0"/>
          <w:u w:val="single"/>
          <w:lang w:val="ro-MD" w:eastAsia="ru-RU"/>
        </w:rPr>
        <w:t xml:space="preserve"> nu se aplica</w:t>
      </w:r>
      <w:r w:rsidRPr="00FF430B">
        <w:rPr>
          <w:b/>
          <w:noProof w:val="0"/>
          <w:shd w:val="clear" w:color="auto" w:fill="FFFFFF" w:themeFill="background1"/>
          <w:lang w:val="ro-MD" w:eastAsia="ru-RU"/>
        </w:rPr>
        <w:t>________________________________________</w:t>
      </w:r>
    </w:p>
    <w:p w14:paraId="4F1D470C"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w:t>
      </w:r>
      <w:r w:rsidRPr="00924BE2">
        <w:rPr>
          <w:b/>
          <w:noProof w:val="0"/>
          <w:lang w:val="ro-MD" w:eastAsia="ru-RU"/>
        </w:rPr>
        <w:t>____</w:t>
      </w:r>
    </w:p>
    <w:p w14:paraId="313B7206" w14:textId="77777777" w:rsidR="006870FB" w:rsidRPr="00FF430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_</w:t>
      </w:r>
      <w:r w:rsidRPr="00C700A3">
        <w:rPr>
          <w:b/>
          <w:noProof w:val="0"/>
          <w:u w:val="single"/>
          <w:shd w:val="clear" w:color="auto" w:fill="FFFFFF" w:themeFill="background1"/>
          <w:lang w:val="ro-MD" w:eastAsia="ru-RU"/>
        </w:rPr>
        <w:t>conform  sistem SIA RSAP</w:t>
      </w:r>
    </w:p>
    <w:p w14:paraId="509221C7" w14:textId="72A46028" w:rsidR="006870F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p w14:paraId="2709E182" w14:textId="411CFF2F" w:rsidR="006870FB" w:rsidRDefault="006870FB" w:rsidP="006870FB">
      <w:pPr>
        <w:shd w:val="clear" w:color="auto" w:fill="FFFFFF" w:themeFill="background1"/>
        <w:tabs>
          <w:tab w:val="right" w:pos="426"/>
        </w:tabs>
        <w:spacing w:before="120"/>
        <w:rPr>
          <w:b/>
          <w:noProof w:val="0"/>
          <w:lang w:val="ro-MD" w:eastAsia="ru-RU"/>
        </w:rPr>
      </w:pPr>
    </w:p>
    <w:p w14:paraId="10768871" w14:textId="77777777" w:rsidR="006870FB" w:rsidRPr="00FF430B" w:rsidRDefault="006870FB" w:rsidP="006870FB">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870FB" w:rsidRPr="00EC30C2" w14:paraId="0D307F66" w14:textId="77777777" w:rsidTr="006870FB">
        <w:tc>
          <w:tcPr>
            <w:tcW w:w="5274" w:type="dxa"/>
            <w:shd w:val="clear" w:color="auto" w:fill="FFFFFF" w:themeFill="background1"/>
          </w:tcPr>
          <w:p w14:paraId="1126A1B8" w14:textId="77777777" w:rsidR="006870FB" w:rsidRPr="00FF430B" w:rsidRDefault="006870FB" w:rsidP="006870F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1216BBD4" w14:textId="77777777" w:rsidR="006870FB" w:rsidRPr="00FF430B" w:rsidRDefault="006870FB" w:rsidP="006870F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6870FB" w:rsidRPr="00EC30C2" w14:paraId="39EBA1BF" w14:textId="77777777" w:rsidTr="006870FB">
        <w:tc>
          <w:tcPr>
            <w:tcW w:w="5274" w:type="dxa"/>
            <w:shd w:val="clear" w:color="auto" w:fill="FFFFFF" w:themeFill="background1"/>
          </w:tcPr>
          <w:p w14:paraId="18941531" w14:textId="77777777" w:rsidR="006870FB" w:rsidRPr="00FF430B" w:rsidRDefault="006870FB" w:rsidP="006870F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03FDC7EE" w14:textId="77777777" w:rsidR="006870FB" w:rsidRPr="00C700A3" w:rsidRDefault="006870FB" w:rsidP="006870FB">
            <w:pPr>
              <w:shd w:val="clear" w:color="auto" w:fill="FFFFFF" w:themeFill="background1"/>
              <w:tabs>
                <w:tab w:val="right" w:pos="426"/>
              </w:tabs>
              <w:rPr>
                <w:i/>
                <w:iCs/>
                <w:noProof w:val="0"/>
                <w:lang w:val="ro-MD" w:eastAsia="ru-RU"/>
              </w:rPr>
            </w:pPr>
            <w:r w:rsidRPr="00C700A3">
              <w:rPr>
                <w:i/>
                <w:iCs/>
                <w:noProof w:val="0"/>
                <w:lang w:val="ro-MD" w:eastAsia="ru-RU"/>
              </w:rPr>
              <w:t>Se accepta</w:t>
            </w:r>
          </w:p>
        </w:tc>
      </w:tr>
      <w:tr w:rsidR="006870FB" w:rsidRPr="00EC30C2" w14:paraId="54F4F4D2" w14:textId="77777777" w:rsidTr="006870FB">
        <w:tc>
          <w:tcPr>
            <w:tcW w:w="5274" w:type="dxa"/>
            <w:shd w:val="clear" w:color="auto" w:fill="FFFFFF" w:themeFill="background1"/>
          </w:tcPr>
          <w:p w14:paraId="1FA8DD47" w14:textId="77777777" w:rsidR="006870FB" w:rsidRPr="00FF430B" w:rsidRDefault="006870FB" w:rsidP="006870F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2C3DABCF" w14:textId="77777777" w:rsidR="006870FB" w:rsidRPr="00FF430B" w:rsidRDefault="006870FB" w:rsidP="006870FB">
            <w:pPr>
              <w:shd w:val="clear" w:color="auto" w:fill="FFFFFF" w:themeFill="background1"/>
              <w:tabs>
                <w:tab w:val="right" w:pos="426"/>
              </w:tabs>
              <w:rPr>
                <w:noProof w:val="0"/>
                <w:lang w:val="ro-MD" w:eastAsia="ru-RU"/>
              </w:rPr>
            </w:pPr>
            <w:r>
              <w:rPr>
                <w:i/>
                <w:iCs/>
                <w:noProof w:val="0"/>
                <w:lang w:val="ro-MD" w:eastAsia="ru-RU"/>
              </w:rPr>
              <w:t>Nu se</w:t>
            </w:r>
            <w:r w:rsidRPr="00C700A3">
              <w:rPr>
                <w:i/>
                <w:iCs/>
                <w:noProof w:val="0"/>
                <w:lang w:val="ro-MD" w:eastAsia="ru-RU"/>
              </w:rPr>
              <w:t xml:space="preserve"> accepta</w:t>
            </w:r>
          </w:p>
        </w:tc>
      </w:tr>
      <w:tr w:rsidR="006870FB" w:rsidRPr="00EC30C2" w14:paraId="2A0178DB" w14:textId="77777777" w:rsidTr="006870FB">
        <w:tc>
          <w:tcPr>
            <w:tcW w:w="5274" w:type="dxa"/>
            <w:shd w:val="clear" w:color="auto" w:fill="FFFFFF" w:themeFill="background1"/>
          </w:tcPr>
          <w:p w14:paraId="54610736" w14:textId="77777777" w:rsidR="006870FB" w:rsidRPr="00FF430B" w:rsidRDefault="006870FB" w:rsidP="006870F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295E842D" w14:textId="77777777" w:rsidR="006870FB" w:rsidRPr="00FF430B" w:rsidRDefault="006870FB" w:rsidP="006870FB">
            <w:pPr>
              <w:shd w:val="clear" w:color="auto" w:fill="FFFFFF" w:themeFill="background1"/>
              <w:tabs>
                <w:tab w:val="right" w:pos="426"/>
              </w:tabs>
              <w:rPr>
                <w:noProof w:val="0"/>
                <w:lang w:val="ro-MD" w:eastAsia="ru-RU"/>
              </w:rPr>
            </w:pPr>
            <w:r w:rsidRPr="00CD335C">
              <w:rPr>
                <w:i/>
                <w:iCs/>
                <w:noProof w:val="0"/>
                <w:lang w:val="ro-MD" w:eastAsia="ru-RU"/>
              </w:rPr>
              <w:t>Se accepta</w:t>
            </w:r>
          </w:p>
        </w:tc>
      </w:tr>
      <w:tr w:rsidR="006870FB" w:rsidRPr="00EC30C2" w14:paraId="5661A439" w14:textId="77777777" w:rsidTr="006870FB">
        <w:trPr>
          <w:trHeight w:val="77"/>
        </w:trPr>
        <w:tc>
          <w:tcPr>
            <w:tcW w:w="5274" w:type="dxa"/>
            <w:shd w:val="clear" w:color="auto" w:fill="FFFFFF" w:themeFill="background1"/>
          </w:tcPr>
          <w:p w14:paraId="1586407A" w14:textId="77777777" w:rsidR="006870FB" w:rsidRPr="00FF430B" w:rsidRDefault="006870FB" w:rsidP="006870F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5A6456C5" w14:textId="77777777" w:rsidR="006870FB" w:rsidRPr="00FF430B" w:rsidRDefault="006870FB" w:rsidP="006870FB">
            <w:pPr>
              <w:shd w:val="clear" w:color="auto" w:fill="FFFFFF" w:themeFill="background1"/>
              <w:tabs>
                <w:tab w:val="right" w:pos="426"/>
              </w:tabs>
              <w:rPr>
                <w:noProof w:val="0"/>
                <w:lang w:val="ro-MD" w:eastAsia="ru-RU"/>
              </w:rPr>
            </w:pPr>
            <w:r w:rsidRPr="00CD335C">
              <w:rPr>
                <w:i/>
                <w:iCs/>
                <w:noProof w:val="0"/>
                <w:lang w:val="ro-MD" w:eastAsia="ru-RU"/>
              </w:rPr>
              <w:t>Se accepta</w:t>
            </w:r>
          </w:p>
        </w:tc>
      </w:tr>
    </w:tbl>
    <w:p w14:paraId="7AE604AE" w14:textId="77777777" w:rsidR="006870FB" w:rsidRPr="00FF430B" w:rsidRDefault="006870FB" w:rsidP="006870F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w:t>
      </w:r>
      <w:r w:rsidRPr="00C700A3">
        <w:rPr>
          <w:b/>
          <w:i/>
          <w:iCs/>
          <w:noProof w:val="0"/>
          <w:u w:val="single"/>
          <w:lang w:val="ro-MD" w:eastAsia="ru-RU"/>
        </w:rPr>
        <w:t xml:space="preserve"> </w:t>
      </w:r>
      <w:r w:rsidRPr="007022D0">
        <w:rPr>
          <w:b/>
          <w:i/>
          <w:iCs/>
          <w:noProof w:val="0"/>
          <w:u w:val="single"/>
          <w:lang w:val="ro-MD" w:eastAsia="ru-RU"/>
        </w:rPr>
        <w:t>nu se aplica</w:t>
      </w:r>
      <w:r w:rsidRPr="00FF430B">
        <w:rPr>
          <w:b/>
          <w:noProof w:val="0"/>
          <w:shd w:val="clear" w:color="auto" w:fill="FFFFFF" w:themeFill="background1"/>
          <w:lang w:val="ro-MD" w:eastAsia="ru-RU"/>
        </w:rPr>
        <w:t>______</w:t>
      </w:r>
    </w:p>
    <w:p w14:paraId="654E8F94" w14:textId="77777777" w:rsidR="006870FB" w:rsidRPr="00FF430B" w:rsidRDefault="006870FB" w:rsidP="006870FB">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1E71116" w14:textId="77777777" w:rsidR="006870FB" w:rsidRPr="00FF430B" w:rsidRDefault="006870FB" w:rsidP="006870F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w:t>
      </w:r>
      <w:r w:rsidRPr="00C700A3">
        <w:rPr>
          <w:b/>
          <w:i/>
          <w:iCs/>
          <w:noProof w:val="0"/>
          <w:u w:val="single"/>
          <w:lang w:val="ro-MD" w:eastAsia="ru-RU"/>
        </w:rPr>
        <w:t xml:space="preserve"> </w:t>
      </w:r>
      <w:r w:rsidRPr="007022D0">
        <w:rPr>
          <w:b/>
          <w:i/>
          <w:iCs/>
          <w:noProof w:val="0"/>
          <w:u w:val="single"/>
          <w:lang w:val="ro-MD" w:eastAsia="ru-RU"/>
        </w:rPr>
        <w:t>nu se aplica</w:t>
      </w:r>
      <w:r w:rsidRPr="00FF430B">
        <w:rPr>
          <w:b/>
          <w:noProof w:val="0"/>
          <w:lang w:val="ro-MD" w:eastAsia="ru-RU"/>
        </w:rPr>
        <w:t xml:space="preserve"> </w:t>
      </w:r>
      <w:r w:rsidRPr="00FF430B">
        <w:rPr>
          <w:b/>
          <w:noProof w:val="0"/>
          <w:shd w:val="clear" w:color="auto" w:fill="FFFFFF" w:themeFill="background1"/>
          <w:lang w:val="ro-MD" w:eastAsia="ru-RU"/>
        </w:rPr>
        <w:t>_________________________</w:t>
      </w:r>
    </w:p>
    <w:p w14:paraId="6887372E" w14:textId="77777777" w:rsidR="006870FB" w:rsidRPr="00FF430B" w:rsidRDefault="006870FB" w:rsidP="006870FB">
      <w:pPr>
        <w:shd w:val="clear" w:color="auto" w:fill="FFFFFF" w:themeFill="background1"/>
        <w:spacing w:before="120" w:after="120"/>
        <w:rPr>
          <w:b/>
          <w:noProof w:val="0"/>
          <w:lang w:val="ro-MD" w:eastAsia="ru-RU"/>
        </w:rPr>
      </w:pPr>
    </w:p>
    <w:p w14:paraId="265CD6C6" w14:textId="77777777" w:rsidR="006870FB" w:rsidRPr="00FF430B" w:rsidRDefault="006870FB" w:rsidP="006870FB">
      <w:pPr>
        <w:shd w:val="clear" w:color="auto" w:fill="FFFFFF" w:themeFill="background1"/>
        <w:spacing w:before="120" w:after="120"/>
        <w:rPr>
          <w:b/>
          <w:noProof w:val="0"/>
          <w:lang w:val="ro-MD" w:eastAsia="ru-RU"/>
        </w:rPr>
      </w:pPr>
    </w:p>
    <w:p w14:paraId="52A83575" w14:textId="77777777" w:rsidR="006870FB" w:rsidRDefault="006870FB" w:rsidP="006870FB">
      <w:pPr>
        <w:jc w:val="right"/>
        <w:rPr>
          <w:noProof w:val="0"/>
          <w:lang w:val="ro-MD"/>
        </w:rPr>
      </w:pPr>
      <w:r w:rsidRPr="00FF430B">
        <w:rPr>
          <w:lang w:val="ro-MD"/>
        </w:rPr>
        <w:t xml:space="preserve">Conducătorul grupului de lucru:  </w:t>
      </w:r>
      <w:r w:rsidRPr="00FF430B">
        <w:rPr>
          <w:shd w:val="clear" w:color="auto" w:fill="FFFFFF" w:themeFill="background1"/>
          <w:lang w:val="ro-MD"/>
        </w:rPr>
        <w:t>_</w:t>
      </w:r>
      <w:r w:rsidRPr="00C700A3">
        <w:rPr>
          <w:u w:val="single"/>
          <w:shd w:val="clear" w:color="auto" w:fill="FFFFFF" w:themeFill="background1"/>
          <w:lang w:val="ro-MD"/>
        </w:rPr>
        <w:t>Radu CHILARU</w:t>
      </w:r>
      <w:r w:rsidRPr="00FF430B">
        <w:rPr>
          <w:shd w:val="clear" w:color="auto" w:fill="FFFFFF" w:themeFill="background1"/>
          <w:lang w:val="ro-MD"/>
        </w:rPr>
        <w:t>_______________________</w:t>
      </w:r>
    </w:p>
    <w:p w14:paraId="1A17A6F1" w14:textId="77777777" w:rsidR="006870FB" w:rsidRPr="00AB3EF7" w:rsidRDefault="006870FB" w:rsidP="006870FB">
      <w:pPr>
        <w:rPr>
          <w:lang w:val="ro-MD"/>
        </w:rPr>
      </w:pPr>
    </w:p>
    <w:p w14:paraId="7A186C43" w14:textId="77777777" w:rsidR="00950A70" w:rsidRPr="00FF430B" w:rsidRDefault="00950A70" w:rsidP="00950A70">
      <w:pPr>
        <w:jc w:val="right"/>
        <w:rPr>
          <w:noProof w:val="0"/>
          <w:lang w:val="ro-MD"/>
        </w:rPr>
      </w:pPr>
    </w:p>
    <w:p w14:paraId="15FE3576" w14:textId="77777777" w:rsidR="00950A70" w:rsidRPr="00FF430B" w:rsidRDefault="00950A70" w:rsidP="00950A70">
      <w:pPr>
        <w:jc w:val="right"/>
        <w:rPr>
          <w:noProof w:val="0"/>
          <w:lang w:val="ro-MD"/>
        </w:rPr>
      </w:pPr>
    </w:p>
    <w:bookmarkEnd w:id="45"/>
    <w:p w14:paraId="7B91E013" w14:textId="37AF491E" w:rsidR="00950A70" w:rsidRDefault="00950A70" w:rsidP="00502EFF">
      <w:pPr>
        <w:jc w:val="right"/>
        <w:rPr>
          <w:noProof w:val="0"/>
          <w:lang w:val="ro-MD"/>
        </w:rPr>
      </w:pPr>
    </w:p>
    <w:p w14:paraId="5A94D9B1" w14:textId="137049C7" w:rsidR="006870FB" w:rsidRDefault="006870FB" w:rsidP="00502EFF">
      <w:pPr>
        <w:jc w:val="right"/>
        <w:rPr>
          <w:noProof w:val="0"/>
          <w:lang w:val="ro-MD"/>
        </w:rPr>
      </w:pPr>
    </w:p>
    <w:p w14:paraId="55CB2152" w14:textId="6CCA324F" w:rsidR="006870FB" w:rsidRDefault="006870FB" w:rsidP="00502EFF">
      <w:pPr>
        <w:jc w:val="right"/>
        <w:rPr>
          <w:noProof w:val="0"/>
          <w:lang w:val="ro-MD"/>
        </w:rPr>
      </w:pPr>
    </w:p>
    <w:p w14:paraId="23F8F3A4" w14:textId="20A7A6A2" w:rsidR="006870FB" w:rsidRDefault="006870FB" w:rsidP="00502EFF">
      <w:pPr>
        <w:jc w:val="right"/>
        <w:rPr>
          <w:noProof w:val="0"/>
          <w:lang w:val="ro-MD"/>
        </w:rPr>
      </w:pPr>
    </w:p>
    <w:p w14:paraId="5AB05656" w14:textId="39ED1801" w:rsidR="006870FB" w:rsidRDefault="006870FB" w:rsidP="00502EFF">
      <w:pPr>
        <w:jc w:val="right"/>
        <w:rPr>
          <w:noProof w:val="0"/>
          <w:lang w:val="ro-MD"/>
        </w:rPr>
      </w:pPr>
    </w:p>
    <w:p w14:paraId="57BEB461" w14:textId="4A1ADB28" w:rsidR="006870FB" w:rsidRDefault="006870FB" w:rsidP="00502EFF">
      <w:pPr>
        <w:jc w:val="right"/>
        <w:rPr>
          <w:noProof w:val="0"/>
          <w:lang w:val="ro-MD"/>
        </w:rPr>
      </w:pPr>
    </w:p>
    <w:p w14:paraId="03567948" w14:textId="27777A47" w:rsidR="006870FB" w:rsidRDefault="006870FB" w:rsidP="00502EFF">
      <w:pPr>
        <w:jc w:val="right"/>
        <w:rPr>
          <w:noProof w:val="0"/>
          <w:lang w:val="ro-MD"/>
        </w:rPr>
      </w:pPr>
    </w:p>
    <w:p w14:paraId="2D9AB555" w14:textId="232B58EB" w:rsidR="006870FB" w:rsidRDefault="006870FB" w:rsidP="00502EFF">
      <w:pPr>
        <w:jc w:val="right"/>
        <w:rPr>
          <w:noProof w:val="0"/>
          <w:lang w:val="ro-MD"/>
        </w:rPr>
      </w:pPr>
    </w:p>
    <w:p w14:paraId="50FEFD72" w14:textId="614DE297" w:rsidR="006870FB" w:rsidRDefault="006870FB" w:rsidP="00502EFF">
      <w:pPr>
        <w:jc w:val="right"/>
        <w:rPr>
          <w:noProof w:val="0"/>
          <w:lang w:val="ro-MD"/>
        </w:rPr>
      </w:pPr>
    </w:p>
    <w:p w14:paraId="03FAB571" w14:textId="440F69D2" w:rsidR="006870FB" w:rsidRDefault="006870FB" w:rsidP="00502EFF">
      <w:pPr>
        <w:jc w:val="right"/>
        <w:rPr>
          <w:noProof w:val="0"/>
          <w:lang w:val="ro-MD"/>
        </w:rPr>
      </w:pPr>
    </w:p>
    <w:p w14:paraId="1E5B78DB" w14:textId="36381BB0" w:rsidR="006870FB" w:rsidRDefault="006870FB" w:rsidP="00502EFF">
      <w:pPr>
        <w:jc w:val="right"/>
        <w:rPr>
          <w:noProof w:val="0"/>
          <w:lang w:val="ro-MD"/>
        </w:rPr>
      </w:pPr>
    </w:p>
    <w:p w14:paraId="218AF645" w14:textId="6B168BE8" w:rsidR="006870FB" w:rsidRDefault="006870FB" w:rsidP="00502EFF">
      <w:pPr>
        <w:jc w:val="right"/>
        <w:rPr>
          <w:noProof w:val="0"/>
          <w:lang w:val="ro-MD"/>
        </w:rPr>
      </w:pPr>
    </w:p>
    <w:p w14:paraId="5B023120" w14:textId="7E237D8D" w:rsidR="006870FB" w:rsidRDefault="006870FB" w:rsidP="00502EFF">
      <w:pPr>
        <w:jc w:val="right"/>
        <w:rPr>
          <w:noProof w:val="0"/>
          <w:lang w:val="ro-MD"/>
        </w:rPr>
      </w:pPr>
    </w:p>
    <w:p w14:paraId="32947DC3" w14:textId="05A97F48" w:rsidR="006870FB" w:rsidRDefault="006870FB" w:rsidP="00502EFF">
      <w:pPr>
        <w:jc w:val="right"/>
        <w:rPr>
          <w:noProof w:val="0"/>
          <w:lang w:val="ro-MD"/>
        </w:rPr>
      </w:pPr>
    </w:p>
    <w:p w14:paraId="52848DAD" w14:textId="423BF93E" w:rsidR="006870FB" w:rsidRDefault="006870FB" w:rsidP="00502EFF">
      <w:pPr>
        <w:jc w:val="right"/>
        <w:rPr>
          <w:noProof w:val="0"/>
          <w:lang w:val="ro-MD"/>
        </w:rPr>
      </w:pPr>
    </w:p>
    <w:p w14:paraId="11D59FBC" w14:textId="4B5DAB77" w:rsidR="006870FB" w:rsidRDefault="006870FB" w:rsidP="00502EFF">
      <w:pPr>
        <w:jc w:val="right"/>
        <w:rPr>
          <w:noProof w:val="0"/>
          <w:lang w:val="ro-MD"/>
        </w:rPr>
      </w:pPr>
    </w:p>
    <w:p w14:paraId="6387C899" w14:textId="6B2783A6" w:rsidR="006870FB" w:rsidRDefault="006870FB" w:rsidP="00502EFF">
      <w:pPr>
        <w:jc w:val="right"/>
        <w:rPr>
          <w:noProof w:val="0"/>
          <w:lang w:val="ro-MD"/>
        </w:rPr>
      </w:pPr>
    </w:p>
    <w:p w14:paraId="65F270FC" w14:textId="20E57327" w:rsidR="006870FB" w:rsidRDefault="006870FB" w:rsidP="00502EFF">
      <w:pPr>
        <w:jc w:val="right"/>
        <w:rPr>
          <w:noProof w:val="0"/>
          <w:lang w:val="ro-MD"/>
        </w:rPr>
      </w:pPr>
    </w:p>
    <w:p w14:paraId="1D7F5F75" w14:textId="3A7DDF80" w:rsidR="006870FB" w:rsidRDefault="006870FB" w:rsidP="00502EFF">
      <w:pPr>
        <w:jc w:val="right"/>
        <w:rPr>
          <w:noProof w:val="0"/>
          <w:lang w:val="ro-MD"/>
        </w:rPr>
      </w:pPr>
    </w:p>
    <w:p w14:paraId="09F3FCBB" w14:textId="7033537E" w:rsidR="006870FB" w:rsidRDefault="006870FB" w:rsidP="00502EFF">
      <w:pPr>
        <w:jc w:val="right"/>
        <w:rPr>
          <w:noProof w:val="0"/>
          <w:lang w:val="ro-MD"/>
        </w:rPr>
      </w:pPr>
    </w:p>
    <w:p w14:paraId="7C170680" w14:textId="1A6154EA" w:rsidR="006870FB" w:rsidRDefault="006870FB" w:rsidP="00502EFF">
      <w:pPr>
        <w:jc w:val="right"/>
        <w:rPr>
          <w:noProof w:val="0"/>
          <w:lang w:val="ro-MD"/>
        </w:rPr>
      </w:pPr>
    </w:p>
    <w:p w14:paraId="23034497" w14:textId="4F6B1571" w:rsidR="006870FB" w:rsidRDefault="006870FB" w:rsidP="00502EFF">
      <w:pPr>
        <w:jc w:val="right"/>
        <w:rPr>
          <w:noProof w:val="0"/>
          <w:lang w:val="ro-MD"/>
        </w:rPr>
      </w:pPr>
    </w:p>
    <w:p w14:paraId="5A227FEB" w14:textId="78923B7A" w:rsidR="006870FB" w:rsidRDefault="006870FB" w:rsidP="00502EFF">
      <w:pPr>
        <w:jc w:val="right"/>
        <w:rPr>
          <w:noProof w:val="0"/>
          <w:lang w:val="ro-MD"/>
        </w:rPr>
      </w:pPr>
    </w:p>
    <w:p w14:paraId="1D00A0BF" w14:textId="3C2388BE" w:rsidR="006870FB" w:rsidRDefault="006870FB" w:rsidP="00502EFF">
      <w:pPr>
        <w:jc w:val="right"/>
        <w:rPr>
          <w:noProof w:val="0"/>
          <w:lang w:val="ro-MD"/>
        </w:rPr>
      </w:pPr>
    </w:p>
    <w:p w14:paraId="3A41B432" w14:textId="05AAAD79" w:rsidR="006870FB" w:rsidRDefault="006870FB" w:rsidP="00502EFF">
      <w:pPr>
        <w:jc w:val="right"/>
        <w:rPr>
          <w:noProof w:val="0"/>
          <w:lang w:val="ro-MD"/>
        </w:rPr>
      </w:pPr>
    </w:p>
    <w:p w14:paraId="7FCD9D1F" w14:textId="0E11A7E0" w:rsidR="006870FB" w:rsidRDefault="006870FB" w:rsidP="00502EFF">
      <w:pPr>
        <w:jc w:val="right"/>
        <w:rPr>
          <w:noProof w:val="0"/>
          <w:lang w:val="ro-MD"/>
        </w:rPr>
      </w:pPr>
    </w:p>
    <w:p w14:paraId="5661E85B" w14:textId="051BDCCE" w:rsidR="006870FB" w:rsidRDefault="006870FB" w:rsidP="00502EFF">
      <w:pPr>
        <w:jc w:val="right"/>
        <w:rPr>
          <w:noProof w:val="0"/>
          <w:lang w:val="ro-MD"/>
        </w:rPr>
      </w:pPr>
    </w:p>
    <w:p w14:paraId="18F273F9" w14:textId="2857E695" w:rsidR="006870FB" w:rsidRDefault="006870FB" w:rsidP="00502EFF">
      <w:pPr>
        <w:jc w:val="right"/>
        <w:rPr>
          <w:noProof w:val="0"/>
          <w:lang w:val="ro-MD"/>
        </w:rPr>
      </w:pPr>
    </w:p>
    <w:p w14:paraId="4F35B4C6" w14:textId="5A64F72E" w:rsidR="006870FB" w:rsidRDefault="006870FB" w:rsidP="00502EFF">
      <w:pPr>
        <w:jc w:val="right"/>
        <w:rPr>
          <w:noProof w:val="0"/>
          <w:lang w:val="ro-MD"/>
        </w:rPr>
      </w:pPr>
    </w:p>
    <w:p w14:paraId="6E6B8516" w14:textId="2DDD93FB" w:rsidR="006870FB" w:rsidRDefault="006870FB" w:rsidP="00502EFF">
      <w:pPr>
        <w:jc w:val="right"/>
        <w:rPr>
          <w:noProof w:val="0"/>
          <w:lang w:val="ro-MD"/>
        </w:rPr>
      </w:pPr>
    </w:p>
    <w:p w14:paraId="2882C8BF" w14:textId="3C5C0295" w:rsidR="006870FB" w:rsidRDefault="006870FB" w:rsidP="00502EFF">
      <w:pPr>
        <w:jc w:val="right"/>
        <w:rPr>
          <w:noProof w:val="0"/>
          <w:lang w:val="ro-MD"/>
        </w:rPr>
      </w:pPr>
    </w:p>
    <w:p w14:paraId="30DBD4A3" w14:textId="7C794821" w:rsidR="006870FB" w:rsidRDefault="006870FB" w:rsidP="00502EFF">
      <w:pPr>
        <w:jc w:val="right"/>
        <w:rPr>
          <w:noProof w:val="0"/>
          <w:lang w:val="ro-MD"/>
        </w:rPr>
      </w:pPr>
    </w:p>
    <w:p w14:paraId="53D10ECD" w14:textId="1631AF35" w:rsidR="006870FB" w:rsidRDefault="006870FB" w:rsidP="00502EFF">
      <w:pPr>
        <w:jc w:val="right"/>
        <w:rPr>
          <w:noProof w:val="0"/>
          <w:lang w:val="ro-MD"/>
        </w:rPr>
      </w:pPr>
    </w:p>
    <w:p w14:paraId="0B1B4AD7" w14:textId="3112D1A1" w:rsidR="006870FB" w:rsidRDefault="006870FB" w:rsidP="00502EFF">
      <w:pPr>
        <w:jc w:val="right"/>
        <w:rPr>
          <w:noProof w:val="0"/>
          <w:lang w:val="ro-MD"/>
        </w:rPr>
      </w:pPr>
    </w:p>
    <w:p w14:paraId="3A00D7D1" w14:textId="4D644DF5" w:rsidR="006870FB" w:rsidRDefault="006870FB" w:rsidP="00502EFF">
      <w:pPr>
        <w:jc w:val="right"/>
        <w:rPr>
          <w:noProof w:val="0"/>
          <w:lang w:val="ro-MD"/>
        </w:rPr>
      </w:pPr>
    </w:p>
    <w:p w14:paraId="1C0F9276" w14:textId="1C728645" w:rsidR="006870FB" w:rsidRDefault="006870FB" w:rsidP="00502EFF">
      <w:pPr>
        <w:jc w:val="right"/>
        <w:rPr>
          <w:noProof w:val="0"/>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8071E">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8071E">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8071E">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8071E">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8071E">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8071E">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8071E">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8071E">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8071E">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8071E">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8071E">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8071E">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8071E">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5A7EF850" w:rsidR="005B235E" w:rsidRDefault="005B235E" w:rsidP="00A26B23">
      <w:pPr>
        <w:pStyle w:val="Style3"/>
        <w:tabs>
          <w:tab w:val="left" w:pos="567"/>
        </w:tabs>
        <w:spacing w:before="0" w:beforeAutospacing="0" w:after="0"/>
        <w:ind w:left="0" w:firstLine="0"/>
        <w:rPr>
          <w:rFonts w:eastAsia="PMingLiU"/>
          <w:lang w:val="ro-MD" w:eastAsia="zh-CN"/>
        </w:rPr>
      </w:pPr>
    </w:p>
    <w:p w14:paraId="5408EFA6" w14:textId="75DEA44B" w:rsidR="00AD501C" w:rsidRDefault="00AD501C" w:rsidP="00A26B23">
      <w:pPr>
        <w:pStyle w:val="Style3"/>
        <w:tabs>
          <w:tab w:val="left" w:pos="567"/>
        </w:tabs>
        <w:spacing w:before="0" w:beforeAutospacing="0" w:after="0"/>
        <w:ind w:left="0" w:firstLine="0"/>
        <w:rPr>
          <w:rFonts w:eastAsia="PMingLiU"/>
          <w:lang w:val="ro-MD" w:eastAsia="zh-CN"/>
        </w:rPr>
      </w:pPr>
    </w:p>
    <w:p w14:paraId="7951CE26" w14:textId="525E8037" w:rsidR="00AD501C" w:rsidRDefault="00AD501C" w:rsidP="00A26B23">
      <w:pPr>
        <w:pStyle w:val="Style3"/>
        <w:tabs>
          <w:tab w:val="left" w:pos="567"/>
        </w:tabs>
        <w:spacing w:before="0" w:beforeAutospacing="0" w:after="0"/>
        <w:ind w:left="0" w:firstLine="0"/>
        <w:rPr>
          <w:rFonts w:eastAsia="PMingLiU"/>
          <w:lang w:val="ro-MD" w:eastAsia="zh-CN"/>
        </w:rPr>
      </w:pPr>
    </w:p>
    <w:p w14:paraId="0E6993ED" w14:textId="77777777" w:rsidR="00AD501C" w:rsidRPr="00FF430B" w:rsidRDefault="00AD501C"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8071E">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8071E">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8071E">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8071E">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8071E">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8071E">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8071E">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8071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 xml:space="preserve">FORMULARUL DE DEVIZ NR.1 – </w:t>
      </w:r>
      <w:bookmarkStart w:id="63" w:name="_Hlk137120768"/>
      <w:r w:rsidRPr="00FF430B">
        <w:rPr>
          <w:rFonts w:ascii="Times New Roman" w:hAnsi="Times New Roman" w:cs="Times New Roman"/>
          <w:color w:val="auto"/>
          <w:sz w:val="24"/>
          <w:szCs w:val="24"/>
          <w:lang w:val="ro-MD"/>
        </w:rPr>
        <w:t>LISTA CU CANTITĂȚILE DE LUCRĂRI</w:t>
      </w:r>
      <w:bookmarkEnd w:id="62"/>
    </w:p>
    <w:bookmarkEnd w:id="63"/>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DC10610" w14:textId="6994EF4A" w:rsidR="00950A70" w:rsidRPr="00FF430B" w:rsidRDefault="00950A70" w:rsidP="00950A70">
      <w:pPr>
        <w:ind w:firstLine="709"/>
        <w:jc w:val="both"/>
        <w:rPr>
          <w:lang w:val="ro-MD"/>
        </w:rPr>
      </w:pPr>
      <w:r w:rsidRPr="00FF430B">
        <w:rPr>
          <w:lang w:val="ro-MD"/>
        </w:rPr>
        <w:t>Obiectul</w:t>
      </w:r>
      <w:r w:rsidR="00D23BAE">
        <w:rPr>
          <w:lang w:val="ro-MD"/>
        </w:rPr>
        <w:t xml:space="preserve">  </w:t>
      </w:r>
      <w:r w:rsidRPr="00FF430B">
        <w:rPr>
          <w:lang w:val="ro-MD"/>
        </w:rPr>
        <w:t>_</w:t>
      </w:r>
      <w:r w:rsidR="006870FB" w:rsidRPr="006870FB">
        <w:t xml:space="preserve"> </w:t>
      </w:r>
      <w:bookmarkStart w:id="64" w:name="_Hlk144997389"/>
      <w:r w:rsidR="006870FB" w:rsidRPr="006870FB">
        <w:rPr>
          <w:b/>
          <w:noProof w:val="0"/>
          <w:sz w:val="28"/>
          <w:szCs w:val="28"/>
          <w:u w:val="single"/>
          <w:shd w:val="clear" w:color="auto" w:fill="FFFFFF" w:themeFill="background1"/>
          <w:lang w:val="ro-MD" w:eastAsia="ru-RU"/>
        </w:rPr>
        <w:t>Lucrari de  reparatie drumului pe str.Veniamin Zarzare din orasul Ialoveni</w:t>
      </w:r>
      <w:bookmarkEnd w:id="64"/>
      <w:r w:rsidR="006870FB" w:rsidRPr="006870FB">
        <w:rPr>
          <w:b/>
          <w:noProof w:val="0"/>
          <w:sz w:val="28"/>
          <w:szCs w:val="28"/>
          <w:u w:val="single"/>
          <w:shd w:val="clear" w:color="auto" w:fill="FFFFFF" w:themeFill="background1"/>
          <w:lang w:val="ro-MD" w:eastAsia="ru-RU"/>
        </w:rPr>
        <w:t>_</w:t>
      </w:r>
      <w:r w:rsidRPr="00FF430B">
        <w:rPr>
          <w:lang w:val="ro-MD"/>
        </w:rPr>
        <w:t>_</w:t>
      </w:r>
      <w:r w:rsidR="00D23BAE">
        <w:rPr>
          <w:lang w:val="ro-MD"/>
        </w:rPr>
        <w:t>____________________________________</w:t>
      </w:r>
    </w:p>
    <w:p w14:paraId="31126EDA" w14:textId="77777777" w:rsidR="00950A70" w:rsidRPr="00FF430B" w:rsidRDefault="00950A70" w:rsidP="00950A70">
      <w:pPr>
        <w:ind w:firstLine="709"/>
        <w:jc w:val="center"/>
        <w:rPr>
          <w:lang w:val="ro-MD"/>
        </w:rPr>
      </w:pPr>
      <w:r w:rsidRPr="00FF430B">
        <w:rPr>
          <w:i/>
          <w:lang w:val="ro-MD"/>
        </w:rPr>
        <w:t>(denumirea, adresa)</w:t>
      </w:r>
    </w:p>
    <w:p w14:paraId="2B336F46" w14:textId="77777777" w:rsidR="00950A70" w:rsidRDefault="00950A70" w:rsidP="00950A70">
      <w:pPr>
        <w:ind w:firstLine="709"/>
        <w:jc w:val="both"/>
        <w:rPr>
          <w:u w:val="single"/>
          <w:lang w:val="ro-MD"/>
        </w:rPr>
      </w:pPr>
      <w:r w:rsidRPr="00FF430B">
        <w:rPr>
          <w:lang w:val="ro-MD"/>
        </w:rPr>
        <w:t>Autoritatea contractantă_</w:t>
      </w:r>
      <w:r w:rsidRPr="00201D4E">
        <w:rPr>
          <w:b/>
          <w:bCs/>
          <w:u w:val="single"/>
          <w:lang w:val="ro-MD"/>
        </w:rPr>
        <w:t>Primaria Ialoveni</w:t>
      </w:r>
      <w:r w:rsidRPr="00FF430B">
        <w:rPr>
          <w:lang w:val="ro-MD"/>
        </w:rPr>
        <w:t>_</w:t>
      </w:r>
      <w:r w:rsidRPr="00201D4E">
        <w:rPr>
          <w:u w:val="single"/>
          <w:lang w:val="ro-MD"/>
        </w:rPr>
        <w:t>adresa: or.Ialoveni str.Alexandru cel Bun nr.45</w:t>
      </w:r>
    </w:p>
    <w:p w14:paraId="6F408E3E" w14:textId="77777777" w:rsidR="00950A70" w:rsidRPr="00FF430B" w:rsidRDefault="00950A70" w:rsidP="00950A70">
      <w:pPr>
        <w:ind w:firstLine="709"/>
        <w:jc w:val="both"/>
        <w:rPr>
          <w:i/>
          <w:lang w:val="ro-MD"/>
        </w:rPr>
      </w:pPr>
      <w:r>
        <w:rPr>
          <w:i/>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4BC8C425" w14:textId="6ACC63EC" w:rsidR="00906433"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w:t>
      </w:r>
    </w:p>
    <w:p w14:paraId="237015EE" w14:textId="7C3BEA53" w:rsidR="00906433" w:rsidRDefault="00906433" w:rsidP="00906433">
      <w:pPr>
        <w:pStyle w:val="3"/>
        <w:keepNext w:val="0"/>
        <w:keepLines w:val="0"/>
        <w:tabs>
          <w:tab w:val="left" w:pos="360"/>
          <w:tab w:val="left" w:pos="1134"/>
        </w:tabs>
        <w:spacing w:before="0" w:after="120"/>
        <w:jc w:val="center"/>
        <w:rPr>
          <w:rFonts w:ascii="Times New Roman" w:hAnsi="Times New Roman" w:cs="Times New Roman"/>
          <w:color w:val="auto"/>
          <w:lang w:val="ro-MD"/>
        </w:rPr>
      </w:pPr>
    </w:p>
    <w:p w14:paraId="5315949D" w14:textId="77777777" w:rsidR="00906433" w:rsidRDefault="00906433" w:rsidP="00906433">
      <w:pPr>
        <w:ind w:right="567"/>
        <w:rPr>
          <w:sz w:val="28"/>
          <w:szCs w:val="28"/>
          <w:lang w:val="it-IT"/>
        </w:rPr>
      </w:pPr>
      <w:r>
        <w:rPr>
          <w:b/>
          <w:lang w:val="it-IT"/>
        </w:rPr>
        <w:t>1. Denumerea beneficiarului de stat</w:t>
      </w:r>
      <w:r>
        <w:rPr>
          <w:b/>
          <w:sz w:val="28"/>
          <w:szCs w:val="28"/>
          <w:lang w:val="it-IT"/>
        </w:rPr>
        <w:t xml:space="preserve">   </w:t>
      </w:r>
      <w:r>
        <w:rPr>
          <w:b/>
          <w:sz w:val="28"/>
          <w:szCs w:val="28"/>
          <w:u w:val="single"/>
          <w:lang w:val="it-IT"/>
        </w:rPr>
        <w:t>Primaria or. Ialoveni</w:t>
      </w:r>
    </w:p>
    <w:p w14:paraId="7DF33D99" w14:textId="77777777" w:rsidR="00906433" w:rsidRDefault="00906433" w:rsidP="00906433">
      <w:pPr>
        <w:ind w:right="567"/>
        <w:rPr>
          <w:sz w:val="28"/>
          <w:szCs w:val="28"/>
          <w:lang w:val="it-IT"/>
        </w:rPr>
      </w:pPr>
      <w:r>
        <w:rPr>
          <w:b/>
          <w:lang w:val="it-IT"/>
        </w:rPr>
        <w:t>2. Organizatorul procedurii de achizi</w:t>
      </w:r>
      <w:r>
        <w:rPr>
          <w:b/>
        </w:rPr>
        <w:t>ţ</w:t>
      </w:r>
      <w:r>
        <w:rPr>
          <w:b/>
          <w:lang w:val="it-IT"/>
        </w:rPr>
        <w:t>ie</w:t>
      </w:r>
      <w:r>
        <w:rPr>
          <w:sz w:val="28"/>
          <w:szCs w:val="28"/>
          <w:lang w:val="it-IT"/>
        </w:rPr>
        <w:t xml:space="preserve"> </w:t>
      </w:r>
      <w:r>
        <w:rPr>
          <w:b/>
          <w:sz w:val="28"/>
          <w:szCs w:val="28"/>
          <w:u w:val="single"/>
          <w:lang w:val="it-IT"/>
        </w:rPr>
        <w:t>Primaria or. Ialoveni</w:t>
      </w:r>
    </w:p>
    <w:p w14:paraId="227C2D94" w14:textId="2890F851" w:rsidR="00082119" w:rsidRDefault="00906433" w:rsidP="00906433">
      <w:pPr>
        <w:ind w:right="567"/>
        <w:rPr>
          <w:b/>
          <w:noProof w:val="0"/>
          <w:u w:val="single"/>
          <w:shd w:val="clear" w:color="auto" w:fill="FFFFFF" w:themeFill="background1"/>
          <w:lang w:val="ro-MD" w:eastAsia="ru-RU"/>
        </w:rPr>
      </w:pPr>
      <w:r>
        <w:rPr>
          <w:b/>
          <w:lang w:val="it-IT"/>
        </w:rPr>
        <w:t>3. Obiectul achiziţiilor</w:t>
      </w:r>
      <w:r>
        <w:rPr>
          <w:sz w:val="28"/>
          <w:szCs w:val="28"/>
          <w:lang w:val="it-IT"/>
        </w:rPr>
        <w:t xml:space="preserve">  </w:t>
      </w:r>
      <w:r w:rsidR="007B6830" w:rsidRPr="006870FB">
        <w:rPr>
          <w:b/>
          <w:noProof w:val="0"/>
          <w:sz w:val="28"/>
          <w:szCs w:val="28"/>
          <w:u w:val="single"/>
          <w:shd w:val="clear" w:color="auto" w:fill="FFFFFF" w:themeFill="background1"/>
          <w:lang w:val="ro-MD" w:eastAsia="ru-RU"/>
        </w:rPr>
        <w:t>Lucrari de  reparatie drumului pe str.Veniamin Zarzare din orasul Ialoveni</w:t>
      </w:r>
    </w:p>
    <w:p w14:paraId="7A30538D" w14:textId="77777777" w:rsidR="00082119" w:rsidRDefault="00082119" w:rsidP="00906433">
      <w:pPr>
        <w:ind w:right="567"/>
        <w:rPr>
          <w:b/>
          <w:noProof w:val="0"/>
          <w:u w:val="single"/>
          <w:shd w:val="clear" w:color="auto" w:fill="FFFFFF" w:themeFill="background1"/>
          <w:lang w:val="ro-MD" w:eastAsia="ru-RU"/>
        </w:rPr>
      </w:pPr>
    </w:p>
    <w:p w14:paraId="6D822E11" w14:textId="1EF07457" w:rsidR="00082119" w:rsidRDefault="00082119" w:rsidP="00906433">
      <w:pPr>
        <w:ind w:right="567"/>
        <w:rPr>
          <w:b/>
          <w:sz w:val="28"/>
          <w:szCs w:val="28"/>
        </w:rPr>
      </w:pPr>
      <w:r w:rsidRPr="00082119">
        <w:drawing>
          <wp:inline distT="0" distB="0" distL="0" distR="0" wp14:anchorId="66F98B5A" wp14:editId="493204D6">
            <wp:extent cx="5729605" cy="1733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9605" cy="173355"/>
                    </a:xfrm>
                    <a:prstGeom prst="rect">
                      <a:avLst/>
                    </a:prstGeom>
                    <a:noFill/>
                    <a:ln>
                      <a:noFill/>
                    </a:ln>
                  </pic:spPr>
                </pic:pic>
              </a:graphicData>
            </a:graphic>
          </wp:inline>
        </w:drawing>
      </w:r>
    </w:p>
    <w:p w14:paraId="45DA60AB" w14:textId="1256B360" w:rsidR="00906433" w:rsidRDefault="00906433" w:rsidP="00906433">
      <w:pPr>
        <w:tabs>
          <w:tab w:val="left" w:pos="4786"/>
          <w:tab w:val="left" w:pos="10031"/>
        </w:tabs>
        <w:rPr>
          <w:sz w:val="22"/>
          <w:szCs w:val="22"/>
          <w:lang w:val="en-US"/>
        </w:rPr>
      </w:pPr>
    </w:p>
    <w:p w14:paraId="53A7E8A5" w14:textId="77777777" w:rsidR="006537B3" w:rsidRDefault="006537B3" w:rsidP="009E2657">
      <w:pPr>
        <w:pStyle w:val="a7"/>
        <w:tabs>
          <w:tab w:val="left" w:pos="567"/>
        </w:tabs>
        <w:rPr>
          <w:rFonts w:ascii="Times New Roman" w:hAnsi="Times New Roman"/>
          <w:i/>
          <w:szCs w:val="24"/>
          <w:lang w:val="ro-MD"/>
        </w:rPr>
      </w:pPr>
    </w:p>
    <w:tbl>
      <w:tblPr>
        <w:tblW w:w="10065" w:type="dxa"/>
        <w:tblInd w:w="-459" w:type="dxa"/>
        <w:tblLayout w:type="fixed"/>
        <w:tblLook w:val="0000" w:firstRow="0" w:lastRow="0" w:firstColumn="0" w:lastColumn="0" w:noHBand="0" w:noVBand="0"/>
      </w:tblPr>
      <w:tblGrid>
        <w:gridCol w:w="709"/>
        <w:gridCol w:w="1276"/>
        <w:gridCol w:w="3827"/>
        <w:gridCol w:w="992"/>
        <w:gridCol w:w="1560"/>
        <w:gridCol w:w="1701"/>
      </w:tblGrid>
      <w:tr w:rsidR="007B6830" w:rsidRPr="000E0709" w14:paraId="006C7FA3" w14:textId="77777777" w:rsidTr="004F7212">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679EA7CC" w14:textId="77777777" w:rsidR="007B6830" w:rsidRPr="000E0709" w:rsidRDefault="007B6830" w:rsidP="004F7212">
            <w:pPr>
              <w:ind w:right="-108"/>
              <w:jc w:val="center"/>
              <w:rPr>
                <w:sz w:val="22"/>
                <w:szCs w:val="22"/>
                <w:lang w:val="en-US"/>
              </w:rPr>
            </w:pPr>
            <w:r w:rsidRPr="000E0709">
              <w:rPr>
                <w:sz w:val="22"/>
                <w:szCs w:val="22"/>
                <w:lang w:val="en-US"/>
              </w:rPr>
              <w:t>№</w:t>
            </w:r>
          </w:p>
          <w:p w14:paraId="4C9819CC" w14:textId="77777777" w:rsidR="007B6830" w:rsidRPr="000E0709" w:rsidRDefault="007B6830" w:rsidP="004F7212">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222750A" w14:textId="77777777" w:rsidR="007B6830" w:rsidRPr="000E0709" w:rsidRDefault="007B6830" w:rsidP="004F7212">
            <w:pPr>
              <w:ind w:left="-120" w:right="-108"/>
              <w:jc w:val="center"/>
              <w:rPr>
                <w:sz w:val="22"/>
                <w:szCs w:val="22"/>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3827" w:type="dxa"/>
            <w:vMerge w:val="restart"/>
            <w:tcBorders>
              <w:top w:val="single" w:sz="6" w:space="0" w:color="auto"/>
              <w:left w:val="single" w:sz="6" w:space="0" w:color="auto"/>
              <w:bottom w:val="single" w:sz="6" w:space="0" w:color="auto"/>
              <w:right w:val="nil"/>
            </w:tcBorders>
            <w:shd w:val="pct5" w:color="auto" w:fill="auto"/>
            <w:vAlign w:val="center"/>
          </w:tcPr>
          <w:p w14:paraId="7EF0B082" w14:textId="77777777" w:rsidR="007B6830" w:rsidRPr="000E0709" w:rsidRDefault="007B6830" w:rsidP="004F7212">
            <w:pPr>
              <w:jc w:val="center"/>
              <w:rPr>
                <w:sz w:val="22"/>
                <w:szCs w:val="22"/>
              </w:rPr>
            </w:pPr>
          </w:p>
          <w:p w14:paraId="72B06E0D" w14:textId="77777777" w:rsidR="007B6830" w:rsidRPr="005A513C" w:rsidRDefault="007B6830" w:rsidP="004F7212">
            <w:pPr>
              <w:jc w:val="center"/>
              <w:rPr>
                <w:sz w:val="22"/>
                <w:szCs w:val="22"/>
                <w:lang w:val="en-US"/>
              </w:rPr>
            </w:pPr>
            <w:r w:rsidRPr="000E0709">
              <w:rPr>
                <w:sz w:val="22"/>
                <w:szCs w:val="22"/>
              </w:rPr>
              <w:t xml:space="preserve">Denumire </w:t>
            </w:r>
            <w:r>
              <w:rPr>
                <w:sz w:val="22"/>
                <w:szCs w:val="22"/>
              </w:rPr>
              <w:t>lucrări, cheltuieli și resurse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57ADF2E" w14:textId="77777777" w:rsidR="007B6830" w:rsidRPr="000E0709" w:rsidRDefault="007B6830" w:rsidP="004F7212">
            <w:pPr>
              <w:ind w:left="-108" w:right="-108"/>
              <w:jc w:val="center"/>
              <w:rPr>
                <w:sz w:val="22"/>
                <w:szCs w:val="22"/>
              </w:rPr>
            </w:pPr>
          </w:p>
          <w:p w14:paraId="05D0EEA9" w14:textId="77777777" w:rsidR="007B6830" w:rsidRPr="000E0709" w:rsidRDefault="007B6830" w:rsidP="004F7212">
            <w:pPr>
              <w:ind w:left="-108" w:right="-108"/>
              <w:jc w:val="center"/>
              <w:rPr>
                <w:sz w:val="22"/>
                <w:szCs w:val="22"/>
                <w:lang w:val="en-US"/>
              </w:rPr>
            </w:pPr>
            <w:r w:rsidRPr="000E0709">
              <w:rPr>
                <w:sz w:val="22"/>
                <w:szCs w:val="22"/>
              </w:rPr>
              <w:t>U.M.</w:t>
            </w:r>
          </w:p>
        </w:tc>
        <w:tc>
          <w:tcPr>
            <w:tcW w:w="3261"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B60821E" w14:textId="77777777" w:rsidR="007B6830" w:rsidRPr="000E0709" w:rsidRDefault="007B6830" w:rsidP="004F7212">
            <w:pPr>
              <w:ind w:left="-108" w:right="-108"/>
              <w:jc w:val="center"/>
              <w:rPr>
                <w:sz w:val="22"/>
                <w:szCs w:val="22"/>
                <w:lang w:val="en-US"/>
              </w:rPr>
            </w:pPr>
            <w:r>
              <w:rPr>
                <w:sz w:val="22"/>
                <w:szCs w:val="22"/>
                <w:lang w:val="en-US"/>
              </w:rPr>
              <w:t>Cantitate</w:t>
            </w:r>
          </w:p>
        </w:tc>
      </w:tr>
      <w:tr w:rsidR="007B6830" w:rsidRPr="0050752B" w14:paraId="392401FA" w14:textId="77777777" w:rsidTr="004F7212">
        <w:trPr>
          <w:cantSplit/>
        </w:trPr>
        <w:tc>
          <w:tcPr>
            <w:tcW w:w="709" w:type="dxa"/>
            <w:vMerge/>
            <w:tcBorders>
              <w:top w:val="single" w:sz="6" w:space="0" w:color="auto"/>
              <w:left w:val="single" w:sz="6" w:space="0" w:color="auto"/>
              <w:bottom w:val="single" w:sz="6" w:space="0" w:color="auto"/>
              <w:right w:val="nil"/>
            </w:tcBorders>
            <w:vAlign w:val="center"/>
          </w:tcPr>
          <w:p w14:paraId="5D692F4F" w14:textId="77777777" w:rsidR="007B6830" w:rsidRPr="000E0709" w:rsidRDefault="007B6830" w:rsidP="004F7212">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2748D227" w14:textId="77777777" w:rsidR="007B6830" w:rsidRPr="000E0709" w:rsidRDefault="007B6830" w:rsidP="004F7212">
            <w:pPr>
              <w:jc w:val="center"/>
              <w:rPr>
                <w:sz w:val="22"/>
                <w:szCs w:val="22"/>
                <w:lang w:val="en-US"/>
              </w:rPr>
            </w:pPr>
          </w:p>
        </w:tc>
        <w:tc>
          <w:tcPr>
            <w:tcW w:w="3827" w:type="dxa"/>
            <w:vMerge/>
            <w:tcBorders>
              <w:top w:val="single" w:sz="6" w:space="0" w:color="auto"/>
              <w:left w:val="single" w:sz="6" w:space="0" w:color="auto"/>
              <w:bottom w:val="single" w:sz="6" w:space="0" w:color="auto"/>
              <w:right w:val="nil"/>
            </w:tcBorders>
            <w:vAlign w:val="center"/>
          </w:tcPr>
          <w:p w14:paraId="2FB2E90D" w14:textId="77777777" w:rsidR="007B6830" w:rsidRPr="000E0709" w:rsidRDefault="007B6830" w:rsidP="004F7212">
            <w:pPr>
              <w:jc w:val="center"/>
              <w:rPr>
                <w:sz w:val="22"/>
                <w:szCs w:val="22"/>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7DA36B1D" w14:textId="77777777" w:rsidR="007B6830" w:rsidRPr="000E0709" w:rsidRDefault="007B6830" w:rsidP="004F7212">
            <w:pPr>
              <w:jc w:val="center"/>
              <w:rPr>
                <w:sz w:val="22"/>
                <w:szCs w:val="22"/>
                <w:lang w:val="en-US"/>
              </w:rPr>
            </w:pPr>
          </w:p>
        </w:tc>
        <w:tc>
          <w:tcPr>
            <w:tcW w:w="1560" w:type="dxa"/>
            <w:tcBorders>
              <w:top w:val="single" w:sz="6" w:space="0" w:color="auto"/>
              <w:left w:val="single" w:sz="4" w:space="0" w:color="auto"/>
              <w:bottom w:val="single" w:sz="4" w:space="0" w:color="auto"/>
              <w:right w:val="single" w:sz="4" w:space="0" w:color="auto"/>
            </w:tcBorders>
            <w:shd w:val="pct5" w:color="auto" w:fill="auto"/>
            <w:vAlign w:val="center"/>
          </w:tcPr>
          <w:p w14:paraId="01513E1C" w14:textId="77777777" w:rsidR="007B6830" w:rsidRPr="000E0709" w:rsidRDefault="007B6830" w:rsidP="004F7212">
            <w:pPr>
              <w:jc w:val="center"/>
              <w:rPr>
                <w:sz w:val="22"/>
                <w:szCs w:val="22"/>
                <w:lang w:val="en-US"/>
              </w:rPr>
            </w:pPr>
            <w:r w:rsidRPr="000E0709">
              <w:rPr>
                <w:sz w:val="22"/>
                <w:szCs w:val="22"/>
                <w:lang w:val="en-US"/>
              </w:rPr>
              <w:t>Pe unitate de masura</w:t>
            </w:r>
          </w:p>
        </w:tc>
        <w:tc>
          <w:tcPr>
            <w:tcW w:w="1701" w:type="dxa"/>
            <w:tcBorders>
              <w:top w:val="single" w:sz="6" w:space="0" w:color="auto"/>
              <w:left w:val="single" w:sz="6" w:space="0" w:color="auto"/>
              <w:bottom w:val="single" w:sz="4" w:space="0" w:color="auto"/>
              <w:right w:val="single" w:sz="4" w:space="0" w:color="auto"/>
            </w:tcBorders>
            <w:shd w:val="pct5" w:color="auto" w:fill="auto"/>
            <w:vAlign w:val="center"/>
          </w:tcPr>
          <w:p w14:paraId="24C87457" w14:textId="77777777" w:rsidR="007B6830" w:rsidRPr="000E0709" w:rsidRDefault="007B6830" w:rsidP="004F7212">
            <w:pPr>
              <w:jc w:val="center"/>
              <w:rPr>
                <w:sz w:val="22"/>
                <w:szCs w:val="22"/>
                <w:lang w:val="en-US"/>
              </w:rPr>
            </w:pPr>
            <w:r>
              <w:rPr>
                <w:sz w:val="22"/>
                <w:szCs w:val="22"/>
                <w:lang w:val="en-US"/>
              </w:rPr>
              <w:t>Conform datelor de proiect</w:t>
            </w:r>
          </w:p>
        </w:tc>
      </w:tr>
    </w:tbl>
    <w:p w14:paraId="356CA707" w14:textId="77777777" w:rsidR="007B6830" w:rsidRPr="000E0709" w:rsidRDefault="007B6830" w:rsidP="007B6830">
      <w:pPr>
        <w:rPr>
          <w:sz w:val="2"/>
          <w:szCs w:val="2"/>
          <w:lang w:val="en-US"/>
        </w:rPr>
      </w:pPr>
    </w:p>
    <w:tbl>
      <w:tblPr>
        <w:tblW w:w="10065" w:type="dxa"/>
        <w:tblInd w:w="-459" w:type="dxa"/>
        <w:tblLayout w:type="fixed"/>
        <w:tblLook w:val="0000" w:firstRow="0" w:lastRow="0" w:firstColumn="0" w:lastColumn="0" w:noHBand="0" w:noVBand="0"/>
      </w:tblPr>
      <w:tblGrid>
        <w:gridCol w:w="707"/>
        <w:gridCol w:w="1276"/>
        <w:gridCol w:w="3829"/>
        <w:gridCol w:w="992"/>
        <w:gridCol w:w="1560"/>
        <w:gridCol w:w="1701"/>
      </w:tblGrid>
      <w:tr w:rsidR="007B6830" w:rsidRPr="000E0709" w14:paraId="3590ABA7" w14:textId="77777777" w:rsidTr="004F7212">
        <w:trPr>
          <w:cantSplit/>
          <w:tblHeader/>
        </w:trPr>
        <w:tc>
          <w:tcPr>
            <w:tcW w:w="707" w:type="dxa"/>
            <w:tcBorders>
              <w:top w:val="single" w:sz="6" w:space="0" w:color="auto"/>
              <w:left w:val="single" w:sz="6" w:space="0" w:color="auto"/>
              <w:bottom w:val="double" w:sz="6" w:space="0" w:color="auto"/>
              <w:right w:val="nil"/>
            </w:tcBorders>
            <w:shd w:val="pct5" w:color="auto" w:fill="auto"/>
          </w:tcPr>
          <w:p w14:paraId="2450998D" w14:textId="77777777" w:rsidR="007B6830" w:rsidRPr="000E0709" w:rsidRDefault="007B6830" w:rsidP="004F7212">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431F802D" w14:textId="77777777" w:rsidR="007B6830" w:rsidRPr="000E0709" w:rsidRDefault="007B6830" w:rsidP="004F7212">
            <w:pPr>
              <w:ind w:left="-120" w:right="-108"/>
              <w:jc w:val="center"/>
              <w:rPr>
                <w:sz w:val="22"/>
                <w:szCs w:val="22"/>
                <w:lang w:val="en-US"/>
              </w:rPr>
            </w:pPr>
            <w:r w:rsidRPr="000E0709">
              <w:rPr>
                <w:sz w:val="22"/>
                <w:szCs w:val="22"/>
                <w:lang w:val="en-US"/>
              </w:rPr>
              <w:t>2</w:t>
            </w:r>
          </w:p>
        </w:tc>
        <w:tc>
          <w:tcPr>
            <w:tcW w:w="3829" w:type="dxa"/>
            <w:tcBorders>
              <w:top w:val="single" w:sz="6" w:space="0" w:color="auto"/>
              <w:left w:val="single" w:sz="6" w:space="0" w:color="auto"/>
              <w:bottom w:val="double" w:sz="6" w:space="0" w:color="auto"/>
              <w:right w:val="nil"/>
            </w:tcBorders>
            <w:shd w:val="pct5" w:color="auto" w:fill="auto"/>
          </w:tcPr>
          <w:p w14:paraId="2A8522E7" w14:textId="77777777" w:rsidR="007B6830" w:rsidRPr="000E0709" w:rsidRDefault="007B6830" w:rsidP="004F7212">
            <w:pPr>
              <w:jc w:val="center"/>
              <w:rPr>
                <w:sz w:val="22"/>
                <w:szCs w:val="22"/>
                <w:lang w:val="en-US"/>
              </w:rPr>
            </w:pPr>
            <w:r w:rsidRPr="000E0709">
              <w:rPr>
                <w:sz w:val="22"/>
                <w:szCs w:val="22"/>
                <w:lang w:val="en-US"/>
              </w:rPr>
              <w:t>3</w:t>
            </w:r>
          </w:p>
        </w:tc>
        <w:tc>
          <w:tcPr>
            <w:tcW w:w="992" w:type="dxa"/>
            <w:tcBorders>
              <w:top w:val="single" w:sz="6" w:space="0" w:color="auto"/>
              <w:left w:val="single" w:sz="6" w:space="0" w:color="auto"/>
              <w:bottom w:val="double" w:sz="6" w:space="0" w:color="auto"/>
              <w:right w:val="single" w:sz="6" w:space="0" w:color="auto"/>
            </w:tcBorders>
            <w:shd w:val="pct5" w:color="auto" w:fill="auto"/>
          </w:tcPr>
          <w:p w14:paraId="5098C89D" w14:textId="77777777" w:rsidR="007B6830" w:rsidRPr="000E0709" w:rsidRDefault="007B6830" w:rsidP="004F7212">
            <w:pPr>
              <w:ind w:left="-108" w:right="-108"/>
              <w:jc w:val="center"/>
              <w:rPr>
                <w:sz w:val="22"/>
                <w:szCs w:val="22"/>
                <w:lang w:val="en-US"/>
              </w:rPr>
            </w:pPr>
            <w:r w:rsidRPr="000E0709">
              <w:rPr>
                <w:sz w:val="22"/>
                <w:szCs w:val="22"/>
                <w:lang w:val="en-US"/>
              </w:rPr>
              <w:t>4</w:t>
            </w:r>
          </w:p>
        </w:tc>
        <w:tc>
          <w:tcPr>
            <w:tcW w:w="1560" w:type="dxa"/>
            <w:tcBorders>
              <w:top w:val="single" w:sz="6" w:space="0" w:color="auto"/>
              <w:left w:val="single" w:sz="6" w:space="0" w:color="auto"/>
              <w:bottom w:val="double" w:sz="6" w:space="0" w:color="auto"/>
              <w:right w:val="single" w:sz="4" w:space="0" w:color="auto"/>
            </w:tcBorders>
            <w:shd w:val="pct5" w:color="auto" w:fill="auto"/>
          </w:tcPr>
          <w:p w14:paraId="105520EE" w14:textId="77777777" w:rsidR="007B6830" w:rsidRPr="000E0709" w:rsidRDefault="007B6830" w:rsidP="004F7212">
            <w:pPr>
              <w:ind w:left="-108" w:right="-108"/>
              <w:jc w:val="center"/>
              <w:rPr>
                <w:sz w:val="22"/>
                <w:szCs w:val="22"/>
                <w:lang w:val="en-US"/>
              </w:rPr>
            </w:pPr>
            <w:r w:rsidRPr="000E0709">
              <w:rPr>
                <w:sz w:val="22"/>
                <w:szCs w:val="22"/>
                <w:lang w:val="en-US"/>
              </w:rPr>
              <w:t>5</w:t>
            </w:r>
          </w:p>
        </w:tc>
        <w:tc>
          <w:tcPr>
            <w:tcW w:w="1701" w:type="dxa"/>
            <w:tcBorders>
              <w:top w:val="single" w:sz="4" w:space="0" w:color="auto"/>
              <w:left w:val="single" w:sz="4" w:space="0" w:color="auto"/>
              <w:bottom w:val="single" w:sz="4" w:space="0" w:color="auto"/>
              <w:right w:val="single" w:sz="4" w:space="0" w:color="auto"/>
            </w:tcBorders>
            <w:shd w:val="pct5" w:color="auto" w:fill="auto"/>
          </w:tcPr>
          <w:p w14:paraId="2CDD0189" w14:textId="77777777" w:rsidR="007B6830" w:rsidRPr="00FA6E48" w:rsidRDefault="007B6830" w:rsidP="004F7212">
            <w:pPr>
              <w:ind w:left="-108" w:right="-108"/>
              <w:jc w:val="center"/>
              <w:rPr>
                <w:sz w:val="22"/>
                <w:szCs w:val="22"/>
                <w:lang w:val="en-US"/>
              </w:rPr>
            </w:pPr>
            <w:r w:rsidRPr="000E0709">
              <w:rPr>
                <w:sz w:val="22"/>
                <w:szCs w:val="22"/>
                <w:lang w:val="en-US"/>
              </w:rPr>
              <w:t>6</w:t>
            </w:r>
          </w:p>
        </w:tc>
      </w:tr>
      <w:tr w:rsidR="007B6830" w:rsidRPr="00B40365" w14:paraId="535329AF" w14:textId="77777777" w:rsidTr="004F7212">
        <w:tblPrEx>
          <w:tblBorders>
            <w:left w:val="single" w:sz="6" w:space="0" w:color="auto"/>
            <w:right w:val="single" w:sz="6" w:space="0" w:color="auto"/>
            <w:insideV w:val="single" w:sz="6" w:space="0" w:color="auto"/>
          </w:tblBorders>
          <w:tblCellMar>
            <w:left w:w="107" w:type="dxa"/>
            <w:right w:w="107" w:type="dxa"/>
          </w:tblCellMar>
        </w:tblPrEx>
        <w:tc>
          <w:tcPr>
            <w:tcW w:w="707" w:type="dxa"/>
            <w:tcBorders>
              <w:top w:val="nil"/>
              <w:bottom w:val="nil"/>
            </w:tcBorders>
          </w:tcPr>
          <w:p w14:paraId="0A15F911" w14:textId="77777777" w:rsidR="007B6830" w:rsidRPr="00B40365" w:rsidRDefault="007B6830" w:rsidP="004F7212">
            <w:pPr>
              <w:jc w:val="right"/>
              <w:rPr>
                <w:sz w:val="22"/>
                <w:szCs w:val="22"/>
                <w:lang w:val="en-US"/>
              </w:rPr>
            </w:pPr>
            <w:r w:rsidRPr="00B40365">
              <w:rPr>
                <w:sz w:val="22"/>
                <w:szCs w:val="22"/>
                <w:lang w:val="en-US"/>
              </w:rPr>
              <w:t xml:space="preserve"> </w:t>
            </w:r>
          </w:p>
        </w:tc>
        <w:tc>
          <w:tcPr>
            <w:tcW w:w="1276" w:type="dxa"/>
            <w:tcBorders>
              <w:top w:val="nil"/>
              <w:bottom w:val="nil"/>
            </w:tcBorders>
          </w:tcPr>
          <w:p w14:paraId="0800BB06" w14:textId="77777777" w:rsidR="007B6830" w:rsidRPr="00B40365" w:rsidRDefault="007B6830" w:rsidP="004F7212">
            <w:pPr>
              <w:rPr>
                <w:sz w:val="22"/>
                <w:szCs w:val="22"/>
                <w:lang w:val="en-US"/>
              </w:rPr>
            </w:pPr>
          </w:p>
        </w:tc>
        <w:tc>
          <w:tcPr>
            <w:tcW w:w="3829" w:type="dxa"/>
            <w:tcBorders>
              <w:top w:val="nil"/>
              <w:bottom w:val="nil"/>
            </w:tcBorders>
          </w:tcPr>
          <w:p w14:paraId="1F139159" w14:textId="77777777" w:rsidR="007B6830" w:rsidRPr="00B40365" w:rsidRDefault="007B6830" w:rsidP="004F7212">
            <w:pPr>
              <w:rPr>
                <w:b/>
                <w:bCs/>
                <w:sz w:val="22"/>
                <w:szCs w:val="22"/>
                <w:lang w:val="en-US"/>
              </w:rPr>
            </w:pPr>
            <w:r w:rsidRPr="00B40365">
              <w:rPr>
                <w:b/>
                <w:bCs/>
                <w:sz w:val="22"/>
                <w:szCs w:val="22"/>
                <w:lang w:val="en-US"/>
              </w:rPr>
              <w:t>1. str. V. Zarzare (L=300 m.l.; b=3 m)</w:t>
            </w:r>
          </w:p>
          <w:p w14:paraId="4CBBD7B3" w14:textId="77777777" w:rsidR="007B6830" w:rsidRPr="00B40365" w:rsidRDefault="007B6830" w:rsidP="004F7212">
            <w:pPr>
              <w:rPr>
                <w:sz w:val="22"/>
                <w:szCs w:val="22"/>
                <w:lang w:val="en-US"/>
              </w:rPr>
            </w:pPr>
          </w:p>
        </w:tc>
        <w:tc>
          <w:tcPr>
            <w:tcW w:w="992" w:type="dxa"/>
            <w:tcBorders>
              <w:top w:val="nil"/>
              <w:bottom w:val="nil"/>
            </w:tcBorders>
          </w:tcPr>
          <w:p w14:paraId="5D4EDC18" w14:textId="77777777" w:rsidR="007B6830" w:rsidRPr="00B40365" w:rsidRDefault="007B6830" w:rsidP="004F7212">
            <w:pPr>
              <w:rPr>
                <w:sz w:val="22"/>
                <w:szCs w:val="22"/>
                <w:lang w:val="en-US"/>
              </w:rPr>
            </w:pPr>
          </w:p>
        </w:tc>
        <w:tc>
          <w:tcPr>
            <w:tcW w:w="1560" w:type="dxa"/>
            <w:tcBorders>
              <w:top w:val="nil"/>
              <w:bottom w:val="nil"/>
            </w:tcBorders>
          </w:tcPr>
          <w:p w14:paraId="355E7E67" w14:textId="77777777" w:rsidR="007B6830" w:rsidRPr="00B40365" w:rsidRDefault="007B6830" w:rsidP="004F7212">
            <w:pPr>
              <w:rPr>
                <w:sz w:val="22"/>
                <w:szCs w:val="22"/>
                <w:lang w:val="en-US"/>
              </w:rPr>
            </w:pPr>
          </w:p>
        </w:tc>
        <w:tc>
          <w:tcPr>
            <w:tcW w:w="1701" w:type="dxa"/>
            <w:tcBorders>
              <w:top w:val="single" w:sz="4" w:space="0" w:color="auto"/>
              <w:bottom w:val="nil"/>
            </w:tcBorders>
          </w:tcPr>
          <w:p w14:paraId="05240EA9" w14:textId="77777777" w:rsidR="007B6830" w:rsidRPr="00B40365" w:rsidRDefault="007B6830" w:rsidP="004F7212">
            <w:pPr>
              <w:rPr>
                <w:sz w:val="22"/>
                <w:szCs w:val="22"/>
                <w:lang w:val="en-US"/>
              </w:rPr>
            </w:pPr>
          </w:p>
        </w:tc>
      </w:tr>
      <w:tr w:rsidR="007B6830" w:rsidRPr="00B40365" w14:paraId="39CABB10"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3872F292" w14:textId="77777777" w:rsidR="007B6830" w:rsidRPr="00B40365" w:rsidRDefault="007B6830" w:rsidP="004F7212">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2CD09645" w14:textId="77777777" w:rsidR="007B6830" w:rsidRPr="00262B1B" w:rsidRDefault="007B6830" w:rsidP="004F7212">
            <w:pPr>
              <w:jc w:val="center"/>
              <w:rPr>
                <w:sz w:val="22"/>
                <w:szCs w:val="22"/>
                <w:lang w:val="en-US"/>
              </w:rPr>
            </w:pPr>
            <w:r w:rsidRPr="00262B1B">
              <w:rPr>
                <w:sz w:val="22"/>
                <w:szCs w:val="22"/>
                <w:lang w:val="en-US"/>
              </w:rPr>
              <w:t>TsC21B1</w:t>
            </w:r>
          </w:p>
        </w:tc>
        <w:tc>
          <w:tcPr>
            <w:tcW w:w="3829" w:type="dxa"/>
            <w:tcBorders>
              <w:top w:val="single" w:sz="4" w:space="0" w:color="auto"/>
              <w:bottom w:val="single" w:sz="4" w:space="0" w:color="auto"/>
            </w:tcBorders>
            <w:vAlign w:val="center"/>
          </w:tcPr>
          <w:p w14:paraId="592196A1" w14:textId="77777777" w:rsidR="007B6830" w:rsidRPr="00B40365" w:rsidRDefault="007B6830" w:rsidP="004F7212">
            <w:pPr>
              <w:rPr>
                <w:lang w:val="en-US"/>
              </w:rPr>
            </w:pPr>
            <w:r w:rsidRPr="00B40365">
              <w:rPr>
                <w:lang w:val="en-US"/>
              </w:rPr>
              <w:t>Sapatura mecanica cu autogreder de pina la 175 CP, inclusiv imprastierea pamintului la 10 m, in teren catg. II</w:t>
            </w:r>
          </w:p>
          <w:p w14:paraId="789C75DA"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25622475" w14:textId="77777777" w:rsidR="007B6830" w:rsidRPr="00B40365" w:rsidRDefault="007B6830" w:rsidP="004F7212">
            <w:pPr>
              <w:jc w:val="center"/>
              <w:rPr>
                <w:sz w:val="22"/>
                <w:szCs w:val="22"/>
                <w:lang w:val="en-US"/>
              </w:rPr>
            </w:pPr>
            <w:r w:rsidRPr="00B40365">
              <w:rPr>
                <w:sz w:val="22"/>
                <w:szCs w:val="22"/>
                <w:lang w:val="en-US"/>
              </w:rPr>
              <w:t>100 m3</w:t>
            </w:r>
          </w:p>
        </w:tc>
        <w:tc>
          <w:tcPr>
            <w:tcW w:w="1560" w:type="dxa"/>
            <w:tcBorders>
              <w:top w:val="single" w:sz="4" w:space="0" w:color="auto"/>
              <w:bottom w:val="single" w:sz="4" w:space="0" w:color="auto"/>
            </w:tcBorders>
            <w:vAlign w:val="center"/>
          </w:tcPr>
          <w:p w14:paraId="411D6483"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1FA5BE6C"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2,40</w:t>
            </w:r>
          </w:p>
          <w:p w14:paraId="3486FDFE" w14:textId="77777777" w:rsidR="007B6830" w:rsidRPr="00D02A3F" w:rsidRDefault="007B6830" w:rsidP="004F7212">
            <w:pPr>
              <w:jc w:val="center"/>
              <w:rPr>
                <w:sz w:val="22"/>
                <w:szCs w:val="22"/>
                <w:lang w:val="en-US"/>
              </w:rPr>
            </w:pPr>
          </w:p>
        </w:tc>
      </w:tr>
      <w:tr w:rsidR="007B6830" w:rsidRPr="00B40365" w14:paraId="43919D78"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1771AB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148F0BE" w14:textId="77777777" w:rsidR="007B6830" w:rsidRPr="00B40365" w:rsidRDefault="007B6830" w:rsidP="004F7212">
            <w:pPr>
              <w:jc w:val="center"/>
              <w:rPr>
                <w:sz w:val="16"/>
                <w:szCs w:val="16"/>
                <w:lang w:val="en-US"/>
              </w:rPr>
            </w:pPr>
            <w:r w:rsidRPr="00B40365">
              <w:rPr>
                <w:sz w:val="16"/>
                <w:szCs w:val="16"/>
                <w:lang w:val="en-US"/>
              </w:rPr>
              <w:t>2952220003546</w:t>
            </w:r>
          </w:p>
        </w:tc>
        <w:tc>
          <w:tcPr>
            <w:tcW w:w="3829" w:type="dxa"/>
            <w:tcBorders>
              <w:top w:val="nil"/>
              <w:bottom w:val="single" w:sz="2" w:space="0" w:color="auto"/>
            </w:tcBorders>
            <w:vAlign w:val="center"/>
          </w:tcPr>
          <w:p w14:paraId="26487215" w14:textId="77777777" w:rsidR="007B6830" w:rsidRPr="00B40365" w:rsidRDefault="007B6830" w:rsidP="004F7212">
            <w:pPr>
              <w:rPr>
                <w:sz w:val="22"/>
                <w:szCs w:val="22"/>
                <w:lang w:val="en-US"/>
              </w:rPr>
            </w:pPr>
            <w:r w:rsidRPr="00B40365">
              <w:rPr>
                <w:sz w:val="22"/>
                <w:szCs w:val="22"/>
                <w:lang w:val="en-US"/>
              </w:rPr>
              <w:t>Autogreder pina la 175 cp</w:t>
            </w:r>
          </w:p>
        </w:tc>
        <w:tc>
          <w:tcPr>
            <w:tcW w:w="992" w:type="dxa"/>
            <w:tcBorders>
              <w:top w:val="nil"/>
              <w:bottom w:val="single" w:sz="2" w:space="0" w:color="auto"/>
            </w:tcBorders>
            <w:vAlign w:val="center"/>
          </w:tcPr>
          <w:p w14:paraId="444D46ED"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63A6CDE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3,6100</w:t>
            </w:r>
          </w:p>
        </w:tc>
        <w:tc>
          <w:tcPr>
            <w:tcW w:w="1701" w:type="dxa"/>
            <w:tcBorders>
              <w:top w:val="nil"/>
              <w:bottom w:val="single" w:sz="2" w:space="0" w:color="auto"/>
              <w:right w:val="single" w:sz="4" w:space="0" w:color="auto"/>
            </w:tcBorders>
            <w:vAlign w:val="center"/>
          </w:tcPr>
          <w:p w14:paraId="11354480" w14:textId="77777777" w:rsidR="007B6830" w:rsidRPr="00B40365" w:rsidRDefault="007B6830" w:rsidP="004F7212">
            <w:pPr>
              <w:jc w:val="center"/>
              <w:rPr>
                <w:sz w:val="22"/>
                <w:szCs w:val="22"/>
                <w:lang w:val="en-US"/>
              </w:rPr>
            </w:pPr>
            <w:r w:rsidRPr="00B40365">
              <w:rPr>
                <w:sz w:val="22"/>
                <w:szCs w:val="22"/>
                <w:lang w:val="en-US"/>
              </w:rPr>
              <w:t>8,664</w:t>
            </w:r>
          </w:p>
        </w:tc>
      </w:tr>
      <w:tr w:rsidR="007B6830" w:rsidRPr="00B40365" w14:paraId="365ADF4A"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4452DC8F" w14:textId="77777777" w:rsidR="007B6830" w:rsidRPr="00B40365" w:rsidRDefault="007B6830" w:rsidP="004F7212">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14:paraId="39E43D3B" w14:textId="77777777" w:rsidR="007B6830" w:rsidRPr="00262B1B" w:rsidRDefault="007B6830" w:rsidP="004F7212">
            <w:pPr>
              <w:jc w:val="center"/>
              <w:rPr>
                <w:sz w:val="22"/>
                <w:szCs w:val="22"/>
                <w:lang w:val="en-US"/>
              </w:rPr>
            </w:pPr>
            <w:r w:rsidRPr="00262B1B">
              <w:rPr>
                <w:sz w:val="22"/>
                <w:szCs w:val="22"/>
                <w:lang w:val="en-US"/>
              </w:rPr>
              <w:t>TsA01B1</w:t>
            </w:r>
          </w:p>
        </w:tc>
        <w:tc>
          <w:tcPr>
            <w:tcW w:w="3829" w:type="dxa"/>
            <w:tcBorders>
              <w:top w:val="single" w:sz="4" w:space="0" w:color="auto"/>
              <w:bottom w:val="single" w:sz="4" w:space="0" w:color="auto"/>
            </w:tcBorders>
            <w:vAlign w:val="center"/>
          </w:tcPr>
          <w:p w14:paraId="040DCDC3" w14:textId="77777777" w:rsidR="007B6830" w:rsidRPr="00B40365" w:rsidRDefault="007B6830" w:rsidP="004F7212">
            <w:pPr>
              <w:rPr>
                <w:lang w:val="en-US"/>
              </w:rPr>
            </w:pPr>
            <w:r w:rsidRPr="00B40365">
              <w:rPr>
                <w:lang w:val="en-US"/>
              </w:rPr>
              <w:t>Sapatura manuala de pamint in spatii intinse, la deblee, la canale deschise, la gropi de imprumut, la indepartarea stratului vegetal de 10-30 cm grosime in pamint cu umiditate naturala aruncarea in depozit sau vehicul la H&lt; 0,60 m  teren mijlociu</w:t>
            </w:r>
          </w:p>
          <w:p w14:paraId="209B76B4"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07258819"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single" w:sz="4" w:space="0" w:color="auto"/>
              <w:bottom w:val="single" w:sz="4" w:space="0" w:color="auto"/>
            </w:tcBorders>
            <w:vAlign w:val="center"/>
          </w:tcPr>
          <w:p w14:paraId="45E2DD1B"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2B492D3A"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12,00</w:t>
            </w:r>
          </w:p>
          <w:p w14:paraId="3158CA6F" w14:textId="77777777" w:rsidR="007B6830" w:rsidRPr="00D02A3F" w:rsidRDefault="007B6830" w:rsidP="004F7212">
            <w:pPr>
              <w:jc w:val="center"/>
              <w:rPr>
                <w:sz w:val="22"/>
                <w:szCs w:val="22"/>
                <w:lang w:val="en-US"/>
              </w:rPr>
            </w:pPr>
          </w:p>
        </w:tc>
      </w:tr>
      <w:tr w:rsidR="007B6830" w:rsidRPr="00B40365" w14:paraId="0EDE7EB3"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734E0F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22A83236" w14:textId="77777777" w:rsidR="007B6830" w:rsidRPr="00B40365" w:rsidRDefault="007B6830" w:rsidP="004F7212">
            <w:pPr>
              <w:jc w:val="center"/>
              <w:rPr>
                <w:sz w:val="16"/>
                <w:szCs w:val="16"/>
                <w:lang w:val="en-US"/>
              </w:rPr>
            </w:pPr>
            <w:r w:rsidRPr="00B40365">
              <w:rPr>
                <w:sz w:val="16"/>
                <w:szCs w:val="16"/>
                <w:lang w:val="en-US"/>
              </w:rPr>
              <w:t>9310060019900</w:t>
            </w:r>
          </w:p>
        </w:tc>
        <w:tc>
          <w:tcPr>
            <w:tcW w:w="3829" w:type="dxa"/>
            <w:tcBorders>
              <w:top w:val="nil"/>
              <w:bottom w:val="single" w:sz="2" w:space="0" w:color="auto"/>
            </w:tcBorders>
            <w:vAlign w:val="center"/>
          </w:tcPr>
          <w:p w14:paraId="299B1577" w14:textId="77777777" w:rsidR="007B6830" w:rsidRPr="00B40365" w:rsidRDefault="007B6830" w:rsidP="004F721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14:paraId="3D933386"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532C657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0,7700</w:t>
            </w:r>
          </w:p>
        </w:tc>
        <w:tc>
          <w:tcPr>
            <w:tcW w:w="1701" w:type="dxa"/>
            <w:tcBorders>
              <w:top w:val="nil"/>
              <w:bottom w:val="single" w:sz="2" w:space="0" w:color="auto"/>
            </w:tcBorders>
            <w:vAlign w:val="center"/>
          </w:tcPr>
          <w:p w14:paraId="693E1CA9" w14:textId="77777777" w:rsidR="007B6830" w:rsidRPr="00B40365" w:rsidRDefault="007B6830" w:rsidP="004F7212">
            <w:pPr>
              <w:jc w:val="center"/>
              <w:rPr>
                <w:sz w:val="22"/>
                <w:szCs w:val="22"/>
                <w:lang w:val="en-US"/>
              </w:rPr>
            </w:pPr>
            <w:r w:rsidRPr="00B40365">
              <w:rPr>
                <w:sz w:val="22"/>
                <w:szCs w:val="22"/>
                <w:lang w:val="en-US"/>
              </w:rPr>
              <w:t>9,24</w:t>
            </w:r>
          </w:p>
        </w:tc>
      </w:tr>
      <w:tr w:rsidR="007B6830" w:rsidRPr="00B40365" w14:paraId="1D8AE4AE"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08AF63CF" w14:textId="77777777" w:rsidR="007B6830" w:rsidRPr="00B40365" w:rsidRDefault="007B6830" w:rsidP="004F7212">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14:paraId="4B94BA50" w14:textId="77777777" w:rsidR="007B6830" w:rsidRPr="00262B1B" w:rsidRDefault="007B6830" w:rsidP="004F7212">
            <w:pPr>
              <w:jc w:val="center"/>
              <w:rPr>
                <w:sz w:val="22"/>
                <w:szCs w:val="22"/>
                <w:lang w:val="en-US"/>
              </w:rPr>
            </w:pPr>
            <w:r w:rsidRPr="00262B1B">
              <w:rPr>
                <w:sz w:val="22"/>
                <w:szCs w:val="22"/>
                <w:lang w:val="en-US"/>
              </w:rPr>
              <w:t>TsC35A12</w:t>
            </w:r>
          </w:p>
        </w:tc>
        <w:tc>
          <w:tcPr>
            <w:tcW w:w="3829" w:type="dxa"/>
            <w:tcBorders>
              <w:top w:val="single" w:sz="4" w:space="0" w:color="auto"/>
              <w:bottom w:val="single" w:sz="4" w:space="0" w:color="auto"/>
            </w:tcBorders>
            <w:vAlign w:val="center"/>
          </w:tcPr>
          <w:p w14:paraId="23BC7F28" w14:textId="77777777" w:rsidR="007B6830" w:rsidRPr="00B40365" w:rsidRDefault="007B6830" w:rsidP="004F7212">
            <w:pPr>
              <w:rPr>
                <w:lang w:val="en-US"/>
              </w:rPr>
            </w:pPr>
            <w:r w:rsidRPr="00B40365">
              <w:rPr>
                <w:lang w:val="en-US"/>
              </w:rPr>
              <w:t>Excavat transport cu incarcator frontal , la distante de incarcare in autovehicul cu incarcator frontal pe senile de 0,5-0,99 m.c, pamint din teren catg.1 la distanta  21-30 m</w:t>
            </w:r>
          </w:p>
          <w:p w14:paraId="1166F12F"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353F4EC6" w14:textId="77777777" w:rsidR="007B6830" w:rsidRPr="00B40365" w:rsidRDefault="007B6830" w:rsidP="004F7212">
            <w:pPr>
              <w:jc w:val="center"/>
              <w:rPr>
                <w:sz w:val="22"/>
                <w:szCs w:val="22"/>
                <w:lang w:val="en-US"/>
              </w:rPr>
            </w:pPr>
            <w:r w:rsidRPr="00B40365">
              <w:rPr>
                <w:sz w:val="22"/>
                <w:szCs w:val="22"/>
                <w:lang w:val="en-US"/>
              </w:rPr>
              <w:t>100 m3</w:t>
            </w:r>
          </w:p>
        </w:tc>
        <w:tc>
          <w:tcPr>
            <w:tcW w:w="1560" w:type="dxa"/>
            <w:tcBorders>
              <w:top w:val="single" w:sz="4" w:space="0" w:color="auto"/>
              <w:bottom w:val="single" w:sz="4" w:space="0" w:color="auto"/>
            </w:tcBorders>
            <w:vAlign w:val="center"/>
          </w:tcPr>
          <w:p w14:paraId="58BDCC55"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0454C0E2"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2,52</w:t>
            </w:r>
          </w:p>
          <w:p w14:paraId="42785613" w14:textId="77777777" w:rsidR="007B6830" w:rsidRPr="00D02A3F" w:rsidRDefault="007B6830" w:rsidP="004F7212">
            <w:pPr>
              <w:jc w:val="center"/>
              <w:rPr>
                <w:sz w:val="22"/>
                <w:szCs w:val="22"/>
                <w:lang w:val="en-US"/>
              </w:rPr>
            </w:pPr>
          </w:p>
        </w:tc>
      </w:tr>
      <w:tr w:rsidR="007B6830" w:rsidRPr="00B40365" w14:paraId="3EC4CE5F"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7473AF84"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5213FA9" w14:textId="77777777" w:rsidR="007B6830" w:rsidRPr="00B40365" w:rsidRDefault="007B6830" w:rsidP="004F7212">
            <w:pPr>
              <w:jc w:val="center"/>
              <w:rPr>
                <w:sz w:val="16"/>
                <w:szCs w:val="16"/>
                <w:lang w:val="en-US"/>
              </w:rPr>
            </w:pPr>
            <w:r w:rsidRPr="00B40365">
              <w:rPr>
                <w:sz w:val="16"/>
                <w:szCs w:val="16"/>
                <w:lang w:val="en-US"/>
              </w:rPr>
              <w:t>2952270007403</w:t>
            </w:r>
          </w:p>
        </w:tc>
        <w:tc>
          <w:tcPr>
            <w:tcW w:w="3829" w:type="dxa"/>
            <w:tcBorders>
              <w:top w:val="nil"/>
              <w:bottom w:val="single" w:sz="2" w:space="0" w:color="auto"/>
            </w:tcBorders>
            <w:vAlign w:val="center"/>
          </w:tcPr>
          <w:p w14:paraId="3793EEAB" w14:textId="77777777" w:rsidR="007B6830" w:rsidRPr="00B40365" w:rsidRDefault="007B6830" w:rsidP="004F7212">
            <w:pPr>
              <w:rPr>
                <w:sz w:val="22"/>
                <w:szCs w:val="22"/>
                <w:lang w:val="en-US"/>
              </w:rPr>
            </w:pPr>
            <w:r w:rsidRPr="00B40365">
              <w:rPr>
                <w:sz w:val="22"/>
                <w:szCs w:val="22"/>
                <w:lang w:val="en-US"/>
              </w:rPr>
              <w:t>Incarcator frontal pe senile 0,5 - 0,99 mc</w:t>
            </w:r>
          </w:p>
        </w:tc>
        <w:tc>
          <w:tcPr>
            <w:tcW w:w="992" w:type="dxa"/>
            <w:tcBorders>
              <w:top w:val="nil"/>
              <w:bottom w:val="single" w:sz="2" w:space="0" w:color="auto"/>
            </w:tcBorders>
            <w:vAlign w:val="center"/>
          </w:tcPr>
          <w:p w14:paraId="4137D968"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169C48F8"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6,0200</w:t>
            </w:r>
          </w:p>
        </w:tc>
        <w:tc>
          <w:tcPr>
            <w:tcW w:w="1701" w:type="dxa"/>
            <w:tcBorders>
              <w:top w:val="nil"/>
              <w:bottom w:val="single" w:sz="2" w:space="0" w:color="auto"/>
              <w:right w:val="single" w:sz="4" w:space="0" w:color="auto"/>
            </w:tcBorders>
            <w:vAlign w:val="center"/>
          </w:tcPr>
          <w:p w14:paraId="04A811F0" w14:textId="77777777" w:rsidR="007B6830" w:rsidRPr="00B40365" w:rsidRDefault="007B6830" w:rsidP="004F7212">
            <w:pPr>
              <w:jc w:val="center"/>
              <w:rPr>
                <w:sz w:val="22"/>
                <w:szCs w:val="22"/>
                <w:lang w:val="en-US"/>
              </w:rPr>
            </w:pPr>
            <w:r w:rsidRPr="00B40365">
              <w:rPr>
                <w:sz w:val="22"/>
                <w:szCs w:val="22"/>
                <w:lang w:val="en-US"/>
              </w:rPr>
              <w:t>15,1704</w:t>
            </w:r>
          </w:p>
        </w:tc>
      </w:tr>
      <w:tr w:rsidR="007B6830" w:rsidRPr="00B40365" w14:paraId="3A405F1A"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1F2DF678" w14:textId="77777777" w:rsidR="007B6830" w:rsidRPr="00B40365" w:rsidRDefault="007B6830" w:rsidP="004F7212">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14:paraId="415518E9" w14:textId="77777777" w:rsidR="007B6830" w:rsidRPr="00262B1B" w:rsidRDefault="007B6830" w:rsidP="004F7212">
            <w:pPr>
              <w:jc w:val="center"/>
              <w:rPr>
                <w:sz w:val="22"/>
                <w:szCs w:val="22"/>
                <w:lang w:val="en-US"/>
              </w:rPr>
            </w:pPr>
            <w:r w:rsidRPr="00262B1B">
              <w:rPr>
                <w:sz w:val="22"/>
                <w:szCs w:val="22"/>
                <w:lang w:val="en-US"/>
              </w:rPr>
              <w:t>TsI51A4</w:t>
            </w:r>
          </w:p>
        </w:tc>
        <w:tc>
          <w:tcPr>
            <w:tcW w:w="3829" w:type="dxa"/>
            <w:tcBorders>
              <w:top w:val="single" w:sz="4" w:space="0" w:color="auto"/>
              <w:bottom w:val="single" w:sz="4" w:space="0" w:color="auto"/>
            </w:tcBorders>
            <w:vAlign w:val="center"/>
          </w:tcPr>
          <w:p w14:paraId="78A968C6" w14:textId="77777777" w:rsidR="007B6830" w:rsidRPr="00B40365" w:rsidRDefault="007B6830" w:rsidP="004F7212">
            <w:pPr>
              <w:rPr>
                <w:lang w:val="en-US"/>
              </w:rPr>
            </w:pPr>
            <w:r w:rsidRPr="00B40365">
              <w:rPr>
                <w:lang w:val="en-US"/>
              </w:rPr>
              <w:t>Transportarea pamintului cu autobasculanta de 10 t la distanta de: 4 km</w:t>
            </w:r>
          </w:p>
          <w:p w14:paraId="162574BC"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35FC0D11" w14:textId="77777777" w:rsidR="007B6830" w:rsidRPr="00B40365" w:rsidRDefault="007B6830" w:rsidP="004F7212">
            <w:pPr>
              <w:jc w:val="center"/>
              <w:rPr>
                <w:sz w:val="22"/>
                <w:szCs w:val="22"/>
                <w:lang w:val="en-US"/>
              </w:rPr>
            </w:pPr>
            <w:r w:rsidRPr="00B40365">
              <w:rPr>
                <w:sz w:val="22"/>
                <w:szCs w:val="22"/>
                <w:lang w:val="en-US"/>
              </w:rPr>
              <w:t>t</w:t>
            </w:r>
          </w:p>
        </w:tc>
        <w:tc>
          <w:tcPr>
            <w:tcW w:w="1560" w:type="dxa"/>
            <w:tcBorders>
              <w:top w:val="single" w:sz="4" w:space="0" w:color="auto"/>
              <w:bottom w:val="single" w:sz="4" w:space="0" w:color="auto"/>
            </w:tcBorders>
            <w:vAlign w:val="center"/>
          </w:tcPr>
          <w:p w14:paraId="218E0491"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6051FBC6"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441,00</w:t>
            </w:r>
          </w:p>
          <w:p w14:paraId="4434D79C" w14:textId="77777777" w:rsidR="007B6830" w:rsidRPr="00D02A3F" w:rsidRDefault="007B6830" w:rsidP="004F7212">
            <w:pPr>
              <w:jc w:val="center"/>
              <w:rPr>
                <w:sz w:val="22"/>
                <w:szCs w:val="22"/>
                <w:lang w:val="en-US"/>
              </w:rPr>
            </w:pPr>
          </w:p>
        </w:tc>
      </w:tr>
      <w:tr w:rsidR="007B6830" w:rsidRPr="00B40365" w14:paraId="41AA5075"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28D43B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06B59BD" w14:textId="77777777" w:rsidR="007B6830" w:rsidRPr="00B40365" w:rsidRDefault="007B6830" w:rsidP="004F7212">
            <w:pPr>
              <w:jc w:val="center"/>
              <w:rPr>
                <w:sz w:val="16"/>
                <w:szCs w:val="16"/>
                <w:lang w:val="en-US"/>
              </w:rPr>
            </w:pPr>
            <w:r w:rsidRPr="00B40365">
              <w:rPr>
                <w:sz w:val="16"/>
                <w:szCs w:val="16"/>
                <w:lang w:val="en-US"/>
              </w:rPr>
              <w:t>3410540000007</w:t>
            </w:r>
          </w:p>
        </w:tc>
        <w:tc>
          <w:tcPr>
            <w:tcW w:w="3829" w:type="dxa"/>
            <w:tcBorders>
              <w:top w:val="nil"/>
              <w:bottom w:val="single" w:sz="2" w:space="0" w:color="auto"/>
            </w:tcBorders>
            <w:vAlign w:val="center"/>
          </w:tcPr>
          <w:p w14:paraId="015E591E" w14:textId="77777777" w:rsidR="007B6830" w:rsidRPr="00B40365" w:rsidRDefault="007B6830" w:rsidP="004F7212">
            <w:pPr>
              <w:rPr>
                <w:sz w:val="22"/>
                <w:szCs w:val="22"/>
                <w:lang w:val="en-US"/>
              </w:rPr>
            </w:pPr>
            <w:r w:rsidRPr="00B40365">
              <w:rPr>
                <w:sz w:val="22"/>
                <w:szCs w:val="22"/>
                <w:lang w:val="en-US"/>
              </w:rPr>
              <w:t>Autobasculanta-10t</w:t>
            </w:r>
          </w:p>
        </w:tc>
        <w:tc>
          <w:tcPr>
            <w:tcW w:w="992" w:type="dxa"/>
            <w:tcBorders>
              <w:top w:val="nil"/>
              <w:bottom w:val="single" w:sz="2" w:space="0" w:color="auto"/>
            </w:tcBorders>
            <w:vAlign w:val="center"/>
          </w:tcPr>
          <w:p w14:paraId="1B8D82E2"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1EE2C74F"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0,0345</w:t>
            </w:r>
          </w:p>
        </w:tc>
        <w:tc>
          <w:tcPr>
            <w:tcW w:w="1701" w:type="dxa"/>
            <w:tcBorders>
              <w:top w:val="nil"/>
              <w:bottom w:val="single" w:sz="2" w:space="0" w:color="auto"/>
              <w:right w:val="single" w:sz="4" w:space="0" w:color="auto"/>
            </w:tcBorders>
            <w:vAlign w:val="center"/>
          </w:tcPr>
          <w:p w14:paraId="7D04F14F" w14:textId="77777777" w:rsidR="007B6830" w:rsidRPr="00B40365" w:rsidRDefault="007B6830" w:rsidP="004F7212">
            <w:pPr>
              <w:jc w:val="center"/>
              <w:rPr>
                <w:sz w:val="22"/>
                <w:szCs w:val="22"/>
                <w:lang w:val="en-US"/>
              </w:rPr>
            </w:pPr>
            <w:r w:rsidRPr="00B40365">
              <w:rPr>
                <w:sz w:val="22"/>
                <w:szCs w:val="22"/>
                <w:lang w:val="en-US"/>
              </w:rPr>
              <w:t>15,2145</w:t>
            </w:r>
          </w:p>
        </w:tc>
      </w:tr>
      <w:tr w:rsidR="007B6830" w:rsidRPr="00B40365" w14:paraId="40F53F34"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3DDD7830" w14:textId="77777777" w:rsidR="007B6830" w:rsidRPr="00B40365" w:rsidRDefault="007B6830" w:rsidP="004F7212">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14:paraId="7458A18D" w14:textId="77777777" w:rsidR="007B6830" w:rsidRPr="00262B1B" w:rsidRDefault="007B6830" w:rsidP="004F7212">
            <w:pPr>
              <w:jc w:val="center"/>
              <w:rPr>
                <w:sz w:val="22"/>
                <w:szCs w:val="22"/>
                <w:lang w:val="en-US"/>
              </w:rPr>
            </w:pPr>
            <w:r w:rsidRPr="00262B1B">
              <w:rPr>
                <w:sz w:val="22"/>
                <w:szCs w:val="22"/>
                <w:lang w:val="en-US"/>
              </w:rPr>
              <w:t>TsE05B</w:t>
            </w:r>
          </w:p>
        </w:tc>
        <w:tc>
          <w:tcPr>
            <w:tcW w:w="3829" w:type="dxa"/>
            <w:tcBorders>
              <w:top w:val="single" w:sz="4" w:space="0" w:color="auto"/>
              <w:bottom w:val="single" w:sz="4" w:space="0" w:color="auto"/>
            </w:tcBorders>
            <w:vAlign w:val="center"/>
          </w:tcPr>
          <w:p w14:paraId="073A8F71" w14:textId="77777777" w:rsidR="007B6830" w:rsidRPr="00B40365" w:rsidRDefault="007B6830" w:rsidP="004F7212">
            <w:pPr>
              <w:rPr>
                <w:lang w:val="en-US"/>
              </w:rPr>
            </w:pPr>
            <w:r w:rsidRPr="00B40365">
              <w:rPr>
                <w:lang w:val="en-US"/>
              </w:rPr>
              <w:t>Nivelarea cu autogreder de pina la 175 CP a suprafetei terenului natural si a platformelor de terasamente, prin taierea damburilor si deplasarea in goluri a pamintului sapat in teren catg. II</w:t>
            </w:r>
          </w:p>
          <w:p w14:paraId="6C9DA735"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77248F31" w14:textId="77777777" w:rsidR="007B6830" w:rsidRPr="00B40365" w:rsidRDefault="007B6830" w:rsidP="004F7212">
            <w:pPr>
              <w:jc w:val="center"/>
              <w:rPr>
                <w:sz w:val="22"/>
                <w:szCs w:val="22"/>
                <w:lang w:val="en-US"/>
              </w:rPr>
            </w:pPr>
            <w:r w:rsidRPr="00B40365">
              <w:rPr>
                <w:sz w:val="22"/>
                <w:szCs w:val="22"/>
                <w:lang w:val="en-US"/>
              </w:rPr>
              <w:t>100m2</w:t>
            </w:r>
          </w:p>
        </w:tc>
        <w:tc>
          <w:tcPr>
            <w:tcW w:w="1560" w:type="dxa"/>
            <w:tcBorders>
              <w:top w:val="single" w:sz="4" w:space="0" w:color="auto"/>
              <w:bottom w:val="single" w:sz="4" w:space="0" w:color="auto"/>
            </w:tcBorders>
            <w:vAlign w:val="center"/>
          </w:tcPr>
          <w:p w14:paraId="50963D37"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2EB74EE8"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12,00</w:t>
            </w:r>
          </w:p>
          <w:p w14:paraId="495AF1A6" w14:textId="77777777" w:rsidR="007B6830" w:rsidRPr="00D02A3F" w:rsidRDefault="007B6830" w:rsidP="004F7212">
            <w:pPr>
              <w:jc w:val="center"/>
              <w:rPr>
                <w:sz w:val="22"/>
                <w:szCs w:val="22"/>
                <w:lang w:val="en-US"/>
              </w:rPr>
            </w:pPr>
          </w:p>
        </w:tc>
      </w:tr>
      <w:tr w:rsidR="007B6830" w:rsidRPr="00B40365" w14:paraId="4A05D497"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B8675D3"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062E184" w14:textId="77777777" w:rsidR="007B6830" w:rsidRPr="00B40365" w:rsidRDefault="007B6830" w:rsidP="004F7212">
            <w:pPr>
              <w:jc w:val="center"/>
              <w:rPr>
                <w:sz w:val="16"/>
                <w:szCs w:val="16"/>
                <w:lang w:val="en-US"/>
              </w:rPr>
            </w:pPr>
            <w:r w:rsidRPr="00B40365">
              <w:rPr>
                <w:sz w:val="16"/>
                <w:szCs w:val="16"/>
                <w:lang w:val="en-US"/>
              </w:rPr>
              <w:t>2952220003546</w:t>
            </w:r>
          </w:p>
        </w:tc>
        <w:tc>
          <w:tcPr>
            <w:tcW w:w="3829" w:type="dxa"/>
            <w:tcBorders>
              <w:top w:val="nil"/>
              <w:bottom w:val="single" w:sz="2" w:space="0" w:color="auto"/>
            </w:tcBorders>
            <w:vAlign w:val="center"/>
          </w:tcPr>
          <w:p w14:paraId="3C7251D5" w14:textId="77777777" w:rsidR="007B6830" w:rsidRPr="00B40365" w:rsidRDefault="007B6830" w:rsidP="004F7212">
            <w:pPr>
              <w:rPr>
                <w:sz w:val="22"/>
                <w:szCs w:val="22"/>
                <w:lang w:val="en-US"/>
              </w:rPr>
            </w:pPr>
            <w:r w:rsidRPr="00B40365">
              <w:rPr>
                <w:sz w:val="22"/>
                <w:szCs w:val="22"/>
                <w:lang w:val="en-US"/>
              </w:rPr>
              <w:t>Autogreder pina la 175 cp</w:t>
            </w:r>
          </w:p>
        </w:tc>
        <w:tc>
          <w:tcPr>
            <w:tcW w:w="992" w:type="dxa"/>
            <w:tcBorders>
              <w:top w:val="nil"/>
              <w:bottom w:val="single" w:sz="2" w:space="0" w:color="auto"/>
            </w:tcBorders>
            <w:vAlign w:val="center"/>
          </w:tcPr>
          <w:p w14:paraId="08BA19CC"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667C4A2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0,1890</w:t>
            </w:r>
          </w:p>
        </w:tc>
        <w:tc>
          <w:tcPr>
            <w:tcW w:w="1701" w:type="dxa"/>
            <w:tcBorders>
              <w:top w:val="nil"/>
              <w:bottom w:val="single" w:sz="2" w:space="0" w:color="auto"/>
              <w:right w:val="single" w:sz="4" w:space="0" w:color="auto"/>
            </w:tcBorders>
            <w:vAlign w:val="center"/>
          </w:tcPr>
          <w:p w14:paraId="49367A7C" w14:textId="77777777" w:rsidR="007B6830" w:rsidRPr="00B40365" w:rsidRDefault="007B6830" w:rsidP="004F7212">
            <w:pPr>
              <w:jc w:val="center"/>
              <w:rPr>
                <w:sz w:val="22"/>
                <w:szCs w:val="22"/>
                <w:lang w:val="en-US"/>
              </w:rPr>
            </w:pPr>
            <w:r w:rsidRPr="00B40365">
              <w:rPr>
                <w:sz w:val="22"/>
                <w:szCs w:val="22"/>
                <w:lang w:val="en-US"/>
              </w:rPr>
              <w:t>2,268</w:t>
            </w:r>
          </w:p>
        </w:tc>
      </w:tr>
      <w:tr w:rsidR="007B6830" w:rsidRPr="00B40365" w14:paraId="13445C8D"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5CB9941F" w14:textId="77777777" w:rsidR="007B6830" w:rsidRPr="00B40365" w:rsidRDefault="007B6830" w:rsidP="004F7212">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14:paraId="56745F59" w14:textId="77777777" w:rsidR="007B6830" w:rsidRPr="00262B1B" w:rsidRDefault="007B6830" w:rsidP="004F7212">
            <w:pPr>
              <w:jc w:val="center"/>
              <w:rPr>
                <w:sz w:val="22"/>
                <w:szCs w:val="22"/>
                <w:lang w:val="en-US"/>
              </w:rPr>
            </w:pPr>
            <w:r w:rsidRPr="00262B1B">
              <w:rPr>
                <w:sz w:val="22"/>
                <w:szCs w:val="22"/>
                <w:lang w:val="en-US"/>
              </w:rPr>
              <w:t>TsD7A1</w:t>
            </w:r>
          </w:p>
        </w:tc>
        <w:tc>
          <w:tcPr>
            <w:tcW w:w="3829" w:type="dxa"/>
            <w:tcBorders>
              <w:top w:val="single" w:sz="4" w:space="0" w:color="auto"/>
              <w:bottom w:val="single" w:sz="4" w:space="0" w:color="auto"/>
            </w:tcBorders>
            <w:vAlign w:val="center"/>
          </w:tcPr>
          <w:p w14:paraId="497ABD5C" w14:textId="77777777" w:rsidR="007B6830" w:rsidRPr="00B40365" w:rsidRDefault="007B6830" w:rsidP="004F7212">
            <w:pPr>
              <w:rPr>
                <w:lang w:val="en-US"/>
              </w:rPr>
            </w:pPr>
            <w:r w:rsidRPr="00B40365">
              <w:rPr>
                <w:lang w:val="en-US"/>
              </w:rPr>
              <w:t xml:space="preserve">Compactarea mecanica a umpluturilor cu rulou compresor static autopropulsat de 10-12 t, in </w:t>
            </w:r>
            <w:r w:rsidRPr="00B40365">
              <w:rPr>
                <w:lang w:val="en-US"/>
              </w:rPr>
              <w:lastRenderedPageBreak/>
              <w:t>straturi succesive de 15-20 cm grosime dupa compactare, exclusiv udarea fiecarui strat in parte, umpluturile executindu-se cu pamint necoeziv grad. compact. 92-94%</w:t>
            </w:r>
          </w:p>
          <w:p w14:paraId="04BF5F12"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3CAEF78D" w14:textId="77777777" w:rsidR="007B6830" w:rsidRPr="00B40365" w:rsidRDefault="007B6830" w:rsidP="004F7212">
            <w:pPr>
              <w:jc w:val="center"/>
              <w:rPr>
                <w:sz w:val="22"/>
                <w:szCs w:val="22"/>
                <w:lang w:val="en-US"/>
              </w:rPr>
            </w:pPr>
            <w:r w:rsidRPr="00B40365">
              <w:rPr>
                <w:sz w:val="22"/>
                <w:szCs w:val="22"/>
                <w:lang w:val="en-US"/>
              </w:rPr>
              <w:lastRenderedPageBreak/>
              <w:t>100 m3</w:t>
            </w:r>
          </w:p>
        </w:tc>
        <w:tc>
          <w:tcPr>
            <w:tcW w:w="1560" w:type="dxa"/>
            <w:tcBorders>
              <w:top w:val="single" w:sz="4" w:space="0" w:color="auto"/>
              <w:bottom w:val="single" w:sz="4" w:space="0" w:color="auto"/>
            </w:tcBorders>
            <w:vAlign w:val="center"/>
          </w:tcPr>
          <w:p w14:paraId="1F5BB70A"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1C89B3CE"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2,40</w:t>
            </w:r>
          </w:p>
          <w:p w14:paraId="69C3B003" w14:textId="77777777" w:rsidR="007B6830" w:rsidRPr="00D02A3F" w:rsidRDefault="007B6830" w:rsidP="004F7212">
            <w:pPr>
              <w:jc w:val="center"/>
              <w:rPr>
                <w:sz w:val="22"/>
                <w:szCs w:val="22"/>
                <w:lang w:val="en-US"/>
              </w:rPr>
            </w:pPr>
          </w:p>
        </w:tc>
      </w:tr>
      <w:tr w:rsidR="007B6830" w:rsidRPr="00B40365" w14:paraId="4E2DAC7B"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09F518F"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B08A79A" w14:textId="77777777" w:rsidR="007B6830" w:rsidRPr="00B40365" w:rsidRDefault="007B6830" w:rsidP="004F7212">
            <w:pPr>
              <w:jc w:val="center"/>
              <w:rPr>
                <w:sz w:val="16"/>
                <w:szCs w:val="16"/>
                <w:lang w:val="en-US"/>
              </w:rPr>
            </w:pPr>
            <w:r w:rsidRPr="00B40365">
              <w:rPr>
                <w:sz w:val="16"/>
                <w:szCs w:val="16"/>
                <w:lang w:val="en-US"/>
              </w:rPr>
              <w:t>9310060019900</w:t>
            </w:r>
          </w:p>
        </w:tc>
        <w:tc>
          <w:tcPr>
            <w:tcW w:w="3829" w:type="dxa"/>
            <w:tcBorders>
              <w:top w:val="nil"/>
              <w:bottom w:val="single" w:sz="2" w:space="0" w:color="auto"/>
            </w:tcBorders>
            <w:vAlign w:val="center"/>
          </w:tcPr>
          <w:p w14:paraId="561291D1" w14:textId="77777777" w:rsidR="007B6830" w:rsidRPr="00B40365" w:rsidRDefault="007B6830" w:rsidP="004F721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14:paraId="2170D4B9"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009D6FD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5,0700</w:t>
            </w:r>
          </w:p>
        </w:tc>
        <w:tc>
          <w:tcPr>
            <w:tcW w:w="1701" w:type="dxa"/>
            <w:tcBorders>
              <w:top w:val="nil"/>
              <w:bottom w:val="single" w:sz="2" w:space="0" w:color="auto"/>
            </w:tcBorders>
            <w:vAlign w:val="center"/>
          </w:tcPr>
          <w:p w14:paraId="32D91CAB" w14:textId="77777777" w:rsidR="007B6830" w:rsidRPr="00B40365" w:rsidRDefault="007B6830" w:rsidP="004F7212">
            <w:pPr>
              <w:jc w:val="center"/>
              <w:rPr>
                <w:sz w:val="22"/>
                <w:szCs w:val="22"/>
                <w:lang w:val="en-US"/>
              </w:rPr>
            </w:pPr>
            <w:r w:rsidRPr="00B40365">
              <w:rPr>
                <w:sz w:val="22"/>
                <w:szCs w:val="22"/>
                <w:lang w:val="en-US"/>
              </w:rPr>
              <w:t>12,168</w:t>
            </w:r>
          </w:p>
        </w:tc>
      </w:tr>
      <w:tr w:rsidR="007B6830" w:rsidRPr="00B40365" w14:paraId="2E5DD20F"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93EC04A"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763B1B3" w14:textId="77777777" w:rsidR="007B6830" w:rsidRPr="00B40365" w:rsidRDefault="007B6830" w:rsidP="004F7212">
            <w:pPr>
              <w:jc w:val="center"/>
              <w:rPr>
                <w:sz w:val="16"/>
                <w:szCs w:val="16"/>
                <w:lang w:val="en-US"/>
              </w:rPr>
            </w:pPr>
            <w:r w:rsidRPr="00B40365">
              <w:rPr>
                <w:sz w:val="16"/>
                <w:szCs w:val="16"/>
                <w:lang w:val="en-US"/>
              </w:rPr>
              <w:t>2952240004004</w:t>
            </w:r>
          </w:p>
        </w:tc>
        <w:tc>
          <w:tcPr>
            <w:tcW w:w="3829" w:type="dxa"/>
            <w:tcBorders>
              <w:top w:val="nil"/>
              <w:bottom w:val="single" w:sz="2" w:space="0" w:color="auto"/>
            </w:tcBorders>
            <w:vAlign w:val="center"/>
          </w:tcPr>
          <w:p w14:paraId="16A4D933" w14:textId="77777777" w:rsidR="007B6830" w:rsidRPr="00B40365" w:rsidRDefault="007B6830" w:rsidP="004F7212">
            <w:pPr>
              <w:rPr>
                <w:sz w:val="22"/>
                <w:szCs w:val="22"/>
                <w:lang w:val="en-US"/>
              </w:rPr>
            </w:pPr>
            <w:r w:rsidRPr="00B40365">
              <w:rPr>
                <w:sz w:val="22"/>
                <w:szCs w:val="22"/>
                <w:lang w:val="en-US"/>
              </w:rPr>
              <w:t>Compactor auto cu rulouri pina la 12 tf</w:t>
            </w:r>
          </w:p>
        </w:tc>
        <w:tc>
          <w:tcPr>
            <w:tcW w:w="992" w:type="dxa"/>
            <w:tcBorders>
              <w:top w:val="nil"/>
              <w:bottom w:val="single" w:sz="2" w:space="0" w:color="auto"/>
            </w:tcBorders>
            <w:vAlign w:val="center"/>
          </w:tcPr>
          <w:p w14:paraId="4D2D43B5"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5C8B49D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8,7020</w:t>
            </w:r>
          </w:p>
        </w:tc>
        <w:tc>
          <w:tcPr>
            <w:tcW w:w="1701" w:type="dxa"/>
            <w:tcBorders>
              <w:top w:val="nil"/>
              <w:bottom w:val="single" w:sz="2" w:space="0" w:color="auto"/>
              <w:right w:val="single" w:sz="4" w:space="0" w:color="auto"/>
            </w:tcBorders>
            <w:vAlign w:val="center"/>
          </w:tcPr>
          <w:p w14:paraId="669CF487" w14:textId="77777777" w:rsidR="007B6830" w:rsidRPr="00B40365" w:rsidRDefault="007B6830" w:rsidP="004F7212">
            <w:pPr>
              <w:jc w:val="center"/>
              <w:rPr>
                <w:sz w:val="22"/>
                <w:szCs w:val="22"/>
                <w:lang w:val="en-US"/>
              </w:rPr>
            </w:pPr>
            <w:r w:rsidRPr="00B40365">
              <w:rPr>
                <w:sz w:val="22"/>
                <w:szCs w:val="22"/>
                <w:lang w:val="en-US"/>
              </w:rPr>
              <w:t>20,8848</w:t>
            </w:r>
          </w:p>
        </w:tc>
      </w:tr>
      <w:tr w:rsidR="007B6830" w:rsidRPr="00B40365" w14:paraId="755A2AC3"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60505C51" w14:textId="77777777" w:rsidR="007B6830" w:rsidRPr="00B40365" w:rsidRDefault="007B6830" w:rsidP="004F7212">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14:paraId="05F28B96" w14:textId="77777777" w:rsidR="007B6830" w:rsidRPr="00262B1B" w:rsidRDefault="007B6830" w:rsidP="004F7212">
            <w:pPr>
              <w:jc w:val="center"/>
              <w:rPr>
                <w:sz w:val="22"/>
                <w:szCs w:val="22"/>
                <w:lang w:val="en-US"/>
              </w:rPr>
            </w:pPr>
            <w:r w:rsidRPr="00262B1B">
              <w:rPr>
                <w:sz w:val="22"/>
                <w:szCs w:val="22"/>
                <w:lang w:val="en-US"/>
              </w:rPr>
              <w:t>DA12B</w:t>
            </w:r>
          </w:p>
        </w:tc>
        <w:tc>
          <w:tcPr>
            <w:tcW w:w="3829" w:type="dxa"/>
            <w:tcBorders>
              <w:top w:val="single" w:sz="4" w:space="0" w:color="auto"/>
              <w:bottom w:val="single" w:sz="4" w:space="0" w:color="auto"/>
            </w:tcBorders>
            <w:vAlign w:val="center"/>
          </w:tcPr>
          <w:p w14:paraId="44E1AC25" w14:textId="77777777" w:rsidR="007B6830" w:rsidRPr="00B40365" w:rsidRDefault="007B6830" w:rsidP="004F7212">
            <w:pPr>
              <w:rPr>
                <w:lang w:val="en-US"/>
              </w:rPr>
            </w:pPr>
            <w:r w:rsidRPr="00B40365">
              <w:rPr>
                <w:lang w:val="en-US"/>
              </w:rPr>
              <w:t>Strat de fundatie sau reprofilare din piatra sparta, pentru drumuri, cu asternere mecanica, executat cu impanare fara innororire, h=15 cm</w:t>
            </w:r>
          </w:p>
          <w:p w14:paraId="2095D931"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2FB9E6CC"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single" w:sz="4" w:space="0" w:color="auto"/>
              <w:bottom w:val="single" w:sz="4" w:space="0" w:color="auto"/>
            </w:tcBorders>
            <w:vAlign w:val="center"/>
          </w:tcPr>
          <w:p w14:paraId="09D7EA38"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3B410C1C"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135,00</w:t>
            </w:r>
          </w:p>
          <w:p w14:paraId="497A56A1" w14:textId="77777777" w:rsidR="007B6830" w:rsidRPr="00D02A3F" w:rsidRDefault="007B6830" w:rsidP="004F7212">
            <w:pPr>
              <w:jc w:val="center"/>
              <w:rPr>
                <w:sz w:val="22"/>
                <w:szCs w:val="22"/>
                <w:lang w:val="en-US"/>
              </w:rPr>
            </w:pPr>
          </w:p>
        </w:tc>
      </w:tr>
      <w:tr w:rsidR="007B6830" w:rsidRPr="00B40365" w14:paraId="2609B82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F27779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823ECB1" w14:textId="77777777" w:rsidR="007B6830" w:rsidRPr="00B40365" w:rsidRDefault="007B6830" w:rsidP="004F7212">
            <w:pPr>
              <w:jc w:val="center"/>
              <w:rPr>
                <w:sz w:val="16"/>
                <w:szCs w:val="16"/>
                <w:lang w:val="en-US"/>
              </w:rPr>
            </w:pPr>
            <w:r w:rsidRPr="00B40365">
              <w:rPr>
                <w:sz w:val="16"/>
                <w:szCs w:val="16"/>
                <w:lang w:val="en-US"/>
              </w:rPr>
              <w:t>7129020012800</w:t>
            </w:r>
          </w:p>
        </w:tc>
        <w:tc>
          <w:tcPr>
            <w:tcW w:w="3829" w:type="dxa"/>
            <w:tcBorders>
              <w:top w:val="nil"/>
              <w:bottom w:val="single" w:sz="2" w:space="0" w:color="auto"/>
            </w:tcBorders>
            <w:vAlign w:val="center"/>
          </w:tcPr>
          <w:p w14:paraId="253C206A" w14:textId="77777777" w:rsidR="007B6830" w:rsidRPr="00B40365" w:rsidRDefault="007B6830" w:rsidP="004F7212">
            <w:pPr>
              <w:rPr>
                <w:sz w:val="22"/>
                <w:szCs w:val="22"/>
                <w:lang w:val="en-US"/>
              </w:rPr>
            </w:pPr>
            <w:r w:rsidRPr="00B40365">
              <w:rPr>
                <w:sz w:val="22"/>
                <w:szCs w:val="22"/>
                <w:lang w:val="en-US"/>
              </w:rPr>
              <w:t>Pavator</w:t>
            </w:r>
          </w:p>
        </w:tc>
        <w:tc>
          <w:tcPr>
            <w:tcW w:w="992" w:type="dxa"/>
            <w:tcBorders>
              <w:top w:val="nil"/>
              <w:bottom w:val="single" w:sz="2" w:space="0" w:color="auto"/>
            </w:tcBorders>
            <w:vAlign w:val="center"/>
          </w:tcPr>
          <w:p w14:paraId="0EB43B62"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3356CCE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0,6000</w:t>
            </w:r>
          </w:p>
        </w:tc>
        <w:tc>
          <w:tcPr>
            <w:tcW w:w="1701" w:type="dxa"/>
            <w:tcBorders>
              <w:top w:val="nil"/>
              <w:bottom w:val="single" w:sz="2" w:space="0" w:color="auto"/>
            </w:tcBorders>
            <w:vAlign w:val="center"/>
          </w:tcPr>
          <w:p w14:paraId="23FFC3DD" w14:textId="77777777" w:rsidR="007B6830" w:rsidRPr="00B40365" w:rsidRDefault="007B6830" w:rsidP="004F7212">
            <w:pPr>
              <w:jc w:val="center"/>
              <w:rPr>
                <w:sz w:val="22"/>
                <w:szCs w:val="22"/>
                <w:lang w:val="en-US"/>
              </w:rPr>
            </w:pPr>
            <w:r w:rsidRPr="00B40365">
              <w:rPr>
                <w:sz w:val="22"/>
                <w:szCs w:val="22"/>
                <w:lang w:val="en-US"/>
              </w:rPr>
              <w:t>81,00</w:t>
            </w:r>
          </w:p>
        </w:tc>
      </w:tr>
      <w:tr w:rsidR="007B6830" w:rsidRPr="00B40365" w14:paraId="2D95E7C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DE95800"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BE1D090" w14:textId="77777777" w:rsidR="007B6830" w:rsidRPr="00B40365" w:rsidRDefault="007B6830" w:rsidP="004F7212">
            <w:pPr>
              <w:jc w:val="center"/>
              <w:rPr>
                <w:sz w:val="16"/>
                <w:szCs w:val="16"/>
                <w:lang w:val="en-US"/>
              </w:rPr>
            </w:pPr>
            <w:r w:rsidRPr="00B40365">
              <w:rPr>
                <w:sz w:val="16"/>
                <w:szCs w:val="16"/>
                <w:lang w:val="en-US"/>
              </w:rPr>
              <w:t>1411122201646</w:t>
            </w:r>
          </w:p>
        </w:tc>
        <w:tc>
          <w:tcPr>
            <w:tcW w:w="3829" w:type="dxa"/>
            <w:tcBorders>
              <w:top w:val="nil"/>
              <w:bottom w:val="single" w:sz="2" w:space="0" w:color="auto"/>
            </w:tcBorders>
            <w:vAlign w:val="center"/>
          </w:tcPr>
          <w:p w14:paraId="010B18FB" w14:textId="77777777" w:rsidR="007B6830" w:rsidRPr="00B40365" w:rsidRDefault="007B6830" w:rsidP="004F7212">
            <w:pPr>
              <w:rPr>
                <w:sz w:val="22"/>
                <w:szCs w:val="22"/>
                <w:lang w:val="en-US"/>
              </w:rPr>
            </w:pPr>
            <w:r w:rsidRPr="00B40365">
              <w:rPr>
                <w:sz w:val="22"/>
                <w:szCs w:val="22"/>
                <w:lang w:val="en-US"/>
              </w:rPr>
              <w:t>Piatra sparta pentru drumuri 16-32mm</w:t>
            </w:r>
          </w:p>
        </w:tc>
        <w:tc>
          <w:tcPr>
            <w:tcW w:w="992" w:type="dxa"/>
            <w:tcBorders>
              <w:top w:val="nil"/>
              <w:bottom w:val="single" w:sz="2" w:space="0" w:color="auto"/>
            </w:tcBorders>
            <w:vAlign w:val="center"/>
          </w:tcPr>
          <w:p w14:paraId="21CA018B"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5DA9F95A"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0,2030</w:t>
            </w:r>
          </w:p>
        </w:tc>
        <w:tc>
          <w:tcPr>
            <w:tcW w:w="1701" w:type="dxa"/>
            <w:tcBorders>
              <w:top w:val="nil"/>
              <w:bottom w:val="single" w:sz="2" w:space="0" w:color="auto"/>
            </w:tcBorders>
            <w:vAlign w:val="center"/>
          </w:tcPr>
          <w:p w14:paraId="5CCFDE74" w14:textId="77777777" w:rsidR="007B6830" w:rsidRPr="00B40365" w:rsidRDefault="007B6830" w:rsidP="004F7212">
            <w:pPr>
              <w:jc w:val="center"/>
              <w:rPr>
                <w:sz w:val="22"/>
                <w:szCs w:val="22"/>
                <w:lang w:val="en-US"/>
              </w:rPr>
            </w:pPr>
            <w:r w:rsidRPr="00B40365">
              <w:rPr>
                <w:sz w:val="22"/>
                <w:szCs w:val="22"/>
                <w:lang w:val="en-US"/>
              </w:rPr>
              <w:t>27,405</w:t>
            </w:r>
          </w:p>
        </w:tc>
      </w:tr>
      <w:tr w:rsidR="007B6830" w:rsidRPr="00B40365" w14:paraId="2CBD2E04"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AE881E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4CC2387" w14:textId="77777777" w:rsidR="007B6830" w:rsidRPr="00B40365" w:rsidRDefault="007B6830" w:rsidP="004F7212">
            <w:pPr>
              <w:jc w:val="center"/>
              <w:rPr>
                <w:sz w:val="16"/>
                <w:szCs w:val="16"/>
                <w:lang w:val="en-US"/>
              </w:rPr>
            </w:pPr>
            <w:r w:rsidRPr="00B40365">
              <w:rPr>
                <w:sz w:val="16"/>
                <w:szCs w:val="16"/>
                <w:lang w:val="en-US"/>
              </w:rPr>
              <w:t>1411122201672</w:t>
            </w:r>
          </w:p>
        </w:tc>
        <w:tc>
          <w:tcPr>
            <w:tcW w:w="3829" w:type="dxa"/>
            <w:tcBorders>
              <w:top w:val="nil"/>
              <w:bottom w:val="single" w:sz="2" w:space="0" w:color="auto"/>
            </w:tcBorders>
            <w:vAlign w:val="center"/>
          </w:tcPr>
          <w:p w14:paraId="567BDD44" w14:textId="77777777" w:rsidR="007B6830" w:rsidRPr="00B40365" w:rsidRDefault="007B6830" w:rsidP="004F7212">
            <w:pPr>
              <w:rPr>
                <w:sz w:val="22"/>
                <w:szCs w:val="22"/>
                <w:lang w:val="en-US"/>
              </w:rPr>
            </w:pPr>
            <w:r w:rsidRPr="00B40365">
              <w:rPr>
                <w:sz w:val="22"/>
                <w:szCs w:val="22"/>
                <w:lang w:val="en-US"/>
              </w:rPr>
              <w:t>Piatra sparta pentru drumuri 32-63 mm</w:t>
            </w:r>
          </w:p>
        </w:tc>
        <w:tc>
          <w:tcPr>
            <w:tcW w:w="992" w:type="dxa"/>
            <w:tcBorders>
              <w:top w:val="nil"/>
              <w:bottom w:val="single" w:sz="2" w:space="0" w:color="auto"/>
            </w:tcBorders>
            <w:vAlign w:val="center"/>
          </w:tcPr>
          <w:p w14:paraId="68E450D8"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19FE51D4"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1,2190</w:t>
            </w:r>
          </w:p>
        </w:tc>
        <w:tc>
          <w:tcPr>
            <w:tcW w:w="1701" w:type="dxa"/>
            <w:tcBorders>
              <w:top w:val="nil"/>
              <w:bottom w:val="single" w:sz="2" w:space="0" w:color="auto"/>
            </w:tcBorders>
            <w:vAlign w:val="center"/>
          </w:tcPr>
          <w:p w14:paraId="4C95DFF2" w14:textId="77777777" w:rsidR="007B6830" w:rsidRPr="00B40365" w:rsidRDefault="007B6830" w:rsidP="004F7212">
            <w:pPr>
              <w:jc w:val="center"/>
              <w:rPr>
                <w:sz w:val="22"/>
                <w:szCs w:val="22"/>
                <w:lang w:val="en-US"/>
              </w:rPr>
            </w:pPr>
            <w:r w:rsidRPr="00B40365">
              <w:rPr>
                <w:sz w:val="22"/>
                <w:szCs w:val="22"/>
                <w:lang w:val="en-US"/>
              </w:rPr>
              <w:t>164,565</w:t>
            </w:r>
          </w:p>
        </w:tc>
      </w:tr>
      <w:tr w:rsidR="007B6830" w:rsidRPr="00B40365" w14:paraId="1F27AA5E"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709B26E4"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B2FF80F" w14:textId="77777777" w:rsidR="007B6830" w:rsidRPr="00B40365" w:rsidRDefault="007B6830" w:rsidP="004F7212">
            <w:pPr>
              <w:jc w:val="center"/>
              <w:rPr>
                <w:sz w:val="16"/>
                <w:szCs w:val="16"/>
                <w:lang w:val="en-US"/>
              </w:rPr>
            </w:pPr>
            <w:r w:rsidRPr="00B40365">
              <w:rPr>
                <w:sz w:val="16"/>
                <w:szCs w:val="16"/>
                <w:lang w:val="en-US"/>
              </w:rPr>
              <w:t>4100116202806</w:t>
            </w:r>
          </w:p>
        </w:tc>
        <w:tc>
          <w:tcPr>
            <w:tcW w:w="3829" w:type="dxa"/>
            <w:tcBorders>
              <w:top w:val="nil"/>
              <w:bottom w:val="single" w:sz="2" w:space="0" w:color="auto"/>
            </w:tcBorders>
            <w:vAlign w:val="center"/>
          </w:tcPr>
          <w:p w14:paraId="4A4C1B69" w14:textId="77777777" w:rsidR="007B6830" w:rsidRPr="00B40365" w:rsidRDefault="007B6830" w:rsidP="004F7212">
            <w:pPr>
              <w:rPr>
                <w:sz w:val="22"/>
                <w:szCs w:val="22"/>
                <w:lang w:val="en-US"/>
              </w:rPr>
            </w:pPr>
            <w:r w:rsidRPr="00B40365">
              <w:rPr>
                <w:sz w:val="22"/>
                <w:szCs w:val="22"/>
                <w:lang w:val="en-US"/>
              </w:rPr>
              <w:t>Apa industriala in cisterne pt. lucrari drumuri-terasam.</w:t>
            </w:r>
          </w:p>
        </w:tc>
        <w:tc>
          <w:tcPr>
            <w:tcW w:w="992" w:type="dxa"/>
            <w:tcBorders>
              <w:top w:val="nil"/>
              <w:bottom w:val="single" w:sz="2" w:space="0" w:color="auto"/>
            </w:tcBorders>
            <w:vAlign w:val="center"/>
          </w:tcPr>
          <w:p w14:paraId="64C45B51"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5BF019E6"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14:paraId="251E86D7" w14:textId="77777777" w:rsidR="007B6830" w:rsidRPr="00B40365" w:rsidRDefault="007B6830" w:rsidP="004F7212">
            <w:pPr>
              <w:jc w:val="center"/>
              <w:rPr>
                <w:sz w:val="22"/>
                <w:szCs w:val="22"/>
                <w:lang w:val="en-US"/>
              </w:rPr>
            </w:pPr>
            <w:r w:rsidRPr="00B40365">
              <w:rPr>
                <w:sz w:val="22"/>
                <w:szCs w:val="22"/>
                <w:lang w:val="en-US"/>
              </w:rPr>
              <w:t>20,25</w:t>
            </w:r>
          </w:p>
        </w:tc>
      </w:tr>
      <w:tr w:rsidR="007B6830" w:rsidRPr="00B40365" w14:paraId="75CC1067"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FBF9DD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516CB60" w14:textId="77777777" w:rsidR="007B6830" w:rsidRPr="00B40365" w:rsidRDefault="007B6830" w:rsidP="004F7212">
            <w:pPr>
              <w:jc w:val="center"/>
              <w:rPr>
                <w:sz w:val="16"/>
                <w:szCs w:val="16"/>
                <w:lang w:val="en-US"/>
              </w:rPr>
            </w:pPr>
            <w:r w:rsidRPr="00B40365">
              <w:rPr>
                <w:sz w:val="16"/>
                <w:szCs w:val="16"/>
                <w:lang w:val="en-US"/>
              </w:rPr>
              <w:t>2952220003546</w:t>
            </w:r>
          </w:p>
        </w:tc>
        <w:tc>
          <w:tcPr>
            <w:tcW w:w="3829" w:type="dxa"/>
            <w:tcBorders>
              <w:top w:val="nil"/>
              <w:bottom w:val="single" w:sz="2" w:space="0" w:color="auto"/>
            </w:tcBorders>
            <w:vAlign w:val="center"/>
          </w:tcPr>
          <w:p w14:paraId="5684D0EE" w14:textId="77777777" w:rsidR="007B6830" w:rsidRPr="00B40365" w:rsidRDefault="007B6830" w:rsidP="004F7212">
            <w:pPr>
              <w:rPr>
                <w:sz w:val="22"/>
                <w:szCs w:val="22"/>
                <w:lang w:val="en-US"/>
              </w:rPr>
            </w:pPr>
            <w:r w:rsidRPr="00B40365">
              <w:rPr>
                <w:sz w:val="22"/>
                <w:szCs w:val="22"/>
                <w:lang w:val="en-US"/>
              </w:rPr>
              <w:t>Autogreder pina la 175 cp</w:t>
            </w:r>
          </w:p>
        </w:tc>
        <w:tc>
          <w:tcPr>
            <w:tcW w:w="992" w:type="dxa"/>
            <w:tcBorders>
              <w:top w:val="nil"/>
              <w:bottom w:val="single" w:sz="2" w:space="0" w:color="auto"/>
            </w:tcBorders>
            <w:vAlign w:val="center"/>
          </w:tcPr>
          <w:p w14:paraId="405016FF"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5B8F1AF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0,0420</w:t>
            </w:r>
          </w:p>
        </w:tc>
        <w:tc>
          <w:tcPr>
            <w:tcW w:w="1701" w:type="dxa"/>
            <w:tcBorders>
              <w:top w:val="nil"/>
              <w:bottom w:val="single" w:sz="2" w:space="0" w:color="auto"/>
              <w:right w:val="single" w:sz="4" w:space="0" w:color="auto"/>
            </w:tcBorders>
            <w:vAlign w:val="center"/>
          </w:tcPr>
          <w:p w14:paraId="1C0B3A66" w14:textId="77777777" w:rsidR="007B6830" w:rsidRPr="00B40365" w:rsidRDefault="007B6830" w:rsidP="004F7212">
            <w:pPr>
              <w:jc w:val="center"/>
              <w:rPr>
                <w:sz w:val="22"/>
                <w:szCs w:val="22"/>
                <w:lang w:val="en-US"/>
              </w:rPr>
            </w:pPr>
            <w:r w:rsidRPr="00B40365">
              <w:rPr>
                <w:sz w:val="22"/>
                <w:szCs w:val="22"/>
                <w:lang w:val="en-US"/>
              </w:rPr>
              <w:t>5,67</w:t>
            </w:r>
          </w:p>
        </w:tc>
      </w:tr>
      <w:tr w:rsidR="007B6830" w:rsidRPr="00B40365" w14:paraId="25177C8C"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09E25D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E1EB4FF" w14:textId="77777777" w:rsidR="007B6830" w:rsidRPr="00B40365" w:rsidRDefault="007B6830" w:rsidP="004F7212">
            <w:pPr>
              <w:jc w:val="center"/>
              <w:rPr>
                <w:sz w:val="16"/>
                <w:szCs w:val="16"/>
                <w:lang w:val="en-US"/>
              </w:rPr>
            </w:pPr>
            <w:r w:rsidRPr="00B40365">
              <w:rPr>
                <w:sz w:val="16"/>
                <w:szCs w:val="16"/>
                <w:lang w:val="en-US"/>
              </w:rPr>
              <w:t>2952240004010</w:t>
            </w:r>
          </w:p>
        </w:tc>
        <w:tc>
          <w:tcPr>
            <w:tcW w:w="3829" w:type="dxa"/>
            <w:tcBorders>
              <w:top w:val="nil"/>
              <w:bottom w:val="single" w:sz="2" w:space="0" w:color="auto"/>
            </w:tcBorders>
            <w:vAlign w:val="center"/>
          </w:tcPr>
          <w:p w14:paraId="3B127932" w14:textId="77777777" w:rsidR="007B6830" w:rsidRPr="00B40365" w:rsidRDefault="007B6830" w:rsidP="004F7212">
            <w:pPr>
              <w:rPr>
                <w:sz w:val="22"/>
                <w:szCs w:val="22"/>
                <w:lang w:val="en-US"/>
              </w:rPr>
            </w:pPr>
            <w:r w:rsidRPr="00B40365">
              <w:rPr>
                <w:sz w:val="22"/>
                <w:szCs w:val="22"/>
                <w:lang w:val="en-US"/>
              </w:rPr>
              <w:t>Compactor static autopropulsat cu rulouri valturi  R 8-14 de 14tf</w:t>
            </w:r>
          </w:p>
        </w:tc>
        <w:tc>
          <w:tcPr>
            <w:tcW w:w="992" w:type="dxa"/>
            <w:tcBorders>
              <w:top w:val="nil"/>
              <w:bottom w:val="single" w:sz="2" w:space="0" w:color="auto"/>
            </w:tcBorders>
            <w:vAlign w:val="center"/>
          </w:tcPr>
          <w:p w14:paraId="4EC055D8"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43AA21C6"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0,2580</w:t>
            </w:r>
          </w:p>
        </w:tc>
        <w:tc>
          <w:tcPr>
            <w:tcW w:w="1701" w:type="dxa"/>
            <w:tcBorders>
              <w:top w:val="nil"/>
              <w:bottom w:val="single" w:sz="2" w:space="0" w:color="auto"/>
              <w:right w:val="single" w:sz="4" w:space="0" w:color="auto"/>
            </w:tcBorders>
            <w:vAlign w:val="center"/>
          </w:tcPr>
          <w:p w14:paraId="70DE8EC1" w14:textId="77777777" w:rsidR="007B6830" w:rsidRPr="00B40365" w:rsidRDefault="007B6830" w:rsidP="004F7212">
            <w:pPr>
              <w:jc w:val="center"/>
              <w:rPr>
                <w:sz w:val="22"/>
                <w:szCs w:val="22"/>
                <w:lang w:val="en-US"/>
              </w:rPr>
            </w:pPr>
            <w:r w:rsidRPr="00B40365">
              <w:rPr>
                <w:sz w:val="22"/>
                <w:szCs w:val="22"/>
                <w:lang w:val="en-US"/>
              </w:rPr>
              <w:t>34,83</w:t>
            </w:r>
          </w:p>
        </w:tc>
      </w:tr>
      <w:tr w:rsidR="007B6830" w:rsidRPr="00B40365" w14:paraId="2F0E5691"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111D93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4C691A1" w14:textId="77777777" w:rsidR="007B6830" w:rsidRPr="00B40365" w:rsidRDefault="007B6830" w:rsidP="004F7212">
            <w:pPr>
              <w:jc w:val="center"/>
              <w:rPr>
                <w:sz w:val="16"/>
                <w:szCs w:val="16"/>
                <w:lang w:val="en-US"/>
              </w:rPr>
            </w:pPr>
            <w:r w:rsidRPr="00B40365">
              <w:rPr>
                <w:sz w:val="16"/>
                <w:szCs w:val="16"/>
                <w:lang w:val="en-US"/>
              </w:rPr>
              <w:t>3410540005603</w:t>
            </w:r>
          </w:p>
        </w:tc>
        <w:tc>
          <w:tcPr>
            <w:tcW w:w="3829" w:type="dxa"/>
            <w:tcBorders>
              <w:top w:val="nil"/>
              <w:bottom w:val="single" w:sz="2" w:space="0" w:color="auto"/>
            </w:tcBorders>
            <w:vAlign w:val="center"/>
          </w:tcPr>
          <w:p w14:paraId="00CDC35B" w14:textId="77777777" w:rsidR="007B6830" w:rsidRPr="00B40365" w:rsidRDefault="007B6830" w:rsidP="004F7212">
            <w:pPr>
              <w:rPr>
                <w:sz w:val="22"/>
                <w:szCs w:val="22"/>
                <w:lang w:val="en-US"/>
              </w:rPr>
            </w:pPr>
            <w:r w:rsidRPr="00B40365">
              <w:rPr>
                <w:sz w:val="22"/>
                <w:szCs w:val="22"/>
                <w:lang w:val="en-US"/>
              </w:rPr>
              <w:t>Autocisterna 5-8 t cu dispozitive de stropire</w:t>
            </w:r>
          </w:p>
        </w:tc>
        <w:tc>
          <w:tcPr>
            <w:tcW w:w="992" w:type="dxa"/>
            <w:tcBorders>
              <w:top w:val="nil"/>
              <w:bottom w:val="single" w:sz="2" w:space="0" w:color="auto"/>
            </w:tcBorders>
            <w:vAlign w:val="center"/>
          </w:tcPr>
          <w:p w14:paraId="70CC22E4"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626384C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0,0150</w:t>
            </w:r>
          </w:p>
        </w:tc>
        <w:tc>
          <w:tcPr>
            <w:tcW w:w="1701" w:type="dxa"/>
            <w:tcBorders>
              <w:top w:val="nil"/>
              <w:bottom w:val="single" w:sz="2" w:space="0" w:color="auto"/>
              <w:right w:val="single" w:sz="4" w:space="0" w:color="auto"/>
            </w:tcBorders>
            <w:vAlign w:val="center"/>
          </w:tcPr>
          <w:p w14:paraId="1EEAC182" w14:textId="77777777" w:rsidR="007B6830" w:rsidRPr="00B40365" w:rsidRDefault="007B6830" w:rsidP="004F7212">
            <w:pPr>
              <w:jc w:val="center"/>
              <w:rPr>
                <w:sz w:val="22"/>
                <w:szCs w:val="22"/>
                <w:lang w:val="en-US"/>
              </w:rPr>
            </w:pPr>
            <w:r w:rsidRPr="00B40365">
              <w:rPr>
                <w:sz w:val="22"/>
                <w:szCs w:val="22"/>
                <w:lang w:val="en-US"/>
              </w:rPr>
              <w:t>2,025</w:t>
            </w:r>
          </w:p>
        </w:tc>
      </w:tr>
      <w:tr w:rsidR="007B6830" w:rsidRPr="00B40365" w14:paraId="1046FC81"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541BD74F" w14:textId="77777777" w:rsidR="007B6830" w:rsidRPr="00B40365" w:rsidRDefault="007B6830" w:rsidP="004F7212">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14:paraId="4B1FDB59" w14:textId="77777777" w:rsidR="007B6830" w:rsidRPr="00262B1B" w:rsidRDefault="007B6830" w:rsidP="004F7212">
            <w:pPr>
              <w:jc w:val="center"/>
              <w:rPr>
                <w:sz w:val="22"/>
                <w:szCs w:val="22"/>
                <w:lang w:val="en-US"/>
              </w:rPr>
            </w:pPr>
            <w:r w:rsidRPr="00262B1B">
              <w:rPr>
                <w:sz w:val="22"/>
                <w:szCs w:val="22"/>
                <w:lang w:val="en-US"/>
              </w:rPr>
              <w:t>CB01B</w:t>
            </w:r>
          </w:p>
        </w:tc>
        <w:tc>
          <w:tcPr>
            <w:tcW w:w="3829" w:type="dxa"/>
            <w:tcBorders>
              <w:top w:val="single" w:sz="4" w:space="0" w:color="auto"/>
              <w:bottom w:val="single" w:sz="4" w:space="0" w:color="auto"/>
            </w:tcBorders>
            <w:vAlign w:val="center"/>
          </w:tcPr>
          <w:p w14:paraId="202EC385" w14:textId="77777777" w:rsidR="007B6830" w:rsidRPr="00B40365" w:rsidRDefault="007B6830" w:rsidP="004F7212">
            <w:pPr>
              <w:rPr>
                <w:lang w:val="en-US"/>
              </w:rPr>
            </w:pPr>
            <w:r w:rsidRPr="00B40365">
              <w:rPr>
                <w:lang w:val="en-US"/>
              </w:rPr>
              <w:t>Cofraje, din scinduri de rasinoase, pentru turnarea betonului in constructia apeductelor, canalelor si anexelor, inclusiv sprijinirile</w:t>
            </w:r>
          </w:p>
          <w:p w14:paraId="3D0F8528"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17742015" w14:textId="77777777" w:rsidR="007B6830" w:rsidRPr="00B40365" w:rsidRDefault="007B6830" w:rsidP="004F7212">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14:paraId="5CFF8338"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5159E105"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90,00</w:t>
            </w:r>
          </w:p>
          <w:p w14:paraId="001A6951" w14:textId="77777777" w:rsidR="007B6830" w:rsidRPr="00D02A3F" w:rsidRDefault="007B6830" w:rsidP="004F7212">
            <w:pPr>
              <w:jc w:val="center"/>
              <w:rPr>
                <w:sz w:val="22"/>
                <w:szCs w:val="22"/>
                <w:lang w:val="en-US"/>
              </w:rPr>
            </w:pPr>
          </w:p>
        </w:tc>
      </w:tr>
      <w:tr w:rsidR="007B6830" w:rsidRPr="00B40365" w14:paraId="7DE83919"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E519D8F"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C163DBC" w14:textId="77777777" w:rsidR="007B6830" w:rsidRPr="00B40365" w:rsidRDefault="007B6830" w:rsidP="004F7212">
            <w:pPr>
              <w:jc w:val="center"/>
              <w:rPr>
                <w:sz w:val="16"/>
                <w:szCs w:val="16"/>
                <w:lang w:val="en-US"/>
              </w:rPr>
            </w:pPr>
            <w:r w:rsidRPr="00B40365">
              <w:rPr>
                <w:sz w:val="16"/>
                <w:szCs w:val="16"/>
                <w:lang w:val="en-US"/>
              </w:rPr>
              <w:t>9310060019920</w:t>
            </w:r>
          </w:p>
        </w:tc>
        <w:tc>
          <w:tcPr>
            <w:tcW w:w="3829" w:type="dxa"/>
            <w:tcBorders>
              <w:top w:val="nil"/>
              <w:bottom w:val="single" w:sz="2" w:space="0" w:color="auto"/>
            </w:tcBorders>
            <w:vAlign w:val="center"/>
          </w:tcPr>
          <w:p w14:paraId="2C4B4FF0" w14:textId="77777777" w:rsidR="007B6830" w:rsidRPr="00B40365" w:rsidRDefault="007B6830" w:rsidP="004F7212">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14:paraId="604672CB"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09AEAFF7"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0,1800</w:t>
            </w:r>
          </w:p>
        </w:tc>
        <w:tc>
          <w:tcPr>
            <w:tcW w:w="1701" w:type="dxa"/>
            <w:tcBorders>
              <w:top w:val="nil"/>
              <w:bottom w:val="single" w:sz="2" w:space="0" w:color="auto"/>
            </w:tcBorders>
            <w:vAlign w:val="center"/>
          </w:tcPr>
          <w:p w14:paraId="0DA13E85" w14:textId="77777777" w:rsidR="007B6830" w:rsidRPr="00B40365" w:rsidRDefault="007B6830" w:rsidP="004F7212">
            <w:pPr>
              <w:jc w:val="center"/>
              <w:rPr>
                <w:sz w:val="22"/>
                <w:szCs w:val="22"/>
                <w:lang w:val="en-US"/>
              </w:rPr>
            </w:pPr>
            <w:r w:rsidRPr="00B40365">
              <w:rPr>
                <w:sz w:val="22"/>
                <w:szCs w:val="22"/>
                <w:lang w:val="en-US"/>
              </w:rPr>
              <w:t>16,20</w:t>
            </w:r>
          </w:p>
        </w:tc>
      </w:tr>
      <w:tr w:rsidR="007B6830" w:rsidRPr="00B40365" w14:paraId="2C94CC18"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0E36A8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F7B3714" w14:textId="77777777" w:rsidR="007B6830" w:rsidRPr="00B40365" w:rsidRDefault="007B6830" w:rsidP="004F7212">
            <w:pPr>
              <w:jc w:val="center"/>
              <w:rPr>
                <w:sz w:val="16"/>
                <w:szCs w:val="16"/>
                <w:lang w:val="en-US"/>
              </w:rPr>
            </w:pPr>
            <w:r w:rsidRPr="00B40365">
              <w:rPr>
                <w:sz w:val="16"/>
                <w:szCs w:val="16"/>
                <w:lang w:val="en-US"/>
              </w:rPr>
              <w:t>71240100107001</w:t>
            </w:r>
          </w:p>
        </w:tc>
        <w:tc>
          <w:tcPr>
            <w:tcW w:w="3829" w:type="dxa"/>
            <w:tcBorders>
              <w:top w:val="nil"/>
              <w:bottom w:val="single" w:sz="2" w:space="0" w:color="auto"/>
            </w:tcBorders>
            <w:vAlign w:val="center"/>
          </w:tcPr>
          <w:p w14:paraId="74FCD946" w14:textId="77777777" w:rsidR="007B6830" w:rsidRPr="00B40365" w:rsidRDefault="007B6830" w:rsidP="004F7212">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14:paraId="2328388F"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590E8F9A"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1,8200</w:t>
            </w:r>
          </w:p>
        </w:tc>
        <w:tc>
          <w:tcPr>
            <w:tcW w:w="1701" w:type="dxa"/>
            <w:tcBorders>
              <w:top w:val="nil"/>
              <w:bottom w:val="single" w:sz="2" w:space="0" w:color="auto"/>
            </w:tcBorders>
            <w:vAlign w:val="center"/>
          </w:tcPr>
          <w:p w14:paraId="1EA7F5FE" w14:textId="77777777" w:rsidR="007B6830" w:rsidRPr="00B40365" w:rsidRDefault="007B6830" w:rsidP="004F7212">
            <w:pPr>
              <w:jc w:val="center"/>
              <w:rPr>
                <w:sz w:val="22"/>
                <w:szCs w:val="22"/>
                <w:lang w:val="en-US"/>
              </w:rPr>
            </w:pPr>
            <w:r w:rsidRPr="00B40365">
              <w:rPr>
                <w:sz w:val="22"/>
                <w:szCs w:val="22"/>
                <w:lang w:val="en-US"/>
              </w:rPr>
              <w:t>163,80</w:t>
            </w:r>
          </w:p>
        </w:tc>
      </w:tr>
      <w:tr w:rsidR="007B6830" w:rsidRPr="00B40365" w14:paraId="4D746406"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3667EBF"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E1950E8" w14:textId="77777777" w:rsidR="007B6830" w:rsidRPr="00B40365" w:rsidRDefault="007B6830" w:rsidP="004F7212">
            <w:pPr>
              <w:jc w:val="center"/>
              <w:rPr>
                <w:sz w:val="16"/>
                <w:szCs w:val="16"/>
                <w:lang w:val="en-US"/>
              </w:rPr>
            </w:pPr>
            <w:r w:rsidRPr="00B40365">
              <w:rPr>
                <w:sz w:val="16"/>
                <w:szCs w:val="16"/>
                <w:lang w:val="en-US"/>
              </w:rPr>
              <w:t>2875276311528</w:t>
            </w:r>
          </w:p>
        </w:tc>
        <w:tc>
          <w:tcPr>
            <w:tcW w:w="3829" w:type="dxa"/>
            <w:tcBorders>
              <w:top w:val="nil"/>
              <w:bottom w:val="single" w:sz="2" w:space="0" w:color="auto"/>
            </w:tcBorders>
            <w:vAlign w:val="center"/>
          </w:tcPr>
          <w:p w14:paraId="5C41C738" w14:textId="77777777" w:rsidR="007B6830" w:rsidRPr="00B40365" w:rsidRDefault="007B6830" w:rsidP="004F7212">
            <w:pPr>
              <w:rPr>
                <w:sz w:val="22"/>
                <w:szCs w:val="22"/>
                <w:lang w:val="en-US"/>
              </w:rPr>
            </w:pPr>
            <w:r w:rsidRPr="00B40365">
              <w:rPr>
                <w:sz w:val="22"/>
                <w:szCs w:val="22"/>
                <w:lang w:val="en-US"/>
              </w:rPr>
              <w:t>Scoabe din otel pentru constructii</w:t>
            </w:r>
          </w:p>
        </w:tc>
        <w:tc>
          <w:tcPr>
            <w:tcW w:w="992" w:type="dxa"/>
            <w:tcBorders>
              <w:top w:val="nil"/>
              <w:bottom w:val="single" w:sz="2" w:space="0" w:color="auto"/>
            </w:tcBorders>
            <w:vAlign w:val="center"/>
          </w:tcPr>
          <w:p w14:paraId="6284A1C2"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153E7755"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14:paraId="1874A1EB" w14:textId="77777777" w:rsidR="007B6830" w:rsidRPr="00B40365" w:rsidRDefault="007B6830" w:rsidP="004F7212">
            <w:pPr>
              <w:jc w:val="center"/>
              <w:rPr>
                <w:sz w:val="22"/>
                <w:szCs w:val="22"/>
                <w:lang w:val="en-US"/>
              </w:rPr>
            </w:pPr>
            <w:r w:rsidRPr="00B40365">
              <w:rPr>
                <w:sz w:val="22"/>
                <w:szCs w:val="22"/>
                <w:lang w:val="en-US"/>
              </w:rPr>
              <w:t>4,50</w:t>
            </w:r>
          </w:p>
        </w:tc>
      </w:tr>
      <w:tr w:rsidR="007B6830" w:rsidRPr="00B40365" w14:paraId="59E93621"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52E281A"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6C532D4" w14:textId="77777777" w:rsidR="007B6830" w:rsidRPr="00B40365" w:rsidRDefault="007B6830" w:rsidP="004F7212">
            <w:pPr>
              <w:jc w:val="center"/>
              <w:rPr>
                <w:sz w:val="16"/>
                <w:szCs w:val="16"/>
                <w:lang w:val="en-US"/>
              </w:rPr>
            </w:pPr>
            <w:r w:rsidRPr="00B40365">
              <w:rPr>
                <w:sz w:val="16"/>
                <w:szCs w:val="16"/>
                <w:lang w:val="en-US"/>
              </w:rPr>
              <w:t>2734113803233</w:t>
            </w:r>
          </w:p>
        </w:tc>
        <w:tc>
          <w:tcPr>
            <w:tcW w:w="3829" w:type="dxa"/>
            <w:tcBorders>
              <w:top w:val="nil"/>
              <w:bottom w:val="single" w:sz="2" w:space="0" w:color="auto"/>
            </w:tcBorders>
            <w:vAlign w:val="center"/>
          </w:tcPr>
          <w:p w14:paraId="663BD07F" w14:textId="77777777" w:rsidR="007B6830" w:rsidRPr="00B40365" w:rsidRDefault="007B6830" w:rsidP="004F7212">
            <w:pPr>
              <w:rPr>
                <w:sz w:val="22"/>
                <w:szCs w:val="22"/>
                <w:lang w:val="en-US"/>
              </w:rPr>
            </w:pPr>
            <w:r w:rsidRPr="00B40365">
              <w:rPr>
                <w:sz w:val="22"/>
                <w:szCs w:val="22"/>
                <w:lang w:val="en-US"/>
              </w:rPr>
              <w:t>Sirma neagra moale d = 2,5 mm</w:t>
            </w:r>
          </w:p>
        </w:tc>
        <w:tc>
          <w:tcPr>
            <w:tcW w:w="992" w:type="dxa"/>
            <w:tcBorders>
              <w:top w:val="nil"/>
              <w:bottom w:val="single" w:sz="2" w:space="0" w:color="auto"/>
            </w:tcBorders>
            <w:vAlign w:val="center"/>
          </w:tcPr>
          <w:p w14:paraId="1FBA7E0B"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508220A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14:paraId="2B2C3490" w14:textId="77777777" w:rsidR="007B6830" w:rsidRPr="00B40365" w:rsidRDefault="007B6830" w:rsidP="004F7212">
            <w:pPr>
              <w:jc w:val="center"/>
              <w:rPr>
                <w:sz w:val="22"/>
                <w:szCs w:val="22"/>
                <w:lang w:val="en-US"/>
              </w:rPr>
            </w:pPr>
            <w:r w:rsidRPr="00B40365">
              <w:rPr>
                <w:sz w:val="22"/>
                <w:szCs w:val="22"/>
                <w:lang w:val="en-US"/>
              </w:rPr>
              <w:t>9,00</w:t>
            </w:r>
          </w:p>
        </w:tc>
      </w:tr>
      <w:tr w:rsidR="007B6830" w:rsidRPr="00B40365" w14:paraId="6407527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2CE643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22E72564" w14:textId="77777777" w:rsidR="007B6830" w:rsidRPr="00B40365" w:rsidRDefault="007B6830" w:rsidP="004F7212">
            <w:pPr>
              <w:jc w:val="center"/>
              <w:rPr>
                <w:sz w:val="16"/>
                <w:szCs w:val="16"/>
                <w:lang w:val="en-US"/>
              </w:rPr>
            </w:pPr>
            <w:r w:rsidRPr="00B40365">
              <w:rPr>
                <w:sz w:val="16"/>
                <w:szCs w:val="16"/>
                <w:lang w:val="en-US"/>
              </w:rPr>
              <w:t>2873145887000</w:t>
            </w:r>
          </w:p>
        </w:tc>
        <w:tc>
          <w:tcPr>
            <w:tcW w:w="3829" w:type="dxa"/>
            <w:tcBorders>
              <w:top w:val="nil"/>
              <w:bottom w:val="single" w:sz="2" w:space="0" w:color="auto"/>
            </w:tcBorders>
            <w:vAlign w:val="center"/>
          </w:tcPr>
          <w:p w14:paraId="18922288" w14:textId="77777777" w:rsidR="007B6830" w:rsidRPr="00B40365" w:rsidRDefault="007B6830" w:rsidP="004F7212">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14:paraId="39436D89"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6ACDE81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14:paraId="784E0449" w14:textId="77777777" w:rsidR="007B6830" w:rsidRPr="00B40365" w:rsidRDefault="007B6830" w:rsidP="004F7212">
            <w:pPr>
              <w:jc w:val="center"/>
              <w:rPr>
                <w:sz w:val="22"/>
                <w:szCs w:val="22"/>
                <w:lang w:val="en-US"/>
              </w:rPr>
            </w:pPr>
            <w:r w:rsidRPr="00B40365">
              <w:rPr>
                <w:sz w:val="22"/>
                <w:szCs w:val="22"/>
                <w:lang w:val="en-US"/>
              </w:rPr>
              <w:t>10,80</w:t>
            </w:r>
          </w:p>
        </w:tc>
      </w:tr>
      <w:tr w:rsidR="007B6830" w:rsidRPr="00B40365" w14:paraId="4790C6B4"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7F27E83"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CEC29AC" w14:textId="77777777" w:rsidR="007B6830" w:rsidRPr="00B40365" w:rsidRDefault="007B6830" w:rsidP="004F7212">
            <w:pPr>
              <w:jc w:val="center"/>
              <w:rPr>
                <w:sz w:val="16"/>
                <w:szCs w:val="16"/>
                <w:lang w:val="en-US"/>
              </w:rPr>
            </w:pPr>
            <w:r w:rsidRPr="00B40365">
              <w:rPr>
                <w:sz w:val="16"/>
                <w:szCs w:val="16"/>
                <w:lang w:val="en-US"/>
              </w:rPr>
              <w:t>2320187315789</w:t>
            </w:r>
          </w:p>
        </w:tc>
        <w:tc>
          <w:tcPr>
            <w:tcW w:w="3829" w:type="dxa"/>
            <w:tcBorders>
              <w:top w:val="nil"/>
              <w:bottom w:val="single" w:sz="2" w:space="0" w:color="auto"/>
            </w:tcBorders>
            <w:vAlign w:val="center"/>
          </w:tcPr>
          <w:p w14:paraId="0B07B3A2" w14:textId="77777777" w:rsidR="007B6830" w:rsidRPr="00B40365" w:rsidRDefault="007B6830" w:rsidP="004F7212">
            <w:pPr>
              <w:rPr>
                <w:sz w:val="22"/>
                <w:szCs w:val="22"/>
                <w:lang w:val="en-US"/>
              </w:rPr>
            </w:pPr>
            <w:r w:rsidRPr="00B40365">
              <w:rPr>
                <w:sz w:val="22"/>
                <w:szCs w:val="22"/>
                <w:lang w:val="en-US"/>
              </w:rPr>
              <w:t>Decofrol</w:t>
            </w:r>
          </w:p>
        </w:tc>
        <w:tc>
          <w:tcPr>
            <w:tcW w:w="992" w:type="dxa"/>
            <w:tcBorders>
              <w:top w:val="nil"/>
              <w:bottom w:val="single" w:sz="2" w:space="0" w:color="auto"/>
            </w:tcBorders>
            <w:vAlign w:val="center"/>
          </w:tcPr>
          <w:p w14:paraId="418302FA"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5A160257"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14:paraId="1964B56D" w14:textId="77777777" w:rsidR="007B6830" w:rsidRPr="00B40365" w:rsidRDefault="007B6830" w:rsidP="004F7212">
            <w:pPr>
              <w:jc w:val="center"/>
              <w:rPr>
                <w:sz w:val="22"/>
                <w:szCs w:val="22"/>
                <w:lang w:val="en-US"/>
              </w:rPr>
            </w:pPr>
            <w:r w:rsidRPr="00B40365">
              <w:rPr>
                <w:sz w:val="22"/>
                <w:szCs w:val="22"/>
                <w:lang w:val="en-US"/>
              </w:rPr>
              <w:t>10,80</w:t>
            </w:r>
          </w:p>
        </w:tc>
      </w:tr>
      <w:tr w:rsidR="007B6830" w:rsidRPr="00B40365" w14:paraId="49EB386D"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823B266"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2C7F9FB7" w14:textId="77777777" w:rsidR="007B6830" w:rsidRPr="00B40365" w:rsidRDefault="007B6830" w:rsidP="004F7212">
            <w:pPr>
              <w:jc w:val="center"/>
              <w:rPr>
                <w:sz w:val="16"/>
                <w:szCs w:val="16"/>
                <w:lang w:val="en-US"/>
              </w:rPr>
            </w:pPr>
            <w:r w:rsidRPr="00B40365">
              <w:rPr>
                <w:sz w:val="16"/>
                <w:szCs w:val="16"/>
                <w:lang w:val="en-US"/>
              </w:rPr>
              <w:t>2010102900900</w:t>
            </w:r>
          </w:p>
        </w:tc>
        <w:tc>
          <w:tcPr>
            <w:tcW w:w="3829" w:type="dxa"/>
            <w:tcBorders>
              <w:top w:val="nil"/>
              <w:bottom w:val="single" w:sz="2" w:space="0" w:color="auto"/>
            </w:tcBorders>
            <w:vAlign w:val="center"/>
          </w:tcPr>
          <w:p w14:paraId="371EECD9" w14:textId="77777777" w:rsidR="007B6830" w:rsidRPr="00B40365" w:rsidRDefault="007B6830" w:rsidP="004F7212">
            <w:pPr>
              <w:rPr>
                <w:sz w:val="22"/>
                <w:szCs w:val="22"/>
                <w:lang w:val="en-US"/>
              </w:rPr>
            </w:pPr>
            <w:r w:rsidRPr="00B40365">
              <w:rPr>
                <w:sz w:val="22"/>
                <w:szCs w:val="22"/>
                <w:lang w:val="en-US"/>
              </w:rPr>
              <w:t>Lemn rotund de rasinoase</w:t>
            </w:r>
          </w:p>
        </w:tc>
        <w:tc>
          <w:tcPr>
            <w:tcW w:w="992" w:type="dxa"/>
            <w:tcBorders>
              <w:top w:val="nil"/>
              <w:bottom w:val="single" w:sz="2" w:space="0" w:color="auto"/>
            </w:tcBorders>
            <w:vAlign w:val="center"/>
          </w:tcPr>
          <w:p w14:paraId="3871119B"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64BD39C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0,0030</w:t>
            </w:r>
          </w:p>
        </w:tc>
        <w:tc>
          <w:tcPr>
            <w:tcW w:w="1701" w:type="dxa"/>
            <w:tcBorders>
              <w:top w:val="nil"/>
              <w:bottom w:val="single" w:sz="2" w:space="0" w:color="auto"/>
            </w:tcBorders>
            <w:vAlign w:val="center"/>
          </w:tcPr>
          <w:p w14:paraId="4A5F6D26" w14:textId="77777777" w:rsidR="007B6830" w:rsidRPr="00B40365" w:rsidRDefault="007B6830" w:rsidP="004F7212">
            <w:pPr>
              <w:jc w:val="center"/>
              <w:rPr>
                <w:sz w:val="22"/>
                <w:szCs w:val="22"/>
                <w:lang w:val="en-US"/>
              </w:rPr>
            </w:pPr>
            <w:r w:rsidRPr="00B40365">
              <w:rPr>
                <w:sz w:val="22"/>
                <w:szCs w:val="22"/>
                <w:lang w:val="en-US"/>
              </w:rPr>
              <w:t>0,27</w:t>
            </w:r>
          </w:p>
        </w:tc>
      </w:tr>
      <w:tr w:rsidR="007B6830" w:rsidRPr="00B40365" w14:paraId="22336DB8"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FE07D78"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23A568F" w14:textId="77777777" w:rsidR="007B6830" w:rsidRPr="00B40365" w:rsidRDefault="007B6830" w:rsidP="004F7212">
            <w:pPr>
              <w:jc w:val="center"/>
              <w:rPr>
                <w:sz w:val="16"/>
                <w:szCs w:val="16"/>
                <w:lang w:val="en-US"/>
              </w:rPr>
            </w:pPr>
            <w:r w:rsidRPr="00B40365">
              <w:rPr>
                <w:sz w:val="16"/>
                <w:szCs w:val="16"/>
                <w:lang w:val="en-US"/>
              </w:rPr>
              <w:t>2010102904340</w:t>
            </w:r>
          </w:p>
        </w:tc>
        <w:tc>
          <w:tcPr>
            <w:tcW w:w="3829" w:type="dxa"/>
            <w:tcBorders>
              <w:top w:val="nil"/>
              <w:bottom w:val="single" w:sz="2" w:space="0" w:color="auto"/>
            </w:tcBorders>
            <w:vAlign w:val="center"/>
          </w:tcPr>
          <w:p w14:paraId="5317905A" w14:textId="77777777" w:rsidR="007B6830" w:rsidRPr="00B40365" w:rsidRDefault="007B6830" w:rsidP="004F7212">
            <w:pPr>
              <w:rPr>
                <w:sz w:val="22"/>
                <w:szCs w:val="22"/>
                <w:lang w:val="en-US"/>
              </w:rPr>
            </w:pPr>
            <w:r w:rsidRPr="00B40365">
              <w:rPr>
                <w:sz w:val="22"/>
                <w:szCs w:val="22"/>
                <w:lang w:val="en-US"/>
              </w:rPr>
              <w:t>Dulapi de rasinoase</w:t>
            </w:r>
          </w:p>
        </w:tc>
        <w:tc>
          <w:tcPr>
            <w:tcW w:w="992" w:type="dxa"/>
            <w:tcBorders>
              <w:top w:val="nil"/>
              <w:bottom w:val="single" w:sz="2" w:space="0" w:color="auto"/>
            </w:tcBorders>
            <w:vAlign w:val="center"/>
          </w:tcPr>
          <w:p w14:paraId="4A09B5D2"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71910D0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tcBorders>
            <w:vAlign w:val="center"/>
          </w:tcPr>
          <w:p w14:paraId="64AED522" w14:textId="77777777" w:rsidR="007B6830" w:rsidRPr="00B40365" w:rsidRDefault="007B6830" w:rsidP="004F7212">
            <w:pPr>
              <w:jc w:val="center"/>
              <w:rPr>
                <w:sz w:val="22"/>
                <w:szCs w:val="22"/>
                <w:lang w:val="en-US"/>
              </w:rPr>
            </w:pPr>
            <w:r w:rsidRPr="00B40365">
              <w:rPr>
                <w:sz w:val="22"/>
                <w:szCs w:val="22"/>
                <w:lang w:val="en-US"/>
              </w:rPr>
              <w:t>0,09</w:t>
            </w:r>
          </w:p>
        </w:tc>
      </w:tr>
      <w:tr w:rsidR="007B6830" w:rsidRPr="00B40365" w14:paraId="3BFF3E34"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A04E2B1"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87978A5" w14:textId="77777777" w:rsidR="007B6830" w:rsidRPr="00B40365" w:rsidRDefault="007B6830" w:rsidP="004F7212">
            <w:pPr>
              <w:jc w:val="center"/>
              <w:rPr>
                <w:sz w:val="16"/>
                <w:szCs w:val="16"/>
                <w:lang w:val="en-US"/>
              </w:rPr>
            </w:pPr>
            <w:r w:rsidRPr="00B40365">
              <w:rPr>
                <w:sz w:val="16"/>
                <w:szCs w:val="16"/>
                <w:lang w:val="en-US"/>
              </w:rPr>
              <w:t>2010102903495</w:t>
            </w:r>
          </w:p>
        </w:tc>
        <w:tc>
          <w:tcPr>
            <w:tcW w:w="3829" w:type="dxa"/>
            <w:tcBorders>
              <w:top w:val="nil"/>
              <w:bottom w:val="single" w:sz="2" w:space="0" w:color="auto"/>
            </w:tcBorders>
            <w:vAlign w:val="center"/>
          </w:tcPr>
          <w:p w14:paraId="07160B57" w14:textId="77777777" w:rsidR="007B6830" w:rsidRPr="00B40365" w:rsidRDefault="007B6830" w:rsidP="004F7212">
            <w:pPr>
              <w:rPr>
                <w:sz w:val="22"/>
                <w:szCs w:val="22"/>
                <w:lang w:val="en-US"/>
              </w:rPr>
            </w:pPr>
            <w:r w:rsidRPr="00B40365">
              <w:rPr>
                <w:sz w:val="22"/>
                <w:szCs w:val="22"/>
                <w:lang w:val="en-US"/>
              </w:rPr>
              <w:t>Scinduri de rasinoase</w:t>
            </w:r>
          </w:p>
        </w:tc>
        <w:tc>
          <w:tcPr>
            <w:tcW w:w="992" w:type="dxa"/>
            <w:tcBorders>
              <w:top w:val="nil"/>
              <w:bottom w:val="single" w:sz="2" w:space="0" w:color="auto"/>
            </w:tcBorders>
            <w:vAlign w:val="center"/>
          </w:tcPr>
          <w:p w14:paraId="73BDC153"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51AE7A3F"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0,0160</w:t>
            </w:r>
          </w:p>
        </w:tc>
        <w:tc>
          <w:tcPr>
            <w:tcW w:w="1701" w:type="dxa"/>
            <w:tcBorders>
              <w:top w:val="nil"/>
              <w:bottom w:val="single" w:sz="2" w:space="0" w:color="auto"/>
            </w:tcBorders>
            <w:vAlign w:val="center"/>
          </w:tcPr>
          <w:p w14:paraId="2D94AEB6" w14:textId="77777777" w:rsidR="007B6830" w:rsidRPr="00B40365" w:rsidRDefault="007B6830" w:rsidP="004F7212">
            <w:pPr>
              <w:jc w:val="center"/>
              <w:rPr>
                <w:sz w:val="22"/>
                <w:szCs w:val="22"/>
                <w:lang w:val="en-US"/>
              </w:rPr>
            </w:pPr>
            <w:r w:rsidRPr="00B40365">
              <w:rPr>
                <w:sz w:val="22"/>
                <w:szCs w:val="22"/>
                <w:lang w:val="en-US"/>
              </w:rPr>
              <w:t>1,44</w:t>
            </w:r>
          </w:p>
        </w:tc>
      </w:tr>
      <w:tr w:rsidR="007B6830" w:rsidRPr="00B40365" w14:paraId="63F27278"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4A0232AC" w14:textId="77777777" w:rsidR="007B6830" w:rsidRPr="00B40365" w:rsidRDefault="007B6830" w:rsidP="004F7212">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14:paraId="515ECBE5" w14:textId="77777777" w:rsidR="007B6830" w:rsidRPr="00262B1B" w:rsidRDefault="007B6830" w:rsidP="004F7212">
            <w:pPr>
              <w:jc w:val="center"/>
              <w:rPr>
                <w:sz w:val="22"/>
                <w:szCs w:val="22"/>
                <w:lang w:val="en-US"/>
              </w:rPr>
            </w:pPr>
            <w:r w:rsidRPr="00262B1B">
              <w:rPr>
                <w:sz w:val="22"/>
                <w:szCs w:val="22"/>
                <w:lang w:val="en-US"/>
              </w:rPr>
              <w:t>2010102903495</w:t>
            </w:r>
          </w:p>
        </w:tc>
        <w:tc>
          <w:tcPr>
            <w:tcW w:w="3829" w:type="dxa"/>
            <w:tcBorders>
              <w:top w:val="single" w:sz="4" w:space="0" w:color="auto"/>
              <w:bottom w:val="single" w:sz="4" w:space="0" w:color="auto"/>
            </w:tcBorders>
            <w:vAlign w:val="center"/>
          </w:tcPr>
          <w:p w14:paraId="3CC1011C" w14:textId="77777777" w:rsidR="007B6830" w:rsidRPr="00B40365" w:rsidRDefault="007B6830" w:rsidP="004F7212">
            <w:pPr>
              <w:rPr>
                <w:lang w:val="en-US"/>
              </w:rPr>
            </w:pPr>
            <w:r w:rsidRPr="00B40365">
              <w:rPr>
                <w:lang w:val="en-US"/>
              </w:rPr>
              <w:t>Scinduri pentru rosturi</w:t>
            </w:r>
          </w:p>
          <w:p w14:paraId="53545EBF"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66C39B7A"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single" w:sz="4" w:space="0" w:color="auto"/>
              <w:bottom w:val="single" w:sz="4" w:space="0" w:color="auto"/>
            </w:tcBorders>
            <w:vAlign w:val="center"/>
          </w:tcPr>
          <w:p w14:paraId="79308C35"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567FB4E1"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0,09</w:t>
            </w:r>
          </w:p>
          <w:p w14:paraId="7C4AFDAB" w14:textId="77777777" w:rsidR="007B6830" w:rsidRPr="00D02A3F" w:rsidRDefault="007B6830" w:rsidP="004F7212">
            <w:pPr>
              <w:jc w:val="center"/>
              <w:rPr>
                <w:sz w:val="22"/>
                <w:szCs w:val="22"/>
                <w:lang w:val="en-US"/>
              </w:rPr>
            </w:pPr>
          </w:p>
        </w:tc>
      </w:tr>
      <w:tr w:rsidR="007B6830" w:rsidRPr="00B40365" w14:paraId="623288FA"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71E4E6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0B33D22" w14:textId="77777777" w:rsidR="007B6830" w:rsidRPr="00B40365" w:rsidRDefault="007B6830" w:rsidP="004F7212">
            <w:pPr>
              <w:jc w:val="center"/>
              <w:rPr>
                <w:sz w:val="16"/>
                <w:szCs w:val="16"/>
                <w:lang w:val="en-US"/>
              </w:rPr>
            </w:pPr>
            <w:r w:rsidRPr="00B40365">
              <w:rPr>
                <w:sz w:val="16"/>
                <w:szCs w:val="16"/>
                <w:lang w:val="en-US"/>
              </w:rPr>
              <w:t>2010102903495</w:t>
            </w:r>
          </w:p>
        </w:tc>
        <w:tc>
          <w:tcPr>
            <w:tcW w:w="3829" w:type="dxa"/>
            <w:tcBorders>
              <w:top w:val="nil"/>
              <w:bottom w:val="single" w:sz="2" w:space="0" w:color="auto"/>
            </w:tcBorders>
            <w:vAlign w:val="center"/>
          </w:tcPr>
          <w:p w14:paraId="473D0829" w14:textId="77777777" w:rsidR="007B6830" w:rsidRPr="00B40365" w:rsidRDefault="007B6830" w:rsidP="004F7212">
            <w:pPr>
              <w:rPr>
                <w:sz w:val="22"/>
                <w:szCs w:val="22"/>
                <w:lang w:val="en-US"/>
              </w:rPr>
            </w:pPr>
            <w:r w:rsidRPr="00B40365">
              <w:rPr>
                <w:sz w:val="22"/>
                <w:szCs w:val="22"/>
                <w:lang w:val="en-US"/>
              </w:rPr>
              <w:t>Scinduri de rasinoase</w:t>
            </w:r>
          </w:p>
        </w:tc>
        <w:tc>
          <w:tcPr>
            <w:tcW w:w="992" w:type="dxa"/>
            <w:tcBorders>
              <w:top w:val="nil"/>
              <w:bottom w:val="single" w:sz="2" w:space="0" w:color="auto"/>
            </w:tcBorders>
            <w:vAlign w:val="center"/>
          </w:tcPr>
          <w:p w14:paraId="0B6ED953"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3694031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14:paraId="6748780D" w14:textId="77777777" w:rsidR="007B6830" w:rsidRPr="00B40365" w:rsidRDefault="007B6830" w:rsidP="004F7212">
            <w:pPr>
              <w:jc w:val="center"/>
              <w:rPr>
                <w:sz w:val="22"/>
                <w:szCs w:val="22"/>
                <w:lang w:val="en-US"/>
              </w:rPr>
            </w:pPr>
            <w:r w:rsidRPr="00B40365">
              <w:rPr>
                <w:sz w:val="22"/>
                <w:szCs w:val="22"/>
                <w:lang w:val="en-US"/>
              </w:rPr>
              <w:t>0,09</w:t>
            </w:r>
          </w:p>
        </w:tc>
      </w:tr>
      <w:tr w:rsidR="007B6830" w:rsidRPr="00B40365" w14:paraId="0D1C2C53"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47BDBB22" w14:textId="77777777" w:rsidR="007B6830" w:rsidRPr="00B40365" w:rsidRDefault="007B6830" w:rsidP="004F7212">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14:paraId="54C0D8CC" w14:textId="77777777" w:rsidR="007B6830" w:rsidRPr="00262B1B" w:rsidRDefault="007B6830" w:rsidP="004F7212">
            <w:pPr>
              <w:jc w:val="center"/>
              <w:rPr>
                <w:sz w:val="22"/>
                <w:szCs w:val="22"/>
                <w:lang w:val="en-US"/>
              </w:rPr>
            </w:pPr>
            <w:r w:rsidRPr="00262B1B">
              <w:rPr>
                <w:sz w:val="22"/>
                <w:szCs w:val="22"/>
                <w:lang w:val="en-US"/>
              </w:rPr>
              <w:t>113-9040</w:t>
            </w:r>
          </w:p>
        </w:tc>
        <w:tc>
          <w:tcPr>
            <w:tcW w:w="3829" w:type="dxa"/>
            <w:tcBorders>
              <w:top w:val="single" w:sz="4" w:space="0" w:color="auto"/>
              <w:bottom w:val="single" w:sz="4" w:space="0" w:color="auto"/>
            </w:tcBorders>
            <w:vAlign w:val="center"/>
          </w:tcPr>
          <w:p w14:paraId="0549F4F6" w14:textId="77777777" w:rsidR="007B6830" w:rsidRPr="00B40365" w:rsidRDefault="007B6830" w:rsidP="004F7212">
            <w:pPr>
              <w:rPr>
                <w:lang w:val="en-US"/>
              </w:rPr>
            </w:pPr>
            <w:r w:rsidRPr="00B40365">
              <w:rPr>
                <w:lang w:val="en-US"/>
              </w:rPr>
              <w:t>Pelicula din polietilena</w:t>
            </w:r>
          </w:p>
          <w:p w14:paraId="01473599"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23DFD2D9" w14:textId="77777777" w:rsidR="007B6830" w:rsidRPr="00B40365" w:rsidRDefault="007B6830" w:rsidP="004F7212">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14:paraId="5CA8A560"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4CDD3159"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1 035,00</w:t>
            </w:r>
          </w:p>
          <w:p w14:paraId="5CBB00D7" w14:textId="77777777" w:rsidR="007B6830" w:rsidRPr="00D02A3F" w:rsidRDefault="007B6830" w:rsidP="004F7212">
            <w:pPr>
              <w:jc w:val="center"/>
              <w:rPr>
                <w:sz w:val="22"/>
                <w:szCs w:val="22"/>
                <w:lang w:val="en-US"/>
              </w:rPr>
            </w:pPr>
          </w:p>
        </w:tc>
      </w:tr>
      <w:tr w:rsidR="007B6830" w:rsidRPr="00B40365" w14:paraId="07551932"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CDD1511"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87DE766" w14:textId="77777777" w:rsidR="007B6830" w:rsidRPr="00B40365" w:rsidRDefault="007B6830" w:rsidP="004F7212">
            <w:pPr>
              <w:jc w:val="center"/>
              <w:rPr>
                <w:sz w:val="16"/>
                <w:szCs w:val="16"/>
                <w:lang w:val="en-US"/>
              </w:rPr>
            </w:pPr>
            <w:r w:rsidRPr="00B40365">
              <w:rPr>
                <w:sz w:val="16"/>
                <w:szCs w:val="16"/>
                <w:lang w:val="en-US"/>
              </w:rPr>
              <w:t>113-9040</w:t>
            </w:r>
          </w:p>
        </w:tc>
        <w:tc>
          <w:tcPr>
            <w:tcW w:w="3829" w:type="dxa"/>
            <w:tcBorders>
              <w:top w:val="nil"/>
              <w:bottom w:val="single" w:sz="2" w:space="0" w:color="auto"/>
            </w:tcBorders>
            <w:vAlign w:val="center"/>
          </w:tcPr>
          <w:p w14:paraId="3122ECB4" w14:textId="77777777" w:rsidR="007B6830" w:rsidRPr="00B40365" w:rsidRDefault="007B6830" w:rsidP="004F7212">
            <w:pPr>
              <w:rPr>
                <w:sz w:val="22"/>
                <w:szCs w:val="22"/>
                <w:lang w:val="en-US"/>
              </w:rPr>
            </w:pPr>
            <w:r w:rsidRPr="00B40365">
              <w:rPr>
                <w:sz w:val="22"/>
                <w:szCs w:val="22"/>
                <w:lang w:val="en-US"/>
              </w:rPr>
              <w:t>Pelicula din polietilena</w:t>
            </w:r>
          </w:p>
        </w:tc>
        <w:tc>
          <w:tcPr>
            <w:tcW w:w="992" w:type="dxa"/>
            <w:tcBorders>
              <w:top w:val="nil"/>
              <w:bottom w:val="single" w:sz="2" w:space="0" w:color="auto"/>
            </w:tcBorders>
            <w:vAlign w:val="center"/>
          </w:tcPr>
          <w:p w14:paraId="23DF7528" w14:textId="77777777" w:rsidR="007B6830" w:rsidRPr="00B40365" w:rsidRDefault="007B6830" w:rsidP="004F7212">
            <w:pPr>
              <w:jc w:val="center"/>
              <w:rPr>
                <w:sz w:val="22"/>
                <w:szCs w:val="22"/>
                <w:lang w:val="en-US"/>
              </w:rPr>
            </w:pPr>
            <w:r w:rsidRPr="00B40365">
              <w:rPr>
                <w:sz w:val="22"/>
                <w:szCs w:val="22"/>
                <w:lang w:val="en-US"/>
              </w:rPr>
              <w:t>m2</w:t>
            </w:r>
          </w:p>
        </w:tc>
        <w:tc>
          <w:tcPr>
            <w:tcW w:w="1560" w:type="dxa"/>
            <w:tcBorders>
              <w:top w:val="nil"/>
              <w:bottom w:val="single" w:sz="2" w:space="0" w:color="auto"/>
            </w:tcBorders>
            <w:vAlign w:val="center"/>
          </w:tcPr>
          <w:p w14:paraId="4E9E491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14:paraId="29679F40" w14:textId="77777777" w:rsidR="007B6830" w:rsidRPr="00B40365" w:rsidRDefault="007B6830" w:rsidP="004F7212">
            <w:pPr>
              <w:jc w:val="center"/>
              <w:rPr>
                <w:sz w:val="22"/>
                <w:szCs w:val="22"/>
                <w:lang w:val="en-US"/>
              </w:rPr>
            </w:pPr>
            <w:r w:rsidRPr="00B40365">
              <w:rPr>
                <w:sz w:val="22"/>
                <w:szCs w:val="22"/>
                <w:lang w:val="en-US"/>
              </w:rPr>
              <w:t>1 035,00</w:t>
            </w:r>
          </w:p>
        </w:tc>
      </w:tr>
      <w:tr w:rsidR="007B6830" w:rsidRPr="00B40365" w14:paraId="5A348104"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66B43674" w14:textId="77777777" w:rsidR="007B6830" w:rsidRPr="00B40365" w:rsidRDefault="007B6830" w:rsidP="004F7212">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14:paraId="2A99EF30" w14:textId="77777777" w:rsidR="007B6830" w:rsidRPr="00262B1B" w:rsidRDefault="007B6830" w:rsidP="004F7212">
            <w:pPr>
              <w:jc w:val="center"/>
              <w:rPr>
                <w:sz w:val="22"/>
                <w:szCs w:val="22"/>
                <w:lang w:val="en-US"/>
              </w:rPr>
            </w:pPr>
            <w:r w:rsidRPr="00262B1B">
              <w:rPr>
                <w:sz w:val="22"/>
                <w:szCs w:val="22"/>
                <w:lang w:val="en-US"/>
              </w:rPr>
              <w:t>CC03C</w:t>
            </w:r>
          </w:p>
        </w:tc>
        <w:tc>
          <w:tcPr>
            <w:tcW w:w="3829" w:type="dxa"/>
            <w:tcBorders>
              <w:top w:val="single" w:sz="4" w:space="0" w:color="auto"/>
              <w:bottom w:val="single" w:sz="4" w:space="0" w:color="auto"/>
            </w:tcBorders>
            <w:vAlign w:val="center"/>
          </w:tcPr>
          <w:p w14:paraId="6E79BF41" w14:textId="77777777" w:rsidR="007B6830" w:rsidRPr="00B40365" w:rsidRDefault="007B6830" w:rsidP="004F7212">
            <w:pPr>
              <w:rPr>
                <w:lang w:val="en-US"/>
              </w:rPr>
            </w:pPr>
            <w:r w:rsidRPr="00B40365">
              <w:rPr>
                <w:lang w:val="en-US"/>
              </w:rPr>
              <w:t>Montare plase sudate la inaltimi mai mici sau egale cu 35 m, la placi (150*150; d5)</w:t>
            </w:r>
          </w:p>
          <w:p w14:paraId="4FAB1101"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70B83EE2"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single" w:sz="4" w:space="0" w:color="auto"/>
              <w:bottom w:val="single" w:sz="4" w:space="0" w:color="auto"/>
            </w:tcBorders>
            <w:vAlign w:val="center"/>
          </w:tcPr>
          <w:p w14:paraId="6751570A"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36850D0D"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2 173,50</w:t>
            </w:r>
          </w:p>
          <w:p w14:paraId="29526D36" w14:textId="77777777" w:rsidR="007B6830" w:rsidRPr="00D02A3F" w:rsidRDefault="007B6830" w:rsidP="004F7212">
            <w:pPr>
              <w:jc w:val="center"/>
              <w:rPr>
                <w:sz w:val="22"/>
                <w:szCs w:val="22"/>
                <w:lang w:val="en-US"/>
              </w:rPr>
            </w:pPr>
          </w:p>
        </w:tc>
      </w:tr>
      <w:tr w:rsidR="007B6830" w:rsidRPr="00B40365" w14:paraId="7CC287B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B464C7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2F08584" w14:textId="77777777" w:rsidR="007B6830" w:rsidRPr="00B40365" w:rsidRDefault="007B6830" w:rsidP="004F7212">
            <w:pPr>
              <w:jc w:val="center"/>
              <w:rPr>
                <w:sz w:val="16"/>
                <w:szCs w:val="16"/>
                <w:lang w:val="en-US"/>
              </w:rPr>
            </w:pPr>
            <w:r w:rsidRPr="00B40365">
              <w:rPr>
                <w:sz w:val="16"/>
                <w:szCs w:val="16"/>
                <w:lang w:val="en-US"/>
              </w:rPr>
              <w:t>7123020011140</w:t>
            </w:r>
          </w:p>
        </w:tc>
        <w:tc>
          <w:tcPr>
            <w:tcW w:w="3829" w:type="dxa"/>
            <w:tcBorders>
              <w:top w:val="nil"/>
              <w:bottom w:val="single" w:sz="2" w:space="0" w:color="auto"/>
            </w:tcBorders>
            <w:vAlign w:val="center"/>
          </w:tcPr>
          <w:p w14:paraId="203EDE57" w14:textId="77777777" w:rsidR="007B6830" w:rsidRPr="00B40365" w:rsidRDefault="007B6830" w:rsidP="004F7212">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14:paraId="26E46ABA"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23DF211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0,0250</w:t>
            </w:r>
          </w:p>
        </w:tc>
        <w:tc>
          <w:tcPr>
            <w:tcW w:w="1701" w:type="dxa"/>
            <w:tcBorders>
              <w:top w:val="nil"/>
              <w:bottom w:val="single" w:sz="2" w:space="0" w:color="auto"/>
            </w:tcBorders>
            <w:vAlign w:val="center"/>
          </w:tcPr>
          <w:p w14:paraId="42060A36" w14:textId="77777777" w:rsidR="007B6830" w:rsidRPr="00B40365" w:rsidRDefault="007B6830" w:rsidP="004F7212">
            <w:pPr>
              <w:jc w:val="center"/>
              <w:rPr>
                <w:sz w:val="22"/>
                <w:szCs w:val="22"/>
                <w:lang w:val="en-US"/>
              </w:rPr>
            </w:pPr>
            <w:r w:rsidRPr="00B40365">
              <w:rPr>
                <w:sz w:val="22"/>
                <w:szCs w:val="22"/>
                <w:lang w:val="en-US"/>
              </w:rPr>
              <w:t>54,3375</w:t>
            </w:r>
          </w:p>
        </w:tc>
      </w:tr>
      <w:tr w:rsidR="007B6830" w:rsidRPr="00B40365" w14:paraId="58B096FB"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DDC757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D93C3FB" w14:textId="77777777" w:rsidR="007B6830" w:rsidRPr="00B40365" w:rsidRDefault="007B6830" w:rsidP="004F7212">
            <w:pPr>
              <w:jc w:val="center"/>
              <w:rPr>
                <w:sz w:val="16"/>
                <w:szCs w:val="16"/>
                <w:lang w:val="en-US"/>
              </w:rPr>
            </w:pPr>
            <w:r w:rsidRPr="00B40365">
              <w:rPr>
                <w:sz w:val="16"/>
                <w:szCs w:val="16"/>
                <w:lang w:val="en-US"/>
              </w:rPr>
              <w:t>9310060019920</w:t>
            </w:r>
          </w:p>
        </w:tc>
        <w:tc>
          <w:tcPr>
            <w:tcW w:w="3829" w:type="dxa"/>
            <w:tcBorders>
              <w:top w:val="nil"/>
              <w:bottom w:val="single" w:sz="2" w:space="0" w:color="auto"/>
            </w:tcBorders>
            <w:vAlign w:val="center"/>
          </w:tcPr>
          <w:p w14:paraId="48D234EC" w14:textId="77777777" w:rsidR="007B6830" w:rsidRPr="00B40365" w:rsidRDefault="007B6830" w:rsidP="004F7212">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14:paraId="4345192D"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4CE3AC36"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14:paraId="55527DCA" w14:textId="77777777" w:rsidR="007B6830" w:rsidRPr="00B40365" w:rsidRDefault="007B6830" w:rsidP="004F7212">
            <w:pPr>
              <w:jc w:val="center"/>
              <w:rPr>
                <w:sz w:val="22"/>
                <w:szCs w:val="22"/>
                <w:lang w:val="en-US"/>
              </w:rPr>
            </w:pPr>
            <w:r w:rsidRPr="00B40365">
              <w:rPr>
                <w:sz w:val="22"/>
                <w:szCs w:val="22"/>
                <w:lang w:val="en-US"/>
              </w:rPr>
              <w:t>10,8675</w:t>
            </w:r>
          </w:p>
        </w:tc>
      </w:tr>
      <w:tr w:rsidR="007B6830" w:rsidRPr="00B40365" w14:paraId="1B0502F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99D0AE8"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8B81316" w14:textId="77777777" w:rsidR="007B6830" w:rsidRPr="00B40365" w:rsidRDefault="007B6830" w:rsidP="004F7212">
            <w:pPr>
              <w:jc w:val="center"/>
              <w:rPr>
                <w:sz w:val="16"/>
                <w:szCs w:val="16"/>
                <w:lang w:val="en-US"/>
              </w:rPr>
            </w:pPr>
            <w:r w:rsidRPr="00B40365">
              <w:rPr>
                <w:sz w:val="16"/>
                <w:szCs w:val="16"/>
                <w:lang w:val="en-US"/>
              </w:rPr>
              <w:t>2873122004100</w:t>
            </w:r>
          </w:p>
        </w:tc>
        <w:tc>
          <w:tcPr>
            <w:tcW w:w="3829" w:type="dxa"/>
            <w:tcBorders>
              <w:top w:val="nil"/>
              <w:bottom w:val="single" w:sz="2" w:space="0" w:color="auto"/>
            </w:tcBorders>
            <w:vAlign w:val="center"/>
          </w:tcPr>
          <w:p w14:paraId="78C124A8" w14:textId="77777777" w:rsidR="007B6830" w:rsidRPr="00B40365" w:rsidRDefault="007B6830" w:rsidP="004F7212">
            <w:pPr>
              <w:rPr>
                <w:sz w:val="22"/>
                <w:szCs w:val="22"/>
                <w:lang w:val="en-US"/>
              </w:rPr>
            </w:pPr>
            <w:r w:rsidRPr="00B40365">
              <w:rPr>
                <w:sz w:val="22"/>
                <w:szCs w:val="22"/>
                <w:lang w:val="en-US"/>
              </w:rPr>
              <w:t>Plase sudate (150*150, d=5)</w:t>
            </w:r>
          </w:p>
        </w:tc>
        <w:tc>
          <w:tcPr>
            <w:tcW w:w="992" w:type="dxa"/>
            <w:tcBorders>
              <w:top w:val="nil"/>
              <w:bottom w:val="single" w:sz="2" w:space="0" w:color="auto"/>
            </w:tcBorders>
            <w:vAlign w:val="center"/>
          </w:tcPr>
          <w:p w14:paraId="24A82FED"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63436A57"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1,0100</w:t>
            </w:r>
          </w:p>
        </w:tc>
        <w:tc>
          <w:tcPr>
            <w:tcW w:w="1701" w:type="dxa"/>
            <w:tcBorders>
              <w:top w:val="nil"/>
              <w:bottom w:val="single" w:sz="2" w:space="0" w:color="auto"/>
            </w:tcBorders>
            <w:vAlign w:val="center"/>
          </w:tcPr>
          <w:p w14:paraId="2C53843E" w14:textId="77777777" w:rsidR="007B6830" w:rsidRPr="00B40365" w:rsidRDefault="007B6830" w:rsidP="004F7212">
            <w:pPr>
              <w:jc w:val="center"/>
              <w:rPr>
                <w:sz w:val="22"/>
                <w:szCs w:val="22"/>
                <w:lang w:val="en-US"/>
              </w:rPr>
            </w:pPr>
            <w:r w:rsidRPr="00B40365">
              <w:rPr>
                <w:sz w:val="22"/>
                <w:szCs w:val="22"/>
                <w:lang w:val="en-US"/>
              </w:rPr>
              <w:t>2 195,235</w:t>
            </w:r>
          </w:p>
        </w:tc>
      </w:tr>
      <w:tr w:rsidR="007B6830" w:rsidRPr="00B40365" w14:paraId="5BDCB007"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A4E5E72"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B8A0A2B" w14:textId="77777777" w:rsidR="007B6830" w:rsidRPr="00B40365" w:rsidRDefault="007B6830" w:rsidP="004F7212">
            <w:pPr>
              <w:jc w:val="center"/>
              <w:rPr>
                <w:sz w:val="16"/>
                <w:szCs w:val="16"/>
                <w:lang w:val="en-US"/>
              </w:rPr>
            </w:pPr>
            <w:r w:rsidRPr="00B40365">
              <w:rPr>
                <w:sz w:val="16"/>
                <w:szCs w:val="16"/>
                <w:lang w:val="en-US"/>
              </w:rPr>
              <w:t>2710602100000</w:t>
            </w:r>
          </w:p>
        </w:tc>
        <w:tc>
          <w:tcPr>
            <w:tcW w:w="3829" w:type="dxa"/>
            <w:tcBorders>
              <w:top w:val="nil"/>
              <w:bottom w:val="single" w:sz="2" w:space="0" w:color="auto"/>
            </w:tcBorders>
            <w:vAlign w:val="center"/>
          </w:tcPr>
          <w:p w14:paraId="19B4C36E" w14:textId="77777777" w:rsidR="007B6830" w:rsidRPr="00B40365" w:rsidRDefault="007B6830" w:rsidP="004F7212">
            <w:pPr>
              <w:rPr>
                <w:sz w:val="22"/>
                <w:szCs w:val="22"/>
                <w:lang w:val="en-US"/>
              </w:rPr>
            </w:pPr>
            <w:r w:rsidRPr="00B40365">
              <w:rPr>
                <w:sz w:val="22"/>
                <w:szCs w:val="22"/>
                <w:lang w:val="en-US"/>
              </w:rPr>
              <w:t>Otel beton OB 37 diam. mai mic sau egal de 8 mm</w:t>
            </w:r>
          </w:p>
        </w:tc>
        <w:tc>
          <w:tcPr>
            <w:tcW w:w="992" w:type="dxa"/>
            <w:tcBorders>
              <w:top w:val="nil"/>
              <w:bottom w:val="single" w:sz="2" w:space="0" w:color="auto"/>
            </w:tcBorders>
            <w:vAlign w:val="center"/>
          </w:tcPr>
          <w:p w14:paraId="46BA0217"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68EF0FD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14:paraId="36404D27" w14:textId="77777777" w:rsidR="007B6830" w:rsidRPr="00B40365" w:rsidRDefault="007B6830" w:rsidP="004F7212">
            <w:pPr>
              <w:jc w:val="center"/>
              <w:rPr>
                <w:sz w:val="22"/>
                <w:szCs w:val="22"/>
                <w:lang w:val="en-US"/>
              </w:rPr>
            </w:pPr>
            <w:r w:rsidRPr="00B40365">
              <w:rPr>
                <w:sz w:val="22"/>
                <w:szCs w:val="22"/>
                <w:lang w:val="en-US"/>
              </w:rPr>
              <w:t>10,8675</w:t>
            </w:r>
          </w:p>
        </w:tc>
      </w:tr>
      <w:tr w:rsidR="007B6830" w:rsidRPr="00B40365" w14:paraId="5076E833"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C59D4BC"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D43021E" w14:textId="77777777" w:rsidR="007B6830" w:rsidRPr="00B40365" w:rsidRDefault="007B6830" w:rsidP="004F7212">
            <w:pPr>
              <w:jc w:val="center"/>
              <w:rPr>
                <w:sz w:val="16"/>
                <w:szCs w:val="16"/>
                <w:lang w:val="en-US"/>
              </w:rPr>
            </w:pPr>
            <w:r w:rsidRPr="00B40365">
              <w:rPr>
                <w:sz w:val="16"/>
                <w:szCs w:val="16"/>
                <w:lang w:val="en-US"/>
              </w:rPr>
              <w:t>2734113803881</w:t>
            </w:r>
          </w:p>
        </w:tc>
        <w:tc>
          <w:tcPr>
            <w:tcW w:w="3829" w:type="dxa"/>
            <w:tcBorders>
              <w:top w:val="nil"/>
              <w:bottom w:val="single" w:sz="2" w:space="0" w:color="auto"/>
            </w:tcBorders>
            <w:vAlign w:val="center"/>
          </w:tcPr>
          <w:p w14:paraId="6EB52039" w14:textId="77777777" w:rsidR="007B6830" w:rsidRPr="00B40365" w:rsidRDefault="007B6830" w:rsidP="004F7212">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14:paraId="35A2170E"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265B40B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14:paraId="15CF6589" w14:textId="77777777" w:rsidR="007B6830" w:rsidRPr="00B40365" w:rsidRDefault="007B6830" w:rsidP="004F7212">
            <w:pPr>
              <w:jc w:val="center"/>
              <w:rPr>
                <w:sz w:val="22"/>
                <w:szCs w:val="22"/>
                <w:lang w:val="en-US"/>
              </w:rPr>
            </w:pPr>
            <w:r w:rsidRPr="00B40365">
              <w:rPr>
                <w:sz w:val="22"/>
                <w:szCs w:val="22"/>
                <w:lang w:val="en-US"/>
              </w:rPr>
              <w:t>21,735</w:t>
            </w:r>
          </w:p>
        </w:tc>
      </w:tr>
      <w:tr w:rsidR="007B6830" w:rsidRPr="00B40365" w14:paraId="0E6B5D19"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7CB6C58A"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AC5373F" w14:textId="77777777" w:rsidR="007B6830" w:rsidRPr="00B40365" w:rsidRDefault="007B6830" w:rsidP="004F7212">
            <w:pPr>
              <w:jc w:val="center"/>
              <w:rPr>
                <w:sz w:val="16"/>
                <w:szCs w:val="16"/>
                <w:lang w:val="en-US"/>
              </w:rPr>
            </w:pPr>
            <w:r w:rsidRPr="00B40365">
              <w:rPr>
                <w:sz w:val="16"/>
                <w:szCs w:val="16"/>
                <w:lang w:val="en-US"/>
              </w:rPr>
              <w:t>2010237318750</w:t>
            </w:r>
          </w:p>
        </w:tc>
        <w:tc>
          <w:tcPr>
            <w:tcW w:w="3829" w:type="dxa"/>
            <w:tcBorders>
              <w:top w:val="nil"/>
              <w:bottom w:val="single" w:sz="2" w:space="0" w:color="auto"/>
            </w:tcBorders>
            <w:vAlign w:val="center"/>
          </w:tcPr>
          <w:p w14:paraId="4AE525F5" w14:textId="77777777" w:rsidR="007B6830" w:rsidRPr="00B40365" w:rsidRDefault="007B6830" w:rsidP="004F7212">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14:paraId="53EDF913" w14:textId="77777777" w:rsidR="007B6830" w:rsidRPr="00B40365" w:rsidRDefault="007B6830" w:rsidP="004F7212">
            <w:pPr>
              <w:jc w:val="center"/>
              <w:rPr>
                <w:sz w:val="22"/>
                <w:szCs w:val="22"/>
                <w:lang w:val="en-US"/>
              </w:rPr>
            </w:pPr>
            <w:r w:rsidRPr="00B40365">
              <w:rPr>
                <w:sz w:val="22"/>
                <w:szCs w:val="22"/>
                <w:lang w:val="en-US"/>
              </w:rPr>
              <w:t>buc</w:t>
            </w:r>
          </w:p>
        </w:tc>
        <w:tc>
          <w:tcPr>
            <w:tcW w:w="1560" w:type="dxa"/>
            <w:tcBorders>
              <w:top w:val="nil"/>
              <w:bottom w:val="single" w:sz="2" w:space="0" w:color="auto"/>
            </w:tcBorders>
            <w:vAlign w:val="center"/>
          </w:tcPr>
          <w:p w14:paraId="6B793C45"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14:paraId="250A1243" w14:textId="77777777" w:rsidR="007B6830" w:rsidRPr="00B40365" w:rsidRDefault="007B6830" w:rsidP="004F7212">
            <w:pPr>
              <w:jc w:val="center"/>
              <w:rPr>
                <w:sz w:val="22"/>
                <w:szCs w:val="22"/>
                <w:lang w:val="en-US"/>
              </w:rPr>
            </w:pPr>
            <w:r w:rsidRPr="00B40365">
              <w:rPr>
                <w:sz w:val="22"/>
                <w:szCs w:val="22"/>
                <w:lang w:val="en-US"/>
              </w:rPr>
              <w:t>652,05</w:t>
            </w:r>
          </w:p>
        </w:tc>
      </w:tr>
      <w:tr w:rsidR="007B6830" w:rsidRPr="00B40365" w14:paraId="4ACA66B6"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7DF49DE"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C21B5EB" w14:textId="77777777" w:rsidR="007B6830" w:rsidRPr="00B40365" w:rsidRDefault="007B6830" w:rsidP="004F7212">
            <w:pPr>
              <w:jc w:val="center"/>
              <w:rPr>
                <w:sz w:val="16"/>
                <w:szCs w:val="16"/>
                <w:lang w:val="en-US"/>
              </w:rPr>
            </w:pPr>
            <w:r w:rsidRPr="00B40365">
              <w:rPr>
                <w:sz w:val="16"/>
                <w:szCs w:val="16"/>
                <w:lang w:val="en-US"/>
              </w:rPr>
              <w:t>2922140007000</w:t>
            </w:r>
          </w:p>
        </w:tc>
        <w:tc>
          <w:tcPr>
            <w:tcW w:w="3829" w:type="dxa"/>
            <w:tcBorders>
              <w:top w:val="nil"/>
              <w:bottom w:val="single" w:sz="2" w:space="0" w:color="auto"/>
            </w:tcBorders>
            <w:vAlign w:val="center"/>
          </w:tcPr>
          <w:p w14:paraId="144CE445" w14:textId="77777777" w:rsidR="007B6830" w:rsidRPr="00B40365" w:rsidRDefault="007B6830" w:rsidP="004F7212">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14:paraId="64DDF41F"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31EB26E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0,0006</w:t>
            </w:r>
          </w:p>
        </w:tc>
        <w:tc>
          <w:tcPr>
            <w:tcW w:w="1701" w:type="dxa"/>
            <w:tcBorders>
              <w:top w:val="nil"/>
              <w:bottom w:val="single" w:sz="2" w:space="0" w:color="auto"/>
              <w:right w:val="single" w:sz="4" w:space="0" w:color="auto"/>
            </w:tcBorders>
            <w:vAlign w:val="center"/>
          </w:tcPr>
          <w:p w14:paraId="25410786" w14:textId="77777777" w:rsidR="007B6830" w:rsidRPr="00B40365" w:rsidRDefault="007B6830" w:rsidP="004F7212">
            <w:pPr>
              <w:jc w:val="center"/>
              <w:rPr>
                <w:sz w:val="22"/>
                <w:szCs w:val="22"/>
                <w:lang w:val="en-US"/>
              </w:rPr>
            </w:pPr>
            <w:r w:rsidRPr="00B40365">
              <w:rPr>
                <w:sz w:val="22"/>
                <w:szCs w:val="22"/>
                <w:lang w:val="en-US"/>
              </w:rPr>
              <w:t>1,3041</w:t>
            </w:r>
          </w:p>
        </w:tc>
      </w:tr>
      <w:tr w:rsidR="007B6830" w:rsidRPr="00B40365" w14:paraId="3C1B073C"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51D33573" w14:textId="77777777" w:rsidR="007B6830" w:rsidRPr="00B40365" w:rsidRDefault="007B6830" w:rsidP="004F7212">
            <w:pPr>
              <w:jc w:val="center"/>
              <w:rPr>
                <w:sz w:val="22"/>
                <w:szCs w:val="22"/>
                <w:lang w:val="en-US"/>
              </w:rPr>
            </w:pPr>
            <w:r w:rsidRPr="00B40365">
              <w:rPr>
                <w:sz w:val="22"/>
                <w:szCs w:val="22"/>
                <w:lang w:val="en-US"/>
              </w:rPr>
              <w:lastRenderedPageBreak/>
              <w:t>12</w:t>
            </w:r>
          </w:p>
        </w:tc>
        <w:tc>
          <w:tcPr>
            <w:tcW w:w="1276" w:type="dxa"/>
            <w:tcBorders>
              <w:top w:val="single" w:sz="4" w:space="0" w:color="auto"/>
              <w:bottom w:val="single" w:sz="4" w:space="0" w:color="auto"/>
            </w:tcBorders>
            <w:vAlign w:val="center"/>
          </w:tcPr>
          <w:p w14:paraId="2EB654BF" w14:textId="77777777" w:rsidR="007B6830" w:rsidRPr="00262B1B" w:rsidRDefault="007B6830" w:rsidP="004F7212">
            <w:pPr>
              <w:jc w:val="center"/>
              <w:rPr>
                <w:sz w:val="22"/>
                <w:szCs w:val="22"/>
                <w:lang w:val="en-US"/>
              </w:rPr>
            </w:pPr>
            <w:r w:rsidRPr="00262B1B">
              <w:rPr>
                <w:sz w:val="22"/>
                <w:szCs w:val="22"/>
                <w:lang w:val="en-US"/>
              </w:rPr>
              <w:t>DC05A</w:t>
            </w:r>
          </w:p>
        </w:tc>
        <w:tc>
          <w:tcPr>
            <w:tcW w:w="3829" w:type="dxa"/>
            <w:tcBorders>
              <w:top w:val="single" w:sz="4" w:space="0" w:color="auto"/>
              <w:bottom w:val="single" w:sz="4" w:space="0" w:color="auto"/>
            </w:tcBorders>
            <w:vAlign w:val="center"/>
          </w:tcPr>
          <w:p w14:paraId="23DDE04E" w14:textId="77777777" w:rsidR="007B6830" w:rsidRPr="00B40365" w:rsidRDefault="007B6830" w:rsidP="004F7212">
            <w:pPr>
              <w:rPr>
                <w:lang w:val="en-US"/>
              </w:rPr>
            </w:pPr>
            <w:r w:rsidRPr="00B40365">
              <w:rPr>
                <w:lang w:val="en-US"/>
              </w:rPr>
              <w:t>Imbracaminte din beton cu ciment la drumuri, executata intr-un singur strat, cu grosimea de 15 cm (beton C20/25)</w:t>
            </w:r>
          </w:p>
          <w:p w14:paraId="11F2DDAA"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2D2E879E" w14:textId="77777777" w:rsidR="007B6830" w:rsidRPr="00B40365" w:rsidRDefault="007B6830" w:rsidP="004F7212">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14:paraId="6D158F76"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6F2DA49D"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900,00</w:t>
            </w:r>
          </w:p>
          <w:p w14:paraId="451119E4" w14:textId="77777777" w:rsidR="007B6830" w:rsidRPr="00D02A3F" w:rsidRDefault="007B6830" w:rsidP="004F7212">
            <w:pPr>
              <w:jc w:val="center"/>
              <w:rPr>
                <w:sz w:val="22"/>
                <w:szCs w:val="22"/>
                <w:lang w:val="en-US"/>
              </w:rPr>
            </w:pPr>
          </w:p>
        </w:tc>
      </w:tr>
      <w:tr w:rsidR="007B6830" w:rsidRPr="00B40365" w14:paraId="4325B9B8"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73F1669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EFA3209" w14:textId="77777777" w:rsidR="007B6830" w:rsidRPr="00B40365" w:rsidRDefault="007B6830" w:rsidP="004F7212">
            <w:pPr>
              <w:jc w:val="center"/>
              <w:rPr>
                <w:sz w:val="16"/>
                <w:szCs w:val="16"/>
                <w:lang w:val="en-US"/>
              </w:rPr>
            </w:pPr>
            <w:r w:rsidRPr="00B40365">
              <w:rPr>
                <w:sz w:val="16"/>
                <w:szCs w:val="16"/>
                <w:lang w:val="en-US"/>
              </w:rPr>
              <w:t>7129040010110</w:t>
            </w:r>
          </w:p>
        </w:tc>
        <w:tc>
          <w:tcPr>
            <w:tcW w:w="3829" w:type="dxa"/>
            <w:tcBorders>
              <w:top w:val="nil"/>
              <w:bottom w:val="single" w:sz="2" w:space="0" w:color="auto"/>
            </w:tcBorders>
            <w:vAlign w:val="center"/>
          </w:tcPr>
          <w:p w14:paraId="2F5E4223" w14:textId="77777777" w:rsidR="007B6830" w:rsidRPr="00B40365" w:rsidRDefault="007B6830" w:rsidP="004F7212">
            <w:pPr>
              <w:rPr>
                <w:sz w:val="22"/>
                <w:szCs w:val="22"/>
                <w:lang w:val="en-US"/>
              </w:rPr>
            </w:pPr>
            <w:r w:rsidRPr="00B40365">
              <w:rPr>
                <w:sz w:val="22"/>
                <w:szCs w:val="22"/>
                <w:lang w:val="en-US"/>
              </w:rPr>
              <w:t>Asfaltator</w:t>
            </w:r>
          </w:p>
        </w:tc>
        <w:tc>
          <w:tcPr>
            <w:tcW w:w="992" w:type="dxa"/>
            <w:tcBorders>
              <w:top w:val="nil"/>
              <w:bottom w:val="single" w:sz="2" w:space="0" w:color="auto"/>
            </w:tcBorders>
            <w:vAlign w:val="center"/>
          </w:tcPr>
          <w:p w14:paraId="4E1BFB67"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22886B3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tcBorders>
            <w:vAlign w:val="center"/>
          </w:tcPr>
          <w:p w14:paraId="66862426" w14:textId="77777777" w:rsidR="007B6830" w:rsidRPr="00B40365" w:rsidRDefault="007B6830" w:rsidP="004F7212">
            <w:pPr>
              <w:jc w:val="center"/>
              <w:rPr>
                <w:sz w:val="22"/>
                <w:szCs w:val="22"/>
                <w:lang w:val="en-US"/>
              </w:rPr>
            </w:pPr>
            <w:r w:rsidRPr="00B40365">
              <w:rPr>
                <w:sz w:val="22"/>
                <w:szCs w:val="22"/>
                <w:lang w:val="en-US"/>
              </w:rPr>
              <w:t>18,00</w:t>
            </w:r>
          </w:p>
        </w:tc>
      </w:tr>
      <w:tr w:rsidR="007B6830" w:rsidRPr="00B40365" w14:paraId="41194242"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952A19C"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20EA861" w14:textId="77777777" w:rsidR="007B6830" w:rsidRPr="00B40365" w:rsidRDefault="007B6830" w:rsidP="004F7212">
            <w:pPr>
              <w:jc w:val="center"/>
              <w:rPr>
                <w:sz w:val="16"/>
                <w:szCs w:val="16"/>
                <w:lang w:val="en-US"/>
              </w:rPr>
            </w:pPr>
            <w:r w:rsidRPr="00B40365">
              <w:rPr>
                <w:sz w:val="16"/>
                <w:szCs w:val="16"/>
                <w:lang w:val="en-US"/>
              </w:rPr>
              <w:t>7123010010200</w:t>
            </w:r>
          </w:p>
        </w:tc>
        <w:tc>
          <w:tcPr>
            <w:tcW w:w="3829" w:type="dxa"/>
            <w:tcBorders>
              <w:top w:val="nil"/>
              <w:bottom w:val="single" w:sz="2" w:space="0" w:color="auto"/>
            </w:tcBorders>
            <w:vAlign w:val="center"/>
          </w:tcPr>
          <w:p w14:paraId="575E4862" w14:textId="77777777" w:rsidR="007B6830" w:rsidRPr="00B40365" w:rsidRDefault="007B6830" w:rsidP="004F7212">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14:paraId="570BCBD0"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7A96E03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0,5800</w:t>
            </w:r>
          </w:p>
        </w:tc>
        <w:tc>
          <w:tcPr>
            <w:tcW w:w="1701" w:type="dxa"/>
            <w:tcBorders>
              <w:top w:val="nil"/>
              <w:bottom w:val="single" w:sz="2" w:space="0" w:color="auto"/>
            </w:tcBorders>
            <w:vAlign w:val="center"/>
          </w:tcPr>
          <w:p w14:paraId="0923E51D" w14:textId="77777777" w:rsidR="007B6830" w:rsidRPr="00B40365" w:rsidRDefault="007B6830" w:rsidP="004F7212">
            <w:pPr>
              <w:jc w:val="center"/>
              <w:rPr>
                <w:sz w:val="22"/>
                <w:szCs w:val="22"/>
                <w:lang w:val="en-US"/>
              </w:rPr>
            </w:pPr>
            <w:r w:rsidRPr="00B40365">
              <w:rPr>
                <w:sz w:val="22"/>
                <w:szCs w:val="22"/>
                <w:lang w:val="en-US"/>
              </w:rPr>
              <w:t>522,00</w:t>
            </w:r>
          </w:p>
        </w:tc>
      </w:tr>
      <w:tr w:rsidR="007B6830" w:rsidRPr="00B40365" w14:paraId="763B534A"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10FA4B7"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02E9F93" w14:textId="77777777" w:rsidR="007B6830" w:rsidRPr="00B40365" w:rsidRDefault="007B6830" w:rsidP="004F7212">
            <w:pPr>
              <w:jc w:val="center"/>
              <w:rPr>
                <w:sz w:val="16"/>
                <w:szCs w:val="16"/>
                <w:lang w:val="en-US"/>
              </w:rPr>
            </w:pPr>
            <w:r w:rsidRPr="00B40365">
              <w:rPr>
                <w:sz w:val="16"/>
                <w:szCs w:val="16"/>
                <w:lang w:val="en-US"/>
              </w:rPr>
              <w:t>9310060019900</w:t>
            </w:r>
          </w:p>
        </w:tc>
        <w:tc>
          <w:tcPr>
            <w:tcW w:w="3829" w:type="dxa"/>
            <w:tcBorders>
              <w:top w:val="nil"/>
              <w:bottom w:val="single" w:sz="2" w:space="0" w:color="auto"/>
            </w:tcBorders>
            <w:vAlign w:val="center"/>
          </w:tcPr>
          <w:p w14:paraId="27ACB2DB" w14:textId="77777777" w:rsidR="007B6830" w:rsidRPr="00B40365" w:rsidRDefault="007B6830" w:rsidP="004F721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14:paraId="27564271"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333FBC7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tcBorders>
            <w:vAlign w:val="center"/>
          </w:tcPr>
          <w:p w14:paraId="2F2D41A0" w14:textId="77777777" w:rsidR="007B6830" w:rsidRPr="00B40365" w:rsidRDefault="007B6830" w:rsidP="004F7212">
            <w:pPr>
              <w:jc w:val="center"/>
              <w:rPr>
                <w:sz w:val="22"/>
                <w:szCs w:val="22"/>
                <w:lang w:val="en-US"/>
              </w:rPr>
            </w:pPr>
            <w:r w:rsidRPr="00B40365">
              <w:rPr>
                <w:sz w:val="22"/>
                <w:szCs w:val="22"/>
                <w:lang w:val="en-US"/>
              </w:rPr>
              <w:t>18,00</w:t>
            </w:r>
          </w:p>
        </w:tc>
      </w:tr>
      <w:tr w:rsidR="007B6830" w:rsidRPr="00B40365" w14:paraId="63B9B2EE"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CF7389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343CD42" w14:textId="77777777" w:rsidR="007B6830" w:rsidRPr="00B40365" w:rsidRDefault="007B6830" w:rsidP="004F7212">
            <w:pPr>
              <w:jc w:val="center"/>
              <w:rPr>
                <w:sz w:val="16"/>
                <w:szCs w:val="16"/>
                <w:lang w:val="en-US"/>
              </w:rPr>
            </w:pPr>
            <w:r w:rsidRPr="00B40365">
              <w:rPr>
                <w:sz w:val="16"/>
                <w:szCs w:val="16"/>
                <w:lang w:val="en-US"/>
              </w:rPr>
              <w:t>1422102205512</w:t>
            </w:r>
          </w:p>
        </w:tc>
        <w:tc>
          <w:tcPr>
            <w:tcW w:w="3829" w:type="dxa"/>
            <w:tcBorders>
              <w:top w:val="nil"/>
              <w:bottom w:val="single" w:sz="2" w:space="0" w:color="auto"/>
            </w:tcBorders>
            <w:vAlign w:val="center"/>
          </w:tcPr>
          <w:p w14:paraId="2B2617DF" w14:textId="77777777" w:rsidR="007B6830" w:rsidRPr="00B40365" w:rsidRDefault="007B6830" w:rsidP="004F7212">
            <w:pPr>
              <w:rPr>
                <w:sz w:val="22"/>
                <w:szCs w:val="22"/>
                <w:lang w:val="en-US"/>
              </w:rPr>
            </w:pPr>
            <w:r w:rsidRPr="00B40365">
              <w:rPr>
                <w:sz w:val="22"/>
                <w:szCs w:val="22"/>
                <w:lang w:val="en-US"/>
              </w:rPr>
              <w:t>Beton in banda pentru longrine (C20/25)</w:t>
            </w:r>
          </w:p>
        </w:tc>
        <w:tc>
          <w:tcPr>
            <w:tcW w:w="992" w:type="dxa"/>
            <w:tcBorders>
              <w:top w:val="nil"/>
              <w:bottom w:val="single" w:sz="2" w:space="0" w:color="auto"/>
            </w:tcBorders>
            <w:vAlign w:val="center"/>
          </w:tcPr>
          <w:p w14:paraId="6F6E9702"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00A40F2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0,0060</w:t>
            </w:r>
          </w:p>
        </w:tc>
        <w:tc>
          <w:tcPr>
            <w:tcW w:w="1701" w:type="dxa"/>
            <w:tcBorders>
              <w:top w:val="nil"/>
              <w:bottom w:val="single" w:sz="2" w:space="0" w:color="auto"/>
            </w:tcBorders>
            <w:vAlign w:val="center"/>
          </w:tcPr>
          <w:p w14:paraId="30E531F1" w14:textId="77777777" w:rsidR="007B6830" w:rsidRPr="00B40365" w:rsidRDefault="007B6830" w:rsidP="004F7212">
            <w:pPr>
              <w:jc w:val="center"/>
              <w:rPr>
                <w:sz w:val="22"/>
                <w:szCs w:val="22"/>
                <w:lang w:val="en-US"/>
              </w:rPr>
            </w:pPr>
            <w:r w:rsidRPr="00B40365">
              <w:rPr>
                <w:sz w:val="22"/>
                <w:szCs w:val="22"/>
                <w:lang w:val="en-US"/>
              </w:rPr>
              <w:t>5,40</w:t>
            </w:r>
          </w:p>
        </w:tc>
      </w:tr>
      <w:tr w:rsidR="007B6830" w:rsidRPr="00B40365" w14:paraId="31A81BB1"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6124BA2"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6EC6F0D" w14:textId="77777777" w:rsidR="007B6830" w:rsidRPr="00B40365" w:rsidRDefault="007B6830" w:rsidP="004F7212">
            <w:pPr>
              <w:jc w:val="center"/>
              <w:rPr>
                <w:sz w:val="16"/>
                <w:szCs w:val="16"/>
                <w:lang w:val="en-US"/>
              </w:rPr>
            </w:pPr>
            <w:r w:rsidRPr="00B40365">
              <w:rPr>
                <w:sz w:val="16"/>
                <w:szCs w:val="16"/>
                <w:lang w:val="en-US"/>
              </w:rPr>
              <w:t>1422102205515</w:t>
            </w:r>
          </w:p>
        </w:tc>
        <w:tc>
          <w:tcPr>
            <w:tcW w:w="3829" w:type="dxa"/>
            <w:tcBorders>
              <w:top w:val="nil"/>
              <w:bottom w:val="single" w:sz="2" w:space="0" w:color="auto"/>
            </w:tcBorders>
            <w:vAlign w:val="center"/>
          </w:tcPr>
          <w:p w14:paraId="176D2077" w14:textId="77777777" w:rsidR="007B6830" w:rsidRPr="00B40365" w:rsidRDefault="007B6830" w:rsidP="004F7212">
            <w:pPr>
              <w:rPr>
                <w:sz w:val="22"/>
                <w:szCs w:val="22"/>
                <w:lang w:val="en-US"/>
              </w:rPr>
            </w:pPr>
            <w:r w:rsidRPr="00B40365">
              <w:rPr>
                <w:sz w:val="22"/>
                <w:szCs w:val="22"/>
                <w:lang w:val="en-US"/>
              </w:rPr>
              <w:t>Beton in imbracaminte (C20/25)</w:t>
            </w:r>
          </w:p>
        </w:tc>
        <w:tc>
          <w:tcPr>
            <w:tcW w:w="992" w:type="dxa"/>
            <w:tcBorders>
              <w:top w:val="nil"/>
              <w:bottom w:val="single" w:sz="2" w:space="0" w:color="auto"/>
            </w:tcBorders>
            <w:vAlign w:val="center"/>
          </w:tcPr>
          <w:p w14:paraId="5083276F"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528C9BA0"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14:paraId="773B1BD8" w14:textId="77777777" w:rsidR="007B6830" w:rsidRPr="00B40365" w:rsidRDefault="007B6830" w:rsidP="004F7212">
            <w:pPr>
              <w:jc w:val="center"/>
              <w:rPr>
                <w:sz w:val="22"/>
                <w:szCs w:val="22"/>
                <w:lang w:val="en-US"/>
              </w:rPr>
            </w:pPr>
            <w:r w:rsidRPr="00B40365">
              <w:rPr>
                <w:sz w:val="22"/>
                <w:szCs w:val="22"/>
                <w:lang w:val="en-US"/>
              </w:rPr>
              <w:t>135,00</w:t>
            </w:r>
          </w:p>
        </w:tc>
      </w:tr>
      <w:tr w:rsidR="007B6830" w:rsidRPr="00B40365" w14:paraId="5136A32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93B1046"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9EBFF09" w14:textId="77777777" w:rsidR="007B6830" w:rsidRPr="00B40365" w:rsidRDefault="007B6830" w:rsidP="004F7212">
            <w:pPr>
              <w:jc w:val="center"/>
              <w:rPr>
                <w:sz w:val="16"/>
                <w:szCs w:val="16"/>
                <w:lang w:val="en-US"/>
              </w:rPr>
            </w:pPr>
            <w:r w:rsidRPr="00B40365">
              <w:rPr>
                <w:sz w:val="16"/>
                <w:szCs w:val="16"/>
                <w:lang w:val="en-US"/>
              </w:rPr>
              <w:t>2710602000224</w:t>
            </w:r>
          </w:p>
        </w:tc>
        <w:tc>
          <w:tcPr>
            <w:tcW w:w="3829" w:type="dxa"/>
            <w:tcBorders>
              <w:top w:val="nil"/>
              <w:bottom w:val="single" w:sz="2" w:space="0" w:color="auto"/>
            </w:tcBorders>
            <w:vAlign w:val="center"/>
          </w:tcPr>
          <w:p w14:paraId="3DA3B930" w14:textId="77777777" w:rsidR="007B6830" w:rsidRPr="00B40365" w:rsidRDefault="007B6830" w:rsidP="004F7212">
            <w:pPr>
              <w:rPr>
                <w:sz w:val="22"/>
                <w:szCs w:val="22"/>
                <w:lang w:val="en-US"/>
              </w:rPr>
            </w:pPr>
            <w:r w:rsidRPr="00B40365">
              <w:rPr>
                <w:sz w:val="22"/>
                <w:szCs w:val="22"/>
                <w:lang w:val="en-US"/>
              </w:rPr>
              <w:t>Otel beton profil neted OB 37-1K STAS 438 D = 20 mm</w:t>
            </w:r>
          </w:p>
        </w:tc>
        <w:tc>
          <w:tcPr>
            <w:tcW w:w="992" w:type="dxa"/>
            <w:tcBorders>
              <w:top w:val="nil"/>
              <w:bottom w:val="single" w:sz="2" w:space="0" w:color="auto"/>
            </w:tcBorders>
            <w:vAlign w:val="center"/>
          </w:tcPr>
          <w:p w14:paraId="4D0433C3"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3542AB10"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14:paraId="59A95BE1" w14:textId="77777777" w:rsidR="007B6830" w:rsidRPr="00B40365" w:rsidRDefault="007B6830" w:rsidP="004F7212">
            <w:pPr>
              <w:jc w:val="center"/>
              <w:rPr>
                <w:sz w:val="22"/>
                <w:szCs w:val="22"/>
                <w:lang w:val="en-US"/>
              </w:rPr>
            </w:pPr>
            <w:r w:rsidRPr="00B40365">
              <w:rPr>
                <w:sz w:val="22"/>
                <w:szCs w:val="22"/>
                <w:lang w:val="en-US"/>
              </w:rPr>
              <w:t>4,50</w:t>
            </w:r>
          </w:p>
        </w:tc>
      </w:tr>
      <w:tr w:rsidR="007B6830" w:rsidRPr="00B40365" w14:paraId="550DFCEF"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81CDB0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60BF55C" w14:textId="77777777" w:rsidR="007B6830" w:rsidRPr="00B40365" w:rsidRDefault="007B6830" w:rsidP="004F7212">
            <w:pPr>
              <w:jc w:val="center"/>
              <w:rPr>
                <w:sz w:val="16"/>
                <w:szCs w:val="16"/>
                <w:lang w:val="en-US"/>
              </w:rPr>
            </w:pPr>
            <w:r w:rsidRPr="00B40365">
              <w:rPr>
                <w:sz w:val="16"/>
                <w:szCs w:val="16"/>
                <w:lang w:val="en-US"/>
              </w:rPr>
              <w:t>2873122005000</w:t>
            </w:r>
          </w:p>
        </w:tc>
        <w:tc>
          <w:tcPr>
            <w:tcW w:w="3829" w:type="dxa"/>
            <w:tcBorders>
              <w:top w:val="nil"/>
              <w:bottom w:val="single" w:sz="2" w:space="0" w:color="auto"/>
            </w:tcBorders>
            <w:vAlign w:val="center"/>
          </w:tcPr>
          <w:p w14:paraId="53D0A562" w14:textId="77777777" w:rsidR="007B6830" w:rsidRPr="00B40365" w:rsidRDefault="007B6830" w:rsidP="004F7212">
            <w:pPr>
              <w:rPr>
                <w:sz w:val="22"/>
                <w:szCs w:val="22"/>
                <w:lang w:val="en-US"/>
              </w:rPr>
            </w:pPr>
            <w:r w:rsidRPr="00B40365">
              <w:rPr>
                <w:sz w:val="22"/>
                <w:szCs w:val="22"/>
                <w:lang w:val="en-US"/>
              </w:rPr>
              <w:t xml:space="preserve">Plasa sirma neagra (rabit)  19,0 x 0,8 x 1000 </w:t>
            </w:r>
          </w:p>
        </w:tc>
        <w:tc>
          <w:tcPr>
            <w:tcW w:w="992" w:type="dxa"/>
            <w:tcBorders>
              <w:top w:val="nil"/>
              <w:bottom w:val="single" w:sz="2" w:space="0" w:color="auto"/>
            </w:tcBorders>
            <w:vAlign w:val="center"/>
          </w:tcPr>
          <w:p w14:paraId="06658E13"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010830D8"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0,0020</w:t>
            </w:r>
          </w:p>
        </w:tc>
        <w:tc>
          <w:tcPr>
            <w:tcW w:w="1701" w:type="dxa"/>
            <w:tcBorders>
              <w:top w:val="nil"/>
              <w:bottom w:val="single" w:sz="2" w:space="0" w:color="auto"/>
            </w:tcBorders>
            <w:vAlign w:val="center"/>
          </w:tcPr>
          <w:p w14:paraId="32467BF4" w14:textId="77777777" w:rsidR="007B6830" w:rsidRPr="00B40365" w:rsidRDefault="007B6830" w:rsidP="004F7212">
            <w:pPr>
              <w:jc w:val="center"/>
              <w:rPr>
                <w:sz w:val="22"/>
                <w:szCs w:val="22"/>
                <w:lang w:val="en-US"/>
              </w:rPr>
            </w:pPr>
            <w:r w:rsidRPr="00B40365">
              <w:rPr>
                <w:sz w:val="22"/>
                <w:szCs w:val="22"/>
                <w:lang w:val="en-US"/>
              </w:rPr>
              <w:t>1,80</w:t>
            </w:r>
          </w:p>
        </w:tc>
      </w:tr>
      <w:tr w:rsidR="007B6830" w:rsidRPr="00B40365" w14:paraId="35D20AE3"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4AD3222"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369014A" w14:textId="77777777" w:rsidR="007B6830" w:rsidRPr="00B40365" w:rsidRDefault="007B6830" w:rsidP="004F7212">
            <w:pPr>
              <w:jc w:val="center"/>
              <w:rPr>
                <w:sz w:val="16"/>
                <w:szCs w:val="16"/>
                <w:lang w:val="en-US"/>
              </w:rPr>
            </w:pPr>
            <w:r w:rsidRPr="00B40365">
              <w:rPr>
                <w:sz w:val="16"/>
                <w:szCs w:val="16"/>
                <w:lang w:val="en-US"/>
              </w:rPr>
              <w:t>2320322600192</w:t>
            </w:r>
          </w:p>
        </w:tc>
        <w:tc>
          <w:tcPr>
            <w:tcW w:w="3829" w:type="dxa"/>
            <w:tcBorders>
              <w:top w:val="nil"/>
              <w:bottom w:val="single" w:sz="2" w:space="0" w:color="auto"/>
            </w:tcBorders>
            <w:vAlign w:val="center"/>
          </w:tcPr>
          <w:p w14:paraId="7E6363E6" w14:textId="77777777" w:rsidR="007B6830" w:rsidRPr="00B40365" w:rsidRDefault="007B6830" w:rsidP="004F7212">
            <w:pPr>
              <w:rPr>
                <w:sz w:val="22"/>
                <w:szCs w:val="22"/>
                <w:lang w:val="en-US"/>
              </w:rPr>
            </w:pPr>
            <w:r w:rsidRPr="00B40365">
              <w:rPr>
                <w:sz w:val="22"/>
                <w:szCs w:val="22"/>
                <w:lang w:val="en-US"/>
              </w:rPr>
              <w:t>Bitum pentru drumuri tip D 80/120</w:t>
            </w:r>
          </w:p>
        </w:tc>
        <w:tc>
          <w:tcPr>
            <w:tcW w:w="992" w:type="dxa"/>
            <w:tcBorders>
              <w:top w:val="nil"/>
              <w:bottom w:val="single" w:sz="2" w:space="0" w:color="auto"/>
            </w:tcBorders>
            <w:vAlign w:val="center"/>
          </w:tcPr>
          <w:p w14:paraId="45FC5D99"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7D9F97E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0,0980</w:t>
            </w:r>
          </w:p>
        </w:tc>
        <w:tc>
          <w:tcPr>
            <w:tcW w:w="1701" w:type="dxa"/>
            <w:tcBorders>
              <w:top w:val="nil"/>
              <w:bottom w:val="single" w:sz="2" w:space="0" w:color="auto"/>
            </w:tcBorders>
            <w:vAlign w:val="center"/>
          </w:tcPr>
          <w:p w14:paraId="6E93C3F9" w14:textId="77777777" w:rsidR="007B6830" w:rsidRPr="00B40365" w:rsidRDefault="007B6830" w:rsidP="004F7212">
            <w:pPr>
              <w:jc w:val="center"/>
              <w:rPr>
                <w:sz w:val="22"/>
                <w:szCs w:val="22"/>
                <w:lang w:val="en-US"/>
              </w:rPr>
            </w:pPr>
            <w:r w:rsidRPr="00B40365">
              <w:rPr>
                <w:sz w:val="22"/>
                <w:szCs w:val="22"/>
                <w:lang w:val="en-US"/>
              </w:rPr>
              <w:t>88,20</w:t>
            </w:r>
          </w:p>
        </w:tc>
      </w:tr>
      <w:tr w:rsidR="007B6830" w:rsidRPr="00B40365" w14:paraId="677BF2F3"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5F881C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9987F6C" w14:textId="77777777" w:rsidR="007B6830" w:rsidRPr="00B40365" w:rsidRDefault="007B6830" w:rsidP="004F7212">
            <w:pPr>
              <w:jc w:val="center"/>
              <w:rPr>
                <w:sz w:val="16"/>
                <w:szCs w:val="16"/>
                <w:lang w:val="en-US"/>
              </w:rPr>
            </w:pPr>
            <w:r w:rsidRPr="00B40365">
              <w:rPr>
                <w:sz w:val="16"/>
                <w:szCs w:val="16"/>
                <w:lang w:val="en-US"/>
              </w:rPr>
              <w:t>2682132601130</w:t>
            </w:r>
          </w:p>
        </w:tc>
        <w:tc>
          <w:tcPr>
            <w:tcW w:w="3829" w:type="dxa"/>
            <w:tcBorders>
              <w:top w:val="nil"/>
              <w:bottom w:val="single" w:sz="2" w:space="0" w:color="auto"/>
            </w:tcBorders>
            <w:vAlign w:val="center"/>
          </w:tcPr>
          <w:p w14:paraId="2A5D25EE" w14:textId="77777777" w:rsidR="007B6830" w:rsidRPr="00B40365" w:rsidRDefault="007B6830" w:rsidP="004F7212">
            <w:pPr>
              <w:rPr>
                <w:sz w:val="22"/>
                <w:szCs w:val="22"/>
                <w:lang w:val="en-US"/>
              </w:rPr>
            </w:pPr>
            <w:r w:rsidRPr="00B40365">
              <w:rPr>
                <w:sz w:val="22"/>
                <w:szCs w:val="22"/>
                <w:lang w:val="en-US"/>
              </w:rPr>
              <w:t>Cart bit.  str.acop. CA300  120 cm x 10 mp</w:t>
            </w:r>
          </w:p>
        </w:tc>
        <w:tc>
          <w:tcPr>
            <w:tcW w:w="992" w:type="dxa"/>
            <w:tcBorders>
              <w:top w:val="nil"/>
              <w:bottom w:val="single" w:sz="2" w:space="0" w:color="auto"/>
            </w:tcBorders>
            <w:vAlign w:val="center"/>
          </w:tcPr>
          <w:p w14:paraId="5284F12E" w14:textId="77777777" w:rsidR="007B6830" w:rsidRPr="00B40365" w:rsidRDefault="007B6830" w:rsidP="004F7212">
            <w:pPr>
              <w:jc w:val="center"/>
              <w:rPr>
                <w:sz w:val="22"/>
                <w:szCs w:val="22"/>
                <w:lang w:val="en-US"/>
              </w:rPr>
            </w:pPr>
            <w:r w:rsidRPr="00B40365">
              <w:rPr>
                <w:sz w:val="22"/>
                <w:szCs w:val="22"/>
                <w:lang w:val="en-US"/>
              </w:rPr>
              <w:t>m2</w:t>
            </w:r>
          </w:p>
        </w:tc>
        <w:tc>
          <w:tcPr>
            <w:tcW w:w="1560" w:type="dxa"/>
            <w:tcBorders>
              <w:top w:val="nil"/>
              <w:bottom w:val="single" w:sz="2" w:space="0" w:color="auto"/>
            </w:tcBorders>
            <w:vAlign w:val="center"/>
          </w:tcPr>
          <w:p w14:paraId="512543C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0,0530</w:t>
            </w:r>
          </w:p>
        </w:tc>
        <w:tc>
          <w:tcPr>
            <w:tcW w:w="1701" w:type="dxa"/>
            <w:tcBorders>
              <w:top w:val="nil"/>
              <w:bottom w:val="single" w:sz="2" w:space="0" w:color="auto"/>
            </w:tcBorders>
            <w:vAlign w:val="center"/>
          </w:tcPr>
          <w:p w14:paraId="1DA53F59" w14:textId="77777777" w:rsidR="007B6830" w:rsidRPr="00B40365" w:rsidRDefault="007B6830" w:rsidP="004F7212">
            <w:pPr>
              <w:jc w:val="center"/>
              <w:rPr>
                <w:sz w:val="22"/>
                <w:szCs w:val="22"/>
                <w:lang w:val="en-US"/>
              </w:rPr>
            </w:pPr>
            <w:r w:rsidRPr="00B40365">
              <w:rPr>
                <w:sz w:val="22"/>
                <w:szCs w:val="22"/>
                <w:lang w:val="en-US"/>
              </w:rPr>
              <w:t>47,70</w:t>
            </w:r>
          </w:p>
        </w:tc>
      </w:tr>
      <w:tr w:rsidR="007B6830" w:rsidRPr="00B40365" w14:paraId="2EB3F616"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1924484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FF53970" w14:textId="77777777" w:rsidR="007B6830" w:rsidRPr="00B40365" w:rsidRDefault="007B6830" w:rsidP="004F7212">
            <w:pPr>
              <w:jc w:val="center"/>
              <w:rPr>
                <w:sz w:val="16"/>
                <w:szCs w:val="16"/>
                <w:lang w:val="en-US"/>
              </w:rPr>
            </w:pPr>
            <w:r w:rsidRPr="00B40365">
              <w:rPr>
                <w:sz w:val="16"/>
                <w:szCs w:val="16"/>
                <w:lang w:val="en-US"/>
              </w:rPr>
              <w:t>2873145887001</w:t>
            </w:r>
          </w:p>
        </w:tc>
        <w:tc>
          <w:tcPr>
            <w:tcW w:w="3829" w:type="dxa"/>
            <w:tcBorders>
              <w:top w:val="nil"/>
              <w:bottom w:val="single" w:sz="2" w:space="0" w:color="auto"/>
            </w:tcBorders>
            <w:vAlign w:val="center"/>
          </w:tcPr>
          <w:p w14:paraId="1DA94446" w14:textId="77777777" w:rsidR="007B6830" w:rsidRPr="00B40365" w:rsidRDefault="007B6830" w:rsidP="004F7212">
            <w:pPr>
              <w:rPr>
                <w:sz w:val="22"/>
                <w:szCs w:val="22"/>
                <w:lang w:val="en-US"/>
              </w:rPr>
            </w:pPr>
            <w:r w:rsidRPr="00B40365">
              <w:rPr>
                <w:sz w:val="22"/>
                <w:szCs w:val="22"/>
                <w:lang w:val="en-US"/>
              </w:rPr>
              <w:t>Cuie cu cap con. Tip A 1 4,0 x 100  S2111</w:t>
            </w:r>
          </w:p>
        </w:tc>
        <w:tc>
          <w:tcPr>
            <w:tcW w:w="992" w:type="dxa"/>
            <w:tcBorders>
              <w:top w:val="nil"/>
              <w:bottom w:val="single" w:sz="2" w:space="0" w:color="auto"/>
            </w:tcBorders>
            <w:vAlign w:val="center"/>
          </w:tcPr>
          <w:p w14:paraId="01ACE8F5"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6171A2F8"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0,0040</w:t>
            </w:r>
          </w:p>
        </w:tc>
        <w:tc>
          <w:tcPr>
            <w:tcW w:w="1701" w:type="dxa"/>
            <w:tcBorders>
              <w:top w:val="nil"/>
              <w:bottom w:val="single" w:sz="2" w:space="0" w:color="auto"/>
            </w:tcBorders>
            <w:vAlign w:val="center"/>
          </w:tcPr>
          <w:p w14:paraId="5F85E520" w14:textId="77777777" w:rsidR="007B6830" w:rsidRPr="00B40365" w:rsidRDefault="007B6830" w:rsidP="004F7212">
            <w:pPr>
              <w:jc w:val="center"/>
              <w:rPr>
                <w:sz w:val="22"/>
                <w:szCs w:val="22"/>
                <w:lang w:val="en-US"/>
              </w:rPr>
            </w:pPr>
            <w:r w:rsidRPr="00B40365">
              <w:rPr>
                <w:sz w:val="22"/>
                <w:szCs w:val="22"/>
                <w:lang w:val="en-US"/>
              </w:rPr>
              <w:t>3,60</w:t>
            </w:r>
          </w:p>
        </w:tc>
      </w:tr>
      <w:tr w:rsidR="007B6830" w:rsidRPr="00B40365" w14:paraId="34368BCB"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8F46E54"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439592A" w14:textId="77777777" w:rsidR="007B6830" w:rsidRPr="00B40365" w:rsidRDefault="007B6830" w:rsidP="004F7212">
            <w:pPr>
              <w:jc w:val="center"/>
              <w:rPr>
                <w:sz w:val="16"/>
                <w:szCs w:val="16"/>
                <w:lang w:val="en-US"/>
              </w:rPr>
            </w:pPr>
            <w:r w:rsidRPr="00B40365">
              <w:rPr>
                <w:sz w:val="16"/>
                <w:szCs w:val="16"/>
                <w:lang w:val="en-US"/>
              </w:rPr>
              <w:t>2875275891619</w:t>
            </w:r>
          </w:p>
        </w:tc>
        <w:tc>
          <w:tcPr>
            <w:tcW w:w="3829" w:type="dxa"/>
            <w:tcBorders>
              <w:top w:val="nil"/>
              <w:bottom w:val="single" w:sz="2" w:space="0" w:color="auto"/>
            </w:tcBorders>
            <w:vAlign w:val="center"/>
          </w:tcPr>
          <w:p w14:paraId="071E997F" w14:textId="77777777" w:rsidR="007B6830" w:rsidRPr="00B40365" w:rsidRDefault="007B6830" w:rsidP="004F7212">
            <w:pPr>
              <w:rPr>
                <w:sz w:val="22"/>
                <w:szCs w:val="22"/>
                <w:lang w:val="en-US"/>
              </w:rPr>
            </w:pPr>
            <w:r w:rsidRPr="00B40365">
              <w:rPr>
                <w:sz w:val="22"/>
                <w:szCs w:val="22"/>
                <w:lang w:val="en-US"/>
              </w:rPr>
              <w:t>Crampoane marimea 2 10 x 10 x 110</w:t>
            </w:r>
          </w:p>
        </w:tc>
        <w:tc>
          <w:tcPr>
            <w:tcW w:w="992" w:type="dxa"/>
            <w:tcBorders>
              <w:top w:val="nil"/>
              <w:bottom w:val="single" w:sz="2" w:space="0" w:color="auto"/>
            </w:tcBorders>
            <w:vAlign w:val="center"/>
          </w:tcPr>
          <w:p w14:paraId="3BF34C91"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7FCD2FB0"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0,0070</w:t>
            </w:r>
          </w:p>
        </w:tc>
        <w:tc>
          <w:tcPr>
            <w:tcW w:w="1701" w:type="dxa"/>
            <w:tcBorders>
              <w:top w:val="nil"/>
              <w:bottom w:val="single" w:sz="2" w:space="0" w:color="auto"/>
            </w:tcBorders>
            <w:vAlign w:val="center"/>
          </w:tcPr>
          <w:p w14:paraId="7DAB6B0B" w14:textId="77777777" w:rsidR="007B6830" w:rsidRPr="00B40365" w:rsidRDefault="007B6830" w:rsidP="004F7212">
            <w:pPr>
              <w:jc w:val="center"/>
              <w:rPr>
                <w:sz w:val="22"/>
                <w:szCs w:val="22"/>
                <w:lang w:val="en-US"/>
              </w:rPr>
            </w:pPr>
            <w:r w:rsidRPr="00B40365">
              <w:rPr>
                <w:sz w:val="22"/>
                <w:szCs w:val="22"/>
                <w:lang w:val="en-US"/>
              </w:rPr>
              <w:t>6,30</w:t>
            </w:r>
          </w:p>
        </w:tc>
      </w:tr>
      <w:tr w:rsidR="007B6830" w:rsidRPr="00B40365" w14:paraId="027C1FFC"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B9DBBE5"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D3E0F2A" w14:textId="77777777" w:rsidR="007B6830" w:rsidRPr="00B40365" w:rsidRDefault="007B6830" w:rsidP="004F7212">
            <w:pPr>
              <w:jc w:val="center"/>
              <w:rPr>
                <w:sz w:val="16"/>
                <w:szCs w:val="16"/>
                <w:lang w:val="en-US"/>
              </w:rPr>
            </w:pPr>
            <w:r w:rsidRPr="00B40365">
              <w:rPr>
                <w:sz w:val="16"/>
                <w:szCs w:val="16"/>
                <w:lang w:val="en-US"/>
              </w:rPr>
              <w:t>2320156200951</w:t>
            </w:r>
          </w:p>
        </w:tc>
        <w:tc>
          <w:tcPr>
            <w:tcW w:w="3829" w:type="dxa"/>
            <w:tcBorders>
              <w:top w:val="nil"/>
              <w:bottom w:val="single" w:sz="2" w:space="0" w:color="auto"/>
            </w:tcBorders>
            <w:vAlign w:val="center"/>
          </w:tcPr>
          <w:p w14:paraId="30D8A955" w14:textId="77777777" w:rsidR="007B6830" w:rsidRPr="00B40365" w:rsidRDefault="007B6830" w:rsidP="004F7212">
            <w:pPr>
              <w:rPr>
                <w:sz w:val="22"/>
                <w:szCs w:val="22"/>
                <w:lang w:val="en-US"/>
              </w:rPr>
            </w:pPr>
            <w:r w:rsidRPr="00B40365">
              <w:rPr>
                <w:sz w:val="22"/>
                <w:szCs w:val="22"/>
                <w:lang w:val="en-US"/>
              </w:rPr>
              <w:t>Motorina motor Disel-ld</w:t>
            </w:r>
          </w:p>
        </w:tc>
        <w:tc>
          <w:tcPr>
            <w:tcW w:w="992" w:type="dxa"/>
            <w:tcBorders>
              <w:top w:val="nil"/>
              <w:bottom w:val="single" w:sz="2" w:space="0" w:color="auto"/>
            </w:tcBorders>
            <w:vAlign w:val="center"/>
          </w:tcPr>
          <w:p w14:paraId="02E4EB03"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2318905B"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0,0040</w:t>
            </w:r>
          </w:p>
        </w:tc>
        <w:tc>
          <w:tcPr>
            <w:tcW w:w="1701" w:type="dxa"/>
            <w:tcBorders>
              <w:top w:val="nil"/>
              <w:bottom w:val="single" w:sz="2" w:space="0" w:color="auto"/>
            </w:tcBorders>
            <w:vAlign w:val="center"/>
          </w:tcPr>
          <w:p w14:paraId="0066CABB" w14:textId="77777777" w:rsidR="007B6830" w:rsidRPr="00B40365" w:rsidRDefault="007B6830" w:rsidP="004F7212">
            <w:pPr>
              <w:jc w:val="center"/>
              <w:rPr>
                <w:sz w:val="22"/>
                <w:szCs w:val="22"/>
                <w:lang w:val="en-US"/>
              </w:rPr>
            </w:pPr>
            <w:r w:rsidRPr="00B40365">
              <w:rPr>
                <w:sz w:val="22"/>
                <w:szCs w:val="22"/>
                <w:lang w:val="en-US"/>
              </w:rPr>
              <w:t>3,60</w:t>
            </w:r>
          </w:p>
        </w:tc>
      </w:tr>
      <w:tr w:rsidR="007B6830" w:rsidRPr="00B40365" w14:paraId="57B7AE53"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EE3B4E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0A0E105" w14:textId="77777777" w:rsidR="007B6830" w:rsidRPr="00B40365" w:rsidRDefault="007B6830" w:rsidP="004F7212">
            <w:pPr>
              <w:jc w:val="center"/>
              <w:rPr>
                <w:sz w:val="16"/>
                <w:szCs w:val="16"/>
                <w:lang w:val="en-US"/>
              </w:rPr>
            </w:pPr>
            <w:r w:rsidRPr="00B40365">
              <w:rPr>
                <w:sz w:val="16"/>
                <w:szCs w:val="16"/>
                <w:lang w:val="en-US"/>
              </w:rPr>
              <w:t>4100116202806</w:t>
            </w:r>
          </w:p>
        </w:tc>
        <w:tc>
          <w:tcPr>
            <w:tcW w:w="3829" w:type="dxa"/>
            <w:tcBorders>
              <w:top w:val="nil"/>
              <w:bottom w:val="single" w:sz="2" w:space="0" w:color="auto"/>
            </w:tcBorders>
            <w:vAlign w:val="center"/>
          </w:tcPr>
          <w:p w14:paraId="26E55D40" w14:textId="77777777" w:rsidR="007B6830" w:rsidRPr="00B40365" w:rsidRDefault="007B6830" w:rsidP="004F7212">
            <w:pPr>
              <w:rPr>
                <w:sz w:val="22"/>
                <w:szCs w:val="22"/>
                <w:lang w:val="en-US"/>
              </w:rPr>
            </w:pPr>
            <w:r w:rsidRPr="00B40365">
              <w:rPr>
                <w:sz w:val="22"/>
                <w:szCs w:val="22"/>
                <w:lang w:val="en-US"/>
              </w:rPr>
              <w:t>Apa industriala in cisterne pt. lucrari drumuri-terasam.</w:t>
            </w:r>
          </w:p>
        </w:tc>
        <w:tc>
          <w:tcPr>
            <w:tcW w:w="992" w:type="dxa"/>
            <w:tcBorders>
              <w:top w:val="nil"/>
              <w:bottom w:val="single" w:sz="2" w:space="0" w:color="auto"/>
            </w:tcBorders>
            <w:vAlign w:val="center"/>
          </w:tcPr>
          <w:p w14:paraId="48373152"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086C052A"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0,0710</w:t>
            </w:r>
          </w:p>
        </w:tc>
        <w:tc>
          <w:tcPr>
            <w:tcW w:w="1701" w:type="dxa"/>
            <w:tcBorders>
              <w:top w:val="nil"/>
              <w:bottom w:val="single" w:sz="2" w:space="0" w:color="auto"/>
            </w:tcBorders>
            <w:vAlign w:val="center"/>
          </w:tcPr>
          <w:p w14:paraId="330EBEBA" w14:textId="77777777" w:rsidR="007B6830" w:rsidRPr="00B40365" w:rsidRDefault="007B6830" w:rsidP="004F7212">
            <w:pPr>
              <w:jc w:val="center"/>
              <w:rPr>
                <w:sz w:val="22"/>
                <w:szCs w:val="22"/>
                <w:lang w:val="en-US"/>
              </w:rPr>
            </w:pPr>
            <w:r w:rsidRPr="00B40365">
              <w:rPr>
                <w:sz w:val="22"/>
                <w:szCs w:val="22"/>
                <w:lang w:val="en-US"/>
              </w:rPr>
              <w:t>63,90</w:t>
            </w:r>
          </w:p>
        </w:tc>
      </w:tr>
      <w:tr w:rsidR="007B6830" w:rsidRPr="00B40365" w14:paraId="2A0F41FD"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CA78E4E"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30B0C40" w14:textId="77777777" w:rsidR="007B6830" w:rsidRPr="00B40365" w:rsidRDefault="007B6830" w:rsidP="004F7212">
            <w:pPr>
              <w:jc w:val="center"/>
              <w:rPr>
                <w:sz w:val="16"/>
                <w:szCs w:val="16"/>
                <w:lang w:val="en-US"/>
              </w:rPr>
            </w:pPr>
            <w:r w:rsidRPr="00B40365">
              <w:rPr>
                <w:sz w:val="16"/>
                <w:szCs w:val="16"/>
                <w:lang w:val="en-US"/>
              </w:rPr>
              <w:t>2320187315789</w:t>
            </w:r>
          </w:p>
        </w:tc>
        <w:tc>
          <w:tcPr>
            <w:tcW w:w="3829" w:type="dxa"/>
            <w:tcBorders>
              <w:top w:val="nil"/>
              <w:bottom w:val="single" w:sz="2" w:space="0" w:color="auto"/>
            </w:tcBorders>
            <w:vAlign w:val="center"/>
          </w:tcPr>
          <w:p w14:paraId="59E1926B" w14:textId="77777777" w:rsidR="007B6830" w:rsidRPr="00B40365" w:rsidRDefault="007B6830" w:rsidP="004F7212">
            <w:pPr>
              <w:rPr>
                <w:sz w:val="22"/>
                <w:szCs w:val="22"/>
                <w:lang w:val="en-US"/>
              </w:rPr>
            </w:pPr>
            <w:r w:rsidRPr="00B40365">
              <w:rPr>
                <w:sz w:val="22"/>
                <w:szCs w:val="22"/>
                <w:lang w:val="en-US"/>
              </w:rPr>
              <w:t>Decofrol</w:t>
            </w:r>
          </w:p>
        </w:tc>
        <w:tc>
          <w:tcPr>
            <w:tcW w:w="992" w:type="dxa"/>
            <w:tcBorders>
              <w:top w:val="nil"/>
              <w:bottom w:val="single" w:sz="2" w:space="0" w:color="auto"/>
            </w:tcBorders>
            <w:vAlign w:val="center"/>
          </w:tcPr>
          <w:p w14:paraId="3DBB024B"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4A53C58C"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0,0110</w:t>
            </w:r>
          </w:p>
        </w:tc>
        <w:tc>
          <w:tcPr>
            <w:tcW w:w="1701" w:type="dxa"/>
            <w:tcBorders>
              <w:top w:val="nil"/>
              <w:bottom w:val="single" w:sz="2" w:space="0" w:color="auto"/>
            </w:tcBorders>
            <w:vAlign w:val="center"/>
          </w:tcPr>
          <w:p w14:paraId="0ACE5E95" w14:textId="77777777" w:rsidR="007B6830" w:rsidRPr="00B40365" w:rsidRDefault="007B6830" w:rsidP="004F7212">
            <w:pPr>
              <w:jc w:val="center"/>
              <w:rPr>
                <w:sz w:val="22"/>
                <w:szCs w:val="22"/>
                <w:lang w:val="en-US"/>
              </w:rPr>
            </w:pPr>
            <w:r w:rsidRPr="00B40365">
              <w:rPr>
                <w:sz w:val="22"/>
                <w:szCs w:val="22"/>
                <w:lang w:val="en-US"/>
              </w:rPr>
              <w:t>9,90</w:t>
            </w:r>
          </w:p>
        </w:tc>
      </w:tr>
      <w:tr w:rsidR="007B6830" w:rsidRPr="00B40365" w14:paraId="5D697B34"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66341CE"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8E04CD5" w14:textId="77777777" w:rsidR="007B6830" w:rsidRPr="00B40365" w:rsidRDefault="007B6830" w:rsidP="004F7212">
            <w:pPr>
              <w:jc w:val="center"/>
              <w:rPr>
                <w:sz w:val="16"/>
                <w:szCs w:val="16"/>
                <w:lang w:val="en-US"/>
              </w:rPr>
            </w:pPr>
            <w:r w:rsidRPr="00B40365">
              <w:rPr>
                <w:sz w:val="16"/>
                <w:szCs w:val="16"/>
                <w:lang w:val="en-US"/>
              </w:rPr>
              <w:t>2952270004019</w:t>
            </w:r>
          </w:p>
        </w:tc>
        <w:tc>
          <w:tcPr>
            <w:tcW w:w="3829" w:type="dxa"/>
            <w:tcBorders>
              <w:top w:val="nil"/>
              <w:bottom w:val="single" w:sz="2" w:space="0" w:color="auto"/>
            </w:tcBorders>
            <w:vAlign w:val="center"/>
          </w:tcPr>
          <w:p w14:paraId="5FF06EC7" w14:textId="77777777" w:rsidR="007B6830" w:rsidRPr="00B40365" w:rsidRDefault="007B6830" w:rsidP="004F7212">
            <w:pPr>
              <w:rPr>
                <w:sz w:val="22"/>
                <w:szCs w:val="22"/>
                <w:lang w:val="en-US"/>
              </w:rPr>
            </w:pPr>
            <w:r w:rsidRPr="00B40365">
              <w:rPr>
                <w:sz w:val="22"/>
                <w:szCs w:val="22"/>
                <w:lang w:val="en-US"/>
              </w:rPr>
              <w:t>Placa vibratoare, greut.=0,7 tf, motor ardere int.&lt;10 CP</w:t>
            </w:r>
          </w:p>
        </w:tc>
        <w:tc>
          <w:tcPr>
            <w:tcW w:w="992" w:type="dxa"/>
            <w:tcBorders>
              <w:top w:val="nil"/>
              <w:bottom w:val="single" w:sz="2" w:space="0" w:color="auto"/>
            </w:tcBorders>
            <w:vAlign w:val="center"/>
          </w:tcPr>
          <w:p w14:paraId="25D6BB9C"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39E8180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0,0230</w:t>
            </w:r>
          </w:p>
        </w:tc>
        <w:tc>
          <w:tcPr>
            <w:tcW w:w="1701" w:type="dxa"/>
            <w:tcBorders>
              <w:top w:val="nil"/>
              <w:bottom w:val="single" w:sz="2" w:space="0" w:color="auto"/>
              <w:right w:val="single" w:sz="4" w:space="0" w:color="auto"/>
            </w:tcBorders>
            <w:vAlign w:val="center"/>
          </w:tcPr>
          <w:p w14:paraId="17EF9666" w14:textId="77777777" w:rsidR="007B6830" w:rsidRPr="00B40365" w:rsidRDefault="007B6830" w:rsidP="004F7212">
            <w:pPr>
              <w:jc w:val="center"/>
              <w:rPr>
                <w:sz w:val="22"/>
                <w:szCs w:val="22"/>
                <w:lang w:val="en-US"/>
              </w:rPr>
            </w:pPr>
            <w:r w:rsidRPr="00B40365">
              <w:rPr>
                <w:sz w:val="22"/>
                <w:szCs w:val="22"/>
                <w:lang w:val="en-US"/>
              </w:rPr>
              <w:t>20,70</w:t>
            </w:r>
          </w:p>
        </w:tc>
      </w:tr>
      <w:tr w:rsidR="007B6830" w:rsidRPr="00B40365" w14:paraId="5F2E3505"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2A863EA"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10DE2AD" w14:textId="77777777" w:rsidR="007B6830" w:rsidRPr="00B40365" w:rsidRDefault="007B6830" w:rsidP="004F7212">
            <w:pPr>
              <w:jc w:val="center"/>
              <w:rPr>
                <w:sz w:val="16"/>
                <w:szCs w:val="16"/>
                <w:lang w:val="en-US"/>
              </w:rPr>
            </w:pPr>
            <w:r w:rsidRPr="00B40365">
              <w:rPr>
                <w:sz w:val="16"/>
                <w:szCs w:val="16"/>
                <w:lang w:val="en-US"/>
              </w:rPr>
              <w:t>2952240001000</w:t>
            </w:r>
          </w:p>
        </w:tc>
        <w:tc>
          <w:tcPr>
            <w:tcW w:w="3829" w:type="dxa"/>
            <w:tcBorders>
              <w:top w:val="nil"/>
              <w:bottom w:val="single" w:sz="2" w:space="0" w:color="auto"/>
            </w:tcBorders>
            <w:vAlign w:val="center"/>
          </w:tcPr>
          <w:p w14:paraId="0CBDB216" w14:textId="77777777" w:rsidR="007B6830" w:rsidRPr="00B40365" w:rsidRDefault="007B6830" w:rsidP="004F7212">
            <w:pPr>
              <w:rPr>
                <w:sz w:val="22"/>
                <w:szCs w:val="22"/>
                <w:lang w:val="en-US"/>
              </w:rPr>
            </w:pPr>
            <w:r w:rsidRPr="00B40365">
              <w:rPr>
                <w:sz w:val="22"/>
                <w:szCs w:val="22"/>
                <w:lang w:val="en-US"/>
              </w:rPr>
              <w:t>Repartizor de beton de ciment 15 kw (20 cp)</w:t>
            </w:r>
          </w:p>
        </w:tc>
        <w:tc>
          <w:tcPr>
            <w:tcW w:w="992" w:type="dxa"/>
            <w:tcBorders>
              <w:top w:val="nil"/>
              <w:bottom w:val="single" w:sz="2" w:space="0" w:color="auto"/>
            </w:tcBorders>
            <w:vAlign w:val="center"/>
          </w:tcPr>
          <w:p w14:paraId="6465A20D"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2A06AA9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0,0230</w:t>
            </w:r>
          </w:p>
        </w:tc>
        <w:tc>
          <w:tcPr>
            <w:tcW w:w="1701" w:type="dxa"/>
            <w:tcBorders>
              <w:top w:val="nil"/>
              <w:bottom w:val="single" w:sz="2" w:space="0" w:color="auto"/>
              <w:right w:val="single" w:sz="4" w:space="0" w:color="auto"/>
            </w:tcBorders>
            <w:vAlign w:val="center"/>
          </w:tcPr>
          <w:p w14:paraId="5CCA7D1A" w14:textId="77777777" w:rsidR="007B6830" w:rsidRPr="00B40365" w:rsidRDefault="007B6830" w:rsidP="004F7212">
            <w:pPr>
              <w:jc w:val="center"/>
              <w:rPr>
                <w:sz w:val="22"/>
                <w:szCs w:val="22"/>
                <w:lang w:val="en-US"/>
              </w:rPr>
            </w:pPr>
            <w:r w:rsidRPr="00B40365">
              <w:rPr>
                <w:sz w:val="22"/>
                <w:szCs w:val="22"/>
                <w:lang w:val="en-US"/>
              </w:rPr>
              <w:t>20,70</w:t>
            </w:r>
          </w:p>
        </w:tc>
      </w:tr>
      <w:tr w:rsidR="007B6830" w:rsidRPr="00B40365" w14:paraId="1510D753"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AB4F436"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B09649A" w14:textId="77777777" w:rsidR="007B6830" w:rsidRPr="00B40365" w:rsidRDefault="007B6830" w:rsidP="004F7212">
            <w:pPr>
              <w:jc w:val="center"/>
              <w:rPr>
                <w:sz w:val="16"/>
                <w:szCs w:val="16"/>
                <w:lang w:val="en-US"/>
              </w:rPr>
            </w:pPr>
            <w:r w:rsidRPr="00B40365">
              <w:rPr>
                <w:sz w:val="16"/>
                <w:szCs w:val="16"/>
                <w:lang w:val="en-US"/>
              </w:rPr>
              <w:t>2952270003608</w:t>
            </w:r>
          </w:p>
        </w:tc>
        <w:tc>
          <w:tcPr>
            <w:tcW w:w="3829" w:type="dxa"/>
            <w:tcBorders>
              <w:top w:val="nil"/>
              <w:bottom w:val="single" w:sz="2" w:space="0" w:color="auto"/>
            </w:tcBorders>
            <w:vAlign w:val="center"/>
          </w:tcPr>
          <w:p w14:paraId="12654F80" w14:textId="77777777" w:rsidR="007B6830" w:rsidRPr="00B40365" w:rsidRDefault="007B6830" w:rsidP="004F7212">
            <w:pPr>
              <w:rPr>
                <w:sz w:val="22"/>
                <w:szCs w:val="22"/>
                <w:lang w:val="en-US"/>
              </w:rPr>
            </w:pPr>
            <w:r w:rsidRPr="00B40365">
              <w:rPr>
                <w:sz w:val="22"/>
                <w:szCs w:val="22"/>
                <w:lang w:val="en-US"/>
              </w:rPr>
              <w:t>Vibroinfigator actionat electric 51 - 80 kw</w:t>
            </w:r>
          </w:p>
        </w:tc>
        <w:tc>
          <w:tcPr>
            <w:tcW w:w="992" w:type="dxa"/>
            <w:tcBorders>
              <w:top w:val="nil"/>
              <w:bottom w:val="single" w:sz="2" w:space="0" w:color="auto"/>
            </w:tcBorders>
            <w:vAlign w:val="center"/>
          </w:tcPr>
          <w:p w14:paraId="53A79606"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5F334AA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0,0230</w:t>
            </w:r>
          </w:p>
        </w:tc>
        <w:tc>
          <w:tcPr>
            <w:tcW w:w="1701" w:type="dxa"/>
            <w:tcBorders>
              <w:top w:val="nil"/>
              <w:bottom w:val="single" w:sz="2" w:space="0" w:color="auto"/>
              <w:right w:val="single" w:sz="4" w:space="0" w:color="auto"/>
            </w:tcBorders>
            <w:vAlign w:val="center"/>
          </w:tcPr>
          <w:p w14:paraId="4DC4E1A2" w14:textId="77777777" w:rsidR="007B6830" w:rsidRPr="00B40365" w:rsidRDefault="007B6830" w:rsidP="004F7212">
            <w:pPr>
              <w:jc w:val="center"/>
              <w:rPr>
                <w:sz w:val="22"/>
                <w:szCs w:val="22"/>
                <w:lang w:val="en-US"/>
              </w:rPr>
            </w:pPr>
            <w:r w:rsidRPr="00B40365">
              <w:rPr>
                <w:sz w:val="22"/>
                <w:szCs w:val="22"/>
                <w:lang w:val="en-US"/>
              </w:rPr>
              <w:t>20,70</w:t>
            </w:r>
          </w:p>
        </w:tc>
      </w:tr>
      <w:tr w:rsidR="007B6830" w:rsidRPr="00B40365" w14:paraId="0E079177"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2214BF7"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26C2125" w14:textId="77777777" w:rsidR="007B6830" w:rsidRPr="00B40365" w:rsidRDefault="007B6830" w:rsidP="004F7212">
            <w:pPr>
              <w:jc w:val="center"/>
              <w:rPr>
                <w:sz w:val="16"/>
                <w:szCs w:val="16"/>
                <w:lang w:val="en-US"/>
              </w:rPr>
            </w:pPr>
            <w:r w:rsidRPr="00B40365">
              <w:rPr>
                <w:sz w:val="16"/>
                <w:szCs w:val="16"/>
                <w:lang w:val="en-US"/>
              </w:rPr>
              <w:t>3410540005603</w:t>
            </w:r>
          </w:p>
        </w:tc>
        <w:tc>
          <w:tcPr>
            <w:tcW w:w="3829" w:type="dxa"/>
            <w:tcBorders>
              <w:top w:val="nil"/>
              <w:bottom w:val="single" w:sz="2" w:space="0" w:color="auto"/>
            </w:tcBorders>
            <w:vAlign w:val="center"/>
          </w:tcPr>
          <w:p w14:paraId="594036D2" w14:textId="77777777" w:rsidR="007B6830" w:rsidRPr="00B40365" w:rsidRDefault="007B6830" w:rsidP="004F7212">
            <w:pPr>
              <w:rPr>
                <w:sz w:val="22"/>
                <w:szCs w:val="22"/>
                <w:lang w:val="en-US"/>
              </w:rPr>
            </w:pPr>
            <w:r w:rsidRPr="00B40365">
              <w:rPr>
                <w:sz w:val="22"/>
                <w:szCs w:val="22"/>
                <w:lang w:val="en-US"/>
              </w:rPr>
              <w:t>Autocisterna 5-8 t cu dispozitive de stropire</w:t>
            </w:r>
          </w:p>
        </w:tc>
        <w:tc>
          <w:tcPr>
            <w:tcW w:w="992" w:type="dxa"/>
            <w:tcBorders>
              <w:top w:val="nil"/>
              <w:bottom w:val="single" w:sz="2" w:space="0" w:color="auto"/>
            </w:tcBorders>
            <w:vAlign w:val="center"/>
          </w:tcPr>
          <w:p w14:paraId="0F8400D7"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5620F6D2"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0,0071</w:t>
            </w:r>
          </w:p>
        </w:tc>
        <w:tc>
          <w:tcPr>
            <w:tcW w:w="1701" w:type="dxa"/>
            <w:tcBorders>
              <w:top w:val="nil"/>
              <w:bottom w:val="single" w:sz="2" w:space="0" w:color="auto"/>
              <w:right w:val="single" w:sz="4" w:space="0" w:color="auto"/>
            </w:tcBorders>
            <w:vAlign w:val="center"/>
          </w:tcPr>
          <w:p w14:paraId="49A9B167" w14:textId="77777777" w:rsidR="007B6830" w:rsidRPr="00B40365" w:rsidRDefault="007B6830" w:rsidP="004F7212">
            <w:pPr>
              <w:jc w:val="center"/>
              <w:rPr>
                <w:sz w:val="22"/>
                <w:szCs w:val="22"/>
                <w:lang w:val="en-US"/>
              </w:rPr>
            </w:pPr>
            <w:r w:rsidRPr="00B40365">
              <w:rPr>
                <w:sz w:val="22"/>
                <w:szCs w:val="22"/>
                <w:lang w:val="en-US"/>
              </w:rPr>
              <w:t>6,39</w:t>
            </w:r>
          </w:p>
        </w:tc>
      </w:tr>
      <w:tr w:rsidR="007B6830" w:rsidRPr="00B40365" w14:paraId="4702A3BE"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3643BE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75BC7B1" w14:textId="77777777" w:rsidR="007B6830" w:rsidRPr="00B40365" w:rsidRDefault="007B6830" w:rsidP="004F7212">
            <w:pPr>
              <w:jc w:val="center"/>
              <w:rPr>
                <w:sz w:val="16"/>
                <w:szCs w:val="16"/>
                <w:lang w:val="en-US"/>
              </w:rPr>
            </w:pPr>
            <w:r w:rsidRPr="00B40365">
              <w:rPr>
                <w:sz w:val="16"/>
                <w:szCs w:val="16"/>
                <w:lang w:val="en-US"/>
              </w:rPr>
              <w:t>3410440005604</w:t>
            </w:r>
          </w:p>
        </w:tc>
        <w:tc>
          <w:tcPr>
            <w:tcW w:w="3829" w:type="dxa"/>
            <w:tcBorders>
              <w:top w:val="nil"/>
              <w:bottom w:val="single" w:sz="2" w:space="0" w:color="auto"/>
            </w:tcBorders>
            <w:vAlign w:val="center"/>
          </w:tcPr>
          <w:p w14:paraId="2708ADEA" w14:textId="77777777" w:rsidR="007B6830" w:rsidRPr="00B40365" w:rsidRDefault="007B6830" w:rsidP="004F7212">
            <w:pPr>
              <w:rPr>
                <w:sz w:val="22"/>
                <w:szCs w:val="22"/>
                <w:lang w:val="en-US"/>
              </w:rPr>
            </w:pPr>
            <w:r w:rsidRPr="00B40365">
              <w:rPr>
                <w:sz w:val="22"/>
                <w:szCs w:val="22"/>
                <w:lang w:val="en-US"/>
              </w:rPr>
              <w:t>Tractor pe pneuri U 650 de 48 kw (65 cp)</w:t>
            </w:r>
          </w:p>
        </w:tc>
        <w:tc>
          <w:tcPr>
            <w:tcW w:w="992" w:type="dxa"/>
            <w:tcBorders>
              <w:top w:val="nil"/>
              <w:bottom w:val="single" w:sz="2" w:space="0" w:color="auto"/>
            </w:tcBorders>
            <w:vAlign w:val="center"/>
          </w:tcPr>
          <w:p w14:paraId="1304B0F8"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3605CE18"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right w:val="single" w:sz="4" w:space="0" w:color="auto"/>
            </w:tcBorders>
            <w:vAlign w:val="center"/>
          </w:tcPr>
          <w:p w14:paraId="17C04ACF" w14:textId="77777777" w:rsidR="007B6830" w:rsidRPr="00B40365" w:rsidRDefault="007B6830" w:rsidP="004F7212">
            <w:pPr>
              <w:jc w:val="center"/>
              <w:rPr>
                <w:sz w:val="22"/>
                <w:szCs w:val="22"/>
                <w:lang w:val="en-US"/>
              </w:rPr>
            </w:pPr>
            <w:r w:rsidRPr="00B40365">
              <w:rPr>
                <w:sz w:val="22"/>
                <w:szCs w:val="22"/>
                <w:lang w:val="en-US"/>
              </w:rPr>
              <w:t>18,00</w:t>
            </w:r>
          </w:p>
        </w:tc>
      </w:tr>
      <w:tr w:rsidR="007B6830" w:rsidRPr="00B40365" w14:paraId="00CAFC4C"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B5080DF"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A6CC479" w14:textId="77777777" w:rsidR="007B6830" w:rsidRPr="00B40365" w:rsidRDefault="007B6830" w:rsidP="004F7212">
            <w:pPr>
              <w:jc w:val="center"/>
              <w:rPr>
                <w:sz w:val="16"/>
                <w:szCs w:val="16"/>
                <w:lang w:val="en-US"/>
              </w:rPr>
            </w:pPr>
            <w:r w:rsidRPr="00B40365">
              <w:rPr>
                <w:sz w:val="16"/>
                <w:szCs w:val="16"/>
                <w:lang w:val="en-US"/>
              </w:rPr>
              <w:t>2952240000000</w:t>
            </w:r>
          </w:p>
        </w:tc>
        <w:tc>
          <w:tcPr>
            <w:tcW w:w="3829" w:type="dxa"/>
            <w:tcBorders>
              <w:top w:val="nil"/>
              <w:bottom w:val="single" w:sz="2" w:space="0" w:color="auto"/>
            </w:tcBorders>
            <w:vAlign w:val="center"/>
          </w:tcPr>
          <w:p w14:paraId="69BA5183" w14:textId="77777777" w:rsidR="007B6830" w:rsidRPr="00B40365" w:rsidRDefault="007B6830" w:rsidP="004F7212">
            <w:pPr>
              <w:rPr>
                <w:sz w:val="22"/>
                <w:szCs w:val="22"/>
                <w:lang w:val="en-US"/>
              </w:rPr>
            </w:pPr>
            <w:r w:rsidRPr="00B40365">
              <w:rPr>
                <w:sz w:val="22"/>
                <w:szCs w:val="22"/>
                <w:lang w:val="en-US"/>
              </w:rPr>
              <w:t>Longrina metalica de  3 m lungime</w:t>
            </w:r>
          </w:p>
        </w:tc>
        <w:tc>
          <w:tcPr>
            <w:tcW w:w="992" w:type="dxa"/>
            <w:tcBorders>
              <w:top w:val="nil"/>
              <w:bottom w:val="single" w:sz="2" w:space="0" w:color="auto"/>
            </w:tcBorders>
            <w:vAlign w:val="center"/>
          </w:tcPr>
          <w:p w14:paraId="2BD5FC96"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4B47D2D8"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2,2000</w:t>
            </w:r>
          </w:p>
        </w:tc>
        <w:tc>
          <w:tcPr>
            <w:tcW w:w="1701" w:type="dxa"/>
            <w:tcBorders>
              <w:top w:val="nil"/>
              <w:bottom w:val="single" w:sz="2" w:space="0" w:color="auto"/>
              <w:right w:val="single" w:sz="4" w:space="0" w:color="auto"/>
            </w:tcBorders>
            <w:vAlign w:val="center"/>
          </w:tcPr>
          <w:p w14:paraId="1D7085D5" w14:textId="77777777" w:rsidR="007B6830" w:rsidRPr="00B40365" w:rsidRDefault="007B6830" w:rsidP="004F7212">
            <w:pPr>
              <w:jc w:val="center"/>
              <w:rPr>
                <w:sz w:val="22"/>
                <w:szCs w:val="22"/>
                <w:lang w:val="en-US"/>
              </w:rPr>
            </w:pPr>
            <w:r w:rsidRPr="00B40365">
              <w:rPr>
                <w:sz w:val="22"/>
                <w:szCs w:val="22"/>
                <w:lang w:val="en-US"/>
              </w:rPr>
              <w:t>1 980,00</w:t>
            </w:r>
          </w:p>
        </w:tc>
      </w:tr>
      <w:tr w:rsidR="007B6830" w:rsidRPr="00B40365" w14:paraId="1B790AB1"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063DA0C4" w14:textId="77777777" w:rsidR="007B6830" w:rsidRPr="00B40365" w:rsidRDefault="007B6830" w:rsidP="004F7212">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14:paraId="054D38AE" w14:textId="77777777" w:rsidR="007B6830" w:rsidRPr="00262B1B" w:rsidRDefault="007B6830" w:rsidP="004F7212">
            <w:pPr>
              <w:jc w:val="center"/>
              <w:rPr>
                <w:sz w:val="22"/>
                <w:szCs w:val="22"/>
                <w:lang w:val="en-US"/>
              </w:rPr>
            </w:pPr>
            <w:r w:rsidRPr="00262B1B">
              <w:rPr>
                <w:sz w:val="22"/>
                <w:szCs w:val="22"/>
                <w:lang w:val="en-US"/>
              </w:rPr>
              <w:t>DC04B</w:t>
            </w:r>
          </w:p>
        </w:tc>
        <w:tc>
          <w:tcPr>
            <w:tcW w:w="3829" w:type="dxa"/>
            <w:tcBorders>
              <w:top w:val="single" w:sz="4" w:space="0" w:color="auto"/>
              <w:bottom w:val="single" w:sz="4" w:space="0" w:color="auto"/>
            </w:tcBorders>
            <w:vAlign w:val="center"/>
          </w:tcPr>
          <w:p w14:paraId="7E841008" w14:textId="77777777" w:rsidR="007B6830" w:rsidRPr="00B40365" w:rsidRDefault="007B6830" w:rsidP="004F7212">
            <w:pPr>
              <w:rPr>
                <w:lang w:val="en-US"/>
              </w:rPr>
            </w:pPr>
            <w:r w:rsidRPr="00B40365">
              <w:rPr>
                <w:lang w:val="en-US"/>
              </w:rPr>
              <w:t>Taierea cu masina cu discuri diamantate a rosturilor de contractie si dilatatie in betonul de uzura la drumuri</w:t>
            </w:r>
          </w:p>
          <w:p w14:paraId="2B67F2E7"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4DDE50D3" w14:textId="77777777" w:rsidR="007B6830" w:rsidRPr="00B40365" w:rsidRDefault="007B6830" w:rsidP="004F7212">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14:paraId="64CF7E60"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07300CE8"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226,00</w:t>
            </w:r>
          </w:p>
          <w:p w14:paraId="596BE690" w14:textId="77777777" w:rsidR="007B6830" w:rsidRPr="00D02A3F" w:rsidRDefault="007B6830" w:rsidP="004F7212">
            <w:pPr>
              <w:jc w:val="center"/>
              <w:rPr>
                <w:sz w:val="22"/>
                <w:szCs w:val="22"/>
                <w:lang w:val="en-US"/>
              </w:rPr>
            </w:pPr>
          </w:p>
        </w:tc>
      </w:tr>
      <w:tr w:rsidR="007B6830" w:rsidRPr="00B40365" w14:paraId="250E07B1"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0D9BDCC1"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2F709149" w14:textId="77777777" w:rsidR="007B6830" w:rsidRPr="00B40365" w:rsidRDefault="007B6830" w:rsidP="004F7212">
            <w:pPr>
              <w:jc w:val="center"/>
              <w:rPr>
                <w:sz w:val="16"/>
                <w:szCs w:val="16"/>
                <w:lang w:val="en-US"/>
              </w:rPr>
            </w:pPr>
            <w:r w:rsidRPr="00B40365">
              <w:rPr>
                <w:sz w:val="16"/>
                <w:szCs w:val="16"/>
                <w:lang w:val="en-US"/>
              </w:rPr>
              <w:t>7123010010200</w:t>
            </w:r>
          </w:p>
        </w:tc>
        <w:tc>
          <w:tcPr>
            <w:tcW w:w="3829" w:type="dxa"/>
            <w:tcBorders>
              <w:top w:val="nil"/>
              <w:bottom w:val="single" w:sz="2" w:space="0" w:color="auto"/>
            </w:tcBorders>
            <w:vAlign w:val="center"/>
          </w:tcPr>
          <w:p w14:paraId="0C8267B4" w14:textId="77777777" w:rsidR="007B6830" w:rsidRPr="00B40365" w:rsidRDefault="007B6830" w:rsidP="004F7212">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14:paraId="01D11120"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4C8ABCF6"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0,2900</w:t>
            </w:r>
          </w:p>
        </w:tc>
        <w:tc>
          <w:tcPr>
            <w:tcW w:w="1701" w:type="dxa"/>
            <w:tcBorders>
              <w:top w:val="nil"/>
              <w:bottom w:val="single" w:sz="2" w:space="0" w:color="auto"/>
            </w:tcBorders>
            <w:vAlign w:val="center"/>
          </w:tcPr>
          <w:p w14:paraId="017FF606" w14:textId="77777777" w:rsidR="007B6830" w:rsidRPr="00B40365" w:rsidRDefault="007B6830" w:rsidP="004F7212">
            <w:pPr>
              <w:jc w:val="center"/>
              <w:rPr>
                <w:sz w:val="22"/>
                <w:szCs w:val="22"/>
                <w:lang w:val="en-US"/>
              </w:rPr>
            </w:pPr>
            <w:r w:rsidRPr="00B40365">
              <w:rPr>
                <w:sz w:val="22"/>
                <w:szCs w:val="22"/>
                <w:lang w:val="en-US"/>
              </w:rPr>
              <w:t>65,54</w:t>
            </w:r>
          </w:p>
        </w:tc>
      </w:tr>
      <w:tr w:rsidR="007B6830" w:rsidRPr="00B40365" w14:paraId="599429F8"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649DE08"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AD797E1" w14:textId="77777777" w:rsidR="007B6830" w:rsidRPr="00B40365" w:rsidRDefault="007B6830" w:rsidP="004F7212">
            <w:pPr>
              <w:jc w:val="center"/>
              <w:rPr>
                <w:sz w:val="16"/>
                <w:szCs w:val="16"/>
                <w:lang w:val="en-US"/>
              </w:rPr>
            </w:pPr>
            <w:r w:rsidRPr="00B40365">
              <w:rPr>
                <w:sz w:val="16"/>
                <w:szCs w:val="16"/>
                <w:lang w:val="en-US"/>
              </w:rPr>
              <w:t>2681116002000</w:t>
            </w:r>
          </w:p>
        </w:tc>
        <w:tc>
          <w:tcPr>
            <w:tcW w:w="3829" w:type="dxa"/>
            <w:tcBorders>
              <w:top w:val="nil"/>
              <w:bottom w:val="single" w:sz="2" w:space="0" w:color="auto"/>
            </w:tcBorders>
            <w:vAlign w:val="center"/>
          </w:tcPr>
          <w:p w14:paraId="3BEA996C" w14:textId="77777777" w:rsidR="007B6830" w:rsidRPr="00B40365" w:rsidRDefault="007B6830" w:rsidP="004F7212">
            <w:pPr>
              <w:rPr>
                <w:sz w:val="22"/>
                <w:szCs w:val="22"/>
                <w:lang w:val="en-US"/>
              </w:rPr>
            </w:pPr>
            <w:r w:rsidRPr="00B40365">
              <w:rPr>
                <w:sz w:val="22"/>
                <w:szCs w:val="22"/>
                <w:lang w:val="en-US"/>
              </w:rPr>
              <w:t xml:space="preserve">Disc armat cu segm. diamant crest. larg. d=400 mm </w:t>
            </w:r>
          </w:p>
        </w:tc>
        <w:tc>
          <w:tcPr>
            <w:tcW w:w="992" w:type="dxa"/>
            <w:tcBorders>
              <w:top w:val="nil"/>
              <w:bottom w:val="single" w:sz="2" w:space="0" w:color="auto"/>
            </w:tcBorders>
            <w:vAlign w:val="center"/>
          </w:tcPr>
          <w:p w14:paraId="320C9E13" w14:textId="77777777" w:rsidR="007B6830" w:rsidRPr="00B40365" w:rsidRDefault="007B6830" w:rsidP="004F7212">
            <w:pPr>
              <w:jc w:val="center"/>
              <w:rPr>
                <w:sz w:val="22"/>
                <w:szCs w:val="22"/>
                <w:lang w:val="en-US"/>
              </w:rPr>
            </w:pPr>
            <w:r w:rsidRPr="00B40365">
              <w:rPr>
                <w:sz w:val="22"/>
                <w:szCs w:val="22"/>
                <w:lang w:val="en-US"/>
              </w:rPr>
              <w:t>buc</w:t>
            </w:r>
          </w:p>
        </w:tc>
        <w:tc>
          <w:tcPr>
            <w:tcW w:w="1560" w:type="dxa"/>
            <w:tcBorders>
              <w:top w:val="nil"/>
              <w:bottom w:val="single" w:sz="2" w:space="0" w:color="auto"/>
            </w:tcBorders>
            <w:vAlign w:val="center"/>
          </w:tcPr>
          <w:p w14:paraId="29191093"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0,0035</w:t>
            </w:r>
          </w:p>
        </w:tc>
        <w:tc>
          <w:tcPr>
            <w:tcW w:w="1701" w:type="dxa"/>
            <w:tcBorders>
              <w:top w:val="nil"/>
              <w:bottom w:val="single" w:sz="2" w:space="0" w:color="auto"/>
            </w:tcBorders>
            <w:vAlign w:val="center"/>
          </w:tcPr>
          <w:p w14:paraId="419DB0CB" w14:textId="77777777" w:rsidR="007B6830" w:rsidRPr="00B40365" w:rsidRDefault="007B6830" w:rsidP="004F7212">
            <w:pPr>
              <w:jc w:val="center"/>
              <w:rPr>
                <w:sz w:val="22"/>
                <w:szCs w:val="22"/>
                <w:lang w:val="en-US"/>
              </w:rPr>
            </w:pPr>
            <w:r w:rsidRPr="00B40365">
              <w:rPr>
                <w:sz w:val="22"/>
                <w:szCs w:val="22"/>
                <w:lang w:val="en-US"/>
              </w:rPr>
              <w:t>0,791</w:t>
            </w:r>
          </w:p>
        </w:tc>
      </w:tr>
      <w:tr w:rsidR="007B6830" w:rsidRPr="00B40365" w14:paraId="4E270980"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41B0136"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B0A4098" w14:textId="77777777" w:rsidR="007B6830" w:rsidRPr="00B40365" w:rsidRDefault="007B6830" w:rsidP="004F7212">
            <w:pPr>
              <w:jc w:val="center"/>
              <w:rPr>
                <w:sz w:val="16"/>
                <w:szCs w:val="16"/>
                <w:lang w:val="en-US"/>
              </w:rPr>
            </w:pPr>
            <w:r w:rsidRPr="00B40365">
              <w:rPr>
                <w:sz w:val="16"/>
                <w:szCs w:val="16"/>
                <w:lang w:val="en-US"/>
              </w:rPr>
              <w:t>4100116202806</w:t>
            </w:r>
          </w:p>
        </w:tc>
        <w:tc>
          <w:tcPr>
            <w:tcW w:w="3829" w:type="dxa"/>
            <w:tcBorders>
              <w:top w:val="nil"/>
              <w:bottom w:val="single" w:sz="2" w:space="0" w:color="auto"/>
            </w:tcBorders>
            <w:vAlign w:val="center"/>
          </w:tcPr>
          <w:p w14:paraId="135CE81B" w14:textId="77777777" w:rsidR="007B6830" w:rsidRPr="00B40365" w:rsidRDefault="007B6830" w:rsidP="004F7212">
            <w:pPr>
              <w:rPr>
                <w:sz w:val="22"/>
                <w:szCs w:val="22"/>
                <w:lang w:val="en-US"/>
              </w:rPr>
            </w:pPr>
            <w:r w:rsidRPr="00B40365">
              <w:rPr>
                <w:sz w:val="22"/>
                <w:szCs w:val="22"/>
                <w:lang w:val="en-US"/>
              </w:rPr>
              <w:t>Apa industriala in cisterne pt. lucrari drumuri-terasam.</w:t>
            </w:r>
          </w:p>
        </w:tc>
        <w:tc>
          <w:tcPr>
            <w:tcW w:w="992" w:type="dxa"/>
            <w:tcBorders>
              <w:top w:val="nil"/>
              <w:bottom w:val="single" w:sz="2" w:space="0" w:color="auto"/>
            </w:tcBorders>
            <w:vAlign w:val="center"/>
          </w:tcPr>
          <w:p w14:paraId="6E4101F6"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4EF5365F"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0,0400</w:t>
            </w:r>
          </w:p>
        </w:tc>
        <w:tc>
          <w:tcPr>
            <w:tcW w:w="1701" w:type="dxa"/>
            <w:tcBorders>
              <w:top w:val="nil"/>
              <w:bottom w:val="single" w:sz="2" w:space="0" w:color="auto"/>
            </w:tcBorders>
            <w:vAlign w:val="center"/>
          </w:tcPr>
          <w:p w14:paraId="3033CC08" w14:textId="77777777" w:rsidR="007B6830" w:rsidRPr="00B40365" w:rsidRDefault="007B6830" w:rsidP="004F7212">
            <w:pPr>
              <w:jc w:val="center"/>
              <w:rPr>
                <w:sz w:val="22"/>
                <w:szCs w:val="22"/>
                <w:lang w:val="en-US"/>
              </w:rPr>
            </w:pPr>
            <w:r w:rsidRPr="00B40365">
              <w:rPr>
                <w:sz w:val="22"/>
                <w:szCs w:val="22"/>
                <w:lang w:val="en-US"/>
              </w:rPr>
              <w:t>9,04</w:t>
            </w:r>
          </w:p>
        </w:tc>
      </w:tr>
      <w:tr w:rsidR="007B6830" w:rsidRPr="00B40365" w14:paraId="0AB0C925"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AA44EF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1C77116F" w14:textId="77777777" w:rsidR="007B6830" w:rsidRPr="00B40365" w:rsidRDefault="007B6830" w:rsidP="004F7212">
            <w:pPr>
              <w:jc w:val="center"/>
              <w:rPr>
                <w:sz w:val="16"/>
                <w:szCs w:val="16"/>
                <w:lang w:val="en-US"/>
              </w:rPr>
            </w:pPr>
            <w:r w:rsidRPr="00B40365">
              <w:rPr>
                <w:sz w:val="16"/>
                <w:szCs w:val="16"/>
                <w:lang w:val="en-US"/>
              </w:rPr>
              <w:t>2952270004204</w:t>
            </w:r>
          </w:p>
        </w:tc>
        <w:tc>
          <w:tcPr>
            <w:tcW w:w="3829" w:type="dxa"/>
            <w:tcBorders>
              <w:top w:val="nil"/>
              <w:bottom w:val="single" w:sz="2" w:space="0" w:color="auto"/>
            </w:tcBorders>
            <w:vAlign w:val="center"/>
          </w:tcPr>
          <w:p w14:paraId="1EE49AC8" w14:textId="77777777" w:rsidR="007B6830" w:rsidRPr="00B40365" w:rsidRDefault="007B6830" w:rsidP="004F7212">
            <w:pPr>
              <w:rPr>
                <w:sz w:val="22"/>
                <w:szCs w:val="22"/>
                <w:lang w:val="en-US"/>
              </w:rPr>
            </w:pPr>
            <w:r w:rsidRPr="00B40365">
              <w:rPr>
                <w:sz w:val="22"/>
                <w:szCs w:val="22"/>
                <w:lang w:val="en-US"/>
              </w:rPr>
              <w:t xml:space="preserve">Masina de taiat rosturi in beton  cu discuri abrazive </w:t>
            </w:r>
          </w:p>
        </w:tc>
        <w:tc>
          <w:tcPr>
            <w:tcW w:w="992" w:type="dxa"/>
            <w:tcBorders>
              <w:top w:val="nil"/>
              <w:bottom w:val="single" w:sz="2" w:space="0" w:color="auto"/>
            </w:tcBorders>
            <w:vAlign w:val="center"/>
          </w:tcPr>
          <w:p w14:paraId="43129AC3"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3BC7F5D8"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0,2940</w:t>
            </w:r>
          </w:p>
        </w:tc>
        <w:tc>
          <w:tcPr>
            <w:tcW w:w="1701" w:type="dxa"/>
            <w:tcBorders>
              <w:top w:val="nil"/>
              <w:bottom w:val="single" w:sz="2" w:space="0" w:color="auto"/>
              <w:right w:val="single" w:sz="4" w:space="0" w:color="auto"/>
            </w:tcBorders>
            <w:vAlign w:val="center"/>
          </w:tcPr>
          <w:p w14:paraId="012F327E" w14:textId="77777777" w:rsidR="007B6830" w:rsidRPr="00B40365" w:rsidRDefault="007B6830" w:rsidP="004F7212">
            <w:pPr>
              <w:jc w:val="center"/>
              <w:rPr>
                <w:sz w:val="22"/>
                <w:szCs w:val="22"/>
                <w:lang w:val="en-US"/>
              </w:rPr>
            </w:pPr>
            <w:r w:rsidRPr="00B40365">
              <w:rPr>
                <w:sz w:val="22"/>
                <w:szCs w:val="22"/>
                <w:lang w:val="en-US"/>
              </w:rPr>
              <w:t>66,444</w:t>
            </w:r>
          </w:p>
        </w:tc>
      </w:tr>
      <w:tr w:rsidR="007B6830" w:rsidRPr="00B40365" w14:paraId="43208CD3"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3B213ADA" w14:textId="77777777" w:rsidR="007B6830" w:rsidRPr="00B40365" w:rsidRDefault="007B6830" w:rsidP="004F7212">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14:paraId="04DB9B32" w14:textId="77777777" w:rsidR="007B6830" w:rsidRPr="00262B1B" w:rsidRDefault="007B6830" w:rsidP="004F7212">
            <w:pPr>
              <w:jc w:val="center"/>
              <w:rPr>
                <w:sz w:val="22"/>
                <w:szCs w:val="22"/>
                <w:lang w:val="en-US"/>
              </w:rPr>
            </w:pPr>
            <w:r w:rsidRPr="00262B1B">
              <w:rPr>
                <w:sz w:val="22"/>
                <w:szCs w:val="22"/>
                <w:lang w:val="en-US"/>
              </w:rPr>
              <w:t>RpAr6A</w:t>
            </w:r>
          </w:p>
        </w:tc>
        <w:tc>
          <w:tcPr>
            <w:tcW w:w="3829" w:type="dxa"/>
            <w:tcBorders>
              <w:top w:val="single" w:sz="4" w:space="0" w:color="auto"/>
              <w:bottom w:val="single" w:sz="4" w:space="0" w:color="auto"/>
            </w:tcBorders>
            <w:vAlign w:val="center"/>
          </w:tcPr>
          <w:p w14:paraId="77DD8ECC" w14:textId="77777777" w:rsidR="007B6830" w:rsidRPr="00B40365" w:rsidRDefault="007B6830" w:rsidP="004F7212">
            <w:pPr>
              <w:rPr>
                <w:lang w:val="en-US"/>
              </w:rPr>
            </w:pPr>
            <w:r w:rsidRPr="00B40365">
              <w:rPr>
                <w:lang w:val="en-US"/>
              </w:rPr>
              <w:t>Purjarea, curatarea si umplerea rosturilor cu  mastic bituminos: canal 10х35h mm</w:t>
            </w:r>
          </w:p>
          <w:p w14:paraId="09BC2CD0"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130FCF0E" w14:textId="77777777" w:rsidR="007B6830" w:rsidRPr="00B40365" w:rsidRDefault="007B6830" w:rsidP="004F7212">
            <w:pPr>
              <w:jc w:val="center"/>
              <w:rPr>
                <w:sz w:val="22"/>
                <w:szCs w:val="22"/>
                <w:lang w:val="en-US"/>
              </w:rPr>
            </w:pPr>
            <w:r w:rsidRPr="00B40365">
              <w:rPr>
                <w:sz w:val="22"/>
                <w:szCs w:val="22"/>
                <w:lang w:val="en-US"/>
              </w:rPr>
              <w:t>m</w:t>
            </w:r>
          </w:p>
        </w:tc>
        <w:tc>
          <w:tcPr>
            <w:tcW w:w="1560" w:type="dxa"/>
            <w:tcBorders>
              <w:top w:val="single" w:sz="4" w:space="0" w:color="auto"/>
              <w:bottom w:val="single" w:sz="4" w:space="0" w:color="auto"/>
            </w:tcBorders>
            <w:vAlign w:val="center"/>
          </w:tcPr>
          <w:p w14:paraId="6086F4FF"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3471BB38"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226,00</w:t>
            </w:r>
          </w:p>
          <w:p w14:paraId="0A28325B" w14:textId="77777777" w:rsidR="007B6830" w:rsidRPr="00D02A3F" w:rsidRDefault="007B6830" w:rsidP="004F7212">
            <w:pPr>
              <w:jc w:val="center"/>
              <w:rPr>
                <w:sz w:val="22"/>
                <w:szCs w:val="22"/>
                <w:lang w:val="en-US"/>
              </w:rPr>
            </w:pPr>
          </w:p>
        </w:tc>
      </w:tr>
      <w:tr w:rsidR="007B6830" w:rsidRPr="00B40365" w14:paraId="2ED586C7"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2C7443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1917382" w14:textId="77777777" w:rsidR="007B6830" w:rsidRPr="00B40365" w:rsidRDefault="007B6830" w:rsidP="004F7212">
            <w:pPr>
              <w:jc w:val="center"/>
              <w:rPr>
                <w:sz w:val="16"/>
                <w:szCs w:val="16"/>
                <w:lang w:val="en-US"/>
              </w:rPr>
            </w:pPr>
            <w:r w:rsidRPr="00B40365">
              <w:rPr>
                <w:sz w:val="16"/>
                <w:szCs w:val="16"/>
                <w:lang w:val="en-US"/>
              </w:rPr>
              <w:t>9310060019930</w:t>
            </w:r>
          </w:p>
        </w:tc>
        <w:tc>
          <w:tcPr>
            <w:tcW w:w="3829" w:type="dxa"/>
            <w:tcBorders>
              <w:top w:val="nil"/>
              <w:bottom w:val="single" w:sz="2" w:space="0" w:color="auto"/>
            </w:tcBorders>
            <w:vAlign w:val="center"/>
          </w:tcPr>
          <w:p w14:paraId="04092789" w14:textId="77777777" w:rsidR="007B6830" w:rsidRPr="00B40365" w:rsidRDefault="007B6830" w:rsidP="004F7212">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14:paraId="6E3E560F"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68786C7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0,1100</w:t>
            </w:r>
          </w:p>
        </w:tc>
        <w:tc>
          <w:tcPr>
            <w:tcW w:w="1701" w:type="dxa"/>
            <w:tcBorders>
              <w:top w:val="nil"/>
              <w:bottom w:val="single" w:sz="2" w:space="0" w:color="auto"/>
            </w:tcBorders>
            <w:vAlign w:val="center"/>
          </w:tcPr>
          <w:p w14:paraId="6EE6FF1A" w14:textId="77777777" w:rsidR="007B6830" w:rsidRPr="00B40365" w:rsidRDefault="007B6830" w:rsidP="004F7212">
            <w:pPr>
              <w:jc w:val="center"/>
              <w:rPr>
                <w:sz w:val="22"/>
                <w:szCs w:val="22"/>
                <w:lang w:val="en-US"/>
              </w:rPr>
            </w:pPr>
            <w:r w:rsidRPr="00B40365">
              <w:rPr>
                <w:sz w:val="22"/>
                <w:szCs w:val="22"/>
                <w:lang w:val="en-US"/>
              </w:rPr>
              <w:t>24,86</w:t>
            </w:r>
          </w:p>
        </w:tc>
      </w:tr>
      <w:tr w:rsidR="007B6830" w:rsidRPr="00B40365" w14:paraId="21413A42"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0A03D5C"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2E5ECDB0" w14:textId="77777777" w:rsidR="007B6830" w:rsidRPr="00B40365" w:rsidRDefault="007B6830" w:rsidP="004F7212">
            <w:pPr>
              <w:jc w:val="center"/>
              <w:rPr>
                <w:sz w:val="16"/>
                <w:szCs w:val="16"/>
                <w:lang w:val="en-US"/>
              </w:rPr>
            </w:pPr>
            <w:r w:rsidRPr="00B40365">
              <w:rPr>
                <w:sz w:val="16"/>
                <w:szCs w:val="16"/>
                <w:lang w:val="en-US"/>
              </w:rPr>
              <w:t>10119951</w:t>
            </w:r>
          </w:p>
        </w:tc>
        <w:tc>
          <w:tcPr>
            <w:tcW w:w="3829" w:type="dxa"/>
            <w:tcBorders>
              <w:top w:val="nil"/>
              <w:bottom w:val="single" w:sz="2" w:space="0" w:color="auto"/>
            </w:tcBorders>
            <w:vAlign w:val="center"/>
          </w:tcPr>
          <w:p w14:paraId="0605958F" w14:textId="77777777" w:rsidR="007B6830" w:rsidRPr="00B40365" w:rsidRDefault="007B6830" w:rsidP="004F7212">
            <w:pPr>
              <w:rPr>
                <w:sz w:val="22"/>
                <w:szCs w:val="22"/>
                <w:lang w:val="en-US"/>
              </w:rPr>
            </w:pPr>
            <w:r w:rsidRPr="00B40365">
              <w:rPr>
                <w:sz w:val="22"/>
                <w:szCs w:val="22"/>
                <w:lang w:val="en-US"/>
              </w:rPr>
              <w:t>Mastic bituminos</w:t>
            </w:r>
          </w:p>
        </w:tc>
        <w:tc>
          <w:tcPr>
            <w:tcW w:w="992" w:type="dxa"/>
            <w:tcBorders>
              <w:top w:val="nil"/>
              <w:bottom w:val="single" w:sz="2" w:space="0" w:color="auto"/>
            </w:tcBorders>
            <w:vAlign w:val="center"/>
          </w:tcPr>
          <w:p w14:paraId="1F474067" w14:textId="77777777" w:rsidR="007B6830" w:rsidRPr="00B40365" w:rsidRDefault="007B6830" w:rsidP="004F7212">
            <w:pPr>
              <w:jc w:val="center"/>
              <w:rPr>
                <w:sz w:val="22"/>
                <w:szCs w:val="22"/>
                <w:lang w:val="en-US"/>
              </w:rPr>
            </w:pPr>
            <w:r w:rsidRPr="00B40365">
              <w:rPr>
                <w:sz w:val="22"/>
                <w:szCs w:val="22"/>
                <w:lang w:val="en-US"/>
              </w:rPr>
              <w:t>kg</w:t>
            </w:r>
          </w:p>
        </w:tc>
        <w:tc>
          <w:tcPr>
            <w:tcW w:w="1560" w:type="dxa"/>
            <w:tcBorders>
              <w:top w:val="nil"/>
              <w:bottom w:val="single" w:sz="2" w:space="0" w:color="auto"/>
            </w:tcBorders>
            <w:vAlign w:val="center"/>
          </w:tcPr>
          <w:p w14:paraId="0B7E84C4"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0,3500</w:t>
            </w:r>
          </w:p>
        </w:tc>
        <w:tc>
          <w:tcPr>
            <w:tcW w:w="1701" w:type="dxa"/>
            <w:tcBorders>
              <w:top w:val="nil"/>
              <w:bottom w:val="single" w:sz="2" w:space="0" w:color="auto"/>
            </w:tcBorders>
            <w:vAlign w:val="center"/>
          </w:tcPr>
          <w:p w14:paraId="0FB80269" w14:textId="77777777" w:rsidR="007B6830" w:rsidRPr="00B40365" w:rsidRDefault="007B6830" w:rsidP="004F7212">
            <w:pPr>
              <w:jc w:val="center"/>
              <w:rPr>
                <w:sz w:val="22"/>
                <w:szCs w:val="22"/>
                <w:lang w:val="en-US"/>
              </w:rPr>
            </w:pPr>
            <w:r w:rsidRPr="00B40365">
              <w:rPr>
                <w:sz w:val="22"/>
                <w:szCs w:val="22"/>
                <w:lang w:val="en-US"/>
              </w:rPr>
              <w:t>79,10</w:t>
            </w:r>
          </w:p>
        </w:tc>
      </w:tr>
      <w:tr w:rsidR="007B6830" w:rsidRPr="00B40365" w14:paraId="11AB15D4"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5E64ADB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7697171" w14:textId="77777777" w:rsidR="007B6830" w:rsidRPr="00B40365" w:rsidRDefault="007B6830" w:rsidP="004F7212">
            <w:pPr>
              <w:jc w:val="center"/>
              <w:rPr>
                <w:sz w:val="16"/>
                <w:szCs w:val="16"/>
                <w:lang w:val="en-US"/>
              </w:rPr>
            </w:pPr>
            <w:r w:rsidRPr="00B40365">
              <w:rPr>
                <w:sz w:val="16"/>
                <w:szCs w:val="16"/>
                <w:lang w:val="en-US"/>
              </w:rPr>
              <w:t>2952220000004</w:t>
            </w:r>
          </w:p>
        </w:tc>
        <w:tc>
          <w:tcPr>
            <w:tcW w:w="3829" w:type="dxa"/>
            <w:tcBorders>
              <w:top w:val="nil"/>
              <w:bottom w:val="single" w:sz="2" w:space="0" w:color="auto"/>
            </w:tcBorders>
            <w:vAlign w:val="center"/>
          </w:tcPr>
          <w:p w14:paraId="0331D0B9" w14:textId="77777777" w:rsidR="007B6830" w:rsidRPr="00B40365" w:rsidRDefault="007B6830" w:rsidP="004F7212">
            <w:pPr>
              <w:rPr>
                <w:sz w:val="22"/>
                <w:szCs w:val="22"/>
                <w:lang w:val="en-US"/>
              </w:rPr>
            </w:pPr>
            <w:r w:rsidRPr="00B40365">
              <w:rPr>
                <w:sz w:val="22"/>
                <w:szCs w:val="22"/>
                <w:lang w:val="en-US"/>
              </w:rPr>
              <w:t xml:space="preserve">Autogudronator </w:t>
            </w:r>
          </w:p>
        </w:tc>
        <w:tc>
          <w:tcPr>
            <w:tcW w:w="992" w:type="dxa"/>
            <w:tcBorders>
              <w:top w:val="nil"/>
              <w:bottom w:val="single" w:sz="2" w:space="0" w:color="auto"/>
            </w:tcBorders>
            <w:vAlign w:val="center"/>
          </w:tcPr>
          <w:p w14:paraId="2921066D"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7300466F"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0,0190</w:t>
            </w:r>
          </w:p>
        </w:tc>
        <w:tc>
          <w:tcPr>
            <w:tcW w:w="1701" w:type="dxa"/>
            <w:tcBorders>
              <w:top w:val="nil"/>
              <w:bottom w:val="single" w:sz="2" w:space="0" w:color="auto"/>
              <w:right w:val="single" w:sz="4" w:space="0" w:color="auto"/>
            </w:tcBorders>
            <w:vAlign w:val="center"/>
          </w:tcPr>
          <w:p w14:paraId="6C9B0210" w14:textId="77777777" w:rsidR="007B6830" w:rsidRPr="00B40365" w:rsidRDefault="007B6830" w:rsidP="004F7212">
            <w:pPr>
              <w:jc w:val="center"/>
              <w:rPr>
                <w:sz w:val="22"/>
                <w:szCs w:val="22"/>
                <w:lang w:val="en-US"/>
              </w:rPr>
            </w:pPr>
            <w:r w:rsidRPr="00B40365">
              <w:rPr>
                <w:sz w:val="22"/>
                <w:szCs w:val="22"/>
                <w:lang w:val="en-US"/>
              </w:rPr>
              <w:t>4,294</w:t>
            </w:r>
          </w:p>
        </w:tc>
      </w:tr>
      <w:tr w:rsidR="007B6830" w:rsidRPr="00B40365" w14:paraId="6D29EB49"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6B711CC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6D6A42C1" w14:textId="77777777" w:rsidR="007B6830" w:rsidRPr="00B40365" w:rsidRDefault="007B6830" w:rsidP="004F7212">
            <w:pPr>
              <w:jc w:val="center"/>
              <w:rPr>
                <w:sz w:val="16"/>
                <w:szCs w:val="16"/>
                <w:lang w:val="en-US"/>
              </w:rPr>
            </w:pPr>
            <w:r w:rsidRPr="00B40365">
              <w:rPr>
                <w:sz w:val="16"/>
                <w:szCs w:val="16"/>
                <w:lang w:val="en-US"/>
              </w:rPr>
              <w:t>28752774100001</w:t>
            </w:r>
          </w:p>
        </w:tc>
        <w:tc>
          <w:tcPr>
            <w:tcW w:w="3829" w:type="dxa"/>
            <w:tcBorders>
              <w:top w:val="nil"/>
              <w:bottom w:val="single" w:sz="2" w:space="0" w:color="auto"/>
            </w:tcBorders>
            <w:vAlign w:val="center"/>
          </w:tcPr>
          <w:p w14:paraId="208FCA25" w14:textId="77777777" w:rsidR="007B6830" w:rsidRPr="00B40365" w:rsidRDefault="007B6830" w:rsidP="004F7212">
            <w:pPr>
              <w:rPr>
                <w:sz w:val="22"/>
                <w:szCs w:val="22"/>
                <w:lang w:val="en-US"/>
              </w:rPr>
            </w:pPr>
            <w:r w:rsidRPr="00B40365">
              <w:rPr>
                <w:sz w:val="22"/>
                <w:szCs w:val="22"/>
                <w:lang w:val="en-US"/>
              </w:rPr>
              <w:t>Compresor</w:t>
            </w:r>
          </w:p>
        </w:tc>
        <w:tc>
          <w:tcPr>
            <w:tcW w:w="992" w:type="dxa"/>
            <w:tcBorders>
              <w:top w:val="nil"/>
              <w:bottom w:val="single" w:sz="2" w:space="0" w:color="auto"/>
            </w:tcBorders>
            <w:vAlign w:val="center"/>
          </w:tcPr>
          <w:p w14:paraId="474AB3CD"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17E08875"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0,0170</w:t>
            </w:r>
          </w:p>
        </w:tc>
        <w:tc>
          <w:tcPr>
            <w:tcW w:w="1701" w:type="dxa"/>
            <w:tcBorders>
              <w:top w:val="nil"/>
              <w:bottom w:val="single" w:sz="2" w:space="0" w:color="auto"/>
              <w:right w:val="single" w:sz="4" w:space="0" w:color="auto"/>
            </w:tcBorders>
            <w:vAlign w:val="center"/>
          </w:tcPr>
          <w:p w14:paraId="1BDFA0D6" w14:textId="77777777" w:rsidR="007B6830" w:rsidRPr="00B40365" w:rsidRDefault="007B6830" w:rsidP="004F7212">
            <w:pPr>
              <w:jc w:val="center"/>
              <w:rPr>
                <w:sz w:val="22"/>
                <w:szCs w:val="22"/>
                <w:lang w:val="en-US"/>
              </w:rPr>
            </w:pPr>
            <w:r w:rsidRPr="00B40365">
              <w:rPr>
                <w:sz w:val="22"/>
                <w:szCs w:val="22"/>
                <w:lang w:val="en-US"/>
              </w:rPr>
              <w:t>3,842</w:t>
            </w:r>
          </w:p>
        </w:tc>
      </w:tr>
      <w:tr w:rsidR="007B6830" w:rsidRPr="00B40365" w14:paraId="6265643F"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7C343C89"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B035F0F" w14:textId="77777777" w:rsidR="007B6830" w:rsidRPr="00B40365" w:rsidRDefault="007B6830" w:rsidP="004F7212">
            <w:pPr>
              <w:jc w:val="center"/>
              <w:rPr>
                <w:sz w:val="16"/>
                <w:szCs w:val="16"/>
                <w:lang w:val="en-US"/>
              </w:rPr>
            </w:pPr>
            <w:r w:rsidRPr="00B40365">
              <w:rPr>
                <w:sz w:val="16"/>
                <w:szCs w:val="16"/>
                <w:lang w:val="en-US"/>
              </w:rPr>
              <w:t>2932110004424</w:t>
            </w:r>
          </w:p>
        </w:tc>
        <w:tc>
          <w:tcPr>
            <w:tcW w:w="3829" w:type="dxa"/>
            <w:tcBorders>
              <w:top w:val="nil"/>
              <w:bottom w:val="single" w:sz="2" w:space="0" w:color="auto"/>
            </w:tcBorders>
            <w:vAlign w:val="center"/>
          </w:tcPr>
          <w:p w14:paraId="4B62B610" w14:textId="77777777" w:rsidR="007B6830" w:rsidRPr="00B40365" w:rsidRDefault="007B6830" w:rsidP="004F7212">
            <w:pPr>
              <w:rPr>
                <w:sz w:val="22"/>
                <w:szCs w:val="22"/>
                <w:lang w:val="en-US"/>
              </w:rPr>
            </w:pPr>
            <w:r w:rsidRPr="00B40365">
              <w:rPr>
                <w:sz w:val="22"/>
                <w:szCs w:val="22"/>
                <w:lang w:val="en-US"/>
              </w:rPr>
              <w:t xml:space="preserve">Tractor T-25 pentru stramutarea cazanului si compresorului </w:t>
            </w:r>
          </w:p>
        </w:tc>
        <w:tc>
          <w:tcPr>
            <w:tcW w:w="992" w:type="dxa"/>
            <w:tcBorders>
              <w:top w:val="nil"/>
              <w:bottom w:val="single" w:sz="2" w:space="0" w:color="auto"/>
            </w:tcBorders>
            <w:vAlign w:val="center"/>
          </w:tcPr>
          <w:p w14:paraId="24EF6825"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0F7B0F3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0,0400</w:t>
            </w:r>
          </w:p>
        </w:tc>
        <w:tc>
          <w:tcPr>
            <w:tcW w:w="1701" w:type="dxa"/>
            <w:tcBorders>
              <w:top w:val="nil"/>
              <w:bottom w:val="single" w:sz="2" w:space="0" w:color="auto"/>
              <w:right w:val="single" w:sz="4" w:space="0" w:color="auto"/>
            </w:tcBorders>
            <w:vAlign w:val="center"/>
          </w:tcPr>
          <w:p w14:paraId="7F0448AF" w14:textId="77777777" w:rsidR="007B6830" w:rsidRPr="00B40365" w:rsidRDefault="007B6830" w:rsidP="004F7212">
            <w:pPr>
              <w:jc w:val="center"/>
              <w:rPr>
                <w:sz w:val="22"/>
                <w:szCs w:val="22"/>
                <w:lang w:val="en-US"/>
              </w:rPr>
            </w:pPr>
            <w:r w:rsidRPr="00B40365">
              <w:rPr>
                <w:sz w:val="22"/>
                <w:szCs w:val="22"/>
                <w:lang w:val="en-US"/>
              </w:rPr>
              <w:t>9,04</w:t>
            </w:r>
          </w:p>
        </w:tc>
      </w:tr>
      <w:tr w:rsidR="007B6830" w:rsidRPr="00B40365" w14:paraId="2B35D971" w14:textId="77777777" w:rsidTr="004F72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single" w:sz="4" w:space="0" w:color="auto"/>
              <w:bottom w:val="single" w:sz="4" w:space="0" w:color="auto"/>
            </w:tcBorders>
          </w:tcPr>
          <w:p w14:paraId="66C3BCB2" w14:textId="77777777" w:rsidR="007B6830" w:rsidRPr="00B40365" w:rsidRDefault="007B6830" w:rsidP="004F7212">
            <w:pPr>
              <w:jc w:val="center"/>
              <w:rPr>
                <w:sz w:val="22"/>
                <w:szCs w:val="22"/>
                <w:lang w:val="en-US"/>
              </w:rPr>
            </w:pPr>
            <w:r w:rsidRPr="00B40365">
              <w:rPr>
                <w:sz w:val="22"/>
                <w:szCs w:val="22"/>
                <w:lang w:val="en-US"/>
              </w:rPr>
              <w:lastRenderedPageBreak/>
              <w:t>15</w:t>
            </w:r>
          </w:p>
        </w:tc>
        <w:tc>
          <w:tcPr>
            <w:tcW w:w="1276" w:type="dxa"/>
            <w:tcBorders>
              <w:top w:val="single" w:sz="4" w:space="0" w:color="auto"/>
              <w:bottom w:val="single" w:sz="4" w:space="0" w:color="auto"/>
            </w:tcBorders>
            <w:vAlign w:val="center"/>
          </w:tcPr>
          <w:p w14:paraId="7E2AE382" w14:textId="77777777" w:rsidR="007B6830" w:rsidRPr="00262B1B" w:rsidRDefault="007B6830" w:rsidP="004F7212">
            <w:pPr>
              <w:jc w:val="center"/>
              <w:rPr>
                <w:sz w:val="22"/>
                <w:szCs w:val="22"/>
                <w:lang w:val="en-US"/>
              </w:rPr>
            </w:pPr>
            <w:r w:rsidRPr="00262B1B">
              <w:rPr>
                <w:sz w:val="22"/>
                <w:szCs w:val="22"/>
                <w:lang w:val="en-US"/>
              </w:rPr>
              <w:t>DI115</w:t>
            </w:r>
          </w:p>
        </w:tc>
        <w:tc>
          <w:tcPr>
            <w:tcW w:w="3829" w:type="dxa"/>
            <w:tcBorders>
              <w:top w:val="single" w:sz="4" w:space="0" w:color="auto"/>
              <w:bottom w:val="single" w:sz="4" w:space="0" w:color="auto"/>
            </w:tcBorders>
            <w:vAlign w:val="center"/>
          </w:tcPr>
          <w:p w14:paraId="4E66F32D" w14:textId="77777777" w:rsidR="007B6830" w:rsidRPr="00B40365" w:rsidRDefault="007B6830" w:rsidP="004F7212">
            <w:pPr>
              <w:rPr>
                <w:lang w:val="en-US"/>
              </w:rPr>
            </w:pPr>
            <w:r w:rsidRPr="00B40365">
              <w:rPr>
                <w:lang w:val="en-US"/>
              </w:rPr>
              <w:t>Consolidarea acostamentelor cu un strat de piatra sparta de 10 cm (amestic 0-32 mm)</w:t>
            </w:r>
          </w:p>
          <w:p w14:paraId="5E8BF66A" w14:textId="77777777" w:rsidR="007B6830" w:rsidRPr="00B40365" w:rsidRDefault="007B6830" w:rsidP="004F7212">
            <w:pPr>
              <w:rPr>
                <w:sz w:val="22"/>
                <w:szCs w:val="22"/>
                <w:lang w:val="en-US"/>
              </w:rPr>
            </w:pPr>
          </w:p>
        </w:tc>
        <w:tc>
          <w:tcPr>
            <w:tcW w:w="992" w:type="dxa"/>
            <w:tcBorders>
              <w:top w:val="single" w:sz="4" w:space="0" w:color="auto"/>
              <w:bottom w:val="single" w:sz="4" w:space="0" w:color="auto"/>
            </w:tcBorders>
            <w:vAlign w:val="center"/>
          </w:tcPr>
          <w:p w14:paraId="3A791E05" w14:textId="77777777" w:rsidR="007B6830" w:rsidRPr="00B40365" w:rsidRDefault="007B6830" w:rsidP="004F7212">
            <w:pPr>
              <w:jc w:val="center"/>
              <w:rPr>
                <w:sz w:val="22"/>
                <w:szCs w:val="22"/>
                <w:lang w:val="en-US"/>
              </w:rPr>
            </w:pPr>
            <w:r w:rsidRPr="00B40365">
              <w:rPr>
                <w:sz w:val="22"/>
                <w:szCs w:val="22"/>
                <w:lang w:val="en-US"/>
              </w:rPr>
              <w:t>m2</w:t>
            </w:r>
          </w:p>
        </w:tc>
        <w:tc>
          <w:tcPr>
            <w:tcW w:w="1560" w:type="dxa"/>
            <w:tcBorders>
              <w:top w:val="single" w:sz="4" w:space="0" w:color="auto"/>
              <w:bottom w:val="single" w:sz="4" w:space="0" w:color="auto"/>
            </w:tcBorders>
            <w:vAlign w:val="center"/>
          </w:tcPr>
          <w:p w14:paraId="538173AB" w14:textId="77777777" w:rsidR="007B6830" w:rsidRPr="00B40365" w:rsidRDefault="007B6830" w:rsidP="004F7212">
            <w:pPr>
              <w:jc w:val="center"/>
              <w:rPr>
                <w:sz w:val="22"/>
                <w:szCs w:val="22"/>
                <w:lang w:val="en-US"/>
              </w:rPr>
            </w:pPr>
          </w:p>
        </w:tc>
        <w:tc>
          <w:tcPr>
            <w:tcW w:w="1701" w:type="dxa"/>
            <w:tcBorders>
              <w:top w:val="single" w:sz="4" w:space="0" w:color="auto"/>
              <w:bottom w:val="single" w:sz="4" w:space="0" w:color="auto"/>
            </w:tcBorders>
            <w:vAlign w:val="center"/>
          </w:tcPr>
          <w:p w14:paraId="283F3666" w14:textId="77777777" w:rsidR="007B6830" w:rsidRPr="00B40365" w:rsidRDefault="007B6830" w:rsidP="004F7212">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14:paraId="1C16A147" w14:textId="77777777" w:rsidR="007B6830" w:rsidRPr="00D02A3F" w:rsidRDefault="007B6830" w:rsidP="004F7212">
            <w:pPr>
              <w:jc w:val="center"/>
              <w:rPr>
                <w:sz w:val="22"/>
                <w:szCs w:val="22"/>
                <w:lang w:val="en-US"/>
              </w:rPr>
            </w:pPr>
          </w:p>
        </w:tc>
      </w:tr>
      <w:tr w:rsidR="007B6830" w:rsidRPr="00B40365" w14:paraId="6FE1CDF6"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BE383D0"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244B281" w14:textId="77777777" w:rsidR="007B6830" w:rsidRPr="00B40365" w:rsidRDefault="007B6830" w:rsidP="004F7212">
            <w:pPr>
              <w:jc w:val="center"/>
              <w:rPr>
                <w:sz w:val="16"/>
                <w:szCs w:val="16"/>
                <w:lang w:val="en-US"/>
              </w:rPr>
            </w:pPr>
            <w:r w:rsidRPr="00B40365">
              <w:rPr>
                <w:sz w:val="16"/>
                <w:szCs w:val="16"/>
                <w:lang w:val="en-US"/>
              </w:rPr>
              <w:t>9310060019930</w:t>
            </w:r>
          </w:p>
        </w:tc>
        <w:tc>
          <w:tcPr>
            <w:tcW w:w="3829" w:type="dxa"/>
            <w:tcBorders>
              <w:top w:val="nil"/>
              <w:bottom w:val="single" w:sz="2" w:space="0" w:color="auto"/>
            </w:tcBorders>
            <w:vAlign w:val="center"/>
          </w:tcPr>
          <w:p w14:paraId="5080E6F0" w14:textId="77777777" w:rsidR="007B6830" w:rsidRPr="00B40365" w:rsidRDefault="007B6830" w:rsidP="004F7212">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14:paraId="7C286A90" w14:textId="77777777" w:rsidR="007B6830" w:rsidRPr="00B40365" w:rsidRDefault="007B6830" w:rsidP="004F7212">
            <w:pPr>
              <w:jc w:val="center"/>
              <w:rPr>
                <w:sz w:val="22"/>
                <w:szCs w:val="22"/>
                <w:lang w:val="en-US"/>
              </w:rPr>
            </w:pPr>
            <w:r w:rsidRPr="00B40365">
              <w:rPr>
                <w:sz w:val="22"/>
                <w:szCs w:val="22"/>
                <w:lang w:val="en-US"/>
              </w:rPr>
              <w:t>h-om</w:t>
            </w:r>
          </w:p>
        </w:tc>
        <w:tc>
          <w:tcPr>
            <w:tcW w:w="1560" w:type="dxa"/>
            <w:tcBorders>
              <w:top w:val="nil"/>
              <w:bottom w:val="single" w:sz="2" w:space="0" w:color="auto"/>
            </w:tcBorders>
            <w:vAlign w:val="center"/>
          </w:tcPr>
          <w:p w14:paraId="358D0D4D"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0,0317</w:t>
            </w:r>
          </w:p>
        </w:tc>
        <w:tc>
          <w:tcPr>
            <w:tcW w:w="1701" w:type="dxa"/>
            <w:tcBorders>
              <w:top w:val="nil"/>
              <w:bottom w:val="single" w:sz="2" w:space="0" w:color="auto"/>
            </w:tcBorders>
            <w:vAlign w:val="center"/>
          </w:tcPr>
          <w:p w14:paraId="7F440787" w14:textId="77777777" w:rsidR="007B6830" w:rsidRPr="00B40365" w:rsidRDefault="007B6830" w:rsidP="004F7212">
            <w:pPr>
              <w:jc w:val="center"/>
              <w:rPr>
                <w:sz w:val="22"/>
                <w:szCs w:val="22"/>
                <w:lang w:val="en-US"/>
              </w:rPr>
            </w:pPr>
            <w:r w:rsidRPr="00B40365">
              <w:rPr>
                <w:sz w:val="22"/>
                <w:szCs w:val="22"/>
                <w:lang w:val="en-US"/>
              </w:rPr>
              <w:t>9,51</w:t>
            </w:r>
          </w:p>
        </w:tc>
      </w:tr>
      <w:tr w:rsidR="007B6830" w:rsidRPr="00B40365" w14:paraId="4A47A1C2"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4A74363"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5FD111E4" w14:textId="77777777" w:rsidR="007B6830" w:rsidRPr="00B40365" w:rsidRDefault="007B6830" w:rsidP="004F7212">
            <w:pPr>
              <w:jc w:val="center"/>
              <w:rPr>
                <w:sz w:val="16"/>
                <w:szCs w:val="16"/>
                <w:lang w:val="en-US"/>
              </w:rPr>
            </w:pPr>
            <w:r w:rsidRPr="00B40365">
              <w:rPr>
                <w:sz w:val="16"/>
                <w:szCs w:val="16"/>
                <w:lang w:val="en-US"/>
              </w:rPr>
              <w:t>14111222016601</w:t>
            </w:r>
          </w:p>
        </w:tc>
        <w:tc>
          <w:tcPr>
            <w:tcW w:w="3829" w:type="dxa"/>
            <w:tcBorders>
              <w:top w:val="nil"/>
              <w:bottom w:val="single" w:sz="2" w:space="0" w:color="auto"/>
            </w:tcBorders>
            <w:vAlign w:val="center"/>
          </w:tcPr>
          <w:p w14:paraId="72A84B5D" w14:textId="77777777" w:rsidR="007B6830" w:rsidRPr="00B40365" w:rsidRDefault="007B6830" w:rsidP="004F7212">
            <w:pPr>
              <w:rPr>
                <w:sz w:val="22"/>
                <w:szCs w:val="22"/>
                <w:lang w:val="en-US"/>
              </w:rPr>
            </w:pPr>
            <w:r w:rsidRPr="00B40365">
              <w:rPr>
                <w:sz w:val="22"/>
                <w:szCs w:val="22"/>
                <w:lang w:val="en-US"/>
              </w:rPr>
              <w:t>Amestec 0-32 mm</w:t>
            </w:r>
          </w:p>
        </w:tc>
        <w:tc>
          <w:tcPr>
            <w:tcW w:w="992" w:type="dxa"/>
            <w:tcBorders>
              <w:top w:val="nil"/>
              <w:bottom w:val="single" w:sz="2" w:space="0" w:color="auto"/>
            </w:tcBorders>
            <w:vAlign w:val="center"/>
          </w:tcPr>
          <w:p w14:paraId="3D60326F"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2E7BABB6"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0,1260</w:t>
            </w:r>
          </w:p>
        </w:tc>
        <w:tc>
          <w:tcPr>
            <w:tcW w:w="1701" w:type="dxa"/>
            <w:tcBorders>
              <w:top w:val="nil"/>
              <w:bottom w:val="single" w:sz="2" w:space="0" w:color="auto"/>
            </w:tcBorders>
            <w:vAlign w:val="center"/>
          </w:tcPr>
          <w:p w14:paraId="5977215C" w14:textId="77777777" w:rsidR="007B6830" w:rsidRPr="00B40365" w:rsidRDefault="007B6830" w:rsidP="004F7212">
            <w:pPr>
              <w:jc w:val="center"/>
              <w:rPr>
                <w:sz w:val="22"/>
                <w:szCs w:val="22"/>
                <w:lang w:val="en-US"/>
              </w:rPr>
            </w:pPr>
            <w:r w:rsidRPr="00B40365">
              <w:rPr>
                <w:sz w:val="22"/>
                <w:szCs w:val="22"/>
                <w:lang w:val="en-US"/>
              </w:rPr>
              <w:t>37,80</w:t>
            </w:r>
          </w:p>
        </w:tc>
      </w:tr>
      <w:tr w:rsidR="007B6830" w:rsidRPr="00B40365" w14:paraId="45FE825D"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3915796D"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07E01E4C" w14:textId="77777777" w:rsidR="007B6830" w:rsidRPr="00B40365" w:rsidRDefault="007B6830" w:rsidP="004F7212">
            <w:pPr>
              <w:jc w:val="center"/>
              <w:rPr>
                <w:sz w:val="16"/>
                <w:szCs w:val="16"/>
                <w:lang w:val="en-US"/>
              </w:rPr>
            </w:pPr>
            <w:r w:rsidRPr="00B40365">
              <w:rPr>
                <w:sz w:val="16"/>
                <w:szCs w:val="16"/>
                <w:lang w:val="en-US"/>
              </w:rPr>
              <w:t>4100116202806</w:t>
            </w:r>
          </w:p>
        </w:tc>
        <w:tc>
          <w:tcPr>
            <w:tcW w:w="3829" w:type="dxa"/>
            <w:tcBorders>
              <w:top w:val="nil"/>
              <w:bottom w:val="single" w:sz="2" w:space="0" w:color="auto"/>
            </w:tcBorders>
            <w:vAlign w:val="center"/>
          </w:tcPr>
          <w:p w14:paraId="3BF6F8F7" w14:textId="77777777" w:rsidR="007B6830" w:rsidRPr="00B40365" w:rsidRDefault="007B6830" w:rsidP="004F7212">
            <w:pPr>
              <w:rPr>
                <w:sz w:val="22"/>
                <w:szCs w:val="22"/>
                <w:lang w:val="en-US"/>
              </w:rPr>
            </w:pPr>
            <w:r w:rsidRPr="00B40365">
              <w:rPr>
                <w:sz w:val="22"/>
                <w:szCs w:val="22"/>
                <w:lang w:val="en-US"/>
              </w:rPr>
              <w:t>Apa industriala in cisterne pt. lucrari drumuri-terasam.</w:t>
            </w:r>
          </w:p>
        </w:tc>
        <w:tc>
          <w:tcPr>
            <w:tcW w:w="992" w:type="dxa"/>
            <w:tcBorders>
              <w:top w:val="nil"/>
              <w:bottom w:val="single" w:sz="2" w:space="0" w:color="auto"/>
            </w:tcBorders>
            <w:vAlign w:val="center"/>
          </w:tcPr>
          <w:p w14:paraId="0CB9EDC8" w14:textId="77777777" w:rsidR="007B6830" w:rsidRPr="00B40365" w:rsidRDefault="007B6830" w:rsidP="004F7212">
            <w:pPr>
              <w:jc w:val="center"/>
              <w:rPr>
                <w:sz w:val="22"/>
                <w:szCs w:val="22"/>
                <w:lang w:val="en-US"/>
              </w:rPr>
            </w:pPr>
            <w:r w:rsidRPr="00B40365">
              <w:rPr>
                <w:sz w:val="22"/>
                <w:szCs w:val="22"/>
                <w:lang w:val="en-US"/>
              </w:rPr>
              <w:t>m3</w:t>
            </w:r>
          </w:p>
        </w:tc>
        <w:tc>
          <w:tcPr>
            <w:tcW w:w="1560" w:type="dxa"/>
            <w:tcBorders>
              <w:top w:val="nil"/>
              <w:bottom w:val="single" w:sz="2" w:space="0" w:color="auto"/>
            </w:tcBorders>
            <w:vAlign w:val="center"/>
          </w:tcPr>
          <w:p w14:paraId="53E3C12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0,0070</w:t>
            </w:r>
          </w:p>
        </w:tc>
        <w:tc>
          <w:tcPr>
            <w:tcW w:w="1701" w:type="dxa"/>
            <w:tcBorders>
              <w:top w:val="nil"/>
              <w:bottom w:val="single" w:sz="2" w:space="0" w:color="auto"/>
            </w:tcBorders>
            <w:vAlign w:val="center"/>
          </w:tcPr>
          <w:p w14:paraId="637621E0" w14:textId="77777777" w:rsidR="007B6830" w:rsidRPr="00B40365" w:rsidRDefault="007B6830" w:rsidP="004F7212">
            <w:pPr>
              <w:jc w:val="center"/>
              <w:rPr>
                <w:sz w:val="22"/>
                <w:szCs w:val="22"/>
                <w:lang w:val="en-US"/>
              </w:rPr>
            </w:pPr>
            <w:r w:rsidRPr="00B40365">
              <w:rPr>
                <w:sz w:val="22"/>
                <w:szCs w:val="22"/>
                <w:lang w:val="en-US"/>
              </w:rPr>
              <w:t>2,10</w:t>
            </w:r>
          </w:p>
        </w:tc>
      </w:tr>
      <w:tr w:rsidR="007B6830" w:rsidRPr="00B40365" w14:paraId="58D95106"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FDC0A84"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478C56E6" w14:textId="77777777" w:rsidR="007B6830" w:rsidRPr="00B40365" w:rsidRDefault="007B6830" w:rsidP="004F7212">
            <w:pPr>
              <w:jc w:val="center"/>
              <w:rPr>
                <w:sz w:val="16"/>
                <w:szCs w:val="16"/>
                <w:lang w:val="en-US"/>
              </w:rPr>
            </w:pPr>
            <w:r w:rsidRPr="00B40365">
              <w:rPr>
                <w:sz w:val="16"/>
                <w:szCs w:val="16"/>
                <w:lang w:val="en-US"/>
              </w:rPr>
              <w:t>2952220003546</w:t>
            </w:r>
          </w:p>
        </w:tc>
        <w:tc>
          <w:tcPr>
            <w:tcW w:w="3829" w:type="dxa"/>
            <w:tcBorders>
              <w:top w:val="nil"/>
              <w:bottom w:val="single" w:sz="2" w:space="0" w:color="auto"/>
            </w:tcBorders>
            <w:vAlign w:val="center"/>
          </w:tcPr>
          <w:p w14:paraId="6DEE9370" w14:textId="77777777" w:rsidR="007B6830" w:rsidRPr="00B40365" w:rsidRDefault="007B6830" w:rsidP="004F7212">
            <w:pPr>
              <w:rPr>
                <w:sz w:val="22"/>
                <w:szCs w:val="22"/>
                <w:lang w:val="en-US"/>
              </w:rPr>
            </w:pPr>
            <w:r w:rsidRPr="00B40365">
              <w:rPr>
                <w:sz w:val="22"/>
                <w:szCs w:val="22"/>
                <w:lang w:val="en-US"/>
              </w:rPr>
              <w:t>Autogreder pina la 175 cp</w:t>
            </w:r>
          </w:p>
        </w:tc>
        <w:tc>
          <w:tcPr>
            <w:tcW w:w="992" w:type="dxa"/>
            <w:tcBorders>
              <w:top w:val="nil"/>
              <w:bottom w:val="single" w:sz="2" w:space="0" w:color="auto"/>
            </w:tcBorders>
            <w:vAlign w:val="center"/>
          </w:tcPr>
          <w:p w14:paraId="749B2060"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7E360A44"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0,00351</w:t>
            </w:r>
          </w:p>
        </w:tc>
        <w:tc>
          <w:tcPr>
            <w:tcW w:w="1701" w:type="dxa"/>
            <w:tcBorders>
              <w:top w:val="nil"/>
              <w:bottom w:val="single" w:sz="2" w:space="0" w:color="auto"/>
              <w:right w:val="single" w:sz="4" w:space="0" w:color="auto"/>
            </w:tcBorders>
            <w:vAlign w:val="center"/>
          </w:tcPr>
          <w:p w14:paraId="7A34DB98" w14:textId="77777777" w:rsidR="007B6830" w:rsidRPr="00B40365" w:rsidRDefault="007B6830" w:rsidP="004F7212">
            <w:pPr>
              <w:jc w:val="center"/>
              <w:rPr>
                <w:sz w:val="22"/>
                <w:szCs w:val="22"/>
                <w:lang w:val="en-US"/>
              </w:rPr>
            </w:pPr>
            <w:r w:rsidRPr="00B40365">
              <w:rPr>
                <w:sz w:val="22"/>
                <w:szCs w:val="22"/>
                <w:lang w:val="en-US"/>
              </w:rPr>
              <w:t>1,053</w:t>
            </w:r>
          </w:p>
        </w:tc>
      </w:tr>
      <w:tr w:rsidR="007B6830" w:rsidRPr="00B40365" w14:paraId="161BB5F6"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2406484B"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20103B6A" w14:textId="77777777" w:rsidR="007B6830" w:rsidRPr="00B40365" w:rsidRDefault="007B6830" w:rsidP="004F7212">
            <w:pPr>
              <w:jc w:val="center"/>
              <w:rPr>
                <w:sz w:val="16"/>
                <w:szCs w:val="16"/>
                <w:lang w:val="en-US"/>
              </w:rPr>
            </w:pPr>
            <w:r w:rsidRPr="00B40365">
              <w:rPr>
                <w:sz w:val="16"/>
                <w:szCs w:val="16"/>
                <w:lang w:val="en-US"/>
              </w:rPr>
              <w:t>3410540005603</w:t>
            </w:r>
          </w:p>
        </w:tc>
        <w:tc>
          <w:tcPr>
            <w:tcW w:w="3829" w:type="dxa"/>
            <w:tcBorders>
              <w:top w:val="nil"/>
              <w:bottom w:val="single" w:sz="2" w:space="0" w:color="auto"/>
            </w:tcBorders>
            <w:vAlign w:val="center"/>
          </w:tcPr>
          <w:p w14:paraId="29C42701" w14:textId="77777777" w:rsidR="007B6830" w:rsidRPr="00B40365" w:rsidRDefault="007B6830" w:rsidP="004F7212">
            <w:pPr>
              <w:rPr>
                <w:sz w:val="22"/>
                <w:szCs w:val="22"/>
                <w:lang w:val="en-US"/>
              </w:rPr>
            </w:pPr>
            <w:r w:rsidRPr="00B40365">
              <w:rPr>
                <w:sz w:val="22"/>
                <w:szCs w:val="22"/>
                <w:lang w:val="en-US"/>
              </w:rPr>
              <w:t>Autocisterna 5-8 t cu dispozitive de stropire</w:t>
            </w:r>
          </w:p>
        </w:tc>
        <w:tc>
          <w:tcPr>
            <w:tcW w:w="992" w:type="dxa"/>
            <w:tcBorders>
              <w:top w:val="nil"/>
              <w:bottom w:val="single" w:sz="2" w:space="0" w:color="auto"/>
            </w:tcBorders>
            <w:vAlign w:val="center"/>
          </w:tcPr>
          <w:p w14:paraId="65190E81"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0D4E4D19"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0,00097</w:t>
            </w:r>
          </w:p>
        </w:tc>
        <w:tc>
          <w:tcPr>
            <w:tcW w:w="1701" w:type="dxa"/>
            <w:tcBorders>
              <w:top w:val="nil"/>
              <w:bottom w:val="single" w:sz="2" w:space="0" w:color="auto"/>
              <w:right w:val="single" w:sz="4" w:space="0" w:color="auto"/>
            </w:tcBorders>
            <w:vAlign w:val="center"/>
          </w:tcPr>
          <w:p w14:paraId="0FF07095" w14:textId="77777777" w:rsidR="007B6830" w:rsidRPr="00B40365" w:rsidRDefault="007B6830" w:rsidP="004F7212">
            <w:pPr>
              <w:jc w:val="center"/>
              <w:rPr>
                <w:sz w:val="22"/>
                <w:szCs w:val="22"/>
                <w:lang w:val="en-US"/>
              </w:rPr>
            </w:pPr>
            <w:r w:rsidRPr="00B40365">
              <w:rPr>
                <w:sz w:val="22"/>
                <w:szCs w:val="22"/>
                <w:lang w:val="en-US"/>
              </w:rPr>
              <w:t>0,291</w:t>
            </w:r>
          </w:p>
        </w:tc>
      </w:tr>
      <w:tr w:rsidR="007B6830" w:rsidRPr="00B40365" w14:paraId="650635CF"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tcBorders>
              <w:top w:val="nil"/>
              <w:bottom w:val="single" w:sz="2" w:space="0" w:color="auto"/>
            </w:tcBorders>
            <w:vAlign w:val="center"/>
          </w:tcPr>
          <w:p w14:paraId="402049D3"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31BD0AFB" w14:textId="77777777" w:rsidR="007B6830" w:rsidRPr="00B40365" w:rsidRDefault="007B6830" w:rsidP="004F7212">
            <w:pPr>
              <w:jc w:val="center"/>
              <w:rPr>
                <w:sz w:val="16"/>
                <w:szCs w:val="16"/>
                <w:lang w:val="en-US"/>
              </w:rPr>
            </w:pPr>
            <w:r w:rsidRPr="00B40365">
              <w:rPr>
                <w:sz w:val="16"/>
                <w:szCs w:val="16"/>
                <w:lang w:val="en-US"/>
              </w:rPr>
              <w:t>2952240004105</w:t>
            </w:r>
          </w:p>
        </w:tc>
        <w:tc>
          <w:tcPr>
            <w:tcW w:w="3829" w:type="dxa"/>
            <w:tcBorders>
              <w:top w:val="nil"/>
              <w:bottom w:val="single" w:sz="2" w:space="0" w:color="auto"/>
            </w:tcBorders>
            <w:vAlign w:val="center"/>
          </w:tcPr>
          <w:p w14:paraId="3C5B052B" w14:textId="77777777" w:rsidR="007B6830" w:rsidRPr="00B40365" w:rsidRDefault="007B6830" w:rsidP="004F7212">
            <w:pPr>
              <w:rPr>
                <w:sz w:val="22"/>
                <w:szCs w:val="22"/>
                <w:lang w:val="en-US"/>
              </w:rPr>
            </w:pPr>
            <w:r w:rsidRPr="00B40365">
              <w:rPr>
                <w:sz w:val="22"/>
                <w:szCs w:val="22"/>
                <w:lang w:val="en-US"/>
              </w:rPr>
              <w:t>Compactor 5-6 t</w:t>
            </w:r>
          </w:p>
        </w:tc>
        <w:tc>
          <w:tcPr>
            <w:tcW w:w="992" w:type="dxa"/>
            <w:tcBorders>
              <w:top w:val="nil"/>
              <w:bottom w:val="single" w:sz="2" w:space="0" w:color="auto"/>
            </w:tcBorders>
            <w:vAlign w:val="center"/>
          </w:tcPr>
          <w:p w14:paraId="0AE20F20"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1D6B0390"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0,0110</w:t>
            </w:r>
          </w:p>
        </w:tc>
        <w:tc>
          <w:tcPr>
            <w:tcW w:w="1701" w:type="dxa"/>
            <w:tcBorders>
              <w:top w:val="nil"/>
              <w:bottom w:val="single" w:sz="2" w:space="0" w:color="auto"/>
              <w:right w:val="single" w:sz="4" w:space="0" w:color="auto"/>
            </w:tcBorders>
            <w:vAlign w:val="center"/>
          </w:tcPr>
          <w:p w14:paraId="2D7462FC" w14:textId="77777777" w:rsidR="007B6830" w:rsidRPr="00B40365" w:rsidRDefault="007B6830" w:rsidP="004F7212">
            <w:pPr>
              <w:jc w:val="center"/>
              <w:rPr>
                <w:sz w:val="22"/>
                <w:szCs w:val="22"/>
                <w:lang w:val="en-US"/>
              </w:rPr>
            </w:pPr>
            <w:r w:rsidRPr="00B40365">
              <w:rPr>
                <w:sz w:val="22"/>
                <w:szCs w:val="22"/>
                <w:lang w:val="en-US"/>
              </w:rPr>
              <w:t>3,30</w:t>
            </w:r>
          </w:p>
        </w:tc>
      </w:tr>
      <w:tr w:rsidR="007B6830" w:rsidRPr="00B40365" w14:paraId="76132615" w14:textId="77777777" w:rsidTr="004F721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550"/>
        </w:trPr>
        <w:tc>
          <w:tcPr>
            <w:tcW w:w="707" w:type="dxa"/>
            <w:tcBorders>
              <w:top w:val="nil"/>
              <w:bottom w:val="single" w:sz="2" w:space="0" w:color="auto"/>
            </w:tcBorders>
            <w:vAlign w:val="center"/>
          </w:tcPr>
          <w:p w14:paraId="3A4B455A" w14:textId="77777777" w:rsidR="007B6830" w:rsidRPr="00B40365" w:rsidRDefault="007B6830" w:rsidP="004F7212">
            <w:pPr>
              <w:jc w:val="center"/>
              <w:rPr>
                <w:sz w:val="22"/>
                <w:szCs w:val="22"/>
                <w:lang w:val="en-US"/>
              </w:rPr>
            </w:pPr>
          </w:p>
        </w:tc>
        <w:tc>
          <w:tcPr>
            <w:tcW w:w="1276" w:type="dxa"/>
            <w:tcBorders>
              <w:top w:val="nil"/>
              <w:bottom w:val="single" w:sz="2" w:space="0" w:color="auto"/>
            </w:tcBorders>
            <w:vAlign w:val="center"/>
          </w:tcPr>
          <w:p w14:paraId="74B070E6" w14:textId="77777777" w:rsidR="007B6830" w:rsidRPr="00B40365" w:rsidRDefault="007B6830" w:rsidP="004F7212">
            <w:pPr>
              <w:jc w:val="center"/>
              <w:rPr>
                <w:sz w:val="16"/>
                <w:szCs w:val="16"/>
                <w:lang w:val="en-US"/>
              </w:rPr>
            </w:pPr>
            <w:r w:rsidRPr="00B40365">
              <w:rPr>
                <w:sz w:val="16"/>
                <w:szCs w:val="16"/>
                <w:lang w:val="en-US"/>
              </w:rPr>
              <w:t>2952240004003</w:t>
            </w:r>
          </w:p>
        </w:tc>
        <w:tc>
          <w:tcPr>
            <w:tcW w:w="3829" w:type="dxa"/>
            <w:tcBorders>
              <w:top w:val="nil"/>
              <w:bottom w:val="single" w:sz="2" w:space="0" w:color="auto"/>
            </w:tcBorders>
            <w:vAlign w:val="center"/>
          </w:tcPr>
          <w:p w14:paraId="2FE81447" w14:textId="77777777" w:rsidR="007B6830" w:rsidRPr="00B40365" w:rsidRDefault="007B6830" w:rsidP="004F7212">
            <w:pPr>
              <w:rPr>
                <w:sz w:val="22"/>
                <w:szCs w:val="22"/>
                <w:lang w:val="en-US"/>
              </w:rPr>
            </w:pPr>
            <w:r w:rsidRPr="00B40365">
              <w:rPr>
                <w:sz w:val="22"/>
                <w:szCs w:val="22"/>
                <w:lang w:val="en-US"/>
              </w:rPr>
              <w:t>Compactor pe pneuri static autopropulsat 10,1-16 tf</w:t>
            </w:r>
          </w:p>
        </w:tc>
        <w:tc>
          <w:tcPr>
            <w:tcW w:w="992" w:type="dxa"/>
            <w:tcBorders>
              <w:top w:val="nil"/>
              <w:bottom w:val="single" w:sz="2" w:space="0" w:color="auto"/>
            </w:tcBorders>
            <w:vAlign w:val="center"/>
          </w:tcPr>
          <w:p w14:paraId="755EB0D8" w14:textId="77777777" w:rsidR="007B6830" w:rsidRPr="00B40365" w:rsidRDefault="007B6830" w:rsidP="004F7212">
            <w:pPr>
              <w:jc w:val="center"/>
              <w:rPr>
                <w:sz w:val="22"/>
                <w:szCs w:val="22"/>
                <w:lang w:val="en-US"/>
              </w:rPr>
            </w:pPr>
            <w:r w:rsidRPr="00B40365">
              <w:rPr>
                <w:sz w:val="22"/>
                <w:szCs w:val="22"/>
                <w:lang w:val="en-US"/>
              </w:rPr>
              <w:t>h-ut</w:t>
            </w:r>
          </w:p>
        </w:tc>
        <w:tc>
          <w:tcPr>
            <w:tcW w:w="1560" w:type="dxa"/>
            <w:tcBorders>
              <w:top w:val="nil"/>
              <w:bottom w:val="single" w:sz="2" w:space="0" w:color="auto"/>
            </w:tcBorders>
            <w:vAlign w:val="center"/>
          </w:tcPr>
          <w:p w14:paraId="4CB3527E" w14:textId="77777777" w:rsidR="007B6830" w:rsidRPr="00B40365" w:rsidRDefault="007B6830" w:rsidP="004F7212">
            <w:pPr>
              <w:jc w:val="center"/>
              <w:rPr>
                <w:sz w:val="22"/>
                <w:szCs w:val="22"/>
                <w:lang w:val="en-US"/>
              </w:rPr>
            </w:pPr>
            <w:r w:rsidRPr="00B40365">
              <w:rPr>
                <w:rFonts w:ascii="Times New Roman CYR" w:hAnsi="Times New Roman CYR" w:cs="Times New Roman CYR"/>
                <w:sz w:val="22"/>
                <w:szCs w:val="22"/>
                <w:lang w:val="en-US"/>
              </w:rPr>
              <w:t>0,00045</w:t>
            </w:r>
          </w:p>
        </w:tc>
        <w:tc>
          <w:tcPr>
            <w:tcW w:w="1701" w:type="dxa"/>
            <w:tcBorders>
              <w:top w:val="nil"/>
              <w:bottom w:val="single" w:sz="2" w:space="0" w:color="auto"/>
              <w:right w:val="single" w:sz="4" w:space="0" w:color="auto"/>
            </w:tcBorders>
            <w:vAlign w:val="center"/>
          </w:tcPr>
          <w:p w14:paraId="167087B7" w14:textId="77777777" w:rsidR="007B6830" w:rsidRPr="00B40365" w:rsidRDefault="007B6830" w:rsidP="004F7212">
            <w:pPr>
              <w:jc w:val="center"/>
              <w:rPr>
                <w:sz w:val="22"/>
                <w:szCs w:val="22"/>
                <w:lang w:val="en-US"/>
              </w:rPr>
            </w:pPr>
            <w:r w:rsidRPr="00B40365">
              <w:rPr>
                <w:sz w:val="22"/>
                <w:szCs w:val="22"/>
                <w:lang w:val="en-US"/>
              </w:rPr>
              <w:t>0,135</w:t>
            </w:r>
          </w:p>
        </w:tc>
      </w:tr>
    </w:tbl>
    <w:p w14:paraId="57A8F315" w14:textId="77777777" w:rsidR="007B6830" w:rsidRPr="000E0709" w:rsidRDefault="007B6830" w:rsidP="007B6830">
      <w:pPr>
        <w:jc w:val="center"/>
        <w:rPr>
          <w:sz w:val="28"/>
          <w:szCs w:val="28"/>
          <w:lang w:val="en-US"/>
        </w:rPr>
      </w:pPr>
    </w:p>
    <w:p w14:paraId="0782456C" w14:textId="77777777" w:rsidR="007B6830" w:rsidRDefault="007B6830" w:rsidP="007B6830">
      <w:pPr>
        <w:ind w:right="567"/>
        <w:rPr>
          <w:sz w:val="28"/>
          <w:szCs w:val="28"/>
          <w:lang w:val="en-US"/>
        </w:rPr>
      </w:pPr>
    </w:p>
    <w:p w14:paraId="47A8C322" w14:textId="08D7A37F" w:rsidR="007B6830" w:rsidRPr="00FF430B" w:rsidRDefault="007B6830" w:rsidP="009E2657">
      <w:pPr>
        <w:pStyle w:val="a7"/>
        <w:tabs>
          <w:tab w:val="left" w:pos="567"/>
        </w:tabs>
        <w:rPr>
          <w:rFonts w:ascii="Times New Roman" w:hAnsi="Times New Roman"/>
          <w:i/>
          <w:szCs w:val="24"/>
          <w:lang w:val="ro-MD"/>
        </w:rPr>
        <w:sectPr w:rsidR="007B6830" w:rsidRPr="00FF430B"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2C430BA"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w:t>
            </w:r>
            <w:r w:rsidR="00082119">
              <w:rPr>
                <w:b/>
                <w:u w:val="single"/>
                <w:lang w:val="ro-MD"/>
              </w:rPr>
              <w:t>COP</w:t>
            </w:r>
            <w:r w:rsidR="00112F50" w:rsidRPr="00FF430B">
              <w:rPr>
                <w:b/>
                <w:lang w:val="ro-MD"/>
              </w:rPr>
              <w:t>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21AC39A4"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906433">
              <w:rPr>
                <w:lang w:val="ro-MD"/>
              </w:rPr>
              <w:t>23</w:t>
            </w:r>
            <w:r w:rsidR="007B392A" w:rsidRPr="00FF430B">
              <w:rPr>
                <w:lang w:val="ro-MD"/>
              </w:rPr>
              <w:t xml:space="preserve">__                                       </w:t>
            </w:r>
            <w:r w:rsidR="0019071C" w:rsidRPr="00FF430B">
              <w:rPr>
                <w:lang w:val="ro-MD"/>
              </w:rPr>
              <w:t xml:space="preserve">                                         </w:t>
            </w:r>
            <w:r w:rsidR="007B392A" w:rsidRPr="00FF430B">
              <w:rPr>
                <w:lang w:val="ro-MD"/>
              </w:rPr>
              <w:t xml:space="preserve">  </w:t>
            </w:r>
            <w:r w:rsidR="00460653" w:rsidRPr="00FF430B">
              <w:rPr>
                <w:lang w:val="ro-MD"/>
              </w:rPr>
              <w:t>____</w:t>
            </w:r>
            <w:r w:rsidR="00906433" w:rsidRPr="00906433">
              <w:rPr>
                <w:u w:val="single"/>
                <w:lang w:val="ro-MD"/>
              </w:rPr>
              <w:t>Ialoveni</w:t>
            </w:r>
            <w:r w:rsidR="00906433" w:rsidRPr="00906433">
              <w:rPr>
                <w:b/>
                <w:bCs/>
                <w:lang w:val="ro-MD"/>
              </w:rPr>
              <w:t>____</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0D03FA6"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w:t>
            </w:r>
            <w:r w:rsidR="00906433" w:rsidRPr="00906433">
              <w:rPr>
                <w:b/>
                <w:bCs/>
                <w:u w:val="single"/>
                <w:lang w:val="ro-MD"/>
              </w:rPr>
              <w:t>Primaria orasului Ialoveni</w:t>
            </w:r>
            <w:r w:rsidRPr="00FF430B">
              <w:rPr>
                <w:lang w:val="ro-MD"/>
              </w:rPr>
              <w:t>__</w:t>
            </w:r>
            <w:r w:rsidR="00906433">
              <w:rPr>
                <w:lang w:val="ro-MD"/>
              </w:rPr>
              <w:t>______________________</w:t>
            </w:r>
            <w:r w:rsidRPr="00FF430B">
              <w:rPr>
                <w:lang w:val="ro-MD"/>
              </w:rPr>
              <w:t>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783BC63" w:rsidR="00460653" w:rsidRPr="00FF430B" w:rsidRDefault="00460653" w:rsidP="00385C85">
            <w:pPr>
              <w:tabs>
                <w:tab w:val="left" w:pos="567"/>
                <w:tab w:val="right" w:pos="9531"/>
              </w:tabs>
              <w:jc w:val="both"/>
              <w:rPr>
                <w:lang w:val="ro-MD"/>
              </w:rPr>
            </w:pPr>
            <w:r w:rsidRPr="00FF430B">
              <w:rPr>
                <w:lang w:val="ro-MD"/>
              </w:rPr>
              <w:t>_______</w:t>
            </w:r>
            <w:r w:rsidR="00906433" w:rsidRPr="00906433">
              <w:rPr>
                <w:u w:val="single"/>
                <w:lang w:val="ro-MD"/>
              </w:rPr>
              <w:t>or.Ialoveni</w:t>
            </w:r>
            <w:r w:rsidRPr="00FF430B">
              <w:rPr>
                <w:lang w:val="ro-MD"/>
              </w:rPr>
              <w:t>__</w:t>
            </w:r>
            <w:r w:rsidR="00906433">
              <w:rPr>
                <w:lang w:val="ro-MD"/>
              </w:rPr>
              <w:t>____________________________________________________</w:t>
            </w:r>
            <w:r w:rsidRPr="00FF430B">
              <w:rPr>
                <w:lang w:val="ro-MD"/>
              </w:rPr>
              <w:t>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489C5023" w:rsidR="00460653" w:rsidRPr="00FF430B" w:rsidRDefault="00460653" w:rsidP="00385C85">
            <w:pPr>
              <w:tabs>
                <w:tab w:val="left" w:pos="567"/>
                <w:tab w:val="right" w:pos="9531"/>
              </w:tabs>
              <w:jc w:val="both"/>
              <w:rPr>
                <w:lang w:val="ro-MD"/>
              </w:rPr>
            </w:pPr>
            <w:r w:rsidRPr="00FF430B">
              <w:rPr>
                <w:lang w:val="ro-MD"/>
              </w:rPr>
              <w:t>str._</w:t>
            </w:r>
            <w:r w:rsidR="00906433" w:rsidRPr="00906433">
              <w:rPr>
                <w:u w:val="single"/>
                <w:lang w:val="ro-MD"/>
              </w:rPr>
              <w:t>Alexandru cel Bun nr.45</w:t>
            </w:r>
            <w:r w:rsidRPr="00FF430B">
              <w:rPr>
                <w:lang w:val="ro-MD"/>
              </w:rPr>
              <w:t xml:space="preserve">____________, </w:t>
            </w:r>
            <w:r w:rsidRPr="00FF430B">
              <w:rPr>
                <w:lang w:val="ro-MD"/>
              </w:rPr>
              <w:tab/>
              <w:t>telefon: __</w:t>
            </w:r>
            <w:r w:rsidR="00906433" w:rsidRPr="00906433">
              <w:rPr>
                <w:u w:val="single"/>
                <w:lang w:val="ro-MD"/>
              </w:rPr>
              <w:t>0268-2-24-84</w:t>
            </w:r>
            <w:r w:rsidRPr="00FF430B">
              <w:rPr>
                <w:lang w:val="ro-MD"/>
              </w:rPr>
              <w:t>____, fax: _____________,</w:t>
            </w:r>
          </w:p>
          <w:p w14:paraId="022881C4" w14:textId="34365C10"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w:t>
            </w:r>
            <w:r w:rsidR="00906433" w:rsidRPr="00906433">
              <w:rPr>
                <w:u w:val="single"/>
                <w:lang w:val="ro-MD"/>
              </w:rPr>
              <w:t>1007601008568</w:t>
            </w:r>
            <w:r w:rsidR="00460653" w:rsidRPr="00FF430B">
              <w:rPr>
                <w:lang w:val="ro-MD"/>
              </w:rPr>
              <w:t>_</w:t>
            </w:r>
            <w:r w:rsidR="00906433">
              <w:rPr>
                <w:lang w:val="ro-MD"/>
              </w:rPr>
              <w:t>_____________________________________</w:t>
            </w:r>
            <w:r w:rsidR="00B51B6E" w:rsidRPr="00FF430B">
              <w:rPr>
                <w:lang w:val="ro-MD"/>
              </w:rPr>
              <w:t xml:space="preserve">_________ reprezentat prin </w:t>
            </w:r>
            <w:r w:rsidR="00460653" w:rsidRPr="00FF430B">
              <w:rPr>
                <w:lang w:val="ro-MD"/>
              </w:rPr>
              <w:t>__</w:t>
            </w:r>
            <w:r w:rsidR="00906433" w:rsidRPr="00906433">
              <w:rPr>
                <w:u w:val="single"/>
                <w:lang w:val="ro-MD"/>
              </w:rPr>
              <w:t>primarul-Sergiua Armașu</w:t>
            </w:r>
            <w:r w:rsidR="007B392A" w:rsidRPr="00FF430B">
              <w:rPr>
                <w:lang w:val="ro-MD"/>
              </w:rPr>
              <w:t>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4D30ECE1" w14:textId="77777777" w:rsidR="00082119" w:rsidRDefault="00082119" w:rsidP="00196AB4">
            <w:pPr>
              <w:tabs>
                <w:tab w:val="left" w:pos="3705"/>
              </w:tabs>
              <w:spacing w:after="200" w:line="276" w:lineRule="auto"/>
              <w:contextualSpacing/>
              <w:rPr>
                <w:b/>
                <w:lang w:val="ro-MD"/>
              </w:rPr>
            </w:pPr>
          </w:p>
          <w:p w14:paraId="23B3813A" w14:textId="2A1D9D86"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33D7A8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6E1B32" w:rsidRPr="006E1B32">
              <w:rPr>
                <w:b/>
                <w:noProof w:val="0"/>
                <w:sz w:val="28"/>
                <w:szCs w:val="28"/>
                <w:u w:val="single"/>
                <w:shd w:val="clear" w:color="auto" w:fill="FFFFFF" w:themeFill="background1"/>
                <w:lang w:val="ro-MD" w:eastAsia="ru-RU"/>
              </w:rPr>
              <w:t xml:space="preserve"> </w:t>
            </w:r>
            <w:r w:rsidR="003C7B24" w:rsidRPr="003C7B24">
              <w:rPr>
                <w:b/>
                <w:noProof w:val="0"/>
                <w:u w:val="single"/>
                <w:shd w:val="clear" w:color="auto" w:fill="FFFFFF" w:themeFill="background1"/>
                <w:lang w:val="ro-MD" w:eastAsia="ru-RU"/>
              </w:rPr>
              <w:t>Lucrari de  reparatie drumului pe str.Veniamin Zarzare din orasul Ialoveni_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8071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8071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8071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8071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8071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8071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8071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8071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8071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8071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8"/>
            </w:tblGrid>
            <w:tr w:rsidR="00460653" w:rsidRPr="00EC30C2" w14:paraId="75D52193" w14:textId="77777777" w:rsidTr="00906433">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5078"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906433">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5078" w:type="dxa"/>
                  <w:tcBorders>
                    <w:top w:val="nil"/>
                    <w:left w:val="nil"/>
                    <w:bottom w:val="nil"/>
                    <w:right w:val="nil"/>
                  </w:tcBorders>
                  <w:vAlign w:val="center"/>
                </w:tcPr>
                <w:p w14:paraId="34D40759" w14:textId="77777777" w:rsidR="00D76BD0"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906433">
                    <w:rPr>
                      <w:lang w:val="ro-MD"/>
                    </w:rPr>
                    <w:t>or.Ialoveni</w:t>
                  </w:r>
                </w:p>
                <w:p w14:paraId="25428F94" w14:textId="536696F5" w:rsidR="00906433" w:rsidRPr="00FF430B" w:rsidRDefault="00906433" w:rsidP="00196AB4">
                  <w:pPr>
                    <w:tabs>
                      <w:tab w:val="left" w:pos="1134"/>
                      <w:tab w:val="left" w:pos="4680"/>
                      <w:tab w:val="left" w:pos="7020"/>
                    </w:tabs>
                    <w:suppressAutoHyphens/>
                    <w:ind w:firstLine="567"/>
                    <w:jc w:val="both"/>
                    <w:rPr>
                      <w:lang w:val="ro-MD"/>
                    </w:rPr>
                  </w:pPr>
                  <w:r>
                    <w:rPr>
                      <w:lang w:val="ro-MD"/>
                    </w:rPr>
                    <w:t>Str.Alexandru cel Bun nr.45</w:t>
                  </w:r>
                </w:p>
              </w:tc>
            </w:tr>
            <w:tr w:rsidR="00D76BD0" w:rsidRPr="00EC30C2" w14:paraId="250B8719" w14:textId="77777777" w:rsidTr="00906433">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5078" w:type="dxa"/>
                  <w:tcBorders>
                    <w:top w:val="nil"/>
                    <w:left w:val="nil"/>
                    <w:bottom w:val="nil"/>
                    <w:right w:val="nil"/>
                  </w:tcBorders>
                  <w:vAlign w:val="center"/>
                </w:tcPr>
                <w:p w14:paraId="194FCA2B" w14:textId="0EBBD5F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906433">
                    <w:rPr>
                      <w:lang w:val="ro-MD"/>
                    </w:rPr>
                    <w:t>0268-2-24-84</w:t>
                  </w:r>
                </w:p>
              </w:tc>
            </w:tr>
            <w:tr w:rsidR="00D76BD0" w:rsidRPr="00EC30C2" w14:paraId="168D6717" w14:textId="77777777" w:rsidTr="00906433">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5078" w:type="dxa"/>
                  <w:tcBorders>
                    <w:top w:val="nil"/>
                    <w:left w:val="nil"/>
                    <w:bottom w:val="nil"/>
                    <w:right w:val="nil"/>
                  </w:tcBorders>
                  <w:vAlign w:val="center"/>
                </w:tcPr>
                <w:p w14:paraId="37461481" w14:textId="092042D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906433">
                    <w:rPr>
                      <w:lang w:val="ro-MD"/>
                    </w:rPr>
                    <w:t>1007601008568</w:t>
                  </w:r>
                </w:p>
              </w:tc>
            </w:tr>
            <w:tr w:rsidR="00D76BD0" w:rsidRPr="00EC30C2" w14:paraId="43B489B0" w14:textId="77777777" w:rsidTr="00906433">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5078" w:type="dxa"/>
                  <w:tcBorders>
                    <w:top w:val="nil"/>
                    <w:left w:val="nil"/>
                    <w:bottom w:val="nil"/>
                    <w:right w:val="nil"/>
                  </w:tcBorders>
                  <w:vAlign w:val="center"/>
                </w:tcPr>
                <w:p w14:paraId="4C3C6326" w14:textId="358B1A4D"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906433">
                    <w:rPr>
                      <w:lang w:val="ro-MD"/>
                    </w:rPr>
                    <w:t>Trezoreria Centru</w:t>
                  </w:r>
                </w:p>
              </w:tc>
            </w:tr>
            <w:tr w:rsidR="00D76BD0" w:rsidRPr="00EC30C2" w14:paraId="4EC923E2" w14:textId="77777777" w:rsidTr="00906433">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5078" w:type="dxa"/>
                  <w:tcBorders>
                    <w:top w:val="nil"/>
                    <w:left w:val="nil"/>
                    <w:bottom w:val="nil"/>
                    <w:right w:val="nil"/>
                  </w:tcBorders>
                  <w:vAlign w:val="center"/>
                </w:tcPr>
                <w:p w14:paraId="72F8D325" w14:textId="455381B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906433">
                    <w:rPr>
                      <w:lang w:val="ro-MD"/>
                    </w:rPr>
                    <w:t>TREZMD2X</w:t>
                  </w:r>
                </w:p>
              </w:tc>
            </w:tr>
            <w:tr w:rsidR="00D76BD0" w:rsidRPr="00EC30C2" w14:paraId="428D84C3" w14:textId="77777777" w:rsidTr="00906433">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5078" w:type="dxa"/>
                  <w:tcBorders>
                    <w:top w:val="nil"/>
                    <w:left w:val="nil"/>
                    <w:bottom w:val="nil"/>
                    <w:right w:val="nil"/>
                  </w:tcBorders>
                  <w:vAlign w:val="center"/>
                </w:tcPr>
                <w:p w14:paraId="642D8D2B" w14:textId="114D48E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82119">
                    <w:rPr>
                      <w:lang w:val="ro-MD"/>
                    </w:rPr>
                    <w:t>:</w:t>
                  </w:r>
                </w:p>
              </w:tc>
            </w:tr>
            <w:tr w:rsidR="00D76BD0" w:rsidRPr="00EC30C2" w14:paraId="36F192AB" w14:textId="77777777" w:rsidTr="00906433">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0F1225FC" w:rsidR="007E709D" w:rsidRDefault="007E709D" w:rsidP="007E709D">
            <w:pPr>
              <w:jc w:val="both"/>
              <w:rPr>
                <w:lang w:val="ro-MD"/>
              </w:rPr>
            </w:pPr>
          </w:p>
          <w:p w14:paraId="4647FB21" w14:textId="5279FEDF" w:rsidR="00D23BAE" w:rsidRDefault="00D23BAE" w:rsidP="007E709D">
            <w:pPr>
              <w:jc w:val="both"/>
              <w:rPr>
                <w:lang w:val="ro-MD"/>
              </w:rPr>
            </w:pPr>
          </w:p>
          <w:p w14:paraId="2D33A1B5" w14:textId="30CF576D" w:rsidR="00D23BAE" w:rsidRDefault="00D23BAE" w:rsidP="007E709D">
            <w:pPr>
              <w:jc w:val="both"/>
              <w:rPr>
                <w:lang w:val="ro-MD"/>
              </w:rPr>
            </w:pPr>
          </w:p>
          <w:p w14:paraId="1D59ACB1" w14:textId="3B8E1388" w:rsidR="00D23BAE" w:rsidRDefault="00D23BAE" w:rsidP="007E709D">
            <w:pPr>
              <w:jc w:val="both"/>
              <w:rPr>
                <w:lang w:val="ro-MD"/>
              </w:rPr>
            </w:pPr>
          </w:p>
          <w:p w14:paraId="54901895" w14:textId="370BE43F" w:rsidR="00082119" w:rsidRDefault="00082119" w:rsidP="007E709D">
            <w:pPr>
              <w:jc w:val="both"/>
              <w:rPr>
                <w:lang w:val="ro-MD"/>
              </w:rPr>
            </w:pPr>
          </w:p>
          <w:p w14:paraId="5E400FBD" w14:textId="5AA8B11B" w:rsidR="00082119" w:rsidRDefault="00082119" w:rsidP="007E709D">
            <w:pPr>
              <w:jc w:val="both"/>
              <w:rPr>
                <w:lang w:val="ro-MD"/>
              </w:rPr>
            </w:pPr>
          </w:p>
          <w:p w14:paraId="149F44C9" w14:textId="77777777" w:rsidR="00082119" w:rsidRDefault="00082119" w:rsidP="007E709D">
            <w:pPr>
              <w:jc w:val="both"/>
              <w:rPr>
                <w:lang w:val="ro-MD"/>
              </w:rPr>
            </w:pPr>
          </w:p>
          <w:p w14:paraId="6226F837" w14:textId="77777777" w:rsidR="00D23BAE" w:rsidRDefault="00D23BAE"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0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87"/>
            </w:tblGrid>
            <w:tr w:rsidR="007E709D" w:rsidRPr="00EC30C2" w14:paraId="49F0A33E" w14:textId="77777777" w:rsidTr="00D23BA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D23B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D51A8E9" w:rsidR="007E709D" w:rsidRPr="00D23BAE" w:rsidRDefault="003C7B24" w:rsidP="004D7C86">
                  <w:pPr>
                    <w:jc w:val="both"/>
                    <w:rPr>
                      <w:noProof w:val="0"/>
                      <w:lang w:val="ro-MD"/>
                    </w:rPr>
                  </w:pPr>
                  <w:r w:rsidRPr="003C7B24">
                    <w:rPr>
                      <w:b/>
                      <w:noProof w:val="0"/>
                      <w:sz w:val="28"/>
                      <w:szCs w:val="28"/>
                      <w:shd w:val="clear" w:color="auto" w:fill="FFFFFF" w:themeFill="background1"/>
                      <w:lang w:val="ro-MD" w:eastAsia="ru-RU"/>
                    </w:rPr>
                    <w:t>Lucrari de  reparatie drumului pe str.Veniamin Zarzare din orasul Ialoveni_</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D23B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D23BAE">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4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D23BAE">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69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7BCCAEC" w:rsidR="00803E7E" w:rsidRPr="00D23BAE" w:rsidRDefault="003C7B24" w:rsidP="004D7C86">
                  <w:pPr>
                    <w:keepNext/>
                    <w:keepLines/>
                    <w:spacing w:before="200"/>
                    <w:jc w:val="both"/>
                    <w:outlineLvl w:val="2"/>
                    <w:rPr>
                      <w:noProof w:val="0"/>
                      <w:lang w:val="ro-MD"/>
                    </w:rPr>
                  </w:pPr>
                  <w:r w:rsidRPr="003C7B24">
                    <w:rPr>
                      <w:b/>
                      <w:noProof w:val="0"/>
                      <w:sz w:val="28"/>
                      <w:szCs w:val="28"/>
                      <w:shd w:val="clear" w:color="auto" w:fill="FFFFFF" w:themeFill="background1"/>
                      <w:lang w:val="ro-MD" w:eastAsia="ru-RU"/>
                    </w:rPr>
                    <w:t>Lucrari de  reparatie drumului pe str.Veniamin Zarzare din orasul Ialoveni_</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8071E">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8071E">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8071E">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8071E">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8071E">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8071E">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8071E">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8071E">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8071E">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8071E">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8071E">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8071E">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40C16CD7" w:rsidR="004D7C86" w:rsidRDefault="004D7C86" w:rsidP="00196AB4">
            <w:pPr>
              <w:ind w:firstLine="567"/>
              <w:jc w:val="both"/>
              <w:rPr>
                <w:noProof w:val="0"/>
                <w:lang w:val="ro-MD"/>
              </w:rPr>
            </w:pPr>
          </w:p>
          <w:p w14:paraId="57795B48" w14:textId="65AFB790" w:rsidR="003C7B24" w:rsidRDefault="003C7B24" w:rsidP="00196AB4">
            <w:pPr>
              <w:ind w:firstLine="567"/>
              <w:jc w:val="both"/>
              <w:rPr>
                <w:noProof w:val="0"/>
                <w:lang w:val="ro-MD"/>
              </w:rPr>
            </w:pPr>
          </w:p>
          <w:p w14:paraId="21220A6C" w14:textId="31F6956C" w:rsidR="003C7B24" w:rsidRDefault="003C7B24" w:rsidP="00196AB4">
            <w:pPr>
              <w:ind w:firstLine="567"/>
              <w:jc w:val="both"/>
              <w:rPr>
                <w:noProof w:val="0"/>
                <w:lang w:val="ro-MD"/>
              </w:rPr>
            </w:pPr>
          </w:p>
          <w:p w14:paraId="5BCF0EF3" w14:textId="317D5B64" w:rsidR="003C7B24" w:rsidRDefault="003C7B24" w:rsidP="00196AB4">
            <w:pPr>
              <w:ind w:firstLine="567"/>
              <w:jc w:val="both"/>
              <w:rPr>
                <w:noProof w:val="0"/>
                <w:lang w:val="ro-MD"/>
              </w:rPr>
            </w:pPr>
          </w:p>
          <w:p w14:paraId="3127E05F" w14:textId="61D77C91" w:rsidR="003C7B24" w:rsidRDefault="003C7B24" w:rsidP="00196AB4">
            <w:pPr>
              <w:ind w:firstLine="567"/>
              <w:jc w:val="both"/>
              <w:rPr>
                <w:noProof w:val="0"/>
                <w:lang w:val="ro-MD"/>
              </w:rPr>
            </w:pPr>
          </w:p>
          <w:p w14:paraId="22D2C1A3" w14:textId="0A5B4077" w:rsidR="003C7B24" w:rsidRDefault="003C7B24" w:rsidP="00196AB4">
            <w:pPr>
              <w:ind w:firstLine="567"/>
              <w:jc w:val="both"/>
              <w:rPr>
                <w:noProof w:val="0"/>
                <w:lang w:val="ro-MD"/>
              </w:rPr>
            </w:pPr>
          </w:p>
          <w:p w14:paraId="69C4DC2F" w14:textId="403FF7CD" w:rsidR="003C7B24" w:rsidRDefault="003C7B24" w:rsidP="00196AB4">
            <w:pPr>
              <w:ind w:firstLine="567"/>
              <w:jc w:val="both"/>
              <w:rPr>
                <w:noProof w:val="0"/>
                <w:lang w:val="ro-MD"/>
              </w:rPr>
            </w:pPr>
          </w:p>
          <w:p w14:paraId="71124F8F" w14:textId="668303DA" w:rsidR="003C7B24" w:rsidRDefault="003C7B24" w:rsidP="00196AB4">
            <w:pPr>
              <w:ind w:firstLine="567"/>
              <w:jc w:val="both"/>
              <w:rPr>
                <w:noProof w:val="0"/>
                <w:lang w:val="ro-MD"/>
              </w:rPr>
            </w:pPr>
          </w:p>
          <w:p w14:paraId="4B37B968" w14:textId="77777777" w:rsidR="003C7B24" w:rsidRPr="00FF430B" w:rsidRDefault="003C7B24"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33D0A43F" w:rsidR="00006D6D" w:rsidRDefault="00006D6D" w:rsidP="00006D6D">
            <w:pPr>
              <w:autoSpaceDE w:val="0"/>
              <w:autoSpaceDN w:val="0"/>
              <w:adjustRightInd w:val="0"/>
              <w:ind w:right="23"/>
              <w:rPr>
                <w:b/>
                <w:bCs/>
                <w:lang w:val="ro-MD"/>
              </w:rPr>
            </w:pPr>
          </w:p>
          <w:p w14:paraId="6639DA14" w14:textId="54701F42" w:rsidR="003C7B24" w:rsidRDefault="003C7B24" w:rsidP="00006D6D">
            <w:pPr>
              <w:autoSpaceDE w:val="0"/>
              <w:autoSpaceDN w:val="0"/>
              <w:adjustRightInd w:val="0"/>
              <w:ind w:right="23"/>
              <w:rPr>
                <w:b/>
                <w:bCs/>
                <w:lang w:val="ro-MD"/>
              </w:rPr>
            </w:pPr>
          </w:p>
          <w:p w14:paraId="6C6C19B0" w14:textId="77777777" w:rsidR="003C7B24" w:rsidRDefault="003C7B24"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8071E">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8071E">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8071E">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8071E">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8071E">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14F24A" w14:textId="77777777" w:rsidR="00C762B8" w:rsidRDefault="00C762B8" w:rsidP="00A20ACF">
      <w:r>
        <w:separator/>
      </w:r>
    </w:p>
  </w:endnote>
  <w:endnote w:type="continuationSeparator" w:id="0">
    <w:p w14:paraId="450C9794" w14:textId="77777777" w:rsidR="00C762B8" w:rsidRDefault="00C762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6870FB" w:rsidRDefault="006870FB"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6870FB" w:rsidRDefault="006870FB">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6870FB" w:rsidRDefault="006870F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F9CCE" w14:textId="77777777" w:rsidR="00C762B8" w:rsidRDefault="00C762B8" w:rsidP="00A20ACF">
      <w:r>
        <w:separator/>
      </w:r>
    </w:p>
  </w:footnote>
  <w:footnote w:type="continuationSeparator" w:id="0">
    <w:p w14:paraId="33E9F5A0" w14:textId="77777777" w:rsidR="00C762B8" w:rsidRDefault="00C762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7B4407"/>
    <w:multiLevelType w:val="hybridMultilevel"/>
    <w:tmpl w:val="239EC2DC"/>
    <w:lvl w:ilvl="0" w:tplc="51D0ED6E">
      <w:numFmt w:val="bullet"/>
      <w:lvlText w:val="-"/>
      <w:lvlJc w:val="left"/>
      <w:pPr>
        <w:ind w:left="720" w:hanging="360"/>
      </w:pPr>
      <w:rPr>
        <w:rFonts w:ascii="Times New Roman" w:eastAsia="SimSu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23"/>
  </w:num>
  <w:num w:numId="16">
    <w:abstractNumId w:val="9"/>
  </w:num>
  <w:num w:numId="17">
    <w:abstractNumId w:val="35"/>
  </w:num>
  <w:num w:numId="18">
    <w:abstractNumId w:val="30"/>
  </w:num>
  <w:num w:numId="19">
    <w:abstractNumId w:val="10"/>
  </w:num>
  <w:num w:numId="20">
    <w:abstractNumId w:val="29"/>
  </w:num>
  <w:num w:numId="21">
    <w:abstractNumId w:val="18"/>
  </w:num>
  <w:num w:numId="22">
    <w:abstractNumId w:val="24"/>
  </w:num>
  <w:num w:numId="23">
    <w:abstractNumId w:val="20"/>
  </w:num>
  <w:num w:numId="24">
    <w:abstractNumId w:val="34"/>
  </w:num>
  <w:num w:numId="25">
    <w:abstractNumId w:val="12"/>
  </w:num>
  <w:num w:numId="26">
    <w:abstractNumId w:val="8"/>
  </w:num>
  <w:num w:numId="27">
    <w:abstractNumId w:val="19"/>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2"/>
  </w:num>
  <w:num w:numId="35">
    <w:abstractNumId w:val="16"/>
  </w:num>
  <w:num w:numId="36">
    <w:abstractNumId w:val="36"/>
  </w:num>
  <w:num w:numId="37">
    <w:abstractNumId w:val="38"/>
  </w:num>
  <w:num w:numId="38">
    <w:abstractNumId w:val="13"/>
  </w:num>
  <w:num w:numId="39">
    <w:abstractNumId w:val="5"/>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F6B"/>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2F3E"/>
    <w:rsid w:val="00073EB7"/>
    <w:rsid w:val="00073FF9"/>
    <w:rsid w:val="00074305"/>
    <w:rsid w:val="00080063"/>
    <w:rsid w:val="0008191D"/>
    <w:rsid w:val="0008211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FF3"/>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7C8"/>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B2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2B"/>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71E"/>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0F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B32"/>
    <w:rsid w:val="006E301C"/>
    <w:rsid w:val="006E3A91"/>
    <w:rsid w:val="006E45E3"/>
    <w:rsid w:val="006E53E5"/>
    <w:rsid w:val="006E67CA"/>
    <w:rsid w:val="006E7A60"/>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683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511"/>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8A6"/>
    <w:rsid w:val="008612A7"/>
    <w:rsid w:val="00862010"/>
    <w:rsid w:val="00863AAB"/>
    <w:rsid w:val="00864A45"/>
    <w:rsid w:val="00864B75"/>
    <w:rsid w:val="0086547A"/>
    <w:rsid w:val="00867DA9"/>
    <w:rsid w:val="00871F91"/>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433"/>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70"/>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10"/>
    <w:rsid w:val="00AD32DD"/>
    <w:rsid w:val="00AD4A65"/>
    <w:rsid w:val="00AD501C"/>
    <w:rsid w:val="00AD62DE"/>
    <w:rsid w:val="00AD6DA1"/>
    <w:rsid w:val="00AD6DF5"/>
    <w:rsid w:val="00AE1523"/>
    <w:rsid w:val="00AE27C8"/>
    <w:rsid w:val="00AE3DA3"/>
    <w:rsid w:val="00AE6163"/>
    <w:rsid w:val="00AE7286"/>
    <w:rsid w:val="00AF036F"/>
    <w:rsid w:val="00AF0633"/>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563"/>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2B8"/>
    <w:rsid w:val="00C76B7F"/>
    <w:rsid w:val="00C76C84"/>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8B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BA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277"/>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585"/>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D0E"/>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950A70"/>
    <w:pPr>
      <w:spacing w:after="0" w:line="240" w:lineRule="auto"/>
    </w:pPr>
    <w:rPr>
      <w:rFonts w:ascii="Times New Roman" w:eastAsia="Times New Roman" w:hAnsi="Times New Roman" w:cs="Times New Roman"/>
      <w:noProof/>
      <w:sz w:val="24"/>
      <w:szCs w:val="24"/>
      <w:lang w:val="ro-RO"/>
    </w:rPr>
  </w:style>
  <w:style w:type="character" w:customStyle="1" w:styleId="12">
    <w:name w:val="Основной текст1"/>
    <w:rsid w:val="00950A7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950A7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3689394">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26072</Words>
  <Characters>148613</Characters>
  <Application>Microsoft Office Word</Application>
  <DocSecurity>0</DocSecurity>
  <Lines>1238</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2021-06-01T11:52:00Z</cp:lastPrinted>
  <dcterms:created xsi:type="dcterms:W3CDTF">2023-08-21T08:52:00Z</dcterms:created>
  <dcterms:modified xsi:type="dcterms:W3CDTF">2023-09-08T05:30:00Z</dcterms:modified>
</cp:coreProperties>
</file>