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269DA"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lastRenderedPageBreak/>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BB5A28" w14:textId="77777777" w:rsidR="001269DA" w:rsidRDefault="001269DA" w:rsidP="00A20ACF">
      <w:r>
        <w:separator/>
      </w:r>
    </w:p>
  </w:endnote>
  <w:endnote w:type="continuationSeparator" w:id="0">
    <w:p w14:paraId="0AB2882F" w14:textId="77777777" w:rsidR="001269DA" w:rsidRDefault="001269D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A1069C">
          <w:t>69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3A9B12" w14:textId="77777777" w:rsidR="001269DA" w:rsidRDefault="001269DA" w:rsidP="00A20ACF">
      <w:r>
        <w:separator/>
      </w:r>
    </w:p>
  </w:footnote>
  <w:footnote w:type="continuationSeparator" w:id="0">
    <w:p w14:paraId="2989C8A3" w14:textId="77777777" w:rsidR="001269DA" w:rsidRDefault="001269D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9DA"/>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69C"/>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F79E36-3679-4EC4-8CAA-E6E570FD7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24255</Words>
  <Characters>140680</Characters>
  <Application>Microsoft Office Word</Application>
  <DocSecurity>0</DocSecurity>
  <Lines>1172</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Учетная запись Майкрософт</cp:lastModifiedBy>
  <cp:revision>3</cp:revision>
  <cp:lastPrinted>2021-06-01T11:52:00Z</cp:lastPrinted>
  <dcterms:created xsi:type="dcterms:W3CDTF">2025-07-17T10:09:00Z</dcterms:created>
  <dcterms:modified xsi:type="dcterms:W3CDTF">2025-07-17T10:09:00Z</dcterms:modified>
</cp:coreProperties>
</file>