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A6E5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4159B" w14:textId="77777777" w:rsidR="005A6E51" w:rsidRDefault="005A6E51" w:rsidP="00A20ACF">
      <w:r>
        <w:separator/>
      </w:r>
    </w:p>
  </w:endnote>
  <w:endnote w:type="continuationSeparator" w:id="0">
    <w:p w14:paraId="14339A79" w14:textId="77777777" w:rsidR="005A6E51" w:rsidRDefault="005A6E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EA610A3" w:rsidR="008F1D40" w:rsidRDefault="008F1D40">
        <w:pPr>
          <w:pStyle w:val="a4"/>
          <w:jc w:val="right"/>
        </w:pPr>
        <w:r>
          <w:fldChar w:fldCharType="begin"/>
        </w:r>
        <w:r>
          <w:instrText xml:space="preserve"> PAGE   \* MERGEFORMAT </w:instrText>
        </w:r>
        <w:r>
          <w:fldChar w:fldCharType="separate"/>
        </w:r>
        <w:r w:rsidR="00792A6B">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671E7" w14:textId="77777777" w:rsidR="005A6E51" w:rsidRDefault="005A6E51" w:rsidP="00A20ACF">
      <w:r>
        <w:separator/>
      </w:r>
    </w:p>
  </w:footnote>
  <w:footnote w:type="continuationSeparator" w:id="0">
    <w:p w14:paraId="149A60F2" w14:textId="77777777" w:rsidR="005A6E51" w:rsidRDefault="005A6E5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6E51"/>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A6B"/>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6C4A2-E864-4DB9-9118-7B4E20BC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2023-02-27T13:08:00Z</dcterms:created>
  <dcterms:modified xsi:type="dcterms:W3CDTF">2023-02-27T13:08:00Z</dcterms:modified>
</cp:coreProperties>
</file>