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629570C4" w14:textId="77777777" w:rsidR="00320353" w:rsidRDefault="00320353" w:rsidP="00A26B23">
      <w:pPr>
        <w:pStyle w:val="Style3"/>
        <w:tabs>
          <w:tab w:val="left" w:pos="567"/>
        </w:tabs>
        <w:spacing w:before="0" w:beforeAutospacing="0" w:after="0"/>
        <w:ind w:left="0" w:firstLine="0"/>
        <w:rPr>
          <w:rFonts w:eastAsia="PMingLiU"/>
          <w:lang w:val="ro-MD" w:eastAsia="zh-CN"/>
        </w:rPr>
      </w:pPr>
    </w:p>
    <w:p w14:paraId="0CFF0D35" w14:textId="77777777" w:rsidR="00320353" w:rsidRDefault="00320353" w:rsidP="00A26B23">
      <w:pPr>
        <w:pStyle w:val="Style3"/>
        <w:tabs>
          <w:tab w:val="left" w:pos="567"/>
        </w:tabs>
        <w:spacing w:before="0" w:beforeAutospacing="0" w:after="0"/>
        <w:ind w:left="0" w:firstLine="0"/>
        <w:rPr>
          <w:rFonts w:eastAsia="PMingLiU"/>
          <w:lang w:val="ro-MD" w:eastAsia="zh-CN"/>
        </w:rPr>
      </w:pPr>
    </w:p>
    <w:p w14:paraId="39195B3B" w14:textId="77777777" w:rsidR="00320353" w:rsidRPr="00FF430B" w:rsidRDefault="00320353"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1C02B2DB" w14:textId="77777777" w:rsidR="00320353" w:rsidRDefault="00320353" w:rsidP="00196AB4">
            <w:pPr>
              <w:tabs>
                <w:tab w:val="left" w:pos="2295"/>
              </w:tabs>
              <w:jc w:val="both"/>
              <w:rPr>
                <w:lang w:val="ro-MD"/>
              </w:rPr>
            </w:pPr>
          </w:p>
          <w:p w14:paraId="06759717" w14:textId="77777777" w:rsidR="00320353" w:rsidRDefault="00320353"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Default="00385C85" w:rsidP="00196AB4">
            <w:pPr>
              <w:tabs>
                <w:tab w:val="left" w:pos="2295"/>
              </w:tabs>
              <w:jc w:val="both"/>
              <w:rPr>
                <w:lang w:val="ro-MD"/>
              </w:rPr>
            </w:pPr>
          </w:p>
          <w:p w14:paraId="6308C985" w14:textId="77777777" w:rsidR="00320353" w:rsidRDefault="00320353" w:rsidP="00196AB4">
            <w:pPr>
              <w:tabs>
                <w:tab w:val="left" w:pos="2295"/>
              </w:tabs>
              <w:jc w:val="both"/>
              <w:rPr>
                <w:lang w:val="ro-MD"/>
              </w:rPr>
            </w:pPr>
          </w:p>
          <w:p w14:paraId="0D5FF662" w14:textId="77777777" w:rsidR="00320353" w:rsidRDefault="00320353" w:rsidP="00196AB4">
            <w:pPr>
              <w:tabs>
                <w:tab w:val="left" w:pos="2295"/>
              </w:tabs>
              <w:jc w:val="both"/>
              <w:rPr>
                <w:lang w:val="ro-MD"/>
              </w:rPr>
            </w:pPr>
          </w:p>
          <w:p w14:paraId="665A9D11" w14:textId="77777777" w:rsidR="00320353" w:rsidRDefault="00320353" w:rsidP="00196AB4">
            <w:pPr>
              <w:tabs>
                <w:tab w:val="left" w:pos="2295"/>
              </w:tabs>
              <w:jc w:val="both"/>
              <w:rPr>
                <w:lang w:val="ro-MD"/>
              </w:rPr>
            </w:pPr>
          </w:p>
          <w:p w14:paraId="220AF945" w14:textId="77777777" w:rsidR="00320353" w:rsidRPr="00FF430B" w:rsidRDefault="00320353"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Default="00C6170E" w:rsidP="007D2982">
            <w:pPr>
              <w:autoSpaceDE w:val="0"/>
              <w:autoSpaceDN w:val="0"/>
              <w:adjustRightInd w:val="0"/>
              <w:ind w:right="23"/>
              <w:jc w:val="center"/>
              <w:rPr>
                <w:b/>
                <w:bCs/>
                <w:lang w:val="ro-MD"/>
              </w:rPr>
            </w:pPr>
          </w:p>
          <w:p w14:paraId="7B93D077" w14:textId="77777777" w:rsidR="00320353" w:rsidRDefault="00320353" w:rsidP="007D2982">
            <w:pPr>
              <w:autoSpaceDE w:val="0"/>
              <w:autoSpaceDN w:val="0"/>
              <w:adjustRightInd w:val="0"/>
              <w:ind w:right="23"/>
              <w:jc w:val="center"/>
              <w:rPr>
                <w:b/>
                <w:bCs/>
                <w:lang w:val="ro-MD"/>
              </w:rPr>
            </w:pPr>
          </w:p>
          <w:p w14:paraId="5D82280B" w14:textId="77777777" w:rsidR="00320353" w:rsidRPr="00FF430B" w:rsidRDefault="00320353"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73F33" w14:textId="77777777" w:rsidR="000B3A11" w:rsidRDefault="000B3A11" w:rsidP="00A20ACF">
      <w:r>
        <w:separator/>
      </w:r>
    </w:p>
  </w:endnote>
  <w:endnote w:type="continuationSeparator" w:id="0">
    <w:p w14:paraId="50E7DE3E" w14:textId="77777777" w:rsidR="000B3A11" w:rsidRDefault="000B3A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4579C" w14:textId="77777777" w:rsidR="000B3A11" w:rsidRDefault="000B3A11" w:rsidP="00A20ACF">
      <w:r>
        <w:separator/>
      </w:r>
    </w:p>
  </w:footnote>
  <w:footnote w:type="continuationSeparator" w:id="0">
    <w:p w14:paraId="450EFFD4" w14:textId="77777777" w:rsidR="000B3A11" w:rsidRDefault="000B3A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7672714">
    <w:abstractNumId w:val="35"/>
  </w:num>
  <w:num w:numId="2" w16cid:durableId="312107509">
    <w:abstractNumId w:val="43"/>
  </w:num>
  <w:num w:numId="3" w16cid:durableId="1917934205">
    <w:abstractNumId w:val="32"/>
  </w:num>
  <w:num w:numId="4" w16cid:durableId="1254706228">
    <w:abstractNumId w:val="31"/>
  </w:num>
  <w:num w:numId="5" w16cid:durableId="461387660">
    <w:abstractNumId w:val="15"/>
  </w:num>
  <w:num w:numId="6" w16cid:durableId="860053347">
    <w:abstractNumId w:val="18"/>
  </w:num>
  <w:num w:numId="7" w16cid:durableId="590697962">
    <w:abstractNumId w:val="16"/>
  </w:num>
  <w:num w:numId="8" w16cid:durableId="1625690059">
    <w:abstractNumId w:val="9"/>
  </w:num>
  <w:num w:numId="9" w16cid:durableId="841822142">
    <w:abstractNumId w:val="30"/>
  </w:num>
  <w:num w:numId="10" w16cid:durableId="1374966376">
    <w:abstractNumId w:val="13"/>
  </w:num>
  <w:num w:numId="11" w16cid:durableId="367225005">
    <w:abstractNumId w:val="22"/>
  </w:num>
  <w:num w:numId="12" w16cid:durableId="1370838668">
    <w:abstractNumId w:val="23"/>
  </w:num>
  <w:num w:numId="13" w16cid:durableId="1712731169">
    <w:abstractNumId w:val="38"/>
  </w:num>
  <w:num w:numId="14" w16cid:durableId="336737064">
    <w:abstractNumId w:val="29"/>
  </w:num>
  <w:num w:numId="15" w16cid:durableId="1790928999">
    <w:abstractNumId w:val="8"/>
  </w:num>
  <w:num w:numId="16" w16cid:durableId="873541360">
    <w:abstractNumId w:val="24"/>
  </w:num>
  <w:num w:numId="17" w16cid:durableId="328218266">
    <w:abstractNumId w:val="25"/>
  </w:num>
  <w:num w:numId="18" w16cid:durableId="888304072">
    <w:abstractNumId w:val="36"/>
  </w:num>
  <w:num w:numId="19" w16cid:durableId="1811441507">
    <w:abstractNumId w:val="11"/>
  </w:num>
  <w:num w:numId="20" w16cid:durableId="1168398082">
    <w:abstractNumId w:val="40"/>
  </w:num>
  <w:num w:numId="21" w16cid:durableId="2092848071">
    <w:abstractNumId w:val="34"/>
  </w:num>
  <w:num w:numId="22" w16cid:durableId="868571848">
    <w:abstractNumId w:val="12"/>
  </w:num>
  <w:num w:numId="23" w16cid:durableId="1795322782">
    <w:abstractNumId w:val="33"/>
  </w:num>
  <w:num w:numId="24" w16cid:durableId="2105762096">
    <w:abstractNumId w:val="19"/>
  </w:num>
  <w:num w:numId="25" w16cid:durableId="910774251">
    <w:abstractNumId w:val="27"/>
  </w:num>
  <w:num w:numId="26" w16cid:durableId="1213889356">
    <w:abstractNumId w:val="21"/>
  </w:num>
  <w:num w:numId="27" w16cid:durableId="1628202294">
    <w:abstractNumId w:val="39"/>
  </w:num>
  <w:num w:numId="28" w16cid:durableId="155388195">
    <w:abstractNumId w:val="14"/>
  </w:num>
  <w:num w:numId="29" w16cid:durableId="1893731161">
    <w:abstractNumId w:val="10"/>
  </w:num>
  <w:num w:numId="30" w16cid:durableId="1347059273">
    <w:abstractNumId w:val="20"/>
  </w:num>
  <w:num w:numId="31" w16cid:durableId="484322571">
    <w:abstractNumId w:val="7"/>
  </w:num>
  <w:num w:numId="32" w16cid:durableId="92363157">
    <w:abstractNumId w:val="5"/>
  </w:num>
  <w:num w:numId="33" w16cid:durableId="1976790190">
    <w:abstractNumId w:val="3"/>
  </w:num>
  <w:num w:numId="34" w16cid:durableId="1579971954">
    <w:abstractNumId w:val="0"/>
  </w:num>
  <w:num w:numId="35" w16cid:durableId="1257252144">
    <w:abstractNumId w:val="2"/>
  </w:num>
  <w:num w:numId="36" w16cid:durableId="1695420213">
    <w:abstractNumId w:val="4"/>
  </w:num>
  <w:num w:numId="37" w16cid:durableId="645402661">
    <w:abstractNumId w:val="1"/>
  </w:num>
  <w:num w:numId="38" w16cid:durableId="230772172">
    <w:abstractNumId w:val="28"/>
  </w:num>
  <w:num w:numId="39" w16cid:durableId="13293608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9378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59124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02734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17157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6218351">
    <w:abstractNumId w:val="43"/>
  </w:num>
  <w:num w:numId="45" w16cid:durableId="1178422321">
    <w:abstractNumId w:val="37"/>
  </w:num>
  <w:num w:numId="46" w16cid:durableId="1282684431">
    <w:abstractNumId w:val="6"/>
  </w:num>
  <w:num w:numId="47" w16cid:durableId="560753405">
    <w:abstractNumId w:val="42"/>
  </w:num>
  <w:num w:numId="48" w16cid:durableId="2105027170">
    <w:abstractNumId w:val="26"/>
  </w:num>
  <w:num w:numId="49" w16cid:durableId="766270365">
    <w:abstractNumId w:val="17"/>
  </w:num>
  <w:num w:numId="50" w16cid:durableId="139862911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A11"/>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946"/>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353"/>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C2C"/>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296"/>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24617</Words>
  <Characters>140322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2025-02-11T07:21:00Z</dcterms:created>
  <dcterms:modified xsi:type="dcterms:W3CDTF">2025-10-06T13:54:00Z</dcterms:modified>
</cp:coreProperties>
</file>