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BodyText"/>
        <w:spacing w:before="69"/>
        <w:ind w:right="251"/>
        <w:jc w:val="right"/>
      </w:pPr>
      <w:r>
        <w:t>APROBATĂ</w:t>
      </w:r>
    </w:p>
    <w:p w14:paraId="2DC342B1" w14:textId="2612514E" w:rsidR="00DF0B9F" w:rsidRDefault="00DF0B9F" w:rsidP="00DF0B9F">
      <w:pPr>
        <w:pStyle w:val="BodyText"/>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BodyText"/>
        <w:rPr>
          <w:sz w:val="26"/>
        </w:rPr>
      </w:pPr>
    </w:p>
    <w:p w14:paraId="1FBDE166" w14:textId="77777777" w:rsidR="00DF0B9F" w:rsidRDefault="00DF0B9F" w:rsidP="00DF0B9F">
      <w:pPr>
        <w:pStyle w:val="BodyText"/>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ListParagraph"/>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ListParagraph"/>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ListParagraph"/>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ListParagraph"/>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ListParagraph"/>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ListParagraph"/>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ListParagraph"/>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ListParagraph"/>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ListParagraph"/>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ListParagraph"/>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ListParagraph"/>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ListParagraph"/>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ListParagraph"/>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ListParagraph"/>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ListParagraph"/>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ListParagraph"/>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ListParagraph"/>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ListParagraph"/>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ListParagraph"/>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713504">
      <w:pPr>
        <w:pStyle w:val="ListParagraph"/>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713504">
      <w:pPr>
        <w:pStyle w:val="ListParagraph"/>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ListParagraph"/>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23547" w:rsidP="00713504">
      <w:pPr>
        <w:pStyle w:val="ListParagraph"/>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713504">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ListParagraph"/>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ListParagraph"/>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ListParagraph"/>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ListParagraph"/>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ListParagraph"/>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ListParagraph"/>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ListParagraph"/>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ListParagraph"/>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NormalWeb"/>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43D3645" w14:textId="77777777" w:rsidR="002524B5" w:rsidRDefault="002524B5" w:rsidP="002524B5">
      <w:pPr>
        <w:pStyle w:val="Title"/>
      </w:pPr>
      <w:r>
        <w:t>ANUNȚ DE PARTICIPARE, INCLUSIV PENTRU PROCEDURILE DE</w:t>
      </w:r>
      <w:r>
        <w:rPr>
          <w:spacing w:val="-67"/>
        </w:rPr>
        <w:t xml:space="preserve"> </w:t>
      </w:r>
      <w:r>
        <w:t>PRESELECȚIE/PROCEDURILE</w:t>
      </w:r>
      <w:r>
        <w:rPr>
          <w:spacing w:val="1"/>
        </w:rPr>
        <w:t xml:space="preserve"> </w:t>
      </w:r>
      <w:r>
        <w:t>NEGOCIATE</w:t>
      </w:r>
    </w:p>
    <w:p w14:paraId="0B57A76C" w14:textId="77777777" w:rsidR="002524B5" w:rsidRDefault="002524B5" w:rsidP="002524B5">
      <w:pPr>
        <w:pStyle w:val="BodyText"/>
        <w:spacing w:before="6"/>
        <w:rPr>
          <w:sz w:val="30"/>
        </w:rPr>
      </w:pPr>
    </w:p>
    <w:p w14:paraId="3CBE901C" w14:textId="77777777" w:rsidR="002524B5" w:rsidRDefault="002524B5" w:rsidP="002524B5">
      <w:pPr>
        <w:pStyle w:val="BodyText"/>
        <w:tabs>
          <w:tab w:val="left" w:pos="3476"/>
          <w:tab w:val="left" w:pos="4914"/>
        </w:tabs>
        <w:spacing w:line="237" w:lineRule="auto"/>
        <w:ind w:left="782" w:right="685"/>
        <w:jc w:val="center"/>
        <w:rPr>
          <w:b/>
        </w:rPr>
      </w:pPr>
      <w:r>
        <w:t>privind</w:t>
      </w:r>
      <w:r>
        <w:rPr>
          <w:spacing w:val="-2"/>
        </w:rPr>
        <w:t xml:space="preserve"> </w:t>
      </w:r>
      <w:r>
        <w:t>achiziționarea</w:t>
      </w:r>
      <w:r>
        <w:rPr>
          <w:u w:val="single"/>
        </w:rPr>
        <w:tab/>
      </w:r>
      <w:r>
        <w:t>Renovarea acoperișului de la Grădinița de copii „Izvoraș” din</w:t>
      </w:r>
      <w:r>
        <w:rPr>
          <w:spacing w:val="-58"/>
        </w:rPr>
        <w:t xml:space="preserve"> </w:t>
      </w:r>
      <w:r>
        <w:t>comuna</w:t>
      </w:r>
      <w:r>
        <w:rPr>
          <w:spacing w:val="-6"/>
        </w:rPr>
        <w:t xml:space="preserve"> </w:t>
      </w:r>
      <w:r>
        <w:t>Răculești,</w:t>
      </w:r>
      <w:r>
        <w:rPr>
          <w:spacing w:val="-3"/>
        </w:rPr>
        <w:t xml:space="preserve"> </w:t>
      </w:r>
      <w:r>
        <w:t>raionul</w:t>
      </w:r>
      <w:r>
        <w:rPr>
          <w:spacing w:val="-9"/>
        </w:rPr>
        <w:t xml:space="preserve"> </w:t>
      </w:r>
      <w:r>
        <w:t>Criuleni</w:t>
      </w:r>
      <w:r>
        <w:rPr>
          <w:u w:val="single"/>
        </w:rPr>
        <w:t xml:space="preserve"> </w:t>
      </w:r>
      <w:r>
        <w:rPr>
          <w:u w:val="single"/>
        </w:rPr>
        <w:tab/>
      </w:r>
    </w:p>
    <w:p w14:paraId="75AB4CA6" w14:textId="77777777" w:rsidR="002524B5" w:rsidRDefault="002524B5" w:rsidP="002524B5">
      <w:pPr>
        <w:spacing w:before="3"/>
        <w:ind w:left="782" w:right="624"/>
        <w:jc w:val="center"/>
        <w:rPr>
          <w:sz w:val="20"/>
        </w:rPr>
      </w:pPr>
      <w:r>
        <w:rPr>
          <w:sz w:val="20"/>
        </w:rPr>
        <w:t>(se</w:t>
      </w:r>
      <w:r>
        <w:rPr>
          <w:spacing w:val="-5"/>
          <w:sz w:val="20"/>
        </w:rPr>
        <w:t xml:space="preserve"> </w:t>
      </w:r>
      <w:r>
        <w:rPr>
          <w:sz w:val="20"/>
        </w:rPr>
        <w:t>indică obiectul</w:t>
      </w:r>
      <w:r>
        <w:rPr>
          <w:spacing w:val="1"/>
          <w:sz w:val="20"/>
        </w:rPr>
        <w:t xml:space="preserve"> </w:t>
      </w:r>
      <w:r>
        <w:rPr>
          <w:sz w:val="20"/>
        </w:rPr>
        <w:t>achiziției)</w:t>
      </w:r>
    </w:p>
    <w:p w14:paraId="47A86B46" w14:textId="77777777" w:rsidR="002524B5" w:rsidRDefault="002524B5" w:rsidP="002524B5">
      <w:pPr>
        <w:pStyle w:val="BodyText"/>
        <w:tabs>
          <w:tab w:val="left" w:pos="9109"/>
        </w:tabs>
        <w:spacing w:before="1" w:line="274" w:lineRule="exact"/>
        <w:ind w:left="152"/>
        <w:jc w:val="center"/>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r>
        <w:rPr>
          <w:u w:val="single"/>
        </w:rPr>
        <w:tab/>
      </w:r>
    </w:p>
    <w:p w14:paraId="232836B8" w14:textId="77777777" w:rsidR="002524B5" w:rsidRDefault="002524B5" w:rsidP="002524B5">
      <w:pPr>
        <w:spacing w:line="228" w:lineRule="exact"/>
        <w:ind w:left="3690" w:right="685"/>
        <w:jc w:val="center"/>
        <w:rPr>
          <w:sz w:val="20"/>
        </w:rPr>
      </w:pPr>
      <w:r>
        <w:rPr>
          <w:sz w:val="20"/>
        </w:rPr>
        <w:t>(tipul</w:t>
      </w:r>
      <w:r>
        <w:rPr>
          <w:spacing w:val="-1"/>
          <w:sz w:val="20"/>
        </w:rPr>
        <w:t xml:space="preserve"> </w:t>
      </w:r>
      <w:r>
        <w:rPr>
          <w:sz w:val="20"/>
        </w:rPr>
        <w:t>procedurii</w:t>
      </w:r>
      <w:r>
        <w:rPr>
          <w:spacing w:val="-4"/>
          <w:sz w:val="20"/>
        </w:rPr>
        <w:t xml:space="preserve"> </w:t>
      </w:r>
      <w:r>
        <w:rPr>
          <w:sz w:val="20"/>
        </w:rPr>
        <w:t>de</w:t>
      </w:r>
      <w:r>
        <w:rPr>
          <w:spacing w:val="-5"/>
          <w:sz w:val="20"/>
        </w:rPr>
        <w:t xml:space="preserve"> </w:t>
      </w:r>
      <w:r>
        <w:rPr>
          <w:sz w:val="20"/>
        </w:rPr>
        <w:t>achiziție)</w:t>
      </w:r>
    </w:p>
    <w:p w14:paraId="58C805F6" w14:textId="77777777" w:rsidR="002524B5" w:rsidRDefault="002524B5" w:rsidP="002524B5">
      <w:pPr>
        <w:pStyle w:val="BodyText"/>
        <w:spacing w:before="122" w:line="242" w:lineRule="auto"/>
        <w:ind w:left="557"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0C999566" w14:textId="77777777" w:rsidR="002524B5" w:rsidRDefault="002524B5" w:rsidP="002524B5">
      <w:pPr>
        <w:pStyle w:val="BodyText"/>
        <w:tabs>
          <w:tab w:val="left" w:pos="8573"/>
        </w:tabs>
        <w:spacing w:before="114"/>
        <w:ind w:left="557"/>
      </w:pPr>
      <w:r>
        <w:t>Link-ul</w:t>
      </w:r>
      <w:r>
        <w:rPr>
          <w:spacing w:val="-6"/>
        </w:rPr>
        <w:t xml:space="preserve"> </w:t>
      </w:r>
      <w:r>
        <w:t>către</w:t>
      </w:r>
      <w:r>
        <w:rPr>
          <w:spacing w:val="-1"/>
        </w:rPr>
        <w:t xml:space="preserve"> </w:t>
      </w:r>
      <w:r>
        <w:t>planul</w:t>
      </w:r>
      <w:r>
        <w:rPr>
          <w:spacing w:val="-6"/>
        </w:rPr>
        <w:t xml:space="preserve"> </w:t>
      </w:r>
      <w:r>
        <w:t>de</w:t>
      </w:r>
      <w:r>
        <w:rPr>
          <w:spacing w:val="-1"/>
        </w:rPr>
        <w:t xml:space="preserve"> </w:t>
      </w:r>
      <w:r>
        <w:t>achiziții</w:t>
      </w:r>
      <w:r>
        <w:rPr>
          <w:spacing w:val="-1"/>
        </w:rPr>
        <w:t xml:space="preserve"> </w:t>
      </w:r>
      <w:r>
        <w:t>publice</w:t>
      </w:r>
      <w:r>
        <w:rPr>
          <w:spacing w:val="-3"/>
        </w:rPr>
        <w:t xml:space="preserve"> </w:t>
      </w:r>
      <w:hyperlink r:id="rId12">
        <w:r>
          <w:t>publicat:_bap@tender.gov.md</w:t>
        </w:r>
      </w:hyperlink>
      <w:r>
        <w:rPr>
          <w:u w:val="single"/>
        </w:rPr>
        <w:t xml:space="preserve"> </w:t>
      </w:r>
      <w:r>
        <w:rPr>
          <w:u w:val="single"/>
        </w:rPr>
        <w:tab/>
      </w:r>
    </w:p>
    <w:p w14:paraId="7B051429" w14:textId="77777777" w:rsidR="002524B5" w:rsidRDefault="002524B5" w:rsidP="002524B5">
      <w:pPr>
        <w:pStyle w:val="BodyText"/>
        <w:tabs>
          <w:tab w:val="left" w:pos="9999"/>
          <w:tab w:val="left" w:pos="10064"/>
        </w:tabs>
        <w:spacing w:before="123" w:line="343" w:lineRule="auto"/>
        <w:ind w:left="557" w:right="437"/>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r>
        <w:rPr>
          <w:u w:val="single"/>
        </w:rPr>
        <w:t xml:space="preserve"> </w:t>
      </w:r>
      <w:r>
        <w:rPr>
          <w:u w:val="single"/>
        </w:rPr>
        <w:tab/>
      </w:r>
      <w:r>
        <w:t xml:space="preserve"> 2.</w:t>
      </w:r>
      <w:r>
        <w:rPr>
          <w:spacing w:val="38"/>
        </w:rPr>
        <w:t xml:space="preserve"> </w:t>
      </w:r>
      <w:r>
        <w:t xml:space="preserve">IDNO: </w:t>
      </w:r>
      <w:r>
        <w:rPr>
          <w:u w:val="single"/>
        </w:rPr>
        <w:t xml:space="preserve">   </w:t>
      </w:r>
      <w:r>
        <w:rPr>
          <w:spacing w:val="5"/>
          <w:u w:val="single"/>
        </w:rPr>
        <w:t xml:space="preserve"> </w:t>
      </w:r>
      <w:r>
        <w:t>1007601009864</w:t>
      </w:r>
      <w:r>
        <w:rPr>
          <w:u w:val="single"/>
        </w:rPr>
        <w:t xml:space="preserve"> </w:t>
      </w:r>
      <w:r>
        <w:rPr>
          <w:u w:val="single"/>
        </w:rPr>
        <w:tab/>
      </w:r>
      <w:r>
        <w:rPr>
          <w:u w:val="single"/>
        </w:rPr>
        <w:tab/>
      </w:r>
    </w:p>
    <w:p w14:paraId="0CE36C3F" w14:textId="77777777" w:rsidR="002524B5" w:rsidRDefault="002524B5" w:rsidP="002524B5">
      <w:pPr>
        <w:pStyle w:val="BodyText"/>
        <w:tabs>
          <w:tab w:val="left" w:pos="10022"/>
          <w:tab w:val="left" w:pos="10103"/>
        </w:tabs>
        <w:spacing w:before="3" w:line="343" w:lineRule="auto"/>
        <w:ind w:left="557" w:right="398"/>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r>
        <w:rPr>
          <w:w w:val="99"/>
          <w:u w:val="single"/>
        </w:rPr>
        <w:t xml:space="preserve"> </w:t>
      </w:r>
      <w:r>
        <w:rPr>
          <w:w w:val="99"/>
          <w:u w:val="single"/>
        </w:rPr>
        <w:tab/>
      </w:r>
      <w:r>
        <w:rPr>
          <w:w w:val="99"/>
          <w:u w:val="single"/>
        </w:rPr>
        <w:tab/>
      </w:r>
      <w:r>
        <w:rPr>
          <w:w w:val="99"/>
        </w:rPr>
        <w:t xml:space="preserve"> </w:t>
      </w: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r>
        <w:rPr>
          <w:u w:val="single"/>
        </w:rPr>
        <w:t xml:space="preserve"> </w:t>
      </w:r>
      <w:r>
        <w:rPr>
          <w:u w:val="single"/>
        </w:rPr>
        <w:tab/>
      </w:r>
    </w:p>
    <w:p w14:paraId="0BBC7067" w14:textId="77777777" w:rsidR="002524B5" w:rsidRDefault="002524B5" w:rsidP="002524B5">
      <w:pPr>
        <w:pStyle w:val="ListParagraph"/>
        <w:widowControl w:val="0"/>
        <w:numPr>
          <w:ilvl w:val="0"/>
          <w:numId w:val="25"/>
        </w:numPr>
        <w:tabs>
          <w:tab w:val="clear" w:pos="1134"/>
          <w:tab w:val="left" w:pos="841"/>
        </w:tabs>
        <w:autoSpaceDE w:val="0"/>
        <w:autoSpaceDN w:val="0"/>
        <w:spacing w:before="3" w:line="275" w:lineRule="exact"/>
        <w:rPr>
          <w:b/>
        </w:rPr>
      </w:pPr>
      <w:proofErr w:type="spellStart"/>
      <w:r>
        <w:rPr>
          <w:b/>
        </w:rPr>
        <w:t>Adresa</w:t>
      </w:r>
      <w:proofErr w:type="spellEnd"/>
      <w:r>
        <w:rPr>
          <w:b/>
          <w:spacing w:val="-2"/>
        </w:rPr>
        <w:t xml:space="preserve"> </w:t>
      </w:r>
      <w:r>
        <w:rPr>
          <w:b/>
        </w:rPr>
        <w:t>de</w:t>
      </w:r>
      <w:r>
        <w:rPr>
          <w:b/>
          <w:spacing w:val="-3"/>
        </w:rPr>
        <w:t xml:space="preserve"> </w:t>
      </w:r>
      <w:r>
        <w:rPr>
          <w:b/>
        </w:rPr>
        <w:t>e-mail</w:t>
      </w:r>
      <w:r>
        <w:rPr>
          <w:b/>
          <w:spacing w:val="-5"/>
        </w:rPr>
        <w:t xml:space="preserve"> </w:t>
      </w:r>
      <w:proofErr w:type="spellStart"/>
      <w:r>
        <w:rPr>
          <w:b/>
        </w:rPr>
        <w:t>și</w:t>
      </w:r>
      <w:proofErr w:type="spellEnd"/>
      <w:r>
        <w:rPr>
          <w:b/>
          <w:spacing w:val="-1"/>
        </w:rPr>
        <w:t xml:space="preserve"> </w:t>
      </w:r>
      <w:proofErr w:type="spellStart"/>
      <w:r>
        <w:rPr>
          <w:b/>
        </w:rPr>
        <w:t>pagina</w:t>
      </w:r>
      <w:proofErr w:type="spellEnd"/>
      <w:r>
        <w:rPr>
          <w:b/>
          <w:spacing w:val="-2"/>
        </w:rPr>
        <w:t xml:space="preserve"> </w:t>
      </w:r>
      <w:r>
        <w:rPr>
          <w:b/>
        </w:rPr>
        <w:t>web</w:t>
      </w:r>
      <w:r>
        <w:rPr>
          <w:b/>
          <w:spacing w:val="-1"/>
        </w:rPr>
        <w:t xml:space="preserve"> </w:t>
      </w:r>
      <w:proofErr w:type="spellStart"/>
      <w:r>
        <w:rPr>
          <w:b/>
        </w:rPr>
        <w:t>oficială</w:t>
      </w:r>
      <w:proofErr w:type="spellEnd"/>
      <w:r>
        <w:rPr>
          <w:b/>
          <w:spacing w:val="-2"/>
        </w:rPr>
        <w:t xml:space="preserve"> </w:t>
      </w:r>
      <w:r>
        <w:rPr>
          <w:b/>
        </w:rPr>
        <w:t>a</w:t>
      </w:r>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p>
    <w:p w14:paraId="5730C5C8" w14:textId="77777777" w:rsidR="002524B5" w:rsidRDefault="002524B5" w:rsidP="002524B5">
      <w:pPr>
        <w:pStyle w:val="BodyText"/>
        <w:tabs>
          <w:tab w:val="left" w:pos="6138"/>
        </w:tabs>
        <w:spacing w:line="275" w:lineRule="exact"/>
        <w:ind w:left="840"/>
      </w:pPr>
      <w:r>
        <w:rPr>
          <w:u w:val="single"/>
        </w:rPr>
        <w:t xml:space="preserve">    </w:t>
      </w:r>
      <w:hyperlink r:id="rId13">
        <w:r>
          <w:t>primariaraculesti@gmail.com</w:t>
        </w:r>
      </w:hyperlink>
      <w:r>
        <w:rPr>
          <w:u w:val="single"/>
        </w:rPr>
        <w:t xml:space="preserve"> </w:t>
      </w:r>
      <w:r>
        <w:rPr>
          <w:u w:val="single"/>
        </w:rPr>
        <w:tab/>
      </w:r>
    </w:p>
    <w:p w14:paraId="05206380" w14:textId="77777777" w:rsidR="002524B5" w:rsidRDefault="002524B5" w:rsidP="002524B5">
      <w:pPr>
        <w:pStyle w:val="ListParagraph"/>
        <w:widowControl w:val="0"/>
        <w:numPr>
          <w:ilvl w:val="0"/>
          <w:numId w:val="25"/>
        </w:numPr>
        <w:tabs>
          <w:tab w:val="clear" w:pos="1134"/>
          <w:tab w:val="left" w:pos="841"/>
        </w:tabs>
        <w:autoSpaceDE w:val="0"/>
        <w:autoSpaceDN w:val="0"/>
        <w:spacing w:before="122"/>
        <w:ind w:left="845" w:right="694" w:hanging="288"/>
        <w:rPr>
          <w:b/>
          <w:i/>
        </w:rPr>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w:t>
      </w:r>
      <w:r>
        <w:rPr>
          <w:b/>
          <w:spacing w:val="1"/>
        </w:rPr>
        <w:t xml:space="preserve">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spacing w:val="-57"/>
        </w:rPr>
        <w:t xml:space="preserve"> </w:t>
      </w:r>
      <w:r>
        <w:rPr>
          <w:b/>
          <w:i/>
        </w:rPr>
        <w:t>SIA</w:t>
      </w:r>
      <w:r>
        <w:rPr>
          <w:b/>
          <w:i/>
          <w:spacing w:val="-1"/>
        </w:rPr>
        <w:t xml:space="preserve"> </w:t>
      </w:r>
      <w:r>
        <w:rPr>
          <w:b/>
          <w:i/>
        </w:rPr>
        <w:t>RSAP</w:t>
      </w:r>
    </w:p>
    <w:p w14:paraId="4695D0CF" w14:textId="77777777" w:rsidR="002524B5" w:rsidRDefault="002524B5" w:rsidP="002524B5">
      <w:pPr>
        <w:pStyle w:val="ListParagraph"/>
        <w:widowControl w:val="0"/>
        <w:numPr>
          <w:ilvl w:val="0"/>
          <w:numId w:val="25"/>
        </w:numPr>
        <w:tabs>
          <w:tab w:val="clear" w:pos="1134"/>
          <w:tab w:val="left" w:pos="841"/>
        </w:tabs>
        <w:autoSpaceDE w:val="0"/>
        <w:autoSpaceDN w:val="0"/>
        <w:spacing w:before="118" w:line="242" w:lineRule="auto"/>
        <w:ind w:left="845" w:right="1230" w:hanging="288"/>
        <w:rPr>
          <w:b/>
        </w:rPr>
      </w:pPr>
      <w:proofErr w:type="spellStart"/>
      <w:r>
        <w:rPr>
          <w:b/>
        </w:rPr>
        <w:lastRenderedPageBreak/>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rPr>
          <w:b/>
          <w:spacing w:val="1"/>
        </w:rPr>
        <w:t xml:space="preserve"> </w:t>
      </w:r>
      <w:proofErr w:type="spellStart"/>
      <w:r>
        <w:rPr>
          <w:b/>
        </w:rPr>
        <w:t>mențiunea</w:t>
      </w:r>
      <w:proofErr w:type="spellEnd"/>
      <w:r>
        <w:rPr>
          <w:b/>
          <w:spacing w:val="-3"/>
        </w:rPr>
        <w:t xml:space="preserve"> </w:t>
      </w:r>
      <w:proofErr w:type="spellStart"/>
      <w:r>
        <w:rPr>
          <w:b/>
        </w:rPr>
        <w:t>că</w:t>
      </w:r>
      <w:proofErr w:type="spellEnd"/>
      <w:r>
        <w:rPr>
          <w:b/>
          <w:spacing w:val="-2"/>
        </w:rPr>
        <w:t xml:space="preserve"> </w:t>
      </w:r>
      <w:proofErr w:type="spellStart"/>
      <w:r>
        <w:rPr>
          <w:b/>
        </w:rPr>
        <w:t>autoritatea</w:t>
      </w:r>
      <w:proofErr w:type="spellEnd"/>
      <w:r>
        <w:rPr>
          <w:b/>
          <w:spacing w:val="-2"/>
        </w:rPr>
        <w:t xml:space="preserve"> </w:t>
      </w:r>
      <w:proofErr w:type="spellStart"/>
      <w:r>
        <w:rPr>
          <w:b/>
        </w:rPr>
        <w:t>contractantă</w:t>
      </w:r>
      <w:proofErr w:type="spellEnd"/>
      <w:r>
        <w:rPr>
          <w:b/>
          <w:spacing w:val="-2"/>
        </w:rPr>
        <w:t xml:space="preserve"> </w:t>
      </w:r>
      <w:proofErr w:type="spellStart"/>
      <w:r>
        <w:rPr>
          <w:b/>
        </w:rPr>
        <w:t>este</w:t>
      </w:r>
      <w:proofErr w:type="spellEnd"/>
      <w:r>
        <w:rPr>
          <w:b/>
          <w:spacing w:val="-3"/>
        </w:rPr>
        <w:t xml:space="preserve"> </w:t>
      </w:r>
      <w:r>
        <w:rPr>
          <w:b/>
        </w:rPr>
        <w:t>o</w:t>
      </w:r>
      <w:r>
        <w:rPr>
          <w:b/>
          <w:spacing w:val="-2"/>
        </w:rPr>
        <w:t xml:space="preserve"> </w:t>
      </w:r>
      <w:proofErr w:type="spellStart"/>
      <w:r>
        <w:rPr>
          <w:b/>
        </w:rPr>
        <w:t>autoritate</w:t>
      </w:r>
      <w:proofErr w:type="spellEnd"/>
      <w:r>
        <w:rPr>
          <w:b/>
          <w:spacing w:val="-3"/>
        </w:rPr>
        <w:t xml:space="preserve"> </w:t>
      </w:r>
      <w:proofErr w:type="spellStart"/>
      <w:r>
        <w:rPr>
          <w:b/>
        </w:rPr>
        <w:t>centrală</w:t>
      </w:r>
      <w:proofErr w:type="spellEnd"/>
      <w:r>
        <w:rPr>
          <w:b/>
          <w:spacing w:val="-2"/>
        </w:rPr>
        <w:t xml:space="preserve"> </w:t>
      </w:r>
      <w:r>
        <w:rPr>
          <w:b/>
        </w:rPr>
        <w:t>de</w:t>
      </w:r>
      <w:r>
        <w:rPr>
          <w:b/>
          <w:spacing w:val="-2"/>
        </w:rPr>
        <w:t xml:space="preserve"> </w:t>
      </w:r>
      <w:proofErr w:type="spellStart"/>
      <w:r>
        <w:rPr>
          <w:b/>
        </w:rPr>
        <w:t>achiziție</w:t>
      </w:r>
      <w:proofErr w:type="spellEnd"/>
      <w:r>
        <w:rPr>
          <w:b/>
          <w:spacing w:val="-3"/>
        </w:rPr>
        <w:t xml:space="preserve"> </w:t>
      </w:r>
      <w:proofErr w:type="spellStart"/>
      <w:r>
        <w:rPr>
          <w:b/>
        </w:rPr>
        <w:t>sau</w:t>
      </w:r>
      <w:proofErr w:type="spellEnd"/>
      <w:r>
        <w:rPr>
          <w:b/>
          <w:spacing w:val="-2"/>
        </w:rPr>
        <w:t xml:space="preserve"> </w:t>
      </w:r>
      <w:proofErr w:type="spellStart"/>
      <w:r>
        <w:rPr>
          <w:b/>
        </w:rPr>
        <w:t>că</w:t>
      </w:r>
      <w:proofErr w:type="spellEnd"/>
    </w:p>
    <w:p w14:paraId="7C786E96" w14:textId="77777777" w:rsidR="002524B5" w:rsidRDefault="002524B5" w:rsidP="002524B5">
      <w:pPr>
        <w:pStyle w:val="BodyText"/>
        <w:tabs>
          <w:tab w:val="left" w:pos="9931"/>
        </w:tabs>
        <w:spacing w:line="271" w:lineRule="exact"/>
        <w:ind w:left="845"/>
      </w:pPr>
      <w:r>
        <w:t>achiziția</w:t>
      </w:r>
      <w:r>
        <w:rPr>
          <w:spacing w:val="-2"/>
        </w:rPr>
        <w:t xml:space="preserve"> </w:t>
      </w:r>
      <w:r>
        <w:t>implică</w:t>
      </w:r>
      <w:r>
        <w:rPr>
          <w:spacing w:val="-2"/>
        </w:rPr>
        <w:t xml:space="preserve"> </w:t>
      </w:r>
      <w:r>
        <w:t>o</w:t>
      </w:r>
      <w:r>
        <w:rPr>
          <w:spacing w:val="-2"/>
        </w:rPr>
        <w:t xml:space="preserve"> </w:t>
      </w:r>
      <w:r>
        <w:t>altă</w:t>
      </w:r>
      <w:r>
        <w:rPr>
          <w:spacing w:val="-1"/>
        </w:rPr>
        <w:t xml:space="preserve"> </w:t>
      </w:r>
      <w:r>
        <w:t>formă</w:t>
      </w:r>
      <w:r>
        <w:rPr>
          <w:spacing w:val="-2"/>
        </w:rPr>
        <w:t xml:space="preserve"> </w:t>
      </w:r>
      <w:r>
        <w:t>de</w:t>
      </w:r>
      <w:r>
        <w:rPr>
          <w:spacing w:val="-2"/>
        </w:rPr>
        <w:t xml:space="preserve"> </w:t>
      </w:r>
      <w:r>
        <w:t>achiziție</w:t>
      </w:r>
      <w:r>
        <w:rPr>
          <w:spacing w:val="-2"/>
        </w:rPr>
        <w:t xml:space="preserve"> </w:t>
      </w:r>
      <w:r>
        <w:t>comună):</w:t>
      </w:r>
      <w:r>
        <w:rPr>
          <w:spacing w:val="4"/>
        </w:rPr>
        <w:t xml:space="preserve"> </w:t>
      </w:r>
      <w:r>
        <w:t>APL</w:t>
      </w:r>
      <w:r>
        <w:rPr>
          <w:u w:val="single"/>
        </w:rPr>
        <w:t xml:space="preserve"> </w:t>
      </w:r>
      <w:r>
        <w:rPr>
          <w:u w:val="single"/>
        </w:rPr>
        <w:tab/>
      </w:r>
    </w:p>
    <w:p w14:paraId="33376515" w14:textId="77777777" w:rsidR="002524B5" w:rsidRDefault="002524B5" w:rsidP="002524B5">
      <w:pPr>
        <w:pStyle w:val="ListParagraph"/>
        <w:widowControl w:val="0"/>
        <w:numPr>
          <w:ilvl w:val="0"/>
          <w:numId w:val="25"/>
        </w:numPr>
        <w:tabs>
          <w:tab w:val="clear" w:pos="1134"/>
          <w:tab w:val="left" w:pos="841"/>
        </w:tabs>
        <w:autoSpaceDE w:val="0"/>
        <w:autoSpaceDN w:val="0"/>
        <w:spacing w:before="122"/>
        <w:ind w:right="601"/>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spacing w:val="1"/>
        </w:rPr>
        <w:t xml:space="preserve"> </w:t>
      </w:r>
      <w:proofErr w:type="spellStart"/>
      <w:r>
        <w:rPr>
          <w:b/>
        </w:rPr>
        <w:t>participe</w:t>
      </w:r>
      <w:proofErr w:type="spellEnd"/>
      <w:r>
        <w:rPr>
          <w:b/>
          <w:spacing w:val="-4"/>
        </w:rPr>
        <w:t xml:space="preserve"> </w:t>
      </w:r>
      <w:r>
        <w:rPr>
          <w:b/>
        </w:rPr>
        <w:t>la</w:t>
      </w:r>
      <w:r>
        <w:rPr>
          <w:b/>
          <w:spacing w:val="-3"/>
        </w:rPr>
        <w:t xml:space="preserve"> </w:t>
      </w:r>
      <w:proofErr w:type="spellStart"/>
      <w:r>
        <w:rPr>
          <w:b/>
        </w:rPr>
        <w:t>procedura</w:t>
      </w:r>
      <w:proofErr w:type="spellEnd"/>
      <w:r>
        <w:rPr>
          <w:b/>
          <w:spacing w:val="-3"/>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privind</w:t>
      </w:r>
      <w:proofErr w:type="spellEnd"/>
      <w:r>
        <w:rPr>
          <w:b/>
          <w:spacing w:val="-3"/>
        </w:rPr>
        <w:t xml:space="preserve"> </w:t>
      </w:r>
      <w:proofErr w:type="spellStart"/>
      <w:r>
        <w:rPr>
          <w:b/>
        </w:rPr>
        <w:t>prestarea</w:t>
      </w:r>
      <w:proofErr w:type="spellEnd"/>
      <w:r>
        <w:rPr>
          <w:b/>
        </w:rPr>
        <w:t>/</w:t>
      </w:r>
      <w:proofErr w:type="spellStart"/>
      <w:r>
        <w:rPr>
          <w:b/>
        </w:rPr>
        <w:t>executarea</w:t>
      </w:r>
      <w:proofErr w:type="spellEnd"/>
      <w:r>
        <w:rPr>
          <w:b/>
          <w:spacing w:val="-3"/>
        </w:rPr>
        <w:t xml:space="preserve"> </w:t>
      </w:r>
      <w:proofErr w:type="spellStart"/>
      <w:r>
        <w:rPr>
          <w:b/>
        </w:rPr>
        <w:t>următoarelor</w:t>
      </w:r>
      <w:proofErr w:type="spellEnd"/>
      <w:r>
        <w:rPr>
          <w:b/>
          <w:spacing w:val="-9"/>
        </w:rPr>
        <w:t xml:space="preserve"> </w:t>
      </w:r>
      <w:proofErr w:type="spellStart"/>
      <w:r>
        <w:rPr>
          <w:b/>
        </w:rPr>
        <w:t>servicii</w:t>
      </w:r>
      <w:proofErr w:type="spellEnd"/>
      <w:r>
        <w:rPr>
          <w:b/>
          <w:spacing w:val="-3"/>
        </w:rPr>
        <w:t xml:space="preserve"> </w:t>
      </w:r>
      <w:r>
        <w:rPr>
          <w:b/>
        </w:rPr>
        <w:t>de</w:t>
      </w:r>
      <w:r>
        <w:rPr>
          <w:b/>
          <w:spacing w:val="-57"/>
        </w:rPr>
        <w:t xml:space="preserve"> </w:t>
      </w:r>
      <w:proofErr w:type="spellStart"/>
      <w:r>
        <w:rPr>
          <w:b/>
        </w:rPr>
        <w:t>proiectare</w:t>
      </w:r>
      <w:proofErr w:type="spellEnd"/>
      <w:r>
        <w:rPr>
          <w:b/>
        </w:rPr>
        <w:t>/</w:t>
      </w:r>
      <w:proofErr w:type="spellStart"/>
      <w:r>
        <w:rPr>
          <w:b/>
        </w:rPr>
        <w:t>lucrări</w:t>
      </w:r>
      <w:proofErr w:type="spellEnd"/>
      <w:r>
        <w:rPr>
          <w:b/>
        </w:rPr>
        <w:t>:</w:t>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473"/>
        <w:gridCol w:w="2268"/>
        <w:gridCol w:w="1134"/>
        <w:gridCol w:w="992"/>
        <w:gridCol w:w="1984"/>
        <w:gridCol w:w="1693"/>
      </w:tblGrid>
      <w:tr w:rsidR="002524B5" w14:paraId="68A4C10A" w14:textId="77777777" w:rsidTr="003617E5">
        <w:trPr>
          <w:trHeight w:val="1041"/>
        </w:trPr>
        <w:tc>
          <w:tcPr>
            <w:tcW w:w="538" w:type="dxa"/>
          </w:tcPr>
          <w:p w14:paraId="6F2DA261" w14:textId="77777777" w:rsidR="002524B5" w:rsidRPr="00532984" w:rsidRDefault="002524B5" w:rsidP="003617E5">
            <w:pPr>
              <w:pStyle w:val="TableParagraph"/>
              <w:spacing w:before="6"/>
              <w:rPr>
                <w:b/>
                <w:sz w:val="18"/>
                <w:szCs w:val="18"/>
              </w:rPr>
            </w:pPr>
          </w:p>
          <w:p w14:paraId="44BB5594" w14:textId="77777777" w:rsidR="002524B5" w:rsidRPr="00532984" w:rsidRDefault="002524B5" w:rsidP="003617E5">
            <w:pPr>
              <w:pStyle w:val="TableParagraph"/>
              <w:ind w:left="134" w:right="95" w:hanging="5"/>
              <w:rPr>
                <w:b/>
                <w:sz w:val="18"/>
                <w:szCs w:val="18"/>
              </w:rPr>
            </w:pPr>
            <w:r w:rsidRPr="00532984">
              <w:rPr>
                <w:b/>
                <w:sz w:val="18"/>
                <w:szCs w:val="18"/>
              </w:rPr>
              <w:t>Nr.</w:t>
            </w:r>
            <w:r w:rsidRPr="00532984">
              <w:rPr>
                <w:b/>
                <w:spacing w:val="-47"/>
                <w:sz w:val="18"/>
                <w:szCs w:val="18"/>
              </w:rPr>
              <w:t xml:space="preserve"> </w:t>
            </w:r>
            <w:r w:rsidRPr="00532984">
              <w:rPr>
                <w:b/>
                <w:sz w:val="18"/>
                <w:szCs w:val="18"/>
              </w:rPr>
              <w:t>d/o</w:t>
            </w:r>
          </w:p>
        </w:tc>
        <w:tc>
          <w:tcPr>
            <w:tcW w:w="1473" w:type="dxa"/>
          </w:tcPr>
          <w:p w14:paraId="61CEEFCC" w14:textId="77777777" w:rsidR="002524B5" w:rsidRPr="00532984" w:rsidRDefault="002524B5" w:rsidP="003617E5">
            <w:pPr>
              <w:pStyle w:val="TableParagraph"/>
              <w:spacing w:before="6"/>
              <w:rPr>
                <w:b/>
                <w:sz w:val="18"/>
                <w:szCs w:val="18"/>
              </w:rPr>
            </w:pPr>
          </w:p>
          <w:p w14:paraId="5AD24790" w14:textId="77777777" w:rsidR="002524B5" w:rsidRPr="00532984" w:rsidRDefault="002524B5" w:rsidP="003617E5">
            <w:pPr>
              <w:pStyle w:val="TableParagraph"/>
              <w:ind w:left="301" w:right="285" w:firstLine="33"/>
              <w:rPr>
                <w:b/>
                <w:sz w:val="18"/>
                <w:szCs w:val="18"/>
              </w:rPr>
            </w:pPr>
            <w:r w:rsidRPr="00532984">
              <w:rPr>
                <w:b/>
                <w:sz w:val="18"/>
                <w:szCs w:val="18"/>
              </w:rPr>
              <w:t>Cod</w:t>
            </w:r>
            <w:r w:rsidRPr="00532984">
              <w:rPr>
                <w:b/>
                <w:spacing w:val="-47"/>
                <w:sz w:val="18"/>
                <w:szCs w:val="18"/>
              </w:rPr>
              <w:t xml:space="preserve"> </w:t>
            </w:r>
            <w:r w:rsidRPr="00532984">
              <w:rPr>
                <w:b/>
                <w:sz w:val="18"/>
                <w:szCs w:val="18"/>
              </w:rPr>
              <w:t>CPV</w:t>
            </w:r>
          </w:p>
        </w:tc>
        <w:tc>
          <w:tcPr>
            <w:tcW w:w="2268" w:type="dxa"/>
          </w:tcPr>
          <w:p w14:paraId="50105313" w14:textId="77777777" w:rsidR="002524B5" w:rsidRPr="00532984" w:rsidRDefault="002524B5" w:rsidP="003617E5">
            <w:pPr>
              <w:pStyle w:val="TableParagraph"/>
              <w:spacing w:before="6"/>
              <w:rPr>
                <w:b/>
                <w:sz w:val="18"/>
                <w:szCs w:val="18"/>
              </w:rPr>
            </w:pPr>
          </w:p>
          <w:p w14:paraId="1D4FF218" w14:textId="77777777" w:rsidR="002524B5" w:rsidRPr="00532984" w:rsidRDefault="002524B5" w:rsidP="003617E5">
            <w:pPr>
              <w:pStyle w:val="TableParagraph"/>
              <w:ind w:left="124" w:right="115"/>
              <w:jc w:val="center"/>
              <w:rPr>
                <w:b/>
                <w:sz w:val="18"/>
                <w:szCs w:val="18"/>
              </w:rPr>
            </w:pPr>
            <w:r w:rsidRPr="00532984">
              <w:rPr>
                <w:b/>
                <w:sz w:val="18"/>
                <w:szCs w:val="18"/>
              </w:rPr>
              <w:t>Denumirea serviciilor de</w:t>
            </w:r>
            <w:r w:rsidRPr="00532984">
              <w:rPr>
                <w:b/>
                <w:spacing w:val="-47"/>
                <w:sz w:val="18"/>
                <w:szCs w:val="18"/>
              </w:rPr>
              <w:t xml:space="preserve"> </w:t>
            </w:r>
            <w:r w:rsidRPr="00532984">
              <w:rPr>
                <w:b/>
                <w:sz w:val="18"/>
                <w:szCs w:val="18"/>
              </w:rPr>
              <w:t>proiectare sau de lucrări</w:t>
            </w:r>
            <w:r w:rsidRPr="00532984">
              <w:rPr>
                <w:b/>
                <w:spacing w:val="-47"/>
                <w:sz w:val="18"/>
                <w:szCs w:val="18"/>
              </w:rPr>
              <w:t xml:space="preserve"> </w:t>
            </w:r>
            <w:r w:rsidRPr="00532984">
              <w:rPr>
                <w:b/>
                <w:sz w:val="18"/>
                <w:szCs w:val="18"/>
              </w:rPr>
              <w:t>solicitate</w:t>
            </w:r>
          </w:p>
        </w:tc>
        <w:tc>
          <w:tcPr>
            <w:tcW w:w="1134" w:type="dxa"/>
          </w:tcPr>
          <w:p w14:paraId="1F0755AB" w14:textId="77777777" w:rsidR="002524B5" w:rsidRPr="00532984" w:rsidRDefault="002524B5" w:rsidP="003617E5">
            <w:pPr>
              <w:pStyle w:val="TableParagraph"/>
              <w:spacing w:before="6"/>
              <w:rPr>
                <w:b/>
                <w:sz w:val="18"/>
                <w:szCs w:val="18"/>
              </w:rPr>
            </w:pPr>
          </w:p>
          <w:p w14:paraId="776E3784" w14:textId="77777777" w:rsidR="002524B5" w:rsidRPr="00532984" w:rsidRDefault="002524B5" w:rsidP="003617E5">
            <w:pPr>
              <w:pStyle w:val="TableParagraph"/>
              <w:ind w:left="128" w:right="111"/>
              <w:jc w:val="center"/>
              <w:rPr>
                <w:b/>
                <w:sz w:val="18"/>
                <w:szCs w:val="18"/>
              </w:rPr>
            </w:pPr>
            <w:r w:rsidRPr="00532984">
              <w:rPr>
                <w:b/>
                <w:sz w:val="18"/>
                <w:szCs w:val="18"/>
              </w:rPr>
              <w:t>Unitatea</w:t>
            </w:r>
            <w:r w:rsidRPr="00532984">
              <w:rPr>
                <w:b/>
                <w:spacing w:val="-47"/>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măsură</w:t>
            </w:r>
          </w:p>
        </w:tc>
        <w:tc>
          <w:tcPr>
            <w:tcW w:w="992" w:type="dxa"/>
          </w:tcPr>
          <w:p w14:paraId="5A54BE35" w14:textId="77777777" w:rsidR="002524B5" w:rsidRPr="00532984" w:rsidRDefault="002524B5" w:rsidP="003617E5">
            <w:pPr>
              <w:pStyle w:val="TableParagraph"/>
              <w:rPr>
                <w:b/>
                <w:sz w:val="18"/>
                <w:szCs w:val="18"/>
              </w:rPr>
            </w:pPr>
          </w:p>
          <w:p w14:paraId="0011EFD1" w14:textId="77777777" w:rsidR="002524B5" w:rsidRPr="00532984" w:rsidRDefault="002524B5" w:rsidP="003617E5">
            <w:pPr>
              <w:pStyle w:val="TableParagraph"/>
              <w:spacing w:before="6"/>
              <w:rPr>
                <w:b/>
                <w:sz w:val="18"/>
                <w:szCs w:val="18"/>
              </w:rPr>
            </w:pPr>
          </w:p>
          <w:p w14:paraId="4B29E25E" w14:textId="77777777" w:rsidR="002524B5" w:rsidRPr="00532984" w:rsidRDefault="002524B5" w:rsidP="003617E5">
            <w:pPr>
              <w:pStyle w:val="TableParagraph"/>
              <w:ind w:left="117" w:right="104"/>
              <w:jc w:val="center"/>
              <w:rPr>
                <w:b/>
                <w:sz w:val="18"/>
                <w:szCs w:val="18"/>
              </w:rPr>
            </w:pPr>
            <w:r w:rsidRPr="00532984">
              <w:rPr>
                <w:b/>
                <w:sz w:val="18"/>
                <w:szCs w:val="18"/>
              </w:rPr>
              <w:t>Cantitatea</w:t>
            </w:r>
          </w:p>
        </w:tc>
        <w:tc>
          <w:tcPr>
            <w:tcW w:w="1984" w:type="dxa"/>
          </w:tcPr>
          <w:p w14:paraId="20DE07E5" w14:textId="77777777" w:rsidR="002524B5" w:rsidRPr="00532984" w:rsidRDefault="002524B5" w:rsidP="003617E5">
            <w:pPr>
              <w:pStyle w:val="TableParagraph"/>
              <w:spacing w:before="102" w:line="230" w:lineRule="atLeast"/>
              <w:ind w:left="126" w:right="127"/>
              <w:jc w:val="center"/>
              <w:rPr>
                <w:b/>
                <w:sz w:val="18"/>
                <w:szCs w:val="18"/>
              </w:rPr>
            </w:pPr>
            <w:r w:rsidRPr="00532984">
              <w:rPr>
                <w:b/>
                <w:sz w:val="18"/>
                <w:szCs w:val="18"/>
              </w:rPr>
              <w:t>Specificarea tehnică</w:t>
            </w:r>
            <w:r w:rsidRPr="00532984">
              <w:rPr>
                <w:b/>
                <w:spacing w:val="-47"/>
                <w:sz w:val="18"/>
                <w:szCs w:val="18"/>
              </w:rPr>
              <w:t xml:space="preserve"> </w:t>
            </w:r>
            <w:r w:rsidRPr="00532984">
              <w:rPr>
                <w:b/>
                <w:sz w:val="18"/>
                <w:szCs w:val="18"/>
              </w:rPr>
              <w:t>deplină solicitată,</w:t>
            </w:r>
            <w:r w:rsidRPr="00532984">
              <w:rPr>
                <w:b/>
                <w:spacing w:val="1"/>
                <w:sz w:val="18"/>
                <w:szCs w:val="18"/>
              </w:rPr>
              <w:t xml:space="preserve"> </w:t>
            </w:r>
            <w:r w:rsidRPr="00532984">
              <w:rPr>
                <w:b/>
                <w:sz w:val="18"/>
                <w:szCs w:val="18"/>
              </w:rPr>
              <w:t>Standarde</w:t>
            </w:r>
            <w:r w:rsidRPr="00532984">
              <w:rPr>
                <w:b/>
                <w:spacing w:val="3"/>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referință</w:t>
            </w:r>
          </w:p>
        </w:tc>
        <w:tc>
          <w:tcPr>
            <w:tcW w:w="1693" w:type="dxa"/>
          </w:tcPr>
          <w:p w14:paraId="00E191D8" w14:textId="77777777" w:rsidR="002524B5" w:rsidRPr="00532984" w:rsidRDefault="002524B5" w:rsidP="003617E5">
            <w:pPr>
              <w:pStyle w:val="TableParagraph"/>
              <w:spacing w:before="121"/>
              <w:ind w:left="141" w:right="140" w:firstLine="3"/>
              <w:jc w:val="center"/>
              <w:rPr>
                <w:b/>
                <w:sz w:val="18"/>
                <w:szCs w:val="18"/>
              </w:rPr>
            </w:pPr>
            <w:r w:rsidRPr="00532984">
              <w:rPr>
                <w:b/>
                <w:sz w:val="18"/>
                <w:szCs w:val="18"/>
              </w:rPr>
              <w:t>Valoarea estimată</w:t>
            </w:r>
            <w:r w:rsidRPr="00532984">
              <w:rPr>
                <w:b/>
                <w:spacing w:val="1"/>
                <w:sz w:val="18"/>
                <w:szCs w:val="18"/>
              </w:rPr>
              <w:t xml:space="preserve"> </w:t>
            </w:r>
            <w:r w:rsidRPr="00532984">
              <w:rPr>
                <w:b/>
                <w:sz w:val="18"/>
                <w:szCs w:val="18"/>
              </w:rPr>
              <w:t>(se va indica pentru</w:t>
            </w:r>
            <w:r w:rsidRPr="00532984">
              <w:rPr>
                <w:b/>
                <w:spacing w:val="-47"/>
                <w:sz w:val="18"/>
                <w:szCs w:val="18"/>
              </w:rPr>
              <w:t xml:space="preserve"> </w:t>
            </w:r>
            <w:r w:rsidRPr="00532984">
              <w:rPr>
                <w:b/>
                <w:sz w:val="18"/>
                <w:szCs w:val="18"/>
              </w:rPr>
              <w:t>fiecare</w:t>
            </w:r>
            <w:r w:rsidRPr="00532984">
              <w:rPr>
                <w:b/>
                <w:spacing w:val="-3"/>
                <w:sz w:val="18"/>
                <w:szCs w:val="18"/>
              </w:rPr>
              <w:t xml:space="preserve"> </w:t>
            </w:r>
            <w:r w:rsidRPr="00532984">
              <w:rPr>
                <w:b/>
                <w:sz w:val="18"/>
                <w:szCs w:val="18"/>
              </w:rPr>
              <w:t>lot în parte)</w:t>
            </w:r>
          </w:p>
        </w:tc>
      </w:tr>
      <w:tr w:rsidR="002524B5" w14:paraId="61BF95FE" w14:textId="77777777" w:rsidTr="003617E5">
        <w:trPr>
          <w:trHeight w:val="1775"/>
        </w:trPr>
        <w:tc>
          <w:tcPr>
            <w:tcW w:w="538" w:type="dxa"/>
          </w:tcPr>
          <w:p w14:paraId="138E97F8" w14:textId="77777777" w:rsidR="002524B5" w:rsidRDefault="002524B5" w:rsidP="003617E5">
            <w:pPr>
              <w:pStyle w:val="TableParagraph"/>
            </w:pPr>
          </w:p>
        </w:tc>
        <w:tc>
          <w:tcPr>
            <w:tcW w:w="1473" w:type="dxa"/>
          </w:tcPr>
          <w:p w14:paraId="6068C348" w14:textId="77777777" w:rsidR="002524B5" w:rsidRPr="00532984" w:rsidRDefault="002524B5" w:rsidP="003617E5">
            <w:pPr>
              <w:pStyle w:val="TableParagraph"/>
              <w:rPr>
                <w:b/>
                <w:bCs/>
                <w:sz w:val="20"/>
                <w:szCs w:val="20"/>
              </w:rPr>
            </w:pPr>
          </w:p>
          <w:p w14:paraId="2E189838" w14:textId="77777777" w:rsidR="002524B5" w:rsidRPr="00532984" w:rsidRDefault="002524B5" w:rsidP="003617E5">
            <w:pPr>
              <w:pStyle w:val="TableParagraph"/>
              <w:rPr>
                <w:b/>
                <w:bCs/>
                <w:sz w:val="20"/>
                <w:szCs w:val="20"/>
              </w:rPr>
            </w:pPr>
          </w:p>
          <w:p w14:paraId="009467E0" w14:textId="77777777" w:rsidR="002524B5" w:rsidRPr="00532984" w:rsidRDefault="002524B5" w:rsidP="003617E5">
            <w:pPr>
              <w:pStyle w:val="TableParagraph"/>
              <w:spacing w:before="9"/>
              <w:rPr>
                <w:b/>
                <w:bCs/>
                <w:sz w:val="20"/>
                <w:szCs w:val="20"/>
              </w:rPr>
            </w:pPr>
          </w:p>
          <w:p w14:paraId="5861B372" w14:textId="77777777" w:rsidR="002524B5" w:rsidRPr="00532984" w:rsidRDefault="002524B5" w:rsidP="003617E5">
            <w:pPr>
              <w:pStyle w:val="TableParagraph"/>
              <w:ind w:left="93" w:right="85"/>
              <w:jc w:val="center"/>
              <w:rPr>
                <w:b/>
                <w:bCs/>
                <w:sz w:val="20"/>
                <w:szCs w:val="20"/>
              </w:rPr>
            </w:pPr>
            <w:r w:rsidRPr="00532984">
              <w:rPr>
                <w:b/>
                <w:bCs/>
                <w:sz w:val="20"/>
                <w:szCs w:val="20"/>
              </w:rPr>
              <w:t>45200000-9</w:t>
            </w:r>
          </w:p>
        </w:tc>
        <w:tc>
          <w:tcPr>
            <w:tcW w:w="2268" w:type="dxa"/>
          </w:tcPr>
          <w:p w14:paraId="372E09A9" w14:textId="77777777" w:rsidR="002524B5" w:rsidRPr="00532984" w:rsidRDefault="002524B5" w:rsidP="003617E5">
            <w:pPr>
              <w:pStyle w:val="TableParagraph"/>
              <w:spacing w:before="111"/>
              <w:ind w:left="330" w:right="318" w:hanging="8"/>
              <w:jc w:val="center"/>
              <w:rPr>
                <w:b/>
                <w:bCs/>
                <w:sz w:val="20"/>
                <w:szCs w:val="20"/>
              </w:rPr>
            </w:pPr>
            <w:r w:rsidRPr="00532984">
              <w:rPr>
                <w:b/>
                <w:bCs/>
                <w:sz w:val="20"/>
                <w:szCs w:val="20"/>
              </w:rPr>
              <w:t>Renovarea</w:t>
            </w:r>
            <w:r w:rsidRPr="00532984">
              <w:rPr>
                <w:b/>
                <w:bCs/>
                <w:spacing w:val="1"/>
                <w:sz w:val="20"/>
                <w:szCs w:val="20"/>
              </w:rPr>
              <w:t xml:space="preserve"> </w:t>
            </w:r>
            <w:r w:rsidRPr="00532984">
              <w:rPr>
                <w:b/>
                <w:bCs/>
                <w:sz w:val="20"/>
                <w:szCs w:val="20"/>
              </w:rPr>
              <w:t>acoperișului de la</w:t>
            </w:r>
            <w:r w:rsidRPr="00532984">
              <w:rPr>
                <w:b/>
                <w:bCs/>
                <w:spacing w:val="-57"/>
                <w:sz w:val="20"/>
                <w:szCs w:val="20"/>
              </w:rPr>
              <w:t xml:space="preserve"> </w:t>
            </w:r>
            <w:r w:rsidRPr="00532984">
              <w:rPr>
                <w:b/>
                <w:bCs/>
                <w:sz w:val="20"/>
                <w:szCs w:val="20"/>
              </w:rPr>
              <w:t>Grădinița</w:t>
            </w:r>
            <w:r w:rsidRPr="00532984">
              <w:rPr>
                <w:b/>
                <w:bCs/>
                <w:spacing w:val="-8"/>
                <w:sz w:val="20"/>
                <w:szCs w:val="20"/>
              </w:rPr>
              <w:t xml:space="preserve"> </w:t>
            </w:r>
            <w:r w:rsidRPr="00532984">
              <w:rPr>
                <w:b/>
                <w:bCs/>
                <w:sz w:val="20"/>
                <w:szCs w:val="20"/>
              </w:rPr>
              <w:t>de</w:t>
            </w:r>
            <w:r w:rsidRPr="00532984">
              <w:rPr>
                <w:b/>
                <w:bCs/>
                <w:spacing w:val="-8"/>
                <w:sz w:val="20"/>
                <w:szCs w:val="20"/>
              </w:rPr>
              <w:t xml:space="preserve"> </w:t>
            </w:r>
            <w:r w:rsidRPr="00532984">
              <w:rPr>
                <w:b/>
                <w:bCs/>
                <w:sz w:val="20"/>
                <w:szCs w:val="20"/>
              </w:rPr>
              <w:t>copii</w:t>
            </w:r>
          </w:p>
          <w:p w14:paraId="7C357740" w14:textId="77777777" w:rsidR="002524B5" w:rsidRPr="00532984" w:rsidRDefault="002524B5" w:rsidP="003617E5">
            <w:pPr>
              <w:pStyle w:val="TableParagraph"/>
              <w:spacing w:line="274" w:lineRule="exact"/>
              <w:ind w:left="124" w:right="119"/>
              <w:jc w:val="center"/>
              <w:rPr>
                <w:b/>
                <w:bCs/>
                <w:sz w:val="20"/>
                <w:szCs w:val="20"/>
              </w:rPr>
            </w:pPr>
            <w:r w:rsidRPr="00532984">
              <w:rPr>
                <w:b/>
                <w:bCs/>
                <w:sz w:val="20"/>
                <w:szCs w:val="20"/>
              </w:rPr>
              <w:t>„Izvoraș”</w:t>
            </w:r>
            <w:r w:rsidRPr="00532984">
              <w:rPr>
                <w:b/>
                <w:bCs/>
                <w:spacing w:val="-3"/>
                <w:sz w:val="20"/>
                <w:szCs w:val="20"/>
              </w:rPr>
              <w:t xml:space="preserve"> </w:t>
            </w:r>
            <w:r w:rsidRPr="00532984">
              <w:rPr>
                <w:b/>
                <w:bCs/>
                <w:sz w:val="20"/>
                <w:szCs w:val="20"/>
              </w:rPr>
              <w:t>din</w:t>
            </w:r>
            <w:r w:rsidRPr="00532984">
              <w:rPr>
                <w:b/>
                <w:bCs/>
                <w:spacing w:val="-5"/>
                <w:sz w:val="20"/>
                <w:szCs w:val="20"/>
              </w:rPr>
              <w:t xml:space="preserve"> </w:t>
            </w:r>
            <w:r w:rsidRPr="00532984">
              <w:rPr>
                <w:b/>
                <w:bCs/>
                <w:sz w:val="20"/>
                <w:szCs w:val="20"/>
              </w:rPr>
              <w:t>comuna</w:t>
            </w:r>
          </w:p>
          <w:p w14:paraId="2A2CD0CE" w14:textId="77777777" w:rsidR="002524B5" w:rsidRPr="00532984" w:rsidRDefault="002524B5" w:rsidP="003617E5">
            <w:pPr>
              <w:pStyle w:val="TableParagraph"/>
              <w:spacing w:line="274" w:lineRule="exact"/>
              <w:ind w:left="124" w:right="113"/>
              <w:jc w:val="center"/>
              <w:rPr>
                <w:b/>
                <w:bCs/>
                <w:sz w:val="20"/>
                <w:szCs w:val="20"/>
              </w:rPr>
            </w:pPr>
            <w:r w:rsidRPr="00532984">
              <w:rPr>
                <w:b/>
                <w:bCs/>
                <w:sz w:val="20"/>
                <w:szCs w:val="20"/>
              </w:rPr>
              <w:t>Răculești, raionul</w:t>
            </w:r>
            <w:r w:rsidRPr="00532984">
              <w:rPr>
                <w:b/>
                <w:bCs/>
                <w:spacing w:val="-58"/>
                <w:sz w:val="20"/>
                <w:szCs w:val="20"/>
              </w:rPr>
              <w:t xml:space="preserve"> </w:t>
            </w:r>
            <w:r w:rsidRPr="00532984">
              <w:rPr>
                <w:b/>
                <w:bCs/>
                <w:sz w:val="20"/>
                <w:szCs w:val="20"/>
              </w:rPr>
              <w:t>Criuleni</w:t>
            </w:r>
          </w:p>
        </w:tc>
        <w:tc>
          <w:tcPr>
            <w:tcW w:w="1134" w:type="dxa"/>
          </w:tcPr>
          <w:p w14:paraId="145340BC" w14:textId="77777777" w:rsidR="002524B5" w:rsidRPr="00532984" w:rsidRDefault="002524B5" w:rsidP="003617E5">
            <w:pPr>
              <w:pStyle w:val="TableParagraph"/>
              <w:rPr>
                <w:b/>
                <w:bCs/>
                <w:sz w:val="20"/>
                <w:szCs w:val="20"/>
              </w:rPr>
            </w:pPr>
          </w:p>
          <w:p w14:paraId="58E7343A" w14:textId="77777777" w:rsidR="002524B5" w:rsidRPr="00532984" w:rsidRDefault="002524B5" w:rsidP="003617E5">
            <w:pPr>
              <w:pStyle w:val="TableParagraph"/>
              <w:rPr>
                <w:b/>
                <w:bCs/>
                <w:sz w:val="20"/>
                <w:szCs w:val="20"/>
              </w:rPr>
            </w:pPr>
          </w:p>
          <w:p w14:paraId="38CB7D4C" w14:textId="77777777" w:rsidR="002524B5" w:rsidRPr="00532984" w:rsidRDefault="002524B5" w:rsidP="003617E5">
            <w:pPr>
              <w:pStyle w:val="TableParagraph"/>
              <w:spacing w:before="9"/>
              <w:rPr>
                <w:b/>
                <w:bCs/>
                <w:sz w:val="20"/>
                <w:szCs w:val="20"/>
              </w:rPr>
            </w:pPr>
          </w:p>
          <w:p w14:paraId="7192997C" w14:textId="77777777" w:rsidR="002524B5" w:rsidRPr="00532984" w:rsidRDefault="002524B5" w:rsidP="003617E5">
            <w:pPr>
              <w:pStyle w:val="TableParagraph"/>
              <w:spacing w:before="1"/>
              <w:ind w:left="233"/>
              <w:rPr>
                <w:b/>
                <w:bCs/>
                <w:sz w:val="20"/>
                <w:szCs w:val="20"/>
              </w:rPr>
            </w:pPr>
            <w:r w:rsidRPr="00532984">
              <w:rPr>
                <w:b/>
                <w:bCs/>
                <w:sz w:val="20"/>
                <w:szCs w:val="20"/>
              </w:rPr>
              <w:t>lucrari</w:t>
            </w:r>
          </w:p>
        </w:tc>
        <w:tc>
          <w:tcPr>
            <w:tcW w:w="2976" w:type="dxa"/>
            <w:gridSpan w:val="2"/>
          </w:tcPr>
          <w:p w14:paraId="201711D3" w14:textId="77777777" w:rsidR="002524B5" w:rsidRPr="00532984" w:rsidRDefault="002524B5" w:rsidP="003617E5">
            <w:pPr>
              <w:pStyle w:val="TableParagraph"/>
              <w:rPr>
                <w:b/>
                <w:bCs/>
                <w:sz w:val="20"/>
                <w:szCs w:val="20"/>
              </w:rPr>
            </w:pPr>
          </w:p>
          <w:p w14:paraId="30139529" w14:textId="77777777" w:rsidR="002524B5" w:rsidRPr="00532984" w:rsidRDefault="002524B5" w:rsidP="003617E5">
            <w:pPr>
              <w:pStyle w:val="TableParagraph"/>
              <w:rPr>
                <w:b/>
                <w:bCs/>
                <w:sz w:val="20"/>
                <w:szCs w:val="20"/>
              </w:rPr>
            </w:pPr>
          </w:p>
          <w:p w14:paraId="7A4E00A3" w14:textId="77777777" w:rsidR="002524B5" w:rsidRPr="00532984" w:rsidRDefault="002524B5" w:rsidP="003617E5">
            <w:pPr>
              <w:pStyle w:val="TableParagraph"/>
              <w:spacing w:before="9"/>
              <w:rPr>
                <w:b/>
                <w:bCs/>
                <w:sz w:val="20"/>
                <w:szCs w:val="20"/>
              </w:rPr>
            </w:pPr>
          </w:p>
          <w:p w14:paraId="1D7B56A4" w14:textId="77777777" w:rsidR="002524B5" w:rsidRPr="00532984" w:rsidRDefault="002524B5" w:rsidP="003617E5">
            <w:pPr>
              <w:pStyle w:val="TableParagraph"/>
              <w:ind w:right="117"/>
              <w:rPr>
                <w:b/>
                <w:bCs/>
                <w:sz w:val="20"/>
                <w:szCs w:val="20"/>
              </w:rPr>
            </w:pPr>
            <w:r w:rsidRPr="00532984">
              <w:rPr>
                <w:b/>
                <w:bCs/>
                <w:sz w:val="20"/>
                <w:szCs w:val="20"/>
              </w:rPr>
              <w:t>Conform caietului de</w:t>
            </w:r>
            <w:r w:rsidRPr="00532984">
              <w:rPr>
                <w:b/>
                <w:bCs/>
                <w:spacing w:val="-47"/>
                <w:sz w:val="20"/>
                <w:szCs w:val="20"/>
              </w:rPr>
              <w:t xml:space="preserve"> </w:t>
            </w:r>
            <w:r w:rsidRPr="00532984">
              <w:rPr>
                <w:b/>
                <w:bCs/>
                <w:sz w:val="20"/>
                <w:szCs w:val="20"/>
              </w:rPr>
              <w:t>sarcini</w:t>
            </w:r>
          </w:p>
        </w:tc>
        <w:tc>
          <w:tcPr>
            <w:tcW w:w="1693" w:type="dxa"/>
          </w:tcPr>
          <w:p w14:paraId="1FB79AEF" w14:textId="77777777" w:rsidR="002524B5" w:rsidRPr="00532984" w:rsidRDefault="002524B5" w:rsidP="003617E5">
            <w:pPr>
              <w:pStyle w:val="TableParagraph"/>
              <w:spacing w:before="115"/>
              <w:ind w:right="489"/>
              <w:rPr>
                <w:b/>
                <w:bCs/>
                <w:sz w:val="20"/>
                <w:szCs w:val="20"/>
              </w:rPr>
            </w:pPr>
            <w:r w:rsidRPr="00532984">
              <w:rPr>
                <w:b/>
                <w:bCs/>
                <w:sz w:val="20"/>
                <w:szCs w:val="20"/>
              </w:rPr>
              <w:t>1</w:t>
            </w:r>
            <w:r w:rsidRPr="00532984">
              <w:rPr>
                <w:b/>
                <w:bCs/>
                <w:spacing w:val="3"/>
                <w:sz w:val="20"/>
                <w:szCs w:val="20"/>
              </w:rPr>
              <w:t xml:space="preserve"> </w:t>
            </w:r>
            <w:r w:rsidRPr="00532984">
              <w:rPr>
                <w:b/>
                <w:bCs/>
                <w:sz w:val="20"/>
                <w:szCs w:val="20"/>
              </w:rPr>
              <w:t>300 000,0</w:t>
            </w:r>
          </w:p>
        </w:tc>
      </w:tr>
      <w:tr w:rsidR="002524B5" w14:paraId="0CCB93B8" w14:textId="77777777" w:rsidTr="003617E5">
        <w:trPr>
          <w:trHeight w:val="398"/>
        </w:trPr>
        <w:tc>
          <w:tcPr>
            <w:tcW w:w="8389" w:type="dxa"/>
            <w:gridSpan w:val="6"/>
          </w:tcPr>
          <w:p w14:paraId="0DEA22F1" w14:textId="77777777" w:rsidR="002524B5" w:rsidRDefault="002524B5" w:rsidP="003617E5">
            <w:pPr>
              <w:pStyle w:val="TableParagraph"/>
              <w:spacing w:before="144"/>
              <w:ind w:right="128"/>
              <w:rPr>
                <w:b/>
                <w:sz w:val="20"/>
              </w:rPr>
            </w:pPr>
            <w:r>
              <w:rPr>
                <w:b/>
                <w:sz w:val="20"/>
              </w:rPr>
              <w:t>Conform anexei  1 materialele pentru indeplinirea lucrărilor au fost achizitionate de autoritatea contractantă</w:t>
            </w:r>
          </w:p>
          <w:p w14:paraId="6A4B4014" w14:textId="77777777" w:rsidR="002524B5" w:rsidRDefault="002524B5" w:rsidP="003617E5">
            <w:pPr>
              <w:pStyle w:val="TableParagraph"/>
              <w:spacing w:before="144"/>
              <w:ind w:left="2911" w:right="2903"/>
              <w:jc w:val="center"/>
              <w:rPr>
                <w:b/>
                <w:sz w:val="20"/>
              </w:rPr>
            </w:pPr>
            <w:r>
              <w:rPr>
                <w:b/>
                <w:sz w:val="20"/>
              </w:rPr>
              <w:t>Valoarea</w:t>
            </w:r>
            <w:r>
              <w:rPr>
                <w:b/>
                <w:spacing w:val="-3"/>
                <w:sz w:val="20"/>
              </w:rPr>
              <w:t xml:space="preserve"> </w:t>
            </w:r>
            <w:r>
              <w:rPr>
                <w:b/>
                <w:sz w:val="20"/>
              </w:rPr>
              <w:t>estimativă</w:t>
            </w:r>
            <w:r>
              <w:rPr>
                <w:b/>
                <w:spacing w:val="-3"/>
                <w:sz w:val="20"/>
              </w:rPr>
              <w:t xml:space="preserve"> </w:t>
            </w:r>
            <w:r>
              <w:rPr>
                <w:b/>
                <w:sz w:val="20"/>
              </w:rPr>
              <w:t>totală</w:t>
            </w:r>
          </w:p>
        </w:tc>
        <w:tc>
          <w:tcPr>
            <w:tcW w:w="1693" w:type="dxa"/>
          </w:tcPr>
          <w:p w14:paraId="63E638DF" w14:textId="77777777" w:rsidR="002524B5" w:rsidRDefault="002524B5" w:rsidP="003617E5">
            <w:pPr>
              <w:pStyle w:val="TableParagraph"/>
              <w:spacing w:before="115"/>
              <w:ind w:left="465" w:right="489"/>
              <w:rPr>
                <w:sz w:val="20"/>
              </w:rPr>
            </w:pPr>
          </w:p>
          <w:p w14:paraId="1220BBA6" w14:textId="77777777" w:rsidR="002524B5" w:rsidRDefault="002524B5" w:rsidP="003617E5">
            <w:pPr>
              <w:pStyle w:val="TableParagraph"/>
              <w:spacing w:before="115"/>
              <w:ind w:right="489"/>
              <w:rPr>
                <w:sz w:val="20"/>
              </w:rPr>
            </w:pPr>
            <w:r>
              <w:rPr>
                <w:sz w:val="20"/>
              </w:rPr>
              <w:t xml:space="preserve"> 1300 000,0</w:t>
            </w:r>
          </w:p>
        </w:tc>
      </w:tr>
    </w:tbl>
    <w:p w14:paraId="78EEA719" w14:textId="77777777" w:rsidR="002524B5" w:rsidRDefault="002524B5" w:rsidP="002524B5">
      <w:pPr>
        <w:pStyle w:val="BodyText"/>
        <w:tabs>
          <w:tab w:val="left" w:pos="7703"/>
        </w:tabs>
        <w:spacing w:line="268" w:lineRule="exact"/>
        <w:ind w:left="562"/>
        <w:rPr>
          <w:u w:val="single"/>
        </w:rPr>
      </w:pPr>
    </w:p>
    <w:p w14:paraId="768D5F31" w14:textId="77777777" w:rsidR="002524B5" w:rsidRPr="000826D4" w:rsidRDefault="002524B5" w:rsidP="002524B5">
      <w:pPr>
        <w:pStyle w:val="a0"/>
        <w:numPr>
          <w:ilvl w:val="0"/>
          <w:numId w:val="25"/>
        </w:numPr>
        <w:shd w:val="clear" w:color="auto" w:fill="FFFFFF" w:themeFill="background1"/>
        <w:spacing w:before="120"/>
        <w:rPr>
          <w:bCs/>
          <w:sz w:val="24"/>
          <w:szCs w:val="24"/>
          <w:lang w:val="en-US"/>
        </w:rPr>
      </w:pP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procedurilor</w:t>
      </w:r>
      <w:proofErr w:type="spellEnd"/>
      <w:r w:rsidRPr="000826D4">
        <w:rPr>
          <w:bCs/>
          <w:sz w:val="24"/>
          <w:szCs w:val="24"/>
          <w:lang w:val="en-US"/>
        </w:rPr>
        <w:t xml:space="preserve"> de </w:t>
      </w:r>
      <w:proofErr w:type="spellStart"/>
      <w:r w:rsidRPr="000826D4">
        <w:rPr>
          <w:bCs/>
          <w:sz w:val="24"/>
          <w:szCs w:val="24"/>
          <w:lang w:val="en-US"/>
        </w:rPr>
        <w:t>preselecție</w:t>
      </w:r>
      <w:proofErr w:type="spellEnd"/>
      <w:r w:rsidRPr="000826D4">
        <w:rPr>
          <w:bCs/>
          <w:sz w:val="24"/>
          <w:szCs w:val="24"/>
          <w:lang w:val="en-US"/>
        </w:rPr>
        <w:t xml:space="preserve"> se </w:t>
      </w:r>
      <w:proofErr w:type="spellStart"/>
      <w:r w:rsidRPr="000826D4">
        <w:rPr>
          <w:bCs/>
          <w:sz w:val="24"/>
          <w:szCs w:val="24"/>
          <w:lang w:val="en-US"/>
        </w:rPr>
        <w:t>indică</w:t>
      </w:r>
      <w:proofErr w:type="spellEnd"/>
      <w:r w:rsidRPr="000826D4">
        <w:rPr>
          <w:bCs/>
          <w:sz w:val="24"/>
          <w:szCs w:val="24"/>
          <w:lang w:val="en-US"/>
        </w:rPr>
        <w:t xml:space="preserve"> </w:t>
      </w:r>
      <w:proofErr w:type="spellStart"/>
      <w:r w:rsidRPr="000826D4">
        <w:rPr>
          <w:bCs/>
          <w:sz w:val="24"/>
          <w:szCs w:val="24"/>
          <w:lang w:val="en-US"/>
        </w:rPr>
        <w:t>numărul</w:t>
      </w:r>
      <w:proofErr w:type="spellEnd"/>
      <w:r w:rsidRPr="000826D4">
        <w:rPr>
          <w:bCs/>
          <w:sz w:val="24"/>
          <w:szCs w:val="24"/>
          <w:lang w:val="en-US"/>
        </w:rPr>
        <w:t xml:space="preserve"> minim al </w:t>
      </w:r>
      <w:proofErr w:type="spellStart"/>
      <w:r w:rsidRPr="000826D4">
        <w:rPr>
          <w:bCs/>
          <w:sz w:val="24"/>
          <w:szCs w:val="24"/>
          <w:lang w:val="en-US"/>
        </w:rPr>
        <w:t>candidaţilor</w:t>
      </w:r>
      <w:proofErr w:type="spellEnd"/>
      <w:r w:rsidRPr="000826D4">
        <w:rPr>
          <w:bCs/>
          <w:sz w:val="24"/>
          <w:szCs w:val="24"/>
          <w:lang w:val="en-US"/>
        </w:rPr>
        <w:t xml:space="preserve"> </w:t>
      </w:r>
      <w:proofErr w:type="spellStart"/>
      <w:r w:rsidRPr="000826D4">
        <w:rPr>
          <w:bCs/>
          <w:sz w:val="24"/>
          <w:szCs w:val="24"/>
          <w:lang w:val="en-US"/>
        </w:rPr>
        <w:t>şi</w:t>
      </w:r>
      <w:proofErr w:type="spellEnd"/>
      <w:r w:rsidRPr="000826D4">
        <w:rPr>
          <w:bCs/>
          <w:sz w:val="24"/>
          <w:szCs w:val="24"/>
          <w:lang w:val="en-US"/>
        </w:rPr>
        <w:t xml:space="preserve">, </w:t>
      </w:r>
      <w:proofErr w:type="spellStart"/>
      <w:r w:rsidRPr="000826D4">
        <w:rPr>
          <w:bCs/>
          <w:sz w:val="24"/>
          <w:szCs w:val="24"/>
          <w:lang w:val="en-US"/>
        </w:rPr>
        <w:t>dacă</w:t>
      </w:r>
      <w:proofErr w:type="spellEnd"/>
      <w:r w:rsidRPr="000826D4">
        <w:rPr>
          <w:bCs/>
          <w:sz w:val="24"/>
          <w:szCs w:val="24"/>
          <w:lang w:val="en-US"/>
        </w:rPr>
        <w:t xml:space="preserve"> </w:t>
      </w:r>
      <w:proofErr w:type="spellStart"/>
      <w:r w:rsidRPr="000826D4">
        <w:rPr>
          <w:bCs/>
          <w:sz w:val="24"/>
          <w:szCs w:val="24"/>
          <w:lang w:val="en-US"/>
        </w:rPr>
        <w:t>este</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numărul</w:t>
      </w:r>
      <w:proofErr w:type="spellEnd"/>
      <w:r w:rsidRPr="000826D4">
        <w:rPr>
          <w:bCs/>
          <w:sz w:val="24"/>
          <w:szCs w:val="24"/>
          <w:lang w:val="en-US"/>
        </w:rPr>
        <w:t xml:space="preserve"> maxim al </w:t>
      </w:r>
      <w:proofErr w:type="spellStart"/>
      <w:r w:rsidRPr="000826D4">
        <w:rPr>
          <w:bCs/>
          <w:sz w:val="24"/>
          <w:szCs w:val="24"/>
          <w:lang w:val="en-US"/>
        </w:rPr>
        <w:t>acestora</w:t>
      </w:r>
      <w:proofErr w:type="spellEnd"/>
      <w:r w:rsidRPr="000826D4">
        <w:rPr>
          <w:bCs/>
          <w:sz w:val="24"/>
          <w:szCs w:val="24"/>
          <w:lang w:val="en-US"/>
        </w:rPr>
        <w:t xml:space="preserve">: </w:t>
      </w:r>
      <w:r w:rsidRPr="000826D4">
        <w:rPr>
          <w:bCs/>
          <w:sz w:val="24"/>
          <w:szCs w:val="24"/>
          <w:u w:val="single"/>
          <w:lang w:val="en-US"/>
        </w:rPr>
        <w:t xml:space="preserve">Nu se </w:t>
      </w:r>
      <w:proofErr w:type="spellStart"/>
      <w:r w:rsidRPr="000826D4">
        <w:rPr>
          <w:bCs/>
          <w:sz w:val="24"/>
          <w:szCs w:val="24"/>
          <w:u w:val="single"/>
          <w:lang w:val="en-US"/>
        </w:rPr>
        <w:t>aplică</w:t>
      </w:r>
      <w:proofErr w:type="spellEnd"/>
    </w:p>
    <w:p w14:paraId="2889D769" w14:textId="77777777" w:rsidR="002524B5" w:rsidRPr="000826D4" w:rsidRDefault="002524B5" w:rsidP="002524B5">
      <w:pPr>
        <w:pStyle w:val="a0"/>
        <w:numPr>
          <w:ilvl w:val="0"/>
          <w:numId w:val="25"/>
        </w:numPr>
        <w:shd w:val="clear" w:color="auto" w:fill="FFFFFF" w:themeFill="background1"/>
        <w:spacing w:before="120"/>
        <w:rPr>
          <w:bCs/>
          <w:sz w:val="24"/>
          <w:szCs w:val="24"/>
          <w:lang w:val="en-US"/>
        </w:rPr>
      </w:pPr>
      <w:r>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cazul</w:t>
      </w:r>
      <w:proofErr w:type="spellEnd"/>
      <w:r w:rsidRPr="000826D4">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care </w:t>
      </w:r>
      <w:proofErr w:type="spellStart"/>
      <w:r w:rsidRPr="000826D4">
        <w:rPr>
          <w:bCs/>
          <w:sz w:val="24"/>
          <w:szCs w:val="24"/>
          <w:lang w:val="en-US"/>
        </w:rPr>
        <w:t>contractul</w:t>
      </w:r>
      <w:proofErr w:type="spellEnd"/>
      <w:r w:rsidRPr="000826D4">
        <w:rPr>
          <w:bCs/>
          <w:sz w:val="24"/>
          <w:szCs w:val="24"/>
          <w:lang w:val="en-US"/>
        </w:rPr>
        <w:t xml:space="preserve"> </w:t>
      </w:r>
      <w:proofErr w:type="spellStart"/>
      <w:r w:rsidRPr="000826D4">
        <w:rPr>
          <w:bCs/>
          <w:sz w:val="24"/>
          <w:szCs w:val="24"/>
          <w:lang w:val="en-US"/>
        </w:rPr>
        <w:t>este</w:t>
      </w:r>
      <w:proofErr w:type="spellEnd"/>
      <w:r w:rsidRPr="000826D4">
        <w:rPr>
          <w:bCs/>
          <w:sz w:val="24"/>
          <w:szCs w:val="24"/>
          <w:lang w:val="en-US"/>
        </w:rPr>
        <w:t xml:space="preserve"> </w:t>
      </w:r>
      <w:proofErr w:type="spellStart"/>
      <w:r w:rsidRPr="000826D4">
        <w:rPr>
          <w:bCs/>
          <w:sz w:val="24"/>
          <w:szCs w:val="24"/>
          <w:lang w:val="en-US"/>
        </w:rPr>
        <w:t>împărțit</w:t>
      </w:r>
      <w:proofErr w:type="spellEnd"/>
      <w:r w:rsidRPr="000826D4">
        <w:rPr>
          <w:bCs/>
          <w:sz w:val="24"/>
          <w:szCs w:val="24"/>
          <w:lang w:val="en-US"/>
        </w:rPr>
        <w:t xml:space="preserve"> pe </w:t>
      </w:r>
      <w:proofErr w:type="spellStart"/>
      <w:r w:rsidRPr="000826D4">
        <w:rPr>
          <w:bCs/>
          <w:sz w:val="24"/>
          <w:szCs w:val="24"/>
          <w:lang w:val="en-US"/>
        </w:rPr>
        <w:t>loturi</w:t>
      </w:r>
      <w:proofErr w:type="spellEnd"/>
      <w:r w:rsidRPr="000826D4">
        <w:rPr>
          <w:bCs/>
          <w:sz w:val="24"/>
          <w:szCs w:val="24"/>
          <w:lang w:val="en-US"/>
        </w:rPr>
        <w:t xml:space="preserve">, un operator economic </w:t>
      </w:r>
      <w:proofErr w:type="spellStart"/>
      <w:r w:rsidRPr="000826D4">
        <w:rPr>
          <w:bCs/>
          <w:sz w:val="24"/>
          <w:szCs w:val="24"/>
          <w:lang w:val="en-US"/>
        </w:rPr>
        <w:t>poate</w:t>
      </w:r>
      <w:proofErr w:type="spellEnd"/>
      <w:r w:rsidRPr="000826D4">
        <w:rPr>
          <w:bCs/>
          <w:sz w:val="24"/>
          <w:szCs w:val="24"/>
          <w:lang w:val="en-US"/>
        </w:rPr>
        <w:t xml:space="preserve"> </w:t>
      </w:r>
      <w:proofErr w:type="spellStart"/>
      <w:r w:rsidRPr="000826D4">
        <w:rPr>
          <w:bCs/>
          <w:sz w:val="24"/>
          <w:szCs w:val="24"/>
          <w:lang w:val="en-US"/>
        </w:rPr>
        <w:t>depune</w:t>
      </w:r>
      <w:proofErr w:type="spellEnd"/>
      <w:r w:rsidRPr="000826D4">
        <w:rPr>
          <w:bCs/>
          <w:sz w:val="24"/>
          <w:szCs w:val="24"/>
          <w:lang w:val="en-US"/>
        </w:rPr>
        <w:t xml:space="preserve"> </w:t>
      </w:r>
      <w:proofErr w:type="spellStart"/>
      <w:r w:rsidRPr="000826D4">
        <w:rPr>
          <w:bCs/>
          <w:sz w:val="24"/>
          <w:szCs w:val="24"/>
          <w:lang w:val="en-US"/>
        </w:rPr>
        <w:t>oferta</w:t>
      </w:r>
      <w:proofErr w:type="spellEnd"/>
      <w:r w:rsidRPr="000826D4">
        <w:rPr>
          <w:bCs/>
          <w:sz w:val="24"/>
          <w:szCs w:val="24"/>
          <w:lang w:val="en-US"/>
        </w:rPr>
        <w:t xml:space="preserve"> (se </w:t>
      </w:r>
      <w:proofErr w:type="spellStart"/>
      <w:r w:rsidRPr="000826D4">
        <w:rPr>
          <w:bCs/>
          <w:sz w:val="24"/>
          <w:szCs w:val="24"/>
          <w:lang w:val="en-US"/>
        </w:rPr>
        <w:t>va</w:t>
      </w:r>
      <w:proofErr w:type="spellEnd"/>
      <w:r w:rsidRPr="000826D4">
        <w:rPr>
          <w:bCs/>
          <w:sz w:val="24"/>
          <w:szCs w:val="24"/>
          <w:lang w:val="en-US"/>
        </w:rPr>
        <w:t xml:space="preserve"> </w:t>
      </w:r>
      <w:proofErr w:type="spellStart"/>
      <w:r w:rsidRPr="000826D4">
        <w:rPr>
          <w:bCs/>
          <w:sz w:val="24"/>
          <w:szCs w:val="24"/>
          <w:lang w:val="en-US"/>
        </w:rPr>
        <w:t>selecta</w:t>
      </w:r>
      <w:proofErr w:type="spellEnd"/>
      <w:r w:rsidRPr="000826D4">
        <w:rPr>
          <w:bCs/>
          <w:sz w:val="24"/>
          <w:szCs w:val="24"/>
          <w:lang w:val="en-US"/>
        </w:rPr>
        <w:t xml:space="preserve">): </w:t>
      </w:r>
      <w:proofErr w:type="spellStart"/>
      <w:r w:rsidRPr="000826D4">
        <w:rPr>
          <w:bCs/>
          <w:sz w:val="24"/>
          <w:szCs w:val="24"/>
          <w:u w:val="single"/>
          <w:lang w:val="en-US"/>
        </w:rPr>
        <w:t>Pentru</w:t>
      </w:r>
      <w:proofErr w:type="spellEnd"/>
      <w:r w:rsidRPr="000826D4">
        <w:rPr>
          <w:bCs/>
          <w:sz w:val="24"/>
          <w:szCs w:val="24"/>
          <w:u w:val="single"/>
          <w:lang w:val="en-US"/>
        </w:rPr>
        <w:t xml:space="preserve"> </w:t>
      </w:r>
      <w:proofErr w:type="spellStart"/>
      <w:r w:rsidRPr="000826D4">
        <w:rPr>
          <w:bCs/>
          <w:sz w:val="24"/>
          <w:szCs w:val="24"/>
          <w:u w:val="single"/>
          <w:lang w:val="en-US"/>
        </w:rPr>
        <w:t>întreg</w:t>
      </w:r>
      <w:proofErr w:type="spellEnd"/>
      <w:r w:rsidRPr="000826D4">
        <w:rPr>
          <w:bCs/>
          <w:sz w:val="24"/>
          <w:szCs w:val="24"/>
          <w:u w:val="single"/>
          <w:lang w:val="en-US"/>
        </w:rPr>
        <w:t xml:space="preserve"> </w:t>
      </w:r>
      <w:proofErr w:type="spellStart"/>
      <w:r w:rsidRPr="000826D4">
        <w:rPr>
          <w:bCs/>
          <w:sz w:val="24"/>
          <w:szCs w:val="24"/>
          <w:u w:val="single"/>
          <w:lang w:val="en-US"/>
        </w:rPr>
        <w:t>lotul</w:t>
      </w:r>
      <w:proofErr w:type="spellEnd"/>
      <w:r w:rsidRPr="000826D4">
        <w:rPr>
          <w:bCs/>
          <w:sz w:val="24"/>
          <w:szCs w:val="24"/>
          <w:lang w:val="en-US"/>
        </w:rPr>
        <w:t>;</w:t>
      </w:r>
    </w:p>
    <w:p w14:paraId="4B198D51" w14:textId="77777777" w:rsidR="002524B5" w:rsidRPr="000826D4" w:rsidRDefault="002524B5" w:rsidP="002524B5">
      <w:pPr>
        <w:pStyle w:val="a0"/>
        <w:shd w:val="clear" w:color="auto" w:fill="FFFFFF" w:themeFill="background1"/>
        <w:spacing w:before="120"/>
        <w:rPr>
          <w:bCs/>
          <w:sz w:val="24"/>
          <w:szCs w:val="24"/>
          <w:lang w:val="en-US"/>
        </w:rPr>
      </w:pPr>
      <w:r w:rsidRPr="000826D4">
        <w:rPr>
          <w:bCs/>
          <w:sz w:val="24"/>
          <w:szCs w:val="24"/>
          <w:lang w:val="en-US"/>
        </w:rPr>
        <w:t>11.</w:t>
      </w:r>
      <w:r>
        <w:rPr>
          <w:bCs/>
          <w:sz w:val="24"/>
          <w:szCs w:val="24"/>
          <w:lang w:val="en-US"/>
        </w:rPr>
        <w:t xml:space="preserve"> </w:t>
      </w:r>
      <w:proofErr w:type="spellStart"/>
      <w:r w:rsidRPr="000826D4">
        <w:rPr>
          <w:bCs/>
          <w:sz w:val="24"/>
          <w:szCs w:val="24"/>
          <w:lang w:val="en-US"/>
        </w:rPr>
        <w:t>Admiterea</w:t>
      </w:r>
      <w:proofErr w:type="spellEnd"/>
      <w:r w:rsidRPr="000826D4">
        <w:rPr>
          <w:bCs/>
          <w:sz w:val="24"/>
          <w:szCs w:val="24"/>
          <w:lang w:val="en-US"/>
        </w:rPr>
        <w:t xml:space="preserve"> </w:t>
      </w:r>
      <w:proofErr w:type="spellStart"/>
      <w:r w:rsidRPr="000826D4">
        <w:rPr>
          <w:bCs/>
          <w:sz w:val="24"/>
          <w:szCs w:val="24"/>
          <w:lang w:val="en-US"/>
        </w:rPr>
        <w:t>sau</w:t>
      </w:r>
      <w:proofErr w:type="spellEnd"/>
      <w:r w:rsidRPr="000826D4">
        <w:rPr>
          <w:bCs/>
          <w:sz w:val="24"/>
          <w:szCs w:val="24"/>
          <w:lang w:val="en-US"/>
        </w:rPr>
        <w:t xml:space="preserve"> </w:t>
      </w:r>
      <w:proofErr w:type="spellStart"/>
      <w:r w:rsidRPr="000826D4">
        <w:rPr>
          <w:bCs/>
          <w:sz w:val="24"/>
          <w:szCs w:val="24"/>
          <w:lang w:val="en-US"/>
        </w:rPr>
        <w:t>interzicerea</w:t>
      </w:r>
      <w:proofErr w:type="spellEnd"/>
      <w:r w:rsidRPr="000826D4">
        <w:rPr>
          <w:bCs/>
          <w:sz w:val="24"/>
          <w:szCs w:val="24"/>
          <w:lang w:val="en-US"/>
        </w:rPr>
        <w:t xml:space="preserve"> </w:t>
      </w:r>
      <w:proofErr w:type="spellStart"/>
      <w:r w:rsidRPr="000826D4">
        <w:rPr>
          <w:bCs/>
          <w:sz w:val="24"/>
          <w:szCs w:val="24"/>
          <w:lang w:val="en-US"/>
        </w:rPr>
        <w:t>ofertelor</w:t>
      </w:r>
      <w:proofErr w:type="spellEnd"/>
      <w:r w:rsidRPr="000826D4">
        <w:rPr>
          <w:bCs/>
          <w:sz w:val="24"/>
          <w:szCs w:val="24"/>
          <w:lang w:val="en-US"/>
        </w:rPr>
        <w:t xml:space="preserve"> alternative: </w:t>
      </w:r>
      <w:r w:rsidRPr="000826D4">
        <w:rPr>
          <w:bCs/>
          <w:sz w:val="24"/>
          <w:szCs w:val="24"/>
          <w:u w:val="single"/>
          <w:lang w:val="en-US"/>
        </w:rPr>
        <w:t xml:space="preserve">nu se </w:t>
      </w:r>
      <w:proofErr w:type="spellStart"/>
      <w:r w:rsidRPr="000826D4">
        <w:rPr>
          <w:bCs/>
          <w:sz w:val="24"/>
          <w:szCs w:val="24"/>
          <w:u w:val="single"/>
          <w:lang w:val="en-US"/>
        </w:rPr>
        <w:t>admite</w:t>
      </w:r>
      <w:proofErr w:type="spellEnd"/>
    </w:p>
    <w:p w14:paraId="2E4F42C7" w14:textId="77777777" w:rsidR="002524B5" w:rsidRPr="00746510" w:rsidRDefault="002524B5" w:rsidP="002524B5">
      <w:pPr>
        <w:pStyle w:val="TableParagraph"/>
        <w:spacing w:before="144"/>
        <w:ind w:right="128"/>
        <w:rPr>
          <w:b/>
          <w:sz w:val="20"/>
        </w:rPr>
      </w:pPr>
      <w:r w:rsidRPr="000826D4">
        <w:rPr>
          <w:bCs/>
        </w:rPr>
        <w:t>12.Termenii ș</w:t>
      </w:r>
      <w:r w:rsidRPr="000826D4">
        <w:rPr>
          <w:bCs/>
          <w:lang w:val="it-IT"/>
        </w:rPr>
        <w:t>i condi</w:t>
      </w:r>
      <w:r w:rsidRPr="000826D4">
        <w:rPr>
          <w:bCs/>
        </w:rPr>
        <w:t>țiile de executare solicitaț</w:t>
      </w:r>
      <w:r w:rsidRPr="000826D4">
        <w:rPr>
          <w:bCs/>
          <w:lang w:val="it-IT"/>
        </w:rPr>
        <w:t>i</w:t>
      </w:r>
      <w:r w:rsidRPr="000826D4">
        <w:rPr>
          <w:bCs/>
          <w:u w:val="single"/>
          <w:lang w:val="it-IT"/>
        </w:rPr>
        <w:t>:</w:t>
      </w:r>
      <w:r>
        <w:rPr>
          <w:bCs/>
          <w:u w:val="single"/>
          <w:lang w:val="it-IT"/>
        </w:rPr>
        <w:t xml:space="preserve"> </w:t>
      </w:r>
      <w:r w:rsidRPr="000826D4">
        <w:t>termenul de îndeplinire a lucrărilor</w:t>
      </w:r>
      <w:r w:rsidRPr="000826D4">
        <w:rPr>
          <w:lang w:eastAsia="ru-RU"/>
        </w:rPr>
        <w:t xml:space="preserve">  </w:t>
      </w:r>
      <w:r>
        <w:rPr>
          <w:lang w:eastAsia="ru-RU"/>
        </w:rPr>
        <w:t>2</w:t>
      </w:r>
      <w:r w:rsidRPr="000826D4">
        <w:rPr>
          <w:bCs/>
          <w:u w:val="single"/>
          <w:lang w:val="it-IT"/>
        </w:rPr>
        <w:t xml:space="preserve">  luni</w:t>
      </w:r>
      <w:r w:rsidRPr="000826D4">
        <w:rPr>
          <w:bCs/>
          <w:lang w:val="it-IT"/>
        </w:rPr>
        <w:t xml:space="preserve"> </w:t>
      </w:r>
      <w:r>
        <w:rPr>
          <w:bCs/>
          <w:lang w:val="it-IT"/>
        </w:rPr>
        <w:t xml:space="preserve">, </w:t>
      </w:r>
      <w:r>
        <w:rPr>
          <w:b/>
          <w:sz w:val="20"/>
        </w:rPr>
        <w:t>Conform anexei  1 materialele pentru indeplinirea lucrărilor au fost achizitionate de autoritatea contractantă</w:t>
      </w:r>
    </w:p>
    <w:p w14:paraId="31C1AAC7" w14:textId="77777777" w:rsidR="002524B5" w:rsidRPr="000826D4" w:rsidRDefault="002524B5" w:rsidP="002524B5">
      <w:pPr>
        <w:pStyle w:val="a0"/>
        <w:shd w:val="clear" w:color="auto" w:fill="FFFFFF" w:themeFill="background1"/>
        <w:spacing w:before="120"/>
        <w:rPr>
          <w:bCs/>
          <w:sz w:val="24"/>
          <w:szCs w:val="24"/>
          <w:lang w:val="en-US"/>
        </w:rPr>
      </w:pPr>
      <w:r w:rsidRPr="000826D4">
        <w:rPr>
          <w:bCs/>
          <w:sz w:val="24"/>
          <w:szCs w:val="24"/>
          <w:lang w:val="en-US"/>
        </w:rPr>
        <w:t xml:space="preserve">13.Termenul de </w:t>
      </w:r>
      <w:proofErr w:type="spellStart"/>
      <w:r w:rsidRPr="000826D4">
        <w:rPr>
          <w:bCs/>
          <w:sz w:val="24"/>
          <w:szCs w:val="24"/>
          <w:lang w:val="en-US"/>
        </w:rPr>
        <w:t>valabilitate</w:t>
      </w:r>
      <w:proofErr w:type="spellEnd"/>
      <w:r w:rsidRPr="000826D4">
        <w:rPr>
          <w:bCs/>
          <w:sz w:val="24"/>
          <w:szCs w:val="24"/>
          <w:lang w:val="en-US"/>
        </w:rPr>
        <w:t xml:space="preserve"> a </w:t>
      </w:r>
      <w:proofErr w:type="spellStart"/>
      <w:r w:rsidRPr="000826D4">
        <w:rPr>
          <w:bCs/>
          <w:sz w:val="24"/>
          <w:szCs w:val="24"/>
          <w:lang w:val="en-US"/>
        </w:rPr>
        <w:t>contractului</w:t>
      </w:r>
      <w:proofErr w:type="spellEnd"/>
      <w:r w:rsidRPr="000826D4">
        <w:rPr>
          <w:bCs/>
          <w:sz w:val="24"/>
          <w:szCs w:val="24"/>
          <w:lang w:val="en-US"/>
        </w:rPr>
        <w:t xml:space="preserve">: </w:t>
      </w:r>
      <w:r w:rsidRPr="000826D4">
        <w:rPr>
          <w:bCs/>
          <w:sz w:val="24"/>
          <w:szCs w:val="24"/>
          <w:u w:val="single"/>
          <w:lang w:val="en-US"/>
        </w:rPr>
        <w:t>31.12.2023</w:t>
      </w:r>
    </w:p>
    <w:p w14:paraId="6DC17001" w14:textId="77777777" w:rsidR="002524B5" w:rsidRPr="000826D4" w:rsidRDefault="002524B5" w:rsidP="002524B5">
      <w:pPr>
        <w:pStyle w:val="a0"/>
        <w:shd w:val="clear" w:color="auto" w:fill="FFFFFF" w:themeFill="background1"/>
        <w:spacing w:before="120"/>
        <w:ind w:left="426" w:hanging="426"/>
        <w:rPr>
          <w:bCs/>
          <w:sz w:val="24"/>
          <w:szCs w:val="24"/>
          <w:lang w:val="en-US"/>
        </w:rPr>
      </w:pPr>
      <w:r w:rsidRPr="000826D4">
        <w:rPr>
          <w:bCs/>
          <w:sz w:val="24"/>
          <w:szCs w:val="24"/>
          <w:lang w:val="en-US"/>
        </w:rPr>
        <w:t xml:space="preserve">14.Contract de </w:t>
      </w:r>
      <w:proofErr w:type="spellStart"/>
      <w:r w:rsidRPr="000826D4">
        <w:rPr>
          <w:bCs/>
          <w:sz w:val="24"/>
          <w:szCs w:val="24"/>
          <w:lang w:val="en-US"/>
        </w:rPr>
        <w:t>achiziție</w:t>
      </w:r>
      <w:proofErr w:type="spellEnd"/>
      <w:r w:rsidRPr="000826D4">
        <w:rPr>
          <w:bCs/>
          <w:sz w:val="24"/>
          <w:szCs w:val="24"/>
          <w:lang w:val="en-US"/>
        </w:rPr>
        <w:t xml:space="preserve"> </w:t>
      </w:r>
      <w:proofErr w:type="spellStart"/>
      <w:r w:rsidRPr="000826D4">
        <w:rPr>
          <w:bCs/>
          <w:sz w:val="24"/>
          <w:szCs w:val="24"/>
          <w:lang w:val="en-US"/>
        </w:rPr>
        <w:t>rezervat</w:t>
      </w:r>
      <w:proofErr w:type="spellEnd"/>
      <w:r w:rsidRPr="000826D4">
        <w:rPr>
          <w:bCs/>
          <w:sz w:val="24"/>
          <w:szCs w:val="24"/>
          <w:lang w:val="en-US"/>
        </w:rPr>
        <w:t xml:space="preserve"> </w:t>
      </w:r>
      <w:proofErr w:type="spellStart"/>
      <w:r w:rsidRPr="000826D4">
        <w:rPr>
          <w:bCs/>
          <w:sz w:val="24"/>
          <w:szCs w:val="24"/>
          <w:lang w:val="en-US"/>
        </w:rPr>
        <w:t>atelierelor</w:t>
      </w:r>
      <w:proofErr w:type="spellEnd"/>
      <w:r w:rsidRPr="000826D4">
        <w:rPr>
          <w:bCs/>
          <w:sz w:val="24"/>
          <w:szCs w:val="24"/>
          <w:lang w:val="en-US"/>
        </w:rPr>
        <w:t xml:space="preserve"> </w:t>
      </w:r>
      <w:proofErr w:type="spellStart"/>
      <w:r w:rsidRPr="000826D4">
        <w:rPr>
          <w:bCs/>
          <w:sz w:val="24"/>
          <w:szCs w:val="24"/>
          <w:lang w:val="en-US"/>
        </w:rPr>
        <w:t>protejate</w:t>
      </w:r>
      <w:proofErr w:type="spellEnd"/>
      <w:r w:rsidRPr="000826D4">
        <w:rPr>
          <w:bCs/>
          <w:sz w:val="24"/>
          <w:szCs w:val="24"/>
          <w:lang w:val="en-US"/>
        </w:rPr>
        <w:t xml:space="preserve"> </w:t>
      </w:r>
      <w:proofErr w:type="spellStart"/>
      <w:r w:rsidRPr="000826D4">
        <w:rPr>
          <w:bCs/>
          <w:sz w:val="24"/>
          <w:szCs w:val="24"/>
          <w:lang w:val="en-US"/>
        </w:rPr>
        <w:t>sau</w:t>
      </w:r>
      <w:proofErr w:type="spellEnd"/>
      <w:r w:rsidRPr="000826D4">
        <w:rPr>
          <w:bCs/>
          <w:sz w:val="24"/>
          <w:szCs w:val="24"/>
          <w:lang w:val="en-US"/>
        </w:rPr>
        <w:t xml:space="preserve"> </w:t>
      </w:r>
      <w:proofErr w:type="spellStart"/>
      <w:r w:rsidRPr="000826D4">
        <w:rPr>
          <w:bCs/>
          <w:sz w:val="24"/>
          <w:szCs w:val="24"/>
          <w:lang w:val="en-US"/>
        </w:rPr>
        <w:t>că</w:t>
      </w:r>
      <w:proofErr w:type="spellEnd"/>
      <w:r w:rsidRPr="000826D4">
        <w:rPr>
          <w:bCs/>
          <w:sz w:val="24"/>
          <w:szCs w:val="24"/>
          <w:lang w:val="en-US"/>
        </w:rPr>
        <w:t xml:space="preserve"> </w:t>
      </w:r>
      <w:proofErr w:type="spellStart"/>
      <w:r w:rsidRPr="000826D4">
        <w:rPr>
          <w:bCs/>
          <w:sz w:val="24"/>
          <w:szCs w:val="24"/>
          <w:lang w:val="en-US"/>
        </w:rPr>
        <w:t>acesta</w:t>
      </w:r>
      <w:proofErr w:type="spellEnd"/>
      <w:r w:rsidRPr="000826D4">
        <w:rPr>
          <w:bCs/>
          <w:sz w:val="24"/>
          <w:szCs w:val="24"/>
          <w:lang w:val="en-US"/>
        </w:rPr>
        <w:t xml:space="preserve"> </w:t>
      </w:r>
      <w:proofErr w:type="spellStart"/>
      <w:r w:rsidRPr="000826D4">
        <w:rPr>
          <w:bCs/>
          <w:sz w:val="24"/>
          <w:szCs w:val="24"/>
          <w:lang w:val="en-US"/>
        </w:rPr>
        <w:t>poate</w:t>
      </w:r>
      <w:proofErr w:type="spellEnd"/>
      <w:r w:rsidRPr="000826D4">
        <w:rPr>
          <w:bCs/>
          <w:sz w:val="24"/>
          <w:szCs w:val="24"/>
          <w:lang w:val="en-US"/>
        </w:rPr>
        <w:t xml:space="preserve"> fi </w:t>
      </w:r>
      <w:proofErr w:type="spellStart"/>
      <w:r w:rsidRPr="000826D4">
        <w:rPr>
          <w:bCs/>
          <w:sz w:val="24"/>
          <w:szCs w:val="24"/>
          <w:lang w:val="en-US"/>
        </w:rPr>
        <w:t>executat</w:t>
      </w:r>
      <w:proofErr w:type="spellEnd"/>
      <w:r w:rsidRPr="000826D4">
        <w:rPr>
          <w:bCs/>
          <w:sz w:val="24"/>
          <w:szCs w:val="24"/>
          <w:lang w:val="en-US"/>
        </w:rPr>
        <w:t xml:space="preserve"> </w:t>
      </w:r>
      <w:proofErr w:type="spellStart"/>
      <w:r w:rsidRPr="000826D4">
        <w:rPr>
          <w:bCs/>
          <w:sz w:val="24"/>
          <w:szCs w:val="24"/>
          <w:lang w:val="en-US"/>
        </w:rPr>
        <w:t>numai</w:t>
      </w:r>
      <w:proofErr w:type="spellEnd"/>
      <w:r w:rsidRPr="000826D4">
        <w:rPr>
          <w:bCs/>
          <w:sz w:val="24"/>
          <w:szCs w:val="24"/>
          <w:lang w:val="en-US"/>
        </w:rPr>
        <w:t xml:space="preserve"> </w:t>
      </w:r>
      <w:proofErr w:type="spellStart"/>
      <w:r w:rsidRPr="000826D4">
        <w:rPr>
          <w:bCs/>
          <w:sz w:val="24"/>
          <w:szCs w:val="24"/>
          <w:lang w:val="en-US"/>
        </w:rPr>
        <w:t>în</w:t>
      </w:r>
      <w:proofErr w:type="spellEnd"/>
      <w:r w:rsidRPr="000826D4">
        <w:rPr>
          <w:bCs/>
          <w:sz w:val="24"/>
          <w:szCs w:val="24"/>
          <w:lang w:val="en-US"/>
        </w:rPr>
        <w:t xml:space="preserve"> </w:t>
      </w:r>
      <w:proofErr w:type="spellStart"/>
      <w:r w:rsidRPr="000826D4">
        <w:rPr>
          <w:bCs/>
          <w:sz w:val="24"/>
          <w:szCs w:val="24"/>
          <w:lang w:val="en-US"/>
        </w:rPr>
        <w:t>cadrul</w:t>
      </w:r>
      <w:proofErr w:type="spellEnd"/>
      <w:r w:rsidRPr="000826D4">
        <w:rPr>
          <w:bCs/>
          <w:sz w:val="24"/>
          <w:szCs w:val="24"/>
          <w:lang w:val="en-US"/>
        </w:rPr>
        <w:t xml:space="preserve"> </w:t>
      </w:r>
      <w:proofErr w:type="spellStart"/>
      <w:r w:rsidRPr="000826D4">
        <w:rPr>
          <w:bCs/>
          <w:sz w:val="24"/>
          <w:szCs w:val="24"/>
          <w:lang w:val="en-US"/>
        </w:rPr>
        <w:t>unor</w:t>
      </w:r>
      <w:proofErr w:type="spellEnd"/>
      <w:r w:rsidRPr="000826D4">
        <w:rPr>
          <w:bCs/>
          <w:sz w:val="24"/>
          <w:szCs w:val="24"/>
          <w:lang w:val="en-US"/>
        </w:rPr>
        <w:t xml:space="preserve"> </w:t>
      </w:r>
      <w:proofErr w:type="spellStart"/>
      <w:r w:rsidRPr="000826D4">
        <w:rPr>
          <w:bCs/>
          <w:sz w:val="24"/>
          <w:szCs w:val="24"/>
          <w:lang w:val="en-US"/>
        </w:rPr>
        <w:t>programe</w:t>
      </w:r>
      <w:proofErr w:type="spellEnd"/>
      <w:r w:rsidRPr="000826D4">
        <w:rPr>
          <w:bCs/>
          <w:sz w:val="24"/>
          <w:szCs w:val="24"/>
          <w:lang w:val="en-US"/>
        </w:rPr>
        <w:t xml:space="preserve"> de </w:t>
      </w:r>
      <w:proofErr w:type="spellStart"/>
      <w:r w:rsidRPr="000826D4">
        <w:rPr>
          <w:bCs/>
          <w:sz w:val="24"/>
          <w:szCs w:val="24"/>
          <w:lang w:val="en-US"/>
        </w:rPr>
        <w:t>angajare</w:t>
      </w:r>
      <w:proofErr w:type="spellEnd"/>
      <w:r w:rsidRPr="000826D4">
        <w:rPr>
          <w:bCs/>
          <w:sz w:val="24"/>
          <w:szCs w:val="24"/>
          <w:lang w:val="en-US"/>
        </w:rPr>
        <w:t xml:space="preserve"> </w:t>
      </w:r>
      <w:proofErr w:type="spellStart"/>
      <w:r w:rsidRPr="000826D4">
        <w:rPr>
          <w:bCs/>
          <w:sz w:val="24"/>
          <w:szCs w:val="24"/>
          <w:lang w:val="en-US"/>
        </w:rPr>
        <w:t>protejată</w:t>
      </w:r>
      <w:proofErr w:type="spellEnd"/>
      <w:r w:rsidRPr="000826D4">
        <w:rPr>
          <w:bCs/>
          <w:sz w:val="24"/>
          <w:szCs w:val="24"/>
          <w:lang w:val="en-US"/>
        </w:rPr>
        <w:t xml:space="preserve"> (</w:t>
      </w:r>
      <w:proofErr w:type="spellStart"/>
      <w:r w:rsidRPr="000826D4">
        <w:rPr>
          <w:bCs/>
          <w:sz w:val="24"/>
          <w:szCs w:val="24"/>
          <w:lang w:val="en-US"/>
        </w:rPr>
        <w:t>după</w:t>
      </w:r>
      <w:proofErr w:type="spellEnd"/>
      <w:r w:rsidRPr="000826D4">
        <w:rPr>
          <w:bCs/>
          <w:sz w:val="24"/>
          <w:szCs w:val="24"/>
          <w:lang w:val="en-US"/>
        </w:rPr>
        <w:t xml:space="preserve"> </w:t>
      </w:r>
      <w:proofErr w:type="spellStart"/>
      <w:r w:rsidRPr="000826D4">
        <w:rPr>
          <w:bCs/>
          <w:sz w:val="24"/>
          <w:szCs w:val="24"/>
          <w:lang w:val="en-US"/>
        </w:rPr>
        <w:t>caz</w:t>
      </w:r>
      <w:proofErr w:type="spellEnd"/>
      <w:r w:rsidRPr="000826D4">
        <w:rPr>
          <w:bCs/>
          <w:sz w:val="24"/>
          <w:szCs w:val="24"/>
          <w:lang w:val="en-US"/>
        </w:rPr>
        <w:t xml:space="preserve">): </w:t>
      </w:r>
      <w:r w:rsidRPr="000826D4">
        <w:rPr>
          <w:bCs/>
          <w:sz w:val="24"/>
          <w:szCs w:val="24"/>
          <w:u w:val="single"/>
          <w:lang w:val="en-US"/>
        </w:rPr>
        <w:t xml:space="preserve">nu se </w:t>
      </w:r>
      <w:proofErr w:type="spellStart"/>
      <w:r w:rsidRPr="000826D4">
        <w:rPr>
          <w:bCs/>
          <w:sz w:val="24"/>
          <w:szCs w:val="24"/>
          <w:u w:val="single"/>
          <w:lang w:val="en-US"/>
        </w:rPr>
        <w:t>aplică</w:t>
      </w:r>
      <w:proofErr w:type="spellEnd"/>
    </w:p>
    <w:p w14:paraId="30F2BCCB" w14:textId="77777777" w:rsidR="002524B5" w:rsidRPr="000826D4" w:rsidRDefault="002524B5" w:rsidP="002524B5">
      <w:pPr>
        <w:pStyle w:val="ListParagraph"/>
        <w:numPr>
          <w:ilvl w:val="0"/>
          <w:numId w:val="26"/>
        </w:numPr>
        <w:shd w:val="clear" w:color="auto" w:fill="FFFFFF" w:themeFill="background1"/>
        <w:tabs>
          <w:tab w:val="clear" w:pos="1134"/>
          <w:tab w:val="right" w:pos="426"/>
        </w:tabs>
        <w:spacing w:before="120"/>
        <w:jc w:val="left"/>
      </w:pPr>
      <w:proofErr w:type="spellStart"/>
      <w:r w:rsidRPr="000826D4">
        <w:rPr>
          <w:b/>
        </w:rPr>
        <w:t>Prestarea</w:t>
      </w:r>
      <w:proofErr w:type="spellEnd"/>
      <w:r w:rsidRPr="000826D4">
        <w:rPr>
          <w:b/>
        </w:rPr>
        <w:t xml:space="preserve"> </w:t>
      </w:r>
      <w:proofErr w:type="spellStart"/>
      <w:r w:rsidRPr="000826D4">
        <w:rPr>
          <w:b/>
        </w:rPr>
        <w:t>serviciului</w:t>
      </w:r>
      <w:proofErr w:type="spellEnd"/>
      <w:r w:rsidRPr="000826D4">
        <w:rPr>
          <w:b/>
        </w:rPr>
        <w:t xml:space="preserve"> </w:t>
      </w:r>
      <w:proofErr w:type="spellStart"/>
      <w:r w:rsidRPr="000826D4">
        <w:rPr>
          <w:b/>
        </w:rPr>
        <w:t>este</w:t>
      </w:r>
      <w:proofErr w:type="spellEnd"/>
      <w:r w:rsidRPr="000826D4">
        <w:rPr>
          <w:b/>
        </w:rPr>
        <w:t xml:space="preserve"> </w:t>
      </w:r>
      <w:proofErr w:type="spellStart"/>
      <w:r w:rsidRPr="000826D4">
        <w:rPr>
          <w:b/>
        </w:rPr>
        <w:t>rezervată</w:t>
      </w:r>
      <w:proofErr w:type="spellEnd"/>
      <w:r w:rsidRPr="000826D4">
        <w:rPr>
          <w:b/>
        </w:rPr>
        <w:t xml:space="preserve"> </w:t>
      </w:r>
      <w:proofErr w:type="spellStart"/>
      <w:r w:rsidRPr="000826D4">
        <w:rPr>
          <w:b/>
        </w:rPr>
        <w:t>unei</w:t>
      </w:r>
      <w:proofErr w:type="spellEnd"/>
      <w:r w:rsidRPr="000826D4">
        <w:rPr>
          <w:b/>
        </w:rPr>
        <w:t xml:space="preserve"> </w:t>
      </w:r>
      <w:proofErr w:type="spellStart"/>
      <w:r w:rsidRPr="000826D4">
        <w:rPr>
          <w:b/>
        </w:rPr>
        <w:t>anumite</w:t>
      </w:r>
      <w:proofErr w:type="spellEnd"/>
      <w:r w:rsidRPr="000826D4">
        <w:rPr>
          <w:b/>
        </w:rPr>
        <w:t xml:space="preserve"> </w:t>
      </w:r>
      <w:proofErr w:type="spellStart"/>
      <w:r w:rsidRPr="000826D4">
        <w:rPr>
          <w:b/>
        </w:rPr>
        <w:t>profesii</w:t>
      </w:r>
      <w:proofErr w:type="spellEnd"/>
      <w:r w:rsidRPr="000826D4">
        <w:rPr>
          <w:b/>
        </w:rPr>
        <w:t xml:space="preserve"> </w:t>
      </w:r>
      <w:proofErr w:type="spellStart"/>
      <w:r w:rsidRPr="000826D4">
        <w:rPr>
          <w:b/>
        </w:rPr>
        <w:t>în</w:t>
      </w:r>
      <w:proofErr w:type="spellEnd"/>
      <w:r w:rsidRPr="000826D4">
        <w:rPr>
          <w:b/>
        </w:rPr>
        <w:t xml:space="preserve"> </w:t>
      </w:r>
      <w:proofErr w:type="spellStart"/>
      <w:r w:rsidRPr="000826D4">
        <w:rPr>
          <w:b/>
        </w:rPr>
        <w:t>temeiul</w:t>
      </w:r>
      <w:proofErr w:type="spellEnd"/>
      <w:r w:rsidRPr="000826D4">
        <w:rPr>
          <w:b/>
        </w:rPr>
        <w:t xml:space="preserve"> </w:t>
      </w:r>
      <w:proofErr w:type="spellStart"/>
      <w:r w:rsidRPr="000826D4">
        <w:rPr>
          <w:b/>
        </w:rPr>
        <w:t>unor</w:t>
      </w:r>
      <w:proofErr w:type="spellEnd"/>
      <w:r w:rsidRPr="000826D4">
        <w:rPr>
          <w:b/>
        </w:rPr>
        <w:t xml:space="preserve"> </w:t>
      </w:r>
      <w:proofErr w:type="spellStart"/>
      <w:r w:rsidRPr="000826D4">
        <w:rPr>
          <w:b/>
        </w:rPr>
        <w:t>legisau</w:t>
      </w:r>
      <w:proofErr w:type="spellEnd"/>
      <w:r w:rsidRPr="000826D4">
        <w:rPr>
          <w:b/>
        </w:rPr>
        <w:t xml:space="preserve"> al </w:t>
      </w:r>
      <w:proofErr w:type="spellStart"/>
      <w:r w:rsidRPr="000826D4">
        <w:rPr>
          <w:b/>
        </w:rPr>
        <w:t>unor</w:t>
      </w:r>
      <w:proofErr w:type="spellEnd"/>
      <w:r w:rsidRPr="000826D4">
        <w:rPr>
          <w:b/>
        </w:rPr>
        <w:t xml:space="preserve"> </w:t>
      </w:r>
      <w:proofErr w:type="spellStart"/>
      <w:r w:rsidRPr="000826D4">
        <w:rPr>
          <w:b/>
        </w:rPr>
        <w:t>acte</w:t>
      </w:r>
      <w:proofErr w:type="spellEnd"/>
      <w:r w:rsidRPr="000826D4">
        <w:rPr>
          <w:b/>
        </w:rPr>
        <w:t xml:space="preserve"> administrative (</w:t>
      </w:r>
      <w:proofErr w:type="spellStart"/>
      <w:r w:rsidRPr="000826D4">
        <w:rPr>
          <w:b/>
        </w:rPr>
        <w:t>după</w:t>
      </w:r>
      <w:proofErr w:type="spellEnd"/>
      <w:r w:rsidRPr="000826D4">
        <w:rPr>
          <w:b/>
        </w:rPr>
        <w:t xml:space="preserve"> </w:t>
      </w:r>
      <w:proofErr w:type="spellStart"/>
      <w:r w:rsidRPr="000826D4">
        <w:rPr>
          <w:b/>
        </w:rPr>
        <w:t>caz</w:t>
      </w:r>
      <w:proofErr w:type="spellEnd"/>
      <w:r w:rsidRPr="000826D4">
        <w:rPr>
          <w:b/>
        </w:rPr>
        <w:t xml:space="preserve">): nu </w:t>
      </w:r>
      <w:proofErr w:type="spellStart"/>
      <w:r w:rsidRPr="000826D4">
        <w:rPr>
          <w:b/>
        </w:rPr>
        <w:t>este</w:t>
      </w:r>
      <w:proofErr w:type="spellEnd"/>
      <w:r w:rsidRPr="000826D4">
        <w:rPr>
          <w:b/>
        </w:rPr>
        <w:t xml:space="preserve"> </w:t>
      </w:r>
    </w:p>
    <w:p w14:paraId="6B4176E9" w14:textId="77777777" w:rsidR="002524B5" w:rsidRDefault="002524B5" w:rsidP="002524B5">
      <w:pPr>
        <w:pStyle w:val="ListParagraph"/>
        <w:numPr>
          <w:ilvl w:val="0"/>
          <w:numId w:val="26"/>
        </w:numPr>
        <w:shd w:val="clear" w:color="auto" w:fill="FFFFFF" w:themeFill="background1"/>
        <w:tabs>
          <w:tab w:val="clear" w:pos="1134"/>
          <w:tab w:val="right" w:pos="426"/>
        </w:tabs>
        <w:spacing w:before="120"/>
        <w:jc w:val="left"/>
      </w:pPr>
      <w:r>
        <w:rPr>
          <w:b/>
        </w:rPr>
        <w:t xml:space="preserve">  </w:t>
      </w:r>
      <w:proofErr w:type="spellStart"/>
      <w:r w:rsidRPr="000826D4">
        <w:t>Scurta</w:t>
      </w:r>
      <w:proofErr w:type="spellEnd"/>
      <w:r w:rsidRPr="000826D4">
        <w:t xml:space="preserve"> </w:t>
      </w:r>
      <w:proofErr w:type="spellStart"/>
      <w:r w:rsidRPr="000826D4">
        <w:t>descriere</w:t>
      </w:r>
      <w:proofErr w:type="spellEnd"/>
      <w:r w:rsidRPr="000826D4">
        <w:t xml:space="preserve"> a </w:t>
      </w:r>
      <w:proofErr w:type="spellStart"/>
      <w:r w:rsidRPr="000826D4">
        <w:t>criteriilor</w:t>
      </w:r>
      <w:proofErr w:type="spellEnd"/>
      <w:r w:rsidRPr="000826D4">
        <w:t xml:space="preserve"> </w:t>
      </w:r>
      <w:proofErr w:type="spellStart"/>
      <w:r w:rsidRPr="000826D4">
        <w:t>privind</w:t>
      </w:r>
      <w:proofErr w:type="spellEnd"/>
      <w:r w:rsidRPr="000826D4">
        <w:t xml:space="preserve"> </w:t>
      </w:r>
      <w:proofErr w:type="spellStart"/>
      <w:r w:rsidRPr="000826D4">
        <w:t>eligibilitatea</w:t>
      </w:r>
      <w:proofErr w:type="spellEnd"/>
      <w:r w:rsidRPr="000826D4">
        <w:t xml:space="preserve"> </w:t>
      </w:r>
      <w:proofErr w:type="spellStart"/>
      <w:r w:rsidRPr="000826D4">
        <w:t>operatorilor</w:t>
      </w:r>
      <w:proofErr w:type="spellEnd"/>
      <w:r w:rsidRPr="000826D4">
        <w:t xml:space="preserve"> </w:t>
      </w:r>
      <w:proofErr w:type="spellStart"/>
      <w:r w:rsidRPr="000826D4">
        <w:t>economici</w:t>
      </w:r>
      <w:proofErr w:type="spellEnd"/>
      <w:r w:rsidRPr="000826D4">
        <w:t xml:space="preserve"> care pot </w:t>
      </w:r>
      <w:proofErr w:type="spellStart"/>
      <w:r w:rsidRPr="000826D4">
        <w:t>determina</w:t>
      </w:r>
      <w:proofErr w:type="spellEnd"/>
      <w:r w:rsidRPr="000826D4">
        <w:t xml:space="preserve"> </w:t>
      </w:r>
      <w:proofErr w:type="spellStart"/>
      <w:r w:rsidRPr="000826D4">
        <w:t>eliminarea</w:t>
      </w:r>
      <w:proofErr w:type="spellEnd"/>
      <w:r w:rsidRPr="000826D4">
        <w:t xml:space="preserve"> </w:t>
      </w:r>
      <w:proofErr w:type="spellStart"/>
      <w:r w:rsidRPr="000826D4">
        <w:t>acestora</w:t>
      </w:r>
      <w:proofErr w:type="spellEnd"/>
      <w:r w:rsidRPr="000826D4">
        <w:t xml:space="preserve"> </w:t>
      </w:r>
      <w:proofErr w:type="spellStart"/>
      <w:r w:rsidRPr="000826D4">
        <w:t>și</w:t>
      </w:r>
      <w:proofErr w:type="spellEnd"/>
      <w:r w:rsidRPr="000826D4">
        <w:t xml:space="preserve"> a </w:t>
      </w:r>
      <w:proofErr w:type="spellStart"/>
      <w:r w:rsidRPr="000826D4">
        <w:t>criteriilor</w:t>
      </w:r>
      <w:proofErr w:type="spellEnd"/>
      <w:r w:rsidRPr="000826D4">
        <w:t xml:space="preserve"> de </w:t>
      </w:r>
      <w:proofErr w:type="spellStart"/>
      <w:r w:rsidRPr="000826D4">
        <w:t>selecție</w:t>
      </w:r>
      <w:proofErr w:type="spellEnd"/>
      <w:r w:rsidRPr="000826D4">
        <w:t xml:space="preserve">/de </w:t>
      </w:r>
      <w:proofErr w:type="spellStart"/>
      <w:r w:rsidRPr="000826D4">
        <w:t>preselecție</w:t>
      </w:r>
      <w:proofErr w:type="spellEnd"/>
      <w:r w:rsidRPr="000826D4">
        <w:t xml:space="preserve">; </w:t>
      </w:r>
      <w:proofErr w:type="spellStart"/>
      <w:r w:rsidRPr="000826D4">
        <w:t>nivelul</w:t>
      </w:r>
      <w:proofErr w:type="spellEnd"/>
      <w:r w:rsidRPr="000826D4">
        <w:t xml:space="preserve"> minim (</w:t>
      </w:r>
      <w:proofErr w:type="spellStart"/>
      <w:r w:rsidRPr="000826D4">
        <w:t>nivelurile</w:t>
      </w:r>
      <w:proofErr w:type="spellEnd"/>
      <w:r w:rsidRPr="000826D4">
        <w:t xml:space="preserve"> </w:t>
      </w:r>
      <w:proofErr w:type="spellStart"/>
      <w:r w:rsidRPr="000826D4">
        <w:t>minime</w:t>
      </w:r>
      <w:proofErr w:type="spellEnd"/>
      <w:r w:rsidRPr="000826D4">
        <w:t xml:space="preserve">) al (ale) </w:t>
      </w:r>
      <w:proofErr w:type="spellStart"/>
      <w:r w:rsidRPr="000826D4">
        <w:t>cerințelor</w:t>
      </w:r>
      <w:proofErr w:type="spellEnd"/>
      <w:r w:rsidRPr="000826D4">
        <w:t xml:space="preserve"> eventual </w:t>
      </w:r>
      <w:proofErr w:type="spellStart"/>
      <w:r w:rsidRPr="000826D4">
        <w:t>impuse</w:t>
      </w:r>
      <w:proofErr w:type="spellEnd"/>
      <w:r w:rsidRPr="000826D4">
        <w:t xml:space="preserve">; se </w:t>
      </w:r>
      <w:proofErr w:type="spellStart"/>
      <w:r w:rsidRPr="000826D4">
        <w:t>menționeazăinformațiile</w:t>
      </w:r>
      <w:proofErr w:type="spellEnd"/>
      <w:r w:rsidRPr="000826D4">
        <w:t xml:space="preserve"> solicitate (DUAE, </w:t>
      </w:r>
      <w:proofErr w:type="spellStart"/>
      <w:r w:rsidRPr="000826D4">
        <w:t>documentație</w:t>
      </w:r>
      <w:proofErr w:type="spellEnd"/>
      <w:r w:rsidRPr="000826D4">
        <w:t xml:space="preserve">): </w:t>
      </w:r>
    </w:p>
    <w:p w14:paraId="497BA734" w14:textId="77777777" w:rsidR="002524B5" w:rsidRDefault="002524B5" w:rsidP="002524B5">
      <w:pPr>
        <w:shd w:val="clear" w:color="auto" w:fill="FFFFFF" w:themeFill="background1"/>
        <w:tabs>
          <w:tab w:val="right" w:pos="426"/>
        </w:tabs>
        <w:spacing w:before="120"/>
      </w:pPr>
    </w:p>
    <w:p w14:paraId="27CA58B9" w14:textId="77777777" w:rsidR="002524B5" w:rsidRDefault="002524B5" w:rsidP="002524B5">
      <w:pPr>
        <w:shd w:val="clear" w:color="auto" w:fill="FFFFFF" w:themeFill="background1"/>
        <w:tabs>
          <w:tab w:val="right" w:pos="426"/>
        </w:tabs>
        <w:spacing w:before="120"/>
      </w:pPr>
    </w:p>
    <w:p w14:paraId="18BA7B17" w14:textId="77777777" w:rsidR="002524B5" w:rsidRDefault="002524B5" w:rsidP="002524B5">
      <w:pPr>
        <w:shd w:val="clear" w:color="auto" w:fill="FFFFFF" w:themeFill="background1"/>
        <w:tabs>
          <w:tab w:val="right" w:pos="426"/>
        </w:tabs>
        <w:spacing w:before="120"/>
      </w:pPr>
    </w:p>
    <w:p w14:paraId="4510D894" w14:textId="77777777" w:rsidR="002524B5" w:rsidRDefault="002524B5" w:rsidP="002524B5">
      <w:pPr>
        <w:shd w:val="clear" w:color="auto" w:fill="FFFFFF" w:themeFill="background1"/>
        <w:tabs>
          <w:tab w:val="right" w:pos="426"/>
        </w:tabs>
        <w:spacing w:before="120"/>
      </w:pPr>
    </w:p>
    <w:p w14:paraId="32517A96" w14:textId="77777777" w:rsidR="002524B5" w:rsidRDefault="002524B5" w:rsidP="002524B5">
      <w:pPr>
        <w:shd w:val="clear" w:color="auto" w:fill="FFFFFF" w:themeFill="background1"/>
        <w:tabs>
          <w:tab w:val="right" w:pos="426"/>
        </w:tabs>
        <w:spacing w:before="120"/>
      </w:pPr>
    </w:p>
    <w:p w14:paraId="7AD897A4" w14:textId="77777777" w:rsidR="002524B5" w:rsidRDefault="002524B5" w:rsidP="002524B5">
      <w:pPr>
        <w:shd w:val="clear" w:color="auto" w:fill="FFFFFF" w:themeFill="background1"/>
        <w:tabs>
          <w:tab w:val="right" w:pos="426"/>
        </w:tabs>
        <w:spacing w:before="120"/>
      </w:pPr>
    </w:p>
    <w:p w14:paraId="623E75E6" w14:textId="77777777" w:rsidR="002524B5" w:rsidRDefault="002524B5" w:rsidP="002524B5">
      <w:pPr>
        <w:shd w:val="clear" w:color="auto" w:fill="FFFFFF" w:themeFill="background1"/>
        <w:tabs>
          <w:tab w:val="right" w:pos="426"/>
        </w:tabs>
        <w:spacing w:before="120"/>
      </w:pPr>
    </w:p>
    <w:p w14:paraId="113DD432" w14:textId="77777777" w:rsidR="002524B5" w:rsidRDefault="002524B5" w:rsidP="002524B5">
      <w:pPr>
        <w:shd w:val="clear" w:color="auto" w:fill="FFFFFF" w:themeFill="background1"/>
        <w:tabs>
          <w:tab w:val="right" w:pos="426"/>
        </w:tabs>
        <w:spacing w:before="120"/>
      </w:pPr>
    </w:p>
    <w:p w14:paraId="0C023B43" w14:textId="77777777" w:rsidR="002524B5" w:rsidRDefault="002524B5" w:rsidP="002524B5">
      <w:pPr>
        <w:shd w:val="clear" w:color="auto" w:fill="FFFFFF" w:themeFill="background1"/>
        <w:tabs>
          <w:tab w:val="right" w:pos="426"/>
        </w:tabs>
        <w:spacing w:before="120"/>
      </w:pPr>
    </w:p>
    <w:p w14:paraId="4CA83C8D" w14:textId="77777777" w:rsidR="002524B5" w:rsidRDefault="002524B5" w:rsidP="002524B5">
      <w:pPr>
        <w:shd w:val="clear" w:color="auto" w:fill="FFFFFF" w:themeFill="background1"/>
        <w:tabs>
          <w:tab w:val="right" w:pos="426"/>
        </w:tabs>
        <w:spacing w:before="120"/>
      </w:pPr>
    </w:p>
    <w:p w14:paraId="6D27C470" w14:textId="77777777" w:rsidR="002524B5" w:rsidRDefault="002524B5" w:rsidP="002524B5">
      <w:pPr>
        <w:shd w:val="clear" w:color="auto" w:fill="FFFFFF" w:themeFill="background1"/>
        <w:tabs>
          <w:tab w:val="right" w:pos="426"/>
        </w:tabs>
        <w:spacing w:before="120"/>
      </w:pPr>
    </w:p>
    <w:p w14:paraId="29A7E703" w14:textId="77777777" w:rsidR="002524B5" w:rsidRDefault="002524B5" w:rsidP="002524B5">
      <w:pPr>
        <w:shd w:val="clear" w:color="auto" w:fill="FFFFFF" w:themeFill="background1"/>
        <w:tabs>
          <w:tab w:val="right" w:pos="426"/>
        </w:tabs>
        <w:spacing w:before="120"/>
      </w:pPr>
    </w:p>
    <w:p w14:paraId="29562E57" w14:textId="77777777" w:rsidR="002524B5" w:rsidRDefault="002524B5" w:rsidP="002524B5">
      <w:pPr>
        <w:shd w:val="clear" w:color="auto" w:fill="FFFFFF" w:themeFill="background1"/>
        <w:tabs>
          <w:tab w:val="right" w:pos="426"/>
        </w:tabs>
        <w:spacing w:before="120"/>
      </w:pPr>
    </w:p>
    <w:p w14:paraId="6A3C87AF" w14:textId="77777777" w:rsidR="002524B5" w:rsidRDefault="002524B5" w:rsidP="002524B5">
      <w:pPr>
        <w:shd w:val="clear" w:color="auto" w:fill="FFFFFF" w:themeFill="background1"/>
        <w:tabs>
          <w:tab w:val="right" w:pos="426"/>
        </w:tabs>
        <w:spacing w:before="120"/>
      </w:pPr>
    </w:p>
    <w:p w14:paraId="2F2E3ABD" w14:textId="77777777" w:rsidR="002524B5" w:rsidRDefault="002524B5" w:rsidP="002524B5">
      <w:pPr>
        <w:shd w:val="clear" w:color="auto" w:fill="FFFFFF" w:themeFill="background1"/>
        <w:tabs>
          <w:tab w:val="right" w:pos="426"/>
        </w:tabs>
        <w:spacing w:before="120"/>
      </w:pPr>
    </w:p>
    <w:p w14:paraId="1B90294C" w14:textId="77777777" w:rsidR="002524B5" w:rsidRDefault="002524B5" w:rsidP="002524B5">
      <w:pPr>
        <w:shd w:val="clear" w:color="auto" w:fill="FFFFFF" w:themeFill="background1"/>
        <w:tabs>
          <w:tab w:val="right" w:pos="426"/>
        </w:tabs>
        <w:spacing w:before="120"/>
      </w:pPr>
    </w:p>
    <w:p w14:paraId="048D0AC6" w14:textId="77777777" w:rsidR="002524B5" w:rsidRDefault="002524B5" w:rsidP="002524B5">
      <w:pPr>
        <w:shd w:val="clear" w:color="auto" w:fill="FFFFFF" w:themeFill="background1"/>
        <w:tabs>
          <w:tab w:val="right" w:pos="426"/>
        </w:tabs>
        <w:spacing w:before="120"/>
      </w:pPr>
    </w:p>
    <w:p w14:paraId="31E31051" w14:textId="77777777" w:rsidR="002524B5" w:rsidRDefault="002524B5" w:rsidP="002524B5">
      <w:pPr>
        <w:shd w:val="clear" w:color="auto" w:fill="FFFFFF" w:themeFill="background1"/>
        <w:tabs>
          <w:tab w:val="right" w:pos="426"/>
        </w:tabs>
        <w:spacing w:before="120"/>
      </w:pPr>
    </w:p>
    <w:p w14:paraId="6EF5CAB7" w14:textId="77777777" w:rsidR="002524B5" w:rsidRDefault="002524B5" w:rsidP="002524B5">
      <w:pPr>
        <w:shd w:val="clear" w:color="auto" w:fill="FFFFFF" w:themeFill="background1"/>
        <w:tabs>
          <w:tab w:val="right" w:pos="426"/>
        </w:tabs>
        <w:spacing w:before="120"/>
      </w:pPr>
    </w:p>
    <w:p w14:paraId="666EBFC5" w14:textId="77777777" w:rsidR="002524B5" w:rsidRDefault="002524B5" w:rsidP="002524B5">
      <w:pPr>
        <w:shd w:val="clear" w:color="auto" w:fill="FFFFFF" w:themeFill="background1"/>
        <w:tabs>
          <w:tab w:val="right" w:pos="426"/>
        </w:tabs>
        <w:spacing w:before="120"/>
      </w:pPr>
    </w:p>
    <w:p w14:paraId="41BFDAFB" w14:textId="77777777" w:rsidR="002524B5" w:rsidRDefault="002524B5" w:rsidP="002524B5">
      <w:pPr>
        <w:shd w:val="clear" w:color="auto" w:fill="FFFFFF" w:themeFill="background1"/>
        <w:tabs>
          <w:tab w:val="right" w:pos="426"/>
        </w:tabs>
        <w:spacing w:before="120"/>
      </w:pPr>
    </w:p>
    <w:p w14:paraId="7840B708" w14:textId="77777777" w:rsidR="002524B5" w:rsidRDefault="002524B5" w:rsidP="002524B5">
      <w:pPr>
        <w:shd w:val="clear" w:color="auto" w:fill="FFFFFF" w:themeFill="background1"/>
        <w:tabs>
          <w:tab w:val="right" w:pos="426"/>
        </w:tabs>
        <w:spacing w:before="120"/>
      </w:pPr>
    </w:p>
    <w:p w14:paraId="65BAA4AA" w14:textId="77777777" w:rsidR="002524B5" w:rsidRDefault="002524B5" w:rsidP="002524B5">
      <w:pPr>
        <w:shd w:val="clear" w:color="auto" w:fill="FFFFFF" w:themeFill="background1"/>
        <w:tabs>
          <w:tab w:val="right" w:pos="426"/>
        </w:tabs>
        <w:spacing w:before="120"/>
      </w:pPr>
    </w:p>
    <w:p w14:paraId="444C0A37" w14:textId="77777777" w:rsidR="002524B5" w:rsidRDefault="002524B5" w:rsidP="002524B5">
      <w:pPr>
        <w:shd w:val="clear" w:color="auto" w:fill="FFFFFF" w:themeFill="background1"/>
        <w:tabs>
          <w:tab w:val="right" w:pos="426"/>
        </w:tabs>
        <w:spacing w:before="120"/>
      </w:pPr>
    </w:p>
    <w:p w14:paraId="3430AE82" w14:textId="77777777" w:rsidR="002524B5" w:rsidRDefault="002524B5" w:rsidP="002524B5">
      <w:pPr>
        <w:shd w:val="clear" w:color="auto" w:fill="FFFFFF" w:themeFill="background1"/>
        <w:tabs>
          <w:tab w:val="right" w:pos="426"/>
        </w:tabs>
        <w:spacing w:before="120"/>
      </w:pPr>
    </w:p>
    <w:p w14:paraId="4AA3727D" w14:textId="77777777" w:rsidR="002524B5" w:rsidRPr="009D6A0F" w:rsidRDefault="002524B5" w:rsidP="002524B5">
      <w:pPr>
        <w:shd w:val="clear" w:color="auto" w:fill="FFFFFF" w:themeFill="background1"/>
        <w:tabs>
          <w:tab w:val="right" w:pos="426"/>
        </w:tabs>
        <w:spacing w:before="120"/>
      </w:pPr>
    </w:p>
    <w:tbl>
      <w:tblPr>
        <w:tblStyle w:val="TableNormal1"/>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2"/>
        <w:gridCol w:w="4419"/>
        <w:gridCol w:w="1182"/>
      </w:tblGrid>
      <w:tr w:rsidR="002524B5" w:rsidRPr="007406FF" w14:paraId="12B5C032" w14:textId="77777777" w:rsidTr="003617E5">
        <w:trPr>
          <w:trHeight w:val="700"/>
        </w:trPr>
        <w:tc>
          <w:tcPr>
            <w:tcW w:w="572" w:type="dxa"/>
            <w:shd w:val="clear" w:color="auto" w:fill="D9D9D9"/>
          </w:tcPr>
          <w:p w14:paraId="7B6C0743" w14:textId="77777777" w:rsidR="002524B5" w:rsidRPr="007406FF" w:rsidRDefault="002524B5" w:rsidP="003617E5">
            <w:pPr>
              <w:pStyle w:val="TableParagraph"/>
              <w:spacing w:before="116"/>
              <w:ind w:right="153"/>
              <w:rPr>
                <w:b/>
                <w:sz w:val="18"/>
                <w:szCs w:val="18"/>
              </w:rPr>
            </w:pPr>
            <w:r w:rsidRPr="007406FF">
              <w:rPr>
                <w:b/>
                <w:sz w:val="18"/>
                <w:szCs w:val="18"/>
              </w:rPr>
              <w:t>Nr. d/o</w:t>
            </w:r>
          </w:p>
        </w:tc>
        <w:tc>
          <w:tcPr>
            <w:tcW w:w="3402" w:type="dxa"/>
            <w:shd w:val="clear" w:color="auto" w:fill="D9D9D9"/>
          </w:tcPr>
          <w:p w14:paraId="7A5F9E15" w14:textId="77777777" w:rsidR="002524B5" w:rsidRPr="007406FF" w:rsidRDefault="002524B5" w:rsidP="003617E5">
            <w:pPr>
              <w:pStyle w:val="TableParagraph"/>
              <w:spacing w:before="116"/>
              <w:ind w:left="623"/>
              <w:rPr>
                <w:b/>
                <w:sz w:val="18"/>
                <w:szCs w:val="18"/>
              </w:rPr>
            </w:pPr>
            <w:r w:rsidRPr="007406FF">
              <w:rPr>
                <w:b/>
                <w:sz w:val="18"/>
                <w:szCs w:val="18"/>
              </w:rPr>
              <w:t>Descrierea criteriului/cerinței</w:t>
            </w:r>
          </w:p>
        </w:tc>
        <w:tc>
          <w:tcPr>
            <w:tcW w:w="4419" w:type="dxa"/>
            <w:shd w:val="clear" w:color="auto" w:fill="D9D9D9"/>
          </w:tcPr>
          <w:p w14:paraId="41407880" w14:textId="77777777" w:rsidR="002524B5" w:rsidRPr="007406FF" w:rsidRDefault="002524B5" w:rsidP="003617E5">
            <w:pPr>
              <w:pStyle w:val="TableParagraph"/>
              <w:spacing w:before="116"/>
              <w:ind w:right="275"/>
              <w:rPr>
                <w:b/>
                <w:sz w:val="18"/>
                <w:szCs w:val="18"/>
              </w:rPr>
            </w:pPr>
            <w:r w:rsidRPr="007406FF">
              <w:rPr>
                <w:b/>
                <w:sz w:val="18"/>
                <w:szCs w:val="18"/>
              </w:rPr>
              <w:t>Mod de demonstrare a îndeplinirii criteriului/cerinței:</w:t>
            </w:r>
          </w:p>
        </w:tc>
        <w:tc>
          <w:tcPr>
            <w:tcW w:w="1182" w:type="dxa"/>
            <w:shd w:val="clear" w:color="auto" w:fill="D9D9D9"/>
          </w:tcPr>
          <w:p w14:paraId="615B9D7D" w14:textId="77777777" w:rsidR="002524B5" w:rsidRPr="007406FF" w:rsidRDefault="002524B5" w:rsidP="003617E5">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2524B5" w:rsidRPr="007406FF" w14:paraId="7C2ADADE" w14:textId="77777777" w:rsidTr="003617E5">
        <w:trPr>
          <w:trHeight w:val="802"/>
        </w:trPr>
        <w:tc>
          <w:tcPr>
            <w:tcW w:w="572" w:type="dxa"/>
            <w:shd w:val="clear" w:color="auto" w:fill="FFFF00"/>
          </w:tcPr>
          <w:p w14:paraId="619AF456" w14:textId="77777777" w:rsidR="002524B5" w:rsidRPr="001A375D" w:rsidRDefault="002524B5" w:rsidP="003617E5">
            <w:pPr>
              <w:pStyle w:val="TableParagraph"/>
              <w:spacing w:before="103"/>
            </w:pPr>
            <w:r w:rsidRPr="001A375D">
              <w:t>1</w:t>
            </w:r>
          </w:p>
        </w:tc>
        <w:tc>
          <w:tcPr>
            <w:tcW w:w="3402" w:type="dxa"/>
            <w:shd w:val="clear" w:color="auto" w:fill="FFFF00"/>
          </w:tcPr>
          <w:p w14:paraId="109C6D99" w14:textId="77777777" w:rsidR="002524B5" w:rsidRPr="001A375D" w:rsidRDefault="002524B5" w:rsidP="003617E5">
            <w:pPr>
              <w:tabs>
                <w:tab w:val="left" w:pos="612"/>
                <w:tab w:val="left" w:pos="1568"/>
              </w:tabs>
              <w:spacing w:before="120" w:after="120"/>
              <w:rPr>
                <w:iCs/>
              </w:rPr>
            </w:pPr>
            <w:r w:rsidRPr="001A375D">
              <w:rPr>
                <w:iCs/>
              </w:rPr>
              <w:t xml:space="preserve">Oferta/ </w:t>
            </w:r>
            <w:r>
              <w:rPr>
                <w:iCs/>
              </w:rPr>
              <w:t>propunerea financiara</w:t>
            </w:r>
            <w:r w:rsidRPr="001A375D">
              <w:rPr>
                <w:iCs/>
              </w:rPr>
              <w:t xml:space="preserve"> </w:t>
            </w:r>
          </w:p>
        </w:tc>
        <w:tc>
          <w:tcPr>
            <w:tcW w:w="4419" w:type="dxa"/>
            <w:shd w:val="clear" w:color="auto" w:fill="FFFF00"/>
          </w:tcPr>
          <w:p w14:paraId="5C253EB4" w14:textId="77777777" w:rsidR="002524B5" w:rsidRPr="001A375D" w:rsidRDefault="002524B5" w:rsidP="003617E5">
            <w:pPr>
              <w:tabs>
                <w:tab w:val="left" w:pos="612"/>
                <w:tab w:val="left" w:pos="1568"/>
              </w:tabs>
              <w:spacing w:before="120" w:after="120"/>
              <w:rPr>
                <w:iCs/>
              </w:rPr>
            </w:pPr>
            <w:r w:rsidRPr="001A375D">
              <w:rPr>
                <w:iCs/>
              </w:rPr>
              <w:t xml:space="preserve">Formularul ofertei , </w:t>
            </w:r>
            <w:r>
              <w:rPr>
                <w:iCs/>
              </w:rPr>
              <w:t>propunerea financaira</w:t>
            </w:r>
            <w:r w:rsidRPr="001A375D">
              <w:rPr>
                <w:iCs/>
              </w:rPr>
              <w:t xml:space="preserve"> </w:t>
            </w:r>
            <w:r w:rsidRPr="001A375D">
              <w:t>semnat electronic de catre operatorul ecoomic</w:t>
            </w:r>
          </w:p>
        </w:tc>
        <w:tc>
          <w:tcPr>
            <w:tcW w:w="1182" w:type="dxa"/>
            <w:shd w:val="clear" w:color="auto" w:fill="FFFF00"/>
          </w:tcPr>
          <w:p w14:paraId="1BE35B1B" w14:textId="77777777" w:rsidR="002524B5" w:rsidRPr="001A375D" w:rsidRDefault="002524B5" w:rsidP="003617E5">
            <w:pPr>
              <w:tabs>
                <w:tab w:val="left" w:pos="612"/>
                <w:tab w:val="left" w:pos="1568"/>
              </w:tabs>
              <w:spacing w:before="120" w:after="120"/>
              <w:jc w:val="center"/>
              <w:rPr>
                <w:b/>
                <w:iCs/>
              </w:rPr>
            </w:pPr>
            <w:r w:rsidRPr="001A375D">
              <w:rPr>
                <w:b/>
                <w:iCs/>
              </w:rPr>
              <w:t>obligatoriu</w:t>
            </w:r>
          </w:p>
        </w:tc>
      </w:tr>
      <w:tr w:rsidR="002524B5" w:rsidRPr="007406FF" w14:paraId="08CD1347" w14:textId="77777777" w:rsidTr="003617E5">
        <w:trPr>
          <w:trHeight w:val="575"/>
        </w:trPr>
        <w:tc>
          <w:tcPr>
            <w:tcW w:w="572" w:type="dxa"/>
            <w:shd w:val="clear" w:color="auto" w:fill="FFFF00"/>
          </w:tcPr>
          <w:p w14:paraId="131B8278" w14:textId="77777777" w:rsidR="002524B5" w:rsidRPr="001A375D" w:rsidRDefault="002524B5" w:rsidP="003617E5">
            <w:pPr>
              <w:pStyle w:val="TableParagraph"/>
              <w:spacing w:before="103"/>
            </w:pPr>
            <w:r w:rsidRPr="001A375D">
              <w:t>2</w:t>
            </w:r>
          </w:p>
        </w:tc>
        <w:tc>
          <w:tcPr>
            <w:tcW w:w="3402" w:type="dxa"/>
            <w:shd w:val="clear" w:color="auto" w:fill="FFFF00"/>
          </w:tcPr>
          <w:p w14:paraId="2168E6F9" w14:textId="77777777" w:rsidR="002524B5" w:rsidRPr="001A375D" w:rsidRDefault="002524B5" w:rsidP="003617E5">
            <w:pPr>
              <w:tabs>
                <w:tab w:val="left" w:pos="612"/>
                <w:tab w:val="left" w:pos="1568"/>
              </w:tabs>
              <w:spacing w:before="120" w:after="120"/>
              <w:rPr>
                <w:iCs/>
              </w:rPr>
            </w:pPr>
            <w:r w:rsidRPr="001A375D">
              <w:rPr>
                <w:iCs/>
              </w:rPr>
              <w:t>specificații tehnice</w:t>
            </w:r>
          </w:p>
        </w:tc>
        <w:tc>
          <w:tcPr>
            <w:tcW w:w="4419" w:type="dxa"/>
            <w:shd w:val="clear" w:color="auto" w:fill="FFFF00"/>
          </w:tcPr>
          <w:p w14:paraId="5071ACD5" w14:textId="77777777" w:rsidR="002524B5" w:rsidRPr="001A375D" w:rsidRDefault="002524B5" w:rsidP="003617E5">
            <w:pPr>
              <w:tabs>
                <w:tab w:val="left" w:pos="612"/>
                <w:tab w:val="left" w:pos="1568"/>
              </w:tabs>
              <w:spacing w:before="120" w:after="120"/>
              <w:rPr>
                <w:iCs/>
              </w:rPr>
            </w:pPr>
            <w:r>
              <w:rPr>
                <w:iCs/>
              </w:rPr>
              <w:t>Deviz de cheltuieli</w:t>
            </w:r>
            <w:r w:rsidRPr="001A375D">
              <w:rPr>
                <w:iCs/>
              </w:rPr>
              <w:t>, cu semnătură electronica  de catre operatorul economic</w:t>
            </w:r>
          </w:p>
        </w:tc>
        <w:tc>
          <w:tcPr>
            <w:tcW w:w="1182" w:type="dxa"/>
            <w:shd w:val="clear" w:color="auto" w:fill="FFFF00"/>
          </w:tcPr>
          <w:p w14:paraId="34004112" w14:textId="77777777" w:rsidR="002524B5" w:rsidRPr="001A375D" w:rsidRDefault="002524B5" w:rsidP="003617E5">
            <w:pPr>
              <w:tabs>
                <w:tab w:val="left" w:pos="1568"/>
              </w:tabs>
            </w:pPr>
            <w:r w:rsidRPr="001A375D">
              <w:rPr>
                <w:b/>
                <w:iCs/>
              </w:rPr>
              <w:t>obligatoriu</w:t>
            </w:r>
          </w:p>
        </w:tc>
      </w:tr>
      <w:tr w:rsidR="002524B5" w:rsidRPr="007406FF" w14:paraId="00C56669" w14:textId="77777777" w:rsidTr="003617E5">
        <w:trPr>
          <w:trHeight w:val="627"/>
        </w:trPr>
        <w:tc>
          <w:tcPr>
            <w:tcW w:w="572" w:type="dxa"/>
            <w:shd w:val="clear" w:color="auto" w:fill="FFFF00"/>
          </w:tcPr>
          <w:p w14:paraId="3E694610" w14:textId="77777777" w:rsidR="002524B5" w:rsidRPr="001A375D" w:rsidRDefault="002524B5" w:rsidP="003617E5">
            <w:pPr>
              <w:pStyle w:val="TableParagraph"/>
              <w:spacing w:before="108"/>
            </w:pPr>
            <w:r w:rsidRPr="001A375D">
              <w:t>3</w:t>
            </w:r>
          </w:p>
        </w:tc>
        <w:tc>
          <w:tcPr>
            <w:tcW w:w="3402" w:type="dxa"/>
            <w:shd w:val="clear" w:color="auto" w:fill="FFFF00"/>
          </w:tcPr>
          <w:p w14:paraId="67B1A149" w14:textId="77777777" w:rsidR="002524B5" w:rsidRPr="001A375D" w:rsidRDefault="002524B5" w:rsidP="003617E5">
            <w:pPr>
              <w:pStyle w:val="BodyText"/>
              <w:tabs>
                <w:tab w:val="left" w:pos="567"/>
                <w:tab w:val="left" w:pos="1568"/>
              </w:tabs>
              <w:rPr>
                <w:sz w:val="20"/>
              </w:rPr>
            </w:pPr>
            <w:r w:rsidRPr="001A375D">
              <w:rPr>
                <w:sz w:val="20"/>
              </w:rPr>
              <w:t>CERERE DE PARTICIPARE</w:t>
            </w:r>
          </w:p>
        </w:tc>
        <w:tc>
          <w:tcPr>
            <w:tcW w:w="4419" w:type="dxa"/>
            <w:shd w:val="clear" w:color="auto" w:fill="FFFF00"/>
          </w:tcPr>
          <w:p w14:paraId="248566AE" w14:textId="77777777" w:rsidR="002524B5" w:rsidRPr="001A375D" w:rsidRDefault="002524B5" w:rsidP="003617E5">
            <w:pPr>
              <w:tabs>
                <w:tab w:val="left" w:pos="1568"/>
              </w:tabs>
            </w:pPr>
            <w:r w:rsidRPr="001A375D">
              <w:t>Anexa nr. 7 Semnat electronic de către operatorul economici</w:t>
            </w:r>
          </w:p>
        </w:tc>
        <w:tc>
          <w:tcPr>
            <w:tcW w:w="1182" w:type="dxa"/>
            <w:shd w:val="clear" w:color="auto" w:fill="FFFF00"/>
          </w:tcPr>
          <w:p w14:paraId="2CC0F009" w14:textId="77777777" w:rsidR="002524B5" w:rsidRPr="001A375D" w:rsidRDefault="002524B5" w:rsidP="003617E5">
            <w:pPr>
              <w:tabs>
                <w:tab w:val="left" w:pos="1568"/>
              </w:tabs>
            </w:pPr>
            <w:r w:rsidRPr="001A375D">
              <w:rPr>
                <w:b/>
                <w:iCs/>
              </w:rPr>
              <w:t>obligatoriu</w:t>
            </w:r>
          </w:p>
        </w:tc>
      </w:tr>
      <w:tr w:rsidR="002524B5" w:rsidRPr="007406FF" w14:paraId="4EFF93DD" w14:textId="77777777" w:rsidTr="003617E5">
        <w:trPr>
          <w:trHeight w:val="627"/>
        </w:trPr>
        <w:tc>
          <w:tcPr>
            <w:tcW w:w="572" w:type="dxa"/>
            <w:shd w:val="clear" w:color="auto" w:fill="FFFF00"/>
          </w:tcPr>
          <w:p w14:paraId="2FF67528" w14:textId="77777777" w:rsidR="002524B5" w:rsidRPr="001A375D" w:rsidRDefault="002524B5" w:rsidP="003617E5">
            <w:pPr>
              <w:pStyle w:val="TableParagraph"/>
              <w:spacing w:before="108"/>
            </w:pPr>
            <w:r w:rsidRPr="001A375D">
              <w:t>4</w:t>
            </w:r>
          </w:p>
        </w:tc>
        <w:tc>
          <w:tcPr>
            <w:tcW w:w="3402" w:type="dxa"/>
            <w:shd w:val="clear" w:color="auto" w:fill="FFFF00"/>
          </w:tcPr>
          <w:p w14:paraId="1CF93D0D" w14:textId="77777777" w:rsidR="002524B5" w:rsidRPr="001A375D" w:rsidRDefault="002524B5" w:rsidP="003617E5">
            <w:pPr>
              <w:pStyle w:val="TableParagraph"/>
              <w:tabs>
                <w:tab w:val="left" w:pos="1568"/>
              </w:tabs>
              <w:spacing w:line="270" w:lineRule="exact"/>
              <w:ind w:left="4"/>
            </w:pPr>
            <w:r w:rsidRPr="001A375D">
              <w:t>DECLARAŢIE</w:t>
            </w:r>
          </w:p>
          <w:p w14:paraId="20A7DF93" w14:textId="77777777" w:rsidR="002524B5" w:rsidRPr="001A375D" w:rsidRDefault="002524B5" w:rsidP="003617E5">
            <w:pPr>
              <w:pStyle w:val="TableParagraph"/>
              <w:tabs>
                <w:tab w:val="left" w:pos="1568"/>
              </w:tabs>
              <w:spacing w:before="117"/>
              <w:rPr>
                <w:b/>
              </w:rPr>
            </w:pPr>
            <w:r w:rsidRPr="001A375D">
              <w:t>privind valabilitatea ofertei</w:t>
            </w:r>
          </w:p>
        </w:tc>
        <w:tc>
          <w:tcPr>
            <w:tcW w:w="4419" w:type="dxa"/>
            <w:shd w:val="clear" w:color="auto" w:fill="FFFF00"/>
          </w:tcPr>
          <w:p w14:paraId="6338BCF1" w14:textId="77777777" w:rsidR="002524B5" w:rsidRPr="001A375D" w:rsidRDefault="002524B5" w:rsidP="003617E5">
            <w:pPr>
              <w:pStyle w:val="TableParagraph"/>
              <w:tabs>
                <w:tab w:val="left" w:pos="1568"/>
              </w:tabs>
              <w:spacing w:line="237" w:lineRule="auto"/>
              <w:ind w:left="-1" w:right="275"/>
            </w:pPr>
            <w:r w:rsidRPr="001A375D">
              <w:t>Anexa nr. 8 Semnat electronic de către operatorul economici</w:t>
            </w:r>
          </w:p>
        </w:tc>
        <w:tc>
          <w:tcPr>
            <w:tcW w:w="1182" w:type="dxa"/>
            <w:shd w:val="clear" w:color="auto" w:fill="FFFF00"/>
          </w:tcPr>
          <w:p w14:paraId="12B54408" w14:textId="77777777" w:rsidR="002524B5" w:rsidRPr="001A375D" w:rsidRDefault="002524B5" w:rsidP="003617E5">
            <w:pPr>
              <w:tabs>
                <w:tab w:val="left" w:pos="1568"/>
              </w:tabs>
            </w:pPr>
            <w:r w:rsidRPr="001A375D">
              <w:rPr>
                <w:b/>
                <w:iCs/>
              </w:rPr>
              <w:t>obligatoriu</w:t>
            </w:r>
          </w:p>
        </w:tc>
      </w:tr>
      <w:tr w:rsidR="002524B5" w:rsidRPr="007406FF" w14:paraId="6B391CDE" w14:textId="77777777" w:rsidTr="003617E5">
        <w:trPr>
          <w:trHeight w:val="627"/>
        </w:trPr>
        <w:tc>
          <w:tcPr>
            <w:tcW w:w="572" w:type="dxa"/>
            <w:shd w:val="clear" w:color="auto" w:fill="FFFF00"/>
          </w:tcPr>
          <w:p w14:paraId="3DD85E86" w14:textId="77777777" w:rsidR="002524B5" w:rsidRPr="001A375D" w:rsidRDefault="002524B5" w:rsidP="003617E5">
            <w:pPr>
              <w:pStyle w:val="TableParagraph"/>
              <w:spacing w:before="108"/>
            </w:pPr>
            <w:r w:rsidRPr="001A375D">
              <w:t>5</w:t>
            </w:r>
          </w:p>
        </w:tc>
        <w:tc>
          <w:tcPr>
            <w:tcW w:w="3402" w:type="dxa"/>
            <w:shd w:val="clear" w:color="auto" w:fill="FFFF00"/>
          </w:tcPr>
          <w:p w14:paraId="30AF2155" w14:textId="77777777" w:rsidR="002524B5" w:rsidRPr="001A375D" w:rsidRDefault="002524B5" w:rsidP="003617E5">
            <w:pPr>
              <w:tabs>
                <w:tab w:val="left" w:pos="612"/>
                <w:tab w:val="left" w:pos="1568"/>
              </w:tabs>
              <w:spacing w:before="120" w:after="120"/>
              <w:rPr>
                <w:iCs/>
              </w:rPr>
            </w:pPr>
            <w:r w:rsidRPr="001A375D">
              <w:rPr>
                <w:iCs/>
              </w:rPr>
              <w:t>DUAE</w:t>
            </w:r>
          </w:p>
        </w:tc>
        <w:tc>
          <w:tcPr>
            <w:tcW w:w="4419" w:type="dxa"/>
            <w:shd w:val="clear" w:color="auto" w:fill="FFFF00"/>
          </w:tcPr>
          <w:p w14:paraId="499E8DE0" w14:textId="77777777" w:rsidR="002524B5" w:rsidRPr="001A375D" w:rsidRDefault="002524B5" w:rsidP="003617E5">
            <w:pPr>
              <w:tabs>
                <w:tab w:val="left" w:pos="612"/>
                <w:tab w:val="left" w:pos="1568"/>
              </w:tabs>
              <w:spacing w:before="120" w:after="120"/>
              <w:rPr>
                <w:iCs/>
              </w:rPr>
            </w:pPr>
            <w:r w:rsidRPr="001A375D">
              <w:t>Semnat electronic de către operatorul economici</w:t>
            </w:r>
          </w:p>
        </w:tc>
        <w:tc>
          <w:tcPr>
            <w:tcW w:w="1182" w:type="dxa"/>
            <w:shd w:val="clear" w:color="auto" w:fill="FFFF00"/>
          </w:tcPr>
          <w:p w14:paraId="62B5959A" w14:textId="77777777" w:rsidR="002524B5" w:rsidRPr="001A375D" w:rsidRDefault="002524B5" w:rsidP="003617E5">
            <w:pPr>
              <w:tabs>
                <w:tab w:val="left" w:pos="1568"/>
              </w:tabs>
            </w:pPr>
            <w:r w:rsidRPr="001A375D">
              <w:rPr>
                <w:b/>
                <w:iCs/>
              </w:rPr>
              <w:t>obligatoriu</w:t>
            </w:r>
          </w:p>
        </w:tc>
      </w:tr>
      <w:tr w:rsidR="002524B5" w:rsidRPr="007406FF" w14:paraId="1638514A" w14:textId="77777777" w:rsidTr="003617E5">
        <w:trPr>
          <w:trHeight w:val="512"/>
        </w:trPr>
        <w:tc>
          <w:tcPr>
            <w:tcW w:w="9575" w:type="dxa"/>
            <w:gridSpan w:val="4"/>
            <w:shd w:val="clear" w:color="auto" w:fill="FFFF00"/>
          </w:tcPr>
          <w:p w14:paraId="09156E62" w14:textId="77777777" w:rsidR="002524B5" w:rsidRPr="004101F5" w:rsidRDefault="002524B5" w:rsidP="003617E5">
            <w:pPr>
              <w:pStyle w:val="Heading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2524B5" w:rsidRPr="007406FF" w14:paraId="06FDEE41" w14:textId="77777777" w:rsidTr="003617E5">
        <w:trPr>
          <w:trHeight w:val="559"/>
        </w:trPr>
        <w:tc>
          <w:tcPr>
            <w:tcW w:w="572" w:type="dxa"/>
            <w:shd w:val="clear" w:color="auto" w:fill="FFFF00"/>
          </w:tcPr>
          <w:p w14:paraId="09933364" w14:textId="77777777" w:rsidR="002524B5" w:rsidRPr="00C70DB4" w:rsidRDefault="002524B5" w:rsidP="003617E5">
            <w:pPr>
              <w:pStyle w:val="TableParagraph"/>
              <w:spacing w:before="103"/>
            </w:pPr>
            <w:r w:rsidRPr="00C70DB4">
              <w:t>1</w:t>
            </w:r>
          </w:p>
        </w:tc>
        <w:tc>
          <w:tcPr>
            <w:tcW w:w="3402" w:type="dxa"/>
            <w:shd w:val="clear" w:color="auto" w:fill="FFFF00"/>
          </w:tcPr>
          <w:p w14:paraId="6F273CF2" w14:textId="77777777" w:rsidR="002524B5" w:rsidRPr="00C70DB4" w:rsidRDefault="002524B5" w:rsidP="003617E5">
            <w:pPr>
              <w:pStyle w:val="TableParagraph"/>
              <w:spacing w:before="105" w:line="237" w:lineRule="auto"/>
              <w:ind w:left="109" w:right="300"/>
            </w:pPr>
            <w:r w:rsidRPr="00C70DB4">
              <w:t xml:space="preserve">Formularul informație despre </w:t>
            </w:r>
            <w:r w:rsidRPr="00C70DB4">
              <w:lastRenderedPageBreak/>
              <w:t>ofertant</w:t>
            </w:r>
          </w:p>
        </w:tc>
        <w:tc>
          <w:tcPr>
            <w:tcW w:w="4419" w:type="dxa"/>
            <w:shd w:val="clear" w:color="auto" w:fill="FFFF00"/>
          </w:tcPr>
          <w:p w14:paraId="4F5A03E7" w14:textId="77777777" w:rsidR="002524B5" w:rsidRPr="00C70DB4" w:rsidRDefault="002524B5" w:rsidP="003617E5">
            <w:pPr>
              <w:pStyle w:val="TableParagraph"/>
              <w:spacing w:before="105" w:line="237" w:lineRule="auto"/>
              <w:ind w:right="275"/>
            </w:pPr>
            <w:r w:rsidRPr="00C70DB4">
              <w:lastRenderedPageBreak/>
              <w:t xml:space="preserve">Semnat electronic de către operatorul </w:t>
            </w:r>
            <w:r w:rsidRPr="00C70DB4">
              <w:lastRenderedPageBreak/>
              <w:t>economic</w:t>
            </w:r>
          </w:p>
        </w:tc>
        <w:tc>
          <w:tcPr>
            <w:tcW w:w="1182" w:type="dxa"/>
            <w:shd w:val="clear" w:color="auto" w:fill="FFFF00"/>
          </w:tcPr>
          <w:p w14:paraId="4B5495A6" w14:textId="77777777" w:rsidR="002524B5" w:rsidRPr="00C70DB4" w:rsidRDefault="002524B5" w:rsidP="003617E5">
            <w:pPr>
              <w:pStyle w:val="TableParagraph"/>
              <w:spacing w:before="103"/>
            </w:pPr>
            <w:r w:rsidRPr="00C70DB4">
              <w:lastRenderedPageBreak/>
              <w:t>DA</w:t>
            </w:r>
          </w:p>
        </w:tc>
      </w:tr>
      <w:tr w:rsidR="002524B5" w:rsidRPr="007406FF" w14:paraId="3951A78D" w14:textId="77777777" w:rsidTr="003617E5">
        <w:trPr>
          <w:trHeight w:val="764"/>
        </w:trPr>
        <w:tc>
          <w:tcPr>
            <w:tcW w:w="572" w:type="dxa"/>
            <w:shd w:val="clear" w:color="auto" w:fill="FFFF00"/>
          </w:tcPr>
          <w:p w14:paraId="56A9EB22" w14:textId="77777777" w:rsidR="002524B5" w:rsidRPr="00C70DB4" w:rsidRDefault="002524B5" w:rsidP="003617E5">
            <w:pPr>
              <w:pStyle w:val="TableParagraph"/>
              <w:spacing w:before="108"/>
            </w:pPr>
            <w:r w:rsidRPr="00C70DB4">
              <w:t>2</w:t>
            </w:r>
          </w:p>
        </w:tc>
        <w:tc>
          <w:tcPr>
            <w:tcW w:w="3402" w:type="dxa"/>
            <w:shd w:val="clear" w:color="auto" w:fill="FFFF00"/>
          </w:tcPr>
          <w:p w14:paraId="4FAE680B" w14:textId="77777777" w:rsidR="002524B5" w:rsidRPr="00C70DB4" w:rsidRDefault="002524B5" w:rsidP="003617E5">
            <w:pPr>
              <w:pStyle w:val="TableParagraph"/>
              <w:spacing w:before="110" w:line="237" w:lineRule="auto"/>
              <w:ind w:left="109"/>
            </w:pPr>
            <w:r w:rsidRPr="00C70DB4">
              <w:t>Dovada înregistrării persoanei juridice, în conformitate cu prevederile legale</w:t>
            </w:r>
          </w:p>
        </w:tc>
        <w:tc>
          <w:tcPr>
            <w:tcW w:w="4419" w:type="dxa"/>
            <w:shd w:val="clear" w:color="auto" w:fill="FFFF00"/>
          </w:tcPr>
          <w:p w14:paraId="70DA4F07" w14:textId="77777777" w:rsidR="002524B5" w:rsidRPr="00C70DB4" w:rsidRDefault="002524B5" w:rsidP="003617E5">
            <w:pPr>
              <w:pStyle w:val="TableParagraph"/>
              <w:spacing w:before="108"/>
              <w:ind w:right="210"/>
            </w:pPr>
            <w:r w:rsidRPr="00C70DB4">
              <w:t>Certificate/decizie de înregistrare a întreprinderii - copia, Semnat electronic  de către operatorul economi</w:t>
            </w:r>
          </w:p>
        </w:tc>
        <w:tc>
          <w:tcPr>
            <w:tcW w:w="1182" w:type="dxa"/>
            <w:shd w:val="clear" w:color="auto" w:fill="FFFF00"/>
          </w:tcPr>
          <w:p w14:paraId="0216A201" w14:textId="77777777" w:rsidR="002524B5" w:rsidRPr="00C70DB4" w:rsidRDefault="002524B5" w:rsidP="003617E5">
            <w:pPr>
              <w:pStyle w:val="TableParagraph"/>
              <w:spacing w:line="269" w:lineRule="exact"/>
              <w:ind w:left="-1"/>
            </w:pPr>
            <w:r w:rsidRPr="00C70DB4">
              <w:t>DA</w:t>
            </w:r>
          </w:p>
        </w:tc>
      </w:tr>
      <w:tr w:rsidR="002524B5" w:rsidRPr="007406FF" w14:paraId="5434A8CA" w14:textId="77777777" w:rsidTr="003617E5">
        <w:trPr>
          <w:trHeight w:val="696"/>
        </w:trPr>
        <w:tc>
          <w:tcPr>
            <w:tcW w:w="572" w:type="dxa"/>
            <w:shd w:val="clear" w:color="auto" w:fill="FFFF00"/>
          </w:tcPr>
          <w:p w14:paraId="0C95A5FE" w14:textId="77777777" w:rsidR="002524B5" w:rsidRPr="00C70DB4" w:rsidRDefault="002524B5" w:rsidP="003617E5">
            <w:pPr>
              <w:pStyle w:val="TableParagraph"/>
              <w:spacing w:before="108"/>
            </w:pPr>
            <w:r w:rsidRPr="00C70DB4">
              <w:t>3</w:t>
            </w:r>
          </w:p>
        </w:tc>
        <w:tc>
          <w:tcPr>
            <w:tcW w:w="3402" w:type="dxa"/>
            <w:shd w:val="clear" w:color="auto" w:fill="FFFF00"/>
          </w:tcPr>
          <w:p w14:paraId="640DBC9D" w14:textId="77777777" w:rsidR="002524B5" w:rsidRPr="00C70DB4" w:rsidRDefault="002524B5" w:rsidP="003617E5">
            <w:pPr>
              <w:pStyle w:val="TableParagraph"/>
              <w:spacing w:before="110" w:line="237" w:lineRule="auto"/>
              <w:ind w:left="109"/>
            </w:pPr>
            <w:r w:rsidRPr="00C70DB4">
              <w:t>Extras din Registrul de stat al persoanei juridice</w:t>
            </w:r>
          </w:p>
        </w:tc>
        <w:tc>
          <w:tcPr>
            <w:tcW w:w="4419" w:type="dxa"/>
            <w:shd w:val="clear" w:color="auto" w:fill="FFFF00"/>
          </w:tcPr>
          <w:p w14:paraId="7E09CDD7" w14:textId="77777777" w:rsidR="002524B5" w:rsidRPr="00C70DB4" w:rsidRDefault="002524B5" w:rsidP="003617E5">
            <w:pPr>
              <w:pStyle w:val="TableParagraph"/>
              <w:spacing w:before="108"/>
              <w:ind w:right="210"/>
            </w:pPr>
            <w:r w:rsidRPr="00C70DB4">
              <w:t>copia, Semnat electronic  de către operatorul economi</w:t>
            </w:r>
          </w:p>
        </w:tc>
        <w:tc>
          <w:tcPr>
            <w:tcW w:w="1182" w:type="dxa"/>
            <w:shd w:val="clear" w:color="auto" w:fill="FFFF00"/>
          </w:tcPr>
          <w:p w14:paraId="592AA624" w14:textId="77777777" w:rsidR="002524B5" w:rsidRPr="00C70DB4" w:rsidRDefault="002524B5" w:rsidP="003617E5">
            <w:pPr>
              <w:pStyle w:val="TableParagraph"/>
              <w:spacing w:line="269" w:lineRule="exact"/>
              <w:ind w:left="-1"/>
            </w:pPr>
            <w:r w:rsidRPr="00C70DB4">
              <w:t>DA</w:t>
            </w:r>
          </w:p>
        </w:tc>
      </w:tr>
      <w:tr w:rsidR="002524B5" w:rsidRPr="007406FF" w14:paraId="1444B036" w14:textId="77777777" w:rsidTr="003617E5">
        <w:trPr>
          <w:trHeight w:val="1144"/>
        </w:trPr>
        <w:tc>
          <w:tcPr>
            <w:tcW w:w="572" w:type="dxa"/>
            <w:shd w:val="clear" w:color="auto" w:fill="FFFF00"/>
          </w:tcPr>
          <w:p w14:paraId="033C34F0" w14:textId="77777777" w:rsidR="002524B5" w:rsidRPr="00C70DB4" w:rsidRDefault="002524B5" w:rsidP="003617E5">
            <w:pPr>
              <w:pStyle w:val="TableParagraph"/>
              <w:spacing w:before="103"/>
            </w:pPr>
            <w:r w:rsidRPr="00C70DB4">
              <w:t>4</w:t>
            </w:r>
          </w:p>
        </w:tc>
        <w:tc>
          <w:tcPr>
            <w:tcW w:w="3402" w:type="dxa"/>
            <w:shd w:val="clear" w:color="auto" w:fill="FFFF00"/>
          </w:tcPr>
          <w:p w14:paraId="37C78FB7" w14:textId="77777777" w:rsidR="002524B5" w:rsidRPr="00C70DB4" w:rsidRDefault="002524B5" w:rsidP="003617E5">
            <w:pPr>
              <w:pStyle w:val="TableParagraph"/>
              <w:spacing w:before="108"/>
              <w:ind w:left="109" w:right="300"/>
            </w:pPr>
            <w:r w:rsidRPr="00C70DB4">
              <w:t>Declaratie privind dotarile specifice,utilajul și echipamentul necesar pentru îndeplinirea corespunzătoare a contractului</w:t>
            </w:r>
          </w:p>
        </w:tc>
        <w:tc>
          <w:tcPr>
            <w:tcW w:w="4419" w:type="dxa"/>
            <w:shd w:val="clear" w:color="auto" w:fill="FFFF00"/>
          </w:tcPr>
          <w:p w14:paraId="7DE11F9E" w14:textId="77777777" w:rsidR="002524B5" w:rsidRPr="00C70DB4" w:rsidRDefault="002524B5" w:rsidP="003617E5">
            <w:pPr>
              <w:pStyle w:val="TableParagraph"/>
              <w:spacing w:line="241" w:lineRule="exact"/>
              <w:ind w:left="-1"/>
            </w:pPr>
            <w:r w:rsidRPr="00C70DB4">
              <w:t>Anexa nr. 14. Semnat electronic de către operatorul economi</w:t>
            </w:r>
          </w:p>
        </w:tc>
        <w:tc>
          <w:tcPr>
            <w:tcW w:w="1182" w:type="dxa"/>
            <w:shd w:val="clear" w:color="auto" w:fill="FFFF00"/>
          </w:tcPr>
          <w:p w14:paraId="4086F3D3" w14:textId="77777777" w:rsidR="002524B5" w:rsidRPr="00C70DB4" w:rsidRDefault="002524B5" w:rsidP="003617E5">
            <w:pPr>
              <w:pStyle w:val="TableParagraph"/>
              <w:spacing w:line="264" w:lineRule="exact"/>
              <w:ind w:left="-1"/>
            </w:pPr>
            <w:r w:rsidRPr="00C70DB4">
              <w:t>DA</w:t>
            </w:r>
          </w:p>
        </w:tc>
      </w:tr>
      <w:tr w:rsidR="002524B5" w:rsidRPr="007406FF" w14:paraId="11C873BE" w14:textId="77777777" w:rsidTr="003617E5">
        <w:trPr>
          <w:trHeight w:val="1086"/>
        </w:trPr>
        <w:tc>
          <w:tcPr>
            <w:tcW w:w="572" w:type="dxa"/>
            <w:shd w:val="clear" w:color="auto" w:fill="FFFF00"/>
          </w:tcPr>
          <w:p w14:paraId="2A28B0D4" w14:textId="77777777" w:rsidR="002524B5" w:rsidRPr="00C70DB4" w:rsidRDefault="002524B5" w:rsidP="003617E5">
            <w:pPr>
              <w:pStyle w:val="TableParagraph"/>
              <w:spacing w:before="103"/>
            </w:pPr>
            <w:r w:rsidRPr="00C70DB4">
              <w:t>5</w:t>
            </w:r>
          </w:p>
        </w:tc>
        <w:tc>
          <w:tcPr>
            <w:tcW w:w="3402" w:type="dxa"/>
            <w:shd w:val="clear" w:color="auto" w:fill="FFFF00"/>
          </w:tcPr>
          <w:p w14:paraId="76148B1B" w14:textId="77777777" w:rsidR="002524B5" w:rsidRPr="00C70DB4" w:rsidRDefault="002524B5" w:rsidP="003617E5">
            <w:pPr>
              <w:spacing w:before="72" w:line="290" w:lineRule="auto"/>
              <w:rPr>
                <w:b/>
                <w:color w:val="000000"/>
                <w:w w:val="90"/>
              </w:rPr>
            </w:pPr>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419" w:type="dxa"/>
            <w:shd w:val="clear" w:color="auto" w:fill="FFFF00"/>
          </w:tcPr>
          <w:p w14:paraId="0D297FB3" w14:textId="77777777" w:rsidR="002524B5" w:rsidRPr="00C70DB4" w:rsidRDefault="002524B5" w:rsidP="003617E5">
            <w:pPr>
              <w:spacing w:before="120" w:after="120" w:line="276" w:lineRule="auto"/>
              <w:jc w:val="both"/>
              <w:rPr>
                <w:rFonts w:eastAsia="PMingLiU"/>
                <w:lang w:eastAsia="zh-CN"/>
              </w:rPr>
            </w:pPr>
            <w:r w:rsidRPr="00C70DB4">
              <w:t>Anexa nr. 22. Semnat electronic  de către operatorul economi</w:t>
            </w:r>
          </w:p>
        </w:tc>
        <w:tc>
          <w:tcPr>
            <w:tcW w:w="1182" w:type="dxa"/>
            <w:shd w:val="clear" w:color="auto" w:fill="FFFF00"/>
          </w:tcPr>
          <w:p w14:paraId="0C14B74B" w14:textId="77777777" w:rsidR="002524B5" w:rsidRPr="00C70DB4" w:rsidRDefault="002524B5" w:rsidP="003617E5">
            <w:r w:rsidRPr="00C70DB4">
              <w:t>DA</w:t>
            </w:r>
          </w:p>
        </w:tc>
      </w:tr>
      <w:tr w:rsidR="002524B5" w:rsidRPr="007406FF" w14:paraId="767F8243" w14:textId="77777777" w:rsidTr="003617E5">
        <w:trPr>
          <w:trHeight w:val="448"/>
        </w:trPr>
        <w:tc>
          <w:tcPr>
            <w:tcW w:w="572" w:type="dxa"/>
            <w:shd w:val="clear" w:color="auto" w:fill="FFFF00"/>
          </w:tcPr>
          <w:p w14:paraId="520CFC0A" w14:textId="77777777" w:rsidR="002524B5" w:rsidRPr="00C70DB4" w:rsidRDefault="002524B5" w:rsidP="003617E5">
            <w:pPr>
              <w:pStyle w:val="TableParagraph"/>
              <w:spacing w:before="103"/>
            </w:pPr>
            <w:r w:rsidRPr="00C70DB4">
              <w:t>6</w:t>
            </w:r>
          </w:p>
        </w:tc>
        <w:tc>
          <w:tcPr>
            <w:tcW w:w="3402" w:type="dxa"/>
            <w:shd w:val="clear" w:color="auto" w:fill="FFFF00"/>
          </w:tcPr>
          <w:p w14:paraId="572DF86D" w14:textId="77777777" w:rsidR="002524B5" w:rsidRPr="00C70DB4" w:rsidRDefault="002524B5" w:rsidP="003617E5">
            <w:pPr>
              <w:pStyle w:val="BodyText"/>
              <w:tabs>
                <w:tab w:val="left" w:pos="567"/>
              </w:tabs>
              <w:rPr>
                <w:sz w:val="20"/>
              </w:rPr>
            </w:pPr>
            <w:r w:rsidRPr="00C70DB4">
              <w:rPr>
                <w:sz w:val="20"/>
              </w:rPr>
              <w:t>GRAFIC DE  EXECUTARE A LUCRĂRILOR</w:t>
            </w:r>
            <w:r>
              <w:rPr>
                <w:sz w:val="20"/>
              </w:rPr>
              <w:t>-perioada de execuție</w:t>
            </w:r>
          </w:p>
        </w:tc>
        <w:tc>
          <w:tcPr>
            <w:tcW w:w="4419" w:type="dxa"/>
            <w:shd w:val="clear" w:color="auto" w:fill="FFFF00"/>
          </w:tcPr>
          <w:p w14:paraId="19A063E9" w14:textId="77777777" w:rsidR="002524B5" w:rsidRPr="00C70DB4" w:rsidRDefault="002524B5" w:rsidP="003617E5">
            <w:r w:rsidRPr="00C70DB4">
              <w:t>Anexa nr. 10 Semnat electronic de către operatorul economi</w:t>
            </w:r>
          </w:p>
        </w:tc>
        <w:tc>
          <w:tcPr>
            <w:tcW w:w="1182" w:type="dxa"/>
            <w:shd w:val="clear" w:color="auto" w:fill="FFFF00"/>
          </w:tcPr>
          <w:p w14:paraId="3925B437" w14:textId="77777777" w:rsidR="002524B5" w:rsidRPr="00C70DB4" w:rsidRDefault="002524B5" w:rsidP="003617E5">
            <w:r w:rsidRPr="00C70DB4">
              <w:t>DA</w:t>
            </w:r>
          </w:p>
        </w:tc>
      </w:tr>
      <w:tr w:rsidR="002524B5" w:rsidRPr="007406FF" w14:paraId="2BDF3B19" w14:textId="77777777" w:rsidTr="003617E5">
        <w:trPr>
          <w:trHeight w:val="525"/>
        </w:trPr>
        <w:tc>
          <w:tcPr>
            <w:tcW w:w="572" w:type="dxa"/>
            <w:shd w:val="clear" w:color="auto" w:fill="FFFF00"/>
          </w:tcPr>
          <w:p w14:paraId="14B52DD8" w14:textId="77777777" w:rsidR="002524B5" w:rsidRPr="00C70DB4" w:rsidRDefault="002524B5" w:rsidP="003617E5">
            <w:pPr>
              <w:ind w:left="100"/>
            </w:pPr>
            <w:r w:rsidRPr="00C70DB4">
              <w:t>7</w:t>
            </w:r>
          </w:p>
        </w:tc>
        <w:tc>
          <w:tcPr>
            <w:tcW w:w="3402" w:type="dxa"/>
            <w:shd w:val="clear" w:color="auto" w:fill="FFFF00"/>
          </w:tcPr>
          <w:p w14:paraId="05AC615C" w14:textId="77777777" w:rsidR="002524B5" w:rsidRPr="00C70DB4" w:rsidRDefault="002524B5" w:rsidP="003617E5">
            <w:pPr>
              <w:spacing w:line="110" w:lineRule="exact"/>
            </w:pPr>
          </w:p>
          <w:p w14:paraId="411FA824" w14:textId="77777777" w:rsidR="002524B5" w:rsidRPr="00C70DB4" w:rsidRDefault="002524B5" w:rsidP="003617E5">
            <w:pPr>
              <w:ind w:left="100" w:right="150"/>
            </w:pPr>
            <w:r w:rsidRPr="00C70DB4">
              <w:rPr>
                <w:color w:val="000000"/>
              </w:rPr>
              <w:t>Certificat</w:t>
            </w:r>
            <w:r w:rsidRPr="00C70DB4">
              <w:rPr>
                <w:spacing w:val="-6"/>
              </w:rPr>
              <w:t xml:space="preserve"> </w:t>
            </w:r>
            <w:r w:rsidRPr="00C70DB4">
              <w:rPr>
                <w:color w:val="000000"/>
              </w:rPr>
              <w:t>privind</w:t>
            </w:r>
            <w:r w:rsidRPr="00C70DB4">
              <w:rPr>
                <w:spacing w:val="-7"/>
              </w:rPr>
              <w:t xml:space="preserve"> </w:t>
            </w:r>
            <w:r w:rsidRPr="00C70DB4">
              <w:rPr>
                <w:color w:val="000000"/>
              </w:rPr>
              <w:t>lipsa</w:t>
            </w:r>
            <w:r w:rsidRPr="00C70DB4">
              <w:rPr>
                <w:spacing w:val="-7"/>
              </w:rPr>
              <w:t xml:space="preserve"> </w:t>
            </w:r>
            <w:r w:rsidRPr="00C70DB4">
              <w:rPr>
                <w:color w:val="000000"/>
              </w:rPr>
              <w:t>sau</w:t>
            </w:r>
            <w:r w:rsidRPr="00C70DB4">
              <w:rPr>
                <w:spacing w:val="-7"/>
              </w:rPr>
              <w:t xml:space="preserve"> </w:t>
            </w:r>
            <w:r w:rsidRPr="00C70DB4">
              <w:rPr>
                <w:color w:val="000000"/>
              </w:rPr>
              <w:t>existența</w:t>
            </w:r>
            <w:r w:rsidRPr="00C70DB4">
              <w:t xml:space="preserve"> </w:t>
            </w:r>
            <w:r w:rsidRPr="00C70DB4">
              <w:rPr>
                <w:color w:val="000000"/>
              </w:rPr>
              <w:t>restanțelor</w:t>
            </w:r>
            <w:r w:rsidRPr="00C70DB4">
              <w:t xml:space="preserve"> </w:t>
            </w:r>
            <w:r w:rsidRPr="00C70DB4">
              <w:rPr>
                <w:color w:val="000000"/>
              </w:rPr>
              <w:t>față</w:t>
            </w:r>
            <w:r w:rsidRPr="00C70DB4">
              <w:t xml:space="preserve"> </w:t>
            </w:r>
            <w:r w:rsidRPr="00C70DB4">
              <w:rPr>
                <w:color w:val="000000"/>
              </w:rPr>
              <w:t>de</w:t>
            </w:r>
            <w:r w:rsidRPr="00C70DB4">
              <w:t xml:space="preserve"> </w:t>
            </w:r>
            <w:r w:rsidRPr="00C70DB4">
              <w:rPr>
                <w:color w:val="000000"/>
              </w:rPr>
              <w:t>bugetul</w:t>
            </w:r>
            <w:r w:rsidRPr="00C70DB4">
              <w:rPr>
                <w:spacing w:val="-16"/>
              </w:rPr>
              <w:t xml:space="preserve"> </w:t>
            </w:r>
            <w:r w:rsidRPr="00C70DB4">
              <w:rPr>
                <w:color w:val="000000"/>
              </w:rPr>
              <w:t>public</w:t>
            </w:r>
            <w:r w:rsidRPr="00C70DB4">
              <w:t xml:space="preserve"> </w:t>
            </w:r>
            <w:r w:rsidRPr="00C70DB4">
              <w:rPr>
                <w:color w:val="000000"/>
              </w:rPr>
              <w:t>national</w:t>
            </w:r>
            <w:r w:rsidRPr="00C70DB4">
              <w:t xml:space="preserve"> </w:t>
            </w:r>
            <w:r w:rsidRPr="00C70DB4">
              <w:rPr>
                <w:color w:val="000000"/>
              </w:rPr>
              <w:t>(eliberat</w:t>
            </w:r>
            <w:r w:rsidRPr="00C70DB4">
              <w:t xml:space="preserve"> </w:t>
            </w:r>
            <w:r w:rsidRPr="00C70DB4">
              <w:rPr>
                <w:color w:val="000000"/>
              </w:rPr>
              <w:t>de</w:t>
            </w:r>
            <w:r w:rsidRPr="00C70DB4">
              <w:rPr>
                <w:spacing w:val="-12"/>
              </w:rPr>
              <w:t xml:space="preserve"> </w:t>
            </w:r>
            <w:r w:rsidRPr="00C70DB4">
              <w:rPr>
                <w:color w:val="000000"/>
              </w:rPr>
              <w:t>FISC)</w:t>
            </w:r>
          </w:p>
        </w:tc>
        <w:tc>
          <w:tcPr>
            <w:tcW w:w="4419" w:type="dxa"/>
            <w:shd w:val="clear" w:color="auto" w:fill="FFFF00"/>
          </w:tcPr>
          <w:p w14:paraId="76823CE0" w14:textId="77777777" w:rsidR="002524B5" w:rsidRPr="00C70DB4" w:rsidRDefault="002524B5" w:rsidP="003617E5">
            <w:pPr>
              <w:spacing w:line="108" w:lineRule="exact"/>
            </w:pPr>
          </w:p>
          <w:p w14:paraId="7D66485F" w14:textId="77777777" w:rsidR="002524B5" w:rsidRPr="00C70DB4" w:rsidRDefault="002524B5" w:rsidP="003617E5">
            <w:pPr>
              <w:ind w:left="96" w:right="703"/>
            </w:pPr>
            <w:r w:rsidRPr="00C70DB4">
              <w:rPr>
                <w:color w:val="000000"/>
              </w:rPr>
              <w:t>Semnat</w:t>
            </w:r>
            <w:r w:rsidRPr="00C70DB4">
              <w:rPr>
                <w:spacing w:val="-5"/>
              </w:rPr>
              <w:t xml:space="preserve"> electronic </w:t>
            </w:r>
            <w:r w:rsidRPr="00C70DB4">
              <w:rPr>
                <w:color w:val="000000"/>
              </w:rPr>
              <w:t>de</w:t>
            </w:r>
            <w:r w:rsidRPr="00C70DB4">
              <w:rPr>
                <w:spacing w:val="-7"/>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57F34D09" w14:textId="77777777" w:rsidR="002524B5" w:rsidRPr="00C70DB4" w:rsidRDefault="002524B5" w:rsidP="003617E5">
            <w:pPr>
              <w:ind w:left="-9"/>
            </w:pPr>
            <w:r w:rsidRPr="00C70DB4">
              <w:rPr>
                <w:color w:val="000000"/>
                <w:spacing w:val="-7"/>
              </w:rPr>
              <w:t>DA</w:t>
            </w:r>
          </w:p>
        </w:tc>
      </w:tr>
      <w:tr w:rsidR="002524B5" w:rsidRPr="007406FF" w14:paraId="2B3735DF" w14:textId="77777777" w:rsidTr="003617E5">
        <w:trPr>
          <w:trHeight w:val="525"/>
        </w:trPr>
        <w:tc>
          <w:tcPr>
            <w:tcW w:w="572" w:type="dxa"/>
            <w:shd w:val="clear" w:color="auto" w:fill="FFFF00"/>
          </w:tcPr>
          <w:p w14:paraId="2DEAE5FB" w14:textId="77777777" w:rsidR="002524B5" w:rsidRPr="00C70DB4" w:rsidRDefault="002524B5" w:rsidP="003617E5">
            <w:pPr>
              <w:ind w:left="100"/>
            </w:pPr>
            <w:r w:rsidRPr="00C70DB4">
              <w:t>8</w:t>
            </w:r>
          </w:p>
        </w:tc>
        <w:tc>
          <w:tcPr>
            <w:tcW w:w="3402" w:type="dxa"/>
            <w:shd w:val="clear" w:color="auto" w:fill="FFFF00"/>
          </w:tcPr>
          <w:p w14:paraId="278594FE" w14:textId="77777777" w:rsidR="002524B5" w:rsidRPr="00C70DB4" w:rsidRDefault="002524B5" w:rsidP="003617E5">
            <w:pPr>
              <w:spacing w:line="98" w:lineRule="exact"/>
            </w:pPr>
          </w:p>
          <w:p w14:paraId="4AB1A0B3" w14:textId="77777777" w:rsidR="002524B5" w:rsidRPr="00C70DB4" w:rsidRDefault="002524B5" w:rsidP="003617E5">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 lucrări</w:t>
            </w:r>
            <w:r w:rsidRPr="00C70DB4">
              <w:rPr>
                <w:spacing w:val="-21"/>
              </w:rPr>
              <w:t xml:space="preserve"> </w:t>
            </w:r>
            <w:r w:rsidRPr="00C70DB4">
              <w:rPr>
                <w:color w:val="000000"/>
                <w:spacing w:val="1"/>
              </w:rPr>
              <w:t>executate</w:t>
            </w:r>
            <w:r>
              <w:rPr>
                <w:color w:val="000000"/>
                <w:spacing w:val="1"/>
              </w:rPr>
              <w:t xml:space="preserve"> </w:t>
            </w:r>
            <w:r w:rsidRPr="00C70DB4">
              <w:rPr>
                <w:color w:val="000000"/>
                <w:spacing w:val="1"/>
              </w:rPr>
              <w:t>în</w:t>
            </w:r>
            <w:r w:rsidRPr="00C70DB4">
              <w:t xml:space="preserve"> </w:t>
            </w:r>
            <w:r>
              <w:rPr>
                <w:color w:val="000000"/>
              </w:rPr>
              <w:t xml:space="preserve">ultimii ani (2021-2022) </w:t>
            </w:r>
            <w:r w:rsidRPr="00C70DB4">
              <w:rPr>
                <w:color w:val="000000"/>
              </w:rPr>
              <w:t>de</w:t>
            </w:r>
            <w:r w:rsidRPr="00C70DB4">
              <w:rPr>
                <w:spacing w:val="-8"/>
              </w:rPr>
              <w:t xml:space="preserve"> </w:t>
            </w:r>
            <w:r w:rsidRPr="00C70DB4">
              <w:rPr>
                <w:color w:val="000000"/>
              </w:rPr>
              <w:t xml:space="preserve">activitate, </w:t>
            </w:r>
          </w:p>
        </w:tc>
        <w:tc>
          <w:tcPr>
            <w:tcW w:w="4419" w:type="dxa"/>
            <w:shd w:val="clear" w:color="auto" w:fill="FFFF00"/>
          </w:tcPr>
          <w:p w14:paraId="1B6ED75C" w14:textId="77777777" w:rsidR="002524B5" w:rsidRPr="00C70DB4" w:rsidRDefault="002524B5" w:rsidP="003617E5">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0648A038" w14:textId="77777777" w:rsidR="002524B5" w:rsidRPr="00C70DB4" w:rsidRDefault="002524B5" w:rsidP="003617E5">
            <w:pPr>
              <w:ind w:left="-9"/>
            </w:pPr>
            <w:r w:rsidRPr="00C70DB4">
              <w:rPr>
                <w:color w:val="000000"/>
                <w:spacing w:val="-7"/>
              </w:rPr>
              <w:t>DA</w:t>
            </w:r>
          </w:p>
        </w:tc>
      </w:tr>
      <w:tr w:rsidR="002524B5" w:rsidRPr="007406FF" w14:paraId="673D1DCE" w14:textId="77777777" w:rsidTr="003617E5">
        <w:trPr>
          <w:trHeight w:val="525"/>
        </w:trPr>
        <w:tc>
          <w:tcPr>
            <w:tcW w:w="572" w:type="dxa"/>
            <w:shd w:val="clear" w:color="auto" w:fill="FFFF00"/>
          </w:tcPr>
          <w:p w14:paraId="001A8854" w14:textId="77777777" w:rsidR="002524B5" w:rsidRPr="00C70DB4" w:rsidRDefault="002524B5" w:rsidP="003617E5">
            <w:pPr>
              <w:ind w:left="100"/>
            </w:pPr>
            <w:r w:rsidRPr="00C70DB4">
              <w:t>9</w:t>
            </w:r>
          </w:p>
        </w:tc>
        <w:tc>
          <w:tcPr>
            <w:tcW w:w="3402" w:type="dxa"/>
            <w:shd w:val="clear" w:color="auto" w:fill="FFFF00"/>
          </w:tcPr>
          <w:p w14:paraId="14ECA99A" w14:textId="77777777" w:rsidR="002524B5" w:rsidRPr="00C70DB4" w:rsidRDefault="002524B5" w:rsidP="003617E5">
            <w:pPr>
              <w:spacing w:line="98" w:lineRule="exact"/>
            </w:pPr>
          </w:p>
          <w:p w14:paraId="56333D6E" w14:textId="77777777" w:rsidR="002524B5" w:rsidRPr="00C70DB4" w:rsidRDefault="002524B5" w:rsidP="003617E5">
            <w:pPr>
              <w:ind w:left="100" w:right="271"/>
            </w:pPr>
            <w:r w:rsidRPr="00C70DB4">
              <w:rPr>
                <w:color w:val="000000"/>
              </w:rPr>
              <w:t>Raport</w:t>
            </w:r>
            <w:r w:rsidRPr="00C70DB4">
              <w:rPr>
                <w:spacing w:val="-5"/>
              </w:rPr>
              <w:t xml:space="preserve"> </w:t>
            </w:r>
            <w:r w:rsidRPr="00C70DB4">
              <w:rPr>
                <w:color w:val="000000"/>
              </w:rPr>
              <w:t>financiar,</w:t>
            </w:r>
            <w:r w:rsidRPr="00C70DB4">
              <w:rPr>
                <w:spacing w:val="-5"/>
              </w:rPr>
              <w:t xml:space="preserve"> </w:t>
            </w:r>
            <w:r w:rsidRPr="00C70DB4">
              <w:rPr>
                <w:color w:val="000000"/>
              </w:rPr>
              <w:t>pentru</w:t>
            </w:r>
            <w:r w:rsidRPr="00C70DB4">
              <w:rPr>
                <w:spacing w:val="-6"/>
              </w:rPr>
              <w:t xml:space="preserve"> </w:t>
            </w:r>
            <w:r w:rsidRPr="00C70DB4">
              <w:rPr>
                <w:color w:val="000000"/>
              </w:rPr>
              <w:t>ultimul</w:t>
            </w:r>
            <w:r w:rsidRPr="00C70DB4">
              <w:rPr>
                <w:spacing w:val="-6"/>
              </w:rPr>
              <w:t xml:space="preserve"> </w:t>
            </w:r>
            <w:r w:rsidRPr="00C70DB4">
              <w:rPr>
                <w:color w:val="000000"/>
              </w:rPr>
              <w:t>an</w:t>
            </w:r>
            <w:r w:rsidRPr="00C70DB4">
              <w:t xml:space="preserve"> </w:t>
            </w:r>
            <w:r w:rsidRPr="00C70DB4">
              <w:rPr>
                <w:color w:val="000000"/>
                <w:spacing w:val="-2"/>
              </w:rPr>
              <w:t>de</w:t>
            </w:r>
            <w:r w:rsidRPr="00C70DB4">
              <w:rPr>
                <w:spacing w:val="-1"/>
              </w:rPr>
              <w:t xml:space="preserve"> </w:t>
            </w:r>
            <w:r w:rsidRPr="00C70DB4">
              <w:rPr>
                <w:color w:val="000000"/>
                <w:spacing w:val="-1"/>
              </w:rPr>
              <w:t>activitate</w:t>
            </w:r>
            <w:r>
              <w:rPr>
                <w:color w:val="000000"/>
                <w:spacing w:val="-1"/>
              </w:rPr>
              <w:t xml:space="preserve"> </w:t>
            </w:r>
          </w:p>
        </w:tc>
        <w:tc>
          <w:tcPr>
            <w:tcW w:w="4419" w:type="dxa"/>
            <w:shd w:val="clear" w:color="auto" w:fill="FFFF00"/>
          </w:tcPr>
          <w:p w14:paraId="06C88DEC" w14:textId="77777777" w:rsidR="002524B5" w:rsidRPr="00C70DB4" w:rsidRDefault="002524B5" w:rsidP="003617E5">
            <w:pPr>
              <w:spacing w:line="106" w:lineRule="exact"/>
            </w:pPr>
          </w:p>
          <w:p w14:paraId="56F93E12" w14:textId="77777777" w:rsidR="002524B5" w:rsidRPr="00C70DB4" w:rsidRDefault="002524B5" w:rsidP="003617E5">
            <w:pPr>
              <w:tabs>
                <w:tab w:val="left" w:pos="1142"/>
                <w:tab w:val="left" w:pos="1690"/>
                <w:tab w:val="left" w:pos="2684"/>
              </w:tabs>
              <w:ind w:left="96"/>
            </w:pPr>
            <w:r w:rsidRPr="00C70DB4">
              <w:rPr>
                <w:rFonts w:eastAsia="Cambria"/>
                <w:color w:val="000000"/>
              </w:rPr>
              <w:t>Confirmat</w:t>
            </w:r>
            <w:r w:rsidRPr="00C70DB4">
              <w:tab/>
            </w:r>
            <w:r w:rsidRPr="00C70DB4">
              <w:rPr>
                <w:rFonts w:eastAsia="Cambria"/>
                <w:color w:val="000000"/>
              </w:rPr>
              <w:t>prin</w:t>
            </w:r>
            <w:r w:rsidRPr="00C70DB4">
              <w:tab/>
            </w:r>
            <w:r w:rsidRPr="00C70DB4">
              <w:rPr>
                <w:rFonts w:eastAsia="Cambria"/>
                <w:color w:val="000000"/>
              </w:rPr>
              <w:t>aplicarea</w:t>
            </w:r>
            <w:r w:rsidRPr="00C70DB4">
              <w:tab/>
            </w:r>
            <w:r w:rsidRPr="00C70DB4">
              <w:rPr>
                <w:rFonts w:eastAsia="Cambria"/>
                <w:color w:val="000000"/>
                <w:spacing w:val="-2"/>
              </w:rPr>
              <w:t>semnării</w:t>
            </w:r>
          </w:p>
          <w:p w14:paraId="32CF203E" w14:textId="77777777" w:rsidR="002524B5" w:rsidRPr="00C70DB4" w:rsidRDefault="002524B5" w:rsidP="003617E5">
            <w:pPr>
              <w:spacing w:before="39"/>
              <w:ind w:left="96"/>
            </w:pPr>
            <w:r w:rsidRPr="00C70DB4">
              <w:rPr>
                <w:rFonts w:eastAsia="Cambria"/>
                <w:color w:val="000000"/>
              </w:rPr>
              <w:t>electronice</w:t>
            </w:r>
            <w:r w:rsidRPr="00C70DB4">
              <w:rPr>
                <w:rFonts w:eastAsia="Cambria"/>
                <w:spacing w:val="-7"/>
              </w:rPr>
              <w:t xml:space="preserve"> </w:t>
            </w:r>
            <w:r w:rsidRPr="00C70DB4">
              <w:rPr>
                <w:rFonts w:eastAsia="Cambria"/>
                <w:color w:val="000000"/>
              </w:rPr>
              <w:t>a</w:t>
            </w:r>
            <w:r w:rsidRPr="00C70DB4">
              <w:rPr>
                <w:rFonts w:eastAsia="Cambria"/>
                <w:spacing w:val="-7"/>
              </w:rPr>
              <w:t xml:space="preserve"> </w:t>
            </w:r>
            <w:r w:rsidRPr="00C70DB4">
              <w:rPr>
                <w:rFonts w:eastAsia="Cambria"/>
                <w:color w:val="000000"/>
              </w:rPr>
              <w:t>persoanei</w:t>
            </w:r>
            <w:r w:rsidRPr="00C70DB4">
              <w:rPr>
                <w:rFonts w:eastAsia="Cambria"/>
                <w:spacing w:val="-8"/>
              </w:rPr>
              <w:t xml:space="preserve"> </w:t>
            </w:r>
            <w:r w:rsidRPr="00C70DB4">
              <w:rPr>
                <w:rFonts w:eastAsia="Cambria"/>
                <w:color w:val="000000"/>
              </w:rPr>
              <w:t>responsabile</w:t>
            </w:r>
          </w:p>
        </w:tc>
        <w:tc>
          <w:tcPr>
            <w:tcW w:w="1182" w:type="dxa"/>
            <w:shd w:val="clear" w:color="auto" w:fill="FFFF00"/>
          </w:tcPr>
          <w:p w14:paraId="4F14ACFC" w14:textId="77777777" w:rsidR="002524B5" w:rsidRPr="00C70DB4" w:rsidRDefault="002524B5" w:rsidP="003617E5">
            <w:pPr>
              <w:ind w:left="-9"/>
            </w:pPr>
            <w:r w:rsidRPr="00C70DB4">
              <w:rPr>
                <w:color w:val="000000"/>
                <w:spacing w:val="-7"/>
              </w:rPr>
              <w:t>DA</w:t>
            </w:r>
          </w:p>
        </w:tc>
      </w:tr>
      <w:tr w:rsidR="002524B5" w:rsidRPr="007406FF" w14:paraId="05E5A9FE" w14:textId="77777777" w:rsidTr="003617E5">
        <w:trPr>
          <w:trHeight w:val="525"/>
        </w:trPr>
        <w:tc>
          <w:tcPr>
            <w:tcW w:w="572" w:type="dxa"/>
            <w:shd w:val="clear" w:color="auto" w:fill="FFFF00"/>
          </w:tcPr>
          <w:p w14:paraId="2EAD5502" w14:textId="77777777" w:rsidR="002524B5" w:rsidRPr="00C70DB4" w:rsidRDefault="002524B5" w:rsidP="003617E5">
            <w:pPr>
              <w:ind w:left="100"/>
            </w:pPr>
            <w:r w:rsidRPr="00C70DB4">
              <w:t>10</w:t>
            </w:r>
          </w:p>
        </w:tc>
        <w:tc>
          <w:tcPr>
            <w:tcW w:w="3402" w:type="dxa"/>
            <w:shd w:val="clear" w:color="auto" w:fill="FFFF00"/>
          </w:tcPr>
          <w:p w14:paraId="4AA2FA27" w14:textId="77777777" w:rsidR="002524B5" w:rsidRPr="00C70DB4" w:rsidRDefault="002524B5" w:rsidP="003617E5">
            <w:pPr>
              <w:spacing w:line="89" w:lineRule="exact"/>
            </w:pPr>
          </w:p>
          <w:p w14:paraId="69638E7F" w14:textId="77777777" w:rsidR="002524B5" w:rsidRPr="00C70DB4" w:rsidRDefault="002524B5" w:rsidP="003617E5">
            <w:pPr>
              <w:spacing w:line="241" w:lineRule="auto"/>
              <w:ind w:left="100" w:right="608"/>
            </w:pPr>
            <w:r w:rsidRPr="00C70DB4">
              <w:rPr>
                <w:color w:val="000000"/>
              </w:rPr>
              <w:t>Declarație</w:t>
            </w:r>
            <w:r w:rsidRPr="00C70DB4">
              <w:rPr>
                <w:spacing w:val="-16"/>
              </w:rPr>
              <w:t xml:space="preserve"> </w:t>
            </w:r>
            <w:r w:rsidRPr="00C70DB4">
              <w:rPr>
                <w:color w:val="000000"/>
              </w:rPr>
              <w:t>privind</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4419" w:type="dxa"/>
            <w:shd w:val="clear" w:color="auto" w:fill="FFFF00"/>
          </w:tcPr>
          <w:p w14:paraId="2B5E804B" w14:textId="77777777" w:rsidR="002524B5" w:rsidRPr="00C70DB4" w:rsidRDefault="002524B5" w:rsidP="003617E5">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636C9523" w14:textId="77777777" w:rsidR="002524B5" w:rsidRPr="00C70DB4" w:rsidRDefault="002524B5" w:rsidP="003617E5">
            <w:pPr>
              <w:spacing w:line="105" w:lineRule="exact"/>
            </w:pPr>
          </w:p>
          <w:p w14:paraId="57A23C06" w14:textId="77777777" w:rsidR="002524B5" w:rsidRPr="00C70DB4" w:rsidRDefault="002524B5" w:rsidP="003617E5">
            <w:pPr>
              <w:ind w:left="96"/>
            </w:pPr>
            <w:r w:rsidRPr="00C70DB4">
              <w:rPr>
                <w:color w:val="000000"/>
                <w:spacing w:val="-7"/>
              </w:rPr>
              <w:t>DA</w:t>
            </w:r>
          </w:p>
        </w:tc>
      </w:tr>
      <w:tr w:rsidR="002524B5" w:rsidRPr="00B03A84" w14:paraId="75E0CC35" w14:textId="77777777" w:rsidTr="003617E5">
        <w:trPr>
          <w:trHeight w:val="525"/>
        </w:trPr>
        <w:tc>
          <w:tcPr>
            <w:tcW w:w="572" w:type="dxa"/>
            <w:shd w:val="clear" w:color="auto" w:fill="FFFF00"/>
          </w:tcPr>
          <w:p w14:paraId="56B739C2" w14:textId="77777777" w:rsidR="002524B5" w:rsidRPr="00C70DB4" w:rsidRDefault="002524B5" w:rsidP="003617E5">
            <w:pPr>
              <w:ind w:left="100"/>
            </w:pPr>
            <w:r w:rsidRPr="00C70DB4">
              <w:t>11</w:t>
            </w:r>
          </w:p>
        </w:tc>
        <w:tc>
          <w:tcPr>
            <w:tcW w:w="3402" w:type="dxa"/>
            <w:shd w:val="clear" w:color="auto" w:fill="FFFF00"/>
          </w:tcPr>
          <w:p w14:paraId="4E2FA210"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Diriginte de șantier- Agentul economic va prezenta legitimația și certificatul de atestare tehnico- profesională valabile pentru perioada executării lucrărilor.</w:t>
            </w:r>
          </w:p>
        </w:tc>
        <w:tc>
          <w:tcPr>
            <w:tcW w:w="4419" w:type="dxa"/>
            <w:shd w:val="clear" w:color="auto" w:fill="FFFF00"/>
          </w:tcPr>
          <w:p w14:paraId="146930CF"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Cu aplicarea semnăturii electronice a operatorului economic</w:t>
            </w:r>
          </w:p>
        </w:tc>
        <w:tc>
          <w:tcPr>
            <w:tcW w:w="1182" w:type="dxa"/>
            <w:shd w:val="clear" w:color="auto" w:fill="FFFF00"/>
          </w:tcPr>
          <w:p w14:paraId="22822561"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 xml:space="preserve"> DA</w:t>
            </w:r>
          </w:p>
        </w:tc>
      </w:tr>
      <w:tr w:rsidR="002524B5" w:rsidRPr="00B03A84" w14:paraId="2531DA8C" w14:textId="77777777" w:rsidTr="003617E5">
        <w:trPr>
          <w:trHeight w:val="525"/>
        </w:trPr>
        <w:tc>
          <w:tcPr>
            <w:tcW w:w="572" w:type="dxa"/>
            <w:shd w:val="clear" w:color="auto" w:fill="FFFF00"/>
          </w:tcPr>
          <w:p w14:paraId="4C070284" w14:textId="77777777" w:rsidR="002524B5" w:rsidRPr="00C70DB4" w:rsidRDefault="002524B5" w:rsidP="003617E5">
            <w:pPr>
              <w:ind w:left="100"/>
            </w:pPr>
            <w:r w:rsidRPr="00C70DB4">
              <w:t>12</w:t>
            </w:r>
          </w:p>
        </w:tc>
        <w:tc>
          <w:tcPr>
            <w:tcW w:w="3402" w:type="dxa"/>
            <w:shd w:val="clear" w:color="auto" w:fill="FFFF00"/>
          </w:tcPr>
          <w:p w14:paraId="43F86622" w14:textId="77777777" w:rsidR="002524B5" w:rsidRPr="00C70DB4" w:rsidRDefault="002524B5" w:rsidP="003617E5">
            <w:pPr>
              <w:shd w:val="clear" w:color="auto" w:fill="FFFFFF" w:themeFill="background1"/>
              <w:tabs>
                <w:tab w:val="left" w:pos="612"/>
              </w:tabs>
              <w:spacing w:before="120" w:after="120"/>
              <w:rPr>
                <w:iCs/>
              </w:rPr>
            </w:pPr>
            <w:r>
              <w:t>Cerificat/</w:t>
            </w:r>
            <w:r w:rsidRPr="00C70DB4">
              <w:t>autorizatie privind securitatea si sănătatea in muncă</w:t>
            </w:r>
          </w:p>
        </w:tc>
        <w:tc>
          <w:tcPr>
            <w:tcW w:w="4419" w:type="dxa"/>
            <w:shd w:val="clear" w:color="auto" w:fill="FFFF00"/>
          </w:tcPr>
          <w:p w14:paraId="2B72FA93"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Cu aplicarea semnăturii electronice a operatorului economic</w:t>
            </w:r>
          </w:p>
        </w:tc>
        <w:tc>
          <w:tcPr>
            <w:tcW w:w="1182" w:type="dxa"/>
            <w:shd w:val="clear" w:color="auto" w:fill="FFFF00"/>
          </w:tcPr>
          <w:p w14:paraId="7503932B"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 xml:space="preserve"> DA</w:t>
            </w:r>
          </w:p>
        </w:tc>
      </w:tr>
      <w:tr w:rsidR="002524B5" w:rsidRPr="00B03A84" w14:paraId="3204FD20" w14:textId="77777777" w:rsidTr="003617E5">
        <w:trPr>
          <w:trHeight w:val="525"/>
        </w:trPr>
        <w:tc>
          <w:tcPr>
            <w:tcW w:w="572" w:type="dxa"/>
            <w:shd w:val="clear" w:color="auto" w:fill="FFFF00"/>
          </w:tcPr>
          <w:p w14:paraId="049A0581" w14:textId="77777777" w:rsidR="002524B5" w:rsidRPr="00C70DB4" w:rsidRDefault="002524B5" w:rsidP="003617E5">
            <w:pPr>
              <w:ind w:left="100"/>
            </w:pPr>
            <w:r w:rsidRPr="00C70DB4">
              <w:t>13</w:t>
            </w:r>
          </w:p>
        </w:tc>
        <w:tc>
          <w:tcPr>
            <w:tcW w:w="3402" w:type="dxa"/>
            <w:shd w:val="clear" w:color="auto" w:fill="FFFF00"/>
          </w:tcPr>
          <w:p w14:paraId="23D1D4C5" w14:textId="77777777" w:rsidR="002524B5" w:rsidRPr="004263E0" w:rsidRDefault="002524B5" w:rsidP="003617E5">
            <w:pPr>
              <w:rPr>
                <w:rFonts w:eastAsia="PMingLiU"/>
                <w:b/>
                <w:sz w:val="18"/>
                <w:szCs w:val="18"/>
                <w:lang w:eastAsia="zh-CN"/>
              </w:rPr>
            </w:pPr>
            <w:r w:rsidRPr="004263E0">
              <w:rPr>
                <w:rFonts w:eastAsia="PMingLiU"/>
                <w:b/>
                <w:sz w:val="18"/>
                <w:szCs w:val="18"/>
                <w:lang w:eastAsia="zh-CN"/>
              </w:rPr>
              <w:t>DECLARAȚIE</w:t>
            </w:r>
          </w:p>
          <w:p w14:paraId="43DC582B" w14:textId="77777777" w:rsidR="002524B5" w:rsidRPr="004263E0" w:rsidRDefault="002524B5" w:rsidP="003617E5">
            <w:pPr>
              <w:pStyle w:val="BodyText"/>
              <w:tabs>
                <w:tab w:val="left" w:pos="567"/>
              </w:tabs>
              <w:rPr>
                <w:b/>
                <w:sz w:val="18"/>
                <w:szCs w:val="18"/>
              </w:rPr>
            </w:pPr>
            <w:r w:rsidRPr="004263E0">
              <w:rPr>
                <w:sz w:val="18"/>
                <w:szCs w:val="18"/>
              </w:rPr>
              <w:t>privind experienţa similară</w:t>
            </w:r>
          </w:p>
          <w:p w14:paraId="772F31D9" w14:textId="77777777" w:rsidR="002524B5" w:rsidRPr="00C70DB4" w:rsidRDefault="002524B5" w:rsidP="003617E5">
            <w:pPr>
              <w:shd w:val="clear" w:color="auto" w:fill="FFFFFF" w:themeFill="background1"/>
              <w:tabs>
                <w:tab w:val="left" w:pos="612"/>
              </w:tabs>
              <w:spacing w:before="120" w:after="120"/>
            </w:pPr>
            <w:r w:rsidRPr="004263E0">
              <w:rPr>
                <w:sz w:val="18"/>
                <w:szCs w:val="18"/>
              </w:rPr>
              <w:t>b) valoarea cumulată a tuturor contractelor executate în ultimul an de activitate să fie egală sau mai mare decât valoarea viitorului contract</w:t>
            </w:r>
          </w:p>
        </w:tc>
        <w:tc>
          <w:tcPr>
            <w:tcW w:w="4419" w:type="dxa"/>
            <w:shd w:val="clear" w:color="auto" w:fill="FFFF00"/>
          </w:tcPr>
          <w:p w14:paraId="689855EE" w14:textId="77777777" w:rsidR="002524B5" w:rsidRPr="00C70DB4" w:rsidRDefault="002524B5" w:rsidP="003617E5">
            <w:pPr>
              <w:shd w:val="clear" w:color="auto" w:fill="FFFFFF" w:themeFill="background1"/>
              <w:tabs>
                <w:tab w:val="left" w:pos="612"/>
              </w:tabs>
              <w:spacing w:before="120" w:after="120"/>
              <w:rPr>
                <w:iCs/>
              </w:rPr>
            </w:pPr>
            <w:r w:rsidRPr="00C70DB4">
              <w:t>anexa nr.12 din documentația standart, semnat electronic de către operatorul economic , c</w:t>
            </w:r>
            <w:r w:rsidRPr="00C70DB4">
              <w:rPr>
                <w:iCs/>
                <w:lang w:eastAsia="ru-RU"/>
              </w:rPr>
              <w:t>u aplicarea semnăturii electronice a operatorului economic</w:t>
            </w:r>
          </w:p>
        </w:tc>
        <w:tc>
          <w:tcPr>
            <w:tcW w:w="1182" w:type="dxa"/>
            <w:shd w:val="clear" w:color="auto" w:fill="FFFF00"/>
          </w:tcPr>
          <w:p w14:paraId="37256E4B" w14:textId="77777777" w:rsidR="002524B5" w:rsidRPr="00C70DB4" w:rsidRDefault="002524B5" w:rsidP="003617E5">
            <w:pPr>
              <w:shd w:val="clear" w:color="auto" w:fill="FFFFFF" w:themeFill="background1"/>
              <w:tabs>
                <w:tab w:val="left" w:pos="612"/>
              </w:tabs>
              <w:spacing w:before="120" w:after="120"/>
              <w:rPr>
                <w:iCs/>
              </w:rPr>
            </w:pPr>
            <w:r w:rsidRPr="00C70DB4">
              <w:rPr>
                <w:iCs/>
                <w:lang w:eastAsia="ru-RU"/>
              </w:rPr>
              <w:t xml:space="preserve"> DA</w:t>
            </w:r>
          </w:p>
        </w:tc>
      </w:tr>
      <w:tr w:rsidR="002524B5" w14:paraId="151D4E7F" w14:textId="77777777" w:rsidTr="003617E5">
        <w:trPr>
          <w:trHeight w:val="525"/>
        </w:trPr>
        <w:tc>
          <w:tcPr>
            <w:tcW w:w="572" w:type="dxa"/>
            <w:shd w:val="clear" w:color="auto" w:fill="FFFF00"/>
          </w:tcPr>
          <w:p w14:paraId="046F9237" w14:textId="77777777" w:rsidR="002524B5" w:rsidRPr="00C70DB4" w:rsidRDefault="002524B5" w:rsidP="003617E5">
            <w:pPr>
              <w:ind w:left="100"/>
            </w:pPr>
            <w:r w:rsidRPr="00C70DB4">
              <w:t>14</w:t>
            </w:r>
          </w:p>
        </w:tc>
        <w:tc>
          <w:tcPr>
            <w:tcW w:w="3402" w:type="dxa"/>
            <w:shd w:val="clear" w:color="auto" w:fill="FFFF00"/>
          </w:tcPr>
          <w:p w14:paraId="4748F670" w14:textId="77777777" w:rsidR="002524B5" w:rsidRPr="00C70DB4" w:rsidRDefault="002524B5" w:rsidP="003617E5">
            <w:pPr>
              <w:shd w:val="clear" w:color="auto" w:fill="FFFFFF" w:themeFill="background1"/>
              <w:tabs>
                <w:tab w:val="left" w:pos="612"/>
              </w:tabs>
              <w:spacing w:before="120" w:after="120"/>
            </w:pPr>
            <w:r>
              <w:t xml:space="preserve">Declaratie de  </w:t>
            </w:r>
            <w:r w:rsidRPr="00C70DB4">
              <w:t xml:space="preserve">Garanție a obiectului </w:t>
            </w:r>
          </w:p>
        </w:tc>
        <w:tc>
          <w:tcPr>
            <w:tcW w:w="4419" w:type="dxa"/>
            <w:shd w:val="clear" w:color="auto" w:fill="FFFF00"/>
          </w:tcPr>
          <w:p w14:paraId="5522F1D7" w14:textId="77777777" w:rsidR="002524B5" w:rsidRPr="00C70DB4" w:rsidRDefault="002524B5" w:rsidP="003617E5">
            <w:pPr>
              <w:shd w:val="clear" w:color="auto" w:fill="FFFFFF" w:themeFill="background1"/>
              <w:tabs>
                <w:tab w:val="left" w:pos="612"/>
              </w:tabs>
              <w:spacing w:before="120" w:after="120"/>
            </w:pPr>
            <w:r w:rsidRPr="00C70DB4">
              <w:t>semnat electronic de către operatorul</w:t>
            </w:r>
          </w:p>
          <w:p w14:paraId="38A4A610" w14:textId="77777777" w:rsidR="002524B5" w:rsidRPr="00C70DB4" w:rsidRDefault="002524B5" w:rsidP="003617E5">
            <w:pPr>
              <w:shd w:val="clear" w:color="auto" w:fill="FFFFFF" w:themeFill="background1"/>
              <w:tabs>
                <w:tab w:val="left" w:pos="612"/>
              </w:tabs>
              <w:spacing w:before="120" w:after="120"/>
            </w:pPr>
            <w:r w:rsidRPr="00C70DB4">
              <w:rPr>
                <w:iCs/>
                <w:lang w:eastAsia="ru-RU"/>
              </w:rPr>
              <w:t xml:space="preserve">Pe o perioadă de 5 ani de la semnarea procesului verbal de recepție la terminarea lucrărilor , toate defectele vor fi înlăturate din </w:t>
            </w:r>
            <w:r w:rsidRPr="00C70DB4">
              <w:rPr>
                <w:iCs/>
                <w:lang w:eastAsia="ru-RU"/>
              </w:rPr>
              <w:lastRenderedPageBreak/>
              <w:t>contul antreprenorului –executor de contract cu condiția exploatării corecte și cu excepția cazului de forță majoră</w:t>
            </w:r>
          </w:p>
        </w:tc>
        <w:tc>
          <w:tcPr>
            <w:tcW w:w="1182" w:type="dxa"/>
            <w:shd w:val="clear" w:color="auto" w:fill="FFFF00"/>
          </w:tcPr>
          <w:p w14:paraId="1F838F4D" w14:textId="77777777" w:rsidR="002524B5" w:rsidRPr="00C70DB4" w:rsidRDefault="002524B5" w:rsidP="003617E5">
            <w:r w:rsidRPr="00C70DB4">
              <w:rPr>
                <w:iCs/>
                <w:lang w:eastAsia="ru-RU"/>
              </w:rPr>
              <w:lastRenderedPageBreak/>
              <w:t>DA</w:t>
            </w:r>
          </w:p>
        </w:tc>
      </w:tr>
      <w:tr w:rsidR="002524B5" w:rsidRPr="00B03A84" w14:paraId="624F10F3" w14:textId="77777777" w:rsidTr="003617E5">
        <w:trPr>
          <w:trHeight w:val="525"/>
        </w:trPr>
        <w:tc>
          <w:tcPr>
            <w:tcW w:w="572" w:type="dxa"/>
            <w:shd w:val="clear" w:color="auto" w:fill="FFFF00"/>
          </w:tcPr>
          <w:p w14:paraId="20592997" w14:textId="77777777" w:rsidR="002524B5" w:rsidRPr="00C70DB4" w:rsidRDefault="002524B5" w:rsidP="003617E5">
            <w:pPr>
              <w:ind w:left="100"/>
            </w:pPr>
            <w:r w:rsidRPr="00C70DB4">
              <w:t>19</w:t>
            </w:r>
          </w:p>
        </w:tc>
        <w:tc>
          <w:tcPr>
            <w:tcW w:w="3402" w:type="dxa"/>
            <w:shd w:val="clear" w:color="auto" w:fill="FFFF00"/>
          </w:tcPr>
          <w:p w14:paraId="179D5C53" w14:textId="77777777" w:rsidR="002524B5" w:rsidRPr="00C70DB4" w:rsidRDefault="002524B5" w:rsidP="003617E5">
            <w:r>
              <w:rPr>
                <w:rFonts w:ascii="Helvetica Neue" w:hAnsi="Helvetica Neue"/>
                <w:color w:val="333333"/>
                <w:sz w:val="22"/>
                <w:szCs w:val="22"/>
                <w:shd w:val="clear" w:color="auto" w:fill="FFFFFF"/>
              </w:rPr>
              <w:t>capacitatea economica prin certificat bancar bani lichizi,capital circulant sau resurse creditare</w:t>
            </w:r>
          </w:p>
        </w:tc>
        <w:tc>
          <w:tcPr>
            <w:tcW w:w="4419" w:type="dxa"/>
            <w:shd w:val="clear" w:color="auto" w:fill="FFFF00"/>
          </w:tcPr>
          <w:p w14:paraId="0AEBA729" w14:textId="77777777" w:rsidR="002524B5" w:rsidRPr="00C70DB4" w:rsidRDefault="002524B5" w:rsidP="003617E5">
            <w:r w:rsidRPr="00C70DB4">
              <w:t xml:space="preserve">2000000,0 lei pe contul o/e, </w:t>
            </w:r>
            <w:r w:rsidRPr="00C70DB4">
              <w:rPr>
                <w:color w:val="000000"/>
              </w:rPr>
              <w:t xml:space="preserve"> 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0D787C8E" w14:textId="77777777" w:rsidR="002524B5" w:rsidRPr="00C70DB4" w:rsidRDefault="002524B5" w:rsidP="003617E5">
            <w:r w:rsidRPr="00C70DB4">
              <w:rPr>
                <w:iCs/>
                <w:lang w:eastAsia="ru-RU"/>
              </w:rPr>
              <w:t>DA</w:t>
            </w:r>
          </w:p>
        </w:tc>
      </w:tr>
      <w:tr w:rsidR="002524B5" w:rsidRPr="00B03A84" w14:paraId="5D4ACD32" w14:textId="77777777" w:rsidTr="003617E5">
        <w:trPr>
          <w:trHeight w:val="525"/>
        </w:trPr>
        <w:tc>
          <w:tcPr>
            <w:tcW w:w="572" w:type="dxa"/>
            <w:shd w:val="clear" w:color="auto" w:fill="FFFF00"/>
          </w:tcPr>
          <w:p w14:paraId="0E4A316B" w14:textId="77777777" w:rsidR="002524B5" w:rsidRPr="00C70DB4" w:rsidRDefault="002524B5" w:rsidP="003617E5">
            <w:pPr>
              <w:ind w:left="100"/>
            </w:pPr>
            <w:r>
              <w:t>20</w:t>
            </w:r>
          </w:p>
        </w:tc>
        <w:tc>
          <w:tcPr>
            <w:tcW w:w="3402" w:type="dxa"/>
            <w:shd w:val="clear" w:color="auto" w:fill="FFFF00"/>
          </w:tcPr>
          <w:p w14:paraId="4F568201" w14:textId="77777777" w:rsidR="002524B5" w:rsidRPr="00C70DB4" w:rsidRDefault="002524B5" w:rsidP="003617E5">
            <w:r>
              <w:t xml:space="preserve">Contracte  </w:t>
            </w:r>
            <w:r w:rsidRPr="00C70DB4">
              <w:t xml:space="preserve">de </w:t>
            </w:r>
            <w:r>
              <w:t xml:space="preserve">lucrari </w:t>
            </w:r>
            <w:r w:rsidRPr="00C70DB4">
              <w:t>si procese verbale de îndeplinirea lucrărilor similar 2021-2022</w:t>
            </w:r>
            <w:r>
              <w:t xml:space="preserve">, inclusive </w:t>
            </w:r>
            <w:r w:rsidRPr="00C70DB4">
              <w:t>scrisori de recomandare</w:t>
            </w:r>
            <w:r>
              <w:t xml:space="preserve"> </w:t>
            </w:r>
          </w:p>
        </w:tc>
        <w:tc>
          <w:tcPr>
            <w:tcW w:w="4419" w:type="dxa"/>
            <w:shd w:val="clear" w:color="auto" w:fill="FFFF00"/>
          </w:tcPr>
          <w:p w14:paraId="44C639AE" w14:textId="77777777" w:rsidR="002524B5" w:rsidRPr="00C70DB4" w:rsidRDefault="002524B5" w:rsidP="003617E5">
            <w:pPr>
              <w:ind w:left="-9"/>
            </w:pP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039F8F79" w14:textId="77777777" w:rsidR="002524B5" w:rsidRPr="00C70DB4" w:rsidRDefault="002524B5" w:rsidP="003617E5">
            <w:pPr>
              <w:spacing w:line="105" w:lineRule="exact"/>
            </w:pPr>
          </w:p>
          <w:p w14:paraId="1B4FBE78" w14:textId="77777777" w:rsidR="002524B5" w:rsidRPr="00C70DB4" w:rsidRDefault="002524B5" w:rsidP="003617E5">
            <w:pPr>
              <w:ind w:left="96"/>
            </w:pPr>
            <w:r w:rsidRPr="00C70DB4">
              <w:rPr>
                <w:color w:val="000000"/>
                <w:spacing w:val="-7"/>
              </w:rPr>
              <w:t>DA</w:t>
            </w:r>
          </w:p>
        </w:tc>
      </w:tr>
    </w:tbl>
    <w:p w14:paraId="19AEDB92" w14:textId="77777777" w:rsidR="002524B5" w:rsidRPr="000826D4" w:rsidRDefault="002524B5" w:rsidP="002524B5">
      <w:pPr>
        <w:shd w:val="clear" w:color="auto" w:fill="FFFFFF" w:themeFill="background1"/>
        <w:tabs>
          <w:tab w:val="right" w:pos="426"/>
        </w:tabs>
        <w:spacing w:before="120"/>
        <w:rPr>
          <w:b/>
          <w:lang w:eastAsia="ru-RU"/>
        </w:rPr>
      </w:pPr>
    </w:p>
    <w:p w14:paraId="642A32CC" w14:textId="77777777" w:rsidR="002524B5" w:rsidRPr="000826D4" w:rsidRDefault="002524B5" w:rsidP="002524B5">
      <w:pPr>
        <w:pStyle w:val="ListParagraph"/>
        <w:numPr>
          <w:ilvl w:val="0"/>
          <w:numId w:val="26"/>
        </w:numPr>
        <w:shd w:val="clear" w:color="auto" w:fill="FFFFFF" w:themeFill="background1"/>
        <w:tabs>
          <w:tab w:val="clear" w:pos="1134"/>
          <w:tab w:val="right" w:pos="426"/>
        </w:tabs>
        <w:spacing w:before="120"/>
        <w:jc w:val="left"/>
      </w:pPr>
      <w:proofErr w:type="spellStart"/>
      <w:r w:rsidRPr="000826D4">
        <w:t>Scurta</w:t>
      </w:r>
      <w:proofErr w:type="spellEnd"/>
      <w:r w:rsidRPr="000826D4">
        <w:t xml:space="preserve"> </w:t>
      </w:r>
      <w:proofErr w:type="spellStart"/>
      <w:r w:rsidRPr="000826D4">
        <w:t>descriere</w:t>
      </w:r>
      <w:proofErr w:type="spellEnd"/>
      <w:r w:rsidRPr="000826D4">
        <w:t xml:space="preserve"> a </w:t>
      </w:r>
      <w:proofErr w:type="spellStart"/>
      <w:r w:rsidRPr="000826D4">
        <w:t>criteriilor</w:t>
      </w:r>
      <w:proofErr w:type="spellEnd"/>
      <w:r w:rsidRPr="000826D4">
        <w:t xml:space="preserve"> </w:t>
      </w:r>
      <w:proofErr w:type="spellStart"/>
      <w:r w:rsidRPr="000826D4">
        <w:t>privind</w:t>
      </w:r>
      <w:proofErr w:type="spellEnd"/>
      <w:r w:rsidRPr="000826D4">
        <w:t xml:space="preserve"> </w:t>
      </w:r>
      <w:proofErr w:type="spellStart"/>
      <w:r w:rsidRPr="000826D4">
        <w:t>eligibilitatea</w:t>
      </w:r>
      <w:proofErr w:type="spellEnd"/>
      <w:r w:rsidRPr="000826D4">
        <w:t xml:space="preserve"> </w:t>
      </w:r>
      <w:proofErr w:type="spellStart"/>
      <w:r w:rsidRPr="000826D4">
        <w:t>operatorilor</w:t>
      </w:r>
      <w:proofErr w:type="spellEnd"/>
      <w:r w:rsidRPr="000826D4">
        <w:t xml:space="preserve"> </w:t>
      </w:r>
      <w:proofErr w:type="spellStart"/>
      <w:r w:rsidRPr="000826D4">
        <w:t>economici</w:t>
      </w:r>
      <w:proofErr w:type="spellEnd"/>
      <w:r w:rsidRPr="000826D4">
        <w:t xml:space="preserve"> care pot </w:t>
      </w:r>
      <w:proofErr w:type="spellStart"/>
      <w:r w:rsidRPr="000826D4">
        <w:t>determina</w:t>
      </w:r>
      <w:proofErr w:type="spellEnd"/>
      <w:r w:rsidRPr="000826D4">
        <w:t xml:space="preserve"> </w:t>
      </w:r>
      <w:proofErr w:type="spellStart"/>
      <w:r w:rsidRPr="000826D4">
        <w:t>eliminarea</w:t>
      </w:r>
      <w:proofErr w:type="spellEnd"/>
      <w:r w:rsidRPr="000826D4">
        <w:t xml:space="preserve"> </w:t>
      </w:r>
      <w:proofErr w:type="spellStart"/>
      <w:r w:rsidRPr="000826D4">
        <w:t>acestora</w:t>
      </w:r>
      <w:proofErr w:type="spellEnd"/>
      <w:r w:rsidRPr="000826D4">
        <w:t xml:space="preserve"> </w:t>
      </w:r>
      <w:proofErr w:type="spellStart"/>
      <w:r w:rsidRPr="000826D4">
        <w:t>și</w:t>
      </w:r>
      <w:proofErr w:type="spellEnd"/>
      <w:r w:rsidRPr="000826D4">
        <w:t xml:space="preserve"> a </w:t>
      </w:r>
      <w:proofErr w:type="spellStart"/>
      <w:r w:rsidRPr="000826D4">
        <w:t>criteriilor</w:t>
      </w:r>
      <w:proofErr w:type="spellEnd"/>
      <w:r w:rsidRPr="000826D4">
        <w:t xml:space="preserve"> de </w:t>
      </w:r>
      <w:proofErr w:type="spellStart"/>
      <w:r w:rsidRPr="000826D4">
        <w:t>selecție</w:t>
      </w:r>
      <w:proofErr w:type="spellEnd"/>
      <w:r w:rsidRPr="000826D4">
        <w:t xml:space="preserve">/de </w:t>
      </w:r>
      <w:proofErr w:type="spellStart"/>
      <w:r w:rsidRPr="000826D4">
        <w:t>preselecție</w:t>
      </w:r>
      <w:proofErr w:type="spellEnd"/>
      <w:r w:rsidRPr="000826D4">
        <w:t xml:space="preserve">; </w:t>
      </w:r>
      <w:proofErr w:type="spellStart"/>
      <w:r w:rsidRPr="000826D4">
        <w:t>nivelul</w:t>
      </w:r>
      <w:proofErr w:type="spellEnd"/>
      <w:r w:rsidRPr="000826D4">
        <w:t xml:space="preserve"> minim (</w:t>
      </w:r>
      <w:proofErr w:type="spellStart"/>
      <w:r w:rsidRPr="000826D4">
        <w:t>nivelurile</w:t>
      </w:r>
      <w:proofErr w:type="spellEnd"/>
      <w:r w:rsidRPr="000826D4">
        <w:t xml:space="preserve"> </w:t>
      </w:r>
      <w:proofErr w:type="spellStart"/>
      <w:r w:rsidRPr="000826D4">
        <w:t>minime</w:t>
      </w:r>
      <w:proofErr w:type="spellEnd"/>
      <w:r w:rsidRPr="000826D4">
        <w:t xml:space="preserve">) al (ale) </w:t>
      </w:r>
      <w:proofErr w:type="spellStart"/>
      <w:r w:rsidRPr="000826D4">
        <w:t>cerințelor</w:t>
      </w:r>
      <w:proofErr w:type="spellEnd"/>
      <w:r w:rsidRPr="000826D4">
        <w:t xml:space="preserve"> eventual </w:t>
      </w:r>
      <w:proofErr w:type="spellStart"/>
      <w:r w:rsidRPr="000826D4">
        <w:t>impuse</w:t>
      </w:r>
      <w:proofErr w:type="spellEnd"/>
      <w:r w:rsidRPr="000826D4">
        <w:t xml:space="preserve">; se </w:t>
      </w:r>
      <w:proofErr w:type="spellStart"/>
      <w:r w:rsidRPr="000826D4">
        <w:t>menționeazăinformațiile</w:t>
      </w:r>
      <w:proofErr w:type="spellEnd"/>
      <w:r w:rsidRPr="000826D4">
        <w:t xml:space="preserve"> solicitate (DUAE, </w:t>
      </w:r>
      <w:proofErr w:type="spellStart"/>
      <w:r w:rsidRPr="000826D4">
        <w:t>documentație</w:t>
      </w:r>
      <w:proofErr w:type="spellEnd"/>
      <w:r w:rsidRPr="000826D4">
        <w:t xml:space="preserve">): </w:t>
      </w:r>
    </w:p>
    <w:p w14:paraId="41EBB63E" w14:textId="77777777" w:rsidR="002524B5" w:rsidRPr="000826D4" w:rsidRDefault="002524B5" w:rsidP="002524B5">
      <w:pPr>
        <w:pStyle w:val="ListParagraph"/>
        <w:numPr>
          <w:ilvl w:val="0"/>
          <w:numId w:val="26"/>
        </w:numPr>
        <w:shd w:val="clear" w:color="auto" w:fill="FFFFFF" w:themeFill="background1"/>
        <w:tabs>
          <w:tab w:val="right" w:pos="426"/>
        </w:tabs>
        <w:spacing w:before="120"/>
      </w:pPr>
      <w:proofErr w:type="spellStart"/>
      <w:r w:rsidRPr="000826D4">
        <w:rPr>
          <w:b/>
        </w:rPr>
        <w:t>Garanția</w:t>
      </w:r>
      <w:proofErr w:type="spellEnd"/>
      <w:r w:rsidRPr="000826D4">
        <w:rPr>
          <w:b/>
        </w:rPr>
        <w:t xml:space="preserve"> </w:t>
      </w:r>
      <w:proofErr w:type="spellStart"/>
      <w:r w:rsidRPr="000826D4">
        <w:rPr>
          <w:b/>
        </w:rPr>
        <w:t>pentru</w:t>
      </w:r>
      <w:proofErr w:type="spellEnd"/>
      <w:r w:rsidRPr="000826D4">
        <w:rPr>
          <w:b/>
        </w:rPr>
        <w:t xml:space="preserve"> </w:t>
      </w:r>
      <w:proofErr w:type="spellStart"/>
      <w:r w:rsidRPr="000826D4">
        <w:rPr>
          <w:b/>
        </w:rPr>
        <w:t>ofertă</w:t>
      </w:r>
      <w:proofErr w:type="spellEnd"/>
      <w:r w:rsidRPr="000826D4">
        <w:rPr>
          <w:b/>
        </w:rPr>
        <w:t xml:space="preserve"> </w:t>
      </w:r>
      <w:r>
        <w:rPr>
          <w:b/>
        </w:rPr>
        <w:t>0</w:t>
      </w:r>
      <w:r w:rsidRPr="000826D4">
        <w:rPr>
          <w:b/>
        </w:rPr>
        <w:t xml:space="preserve">% din </w:t>
      </w:r>
      <w:proofErr w:type="spellStart"/>
      <w:r w:rsidRPr="000826D4">
        <w:rPr>
          <w:b/>
        </w:rPr>
        <w:t>valoarea</w:t>
      </w:r>
      <w:proofErr w:type="spellEnd"/>
      <w:r w:rsidRPr="000826D4">
        <w:rPr>
          <w:b/>
        </w:rPr>
        <w:t xml:space="preserve"> </w:t>
      </w:r>
      <w:proofErr w:type="spellStart"/>
      <w:r w:rsidRPr="000826D4">
        <w:rPr>
          <w:b/>
        </w:rPr>
        <w:t>ofertei</w:t>
      </w:r>
      <w:proofErr w:type="spellEnd"/>
      <w:r w:rsidRPr="000826D4">
        <w:rPr>
          <w:b/>
        </w:rPr>
        <w:t xml:space="preserve"> – </w:t>
      </w:r>
      <w:r>
        <w:t xml:space="preserve">nu se </w:t>
      </w:r>
      <w:proofErr w:type="spellStart"/>
      <w:r>
        <w:t>cere</w:t>
      </w:r>
      <w:proofErr w:type="spellEnd"/>
    </w:p>
    <w:p w14:paraId="0ABB4537" w14:textId="77777777" w:rsidR="002524B5" w:rsidRPr="000826D4" w:rsidRDefault="002524B5" w:rsidP="002524B5">
      <w:pPr>
        <w:pStyle w:val="ListParagraph"/>
        <w:numPr>
          <w:ilvl w:val="0"/>
          <w:numId w:val="26"/>
        </w:numPr>
        <w:shd w:val="clear" w:color="auto" w:fill="FFFFFF" w:themeFill="background1"/>
        <w:tabs>
          <w:tab w:val="right" w:pos="426"/>
        </w:tabs>
        <w:spacing w:before="120"/>
        <w:rPr>
          <w:b/>
        </w:rPr>
      </w:pPr>
      <w:proofErr w:type="spellStart"/>
      <w:r w:rsidRPr="000826D4">
        <w:rPr>
          <w:b/>
        </w:rPr>
        <w:t>Termenul</w:t>
      </w:r>
      <w:proofErr w:type="spellEnd"/>
      <w:r w:rsidRPr="000826D4">
        <w:rPr>
          <w:b/>
        </w:rPr>
        <w:t xml:space="preserve"> de </w:t>
      </w:r>
      <w:proofErr w:type="spellStart"/>
      <w:r w:rsidRPr="000826D4">
        <w:rPr>
          <w:b/>
        </w:rPr>
        <w:t>garanție</w:t>
      </w:r>
      <w:proofErr w:type="spellEnd"/>
      <w:r w:rsidRPr="000826D4">
        <w:rPr>
          <w:b/>
        </w:rPr>
        <w:t xml:space="preserve"> a </w:t>
      </w:r>
      <w:proofErr w:type="spellStart"/>
      <w:r w:rsidRPr="000826D4">
        <w:rPr>
          <w:b/>
        </w:rPr>
        <w:t>lucrărilor</w:t>
      </w:r>
      <w:proofErr w:type="spellEnd"/>
      <w:r w:rsidRPr="000826D4">
        <w:rPr>
          <w:b/>
        </w:rPr>
        <w:t xml:space="preserve">: </w:t>
      </w:r>
      <w:r w:rsidRPr="000826D4">
        <w:rPr>
          <w:iCs/>
        </w:rPr>
        <w:t xml:space="preserve">Pe o </w:t>
      </w:r>
      <w:proofErr w:type="spellStart"/>
      <w:r w:rsidRPr="000826D4">
        <w:rPr>
          <w:iCs/>
        </w:rPr>
        <w:t>perioadă</w:t>
      </w:r>
      <w:proofErr w:type="spellEnd"/>
      <w:r w:rsidRPr="000826D4">
        <w:rPr>
          <w:iCs/>
        </w:rPr>
        <w:t xml:space="preserve"> de 5 ani de la </w:t>
      </w:r>
      <w:proofErr w:type="spellStart"/>
      <w:r w:rsidRPr="000826D4">
        <w:rPr>
          <w:iCs/>
        </w:rPr>
        <w:t>semnarea</w:t>
      </w:r>
      <w:proofErr w:type="spellEnd"/>
      <w:r w:rsidRPr="000826D4">
        <w:rPr>
          <w:iCs/>
        </w:rPr>
        <w:t xml:space="preserve"> </w:t>
      </w:r>
      <w:proofErr w:type="spellStart"/>
      <w:r w:rsidRPr="000826D4">
        <w:rPr>
          <w:iCs/>
        </w:rPr>
        <w:t>procesului</w:t>
      </w:r>
      <w:proofErr w:type="spellEnd"/>
      <w:r w:rsidRPr="000826D4">
        <w:rPr>
          <w:iCs/>
        </w:rPr>
        <w:t xml:space="preserve"> verbal de </w:t>
      </w:r>
      <w:proofErr w:type="spellStart"/>
      <w:r w:rsidRPr="000826D4">
        <w:rPr>
          <w:iCs/>
        </w:rPr>
        <w:t>recepție</w:t>
      </w:r>
      <w:proofErr w:type="spellEnd"/>
      <w:r w:rsidRPr="000826D4">
        <w:rPr>
          <w:iCs/>
        </w:rPr>
        <w:t xml:space="preserve"> la </w:t>
      </w:r>
      <w:proofErr w:type="spellStart"/>
      <w:r w:rsidRPr="000826D4">
        <w:rPr>
          <w:iCs/>
        </w:rPr>
        <w:t>terminarea</w:t>
      </w:r>
      <w:proofErr w:type="spellEnd"/>
      <w:r w:rsidRPr="000826D4">
        <w:rPr>
          <w:iCs/>
        </w:rPr>
        <w:t xml:space="preserve"> </w:t>
      </w:r>
      <w:proofErr w:type="spellStart"/>
      <w:r w:rsidRPr="000826D4">
        <w:rPr>
          <w:iCs/>
        </w:rPr>
        <w:t>lucrărilor</w:t>
      </w:r>
      <w:proofErr w:type="spellEnd"/>
      <w:r w:rsidRPr="000826D4">
        <w:rPr>
          <w:iCs/>
        </w:rPr>
        <w:t>.</w:t>
      </w:r>
    </w:p>
    <w:p w14:paraId="4D5AF68B" w14:textId="77777777" w:rsidR="002524B5" w:rsidRPr="000826D4" w:rsidRDefault="002524B5" w:rsidP="002524B5">
      <w:pPr>
        <w:numPr>
          <w:ilvl w:val="0"/>
          <w:numId w:val="26"/>
        </w:numPr>
        <w:shd w:val="clear" w:color="auto" w:fill="FFFFFF" w:themeFill="background1"/>
        <w:tabs>
          <w:tab w:val="right" w:pos="426"/>
        </w:tabs>
        <w:spacing w:before="120"/>
        <w:rPr>
          <w:b/>
          <w:lang w:eastAsia="ru-RU"/>
        </w:rPr>
      </w:pPr>
      <w:r w:rsidRPr="000826D4">
        <w:rPr>
          <w:b/>
          <w:lang w:eastAsia="ru-RU"/>
        </w:rPr>
        <w:t xml:space="preserve">Garanția de bună execuție a contractului, </w:t>
      </w:r>
      <w:r w:rsidRPr="000826D4">
        <w:rPr>
          <w:color w:val="2C2D2E"/>
          <w:shd w:val="clear" w:color="auto" w:fill="FFFFFF"/>
        </w:rPr>
        <w:t>cuantumul 5% din valoarea ofertei  se  transferă/prezintă esalonat pe contul autorității contractante, dupa prezentarea procesului verbal de îndeplinire a unei porțiuni de lucrări.</w:t>
      </w:r>
    </w:p>
    <w:p w14:paraId="35B108BD" w14:textId="77777777" w:rsidR="002524B5" w:rsidRPr="000826D4" w:rsidRDefault="002524B5" w:rsidP="002524B5">
      <w:pPr>
        <w:pStyle w:val="ListParagraph"/>
        <w:numPr>
          <w:ilvl w:val="0"/>
          <w:numId w:val="26"/>
        </w:numPr>
        <w:shd w:val="clear" w:color="auto" w:fill="FFFFFF" w:themeFill="background1"/>
        <w:tabs>
          <w:tab w:val="right" w:pos="426"/>
        </w:tabs>
        <w:spacing w:before="120"/>
        <w:rPr>
          <w:b/>
        </w:rPr>
      </w:pPr>
      <w:proofErr w:type="spellStart"/>
      <w:r w:rsidRPr="000826D4">
        <w:rPr>
          <w:rStyle w:val="Strong"/>
          <w:color w:val="333333"/>
        </w:rPr>
        <w:t>DECLARAŢIEprivind</w:t>
      </w:r>
      <w:proofErr w:type="spellEnd"/>
      <w:r w:rsidRPr="000826D4">
        <w:rPr>
          <w:rStyle w:val="Strong"/>
          <w:color w:val="333333"/>
        </w:rPr>
        <w:t xml:space="preserve"> </w:t>
      </w:r>
      <w:proofErr w:type="spellStart"/>
      <w:r w:rsidRPr="000826D4">
        <w:rPr>
          <w:rStyle w:val="Strong"/>
          <w:color w:val="333333"/>
        </w:rPr>
        <w:t>confirmarea</w:t>
      </w:r>
      <w:proofErr w:type="spellEnd"/>
      <w:r w:rsidRPr="000826D4">
        <w:rPr>
          <w:rStyle w:val="Strong"/>
          <w:color w:val="333333"/>
        </w:rPr>
        <w:t xml:space="preserve"> </w:t>
      </w:r>
      <w:proofErr w:type="spellStart"/>
      <w:r w:rsidRPr="000826D4">
        <w:rPr>
          <w:rStyle w:val="Strong"/>
          <w:color w:val="333333"/>
        </w:rPr>
        <w:t>identității</w:t>
      </w:r>
      <w:proofErr w:type="spellEnd"/>
      <w:r w:rsidRPr="000826D4">
        <w:rPr>
          <w:rStyle w:val="Strong"/>
          <w:color w:val="333333"/>
        </w:rPr>
        <w:t xml:space="preserve"> </w:t>
      </w:r>
      <w:proofErr w:type="spellStart"/>
      <w:r w:rsidRPr="000826D4">
        <w:rPr>
          <w:rStyle w:val="Strong"/>
          <w:color w:val="333333"/>
        </w:rPr>
        <w:t>beneficiarilor</w:t>
      </w:r>
      <w:proofErr w:type="spellEnd"/>
      <w:r w:rsidRPr="000826D4">
        <w:rPr>
          <w:rStyle w:val="Strong"/>
          <w:color w:val="333333"/>
        </w:rPr>
        <w:t xml:space="preserve"> </w:t>
      </w:r>
      <w:proofErr w:type="spellStart"/>
      <w:r w:rsidRPr="000826D4">
        <w:rPr>
          <w:rStyle w:val="Strong"/>
          <w:color w:val="333333"/>
        </w:rPr>
        <w:t>efectivi</w:t>
      </w:r>
      <w:proofErr w:type="spellEnd"/>
      <w:r w:rsidRPr="000826D4">
        <w:rPr>
          <w:rStyle w:val="Strong"/>
          <w:color w:val="333333"/>
        </w:rPr>
        <w:t xml:space="preserve"> </w:t>
      </w:r>
      <w:proofErr w:type="spellStart"/>
      <w:r w:rsidRPr="000826D4">
        <w:rPr>
          <w:rStyle w:val="Strong"/>
          <w:color w:val="333333"/>
        </w:rPr>
        <w:t>și</w:t>
      </w:r>
      <w:proofErr w:type="spellEnd"/>
      <w:r w:rsidRPr="000826D4">
        <w:rPr>
          <w:rStyle w:val="Strong"/>
          <w:color w:val="333333"/>
        </w:rPr>
        <w:t xml:space="preserve"> </w:t>
      </w:r>
      <w:proofErr w:type="spellStart"/>
      <w:r w:rsidRPr="000826D4">
        <w:rPr>
          <w:rStyle w:val="Strong"/>
          <w:color w:val="333333"/>
        </w:rPr>
        <w:t>neîncadrarea</w:t>
      </w:r>
      <w:proofErr w:type="spellEnd"/>
      <w:r w:rsidRPr="000826D4">
        <w:rPr>
          <w:rStyle w:val="Strong"/>
          <w:color w:val="333333"/>
        </w:rPr>
        <w:t xml:space="preserve"> </w:t>
      </w:r>
      <w:proofErr w:type="spellStart"/>
      <w:r w:rsidRPr="000826D4">
        <w:rPr>
          <w:rStyle w:val="Strong"/>
          <w:color w:val="333333"/>
        </w:rPr>
        <w:t>acestora</w:t>
      </w:r>
      <w:proofErr w:type="spellEnd"/>
      <w:r w:rsidRPr="000826D4">
        <w:rPr>
          <w:rStyle w:val="Strong"/>
          <w:color w:val="333333"/>
        </w:rPr>
        <w:t xml:space="preserve"> </w:t>
      </w:r>
      <w:proofErr w:type="spellStart"/>
      <w:r w:rsidRPr="000826D4">
        <w:rPr>
          <w:rStyle w:val="Strong"/>
          <w:color w:val="333333"/>
        </w:rPr>
        <w:t>însituația</w:t>
      </w:r>
      <w:proofErr w:type="spellEnd"/>
      <w:r w:rsidRPr="000826D4">
        <w:rPr>
          <w:rStyle w:val="Strong"/>
          <w:color w:val="333333"/>
        </w:rPr>
        <w:t xml:space="preserve"> </w:t>
      </w:r>
      <w:proofErr w:type="spellStart"/>
      <w:r w:rsidRPr="000826D4">
        <w:rPr>
          <w:rStyle w:val="Strong"/>
          <w:color w:val="333333"/>
        </w:rPr>
        <w:t>condamnării</w:t>
      </w:r>
      <w:proofErr w:type="spellEnd"/>
      <w:r w:rsidRPr="000826D4">
        <w:rPr>
          <w:rStyle w:val="Strong"/>
          <w:color w:val="333333"/>
        </w:rPr>
        <w:t xml:space="preserve">  </w:t>
      </w:r>
      <w:proofErr w:type="spellStart"/>
      <w:r w:rsidRPr="000826D4">
        <w:rPr>
          <w:rStyle w:val="Strong"/>
          <w:color w:val="333333"/>
        </w:rPr>
        <w:t>pentru</w:t>
      </w:r>
      <w:proofErr w:type="spellEnd"/>
      <w:r w:rsidRPr="000826D4">
        <w:rPr>
          <w:rStyle w:val="Strong"/>
          <w:color w:val="333333"/>
        </w:rPr>
        <w:t xml:space="preserve"> </w:t>
      </w:r>
      <w:proofErr w:type="spellStart"/>
      <w:r w:rsidRPr="000826D4">
        <w:rPr>
          <w:rStyle w:val="Strong"/>
          <w:color w:val="333333"/>
        </w:rPr>
        <w:t>participarea</w:t>
      </w:r>
      <w:proofErr w:type="spellEnd"/>
      <w:r w:rsidRPr="000826D4">
        <w:rPr>
          <w:rStyle w:val="Strong"/>
          <w:color w:val="333333"/>
        </w:rPr>
        <w:t xml:space="preserve"> la </w:t>
      </w:r>
      <w:proofErr w:type="spellStart"/>
      <w:r w:rsidRPr="000826D4">
        <w:rPr>
          <w:rStyle w:val="Strong"/>
          <w:color w:val="333333"/>
        </w:rPr>
        <w:t>activităţi</w:t>
      </w:r>
      <w:proofErr w:type="spellEnd"/>
      <w:r w:rsidRPr="000826D4">
        <w:rPr>
          <w:rStyle w:val="Strong"/>
          <w:color w:val="333333"/>
        </w:rPr>
        <w:t xml:space="preserve"> ale </w:t>
      </w:r>
      <w:proofErr w:type="spellStart"/>
      <w:r w:rsidRPr="000826D4">
        <w:rPr>
          <w:rStyle w:val="Strong"/>
          <w:color w:val="333333"/>
        </w:rPr>
        <w:t>unei</w:t>
      </w:r>
      <w:proofErr w:type="spellEnd"/>
      <w:r w:rsidRPr="000826D4">
        <w:rPr>
          <w:rStyle w:val="Strong"/>
          <w:color w:val="333333"/>
        </w:rPr>
        <w:t xml:space="preserve"> </w:t>
      </w:r>
      <w:proofErr w:type="spellStart"/>
      <w:r w:rsidRPr="000826D4">
        <w:rPr>
          <w:rStyle w:val="Strong"/>
          <w:color w:val="333333"/>
        </w:rPr>
        <w:t>organizaţii</w:t>
      </w:r>
      <w:proofErr w:type="spellEnd"/>
      <w:r w:rsidRPr="000826D4">
        <w:rPr>
          <w:rStyle w:val="Strong"/>
          <w:color w:val="333333"/>
        </w:rPr>
        <w:t xml:space="preserve"> </w:t>
      </w:r>
      <w:proofErr w:type="spellStart"/>
      <w:r w:rsidRPr="000826D4">
        <w:rPr>
          <w:rStyle w:val="Strong"/>
          <w:color w:val="333333"/>
        </w:rPr>
        <w:t>sau</w:t>
      </w:r>
      <w:proofErr w:type="spellEnd"/>
      <w:r w:rsidRPr="000826D4">
        <w:rPr>
          <w:rStyle w:val="Strong"/>
          <w:color w:val="333333"/>
        </w:rPr>
        <w:t xml:space="preserve"> </w:t>
      </w:r>
      <w:proofErr w:type="spellStart"/>
      <w:r w:rsidRPr="000826D4">
        <w:rPr>
          <w:rStyle w:val="Strong"/>
          <w:color w:val="333333"/>
        </w:rPr>
        <w:t>grupări</w:t>
      </w:r>
      <w:proofErr w:type="spellEnd"/>
      <w:r w:rsidRPr="000826D4">
        <w:rPr>
          <w:rStyle w:val="Strong"/>
          <w:color w:val="333333"/>
        </w:rPr>
        <w:t xml:space="preserve"> </w:t>
      </w:r>
      <w:proofErr w:type="spellStart"/>
      <w:r w:rsidRPr="000826D4">
        <w:rPr>
          <w:rStyle w:val="Strong"/>
          <w:color w:val="333333"/>
        </w:rPr>
        <w:t>criminale,pentru</w:t>
      </w:r>
      <w:proofErr w:type="spellEnd"/>
      <w:r w:rsidRPr="000826D4">
        <w:rPr>
          <w:rStyle w:val="Strong"/>
          <w:color w:val="333333"/>
        </w:rPr>
        <w:t xml:space="preserve"> </w:t>
      </w:r>
      <w:proofErr w:type="spellStart"/>
      <w:r w:rsidRPr="000826D4">
        <w:rPr>
          <w:rStyle w:val="Strong"/>
          <w:color w:val="333333"/>
        </w:rPr>
        <w:t>corupţie</w:t>
      </w:r>
      <w:proofErr w:type="spellEnd"/>
      <w:r w:rsidRPr="000826D4">
        <w:rPr>
          <w:rStyle w:val="Strong"/>
          <w:color w:val="333333"/>
        </w:rPr>
        <w:t xml:space="preserve">, </w:t>
      </w:r>
      <w:proofErr w:type="spellStart"/>
      <w:r w:rsidRPr="000826D4">
        <w:rPr>
          <w:rStyle w:val="Strong"/>
          <w:color w:val="333333"/>
        </w:rPr>
        <w:t>fraudă</w:t>
      </w:r>
      <w:proofErr w:type="spellEnd"/>
      <w:r w:rsidRPr="000826D4">
        <w:rPr>
          <w:rStyle w:val="Strong"/>
          <w:color w:val="333333"/>
        </w:rPr>
        <w:t xml:space="preserve"> </w:t>
      </w:r>
      <w:proofErr w:type="spellStart"/>
      <w:r w:rsidRPr="000826D4">
        <w:rPr>
          <w:rStyle w:val="Strong"/>
          <w:color w:val="333333"/>
        </w:rPr>
        <w:t>şi</w:t>
      </w:r>
      <w:proofErr w:type="spellEnd"/>
      <w:r w:rsidRPr="000826D4">
        <w:rPr>
          <w:rStyle w:val="Strong"/>
          <w:color w:val="333333"/>
        </w:rPr>
        <w:t>/</w:t>
      </w:r>
      <w:proofErr w:type="spellStart"/>
      <w:r w:rsidRPr="000826D4">
        <w:rPr>
          <w:rStyle w:val="Strong"/>
          <w:color w:val="333333"/>
        </w:rPr>
        <w:t>sau</w:t>
      </w:r>
      <w:proofErr w:type="spellEnd"/>
      <w:r w:rsidRPr="000826D4">
        <w:rPr>
          <w:rStyle w:val="Strong"/>
          <w:color w:val="333333"/>
        </w:rPr>
        <w:t xml:space="preserve"> </w:t>
      </w:r>
      <w:proofErr w:type="spellStart"/>
      <w:r w:rsidRPr="000826D4">
        <w:rPr>
          <w:rStyle w:val="Strong"/>
          <w:color w:val="333333"/>
        </w:rPr>
        <w:t>spălare</w:t>
      </w:r>
      <w:proofErr w:type="spellEnd"/>
      <w:r w:rsidRPr="000826D4">
        <w:rPr>
          <w:rStyle w:val="Strong"/>
          <w:color w:val="333333"/>
        </w:rPr>
        <w:t xml:space="preserve"> de </w:t>
      </w:r>
      <w:proofErr w:type="spellStart"/>
      <w:r w:rsidRPr="000826D4">
        <w:rPr>
          <w:rStyle w:val="Strong"/>
          <w:color w:val="333333"/>
        </w:rPr>
        <w:t>bani</w:t>
      </w:r>
      <w:proofErr w:type="spellEnd"/>
      <w:r w:rsidRPr="000826D4">
        <w:rPr>
          <w:rStyle w:val="Strong"/>
          <w:color w:val="333333"/>
        </w:rPr>
        <w:t xml:space="preserve">, </w:t>
      </w:r>
      <w:proofErr w:type="spellStart"/>
      <w:r w:rsidRPr="000826D4">
        <w:rPr>
          <w:color w:val="333333"/>
          <w:shd w:val="clear" w:color="auto" w:fill="FFFFFF"/>
        </w:rPr>
        <w:t>În</w:t>
      </w:r>
      <w:proofErr w:type="spellEnd"/>
      <w:r w:rsidRPr="000826D4">
        <w:rPr>
          <w:color w:val="333333"/>
          <w:shd w:val="clear" w:color="auto" w:fill="FFFFFF"/>
        </w:rPr>
        <w:t xml:space="preserve"> </w:t>
      </w:r>
      <w:proofErr w:type="spellStart"/>
      <w:r w:rsidRPr="000826D4">
        <w:rPr>
          <w:color w:val="333333"/>
          <w:shd w:val="clear" w:color="auto" w:fill="FFFFFF"/>
        </w:rPr>
        <w:t>termen</w:t>
      </w:r>
      <w:proofErr w:type="spellEnd"/>
      <w:r w:rsidRPr="000826D4">
        <w:rPr>
          <w:color w:val="333333"/>
          <w:shd w:val="clear" w:color="auto" w:fill="FFFFFF"/>
        </w:rPr>
        <w:t xml:space="preserve"> de 5 </w:t>
      </w:r>
      <w:proofErr w:type="spellStart"/>
      <w:r w:rsidRPr="000826D4">
        <w:rPr>
          <w:color w:val="333333"/>
          <w:shd w:val="clear" w:color="auto" w:fill="FFFFFF"/>
        </w:rPr>
        <w:t>zile</w:t>
      </w:r>
      <w:proofErr w:type="spellEnd"/>
      <w:r w:rsidRPr="000826D4">
        <w:rPr>
          <w:color w:val="333333"/>
          <w:shd w:val="clear" w:color="auto" w:fill="FFFFFF"/>
        </w:rPr>
        <w:t xml:space="preserve"> de la data </w:t>
      </w:r>
      <w:proofErr w:type="spellStart"/>
      <w:r w:rsidRPr="000826D4">
        <w:rPr>
          <w:color w:val="333333"/>
          <w:shd w:val="clear" w:color="auto" w:fill="FFFFFF"/>
        </w:rPr>
        <w:t>comunicării</w:t>
      </w:r>
      <w:proofErr w:type="spellEnd"/>
      <w:r w:rsidRPr="000826D4">
        <w:rPr>
          <w:color w:val="333333"/>
          <w:shd w:val="clear" w:color="auto" w:fill="FFFFFF"/>
        </w:rPr>
        <w:t xml:space="preserve"> </w:t>
      </w:r>
      <w:proofErr w:type="spellStart"/>
      <w:r w:rsidRPr="000826D4">
        <w:rPr>
          <w:color w:val="333333"/>
          <w:shd w:val="clear" w:color="auto" w:fill="FFFFFF"/>
        </w:rPr>
        <w:t>rezultatelor</w:t>
      </w:r>
      <w:proofErr w:type="spellEnd"/>
      <w:r w:rsidRPr="000826D4">
        <w:rPr>
          <w:color w:val="333333"/>
          <w:shd w:val="clear" w:color="auto" w:fill="FFFFFF"/>
        </w:rPr>
        <w:t xml:space="preserve"> </w:t>
      </w:r>
      <w:proofErr w:type="spellStart"/>
      <w:r w:rsidRPr="000826D4">
        <w:rPr>
          <w:color w:val="333333"/>
          <w:shd w:val="clear" w:color="auto" w:fill="FFFFFF"/>
        </w:rPr>
        <w:t>procedurii</w:t>
      </w:r>
      <w:proofErr w:type="spellEnd"/>
      <w:r w:rsidRPr="000826D4">
        <w:rPr>
          <w:color w:val="333333"/>
          <w:shd w:val="clear" w:color="auto" w:fill="FFFFFF"/>
        </w:rPr>
        <w:t xml:space="preserve"> de </w:t>
      </w:r>
      <w:proofErr w:type="spellStart"/>
      <w:r w:rsidRPr="000826D4">
        <w:rPr>
          <w:color w:val="333333"/>
          <w:shd w:val="clear" w:color="auto" w:fill="FFFFFF"/>
        </w:rPr>
        <w:t>achiziție</w:t>
      </w:r>
      <w:proofErr w:type="spellEnd"/>
      <w:r w:rsidRPr="000826D4">
        <w:rPr>
          <w:color w:val="333333"/>
          <w:shd w:val="clear" w:color="auto" w:fill="FFFFFF"/>
        </w:rPr>
        <w:t xml:space="preserve"> </w:t>
      </w:r>
      <w:proofErr w:type="spellStart"/>
      <w:r w:rsidRPr="000826D4">
        <w:rPr>
          <w:color w:val="333333"/>
          <w:shd w:val="clear" w:color="auto" w:fill="FFFFFF"/>
        </w:rPr>
        <w:t>publică</w:t>
      </w:r>
      <w:proofErr w:type="spellEnd"/>
      <w:r w:rsidRPr="000826D4">
        <w:rPr>
          <w:color w:val="333333"/>
          <w:shd w:val="clear" w:color="auto" w:fill="FFFFFF"/>
        </w:rPr>
        <w:t xml:space="preserve">, </w:t>
      </w:r>
      <w:proofErr w:type="spellStart"/>
      <w:r w:rsidRPr="000826D4">
        <w:rPr>
          <w:color w:val="333333"/>
          <w:shd w:val="clear" w:color="auto" w:fill="FFFFFF"/>
        </w:rPr>
        <w:t>ofertantul</w:t>
      </w:r>
      <w:proofErr w:type="spellEnd"/>
      <w:r w:rsidRPr="000826D4">
        <w:rPr>
          <w:color w:val="333333"/>
          <w:shd w:val="clear" w:color="auto" w:fill="FFFFFF"/>
        </w:rPr>
        <w:t>/</w:t>
      </w:r>
      <w:proofErr w:type="spellStart"/>
      <w:r w:rsidRPr="000826D4">
        <w:rPr>
          <w:color w:val="333333"/>
          <w:shd w:val="clear" w:color="auto" w:fill="FFFFFF"/>
        </w:rPr>
        <w:t>ofertantul</w:t>
      </w:r>
      <w:proofErr w:type="spellEnd"/>
      <w:r w:rsidRPr="000826D4">
        <w:rPr>
          <w:color w:val="333333"/>
          <w:shd w:val="clear" w:color="auto" w:fill="FFFFFF"/>
        </w:rPr>
        <w:t xml:space="preserve"> </w:t>
      </w:r>
      <w:proofErr w:type="spellStart"/>
      <w:r w:rsidRPr="000826D4">
        <w:rPr>
          <w:color w:val="333333"/>
          <w:shd w:val="clear" w:color="auto" w:fill="FFFFFF"/>
        </w:rPr>
        <w:t>asociat</w:t>
      </w:r>
      <w:proofErr w:type="spellEnd"/>
      <w:r w:rsidRPr="000826D4">
        <w:rPr>
          <w:color w:val="333333"/>
          <w:shd w:val="clear" w:color="auto" w:fill="FFFFFF"/>
        </w:rPr>
        <w:t xml:space="preserve"> </w:t>
      </w:r>
      <w:proofErr w:type="spellStart"/>
      <w:r w:rsidRPr="000826D4">
        <w:rPr>
          <w:color w:val="333333"/>
          <w:shd w:val="clear" w:color="auto" w:fill="FFFFFF"/>
        </w:rPr>
        <w:t>desemnat</w:t>
      </w:r>
      <w:proofErr w:type="spellEnd"/>
      <w:r w:rsidRPr="000826D4">
        <w:rPr>
          <w:color w:val="333333"/>
          <w:shd w:val="clear" w:color="auto" w:fill="FFFFFF"/>
        </w:rPr>
        <w:t xml:space="preserve"> </w:t>
      </w:r>
      <w:proofErr w:type="spellStart"/>
      <w:r w:rsidRPr="000826D4">
        <w:rPr>
          <w:color w:val="333333"/>
          <w:shd w:val="clear" w:color="auto" w:fill="FFFFFF"/>
        </w:rPr>
        <w:t>câștigător</w:t>
      </w:r>
      <w:proofErr w:type="spellEnd"/>
      <w:r w:rsidRPr="000826D4">
        <w:rPr>
          <w:color w:val="333333"/>
          <w:shd w:val="clear" w:color="auto" w:fill="FFFFFF"/>
        </w:rPr>
        <w:t xml:space="preserve"> </w:t>
      </w:r>
      <w:proofErr w:type="spellStart"/>
      <w:r w:rsidRPr="000826D4">
        <w:rPr>
          <w:color w:val="333333"/>
          <w:shd w:val="clear" w:color="auto" w:fill="FFFFFF"/>
        </w:rPr>
        <w:t>va</w:t>
      </w:r>
      <w:proofErr w:type="spellEnd"/>
      <w:r w:rsidRPr="000826D4">
        <w:rPr>
          <w:color w:val="333333"/>
          <w:shd w:val="clear" w:color="auto" w:fill="FFFFFF"/>
        </w:rPr>
        <w:t xml:space="preserve"> </w:t>
      </w:r>
      <w:proofErr w:type="spellStart"/>
      <w:r w:rsidRPr="000826D4">
        <w:rPr>
          <w:color w:val="333333"/>
          <w:shd w:val="clear" w:color="auto" w:fill="FFFFFF"/>
        </w:rPr>
        <w:t>prezenta</w:t>
      </w:r>
      <w:proofErr w:type="spellEnd"/>
      <w:r w:rsidRPr="000826D4">
        <w:rPr>
          <w:color w:val="333333"/>
          <w:shd w:val="clear" w:color="auto" w:fill="FFFFFF"/>
        </w:rPr>
        <w:t xml:space="preserve"> </w:t>
      </w:r>
      <w:proofErr w:type="spellStart"/>
      <w:r w:rsidRPr="000826D4">
        <w:rPr>
          <w:color w:val="333333"/>
          <w:shd w:val="clear" w:color="auto" w:fill="FFFFFF"/>
        </w:rPr>
        <w:t>Declarația</w:t>
      </w:r>
      <w:proofErr w:type="spellEnd"/>
      <w:r w:rsidRPr="000826D4">
        <w:rPr>
          <w:color w:val="333333"/>
          <w:shd w:val="clear" w:color="auto" w:fill="FFFFFF"/>
        </w:rPr>
        <w:t xml:space="preserve"> </w:t>
      </w:r>
      <w:proofErr w:type="spellStart"/>
      <w:r w:rsidRPr="000826D4">
        <w:rPr>
          <w:color w:val="333333"/>
          <w:shd w:val="clear" w:color="auto" w:fill="FFFFFF"/>
        </w:rPr>
        <w:t>autorității</w:t>
      </w:r>
      <w:proofErr w:type="spellEnd"/>
      <w:r w:rsidRPr="000826D4">
        <w:rPr>
          <w:color w:val="333333"/>
          <w:shd w:val="clear" w:color="auto" w:fill="FFFFFF"/>
        </w:rPr>
        <w:t xml:space="preserve"> </w:t>
      </w:r>
      <w:proofErr w:type="spellStart"/>
      <w:r w:rsidRPr="000826D4">
        <w:rPr>
          <w:color w:val="333333"/>
          <w:shd w:val="clear" w:color="auto" w:fill="FFFFFF"/>
        </w:rPr>
        <w:t>contractante</w:t>
      </w:r>
      <w:proofErr w:type="spellEnd"/>
      <w:r w:rsidRPr="000826D4">
        <w:rPr>
          <w:color w:val="333333"/>
          <w:shd w:val="clear" w:color="auto" w:fill="FFFFFF"/>
        </w:rPr>
        <w:t xml:space="preserve"> </w:t>
      </w:r>
      <w:proofErr w:type="spellStart"/>
      <w:r w:rsidRPr="000826D4">
        <w:rPr>
          <w:color w:val="333333"/>
          <w:shd w:val="clear" w:color="auto" w:fill="FFFFFF"/>
        </w:rPr>
        <w:t>și</w:t>
      </w:r>
      <w:proofErr w:type="spellEnd"/>
      <w:r w:rsidRPr="000826D4">
        <w:rPr>
          <w:color w:val="333333"/>
          <w:shd w:val="clear" w:color="auto" w:fill="FFFFFF"/>
        </w:rPr>
        <w:t xml:space="preserve"> </w:t>
      </w:r>
      <w:proofErr w:type="spellStart"/>
      <w:r w:rsidRPr="000826D4">
        <w:rPr>
          <w:color w:val="333333"/>
          <w:shd w:val="clear" w:color="auto" w:fill="FFFFFF"/>
        </w:rPr>
        <w:t>Agenției</w:t>
      </w:r>
      <w:proofErr w:type="spellEnd"/>
      <w:r w:rsidRPr="000826D4">
        <w:rPr>
          <w:color w:val="333333"/>
          <w:shd w:val="clear" w:color="auto" w:fill="FFFFFF"/>
        </w:rPr>
        <w:t xml:space="preserve"> </w:t>
      </w:r>
      <w:proofErr w:type="spellStart"/>
      <w:r w:rsidRPr="000826D4">
        <w:rPr>
          <w:color w:val="333333"/>
          <w:shd w:val="clear" w:color="auto" w:fill="FFFFFF"/>
        </w:rPr>
        <w:t>Achiziții</w:t>
      </w:r>
      <w:proofErr w:type="spellEnd"/>
      <w:r w:rsidRPr="000826D4">
        <w:rPr>
          <w:color w:val="333333"/>
          <w:shd w:val="clear" w:color="auto" w:fill="FFFFFF"/>
        </w:rPr>
        <w:t xml:space="preserve"> </w:t>
      </w:r>
      <w:proofErr w:type="spellStart"/>
      <w:r w:rsidRPr="000826D4">
        <w:rPr>
          <w:color w:val="333333"/>
          <w:shd w:val="clear" w:color="auto" w:fill="FFFFFF"/>
        </w:rPr>
        <w:t>Publice</w:t>
      </w:r>
      <w:proofErr w:type="spellEnd"/>
    </w:p>
    <w:p w14:paraId="63A9171F"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Motivul recurgerii la procedura accelerată</w:t>
      </w:r>
      <w:r w:rsidRPr="000826D4">
        <w:rPr>
          <w:lang w:eastAsia="ru-RU"/>
        </w:rPr>
        <w:t xml:space="preserve"> (în cazul licitației deschise, restrânse și a procedurii negociate), COP deschise conform HG 638/2020, suma depățește </w:t>
      </w:r>
      <w:r w:rsidRPr="000826D4">
        <w:rPr>
          <w:color w:val="333333"/>
          <w:shd w:val="clear" w:color="auto" w:fill="FFFFFF"/>
        </w:rPr>
        <w:t>valoarea estimată a contractului de achiziție publică de lucrări ce urmează a fi atribuită este egală sau mai mare decât cea prevăzută la art. 2 alin. (3) din Legea nr. 131/2015</w:t>
      </w:r>
    </w:p>
    <w:p w14:paraId="68E8DFA5"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Tehnici și instrumente specifice de atribuire (dacă este cazul specificați dacă se va utiliza acordul-cadru, sistemul dinamic de achiziție sau licitația electronică):</w:t>
      </w:r>
      <w:r w:rsidRPr="000826D4">
        <w:rPr>
          <w:lang w:eastAsia="ru-RU"/>
        </w:rPr>
        <w:t xml:space="preserve"> nu sunt </w:t>
      </w:r>
    </w:p>
    <w:p w14:paraId="48D89F8C" w14:textId="77777777" w:rsidR="002524B5" w:rsidRPr="000826D4" w:rsidRDefault="002524B5" w:rsidP="002524B5">
      <w:pPr>
        <w:numPr>
          <w:ilvl w:val="0"/>
          <w:numId w:val="26"/>
        </w:numPr>
        <w:tabs>
          <w:tab w:val="right" w:pos="426"/>
        </w:tabs>
        <w:spacing w:before="120"/>
        <w:ind w:left="284" w:firstLine="0"/>
        <w:rPr>
          <w:lang w:eastAsia="ru-RU"/>
        </w:rPr>
      </w:pPr>
      <w:r w:rsidRPr="000826D4">
        <w:rPr>
          <w:b/>
          <w:lang w:eastAsia="ru-RU"/>
        </w:rPr>
        <w:t>Condiții speciale de care depinde îndeplinirea contractului (indicați după caz):</w:t>
      </w:r>
      <w:r w:rsidRPr="000826D4">
        <w:rPr>
          <w:lang w:eastAsia="ru-RU"/>
        </w:rPr>
        <w:t xml:space="preserve"> conform caietului de sarcini.</w:t>
      </w:r>
    </w:p>
    <w:p w14:paraId="396D9933" w14:textId="77777777" w:rsidR="002524B5" w:rsidRPr="000826D4" w:rsidRDefault="002524B5" w:rsidP="002524B5">
      <w:pPr>
        <w:numPr>
          <w:ilvl w:val="0"/>
          <w:numId w:val="26"/>
        </w:numPr>
        <w:tabs>
          <w:tab w:val="right" w:pos="426"/>
        </w:tabs>
        <w:spacing w:before="120"/>
        <w:ind w:left="284" w:firstLine="0"/>
        <w:rPr>
          <w:lang w:eastAsia="ru-RU"/>
        </w:rPr>
      </w:pPr>
      <w:r w:rsidRPr="000826D4">
        <w:rPr>
          <w:b/>
          <w:lang w:eastAsia="ru-RU"/>
        </w:rPr>
        <w:t>Ofertele se prezintă în valută</w:t>
      </w:r>
      <w:r w:rsidRPr="000826D4">
        <w:rPr>
          <w:lang w:eastAsia="ru-RU"/>
        </w:rPr>
        <w:t xml:space="preserve"> md</w:t>
      </w:r>
    </w:p>
    <w:p w14:paraId="3C9AFD1D" w14:textId="77777777" w:rsidR="002524B5" w:rsidRPr="000826D4" w:rsidRDefault="002524B5" w:rsidP="002524B5">
      <w:pPr>
        <w:numPr>
          <w:ilvl w:val="0"/>
          <w:numId w:val="26"/>
        </w:numPr>
        <w:tabs>
          <w:tab w:val="right" w:pos="426"/>
        </w:tabs>
        <w:spacing w:before="120"/>
        <w:ind w:left="284" w:firstLine="0"/>
        <w:rPr>
          <w:lang w:eastAsia="ru-RU"/>
        </w:rPr>
      </w:pPr>
      <w:r w:rsidRPr="000826D4">
        <w:rPr>
          <w:b/>
          <w:lang w:eastAsia="ru-RU"/>
        </w:rPr>
        <w:t>Criteriul de evaluare aplicat pentru atribuirea contractului</w:t>
      </w:r>
      <w:r w:rsidRPr="000826D4">
        <w:rPr>
          <w:lang w:eastAsia="ru-RU"/>
        </w:rPr>
        <w:t>:_cel mai scăzut preț pentru un singur lot</w:t>
      </w:r>
    </w:p>
    <w:p w14:paraId="20ED153B" w14:textId="77777777" w:rsidR="002524B5" w:rsidRPr="000826D4" w:rsidRDefault="002524B5" w:rsidP="002524B5">
      <w:pPr>
        <w:numPr>
          <w:ilvl w:val="0"/>
          <w:numId w:val="26"/>
        </w:numPr>
        <w:tabs>
          <w:tab w:val="right" w:pos="426"/>
        </w:tabs>
        <w:spacing w:before="120"/>
        <w:ind w:left="284" w:firstLine="0"/>
        <w:rPr>
          <w:lang w:eastAsia="ru-RU"/>
        </w:rPr>
      </w:pPr>
      <w:r w:rsidRPr="000826D4">
        <w:rPr>
          <w:b/>
          <w:lang w:eastAsia="ru-RU"/>
        </w:rPr>
        <w:t>Factorii de evaluare a ofertei celei mai avantajoase din punct de vedere economic, precum și ponderile lor:</w:t>
      </w:r>
      <w:r w:rsidRPr="000826D4">
        <w:rPr>
          <w:lang w:eastAsia="ru-RU"/>
        </w:rPr>
        <w:t xml:space="preserve"> nu se cere </w:t>
      </w:r>
    </w:p>
    <w:p w14:paraId="42544E27"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Termenul limită de depunere/deschidere a ofertelor:</w:t>
      </w:r>
    </w:p>
    <w:p w14:paraId="37470037" w14:textId="77777777" w:rsidR="002524B5" w:rsidRPr="000826D4" w:rsidRDefault="002524B5" w:rsidP="002524B5">
      <w:pPr>
        <w:shd w:val="clear" w:color="auto" w:fill="FFFFFF" w:themeFill="background1"/>
        <w:tabs>
          <w:tab w:val="right" w:pos="426"/>
        </w:tabs>
        <w:spacing w:before="120"/>
        <w:ind w:left="284"/>
        <w:rPr>
          <w:lang w:eastAsia="ru-RU"/>
        </w:rPr>
      </w:pPr>
      <w:r w:rsidRPr="000826D4">
        <w:rPr>
          <w:lang w:eastAsia="ru-RU"/>
        </w:rPr>
        <w:t xml:space="preserve">conform SIA RSAP /până la: </w:t>
      </w:r>
      <w:r w:rsidRPr="000826D4">
        <w:rPr>
          <w:i/>
          <w:lang w:eastAsia="ru-RU"/>
        </w:rPr>
        <w:t xml:space="preserve">[ora exactă], ora indicată in </w:t>
      </w:r>
      <w:r w:rsidRPr="000826D4">
        <w:rPr>
          <w:lang w:eastAsia="ru-RU"/>
        </w:rPr>
        <w:t>SIA RSAP</w:t>
      </w:r>
    </w:p>
    <w:p w14:paraId="39E013D9" w14:textId="77777777" w:rsidR="002524B5" w:rsidRPr="000826D4" w:rsidRDefault="002524B5" w:rsidP="002524B5">
      <w:pPr>
        <w:shd w:val="clear" w:color="auto" w:fill="FFFFFF" w:themeFill="background1"/>
        <w:tabs>
          <w:tab w:val="right" w:pos="426"/>
        </w:tabs>
        <w:spacing w:before="120"/>
        <w:ind w:left="284"/>
        <w:rPr>
          <w:lang w:eastAsia="ru-RU"/>
        </w:rPr>
      </w:pPr>
      <w:r w:rsidRPr="000826D4">
        <w:rPr>
          <w:lang w:eastAsia="ru-RU"/>
        </w:rPr>
        <w:t xml:space="preserve">pe:  20 zile </w:t>
      </w:r>
      <w:r w:rsidRPr="000826D4">
        <w:rPr>
          <w:i/>
          <w:lang w:eastAsia="ru-RU"/>
        </w:rPr>
        <w:t xml:space="preserve">[data] indicată in </w:t>
      </w:r>
      <w:r w:rsidRPr="000826D4">
        <w:rPr>
          <w:lang w:eastAsia="ru-RU"/>
        </w:rPr>
        <w:t>SIA RSAP</w:t>
      </w:r>
    </w:p>
    <w:p w14:paraId="64664BD0"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 xml:space="preserve">Adresa la care trebuie transmise ofertele sau cererile de participare: </w:t>
      </w:r>
    </w:p>
    <w:p w14:paraId="43775E8D" w14:textId="77777777" w:rsidR="002524B5" w:rsidRPr="000826D4" w:rsidRDefault="002524B5" w:rsidP="002524B5">
      <w:pPr>
        <w:shd w:val="clear" w:color="auto" w:fill="FFFFFF" w:themeFill="background1"/>
        <w:tabs>
          <w:tab w:val="right" w:pos="426"/>
        </w:tabs>
        <w:spacing w:before="120"/>
        <w:ind w:left="284"/>
        <w:rPr>
          <w:lang w:eastAsia="ru-RU"/>
        </w:rPr>
      </w:pPr>
      <w:r w:rsidRPr="000826D4">
        <w:rPr>
          <w:i/>
          <w:lang w:eastAsia="ru-RU"/>
        </w:rPr>
        <w:lastRenderedPageBreak/>
        <w:t>Ofertele sau cererile de participare vor fi depuse electronic prin intermediul SIA RSAP</w:t>
      </w:r>
    </w:p>
    <w:p w14:paraId="557327F4" w14:textId="77777777" w:rsidR="002524B5" w:rsidRPr="000826D4" w:rsidRDefault="002524B5" w:rsidP="002524B5">
      <w:pPr>
        <w:numPr>
          <w:ilvl w:val="0"/>
          <w:numId w:val="26"/>
        </w:numPr>
        <w:tabs>
          <w:tab w:val="right" w:pos="426"/>
        </w:tabs>
        <w:spacing w:before="120"/>
        <w:ind w:left="284" w:firstLine="0"/>
        <w:rPr>
          <w:b/>
          <w:lang w:eastAsia="ru-RU"/>
        </w:rPr>
      </w:pPr>
      <w:r w:rsidRPr="000826D4">
        <w:rPr>
          <w:b/>
          <w:lang w:eastAsia="ru-RU"/>
        </w:rPr>
        <w:t>Termenul de valabilitate a ofertelor: 60 zile</w:t>
      </w:r>
    </w:p>
    <w:p w14:paraId="3DD0A896" w14:textId="77777777" w:rsidR="002524B5" w:rsidRPr="007E24FE" w:rsidRDefault="002524B5" w:rsidP="002524B5">
      <w:pPr>
        <w:pStyle w:val="ListParagraph"/>
        <w:numPr>
          <w:ilvl w:val="0"/>
          <w:numId w:val="26"/>
        </w:numPr>
        <w:spacing w:before="106" w:line="235" w:lineRule="auto"/>
        <w:ind w:left="284" w:right="384" w:firstLine="0"/>
      </w:pPr>
      <w:proofErr w:type="spellStart"/>
      <w:r w:rsidRPr="000826D4">
        <w:rPr>
          <w:b/>
        </w:rPr>
        <w:t>Locul</w:t>
      </w:r>
      <w:proofErr w:type="spellEnd"/>
      <w:r w:rsidRPr="000826D4">
        <w:rPr>
          <w:b/>
        </w:rPr>
        <w:t xml:space="preserve"> </w:t>
      </w:r>
      <w:proofErr w:type="spellStart"/>
      <w:r w:rsidRPr="000826D4">
        <w:rPr>
          <w:b/>
        </w:rPr>
        <w:t>deschiderii</w:t>
      </w:r>
      <w:proofErr w:type="spellEnd"/>
      <w:r w:rsidRPr="000826D4">
        <w:rPr>
          <w:b/>
        </w:rPr>
        <w:t xml:space="preserve"> </w:t>
      </w:r>
      <w:proofErr w:type="spellStart"/>
      <w:r w:rsidRPr="000826D4">
        <w:rPr>
          <w:b/>
        </w:rPr>
        <w:t>ofertelor</w:t>
      </w:r>
      <w:proofErr w:type="spellEnd"/>
      <w:r w:rsidRPr="000826D4">
        <w:rPr>
          <w:b/>
        </w:rPr>
        <w:t>:</w:t>
      </w:r>
      <w:r w:rsidRPr="000826D4">
        <w:t xml:space="preserve"> </w:t>
      </w:r>
      <w:r w:rsidRPr="007E24FE">
        <w:rPr>
          <w:i/>
        </w:rPr>
        <w:t xml:space="preserve">Conform </w:t>
      </w:r>
      <w:proofErr w:type="spellStart"/>
      <w:r w:rsidRPr="007E24FE">
        <w:rPr>
          <w:i/>
        </w:rPr>
        <w:t>publicării</w:t>
      </w:r>
      <w:proofErr w:type="spellEnd"/>
      <w:r w:rsidRPr="007E24FE">
        <w:rPr>
          <w:i/>
        </w:rPr>
        <w:t xml:space="preserve"> din SIA RSAP M-Tender </w:t>
      </w:r>
      <w:r w:rsidRPr="007E24FE">
        <w:t xml:space="preserve">(SIA RSAP </w:t>
      </w:r>
      <w:proofErr w:type="spellStart"/>
      <w:r w:rsidRPr="007E24FE">
        <w:t>sau</w:t>
      </w:r>
      <w:proofErr w:type="spellEnd"/>
      <w:r w:rsidRPr="007E24FE">
        <w:t xml:space="preserve"> </w:t>
      </w:r>
      <w:proofErr w:type="spellStart"/>
      <w:r w:rsidRPr="007E24FE">
        <w:t>adresa</w:t>
      </w:r>
      <w:proofErr w:type="spellEnd"/>
      <w:r w:rsidRPr="007E24FE">
        <w:t xml:space="preserve"> </w:t>
      </w:r>
      <w:proofErr w:type="spellStart"/>
      <w:r w:rsidRPr="007E24FE">
        <w:t>deschiderii</w:t>
      </w:r>
      <w:proofErr w:type="spellEnd"/>
      <w:r w:rsidRPr="007E24FE">
        <w:t>)</w:t>
      </w:r>
    </w:p>
    <w:p w14:paraId="08E06062" w14:textId="77777777" w:rsidR="002524B5" w:rsidRPr="000826D4" w:rsidRDefault="002524B5" w:rsidP="002524B5">
      <w:pPr>
        <w:spacing w:before="2"/>
        <w:ind w:left="284"/>
        <w:rPr>
          <w:i/>
        </w:rPr>
      </w:pPr>
      <w:r w:rsidRPr="000826D4">
        <w:rPr>
          <w:i/>
        </w:rPr>
        <w:t>Ofertele întîrziate vor fi respinse. da</w:t>
      </w:r>
    </w:p>
    <w:p w14:paraId="22DE3392" w14:textId="77777777" w:rsidR="002524B5" w:rsidRPr="000826D4" w:rsidRDefault="002524B5" w:rsidP="002524B5">
      <w:pPr>
        <w:numPr>
          <w:ilvl w:val="0"/>
          <w:numId w:val="26"/>
        </w:numPr>
        <w:tabs>
          <w:tab w:val="right" w:pos="426"/>
        </w:tabs>
        <w:spacing w:before="120"/>
        <w:ind w:left="284" w:firstLine="0"/>
        <w:rPr>
          <w:lang w:eastAsia="ru-RU"/>
        </w:rPr>
      </w:pPr>
      <w:r w:rsidRPr="000826D4">
        <w:rPr>
          <w:b/>
          <w:lang w:eastAsia="ru-RU"/>
        </w:rPr>
        <w:t xml:space="preserve">Persoanele autorizate să asiste la deschiderea ofertelor: </w:t>
      </w:r>
      <w:r w:rsidRPr="000826D4">
        <w:rPr>
          <w:b/>
          <w:lang w:eastAsia="ru-RU"/>
        </w:rPr>
        <w:br/>
      </w:r>
      <w:r w:rsidRPr="000826D4">
        <w:rPr>
          <w:i/>
          <w:lang w:eastAsia="ru-RU"/>
        </w:rPr>
        <w:t>Ofertanții sau reprezentanții acestora au dreptul să participe la deschiderea ofertelor, cu excepția cazului când ofertele au fost depuse prin SIA RSAP</w:t>
      </w:r>
      <w:r w:rsidRPr="000826D4">
        <w:rPr>
          <w:lang w:eastAsia="ru-RU"/>
        </w:rPr>
        <w:t>.</w:t>
      </w:r>
    </w:p>
    <w:p w14:paraId="416D22B5"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Limba sau limbile în care trebuie redactate ofertele sau cererile de participare</w:t>
      </w:r>
      <w:r w:rsidRPr="000826D4">
        <w:rPr>
          <w:lang w:eastAsia="ru-RU"/>
        </w:rPr>
        <w:t xml:space="preserve">: md </w:t>
      </w:r>
    </w:p>
    <w:p w14:paraId="12D95C36" w14:textId="77777777" w:rsidR="002524B5" w:rsidRPr="000826D4" w:rsidRDefault="002524B5" w:rsidP="002524B5">
      <w:pPr>
        <w:numPr>
          <w:ilvl w:val="0"/>
          <w:numId w:val="26"/>
        </w:numPr>
        <w:shd w:val="clear" w:color="auto" w:fill="FFFFFF" w:themeFill="background1"/>
        <w:tabs>
          <w:tab w:val="right" w:pos="284"/>
        </w:tabs>
        <w:spacing w:before="120"/>
        <w:ind w:left="284" w:firstLine="0"/>
        <w:contextualSpacing/>
        <w:rPr>
          <w:lang w:eastAsia="ru-RU"/>
        </w:rPr>
      </w:pPr>
      <w:r w:rsidRPr="000826D4">
        <w:rPr>
          <w:lang w:eastAsia="ru-RU"/>
        </w:rPr>
        <w:t xml:space="preserve"> </w:t>
      </w:r>
      <w:r w:rsidRPr="000826D4">
        <w:rPr>
          <w:b/>
          <w:lang w:eastAsia="ru-RU"/>
        </w:rPr>
        <w:t>Respectivul contract se referă la un proiect și/sau program finanțat din fonduri ale Uniunii Europene:</w:t>
      </w:r>
      <w:r w:rsidRPr="000826D4">
        <w:rPr>
          <w:lang w:eastAsia="ru-RU"/>
        </w:rPr>
        <w:t xml:space="preserve"> nu este</w:t>
      </w:r>
    </w:p>
    <w:p w14:paraId="37B35105"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 xml:space="preserve">Denumirea și adresa organismului competent de soluționare a contestațiilor: </w:t>
      </w:r>
    </w:p>
    <w:p w14:paraId="7537F8A4" w14:textId="77777777" w:rsidR="002524B5" w:rsidRPr="000826D4" w:rsidRDefault="002524B5" w:rsidP="002524B5">
      <w:pPr>
        <w:shd w:val="clear" w:color="auto" w:fill="FFFFFF" w:themeFill="background1"/>
        <w:tabs>
          <w:tab w:val="right" w:pos="426"/>
        </w:tabs>
        <w:ind w:left="284"/>
        <w:rPr>
          <w:i/>
          <w:lang w:eastAsia="ru-RU"/>
        </w:rPr>
      </w:pPr>
      <w:r w:rsidRPr="000826D4">
        <w:rPr>
          <w:i/>
          <w:lang w:eastAsia="ru-RU"/>
        </w:rPr>
        <w:t>Agenția Națională pentru Soluționarea Contestațiilor</w:t>
      </w:r>
    </w:p>
    <w:p w14:paraId="7F4AA4E2" w14:textId="77777777" w:rsidR="002524B5" w:rsidRPr="000826D4" w:rsidRDefault="002524B5" w:rsidP="002524B5">
      <w:pPr>
        <w:shd w:val="clear" w:color="auto" w:fill="FFFFFF" w:themeFill="background1"/>
        <w:tabs>
          <w:tab w:val="right" w:pos="426"/>
        </w:tabs>
        <w:ind w:left="284"/>
        <w:rPr>
          <w:i/>
          <w:lang w:eastAsia="ru-RU"/>
        </w:rPr>
      </w:pPr>
      <w:r w:rsidRPr="000826D4">
        <w:rPr>
          <w:i/>
          <w:lang w:eastAsia="ru-RU"/>
        </w:rPr>
        <w:t>Adresa: mun. Chișinău, bd. Ștefan cel Mare și Sfânt nr.124 (et.4), MD 2001;</w:t>
      </w:r>
    </w:p>
    <w:p w14:paraId="6DA4754C" w14:textId="77777777" w:rsidR="002524B5" w:rsidRPr="000826D4" w:rsidRDefault="002524B5" w:rsidP="002524B5">
      <w:pPr>
        <w:shd w:val="clear" w:color="auto" w:fill="FFFFFF" w:themeFill="background1"/>
        <w:tabs>
          <w:tab w:val="right" w:pos="426"/>
        </w:tabs>
        <w:ind w:left="284"/>
        <w:rPr>
          <w:i/>
          <w:lang w:eastAsia="ru-RU"/>
        </w:rPr>
      </w:pPr>
      <w:r w:rsidRPr="000826D4">
        <w:rPr>
          <w:i/>
          <w:lang w:eastAsia="ru-RU"/>
        </w:rPr>
        <w:t>Tel/Fax/email: 022-820 652, 022 820-651, contestatii@ansc.md</w:t>
      </w:r>
    </w:p>
    <w:p w14:paraId="5934E6E9"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Data (datele) și referința (referințele) publicărilor anterioare în Jurnalul Oficial al Uniunii Europene privind contractul (contractele) la care se referă anunțul respectiv (dacă este cazul)</w:t>
      </w:r>
      <w:r w:rsidRPr="000826D4">
        <w:rPr>
          <w:lang w:eastAsia="ru-RU"/>
        </w:rPr>
        <w:t>: nu se cere</w:t>
      </w:r>
    </w:p>
    <w:p w14:paraId="5D8B4DB0"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În cazul achizițiilor periodice, calendarul estimat pentru publicarea anunțurilor viitoare</w:t>
      </w:r>
      <w:r w:rsidRPr="000826D4">
        <w:rPr>
          <w:shd w:val="clear" w:color="auto" w:fill="FFFFFF" w:themeFill="background1"/>
          <w:lang w:eastAsia="ru-RU"/>
        </w:rPr>
        <w:t xml:space="preserve">: nu este </w:t>
      </w:r>
    </w:p>
    <w:p w14:paraId="443038FF"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u w:val="single"/>
          <w:lang w:eastAsia="ru-RU"/>
        </w:rPr>
      </w:pPr>
      <w:r w:rsidRPr="000826D4">
        <w:rPr>
          <w:b/>
          <w:lang w:eastAsia="ru-RU"/>
        </w:rPr>
        <w:t xml:space="preserve">Data publicării anunțului de intenție sau, după caz, precizarea că nu a fost publicat un astfel de </w:t>
      </w:r>
      <w:r>
        <w:rPr>
          <w:b/>
          <w:shd w:val="clear" w:color="auto" w:fill="FFFFFF" w:themeFill="background1"/>
          <w:lang w:eastAsia="ru-RU"/>
        </w:rPr>
        <w:t>anunţ: nu este</w:t>
      </w:r>
    </w:p>
    <w:p w14:paraId="0907633C"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b/>
          <w:lang w:eastAsia="ru-RU"/>
        </w:rPr>
        <w:t>Data transmiterii spre publicare a anunțului de participar</w:t>
      </w:r>
      <w:r w:rsidRPr="000826D4">
        <w:rPr>
          <w:b/>
          <w:shd w:val="clear" w:color="auto" w:fill="FFFFFF" w:themeFill="background1"/>
          <w:lang w:eastAsia="ru-RU"/>
        </w:rPr>
        <w:t>e</w:t>
      </w:r>
      <w:r w:rsidRPr="000826D4">
        <w:rPr>
          <w:shd w:val="clear" w:color="auto" w:fill="FFFFFF" w:themeFill="background1"/>
          <w:lang w:eastAsia="ru-RU"/>
        </w:rPr>
        <w:t xml:space="preserve">: </w:t>
      </w:r>
      <w:r>
        <w:rPr>
          <w:shd w:val="clear" w:color="auto" w:fill="FFFFFF" w:themeFill="background1"/>
          <w:lang w:eastAsia="ru-RU"/>
        </w:rPr>
        <w:t>26.06</w:t>
      </w:r>
      <w:r w:rsidRPr="000826D4">
        <w:rPr>
          <w:shd w:val="clear" w:color="auto" w:fill="FFFFFF" w:themeFill="background1"/>
          <w:lang w:eastAsia="ru-RU"/>
        </w:rPr>
        <w:t>.2023</w:t>
      </w:r>
    </w:p>
    <w:p w14:paraId="7B76AB0B"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b/>
          <w:lang w:eastAsia="ru-RU"/>
        </w:rPr>
      </w:pPr>
      <w:r w:rsidRPr="000826D4">
        <w:rPr>
          <w:b/>
          <w:lang w:eastAsia="ru-RU"/>
        </w:rPr>
        <w:t>În cadrul procedurii de achiziție publică se va utiliza/accepta:</w:t>
      </w:r>
    </w:p>
    <w:p w14:paraId="128CB252" w14:textId="77777777" w:rsidR="002524B5" w:rsidRPr="000826D4" w:rsidRDefault="002524B5" w:rsidP="002524B5">
      <w:pPr>
        <w:shd w:val="clear" w:color="auto" w:fill="FFFFFF" w:themeFill="background1"/>
        <w:tabs>
          <w:tab w:val="right" w:pos="426"/>
        </w:tabs>
        <w:spacing w:before="120"/>
        <w:ind w:left="284"/>
        <w:rPr>
          <w:lang w:eastAsia="ru-RU"/>
        </w:rPr>
      </w:pPr>
    </w:p>
    <w:tbl>
      <w:tblPr>
        <w:tblStyle w:val="Grigliatabella20"/>
        <w:tblW w:w="0" w:type="auto"/>
        <w:tblInd w:w="445" w:type="dxa"/>
        <w:shd w:val="clear" w:color="auto" w:fill="FFFFFF"/>
        <w:tblLook w:val="04A0" w:firstRow="1" w:lastRow="0" w:firstColumn="1" w:lastColumn="0" w:noHBand="0" w:noVBand="1"/>
      </w:tblPr>
      <w:tblGrid>
        <w:gridCol w:w="4971"/>
        <w:gridCol w:w="3600"/>
      </w:tblGrid>
      <w:tr w:rsidR="002524B5" w:rsidRPr="000826D4" w14:paraId="492D6464" w14:textId="77777777" w:rsidTr="003617E5">
        <w:tc>
          <w:tcPr>
            <w:tcW w:w="5305" w:type="dxa"/>
            <w:shd w:val="clear" w:color="auto" w:fill="FFFFFF"/>
          </w:tcPr>
          <w:p w14:paraId="3AA1A7DD" w14:textId="77777777" w:rsidR="002524B5" w:rsidRPr="00CE2802" w:rsidRDefault="002524B5" w:rsidP="003617E5">
            <w:pPr>
              <w:shd w:val="clear" w:color="auto" w:fill="FFFFFF" w:themeFill="background1"/>
              <w:tabs>
                <w:tab w:val="right" w:pos="426"/>
              </w:tabs>
              <w:ind w:left="284"/>
              <w:rPr>
                <w:b/>
                <w:lang w:eastAsia="ru-RU"/>
              </w:rPr>
            </w:pPr>
            <w:r w:rsidRPr="00CE2802">
              <w:rPr>
                <w:b/>
                <w:lang w:eastAsia="ru-RU"/>
              </w:rPr>
              <w:t>Denumirea instrumentului electronic</w:t>
            </w:r>
          </w:p>
        </w:tc>
        <w:tc>
          <w:tcPr>
            <w:tcW w:w="3785" w:type="dxa"/>
            <w:shd w:val="clear" w:color="auto" w:fill="FFFFFF"/>
          </w:tcPr>
          <w:p w14:paraId="66B1AC57" w14:textId="77777777" w:rsidR="002524B5" w:rsidRPr="00CE2802" w:rsidRDefault="002524B5" w:rsidP="003617E5">
            <w:pPr>
              <w:shd w:val="clear" w:color="auto" w:fill="FFFFFF" w:themeFill="background1"/>
              <w:tabs>
                <w:tab w:val="right" w:pos="426"/>
              </w:tabs>
              <w:ind w:left="284"/>
              <w:rPr>
                <w:b/>
                <w:lang w:eastAsia="ru-RU"/>
              </w:rPr>
            </w:pPr>
            <w:r w:rsidRPr="00CE2802">
              <w:rPr>
                <w:b/>
                <w:lang w:eastAsia="ru-RU"/>
              </w:rPr>
              <w:t>Se va utiliza/accepta sau nu</w:t>
            </w:r>
          </w:p>
        </w:tc>
      </w:tr>
      <w:tr w:rsidR="002524B5" w:rsidRPr="000826D4" w14:paraId="1343D64A" w14:textId="77777777" w:rsidTr="003617E5">
        <w:tc>
          <w:tcPr>
            <w:tcW w:w="5305" w:type="dxa"/>
            <w:shd w:val="clear" w:color="auto" w:fill="FFFFFF"/>
          </w:tcPr>
          <w:p w14:paraId="6D71218C" w14:textId="77777777" w:rsidR="002524B5" w:rsidRPr="000826D4" w:rsidRDefault="002524B5" w:rsidP="003617E5">
            <w:pPr>
              <w:shd w:val="clear" w:color="auto" w:fill="FFFFFF" w:themeFill="background1"/>
              <w:tabs>
                <w:tab w:val="right" w:pos="426"/>
              </w:tabs>
              <w:ind w:left="284"/>
              <w:rPr>
                <w:lang w:eastAsia="ru-RU"/>
              </w:rPr>
            </w:pPr>
            <w:r w:rsidRPr="000826D4">
              <w:rPr>
                <w:lang w:eastAsia="ru-RU"/>
              </w:rPr>
              <w:t>depunerea electronică a ofertelor sau a cererilor de participare</w:t>
            </w:r>
          </w:p>
        </w:tc>
        <w:tc>
          <w:tcPr>
            <w:tcW w:w="3785" w:type="dxa"/>
            <w:shd w:val="clear" w:color="auto" w:fill="FFFFFF"/>
          </w:tcPr>
          <w:p w14:paraId="2820F42B" w14:textId="77777777" w:rsidR="002524B5" w:rsidRPr="000826D4" w:rsidRDefault="002524B5" w:rsidP="003617E5">
            <w:pPr>
              <w:shd w:val="clear" w:color="auto" w:fill="FFFFFF" w:themeFill="background1"/>
              <w:tabs>
                <w:tab w:val="right" w:pos="426"/>
              </w:tabs>
              <w:ind w:left="284"/>
              <w:rPr>
                <w:lang w:eastAsia="ru-RU"/>
              </w:rPr>
            </w:pPr>
            <w:r w:rsidRPr="000826D4">
              <w:t>Se va utiliza</w:t>
            </w:r>
          </w:p>
        </w:tc>
      </w:tr>
      <w:tr w:rsidR="002524B5" w:rsidRPr="000826D4" w14:paraId="5BADD4C6" w14:textId="77777777" w:rsidTr="003617E5">
        <w:tc>
          <w:tcPr>
            <w:tcW w:w="5305" w:type="dxa"/>
            <w:shd w:val="clear" w:color="auto" w:fill="FFFFFF"/>
          </w:tcPr>
          <w:p w14:paraId="2C807EFE" w14:textId="77777777" w:rsidR="002524B5" w:rsidRPr="000826D4" w:rsidRDefault="002524B5" w:rsidP="003617E5">
            <w:pPr>
              <w:shd w:val="clear" w:color="auto" w:fill="FFFFFF" w:themeFill="background1"/>
              <w:tabs>
                <w:tab w:val="right" w:pos="426"/>
              </w:tabs>
              <w:ind w:left="284"/>
              <w:rPr>
                <w:lang w:eastAsia="ru-RU"/>
              </w:rPr>
            </w:pPr>
            <w:r w:rsidRPr="000826D4">
              <w:rPr>
                <w:lang w:eastAsia="ru-RU"/>
              </w:rPr>
              <w:t>sistemul de comenzi electronice</w:t>
            </w:r>
          </w:p>
        </w:tc>
        <w:tc>
          <w:tcPr>
            <w:tcW w:w="3785" w:type="dxa"/>
            <w:shd w:val="clear" w:color="auto" w:fill="FFFFFF"/>
          </w:tcPr>
          <w:p w14:paraId="5894B342" w14:textId="77777777" w:rsidR="002524B5" w:rsidRPr="000826D4" w:rsidRDefault="002524B5" w:rsidP="003617E5">
            <w:pPr>
              <w:shd w:val="clear" w:color="auto" w:fill="FFFFFF" w:themeFill="background1"/>
              <w:tabs>
                <w:tab w:val="right" w:pos="426"/>
              </w:tabs>
              <w:ind w:left="284"/>
              <w:rPr>
                <w:lang w:eastAsia="ru-RU"/>
              </w:rPr>
            </w:pPr>
            <w:r w:rsidRPr="000826D4">
              <w:rPr>
                <w:lang w:eastAsia="ru-RU"/>
              </w:rPr>
              <w:t>Nu s</w:t>
            </w:r>
            <w:r w:rsidRPr="000826D4">
              <w:t>e va utiliza</w:t>
            </w:r>
          </w:p>
        </w:tc>
      </w:tr>
      <w:tr w:rsidR="002524B5" w:rsidRPr="000826D4" w14:paraId="251716E0" w14:textId="77777777" w:rsidTr="003617E5">
        <w:tc>
          <w:tcPr>
            <w:tcW w:w="5305" w:type="dxa"/>
            <w:shd w:val="clear" w:color="auto" w:fill="FFFFFF"/>
          </w:tcPr>
          <w:p w14:paraId="36C89C0D" w14:textId="77777777" w:rsidR="002524B5" w:rsidRPr="000826D4" w:rsidRDefault="002524B5" w:rsidP="003617E5">
            <w:pPr>
              <w:shd w:val="clear" w:color="auto" w:fill="FFFFFF" w:themeFill="background1"/>
              <w:tabs>
                <w:tab w:val="right" w:pos="426"/>
              </w:tabs>
              <w:ind w:left="284"/>
              <w:rPr>
                <w:lang w:eastAsia="ru-RU"/>
              </w:rPr>
            </w:pPr>
            <w:r w:rsidRPr="000826D4">
              <w:rPr>
                <w:lang w:eastAsia="ru-RU"/>
              </w:rPr>
              <w:t>facturarea electronică</w:t>
            </w:r>
          </w:p>
        </w:tc>
        <w:tc>
          <w:tcPr>
            <w:tcW w:w="3785" w:type="dxa"/>
            <w:shd w:val="clear" w:color="auto" w:fill="FFFFFF"/>
          </w:tcPr>
          <w:p w14:paraId="49177CAF" w14:textId="77777777" w:rsidR="002524B5" w:rsidRPr="000826D4" w:rsidRDefault="002524B5" w:rsidP="003617E5">
            <w:pPr>
              <w:ind w:left="284"/>
            </w:pPr>
            <w:r w:rsidRPr="000826D4">
              <w:t>Se va utiliza</w:t>
            </w:r>
          </w:p>
        </w:tc>
      </w:tr>
      <w:tr w:rsidR="002524B5" w:rsidRPr="000826D4" w14:paraId="048DF190" w14:textId="77777777" w:rsidTr="003617E5">
        <w:trPr>
          <w:trHeight w:val="77"/>
        </w:trPr>
        <w:tc>
          <w:tcPr>
            <w:tcW w:w="5305" w:type="dxa"/>
            <w:shd w:val="clear" w:color="auto" w:fill="FFFFFF"/>
          </w:tcPr>
          <w:p w14:paraId="01D545ED" w14:textId="77777777" w:rsidR="002524B5" w:rsidRPr="000826D4" w:rsidRDefault="002524B5" w:rsidP="003617E5">
            <w:pPr>
              <w:shd w:val="clear" w:color="auto" w:fill="FFFFFF" w:themeFill="background1"/>
              <w:tabs>
                <w:tab w:val="right" w:pos="426"/>
              </w:tabs>
              <w:ind w:left="284"/>
              <w:rPr>
                <w:lang w:eastAsia="ru-RU"/>
              </w:rPr>
            </w:pPr>
            <w:r w:rsidRPr="000826D4">
              <w:rPr>
                <w:lang w:eastAsia="ru-RU"/>
              </w:rPr>
              <w:t>plățile electronice</w:t>
            </w:r>
          </w:p>
        </w:tc>
        <w:tc>
          <w:tcPr>
            <w:tcW w:w="3785" w:type="dxa"/>
            <w:shd w:val="clear" w:color="auto" w:fill="FFFFFF"/>
          </w:tcPr>
          <w:p w14:paraId="6DE85190" w14:textId="77777777" w:rsidR="002524B5" w:rsidRPr="000826D4" w:rsidRDefault="002524B5" w:rsidP="003617E5">
            <w:pPr>
              <w:ind w:left="284"/>
            </w:pPr>
            <w:r w:rsidRPr="000826D4">
              <w:t>Se va utiliza</w:t>
            </w:r>
          </w:p>
        </w:tc>
      </w:tr>
    </w:tbl>
    <w:p w14:paraId="5478C940" w14:textId="77777777" w:rsidR="002524B5" w:rsidRPr="000826D4" w:rsidRDefault="002524B5" w:rsidP="002524B5">
      <w:pPr>
        <w:numPr>
          <w:ilvl w:val="0"/>
          <w:numId w:val="26"/>
        </w:numPr>
        <w:shd w:val="clear" w:color="auto" w:fill="FFFFFF" w:themeFill="background1"/>
        <w:tabs>
          <w:tab w:val="right" w:pos="426"/>
        </w:tabs>
        <w:spacing w:before="120"/>
        <w:ind w:left="284" w:firstLine="0"/>
        <w:rPr>
          <w:lang w:eastAsia="ru-RU"/>
        </w:rPr>
      </w:pPr>
      <w:r w:rsidRPr="000826D4">
        <w:rPr>
          <w:lang w:eastAsia="ru-RU"/>
        </w:rPr>
        <w:t>Contractul intră sub incidența Acordului privind achizițiile guvernamentale al Organizației Mondiale a Comerțului (numai în cazul anunțurilor transmise spre publicare în Jurnalul Oficial al Uniunii Europene): nu este</w:t>
      </w:r>
    </w:p>
    <w:p w14:paraId="38CD6EF9" w14:textId="77777777" w:rsidR="002524B5" w:rsidRPr="00FF430B" w:rsidRDefault="002524B5" w:rsidP="002524B5">
      <w:pPr>
        <w:numPr>
          <w:ilvl w:val="0"/>
          <w:numId w:val="2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3C270E50" w14:textId="77777777" w:rsidR="002524B5" w:rsidRPr="00FF430B" w:rsidRDefault="002524B5" w:rsidP="002524B5">
      <w:pPr>
        <w:shd w:val="clear" w:color="auto" w:fill="FFFFFF" w:themeFill="background1"/>
        <w:spacing w:before="120" w:after="120"/>
        <w:rPr>
          <w:b/>
          <w:lang w:eastAsia="ru-RU"/>
        </w:rPr>
      </w:pPr>
    </w:p>
    <w:p w14:paraId="415CF452" w14:textId="77777777" w:rsidR="002524B5" w:rsidRPr="00FF430B" w:rsidRDefault="002524B5" w:rsidP="002524B5">
      <w:pPr>
        <w:shd w:val="clear" w:color="auto" w:fill="FFFFFF" w:themeFill="background1"/>
        <w:spacing w:before="120" w:after="120"/>
        <w:rPr>
          <w:b/>
          <w:lang w:eastAsia="ru-RU"/>
        </w:rPr>
      </w:pPr>
    </w:p>
    <w:p w14:paraId="2615BECA" w14:textId="77777777" w:rsidR="002524B5" w:rsidRDefault="002524B5" w:rsidP="002524B5">
      <w:pPr>
        <w:pStyle w:val="a0"/>
        <w:shd w:val="clear" w:color="auto" w:fill="FFFFFF" w:themeFill="background1"/>
        <w:spacing w:before="120"/>
        <w:ind w:left="426" w:hanging="426"/>
        <w:rPr>
          <w:lang w:val="en-US"/>
        </w:rPr>
      </w:pPr>
      <w:proofErr w:type="spellStart"/>
      <w:r w:rsidRPr="00FF430B">
        <w:rPr>
          <w:b/>
        </w:rPr>
        <w:t>Conducătorul</w:t>
      </w:r>
      <w:proofErr w:type="spellEnd"/>
      <w:r w:rsidRPr="00FF430B">
        <w:rPr>
          <w:b/>
        </w:rPr>
        <w:t xml:space="preserve"> </w:t>
      </w:r>
      <w:proofErr w:type="spellStart"/>
      <w:r w:rsidRPr="00FF430B">
        <w:rPr>
          <w:b/>
        </w:rPr>
        <w:t>grupului</w:t>
      </w:r>
      <w:proofErr w:type="spellEnd"/>
      <w:r w:rsidRPr="00FF430B">
        <w:rPr>
          <w:b/>
        </w:rPr>
        <w:t xml:space="preserve"> </w:t>
      </w:r>
      <w:proofErr w:type="spellStart"/>
      <w:r w:rsidRPr="00FF430B">
        <w:rPr>
          <w:b/>
        </w:rPr>
        <w:t>de</w:t>
      </w:r>
      <w:proofErr w:type="spellEnd"/>
      <w:r w:rsidRPr="00FF430B">
        <w:rPr>
          <w:b/>
        </w:rPr>
        <w:t xml:space="preserve"> </w:t>
      </w:r>
      <w:proofErr w:type="spellStart"/>
      <w:r w:rsidRPr="00FF430B">
        <w:rPr>
          <w:b/>
        </w:rPr>
        <w:t>lucru</w:t>
      </w:r>
      <w:proofErr w:type="spellEnd"/>
      <w:r w:rsidRPr="00FF430B">
        <w:rPr>
          <w:b/>
        </w:rPr>
        <w:t xml:space="preserve">:  </w:t>
      </w:r>
      <w:r w:rsidRPr="00FF430B">
        <w:rPr>
          <w:b/>
          <w:shd w:val="clear" w:color="auto" w:fill="FFFFFF" w:themeFill="background1"/>
        </w:rPr>
        <w:t xml:space="preserve">______________________________  </w:t>
      </w:r>
      <w:r w:rsidRPr="00812DD8">
        <w:rPr>
          <w:b/>
          <w:shd w:val="clear" w:color="auto" w:fill="FFFFFF" w:themeFill="background1"/>
        </w:rPr>
        <w:t xml:space="preserve"> </w:t>
      </w:r>
    </w:p>
    <w:p w14:paraId="7CAC6A1B" w14:textId="77777777" w:rsidR="00C53E7A" w:rsidRDefault="00C53E7A" w:rsidP="00006D6D">
      <w:pPr>
        <w:tabs>
          <w:tab w:val="left" w:pos="284"/>
          <w:tab w:val="left" w:pos="426"/>
          <w:tab w:val="decimal" w:pos="8364"/>
        </w:tabs>
        <w:spacing w:after="120" w:line="276" w:lineRule="auto"/>
        <w:ind w:left="-284" w:right="-142" w:firstLine="284"/>
        <w:jc w:val="both"/>
        <w:rPr>
          <w:bCs/>
          <w:color w:val="000000"/>
        </w:rPr>
      </w:pPr>
    </w:p>
    <w:p w14:paraId="7D6F9AD2" w14:textId="77777777" w:rsidR="00C53E7A" w:rsidRDefault="00C53E7A" w:rsidP="00006D6D">
      <w:pPr>
        <w:tabs>
          <w:tab w:val="left" w:pos="284"/>
          <w:tab w:val="left" w:pos="426"/>
          <w:tab w:val="decimal" w:pos="8364"/>
        </w:tabs>
        <w:spacing w:after="120" w:line="276" w:lineRule="auto"/>
        <w:ind w:left="-284" w:right="-142" w:firstLine="284"/>
        <w:jc w:val="both"/>
        <w:rPr>
          <w:bCs/>
          <w:color w:val="000000"/>
        </w:rPr>
      </w:pPr>
    </w:p>
    <w:p w14:paraId="3D9364CC" w14:textId="77777777" w:rsidR="00C53E7A" w:rsidRDefault="00C53E7A" w:rsidP="00006D6D">
      <w:pPr>
        <w:tabs>
          <w:tab w:val="left" w:pos="284"/>
          <w:tab w:val="left" w:pos="426"/>
          <w:tab w:val="decimal" w:pos="8364"/>
        </w:tabs>
        <w:spacing w:after="120" w:line="276" w:lineRule="auto"/>
        <w:ind w:left="-284" w:right="-142" w:firstLine="284"/>
        <w:jc w:val="both"/>
        <w:rPr>
          <w:bCs/>
          <w:color w:val="000000"/>
        </w:rPr>
      </w:pPr>
    </w:p>
    <w:p w14:paraId="5A8EBF59" w14:textId="77777777" w:rsidR="00C53E7A" w:rsidRPr="00FF430B" w:rsidRDefault="00C53E7A" w:rsidP="00006D6D">
      <w:pPr>
        <w:tabs>
          <w:tab w:val="left" w:pos="284"/>
          <w:tab w:val="left" w:pos="426"/>
          <w:tab w:val="decimal" w:pos="8364"/>
        </w:tabs>
        <w:spacing w:after="120" w:line="276" w:lineRule="auto"/>
        <w:ind w:left="-284" w:right="-142" w:firstLine="284"/>
        <w:jc w:val="both"/>
        <w:rPr>
          <w:bCs/>
          <w:color w:val="000000"/>
        </w:rPr>
      </w:pPr>
    </w:p>
    <w:p w14:paraId="0C72198D" w14:textId="77777777" w:rsidR="00FC472C" w:rsidRDefault="00FC472C" w:rsidP="00FC472C">
      <w:pPr>
        <w:spacing w:after="160" w:line="276" w:lineRule="auto"/>
        <w:rPr>
          <w:rFonts w:ascii="Calibri" w:eastAsia="Calibri" w:hAnsi="Calibri"/>
          <w:sz w:val="22"/>
          <w:szCs w:val="22"/>
        </w:rPr>
      </w:pPr>
    </w:p>
    <w:p w14:paraId="6AF8EFF5" w14:textId="77777777" w:rsidR="004479B6" w:rsidRDefault="004479B6" w:rsidP="00FC472C">
      <w:pPr>
        <w:spacing w:after="160" w:line="276" w:lineRule="auto"/>
        <w:rPr>
          <w:rFonts w:ascii="Calibri" w:eastAsia="Calibri" w:hAnsi="Calibri"/>
          <w:sz w:val="22"/>
          <w:szCs w:val="22"/>
        </w:rPr>
      </w:pPr>
    </w:p>
    <w:p w14:paraId="6B1A8675" w14:textId="77777777" w:rsidR="004479B6" w:rsidRDefault="004479B6" w:rsidP="00FC472C">
      <w:pPr>
        <w:spacing w:after="160" w:line="276" w:lineRule="auto"/>
        <w:rPr>
          <w:rFonts w:ascii="Calibri" w:eastAsia="Calibri" w:hAnsi="Calibri"/>
          <w:sz w:val="22"/>
          <w:szCs w:val="22"/>
        </w:rPr>
      </w:pPr>
    </w:p>
    <w:p w14:paraId="73A52B77" w14:textId="77777777" w:rsidR="004479B6" w:rsidRDefault="004479B6" w:rsidP="00FC472C">
      <w:pPr>
        <w:spacing w:after="160" w:line="276" w:lineRule="auto"/>
        <w:rPr>
          <w:rFonts w:ascii="Calibri" w:eastAsia="Calibri" w:hAnsi="Calibri"/>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lastRenderedPageBreak/>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BodyText"/>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BodyText"/>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BodyText"/>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lastRenderedPageBreak/>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59" w:name="_Toc449692115"/>
      <w:bookmarkEnd w:id="58"/>
    </w:p>
    <w:p w14:paraId="6B8D83FA" w14:textId="77777777" w:rsidR="002D6E71" w:rsidRPr="00FF430B" w:rsidRDefault="002D6E71" w:rsidP="00316C81">
      <w:pPr>
        <w:spacing w:after="200" w:line="276" w:lineRule="auto"/>
        <w:jc w:val="center"/>
        <w:rPr>
          <w:rFonts w:eastAsia="PMingLiU"/>
          <w:b/>
          <w:lang w:eastAsia="zh-CN"/>
        </w:rPr>
      </w:pPr>
    </w:p>
    <w:bookmarkEnd w:id="59"/>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ListParagraph"/>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244BF3F0" w14:textId="77777777" w:rsidR="006754D6" w:rsidRDefault="006754D6" w:rsidP="006754D6">
      <w:pPr>
        <w:pStyle w:val="BodyText"/>
        <w:tabs>
          <w:tab w:val="left" w:pos="3476"/>
          <w:tab w:val="left" w:pos="4914"/>
        </w:tabs>
        <w:spacing w:line="237" w:lineRule="auto"/>
        <w:ind w:left="782" w:right="685"/>
        <w:jc w:val="center"/>
        <w:rPr>
          <w:b/>
        </w:rPr>
      </w:pPr>
      <w:r>
        <w:t>privind</w:t>
      </w:r>
      <w:r>
        <w:rPr>
          <w:spacing w:val="-2"/>
        </w:rPr>
        <w:t xml:space="preserve"> </w:t>
      </w:r>
      <w:r>
        <w:t>achiziționarea</w:t>
      </w:r>
      <w:r>
        <w:rPr>
          <w:u w:val="single"/>
        </w:rPr>
        <w:tab/>
      </w:r>
      <w:r>
        <w:t>Renovarea acoperișului de la Grădinița de copii „Izvoraș” din</w:t>
      </w:r>
      <w:r>
        <w:rPr>
          <w:spacing w:val="-58"/>
        </w:rPr>
        <w:t xml:space="preserve"> </w:t>
      </w:r>
      <w:r>
        <w:t>comuna</w:t>
      </w:r>
      <w:r>
        <w:rPr>
          <w:spacing w:val="-6"/>
        </w:rPr>
        <w:t xml:space="preserve"> </w:t>
      </w:r>
      <w:r>
        <w:t>Răculești,</w:t>
      </w:r>
      <w:r>
        <w:rPr>
          <w:spacing w:val="-3"/>
        </w:rPr>
        <w:t xml:space="preserve"> </w:t>
      </w:r>
      <w:r>
        <w:t>raionul</w:t>
      </w:r>
      <w:r>
        <w:rPr>
          <w:spacing w:val="-9"/>
        </w:rPr>
        <w:t xml:space="preserve"> </w:t>
      </w:r>
      <w:r>
        <w:t>Criuleni</w:t>
      </w:r>
      <w:r>
        <w:rPr>
          <w:u w:val="single"/>
        </w:rPr>
        <w:t xml:space="preserve"> </w:t>
      </w:r>
      <w:r>
        <w:rPr>
          <w:u w:val="single"/>
        </w:rPr>
        <w:tab/>
      </w:r>
    </w:p>
    <w:p w14:paraId="10DA128F" w14:textId="77777777" w:rsidR="006754D6" w:rsidRDefault="006754D6" w:rsidP="006754D6">
      <w:pPr>
        <w:spacing w:before="3"/>
        <w:ind w:left="782" w:right="624"/>
        <w:jc w:val="center"/>
        <w:rPr>
          <w:sz w:val="20"/>
        </w:rPr>
      </w:pPr>
      <w:r>
        <w:rPr>
          <w:sz w:val="20"/>
        </w:rPr>
        <w:t>(se</w:t>
      </w:r>
      <w:r>
        <w:rPr>
          <w:spacing w:val="-5"/>
          <w:sz w:val="20"/>
        </w:rPr>
        <w:t xml:space="preserve"> </w:t>
      </w:r>
      <w:r>
        <w:rPr>
          <w:sz w:val="20"/>
        </w:rPr>
        <w:t>indică obiectul</w:t>
      </w:r>
      <w:r>
        <w:rPr>
          <w:spacing w:val="1"/>
          <w:sz w:val="20"/>
        </w:rPr>
        <w:t xml:space="preserve"> </w:t>
      </w:r>
      <w:r>
        <w:rPr>
          <w:sz w:val="20"/>
        </w:rPr>
        <w:t>achiziției)</w:t>
      </w:r>
    </w:p>
    <w:p w14:paraId="32F3635A" w14:textId="2F46873B" w:rsidR="006754D6" w:rsidRDefault="006754D6" w:rsidP="006754D6">
      <w:pPr>
        <w:pStyle w:val="BodyText"/>
        <w:tabs>
          <w:tab w:val="left" w:pos="9109"/>
        </w:tabs>
        <w:spacing w:before="1" w:line="274" w:lineRule="exact"/>
        <w:ind w:left="152"/>
        <w:jc w:val="center"/>
        <w:rPr>
          <w:sz w:val="20"/>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p>
    <w:p w14:paraId="3E374CEF" w14:textId="77777777" w:rsidR="006754D6" w:rsidRDefault="006754D6" w:rsidP="006754D6">
      <w:pPr>
        <w:pStyle w:val="BodyText"/>
        <w:spacing w:before="122" w:line="242" w:lineRule="auto"/>
        <w:ind w:left="557"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6A8F5379" w14:textId="3FBEA233" w:rsidR="006754D6" w:rsidRDefault="006754D6" w:rsidP="006754D6">
      <w:pPr>
        <w:pStyle w:val="BodyText"/>
        <w:tabs>
          <w:tab w:val="left" w:pos="8573"/>
        </w:tabs>
        <w:spacing w:before="114"/>
        <w:ind w:left="557"/>
      </w:pPr>
      <w:r>
        <w:t>Link-ul</w:t>
      </w:r>
      <w:r>
        <w:rPr>
          <w:spacing w:val="-6"/>
        </w:rPr>
        <w:t xml:space="preserve"> </w:t>
      </w:r>
      <w:r>
        <w:t>către</w:t>
      </w:r>
      <w:r>
        <w:rPr>
          <w:spacing w:val="-1"/>
        </w:rPr>
        <w:t xml:space="preserve"> </w:t>
      </w:r>
      <w:r>
        <w:t>planul</w:t>
      </w:r>
      <w:r>
        <w:rPr>
          <w:spacing w:val="-6"/>
        </w:rPr>
        <w:t xml:space="preserve"> </w:t>
      </w:r>
      <w:r>
        <w:t>de</w:t>
      </w:r>
      <w:r>
        <w:rPr>
          <w:spacing w:val="-1"/>
        </w:rPr>
        <w:t xml:space="preserve"> </w:t>
      </w:r>
      <w:r>
        <w:t>achiziții</w:t>
      </w:r>
      <w:r>
        <w:rPr>
          <w:spacing w:val="-1"/>
        </w:rPr>
        <w:t xml:space="preserve"> </w:t>
      </w:r>
      <w:r>
        <w:t>publice</w:t>
      </w:r>
      <w:r>
        <w:rPr>
          <w:spacing w:val="-3"/>
        </w:rPr>
        <w:t xml:space="preserve"> </w:t>
      </w:r>
      <w:hyperlink r:id="rId14">
        <w:r>
          <w:t>publicat:_bap@tender.gov.md</w:t>
        </w:r>
      </w:hyperlink>
      <w:r>
        <w:rPr>
          <w:u w:val="single"/>
        </w:rPr>
        <w:t xml:space="preserve"> </w:t>
      </w:r>
    </w:p>
    <w:p w14:paraId="17824351" w14:textId="22181BE3" w:rsidR="006754D6" w:rsidRDefault="006754D6" w:rsidP="006754D6">
      <w:pPr>
        <w:pStyle w:val="BodyText"/>
        <w:tabs>
          <w:tab w:val="left" w:pos="9999"/>
          <w:tab w:val="left" w:pos="10064"/>
        </w:tabs>
        <w:spacing w:before="123" w:line="343" w:lineRule="auto"/>
        <w:ind w:left="557" w:right="437"/>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r>
        <w:rPr>
          <w:u w:val="single"/>
        </w:rPr>
        <w:t xml:space="preserve"> </w:t>
      </w:r>
      <w:r>
        <w:t xml:space="preserve"> 2.</w:t>
      </w:r>
      <w:r>
        <w:rPr>
          <w:spacing w:val="38"/>
        </w:rPr>
        <w:t xml:space="preserve"> </w:t>
      </w:r>
      <w:r>
        <w:t xml:space="preserve">IDNO: </w:t>
      </w:r>
      <w:r>
        <w:rPr>
          <w:u w:val="single"/>
        </w:rPr>
        <w:t xml:space="preserve">   </w:t>
      </w:r>
      <w:r>
        <w:rPr>
          <w:spacing w:val="5"/>
          <w:u w:val="single"/>
        </w:rPr>
        <w:t xml:space="preserve"> </w:t>
      </w:r>
      <w:r>
        <w:t>1007601009864</w:t>
      </w:r>
      <w:r>
        <w:rPr>
          <w:u w:val="single"/>
        </w:rPr>
        <w:t xml:space="preserve"> </w:t>
      </w:r>
    </w:p>
    <w:p w14:paraId="7B5D45A7" w14:textId="21E76970" w:rsidR="006754D6" w:rsidRDefault="006754D6" w:rsidP="006754D6">
      <w:pPr>
        <w:pStyle w:val="BodyText"/>
        <w:tabs>
          <w:tab w:val="left" w:pos="10022"/>
          <w:tab w:val="left" w:pos="10103"/>
        </w:tabs>
        <w:spacing w:before="3" w:line="343" w:lineRule="auto"/>
        <w:ind w:left="557" w:right="398"/>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r>
        <w:rPr>
          <w:w w:val="99"/>
          <w:u w:val="single"/>
        </w:rPr>
        <w:t xml:space="preserve"> </w:t>
      </w:r>
      <w:r>
        <w:rPr>
          <w:w w:val="99"/>
        </w:rPr>
        <w:t xml:space="preserve"> </w:t>
      </w: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r>
        <w:rPr>
          <w:u w:val="single"/>
        </w:rPr>
        <w:t xml:space="preserve"> </w:t>
      </w:r>
    </w:p>
    <w:p w14:paraId="4445FF98" w14:textId="77777777" w:rsidR="006754D6" w:rsidRPr="006754D6" w:rsidRDefault="006754D6" w:rsidP="006754D6">
      <w:pPr>
        <w:widowControl w:val="0"/>
        <w:tabs>
          <w:tab w:val="left" w:pos="841"/>
        </w:tabs>
        <w:autoSpaceDE w:val="0"/>
        <w:autoSpaceDN w:val="0"/>
        <w:spacing w:before="3" w:line="275" w:lineRule="exact"/>
        <w:ind w:left="360" w:hanging="360"/>
        <w:rPr>
          <w:b/>
        </w:rPr>
      </w:pPr>
      <w:proofErr w:type="spellStart"/>
      <w:r w:rsidRPr="006754D6">
        <w:rPr>
          <w:b/>
        </w:rPr>
        <w:t>Adresa</w:t>
      </w:r>
      <w:proofErr w:type="spellEnd"/>
      <w:r w:rsidRPr="006754D6">
        <w:rPr>
          <w:b/>
          <w:spacing w:val="-2"/>
        </w:rPr>
        <w:t xml:space="preserve"> </w:t>
      </w:r>
      <w:r w:rsidRPr="006754D6">
        <w:rPr>
          <w:b/>
        </w:rPr>
        <w:t>de</w:t>
      </w:r>
      <w:r w:rsidRPr="006754D6">
        <w:rPr>
          <w:b/>
          <w:spacing w:val="-3"/>
        </w:rPr>
        <w:t xml:space="preserve"> </w:t>
      </w:r>
      <w:r w:rsidRPr="006754D6">
        <w:rPr>
          <w:b/>
        </w:rPr>
        <w:t>e-mail</w:t>
      </w:r>
      <w:r w:rsidRPr="006754D6">
        <w:rPr>
          <w:b/>
          <w:spacing w:val="-5"/>
        </w:rPr>
        <w:t xml:space="preserve"> </w:t>
      </w:r>
      <w:proofErr w:type="spellStart"/>
      <w:r w:rsidRPr="006754D6">
        <w:rPr>
          <w:b/>
        </w:rPr>
        <w:t>și</w:t>
      </w:r>
      <w:proofErr w:type="spellEnd"/>
      <w:r w:rsidRPr="006754D6">
        <w:rPr>
          <w:b/>
          <w:spacing w:val="-1"/>
        </w:rPr>
        <w:t xml:space="preserve"> </w:t>
      </w:r>
      <w:proofErr w:type="spellStart"/>
      <w:r w:rsidRPr="006754D6">
        <w:rPr>
          <w:b/>
        </w:rPr>
        <w:t>pagina</w:t>
      </w:r>
      <w:proofErr w:type="spellEnd"/>
      <w:r w:rsidRPr="006754D6">
        <w:rPr>
          <w:b/>
          <w:spacing w:val="-2"/>
        </w:rPr>
        <w:t xml:space="preserve"> </w:t>
      </w:r>
      <w:r w:rsidRPr="006754D6">
        <w:rPr>
          <w:b/>
        </w:rPr>
        <w:t>web</w:t>
      </w:r>
      <w:r w:rsidRPr="006754D6">
        <w:rPr>
          <w:b/>
          <w:spacing w:val="-1"/>
        </w:rPr>
        <w:t xml:space="preserve"> </w:t>
      </w:r>
      <w:proofErr w:type="spellStart"/>
      <w:r w:rsidRPr="006754D6">
        <w:rPr>
          <w:b/>
        </w:rPr>
        <w:t>oficială</w:t>
      </w:r>
      <w:proofErr w:type="spellEnd"/>
      <w:r w:rsidRPr="006754D6">
        <w:rPr>
          <w:b/>
          <w:spacing w:val="-2"/>
        </w:rPr>
        <w:t xml:space="preserve"> </w:t>
      </w:r>
      <w:r w:rsidRPr="006754D6">
        <w:rPr>
          <w:b/>
        </w:rPr>
        <w:t>a</w:t>
      </w:r>
      <w:r w:rsidRPr="006754D6">
        <w:rPr>
          <w:b/>
          <w:spacing w:val="-2"/>
        </w:rPr>
        <w:t xml:space="preserve"> </w:t>
      </w:r>
      <w:proofErr w:type="spellStart"/>
      <w:r w:rsidRPr="006754D6">
        <w:rPr>
          <w:b/>
        </w:rPr>
        <w:t>autorității</w:t>
      </w:r>
      <w:proofErr w:type="spellEnd"/>
      <w:r w:rsidRPr="006754D6">
        <w:rPr>
          <w:b/>
          <w:spacing w:val="-1"/>
        </w:rPr>
        <w:t xml:space="preserve"> </w:t>
      </w:r>
      <w:proofErr w:type="spellStart"/>
      <w:r w:rsidRPr="006754D6">
        <w:rPr>
          <w:b/>
        </w:rPr>
        <w:t>contractante</w:t>
      </w:r>
      <w:proofErr w:type="spellEnd"/>
      <w:r w:rsidRPr="006754D6">
        <w:rPr>
          <w:b/>
        </w:rPr>
        <w:t>:</w:t>
      </w:r>
    </w:p>
    <w:p w14:paraId="4C6B41A9" w14:textId="1857F76A" w:rsidR="006754D6" w:rsidRDefault="006754D6" w:rsidP="006754D6">
      <w:pPr>
        <w:pStyle w:val="BodyText"/>
        <w:tabs>
          <w:tab w:val="left" w:pos="6138"/>
        </w:tabs>
        <w:spacing w:line="275" w:lineRule="exact"/>
        <w:ind w:left="840"/>
      </w:pPr>
      <w:r>
        <w:rPr>
          <w:u w:val="single"/>
        </w:rPr>
        <w:t xml:space="preserve">    </w:t>
      </w:r>
      <w:hyperlink r:id="rId15">
        <w:r>
          <w:t>primariaraculesti@gmail.com</w:t>
        </w:r>
      </w:hyperlink>
      <w:r>
        <w:rPr>
          <w:u w:val="single"/>
        </w:rPr>
        <w:t xml:space="preserve"> </w:t>
      </w:r>
    </w:p>
    <w:p w14:paraId="5A42843B" w14:textId="77777777" w:rsidR="00FC472C" w:rsidRDefault="00FC472C" w:rsidP="00FC472C">
      <w:pPr>
        <w:ind w:firstLine="709"/>
      </w:pP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lastRenderedPageBreak/>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lastRenderedPageBreak/>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77777777"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9F4E5C">
              <w:rPr>
                <w:b/>
                <w:bCs/>
                <w:u w:val="single"/>
              </w:rPr>
              <w:t xml:space="preserve">primăria s. Răculești </w:t>
            </w:r>
            <w:r w:rsidR="009F4E5C" w:rsidRPr="009F438C">
              <w:rPr>
                <w:b/>
                <w:bCs/>
                <w:u w:val="single"/>
              </w:rPr>
              <w:t xml:space="preserve"> r-ul C</w:t>
            </w:r>
            <w:r w:rsidR="009F4E5C">
              <w:rPr>
                <w:b/>
                <w:bCs/>
                <w:u w:val="single"/>
              </w:rPr>
              <w:t>riuleni</w:t>
            </w:r>
          </w:p>
          <w:p w14:paraId="1F6D72B6" w14:textId="3802AAF5"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9F4E5C">
              <w:rPr>
                <w:b/>
                <w:bCs/>
                <w:u w:val="single"/>
              </w:rPr>
              <w:t xml:space="preserve">s. Răculești </w:t>
            </w:r>
            <w:r w:rsidR="009F4E5C" w:rsidRPr="009F438C">
              <w:rPr>
                <w:b/>
                <w:bCs/>
                <w:u w:val="single"/>
              </w:rPr>
              <w:t xml:space="preserve"> r-ul C</w:t>
            </w:r>
            <w:r w:rsidR="009F4E5C">
              <w:rPr>
                <w:b/>
                <w:bCs/>
                <w:u w:val="single"/>
              </w:rPr>
              <w:t>riuleni</w:t>
            </w:r>
            <w:r w:rsidRPr="009027A8">
              <w:rPr>
                <w:lang w:val="en-US"/>
              </w:rPr>
              <w:t xml:space="preserve">, </w:t>
            </w:r>
            <w:r w:rsidRPr="009027A8">
              <w:rPr>
                <w:lang w:val="en-US"/>
              </w:rPr>
              <w:tab/>
              <w:t xml:space="preserve">telefon: </w:t>
            </w:r>
            <w:r w:rsidR="009F4E5C">
              <w:rPr>
                <w:b/>
              </w:rPr>
              <w:t>024875136, 069207336</w:t>
            </w:r>
            <w:r w:rsidRPr="009027A8">
              <w:rPr>
                <w:lang w:val="en-US"/>
              </w:rPr>
              <w:t xml:space="preserve">, </w:t>
            </w:r>
            <w:r w:rsidR="009157BF" w:rsidRPr="00DF0B9F">
              <w:rPr>
                <w:lang w:val="en-US"/>
              </w:rPr>
              <w:t>IDNO</w:t>
            </w:r>
            <w:r w:rsidRPr="00DF0B9F">
              <w:rPr>
                <w:lang w:val="en-US"/>
              </w:rPr>
              <w:t xml:space="preserve"> </w:t>
            </w:r>
            <w:r w:rsidR="009F4E5C">
              <w:t>1007601009864</w:t>
            </w:r>
          </w:p>
          <w:p w14:paraId="022881C4" w14:textId="0C9B1507" w:rsidR="00460653" w:rsidRPr="00DF0B9F" w:rsidRDefault="00B51B6E" w:rsidP="00385C85">
            <w:pPr>
              <w:pStyle w:val="NormalWeb"/>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NormalWeb"/>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NormalWeb"/>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NormalWeb"/>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387161EA" w14:textId="5007A2B1" w:rsidR="00460653" w:rsidRPr="009F4E5C" w:rsidRDefault="00A156C0" w:rsidP="009F4E5C">
            <w:pPr>
              <w:shd w:val="clear" w:color="auto" w:fill="FFFFFF" w:themeFill="background1"/>
              <w:spacing w:before="120"/>
              <w:rPr>
                <w:b/>
                <w:bCs/>
                <w:u w:val="single"/>
                <w:lang w:eastAsia="ru-RU"/>
              </w:rPr>
            </w:pPr>
            <w:r w:rsidRPr="00FF430B">
              <w:rPr>
                <w:b/>
              </w:rPr>
              <w:t xml:space="preserve">1. </w:t>
            </w:r>
            <w:r w:rsidR="00460653" w:rsidRPr="00FF430B">
              <w:rPr>
                <w:b/>
              </w:rPr>
              <w:t>OBIECTUL CONTRACTULUI</w:t>
            </w:r>
            <w:r w:rsidR="00E206D8">
              <w:t xml:space="preserve"> </w:t>
            </w:r>
            <w:r w:rsidR="00E206D8">
              <w:t>Renovarea acoperișului de la Grădinița de copii „Izvoraș” din</w:t>
            </w:r>
            <w:r w:rsidR="00E206D8">
              <w:rPr>
                <w:spacing w:val="-58"/>
              </w:rPr>
              <w:t xml:space="preserve"> </w:t>
            </w:r>
            <w:r w:rsidR="00E206D8">
              <w:t>comuna</w:t>
            </w:r>
            <w:r w:rsidR="00E206D8">
              <w:rPr>
                <w:spacing w:val="-6"/>
              </w:rPr>
              <w:t xml:space="preserve"> </w:t>
            </w:r>
            <w:r w:rsidR="00E206D8">
              <w:t>Răculești,</w:t>
            </w:r>
            <w:r w:rsidR="00E206D8">
              <w:rPr>
                <w:spacing w:val="-3"/>
              </w:rPr>
              <w:t xml:space="preserve"> </w:t>
            </w:r>
            <w:r w:rsidR="00E206D8">
              <w:t>raionul</w:t>
            </w:r>
            <w:r w:rsidR="00E206D8">
              <w:rPr>
                <w:spacing w:val="-9"/>
              </w:rPr>
              <w:t xml:space="preserve"> </w:t>
            </w:r>
            <w:r w:rsidR="00E206D8">
              <w:t>Criuleni</w:t>
            </w:r>
            <w:r w:rsidR="004479B6" w:rsidRPr="009F4E5C">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50F0C26" w:rsidR="00460653" w:rsidRPr="00DF0B9F" w:rsidRDefault="00A156C0" w:rsidP="00196AB4">
            <w:pPr>
              <w:pStyle w:val="NormalWeb"/>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E206D8">
              <w:rPr>
                <w:lang w:val="en-US"/>
              </w:rPr>
              <w:t>2</w:t>
            </w:r>
            <w:r w:rsidR="009F0FE8" w:rsidRPr="00DF0B9F">
              <w:rPr>
                <w:lang w:val="en-US"/>
              </w:rPr>
              <w:t xml:space="preserve"> </w:t>
            </w:r>
            <w:proofErr w:type="spellStart"/>
            <w:r w:rsidR="009F0FE8" w:rsidRPr="00DF0B9F">
              <w:rPr>
                <w:lang w:val="en-US"/>
              </w:rPr>
              <w:t>luni</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NormalWeb"/>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NormalWeb"/>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NormalWeb"/>
              <w:tabs>
                <w:tab w:val="left" w:pos="37"/>
              </w:tabs>
              <w:spacing w:line="276" w:lineRule="auto"/>
              <w:ind w:firstLine="0"/>
              <w:rPr>
                <w:lang w:val="en-US"/>
              </w:rPr>
            </w:pPr>
            <w:r w:rsidRPr="00DF0B9F">
              <w:rPr>
                <w:lang w:val="en-US"/>
              </w:rPr>
              <w:lastRenderedPageBreak/>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NormalWeb"/>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NormalWeb"/>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NormalWeb"/>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NormalWeb"/>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NormalWeb"/>
              <w:tabs>
                <w:tab w:val="left" w:pos="567"/>
              </w:tabs>
              <w:spacing w:line="276" w:lineRule="auto"/>
              <w:ind w:firstLine="0"/>
              <w:rPr>
                <w:lang w:val="en-US"/>
              </w:rPr>
            </w:pPr>
            <w:r w:rsidRPr="00DF0B9F">
              <w:rPr>
                <w:lang w:val="en-US"/>
              </w:rPr>
              <w:lastRenderedPageBreak/>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NormalWeb"/>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NormalWeb"/>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NormalWeb"/>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NormalWeb"/>
              <w:tabs>
                <w:tab w:val="left" w:pos="567"/>
              </w:tabs>
              <w:spacing w:line="276" w:lineRule="auto"/>
              <w:ind w:firstLine="0"/>
              <w:rPr>
                <w:lang w:val="en-US"/>
              </w:rPr>
            </w:pPr>
            <w:r w:rsidRPr="00DF0B9F">
              <w:rPr>
                <w:lang w:val="en-US"/>
              </w:rPr>
              <w:lastRenderedPageBreak/>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NormalWeb"/>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NormalWeb"/>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NormalWeb"/>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NormalWeb"/>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NormalWeb"/>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NormalWeb"/>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NormalWeb"/>
              <w:numPr>
                <w:ilvl w:val="1"/>
                <w:numId w:val="12"/>
              </w:numPr>
              <w:tabs>
                <w:tab w:val="left" w:pos="284"/>
              </w:tabs>
              <w:spacing w:line="276" w:lineRule="auto"/>
              <w:ind w:left="0" w:hanging="425"/>
              <w:rPr>
                <w:lang w:val="en-US"/>
              </w:rPr>
            </w:pPr>
            <w:r w:rsidRPr="00DF0B9F">
              <w:rPr>
                <w:lang w:val="en-US"/>
              </w:rPr>
              <w:lastRenderedPageBreak/>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NormalWeb"/>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NormalWeb"/>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NormalWeb"/>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NormalWeb"/>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NormalWeb"/>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713504">
            <w:pPr>
              <w:pStyle w:val="ListParagraph"/>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NormalWeb"/>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NormalWeb"/>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NormalWeb"/>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713504">
            <w:pPr>
              <w:pStyle w:val="ListParagraph"/>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lastRenderedPageBreak/>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NormalWeb"/>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NormalWeb"/>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713504">
            <w:pPr>
              <w:pStyle w:val="ListParagraph"/>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ListParagraph"/>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ListParagraph"/>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NormalWeb"/>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NormalWeb"/>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ListParagraph"/>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ListParagraph"/>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ListParagraph"/>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ListParagraph"/>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lastRenderedPageBreak/>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NormalWeb"/>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NormalWeb"/>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NormalWeb"/>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NormalWeb"/>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NormalWeb"/>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NormalWeb"/>
              <w:tabs>
                <w:tab w:val="left" w:pos="567"/>
                <w:tab w:val="left" w:pos="2070"/>
              </w:tabs>
              <w:ind w:firstLine="0"/>
              <w:rPr>
                <w:lang w:val="en-US"/>
              </w:rPr>
            </w:pPr>
          </w:p>
          <w:p w14:paraId="27E6DB0A" w14:textId="77777777" w:rsidR="00460653" w:rsidRPr="00FF430B" w:rsidRDefault="007323B6" w:rsidP="00713504">
            <w:pPr>
              <w:pStyle w:val="ListParagraph"/>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NormalWeb"/>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NormalWeb"/>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NormalWeb"/>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ListParagraph"/>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C087D68" w:rsidR="004479B6" w:rsidRPr="00FF430B" w:rsidRDefault="00E206D8" w:rsidP="004D7C86">
                  <w:pPr>
                    <w:jc w:val="both"/>
                    <w:rPr>
                      <w:noProof w:val="0"/>
                    </w:rPr>
                  </w:pPr>
                  <w:r>
                    <w:t>Renovarea acoperișului de la Grădinița de copii „Izvoraș” din</w:t>
                  </w:r>
                  <w:r>
                    <w:rPr>
                      <w:spacing w:val="-58"/>
                    </w:rPr>
                    <w:t xml:space="preserve"> </w:t>
                  </w:r>
                  <w:r>
                    <w:t>comuna</w:t>
                  </w:r>
                  <w:r>
                    <w:rPr>
                      <w:spacing w:val="-6"/>
                    </w:rPr>
                    <w:t xml:space="preserve"> </w:t>
                  </w:r>
                  <w:r>
                    <w:t>Răculești,</w:t>
                  </w:r>
                  <w:r>
                    <w:rPr>
                      <w:spacing w:val="-3"/>
                    </w:rPr>
                    <w:t xml:space="preserve"> </w:t>
                  </w:r>
                  <w:r>
                    <w:t>raionul</w:t>
                  </w:r>
                  <w:r>
                    <w:rPr>
                      <w:spacing w:val="-9"/>
                    </w:rPr>
                    <w:t xml:space="preserve"> </w:t>
                  </w:r>
                  <w:r>
                    <w:t>Criuleni</w:t>
                  </w:r>
                  <w:r>
                    <w:rPr>
                      <w:u w:val="single"/>
                    </w:rPr>
                    <w:t xml:space="preserve"> </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1A1C4C2" w:rsidR="004479B6" w:rsidRPr="00FF430B" w:rsidRDefault="00E206D8" w:rsidP="004D7C86">
                  <w:pPr>
                    <w:keepNext/>
                    <w:keepLines/>
                    <w:spacing w:before="200"/>
                    <w:jc w:val="both"/>
                    <w:outlineLvl w:val="2"/>
                    <w:rPr>
                      <w:noProof w:val="0"/>
                    </w:rPr>
                  </w:pPr>
                  <w:r>
                    <w:t>Renovarea acoperișului de la Grădinița de copii „Izvoraș” din</w:t>
                  </w:r>
                  <w:r>
                    <w:rPr>
                      <w:spacing w:val="-58"/>
                    </w:rPr>
                    <w:t xml:space="preserve"> </w:t>
                  </w:r>
                  <w:r>
                    <w:t>comuna</w:t>
                  </w:r>
                  <w:r>
                    <w:rPr>
                      <w:spacing w:val="-6"/>
                    </w:rPr>
                    <w:t xml:space="preserve"> </w:t>
                  </w:r>
                  <w:r>
                    <w:t>Răculești,</w:t>
                  </w:r>
                  <w:r>
                    <w:rPr>
                      <w:spacing w:val="-3"/>
                    </w:rPr>
                    <w:t xml:space="preserve"> </w:t>
                  </w:r>
                  <w:r>
                    <w:t>raionul</w:t>
                  </w:r>
                  <w:r>
                    <w:rPr>
                      <w:spacing w:val="-9"/>
                    </w:rPr>
                    <w:t xml:space="preserve"> </w:t>
                  </w:r>
                  <w:r>
                    <w:t>Criuleni</w:t>
                  </w:r>
                  <w:r>
                    <w:rPr>
                      <w:u w:val="single"/>
                    </w:rPr>
                    <w:t xml:space="preserve"> </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ListParagraph"/>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ListParagraph"/>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ListParagraph"/>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ListParagraph"/>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lastRenderedPageBreak/>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85914" w14:textId="77777777" w:rsidR="00D23547" w:rsidRDefault="00D23547" w:rsidP="00A20ACF">
      <w:r>
        <w:separator/>
      </w:r>
    </w:p>
  </w:endnote>
  <w:endnote w:type="continuationSeparator" w:id="0">
    <w:p w14:paraId="585D3420" w14:textId="77777777" w:rsidR="00D23547" w:rsidRDefault="00D23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Footer"/>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B29C4" w14:textId="77777777" w:rsidR="00D23547" w:rsidRDefault="00D23547" w:rsidP="00A20ACF">
      <w:r>
        <w:separator/>
      </w:r>
    </w:p>
  </w:footnote>
  <w:footnote w:type="continuationSeparator" w:id="0">
    <w:p w14:paraId="704E66EC" w14:textId="77777777" w:rsidR="00D23547" w:rsidRDefault="00D235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5"/>
  </w:num>
  <w:num w:numId="6">
    <w:abstractNumId w:val="19"/>
  </w:num>
  <w:num w:numId="7">
    <w:abstractNumId w:val="8"/>
  </w:num>
  <w:num w:numId="8">
    <w:abstractNumId w:val="15"/>
  </w:num>
  <w:num w:numId="9">
    <w:abstractNumId w:val="16"/>
  </w:num>
  <w:num w:numId="10">
    <w:abstractNumId w:val="26"/>
  </w:num>
  <w:num w:numId="11">
    <w:abstractNumId w:val="18"/>
  </w:num>
  <w:num w:numId="12">
    <w:abstractNumId w:val="17"/>
  </w:num>
  <w:num w:numId="13">
    <w:abstractNumId w:val="6"/>
  </w:num>
  <w:num w:numId="14">
    <w:abstractNumId w:val="28"/>
  </w:num>
  <w:num w:numId="15">
    <w:abstractNumId w:val="24"/>
  </w:num>
  <w:num w:numId="16">
    <w:abstractNumId w:val="7"/>
  </w:num>
  <w:num w:numId="17">
    <w:abstractNumId w:val="23"/>
  </w:num>
  <w:num w:numId="18">
    <w:abstractNumId w:val="13"/>
  </w:num>
  <w:num w:numId="19">
    <w:abstractNumId w:val="12"/>
  </w:num>
  <w:num w:numId="20">
    <w:abstractNumId w:val="10"/>
  </w:num>
  <w:num w:numId="21">
    <w:abstractNumId w:val="29"/>
  </w:num>
  <w:num w:numId="22">
    <w:abstractNumId w:val="14"/>
  </w:num>
  <w:num w:numId="23">
    <w:abstractNumId w:val="27"/>
  </w:num>
  <w:num w:numId="24">
    <w:abstractNumId w:val="20"/>
  </w:num>
  <w:num w:numId="25">
    <w:abstractNumId w:val="9"/>
  </w:num>
  <w:num w:numId="2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itle">
    <w:name w:val="Title"/>
    <w:basedOn w:val="Normal"/>
    <w:link w:val="TitleChar"/>
    <w:uiPriority w:val="10"/>
    <w:qFormat/>
    <w:rsid w:val="00DF0B9F"/>
    <w:pPr>
      <w:widowControl w:val="0"/>
      <w:autoSpaceDE w:val="0"/>
      <w:autoSpaceDN w:val="0"/>
      <w:ind w:left="2341" w:right="2198"/>
      <w:jc w:val="center"/>
    </w:pPr>
    <w:rPr>
      <w:b/>
      <w:bCs/>
      <w:noProof w:val="0"/>
      <w:sz w:val="44"/>
      <w:szCs w:val="44"/>
    </w:rPr>
  </w:style>
  <w:style w:type="character" w:customStyle="1" w:styleId="TitleChar">
    <w:name w:val="Title Char"/>
    <w:basedOn w:val="DefaultParagraphFont"/>
    <w:link w:val="Title"/>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Normal"/>
    <w:uiPriority w:val="1"/>
    <w:qFormat/>
    <w:rsid w:val="00DF0B9F"/>
    <w:pPr>
      <w:widowControl w:val="0"/>
      <w:autoSpaceDE w:val="0"/>
      <w:autoSpaceDN w:val="0"/>
    </w:pPr>
    <w:rPr>
      <w:noProof w:val="0"/>
      <w:sz w:val="22"/>
      <w:szCs w:val="22"/>
    </w:rPr>
  </w:style>
  <w:style w:type="table" w:customStyle="1" w:styleId="Grigliatabella20">
    <w:name w:val="Griglia tabella2_0"/>
    <w:basedOn w:val="TableNormal"/>
    <w:next w:val="TableNormal"/>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ParagraphChar">
    <w:name w:val="List Paragraph Char"/>
    <w:aliases w:val="HotarirePunct1 Char"/>
    <w:link w:val="ListParagraph"/>
    <w:uiPriority w:val="34"/>
    <w:locked/>
    <w:rsid w:val="00C53E7A"/>
    <w:rPr>
      <w:rFonts w:ascii="Times New Roman" w:eastAsia="Times New Roman" w:hAnsi="Times New Roman" w:cs="Times New Roman"/>
      <w:sz w:val="24"/>
      <w:szCs w:val="24"/>
      <w:lang w:val="en-US"/>
    </w:rPr>
  </w:style>
  <w:style w:type="paragraph" w:customStyle="1" w:styleId="a0">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raculesti@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_bap@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raculesti@gmail.com"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_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79B6B-8BEF-404C-A05A-E8A3B2917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17263</Words>
  <Characters>98400</Characters>
  <Application>Microsoft Office Word</Application>
  <DocSecurity>0</DocSecurity>
  <Lines>820</Lines>
  <Paragraphs>230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2021-06-01T11:52:00Z</cp:lastPrinted>
  <dcterms:created xsi:type="dcterms:W3CDTF">2023-06-26T10:28:00Z</dcterms:created>
  <dcterms:modified xsi:type="dcterms:W3CDTF">2023-06-26T10:31:00Z</dcterms:modified>
</cp:coreProperties>
</file>